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9F1" w:rsidRPr="000378F2" w:rsidRDefault="000378F2" w:rsidP="00740A3E">
      <w:pPr>
        <w:jc w:val="center"/>
        <w:rPr>
          <w:b/>
          <w:color w:val="FF0000"/>
          <w:u w:val="single"/>
        </w:rPr>
      </w:pPr>
      <w:r w:rsidRPr="000378F2">
        <w:rPr>
          <w:b/>
          <w:color w:val="FF0000"/>
          <w:u w:val="single"/>
        </w:rPr>
        <w:t>TUẦ</w:t>
      </w:r>
      <w:r w:rsidR="003A7973">
        <w:rPr>
          <w:b/>
          <w:color w:val="FF0000"/>
          <w:u w:val="single"/>
        </w:rPr>
        <w:t>N 25</w:t>
      </w:r>
    </w:p>
    <w:p w:rsidR="000378F2" w:rsidRPr="000378F2" w:rsidRDefault="000378F2" w:rsidP="000378F2">
      <w:pPr>
        <w:jc w:val="center"/>
        <w:rPr>
          <w:b/>
          <w:color w:val="FF0000"/>
        </w:rPr>
      </w:pPr>
      <w:r w:rsidRPr="000378F2">
        <w:rPr>
          <w:b/>
          <w:color w:val="FF0000"/>
        </w:rPr>
        <w:t>Thứ</w:t>
      </w:r>
      <w:r w:rsidR="003A7973">
        <w:rPr>
          <w:b/>
          <w:color w:val="FF0000"/>
        </w:rPr>
        <w:t xml:space="preserve"> hai ngày 3 tháng 3</w:t>
      </w:r>
      <w:r w:rsidR="00D330E8">
        <w:rPr>
          <w:b/>
          <w:color w:val="FF0000"/>
        </w:rPr>
        <w:t xml:space="preserve"> năm 2025</w:t>
      </w:r>
    </w:p>
    <w:p w:rsidR="000A5702" w:rsidRPr="00B05847" w:rsidRDefault="00D118AD" w:rsidP="00B05847">
      <w:pPr>
        <w:jc w:val="center"/>
        <w:rPr>
          <w:b/>
          <w:color w:val="FF0000"/>
        </w:rPr>
      </w:pPr>
      <w:r>
        <w:rPr>
          <w:b/>
          <w:color w:val="FF0000"/>
        </w:rPr>
        <w:t>HOẠT ĐỘNG TRẢI NGHIỆM</w:t>
      </w:r>
    </w:p>
    <w:p w:rsidR="00D118AD" w:rsidRDefault="00D118AD" w:rsidP="00D118AD">
      <w:pPr>
        <w:spacing w:after="0" w:line="360" w:lineRule="auto"/>
        <w:ind w:right="-518"/>
        <w:rPr>
          <w:rFonts w:eastAsiaTheme="majorEastAsia" w:cs="Times New Roman"/>
          <w:b/>
          <w:bCs/>
          <w:color w:val="FF0000"/>
          <w:szCs w:val="28"/>
        </w:rPr>
      </w:pPr>
      <w:r>
        <w:rPr>
          <w:rFonts w:eastAsiaTheme="majorEastAsia" w:cs="Times New Roman"/>
          <w:b/>
          <w:bCs/>
          <w:color w:val="FF0000"/>
          <w:szCs w:val="28"/>
        </w:rPr>
        <w:t xml:space="preserve">                                           </w:t>
      </w:r>
      <w:r w:rsidRPr="00D118AD">
        <w:rPr>
          <w:rFonts w:eastAsiaTheme="majorEastAsia" w:cs="Times New Roman"/>
          <w:b/>
          <w:bCs/>
          <w:color w:val="FF0000"/>
          <w:szCs w:val="28"/>
        </w:rPr>
        <w:t>SINH HOẠT DƯỚI CỜ:</w:t>
      </w:r>
    </w:p>
    <w:p w:rsidR="0066338E" w:rsidRPr="00740A3E" w:rsidRDefault="0066338E" w:rsidP="00740A3E">
      <w:pPr>
        <w:widowControl w:val="0"/>
        <w:pBdr>
          <w:top w:val="nil"/>
          <w:left w:val="nil"/>
          <w:bottom w:val="nil"/>
          <w:right w:val="nil"/>
          <w:between w:val="nil"/>
        </w:pBdr>
        <w:spacing w:after="100" w:afterAutospacing="1" w:line="288" w:lineRule="auto"/>
        <w:ind w:right="74" w:firstLine="340"/>
        <w:contextualSpacing/>
        <w:jc w:val="center"/>
        <w:rPr>
          <w:rFonts w:eastAsia="Arial" w:cs="Times New Roman"/>
          <w:b/>
          <w:color w:val="FF0000"/>
          <w:sz w:val="30"/>
          <w:szCs w:val="30"/>
        </w:rPr>
      </w:pPr>
      <w:r w:rsidRPr="00740A3E">
        <w:rPr>
          <w:rFonts w:eastAsia="Arial" w:cs="Times New Roman"/>
          <w:b/>
          <w:color w:val="FF0000"/>
          <w:sz w:val="30"/>
          <w:szCs w:val="30"/>
        </w:rPr>
        <w:t>TRÁCH NHIỆM VÀ LÒNG BIẾT ƠN VỚI GIA ĐÌNH</w:t>
      </w:r>
    </w:p>
    <w:p w:rsidR="0066338E" w:rsidRPr="0066338E" w:rsidRDefault="0066338E" w:rsidP="0066338E">
      <w:pPr>
        <w:rPr>
          <w:rFonts w:cs="Times New Roman"/>
          <w:b/>
          <w:sz w:val="26"/>
          <w:szCs w:val="26"/>
        </w:rPr>
      </w:pPr>
      <w:r w:rsidRPr="0066338E">
        <w:rPr>
          <w:rFonts w:cs="Times New Roman"/>
          <w:b/>
          <w:sz w:val="26"/>
          <w:szCs w:val="26"/>
        </w:rPr>
        <w:t>I. YÊU CẦU CẦN ĐẠT</w:t>
      </w:r>
    </w:p>
    <w:p w:rsidR="0066338E" w:rsidRPr="0066338E" w:rsidRDefault="0066338E" w:rsidP="0066338E">
      <w:pPr>
        <w:rPr>
          <w:rFonts w:cs="Times New Roman"/>
          <w:sz w:val="26"/>
          <w:szCs w:val="26"/>
        </w:rPr>
      </w:pPr>
      <w:r w:rsidRPr="0066338E">
        <w:rPr>
          <w:rFonts w:cs="Times New Roman"/>
          <w:i/>
          <w:iCs/>
          <w:sz w:val="26"/>
          <w:szCs w:val="26"/>
        </w:rPr>
        <w:t>Sau bài học này, HS sẽ:</w:t>
      </w:r>
    </w:p>
    <w:p w:rsidR="0066338E" w:rsidRPr="0066338E" w:rsidRDefault="0066338E" w:rsidP="0066338E">
      <w:pPr>
        <w:rPr>
          <w:rFonts w:cs="Times New Roman"/>
          <w:sz w:val="26"/>
          <w:szCs w:val="26"/>
        </w:rPr>
      </w:pPr>
      <w:r w:rsidRPr="0066338E">
        <w:rPr>
          <w:rFonts w:cs="Times New Roman"/>
          <w:sz w:val="26"/>
          <w:szCs w:val="26"/>
        </w:rPr>
        <w:t>Thể hiện được trách nhiệm, lòng biết ơn với các thành viên trong gia đình bằng thái độ, lời nói, việc làm cụ thể.</w:t>
      </w:r>
    </w:p>
    <w:p w:rsidR="0066338E" w:rsidRPr="0066338E" w:rsidRDefault="0066338E" w:rsidP="0066338E">
      <w:pPr>
        <w:rPr>
          <w:rFonts w:cs="Times New Roman"/>
          <w:sz w:val="26"/>
          <w:szCs w:val="26"/>
        </w:rPr>
      </w:pPr>
      <w:r w:rsidRPr="0066338E">
        <w:rPr>
          <w:rFonts w:cs="Times New Roman"/>
          <w:sz w:val="26"/>
          <w:szCs w:val="26"/>
        </w:rPr>
        <w:t>Khả năng thực hiện nhiệm vụ một cách độc lập hay theo nhóm; Trao đổi tích cực với giáo viên và các bạn khác trong lớp.</w:t>
      </w:r>
    </w:p>
    <w:p w:rsidR="0066338E" w:rsidRPr="0066338E" w:rsidRDefault="0066338E" w:rsidP="0066338E">
      <w:pPr>
        <w:rPr>
          <w:rFonts w:cs="Times New Roman"/>
          <w:sz w:val="26"/>
          <w:szCs w:val="26"/>
        </w:rPr>
      </w:pPr>
      <w:r w:rsidRPr="0066338E">
        <w:rPr>
          <w:rFonts w:cs="Times New Roman"/>
          <w:sz w:val="26"/>
          <w:szCs w:val="26"/>
        </w:rPr>
        <w:t>Biết lắng nghe và chia sẻ ý kiến cá nhân với bạn, nhóm và GV. Tích cực tham gia các hoạt động trong lớp.</w:t>
      </w:r>
    </w:p>
    <w:p w:rsidR="0066338E" w:rsidRPr="0066338E" w:rsidRDefault="0066338E" w:rsidP="0066338E">
      <w:pPr>
        <w:rPr>
          <w:rFonts w:cs="Times New Roman"/>
          <w:sz w:val="26"/>
          <w:szCs w:val="26"/>
        </w:rPr>
      </w:pPr>
      <w:r w:rsidRPr="0066338E">
        <w:rPr>
          <w:rFonts w:cs="Times New Roman"/>
          <w:sz w:val="26"/>
          <w:szCs w:val="26"/>
        </w:rPr>
        <w:t> Biết phối hợp với bạn bè khi làm việc nhóm, tư duy logic, sáng tạo khi giải quyết vấn đề.</w:t>
      </w:r>
    </w:p>
    <w:p w:rsidR="0066338E" w:rsidRPr="0066338E" w:rsidRDefault="0066338E" w:rsidP="0066338E">
      <w:pPr>
        <w:rPr>
          <w:rFonts w:cs="Times New Roman"/>
          <w:sz w:val="26"/>
          <w:szCs w:val="26"/>
        </w:rPr>
      </w:pPr>
      <w:r w:rsidRPr="0066338E">
        <w:rPr>
          <w:rFonts w:cs="Times New Roman"/>
          <w:sz w:val="26"/>
          <w:szCs w:val="26"/>
        </w:rPr>
        <w:t>Liên hệ bản thân về những lời nói, việc làm mình đã thực hiện để thể hiện trách nhiệm và lòng biết ơn với các thành viên trong gia đình.</w:t>
      </w:r>
    </w:p>
    <w:p w:rsidR="0066338E" w:rsidRPr="0066338E" w:rsidRDefault="0066338E" w:rsidP="0066338E">
      <w:pPr>
        <w:rPr>
          <w:rFonts w:cs="Times New Roman"/>
          <w:sz w:val="26"/>
          <w:szCs w:val="26"/>
        </w:rPr>
      </w:pPr>
      <w:r w:rsidRPr="0066338E">
        <w:rPr>
          <w:rFonts w:cs="Times New Roman"/>
          <w:sz w:val="26"/>
          <w:szCs w:val="26"/>
        </w:rPr>
        <w:t>Sáng tạo được Cây trách nhiệm, biết ơn</w:t>
      </w:r>
    </w:p>
    <w:p w:rsidR="0066338E" w:rsidRPr="0066338E" w:rsidRDefault="0066338E" w:rsidP="0066338E">
      <w:pPr>
        <w:rPr>
          <w:rFonts w:cs="Times New Roman"/>
          <w:sz w:val="26"/>
          <w:szCs w:val="26"/>
        </w:rPr>
      </w:pPr>
      <w:r w:rsidRPr="0066338E">
        <w:rPr>
          <w:rFonts w:cs="Times New Roman"/>
          <w:sz w:val="26"/>
          <w:szCs w:val="26"/>
        </w:rPr>
        <w:t>Chủ động sắp xếp thời gian và sử dụng thời gian hợp lí,</w:t>
      </w:r>
      <w:r w:rsidRPr="0066338E">
        <w:rPr>
          <w:rFonts w:cs="Times New Roman"/>
          <w:i/>
          <w:iCs/>
          <w:sz w:val="26"/>
          <w:szCs w:val="26"/>
        </w:rPr>
        <w:t> </w:t>
      </w:r>
      <w:r w:rsidRPr="0066338E">
        <w:rPr>
          <w:rFonts w:cs="Times New Roman"/>
          <w:sz w:val="26"/>
          <w:szCs w:val="26"/>
        </w:rPr>
        <w:t>có ý thức tự giác; tinh thần trách nhiệm trong hoạt động nhóm.</w:t>
      </w:r>
      <w:r w:rsidRPr="0066338E">
        <w:rPr>
          <w:rFonts w:cs="Times New Roman"/>
          <w:i/>
          <w:iCs/>
          <w:sz w:val="26"/>
          <w:szCs w:val="26"/>
        </w:rPr>
        <w:t> </w:t>
      </w:r>
    </w:p>
    <w:p w:rsidR="0066338E" w:rsidRPr="0066338E" w:rsidRDefault="0066338E" w:rsidP="0066338E">
      <w:pPr>
        <w:rPr>
          <w:rFonts w:cs="Times New Roman"/>
          <w:b/>
          <w:sz w:val="26"/>
          <w:szCs w:val="26"/>
        </w:rPr>
      </w:pPr>
      <w:r w:rsidRPr="0066338E">
        <w:rPr>
          <w:rFonts w:cs="Times New Roman"/>
          <w:b/>
          <w:sz w:val="26"/>
          <w:szCs w:val="26"/>
        </w:rPr>
        <w:t>II. ĐỒ DÙNG DẠY HỌC</w:t>
      </w:r>
    </w:p>
    <w:p w:rsidR="0066338E" w:rsidRPr="0066338E" w:rsidRDefault="0066338E" w:rsidP="0066338E">
      <w:pPr>
        <w:rPr>
          <w:rFonts w:cs="Times New Roman"/>
          <w:sz w:val="26"/>
          <w:szCs w:val="26"/>
        </w:rPr>
      </w:pPr>
      <w:r w:rsidRPr="0066338E">
        <w:rPr>
          <w:rFonts w:cs="Times New Roman"/>
          <w:sz w:val="26"/>
          <w:szCs w:val="26"/>
        </w:rPr>
        <w:t>Giáo án, SGK, VBT Hoạt động trải nghiệm 5.</w:t>
      </w:r>
    </w:p>
    <w:p w:rsidR="0066338E" w:rsidRPr="0066338E" w:rsidRDefault="0066338E" w:rsidP="0066338E">
      <w:pPr>
        <w:rPr>
          <w:rFonts w:cs="Times New Roman"/>
          <w:sz w:val="26"/>
          <w:szCs w:val="26"/>
        </w:rPr>
      </w:pPr>
      <w:r w:rsidRPr="0066338E">
        <w:rPr>
          <w:rFonts w:cs="Times New Roman"/>
          <w:sz w:val="26"/>
          <w:szCs w:val="26"/>
        </w:rPr>
        <w:t>Giấy A3, bút, bút màu. </w:t>
      </w:r>
    </w:p>
    <w:p w:rsidR="0066338E" w:rsidRPr="0066338E" w:rsidRDefault="0066338E" w:rsidP="0066338E">
      <w:pPr>
        <w:rPr>
          <w:rFonts w:cs="Times New Roman"/>
          <w:sz w:val="26"/>
          <w:szCs w:val="26"/>
        </w:rPr>
      </w:pPr>
      <w:r w:rsidRPr="0066338E">
        <w:rPr>
          <w:rFonts w:cs="Times New Roman"/>
          <w:sz w:val="26"/>
          <w:szCs w:val="26"/>
        </w:rPr>
        <w:t>Tranh, ảnh liên quan đến chủ đề</w:t>
      </w:r>
    </w:p>
    <w:p w:rsidR="0066338E" w:rsidRPr="0066338E" w:rsidRDefault="0066338E" w:rsidP="0066338E">
      <w:pPr>
        <w:rPr>
          <w:rFonts w:cs="Times New Roman"/>
          <w:sz w:val="26"/>
          <w:szCs w:val="26"/>
        </w:rPr>
      </w:pPr>
      <w:r w:rsidRPr="0066338E">
        <w:rPr>
          <w:rFonts w:cs="Times New Roman"/>
          <w:sz w:val="26"/>
          <w:szCs w:val="26"/>
        </w:rPr>
        <w:t>SGK, VBT Hoạt động trải nghiệm 5.</w:t>
      </w:r>
    </w:p>
    <w:p w:rsidR="0066338E" w:rsidRPr="0066338E" w:rsidRDefault="0066338E" w:rsidP="0066338E">
      <w:pPr>
        <w:rPr>
          <w:rFonts w:cs="Times New Roman"/>
          <w:sz w:val="26"/>
          <w:szCs w:val="26"/>
        </w:rPr>
      </w:pPr>
      <w:r w:rsidRPr="0066338E">
        <w:rPr>
          <w:rFonts w:cs="Times New Roman"/>
          <w:sz w:val="26"/>
          <w:szCs w:val="26"/>
        </w:rPr>
        <w:t>Thực hiện nhiệm vụ trong SBT trước khi đến lớp.</w:t>
      </w:r>
    </w:p>
    <w:p w:rsidR="0066338E" w:rsidRPr="0066338E" w:rsidRDefault="0066338E" w:rsidP="0066338E">
      <w:pPr>
        <w:rPr>
          <w:rFonts w:cs="Times New Roman"/>
          <w:sz w:val="26"/>
          <w:szCs w:val="26"/>
        </w:rPr>
      </w:pPr>
      <w:r w:rsidRPr="0066338E">
        <w:rPr>
          <w:rFonts w:cs="Times New Roman"/>
          <w:sz w:val="26"/>
          <w:szCs w:val="26"/>
        </w:rPr>
        <w:t>Đồ dùng học tập theo yêu cầu của GV. </w:t>
      </w:r>
    </w:p>
    <w:p w:rsidR="0066338E" w:rsidRPr="0066338E" w:rsidRDefault="0066338E" w:rsidP="0066338E">
      <w:pPr>
        <w:shd w:val="clear" w:color="auto" w:fill="FFFFFF"/>
        <w:spacing w:before="100" w:beforeAutospacing="1" w:after="100" w:afterAutospacing="1" w:line="240" w:lineRule="auto"/>
        <w:rPr>
          <w:rFonts w:eastAsia="Times New Roman" w:cs="Times New Roman"/>
          <w:color w:val="000000"/>
          <w:sz w:val="26"/>
          <w:szCs w:val="26"/>
        </w:rPr>
      </w:pPr>
      <w:r w:rsidRPr="0066338E">
        <w:rPr>
          <w:rFonts w:eastAsia="Times New Roman" w:cs="Times New Roman"/>
          <w:b/>
          <w:bCs/>
          <w:color w:val="000000"/>
          <w:sz w:val="26"/>
          <w:szCs w:val="26"/>
        </w:rPr>
        <w:t>III. CÁC HOẠT ĐỘNG DẠY HỌC</w:t>
      </w:r>
    </w:p>
    <w:tbl>
      <w:tblPr>
        <w:tblW w:w="10206" w:type="dxa"/>
        <w:tblInd w:w="-10" w:type="dxa"/>
        <w:tblCellMar>
          <w:top w:w="15" w:type="dxa"/>
          <w:left w:w="15" w:type="dxa"/>
          <w:bottom w:w="15" w:type="dxa"/>
          <w:right w:w="15" w:type="dxa"/>
        </w:tblCellMar>
        <w:tblLook w:val="04A0" w:firstRow="1" w:lastRow="0" w:firstColumn="1" w:lastColumn="0" w:noHBand="0" w:noVBand="1"/>
      </w:tblPr>
      <w:tblGrid>
        <w:gridCol w:w="6145"/>
        <w:gridCol w:w="4061"/>
      </w:tblGrid>
      <w:tr w:rsidR="0066338E" w:rsidRPr="0066338E" w:rsidTr="00740A3E">
        <w:trPr>
          <w:trHeight w:val="444"/>
        </w:trPr>
        <w:tc>
          <w:tcPr>
            <w:tcW w:w="61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6338E" w:rsidRPr="0066338E" w:rsidRDefault="0066338E" w:rsidP="0066338E">
            <w:pPr>
              <w:spacing w:before="100" w:beforeAutospacing="1" w:after="100" w:afterAutospacing="1" w:line="240" w:lineRule="auto"/>
              <w:jc w:val="center"/>
              <w:rPr>
                <w:rFonts w:eastAsia="Times New Roman" w:cs="Times New Roman"/>
                <w:sz w:val="26"/>
                <w:szCs w:val="26"/>
              </w:rPr>
            </w:pPr>
            <w:r w:rsidRPr="0066338E">
              <w:rPr>
                <w:rFonts w:eastAsia="Times New Roman" w:cs="Times New Roman"/>
                <w:b/>
                <w:bCs/>
                <w:color w:val="000000"/>
                <w:sz w:val="26"/>
                <w:szCs w:val="26"/>
              </w:rPr>
              <w:t>HOẠT ĐỘNG CỦA GV</w:t>
            </w:r>
          </w:p>
        </w:tc>
        <w:tc>
          <w:tcPr>
            <w:tcW w:w="40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338E" w:rsidRPr="0066338E" w:rsidRDefault="0066338E" w:rsidP="0066338E">
            <w:pPr>
              <w:spacing w:before="100" w:beforeAutospacing="1" w:after="100" w:afterAutospacing="1" w:line="240" w:lineRule="auto"/>
              <w:jc w:val="center"/>
              <w:rPr>
                <w:rFonts w:eastAsia="Times New Roman" w:cs="Times New Roman"/>
                <w:sz w:val="26"/>
                <w:szCs w:val="26"/>
              </w:rPr>
            </w:pPr>
            <w:r w:rsidRPr="0066338E">
              <w:rPr>
                <w:rFonts w:eastAsia="Times New Roman" w:cs="Times New Roman"/>
                <w:b/>
                <w:bCs/>
                <w:color w:val="000000"/>
                <w:sz w:val="26"/>
                <w:szCs w:val="26"/>
              </w:rPr>
              <w:t>HOẠT ĐỘNG CỦA HS</w:t>
            </w:r>
          </w:p>
        </w:tc>
      </w:tr>
      <w:tr w:rsidR="0066338E" w:rsidRPr="0066338E" w:rsidTr="00740A3E">
        <w:tc>
          <w:tcPr>
            <w:tcW w:w="6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b/>
                <w:bCs/>
                <w:color w:val="000000"/>
                <w:sz w:val="26"/>
                <w:szCs w:val="26"/>
              </w:rPr>
              <w:lastRenderedPageBreak/>
              <w:t>a. Mục tiêu:</w:t>
            </w:r>
            <w:r w:rsidRPr="0066338E">
              <w:rPr>
                <w:rFonts w:eastAsia="Times New Roman" w:cs="Times New Roman"/>
                <w:sz w:val="26"/>
                <w:szCs w:val="26"/>
              </w:rPr>
              <w:t> </w:t>
            </w:r>
            <w:r w:rsidRPr="0066338E">
              <w:rPr>
                <w:rFonts w:eastAsia="Times New Roman" w:cs="Times New Roman"/>
                <w:color w:val="000000"/>
                <w:sz w:val="26"/>
                <w:szCs w:val="26"/>
              </w:rPr>
              <w:t>Sau khi tham gia hoạt động, HS có khả năng:</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color w:val="000000"/>
                <w:sz w:val="26"/>
                <w:szCs w:val="26"/>
              </w:rPr>
              <w:t>- Hiểu được ý nghĩa của trách nhiệm và lòng biết ơn với gia đình.</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color w:val="000000"/>
                <w:sz w:val="26"/>
                <w:szCs w:val="26"/>
              </w:rPr>
              <w:t>- Tích cực, nhiệt tình tham gia buổi toạ đàm.</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b/>
                <w:bCs/>
                <w:color w:val="000000"/>
                <w:sz w:val="26"/>
                <w:szCs w:val="26"/>
              </w:rPr>
              <w:t>b. Cách tiến hành</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color w:val="000000"/>
                <w:sz w:val="26"/>
                <w:szCs w:val="26"/>
              </w:rPr>
              <w:t>- Đại diện nhà trường GV Tổng phụ trách Đội giới thiệu nội dung về chủ đề Trách nhiệm và lòng biết ơn với gia đình. Các nội dung chính như sau:</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noProof/>
                <w:sz w:val="26"/>
                <w:szCs w:val="26"/>
              </w:rPr>
              <w:drawing>
                <wp:inline distT="0" distB="0" distL="0" distR="0" wp14:anchorId="7129D685" wp14:editId="6D1793B7">
                  <wp:extent cx="3343275" cy="1562100"/>
                  <wp:effectExtent l="0" t="0" r="9525" b="0"/>
                  <wp:docPr id="1" name="Picture 1"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ech12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3275" cy="1562100"/>
                          </a:xfrm>
                          <a:prstGeom prst="rect">
                            <a:avLst/>
                          </a:prstGeom>
                          <a:noFill/>
                          <a:ln>
                            <a:noFill/>
                          </a:ln>
                        </pic:spPr>
                      </pic:pic>
                    </a:graphicData>
                  </a:graphic>
                </wp:inline>
              </w:drawing>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color w:val="000000"/>
                <w:sz w:val="26"/>
                <w:szCs w:val="26"/>
              </w:rPr>
              <w:t>+  Giới thiệu khách mới là đại diện cha mẹ HS tham gia buổi toạ đàm.</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color w:val="000000"/>
                <w:sz w:val="26"/>
                <w:szCs w:val="26"/>
              </w:rPr>
              <w:t>+ Lắng nghe khách mời chia sẻ về các nội dung gợi ý.</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color w:val="000000"/>
                <w:sz w:val="26"/>
                <w:szCs w:val="26"/>
              </w:rPr>
              <w:t>+ Ý nghĩa của trách nhiệm và lòng biết ơn với gia đình.</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color w:val="000000"/>
                <w:sz w:val="26"/>
                <w:szCs w:val="26"/>
              </w:rPr>
              <w:t>+ Những việc làm thể hiện trách nhiệm và lòng biết ơn với các thành viên trong gia đình.</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color w:val="000000"/>
                <w:sz w:val="26"/>
                <w:szCs w:val="26"/>
              </w:rPr>
              <w:t>+ Cảm xúc của cha mẹ, người thân khi con biết thể hiện trách nhiệm và lòng biết ơn với gia đình.</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color w:val="000000"/>
                <w:sz w:val="26"/>
                <w:szCs w:val="26"/>
              </w:rPr>
              <w:t>+ HS đặt câu hỏi và cũng tham gia thảo luận, nêu ý kiến của bản thân về chủ đề buổi toạ đàm.</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color w:val="000000"/>
                <w:sz w:val="26"/>
                <w:szCs w:val="26"/>
              </w:rPr>
              <w:t>- GV mời  một số HS chia sẻ cảm nghĩ và những điều học được sau khi tham gia buổi tọa đàm.</w:t>
            </w:r>
          </w:p>
        </w:tc>
        <w:tc>
          <w:tcPr>
            <w:tcW w:w="4061" w:type="dxa"/>
            <w:tcBorders>
              <w:top w:val="nil"/>
              <w:left w:val="nil"/>
              <w:bottom w:val="single" w:sz="8" w:space="0" w:color="auto"/>
              <w:right w:val="single" w:sz="8" w:space="0" w:color="auto"/>
            </w:tcBorders>
            <w:tcMar>
              <w:top w:w="0" w:type="dxa"/>
              <w:left w:w="108" w:type="dxa"/>
              <w:bottom w:w="0" w:type="dxa"/>
              <w:right w:w="108" w:type="dxa"/>
            </w:tcMar>
            <w:hideMark/>
          </w:tcPr>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sz w:val="26"/>
                <w:szCs w:val="26"/>
              </w:rPr>
              <w:t> </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sz w:val="26"/>
                <w:szCs w:val="26"/>
              </w:rPr>
              <w:t> </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sz w:val="26"/>
                <w:szCs w:val="26"/>
              </w:rPr>
              <w:t> </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sz w:val="26"/>
                <w:szCs w:val="26"/>
              </w:rPr>
              <w:t>- HS lắng  nghe và tham gia theo sự hướng dẫn của GV.</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sz w:val="26"/>
                <w:szCs w:val="26"/>
              </w:rPr>
              <w:t> </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sz w:val="26"/>
                <w:szCs w:val="26"/>
              </w:rPr>
              <w:t> </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sz w:val="26"/>
                <w:szCs w:val="26"/>
              </w:rPr>
              <w:t> </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color w:val="000000"/>
                <w:sz w:val="26"/>
                <w:szCs w:val="26"/>
              </w:rPr>
              <w:t>- HS tham gia.</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sz w:val="26"/>
                <w:szCs w:val="26"/>
              </w:rPr>
              <w:t> </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sz w:val="26"/>
                <w:szCs w:val="26"/>
              </w:rPr>
              <w:t> </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sz w:val="26"/>
                <w:szCs w:val="26"/>
              </w:rPr>
              <w:t> </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sz w:val="26"/>
                <w:szCs w:val="26"/>
              </w:rPr>
              <w:t> </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sz w:val="26"/>
                <w:szCs w:val="26"/>
              </w:rPr>
              <w:t> </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sz w:val="26"/>
                <w:szCs w:val="26"/>
              </w:rPr>
              <w:t> </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sz w:val="26"/>
                <w:szCs w:val="26"/>
              </w:rPr>
              <w:t> </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color w:val="000000"/>
                <w:sz w:val="26"/>
                <w:szCs w:val="26"/>
              </w:rPr>
              <w:t>- HS lắng nghe. </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sz w:val="26"/>
                <w:szCs w:val="26"/>
              </w:rPr>
              <w:t> </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color w:val="000000"/>
                <w:sz w:val="26"/>
                <w:szCs w:val="26"/>
              </w:rPr>
              <w:t> </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sz w:val="26"/>
                <w:szCs w:val="26"/>
              </w:rPr>
              <w:t> </w:t>
            </w:r>
          </w:p>
          <w:p w:rsidR="0066338E" w:rsidRPr="0066338E" w:rsidRDefault="0066338E" w:rsidP="0066338E">
            <w:pPr>
              <w:spacing w:before="100" w:beforeAutospacing="1" w:after="100" w:afterAutospacing="1" w:line="240" w:lineRule="auto"/>
              <w:rPr>
                <w:rFonts w:eastAsia="Times New Roman" w:cs="Times New Roman"/>
                <w:sz w:val="26"/>
                <w:szCs w:val="26"/>
              </w:rPr>
            </w:pPr>
            <w:r w:rsidRPr="0066338E">
              <w:rPr>
                <w:rFonts w:eastAsia="Times New Roman" w:cs="Times New Roman"/>
                <w:color w:val="000000"/>
                <w:sz w:val="26"/>
                <w:szCs w:val="26"/>
              </w:rPr>
              <w:t>- HS chia sẻ. </w:t>
            </w:r>
          </w:p>
        </w:tc>
      </w:tr>
    </w:tbl>
    <w:p w:rsidR="0066338E" w:rsidRPr="0066338E" w:rsidRDefault="0066338E" w:rsidP="0066338E">
      <w:pPr>
        <w:spacing w:after="0" w:line="360" w:lineRule="auto"/>
        <w:rPr>
          <w:rFonts w:eastAsia="Times New Roman" w:cs="Times New Roman"/>
          <w:b/>
          <w:sz w:val="26"/>
          <w:szCs w:val="26"/>
          <w:lang w:val="nl-NL"/>
        </w:rPr>
      </w:pPr>
      <w:r w:rsidRPr="0066338E">
        <w:rPr>
          <w:rFonts w:eastAsia="Times New Roman" w:cs="Times New Roman"/>
          <w:b/>
          <w:sz w:val="26"/>
          <w:szCs w:val="26"/>
          <w:lang w:val="nl-NL"/>
        </w:rPr>
        <w:t>IV. ĐIỀU CHỈNH SAU BÀI DẠY:</w:t>
      </w:r>
    </w:p>
    <w:p w:rsidR="0066338E" w:rsidRPr="00740A3E" w:rsidRDefault="0066338E" w:rsidP="00740A3E">
      <w:pPr>
        <w:spacing w:after="0" w:line="360" w:lineRule="auto"/>
        <w:rPr>
          <w:rFonts w:eastAsia="Times New Roman" w:cs="Times New Roman"/>
          <w:sz w:val="26"/>
          <w:szCs w:val="26"/>
          <w:lang w:val="nl-NL"/>
        </w:rPr>
      </w:pPr>
      <w:r w:rsidRPr="0066338E">
        <w:rPr>
          <w:rFonts w:eastAsia="Times New Roman" w:cs="Times New Roman"/>
          <w:sz w:val="26"/>
          <w:szCs w:val="26"/>
          <w:lang w:val="nl-NL"/>
        </w:rPr>
        <w:t>..........................................................................................................................................</w:t>
      </w:r>
    </w:p>
    <w:p w:rsidR="0066338E" w:rsidRPr="00740A3E" w:rsidRDefault="0066338E" w:rsidP="0066338E">
      <w:pPr>
        <w:spacing w:after="0" w:line="240" w:lineRule="auto"/>
        <w:jc w:val="center"/>
        <w:rPr>
          <w:rFonts w:eastAsia="Times New Roman" w:cs="Times New Roman"/>
          <w:b/>
          <w:color w:val="FF0000"/>
          <w:szCs w:val="28"/>
          <w:lang w:val="vi-VN"/>
        </w:rPr>
      </w:pPr>
      <w:r w:rsidRPr="00740A3E">
        <w:rPr>
          <w:rFonts w:eastAsia="Times New Roman" w:cs="Times New Roman"/>
          <w:b/>
          <w:color w:val="FF0000"/>
          <w:szCs w:val="28"/>
          <w:lang w:val="vi-VN"/>
        </w:rPr>
        <w:lastRenderedPageBreak/>
        <w:t>BÀI ĐỌC 1</w:t>
      </w:r>
      <w:r w:rsidRPr="00740A3E">
        <w:rPr>
          <w:rFonts w:eastAsia="Times New Roman" w:cs="Times New Roman"/>
          <w:b/>
          <w:color w:val="FF0000"/>
          <w:szCs w:val="28"/>
        </w:rPr>
        <w:t xml:space="preserve">: </w:t>
      </w:r>
      <w:r w:rsidRPr="00740A3E">
        <w:rPr>
          <w:rFonts w:eastAsia="Times New Roman" w:cs="Times New Roman"/>
          <w:b/>
          <w:color w:val="FF0000"/>
          <w:szCs w:val="28"/>
          <w:lang w:val="vi-VN"/>
        </w:rPr>
        <w:t>VUA LÝ THÁI TÔNG (2 tiết)</w:t>
      </w:r>
    </w:p>
    <w:p w:rsidR="0066338E" w:rsidRPr="00740A3E" w:rsidRDefault="0066338E" w:rsidP="0066338E">
      <w:pPr>
        <w:spacing w:after="0" w:line="240" w:lineRule="auto"/>
        <w:rPr>
          <w:rFonts w:eastAsia="Times New Roman" w:cs="Times New Roman"/>
          <w:b/>
          <w:color w:val="000000"/>
          <w:szCs w:val="28"/>
          <w:lang w:val="vi-VN"/>
        </w:rPr>
      </w:pPr>
      <w:r w:rsidRPr="00740A3E">
        <w:rPr>
          <w:rFonts w:eastAsia="Times New Roman" w:cs="Times New Roman"/>
          <w:b/>
          <w:color w:val="000000"/>
          <w:szCs w:val="28"/>
          <w:lang w:val="vi-VN"/>
        </w:rPr>
        <w:t>I. YÊU CẦU CẦN ĐẠT:</w:t>
      </w:r>
    </w:p>
    <w:p w:rsidR="0066338E" w:rsidRPr="00740A3E" w:rsidRDefault="0066338E" w:rsidP="0066338E">
      <w:pPr>
        <w:widowControl w:val="0"/>
        <w:tabs>
          <w:tab w:val="left" w:pos="550"/>
        </w:tabs>
        <w:autoSpaceDE w:val="0"/>
        <w:autoSpaceDN w:val="0"/>
        <w:spacing w:after="0" w:line="240" w:lineRule="auto"/>
        <w:outlineLvl w:val="3"/>
        <w:rPr>
          <w:rFonts w:eastAsia="Times New Roman" w:cs="Times New Roman"/>
          <w:b/>
          <w:color w:val="000000"/>
          <w:spacing w:val="-5"/>
          <w:szCs w:val="28"/>
          <w:lang w:val="vi-VN" w:eastAsia="vi-VN"/>
        </w:rPr>
      </w:pPr>
      <w:r w:rsidRPr="00740A3E">
        <w:rPr>
          <w:rFonts w:eastAsia="Times New Roman" w:cs="Times New Roman"/>
          <w:b/>
          <w:color w:val="000000"/>
          <w:szCs w:val="28"/>
          <w:lang w:val="vi-VN" w:eastAsia="vi-VN"/>
        </w:rPr>
        <w:t>1. Phát</w:t>
      </w:r>
      <w:r w:rsidRPr="00740A3E">
        <w:rPr>
          <w:rFonts w:eastAsia="Times New Roman" w:cs="Times New Roman"/>
          <w:b/>
          <w:color w:val="000000"/>
          <w:spacing w:val="-1"/>
          <w:szCs w:val="28"/>
          <w:lang w:val="vi-VN" w:eastAsia="vi-VN"/>
        </w:rPr>
        <w:t xml:space="preserve"> </w:t>
      </w:r>
      <w:r w:rsidRPr="00740A3E">
        <w:rPr>
          <w:rFonts w:eastAsia="Times New Roman" w:cs="Times New Roman"/>
          <w:b/>
          <w:color w:val="000000"/>
          <w:szCs w:val="28"/>
          <w:lang w:val="vi-VN" w:eastAsia="vi-VN"/>
        </w:rPr>
        <w:t>triển</w:t>
      </w:r>
      <w:r w:rsidRPr="00740A3E">
        <w:rPr>
          <w:rFonts w:eastAsia="Times New Roman" w:cs="Times New Roman"/>
          <w:b/>
          <w:color w:val="000000"/>
          <w:spacing w:val="-2"/>
          <w:szCs w:val="28"/>
          <w:lang w:val="vi-VN" w:eastAsia="vi-VN"/>
        </w:rPr>
        <w:t xml:space="preserve"> </w:t>
      </w:r>
      <w:r w:rsidRPr="00740A3E">
        <w:rPr>
          <w:rFonts w:eastAsia="Times New Roman" w:cs="Times New Roman"/>
          <w:b/>
          <w:color w:val="000000"/>
          <w:szCs w:val="28"/>
          <w:lang w:val="vi-VN" w:eastAsia="vi-VN"/>
        </w:rPr>
        <w:t>các năng</w:t>
      </w:r>
      <w:r w:rsidRPr="00740A3E">
        <w:rPr>
          <w:rFonts w:eastAsia="Times New Roman" w:cs="Times New Roman"/>
          <w:b/>
          <w:color w:val="000000"/>
          <w:spacing w:val="-1"/>
          <w:szCs w:val="28"/>
          <w:lang w:val="vi-VN" w:eastAsia="vi-VN"/>
        </w:rPr>
        <w:t xml:space="preserve"> </w:t>
      </w:r>
      <w:r w:rsidRPr="00740A3E">
        <w:rPr>
          <w:rFonts w:eastAsia="Times New Roman" w:cs="Times New Roman"/>
          <w:b/>
          <w:color w:val="000000"/>
          <w:szCs w:val="28"/>
          <w:lang w:val="vi-VN" w:eastAsia="vi-VN"/>
        </w:rPr>
        <w:t>lực</w:t>
      </w:r>
      <w:r w:rsidRPr="00740A3E">
        <w:rPr>
          <w:rFonts w:eastAsia="Times New Roman" w:cs="Times New Roman"/>
          <w:b/>
          <w:color w:val="000000"/>
          <w:spacing w:val="-1"/>
          <w:szCs w:val="28"/>
          <w:lang w:val="vi-VN" w:eastAsia="vi-VN"/>
        </w:rPr>
        <w:t xml:space="preserve"> </w:t>
      </w:r>
      <w:r w:rsidRPr="00740A3E">
        <w:rPr>
          <w:rFonts w:eastAsia="Times New Roman" w:cs="Times New Roman"/>
          <w:b/>
          <w:color w:val="000000"/>
          <w:szCs w:val="28"/>
          <w:lang w:val="vi-VN" w:eastAsia="vi-VN"/>
        </w:rPr>
        <w:t xml:space="preserve">đặc </w:t>
      </w:r>
      <w:r w:rsidRPr="00740A3E">
        <w:rPr>
          <w:rFonts w:eastAsia="Times New Roman" w:cs="Times New Roman"/>
          <w:b/>
          <w:color w:val="000000"/>
          <w:spacing w:val="-5"/>
          <w:szCs w:val="28"/>
          <w:lang w:val="vi-VN" w:eastAsia="vi-VN"/>
        </w:rPr>
        <w:t>thù</w:t>
      </w:r>
    </w:p>
    <w:p w:rsidR="0066338E" w:rsidRPr="00740A3E" w:rsidRDefault="0066338E" w:rsidP="0066338E">
      <w:pPr>
        <w:widowControl w:val="0"/>
        <w:tabs>
          <w:tab w:val="left" w:pos="550"/>
        </w:tabs>
        <w:autoSpaceDE w:val="0"/>
        <w:autoSpaceDN w:val="0"/>
        <w:spacing w:after="0" w:line="240" w:lineRule="auto"/>
        <w:outlineLvl w:val="3"/>
        <w:rPr>
          <w:rFonts w:eastAsia="Times New Roman" w:cs="Times New Roman"/>
          <w:color w:val="000000"/>
          <w:szCs w:val="28"/>
          <w:lang w:val="vi-VN" w:eastAsia="vi-VN"/>
        </w:rPr>
      </w:pPr>
      <w:r w:rsidRPr="00740A3E">
        <w:rPr>
          <w:rFonts w:eastAsia="Times New Roman" w:cs="Times New Roman"/>
          <w:b/>
          <w:color w:val="000000"/>
          <w:spacing w:val="-5"/>
          <w:szCs w:val="28"/>
          <w:lang w:val="vi-VN" w:eastAsia="vi-VN"/>
        </w:rPr>
        <w:t xml:space="preserve">1.1. </w:t>
      </w:r>
      <w:r w:rsidRPr="00740A3E">
        <w:rPr>
          <w:rFonts w:eastAsia="Times New Roman" w:cs="Times New Roman"/>
          <w:b/>
          <w:color w:val="000000"/>
          <w:szCs w:val="28"/>
          <w:lang w:val="vi-VN" w:eastAsia="vi-VN"/>
        </w:rPr>
        <w:t>Phát</w:t>
      </w:r>
      <w:r w:rsidRPr="00740A3E">
        <w:rPr>
          <w:rFonts w:eastAsia="Times New Roman" w:cs="Times New Roman"/>
          <w:b/>
          <w:color w:val="000000"/>
          <w:spacing w:val="-2"/>
          <w:szCs w:val="28"/>
          <w:lang w:val="vi-VN" w:eastAsia="vi-VN"/>
        </w:rPr>
        <w:t xml:space="preserve"> </w:t>
      </w:r>
      <w:r w:rsidRPr="00740A3E">
        <w:rPr>
          <w:rFonts w:eastAsia="Times New Roman" w:cs="Times New Roman"/>
          <w:b/>
          <w:color w:val="000000"/>
          <w:szCs w:val="28"/>
          <w:lang w:val="vi-VN" w:eastAsia="vi-VN"/>
        </w:rPr>
        <w:t>triển</w:t>
      </w:r>
      <w:r w:rsidRPr="00740A3E">
        <w:rPr>
          <w:rFonts w:eastAsia="Times New Roman" w:cs="Times New Roman"/>
          <w:b/>
          <w:color w:val="000000"/>
          <w:spacing w:val="-2"/>
          <w:szCs w:val="28"/>
          <w:lang w:val="vi-VN" w:eastAsia="vi-VN"/>
        </w:rPr>
        <w:t xml:space="preserve"> </w:t>
      </w:r>
      <w:r w:rsidRPr="00740A3E">
        <w:rPr>
          <w:rFonts w:eastAsia="Times New Roman" w:cs="Times New Roman"/>
          <w:b/>
          <w:color w:val="000000"/>
          <w:szCs w:val="28"/>
          <w:lang w:val="vi-VN" w:eastAsia="vi-VN"/>
        </w:rPr>
        <w:t>năng</w:t>
      </w:r>
      <w:r w:rsidRPr="00740A3E">
        <w:rPr>
          <w:rFonts w:eastAsia="Times New Roman" w:cs="Times New Roman"/>
          <w:b/>
          <w:color w:val="000000"/>
          <w:spacing w:val="-2"/>
          <w:szCs w:val="28"/>
          <w:lang w:val="vi-VN" w:eastAsia="vi-VN"/>
        </w:rPr>
        <w:t xml:space="preserve"> </w:t>
      </w:r>
      <w:r w:rsidRPr="00740A3E">
        <w:rPr>
          <w:rFonts w:eastAsia="Times New Roman" w:cs="Times New Roman"/>
          <w:b/>
          <w:color w:val="000000"/>
          <w:szCs w:val="28"/>
          <w:lang w:val="vi-VN" w:eastAsia="vi-VN"/>
        </w:rPr>
        <w:t>lực</w:t>
      </w:r>
      <w:r w:rsidRPr="00740A3E">
        <w:rPr>
          <w:rFonts w:eastAsia="Times New Roman" w:cs="Times New Roman"/>
          <w:b/>
          <w:color w:val="000000"/>
          <w:spacing w:val="-1"/>
          <w:szCs w:val="28"/>
          <w:lang w:val="vi-VN" w:eastAsia="vi-VN"/>
        </w:rPr>
        <w:t xml:space="preserve"> </w:t>
      </w:r>
      <w:r w:rsidRPr="00740A3E">
        <w:rPr>
          <w:rFonts w:eastAsia="Times New Roman" w:cs="Times New Roman"/>
          <w:b/>
          <w:color w:val="000000"/>
          <w:szCs w:val="28"/>
          <w:lang w:val="vi-VN" w:eastAsia="vi-VN"/>
        </w:rPr>
        <w:t>ngôn</w:t>
      </w:r>
      <w:r w:rsidRPr="00740A3E">
        <w:rPr>
          <w:rFonts w:eastAsia="Times New Roman" w:cs="Times New Roman"/>
          <w:b/>
          <w:color w:val="000000"/>
          <w:spacing w:val="-2"/>
          <w:szCs w:val="28"/>
          <w:lang w:val="vi-VN" w:eastAsia="vi-VN"/>
        </w:rPr>
        <w:t xml:space="preserve"> </w:t>
      </w:r>
      <w:r w:rsidRPr="00740A3E">
        <w:rPr>
          <w:rFonts w:eastAsia="Times New Roman" w:cs="Times New Roman"/>
          <w:b/>
          <w:color w:val="000000"/>
          <w:spacing w:val="-5"/>
          <w:szCs w:val="28"/>
          <w:lang w:val="vi-VN" w:eastAsia="vi-VN"/>
        </w:rPr>
        <w:t>ngữ</w:t>
      </w:r>
    </w:p>
    <w:p w:rsidR="0066338E" w:rsidRPr="00740A3E" w:rsidRDefault="0066338E" w:rsidP="0066338E">
      <w:pPr>
        <w:widowControl w:val="0"/>
        <w:tabs>
          <w:tab w:val="left" w:pos="769"/>
        </w:tabs>
        <w:autoSpaceDE w:val="0"/>
        <w:autoSpaceDN w:val="0"/>
        <w:spacing w:after="0" w:line="240" w:lineRule="auto"/>
        <w:ind w:right="287"/>
        <w:jc w:val="both"/>
        <w:rPr>
          <w:rFonts w:eastAsia="Times New Roman" w:cs="Times New Roman"/>
          <w:color w:val="000000"/>
          <w:szCs w:val="28"/>
          <w:lang w:val="vi-VN"/>
        </w:rPr>
      </w:pPr>
      <w:r w:rsidRPr="00740A3E">
        <w:rPr>
          <w:rFonts w:eastAsia="Times New Roman" w:cs="Times New Roman"/>
          <w:color w:val="000000"/>
          <w:szCs w:val="28"/>
          <w:lang w:val="vi-VN"/>
        </w:rPr>
        <w:t>- Đọc</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thành</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tiếng</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trôi</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chảy</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toàn</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bài.</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Phát</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âm</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đúng</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các</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từ</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ngữ</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có</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âm,</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vần,</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thanh mà HS địa phương dễ viết sai. Ngắt nghỉ hơi đúng. Thể hiện được tình cảm, cảm xúc phù hợp với nội dung bài đọc. Tốc độ đọc 95 – 100 tiếng / phút. Đọc thầm nhanh hơn học kì I.</w:t>
      </w:r>
    </w:p>
    <w:p w:rsidR="0066338E" w:rsidRPr="00740A3E" w:rsidRDefault="0066338E" w:rsidP="0066338E">
      <w:pPr>
        <w:widowControl w:val="0"/>
        <w:tabs>
          <w:tab w:val="left" w:pos="770"/>
        </w:tabs>
        <w:autoSpaceDE w:val="0"/>
        <w:autoSpaceDN w:val="0"/>
        <w:spacing w:after="0" w:line="240" w:lineRule="auto"/>
        <w:ind w:right="287"/>
        <w:rPr>
          <w:rFonts w:eastAsia="Times New Roman" w:cs="Times New Roman"/>
          <w:color w:val="000000"/>
          <w:szCs w:val="28"/>
        </w:rPr>
      </w:pPr>
      <w:r w:rsidRPr="00740A3E">
        <w:rPr>
          <w:rFonts w:eastAsia="Times New Roman" w:cs="Times New Roman"/>
          <w:color w:val="000000"/>
          <w:szCs w:val="28"/>
        </w:rPr>
        <w:t>- Hiểu</w:t>
      </w:r>
      <w:r w:rsidRPr="00740A3E">
        <w:rPr>
          <w:rFonts w:eastAsia="Times New Roman" w:cs="Times New Roman"/>
          <w:color w:val="000000"/>
          <w:spacing w:val="-5"/>
          <w:szCs w:val="28"/>
        </w:rPr>
        <w:t xml:space="preserve"> </w:t>
      </w:r>
      <w:r w:rsidRPr="00740A3E">
        <w:rPr>
          <w:rFonts w:eastAsia="Times New Roman" w:cs="Times New Roman"/>
          <w:color w:val="000000"/>
          <w:szCs w:val="28"/>
        </w:rPr>
        <w:t>nghĩa</w:t>
      </w:r>
      <w:r w:rsidRPr="00740A3E">
        <w:rPr>
          <w:rFonts w:eastAsia="Times New Roman" w:cs="Times New Roman"/>
          <w:color w:val="000000"/>
          <w:spacing w:val="-5"/>
          <w:szCs w:val="28"/>
        </w:rPr>
        <w:t xml:space="preserve"> </w:t>
      </w:r>
      <w:r w:rsidRPr="00740A3E">
        <w:rPr>
          <w:rFonts w:eastAsia="Times New Roman" w:cs="Times New Roman"/>
          <w:color w:val="000000"/>
          <w:szCs w:val="28"/>
        </w:rPr>
        <w:t>của</w:t>
      </w:r>
      <w:r w:rsidRPr="00740A3E">
        <w:rPr>
          <w:rFonts w:eastAsia="Times New Roman" w:cs="Times New Roman"/>
          <w:color w:val="000000"/>
          <w:spacing w:val="-5"/>
          <w:szCs w:val="28"/>
        </w:rPr>
        <w:t xml:space="preserve"> </w:t>
      </w:r>
      <w:r w:rsidRPr="00740A3E">
        <w:rPr>
          <w:rFonts w:eastAsia="Times New Roman" w:cs="Times New Roman"/>
          <w:color w:val="000000"/>
          <w:szCs w:val="28"/>
        </w:rPr>
        <w:t>các</w:t>
      </w:r>
      <w:r w:rsidRPr="00740A3E">
        <w:rPr>
          <w:rFonts w:eastAsia="Times New Roman" w:cs="Times New Roman"/>
          <w:color w:val="000000"/>
          <w:spacing w:val="-5"/>
          <w:szCs w:val="28"/>
        </w:rPr>
        <w:t xml:space="preserve"> </w:t>
      </w:r>
      <w:r w:rsidRPr="00740A3E">
        <w:rPr>
          <w:rFonts w:eastAsia="Times New Roman" w:cs="Times New Roman"/>
          <w:color w:val="000000"/>
          <w:szCs w:val="28"/>
        </w:rPr>
        <w:t>từ</w:t>
      </w:r>
      <w:r w:rsidRPr="00740A3E">
        <w:rPr>
          <w:rFonts w:eastAsia="Times New Roman" w:cs="Times New Roman"/>
          <w:color w:val="000000"/>
          <w:spacing w:val="-5"/>
          <w:szCs w:val="28"/>
        </w:rPr>
        <w:t xml:space="preserve"> </w:t>
      </w:r>
      <w:r w:rsidRPr="00740A3E">
        <w:rPr>
          <w:rFonts w:eastAsia="Times New Roman" w:cs="Times New Roman"/>
          <w:color w:val="000000"/>
          <w:szCs w:val="28"/>
        </w:rPr>
        <w:t>ngữ</w:t>
      </w:r>
      <w:r w:rsidRPr="00740A3E">
        <w:rPr>
          <w:rFonts w:eastAsia="Times New Roman" w:cs="Times New Roman"/>
          <w:color w:val="000000"/>
          <w:spacing w:val="-5"/>
          <w:szCs w:val="28"/>
        </w:rPr>
        <w:t xml:space="preserve"> </w:t>
      </w:r>
      <w:r w:rsidRPr="00740A3E">
        <w:rPr>
          <w:rFonts w:eastAsia="Times New Roman" w:cs="Times New Roman"/>
          <w:color w:val="000000"/>
          <w:szCs w:val="28"/>
        </w:rPr>
        <w:t>khó</w:t>
      </w:r>
      <w:r w:rsidRPr="00740A3E">
        <w:rPr>
          <w:rFonts w:eastAsia="Times New Roman" w:cs="Times New Roman"/>
          <w:color w:val="000000"/>
          <w:spacing w:val="-5"/>
          <w:szCs w:val="28"/>
        </w:rPr>
        <w:t xml:space="preserve"> </w:t>
      </w:r>
      <w:r w:rsidRPr="00740A3E">
        <w:rPr>
          <w:rFonts w:eastAsia="Times New Roman" w:cs="Times New Roman"/>
          <w:color w:val="000000"/>
          <w:szCs w:val="28"/>
        </w:rPr>
        <w:t>và</w:t>
      </w:r>
      <w:r w:rsidRPr="00740A3E">
        <w:rPr>
          <w:rFonts w:eastAsia="Times New Roman" w:cs="Times New Roman"/>
          <w:color w:val="000000"/>
          <w:spacing w:val="-5"/>
          <w:szCs w:val="28"/>
        </w:rPr>
        <w:t xml:space="preserve"> </w:t>
      </w:r>
      <w:r w:rsidRPr="00740A3E">
        <w:rPr>
          <w:rFonts w:eastAsia="Times New Roman" w:cs="Times New Roman"/>
          <w:color w:val="000000"/>
          <w:szCs w:val="28"/>
        </w:rPr>
        <w:t>tên</w:t>
      </w:r>
      <w:r w:rsidRPr="00740A3E">
        <w:rPr>
          <w:rFonts w:eastAsia="Times New Roman" w:cs="Times New Roman"/>
          <w:color w:val="000000"/>
          <w:spacing w:val="-5"/>
          <w:szCs w:val="28"/>
        </w:rPr>
        <w:t xml:space="preserve"> </w:t>
      </w:r>
      <w:r w:rsidRPr="00740A3E">
        <w:rPr>
          <w:rFonts w:eastAsia="Times New Roman" w:cs="Times New Roman"/>
          <w:color w:val="000000"/>
          <w:szCs w:val="28"/>
        </w:rPr>
        <w:t>riêng</w:t>
      </w:r>
      <w:r w:rsidRPr="00740A3E">
        <w:rPr>
          <w:rFonts w:eastAsia="Times New Roman" w:cs="Times New Roman"/>
          <w:color w:val="000000"/>
          <w:spacing w:val="-5"/>
          <w:szCs w:val="28"/>
        </w:rPr>
        <w:t xml:space="preserve"> </w:t>
      </w:r>
      <w:r w:rsidRPr="00740A3E">
        <w:rPr>
          <w:rFonts w:eastAsia="Times New Roman" w:cs="Times New Roman"/>
          <w:color w:val="000000"/>
          <w:szCs w:val="28"/>
        </w:rPr>
        <w:t>trong</w:t>
      </w:r>
      <w:r w:rsidRPr="00740A3E">
        <w:rPr>
          <w:rFonts w:eastAsia="Times New Roman" w:cs="Times New Roman"/>
          <w:color w:val="000000"/>
          <w:spacing w:val="-5"/>
          <w:szCs w:val="28"/>
        </w:rPr>
        <w:t xml:space="preserve"> </w:t>
      </w:r>
      <w:r w:rsidRPr="00740A3E">
        <w:rPr>
          <w:rFonts w:eastAsia="Times New Roman" w:cs="Times New Roman"/>
          <w:color w:val="000000"/>
          <w:szCs w:val="28"/>
        </w:rPr>
        <w:t>bài</w:t>
      </w:r>
      <w:r w:rsidRPr="00740A3E">
        <w:rPr>
          <w:rFonts w:eastAsia="Times New Roman" w:cs="Times New Roman"/>
          <w:color w:val="000000"/>
          <w:spacing w:val="-5"/>
          <w:szCs w:val="28"/>
        </w:rPr>
        <w:t xml:space="preserve"> </w:t>
      </w:r>
      <w:r w:rsidRPr="00740A3E">
        <w:rPr>
          <w:rFonts w:eastAsia="Times New Roman" w:cs="Times New Roman"/>
          <w:color w:val="000000"/>
          <w:szCs w:val="28"/>
        </w:rPr>
        <w:t>(VD:</w:t>
      </w:r>
      <w:r w:rsidRPr="00740A3E">
        <w:rPr>
          <w:rFonts w:eastAsia="Times New Roman" w:cs="Times New Roman"/>
          <w:color w:val="000000"/>
          <w:spacing w:val="-5"/>
          <w:szCs w:val="28"/>
        </w:rPr>
        <w:t xml:space="preserve"> </w:t>
      </w:r>
      <w:r w:rsidRPr="00740A3E">
        <w:rPr>
          <w:rFonts w:eastAsia="Times New Roman" w:cs="Times New Roman"/>
          <w:i/>
          <w:color w:val="000000"/>
          <w:szCs w:val="28"/>
        </w:rPr>
        <w:t>đàn</w:t>
      </w:r>
      <w:r w:rsidRPr="00740A3E">
        <w:rPr>
          <w:rFonts w:eastAsia="Times New Roman" w:cs="Times New Roman"/>
          <w:i/>
          <w:color w:val="000000"/>
          <w:spacing w:val="-5"/>
          <w:szCs w:val="28"/>
        </w:rPr>
        <w:t xml:space="preserve"> </w:t>
      </w:r>
      <w:r w:rsidRPr="00740A3E">
        <w:rPr>
          <w:rFonts w:eastAsia="Times New Roman" w:cs="Times New Roman"/>
          <w:i/>
          <w:color w:val="000000"/>
          <w:szCs w:val="28"/>
        </w:rPr>
        <w:t>tế,</w:t>
      </w:r>
      <w:r w:rsidRPr="00740A3E">
        <w:rPr>
          <w:rFonts w:eastAsia="Times New Roman" w:cs="Times New Roman"/>
          <w:i/>
          <w:color w:val="000000"/>
          <w:spacing w:val="-5"/>
          <w:szCs w:val="28"/>
        </w:rPr>
        <w:t xml:space="preserve"> </w:t>
      </w:r>
      <w:r w:rsidRPr="00740A3E">
        <w:rPr>
          <w:rFonts w:eastAsia="Times New Roman" w:cs="Times New Roman"/>
          <w:i/>
          <w:color w:val="000000"/>
          <w:szCs w:val="28"/>
        </w:rPr>
        <w:t>Thần</w:t>
      </w:r>
      <w:r w:rsidRPr="00740A3E">
        <w:rPr>
          <w:rFonts w:eastAsia="Times New Roman" w:cs="Times New Roman"/>
          <w:i/>
          <w:color w:val="000000"/>
          <w:spacing w:val="-5"/>
          <w:szCs w:val="28"/>
        </w:rPr>
        <w:t xml:space="preserve"> </w:t>
      </w:r>
      <w:r w:rsidRPr="00740A3E">
        <w:rPr>
          <w:rFonts w:eastAsia="Times New Roman" w:cs="Times New Roman"/>
          <w:i/>
          <w:color w:val="000000"/>
          <w:szCs w:val="28"/>
        </w:rPr>
        <w:t>Nông, Bố Hải, canh cửi, hà khắc</w:t>
      </w:r>
      <w:r w:rsidRPr="00740A3E">
        <w:rPr>
          <w:rFonts w:eastAsia="Times New Roman" w:cs="Times New Roman"/>
          <w:color w:val="000000"/>
          <w:szCs w:val="28"/>
        </w:rPr>
        <w:t>,...). Hiểu bối cảnh của câu chuyện, nội dung và ý nghĩa của bài đọc: Bài đọc kể về vua Lý Thái Tông, vị vua luôn chăm lo cho dân, cho nước, là tấm gương lớn cho người đời sau.</w:t>
      </w:r>
    </w:p>
    <w:p w:rsidR="0066338E" w:rsidRPr="00740A3E" w:rsidRDefault="0066338E" w:rsidP="0066338E">
      <w:pPr>
        <w:widowControl w:val="0"/>
        <w:tabs>
          <w:tab w:val="left" w:pos="770"/>
        </w:tabs>
        <w:autoSpaceDE w:val="0"/>
        <w:autoSpaceDN w:val="0"/>
        <w:spacing w:after="0" w:line="240" w:lineRule="auto"/>
        <w:ind w:right="287"/>
        <w:rPr>
          <w:rFonts w:eastAsia="Times New Roman" w:cs="Times New Roman"/>
          <w:color w:val="000000"/>
          <w:szCs w:val="28"/>
          <w:lang w:val="vi-VN"/>
        </w:rPr>
      </w:pPr>
      <w:r w:rsidRPr="00740A3E">
        <w:rPr>
          <w:rFonts w:eastAsia="Times New Roman" w:cs="Times New Roman"/>
          <w:color w:val="000000"/>
          <w:szCs w:val="28"/>
        </w:rPr>
        <w:t xml:space="preserve">1.2. </w:t>
      </w:r>
      <w:r w:rsidRPr="00740A3E">
        <w:rPr>
          <w:rFonts w:eastAsia="Times New Roman" w:cs="Times New Roman"/>
          <w:b/>
          <w:color w:val="000000"/>
          <w:szCs w:val="28"/>
        </w:rPr>
        <w:t>Phát</w:t>
      </w:r>
      <w:r w:rsidRPr="00740A3E">
        <w:rPr>
          <w:rFonts w:eastAsia="Times New Roman" w:cs="Times New Roman"/>
          <w:b/>
          <w:color w:val="000000"/>
          <w:spacing w:val="-2"/>
          <w:szCs w:val="28"/>
        </w:rPr>
        <w:t xml:space="preserve"> </w:t>
      </w:r>
      <w:r w:rsidRPr="00740A3E">
        <w:rPr>
          <w:rFonts w:eastAsia="Times New Roman" w:cs="Times New Roman"/>
          <w:b/>
          <w:color w:val="000000"/>
          <w:szCs w:val="28"/>
        </w:rPr>
        <w:t>triển</w:t>
      </w:r>
      <w:r w:rsidRPr="00740A3E">
        <w:rPr>
          <w:rFonts w:eastAsia="Times New Roman" w:cs="Times New Roman"/>
          <w:b/>
          <w:color w:val="000000"/>
          <w:spacing w:val="-2"/>
          <w:szCs w:val="28"/>
        </w:rPr>
        <w:t xml:space="preserve"> </w:t>
      </w:r>
      <w:r w:rsidRPr="00740A3E">
        <w:rPr>
          <w:rFonts w:eastAsia="Times New Roman" w:cs="Times New Roman"/>
          <w:b/>
          <w:color w:val="000000"/>
          <w:szCs w:val="28"/>
        </w:rPr>
        <w:t>năng</w:t>
      </w:r>
      <w:r w:rsidRPr="00740A3E">
        <w:rPr>
          <w:rFonts w:eastAsia="Times New Roman" w:cs="Times New Roman"/>
          <w:b/>
          <w:color w:val="000000"/>
          <w:spacing w:val="-1"/>
          <w:szCs w:val="28"/>
        </w:rPr>
        <w:t xml:space="preserve"> </w:t>
      </w:r>
      <w:r w:rsidRPr="00740A3E">
        <w:rPr>
          <w:rFonts w:eastAsia="Times New Roman" w:cs="Times New Roman"/>
          <w:b/>
          <w:color w:val="000000"/>
          <w:szCs w:val="28"/>
        </w:rPr>
        <w:t>lực</w:t>
      </w:r>
      <w:r w:rsidRPr="00740A3E">
        <w:rPr>
          <w:rFonts w:eastAsia="Times New Roman" w:cs="Times New Roman"/>
          <w:b/>
          <w:color w:val="000000"/>
          <w:spacing w:val="-1"/>
          <w:szCs w:val="28"/>
        </w:rPr>
        <w:t xml:space="preserve"> </w:t>
      </w:r>
      <w:r w:rsidRPr="00740A3E">
        <w:rPr>
          <w:rFonts w:eastAsia="Times New Roman" w:cs="Times New Roman"/>
          <w:b/>
          <w:color w:val="000000"/>
          <w:szCs w:val="28"/>
        </w:rPr>
        <w:t>văn</w:t>
      </w:r>
      <w:r w:rsidRPr="00740A3E">
        <w:rPr>
          <w:rFonts w:eastAsia="Times New Roman" w:cs="Times New Roman"/>
          <w:b/>
          <w:color w:val="000000"/>
          <w:spacing w:val="-2"/>
          <w:szCs w:val="28"/>
        </w:rPr>
        <w:t xml:space="preserve"> </w:t>
      </w:r>
      <w:r w:rsidRPr="00740A3E">
        <w:rPr>
          <w:rFonts w:eastAsia="Times New Roman" w:cs="Times New Roman"/>
          <w:b/>
          <w:color w:val="000000"/>
          <w:spacing w:val="-5"/>
          <w:szCs w:val="28"/>
        </w:rPr>
        <w:t>học</w:t>
      </w:r>
    </w:p>
    <w:p w:rsidR="0066338E" w:rsidRPr="00740A3E" w:rsidRDefault="0066338E" w:rsidP="0066338E">
      <w:pPr>
        <w:widowControl w:val="0"/>
        <w:shd w:val="clear" w:color="auto" w:fill="FFFFFF"/>
        <w:spacing w:after="0" w:line="240" w:lineRule="auto"/>
        <w:jc w:val="both"/>
        <w:rPr>
          <w:rFonts w:eastAsia="Times New Roman" w:cs="Times New Roman"/>
          <w:color w:val="000000"/>
          <w:spacing w:val="-4"/>
          <w:kern w:val="2"/>
          <w:szCs w:val="28"/>
          <w:lang w:val="vi-VN"/>
        </w:rPr>
      </w:pPr>
      <w:r w:rsidRPr="00740A3E">
        <w:rPr>
          <w:rFonts w:eastAsia="Times New Roman" w:cs="Times New Roman"/>
          <w:color w:val="000000"/>
          <w:kern w:val="2"/>
          <w:szCs w:val="28"/>
          <w:lang w:val="vi-VN"/>
        </w:rPr>
        <w:t xml:space="preserve">- Biết bày tỏ sự yêu thích với những từ ngữ, chi tiết </w:t>
      </w:r>
      <w:r w:rsidRPr="00740A3E">
        <w:rPr>
          <w:rFonts w:eastAsia="Times New Roman" w:cs="Times New Roman"/>
          <w:color w:val="000000"/>
          <w:spacing w:val="-4"/>
          <w:kern w:val="2"/>
          <w:szCs w:val="28"/>
          <w:lang w:val="vi-VN"/>
        </w:rPr>
        <w:t>hay.</w:t>
      </w:r>
    </w:p>
    <w:p w:rsidR="0066338E" w:rsidRPr="00740A3E" w:rsidRDefault="0066338E" w:rsidP="0066338E">
      <w:pPr>
        <w:widowControl w:val="0"/>
        <w:shd w:val="clear" w:color="auto" w:fill="FFFFFF"/>
        <w:spacing w:after="0" w:line="240" w:lineRule="auto"/>
        <w:jc w:val="both"/>
        <w:rPr>
          <w:rFonts w:eastAsia="Times New Roman" w:cs="Times New Roman"/>
          <w:b/>
          <w:i/>
          <w:color w:val="000000"/>
          <w:kern w:val="2"/>
          <w:szCs w:val="28"/>
          <w:lang w:val="vi-VN"/>
        </w:rPr>
      </w:pPr>
      <w:r w:rsidRPr="00740A3E">
        <w:rPr>
          <w:rFonts w:eastAsia="Times New Roman" w:cs="Times New Roman"/>
          <w:b/>
          <w:i/>
          <w:color w:val="000000"/>
          <w:spacing w:val="-4"/>
          <w:kern w:val="2"/>
          <w:szCs w:val="28"/>
          <w:lang w:val="vi-VN"/>
        </w:rPr>
        <w:t xml:space="preserve">2. </w:t>
      </w:r>
      <w:r w:rsidRPr="00740A3E">
        <w:rPr>
          <w:rFonts w:eastAsia="Times New Roman" w:cs="Times New Roman"/>
          <w:b/>
          <w:i/>
          <w:color w:val="000000"/>
          <w:kern w:val="2"/>
          <w:szCs w:val="28"/>
          <w:lang w:val="vi-VN"/>
        </w:rPr>
        <w:t>Góp</w:t>
      </w:r>
      <w:r w:rsidRPr="00740A3E">
        <w:rPr>
          <w:rFonts w:eastAsia="Times New Roman" w:cs="Times New Roman"/>
          <w:b/>
          <w:i/>
          <w:color w:val="000000"/>
          <w:spacing w:val="-2"/>
          <w:kern w:val="2"/>
          <w:szCs w:val="28"/>
          <w:lang w:val="vi-VN"/>
        </w:rPr>
        <w:t xml:space="preserve"> </w:t>
      </w:r>
      <w:r w:rsidRPr="00740A3E">
        <w:rPr>
          <w:rFonts w:eastAsia="Times New Roman" w:cs="Times New Roman"/>
          <w:b/>
          <w:i/>
          <w:color w:val="000000"/>
          <w:kern w:val="2"/>
          <w:szCs w:val="28"/>
          <w:lang w:val="vi-VN"/>
        </w:rPr>
        <w:t>phần</w:t>
      </w:r>
      <w:r w:rsidRPr="00740A3E">
        <w:rPr>
          <w:rFonts w:eastAsia="Times New Roman" w:cs="Times New Roman"/>
          <w:b/>
          <w:i/>
          <w:color w:val="000000"/>
          <w:spacing w:val="-2"/>
          <w:kern w:val="2"/>
          <w:szCs w:val="28"/>
          <w:lang w:val="vi-VN"/>
        </w:rPr>
        <w:t xml:space="preserve"> </w:t>
      </w:r>
      <w:r w:rsidRPr="00740A3E">
        <w:rPr>
          <w:rFonts w:eastAsia="Times New Roman" w:cs="Times New Roman"/>
          <w:b/>
          <w:i/>
          <w:color w:val="000000"/>
          <w:kern w:val="2"/>
          <w:szCs w:val="28"/>
          <w:lang w:val="vi-VN"/>
        </w:rPr>
        <w:t>phát</w:t>
      </w:r>
      <w:r w:rsidRPr="00740A3E">
        <w:rPr>
          <w:rFonts w:eastAsia="Times New Roman" w:cs="Times New Roman"/>
          <w:b/>
          <w:i/>
          <w:color w:val="000000"/>
          <w:spacing w:val="-1"/>
          <w:kern w:val="2"/>
          <w:szCs w:val="28"/>
          <w:lang w:val="vi-VN"/>
        </w:rPr>
        <w:t xml:space="preserve"> </w:t>
      </w:r>
      <w:r w:rsidRPr="00740A3E">
        <w:rPr>
          <w:rFonts w:eastAsia="Times New Roman" w:cs="Times New Roman"/>
          <w:b/>
          <w:i/>
          <w:color w:val="000000"/>
          <w:kern w:val="2"/>
          <w:szCs w:val="28"/>
          <w:lang w:val="vi-VN"/>
        </w:rPr>
        <w:t>triển</w:t>
      </w:r>
      <w:r w:rsidRPr="00740A3E">
        <w:rPr>
          <w:rFonts w:eastAsia="Times New Roman" w:cs="Times New Roman"/>
          <w:b/>
          <w:i/>
          <w:color w:val="000000"/>
          <w:spacing w:val="-2"/>
          <w:kern w:val="2"/>
          <w:szCs w:val="28"/>
          <w:lang w:val="vi-VN"/>
        </w:rPr>
        <w:t xml:space="preserve"> </w:t>
      </w:r>
      <w:r w:rsidRPr="00740A3E">
        <w:rPr>
          <w:rFonts w:eastAsia="Times New Roman" w:cs="Times New Roman"/>
          <w:b/>
          <w:i/>
          <w:color w:val="000000"/>
          <w:kern w:val="2"/>
          <w:szCs w:val="28"/>
          <w:lang w:val="vi-VN"/>
        </w:rPr>
        <w:t>các</w:t>
      </w:r>
      <w:r w:rsidRPr="00740A3E">
        <w:rPr>
          <w:rFonts w:eastAsia="Times New Roman" w:cs="Times New Roman"/>
          <w:b/>
          <w:i/>
          <w:color w:val="000000"/>
          <w:spacing w:val="-1"/>
          <w:kern w:val="2"/>
          <w:szCs w:val="28"/>
          <w:lang w:val="vi-VN"/>
        </w:rPr>
        <w:t xml:space="preserve"> </w:t>
      </w:r>
      <w:r w:rsidRPr="00740A3E">
        <w:rPr>
          <w:rFonts w:eastAsia="Times New Roman" w:cs="Times New Roman"/>
          <w:b/>
          <w:i/>
          <w:color w:val="000000"/>
          <w:kern w:val="2"/>
          <w:szCs w:val="28"/>
          <w:lang w:val="vi-VN"/>
        </w:rPr>
        <w:t>năng</w:t>
      </w:r>
      <w:r w:rsidRPr="00740A3E">
        <w:rPr>
          <w:rFonts w:eastAsia="Times New Roman" w:cs="Times New Roman"/>
          <w:b/>
          <w:i/>
          <w:color w:val="000000"/>
          <w:spacing w:val="-1"/>
          <w:kern w:val="2"/>
          <w:szCs w:val="28"/>
          <w:lang w:val="vi-VN"/>
        </w:rPr>
        <w:t xml:space="preserve"> </w:t>
      </w:r>
      <w:r w:rsidRPr="00740A3E">
        <w:rPr>
          <w:rFonts w:eastAsia="Times New Roman" w:cs="Times New Roman"/>
          <w:b/>
          <w:i/>
          <w:color w:val="000000"/>
          <w:kern w:val="2"/>
          <w:szCs w:val="28"/>
          <w:lang w:val="vi-VN"/>
        </w:rPr>
        <w:t>lực</w:t>
      </w:r>
      <w:r w:rsidRPr="00740A3E">
        <w:rPr>
          <w:rFonts w:eastAsia="Times New Roman" w:cs="Times New Roman"/>
          <w:b/>
          <w:i/>
          <w:color w:val="000000"/>
          <w:spacing w:val="-1"/>
          <w:kern w:val="2"/>
          <w:szCs w:val="28"/>
          <w:lang w:val="vi-VN"/>
        </w:rPr>
        <w:t xml:space="preserve"> </w:t>
      </w:r>
      <w:r w:rsidRPr="00740A3E">
        <w:rPr>
          <w:rFonts w:eastAsia="Times New Roman" w:cs="Times New Roman"/>
          <w:b/>
          <w:i/>
          <w:color w:val="000000"/>
          <w:kern w:val="2"/>
          <w:szCs w:val="28"/>
          <w:lang w:val="vi-VN"/>
        </w:rPr>
        <w:t>chung</w:t>
      </w:r>
      <w:r w:rsidRPr="00740A3E">
        <w:rPr>
          <w:rFonts w:eastAsia="Times New Roman" w:cs="Times New Roman"/>
          <w:b/>
          <w:i/>
          <w:color w:val="000000"/>
          <w:spacing w:val="-1"/>
          <w:kern w:val="2"/>
          <w:szCs w:val="28"/>
          <w:lang w:val="vi-VN"/>
        </w:rPr>
        <w:t xml:space="preserve"> </w:t>
      </w:r>
      <w:r w:rsidRPr="00740A3E">
        <w:rPr>
          <w:rFonts w:eastAsia="Times New Roman" w:cs="Times New Roman"/>
          <w:b/>
          <w:i/>
          <w:color w:val="000000"/>
          <w:kern w:val="2"/>
          <w:szCs w:val="28"/>
          <w:lang w:val="vi-VN"/>
        </w:rPr>
        <w:t>và</w:t>
      </w:r>
      <w:r w:rsidRPr="00740A3E">
        <w:rPr>
          <w:rFonts w:eastAsia="Times New Roman" w:cs="Times New Roman"/>
          <w:b/>
          <w:i/>
          <w:color w:val="000000"/>
          <w:spacing w:val="-1"/>
          <w:kern w:val="2"/>
          <w:szCs w:val="28"/>
          <w:lang w:val="vi-VN"/>
        </w:rPr>
        <w:t xml:space="preserve"> </w:t>
      </w:r>
      <w:r w:rsidRPr="00740A3E">
        <w:rPr>
          <w:rFonts w:eastAsia="Times New Roman" w:cs="Times New Roman"/>
          <w:b/>
          <w:i/>
          <w:color w:val="000000"/>
          <w:kern w:val="2"/>
          <w:szCs w:val="28"/>
          <w:lang w:val="vi-VN"/>
        </w:rPr>
        <w:t xml:space="preserve">phẩm </w:t>
      </w:r>
      <w:r w:rsidRPr="00740A3E">
        <w:rPr>
          <w:rFonts w:eastAsia="Times New Roman" w:cs="Times New Roman"/>
          <w:b/>
          <w:i/>
          <w:color w:val="000000"/>
          <w:spacing w:val="-4"/>
          <w:kern w:val="2"/>
          <w:szCs w:val="28"/>
          <w:lang w:val="vi-VN"/>
        </w:rPr>
        <w:t>chất:</w:t>
      </w:r>
    </w:p>
    <w:p w:rsidR="0066338E" w:rsidRPr="00740A3E" w:rsidRDefault="0066338E" w:rsidP="0066338E">
      <w:pPr>
        <w:spacing w:after="0" w:line="240" w:lineRule="auto"/>
        <w:rPr>
          <w:rFonts w:eastAsia="Times New Roman" w:cs="Times New Roman"/>
          <w:b/>
          <w:color w:val="000000"/>
          <w:szCs w:val="28"/>
          <w:lang w:val="vi-VN"/>
        </w:rPr>
      </w:pPr>
      <w:r w:rsidRPr="00740A3E">
        <w:rPr>
          <w:rFonts w:eastAsia="Times New Roman" w:cs="Times New Roman"/>
          <w:b/>
          <w:color w:val="000000"/>
          <w:szCs w:val="28"/>
          <w:lang w:val="vi-VN"/>
        </w:rPr>
        <w:t>2.1 Phát triển các năng lực chung:</w:t>
      </w:r>
    </w:p>
    <w:p w:rsidR="0066338E" w:rsidRPr="00740A3E" w:rsidRDefault="0066338E" w:rsidP="0066338E">
      <w:pPr>
        <w:widowControl w:val="0"/>
        <w:shd w:val="clear" w:color="auto" w:fill="FFFFFF"/>
        <w:spacing w:after="0" w:line="240" w:lineRule="auto"/>
        <w:ind w:right="288"/>
        <w:jc w:val="both"/>
        <w:rPr>
          <w:rFonts w:eastAsia="Times New Roman" w:cs="Times New Roman"/>
          <w:color w:val="000000"/>
          <w:kern w:val="2"/>
          <w:szCs w:val="28"/>
          <w:lang w:val="vi-VN"/>
        </w:rPr>
      </w:pPr>
      <w:r w:rsidRPr="00740A3E">
        <w:rPr>
          <w:rFonts w:eastAsia="Times New Roman" w:cs="Times New Roman"/>
          <w:color w:val="000000"/>
          <w:kern w:val="2"/>
          <w:szCs w:val="28"/>
          <w:lang w:val="vi-VN"/>
        </w:rPr>
        <w:t>-</w:t>
      </w:r>
      <w:r w:rsidRPr="00740A3E">
        <w:rPr>
          <w:rFonts w:eastAsia="Times New Roman" w:cs="Times New Roman"/>
          <w:color w:val="000000"/>
          <w:spacing w:val="-12"/>
          <w:kern w:val="2"/>
          <w:szCs w:val="28"/>
          <w:lang w:val="vi-VN"/>
        </w:rPr>
        <w:t xml:space="preserve"> </w:t>
      </w:r>
      <w:r w:rsidRPr="00740A3E">
        <w:rPr>
          <w:rFonts w:eastAsia="Times New Roman" w:cs="Times New Roman"/>
          <w:color w:val="000000"/>
          <w:kern w:val="2"/>
          <w:szCs w:val="28"/>
          <w:lang w:val="vi-VN"/>
        </w:rPr>
        <w:t>NL</w:t>
      </w:r>
      <w:r w:rsidRPr="00740A3E">
        <w:rPr>
          <w:rFonts w:eastAsia="Times New Roman" w:cs="Times New Roman"/>
          <w:color w:val="000000"/>
          <w:spacing w:val="-15"/>
          <w:kern w:val="2"/>
          <w:szCs w:val="28"/>
          <w:lang w:val="vi-VN"/>
        </w:rPr>
        <w:t xml:space="preserve"> </w:t>
      </w:r>
      <w:r w:rsidRPr="00740A3E">
        <w:rPr>
          <w:rFonts w:eastAsia="Times New Roman" w:cs="Times New Roman"/>
          <w:color w:val="000000"/>
          <w:kern w:val="2"/>
          <w:szCs w:val="28"/>
          <w:lang w:val="vi-VN"/>
        </w:rPr>
        <w:t>giao</w:t>
      </w:r>
      <w:r w:rsidRPr="00740A3E">
        <w:rPr>
          <w:rFonts w:eastAsia="Times New Roman" w:cs="Times New Roman"/>
          <w:color w:val="000000"/>
          <w:spacing w:val="-10"/>
          <w:kern w:val="2"/>
          <w:szCs w:val="28"/>
          <w:lang w:val="vi-VN"/>
        </w:rPr>
        <w:t xml:space="preserve"> </w:t>
      </w:r>
      <w:r w:rsidRPr="00740A3E">
        <w:rPr>
          <w:rFonts w:eastAsia="Times New Roman" w:cs="Times New Roman"/>
          <w:color w:val="000000"/>
          <w:kern w:val="2"/>
          <w:szCs w:val="28"/>
          <w:lang w:val="vi-VN"/>
        </w:rPr>
        <w:t>tiếp</w:t>
      </w:r>
      <w:r w:rsidRPr="00740A3E">
        <w:rPr>
          <w:rFonts w:eastAsia="Times New Roman" w:cs="Times New Roman"/>
          <w:color w:val="000000"/>
          <w:spacing w:val="-10"/>
          <w:kern w:val="2"/>
          <w:szCs w:val="28"/>
          <w:lang w:val="vi-VN"/>
        </w:rPr>
        <w:t xml:space="preserve"> </w:t>
      </w:r>
      <w:r w:rsidRPr="00740A3E">
        <w:rPr>
          <w:rFonts w:eastAsia="Times New Roman" w:cs="Times New Roman"/>
          <w:color w:val="000000"/>
          <w:kern w:val="2"/>
          <w:szCs w:val="28"/>
          <w:lang w:val="vi-VN"/>
        </w:rPr>
        <w:t>và</w:t>
      </w:r>
      <w:r w:rsidRPr="00740A3E">
        <w:rPr>
          <w:rFonts w:eastAsia="Times New Roman" w:cs="Times New Roman"/>
          <w:color w:val="000000"/>
          <w:spacing w:val="-10"/>
          <w:kern w:val="2"/>
          <w:szCs w:val="28"/>
          <w:lang w:val="vi-VN"/>
        </w:rPr>
        <w:t xml:space="preserve"> </w:t>
      </w:r>
      <w:r w:rsidRPr="00740A3E">
        <w:rPr>
          <w:rFonts w:eastAsia="Times New Roman" w:cs="Times New Roman"/>
          <w:color w:val="000000"/>
          <w:kern w:val="2"/>
          <w:szCs w:val="28"/>
          <w:lang w:val="vi-VN"/>
        </w:rPr>
        <w:t>hợp</w:t>
      </w:r>
      <w:r w:rsidRPr="00740A3E">
        <w:rPr>
          <w:rFonts w:eastAsia="Times New Roman" w:cs="Times New Roman"/>
          <w:color w:val="000000"/>
          <w:spacing w:val="-10"/>
          <w:kern w:val="2"/>
          <w:szCs w:val="28"/>
          <w:lang w:val="vi-VN"/>
        </w:rPr>
        <w:t xml:space="preserve"> </w:t>
      </w:r>
      <w:r w:rsidRPr="00740A3E">
        <w:rPr>
          <w:rFonts w:eastAsia="Times New Roman" w:cs="Times New Roman"/>
          <w:color w:val="000000"/>
          <w:kern w:val="2"/>
          <w:szCs w:val="28"/>
          <w:lang w:val="vi-VN"/>
        </w:rPr>
        <w:t>tác</w:t>
      </w:r>
      <w:r w:rsidRPr="00740A3E">
        <w:rPr>
          <w:rFonts w:eastAsia="Times New Roman" w:cs="Times New Roman"/>
          <w:color w:val="000000"/>
          <w:spacing w:val="-10"/>
          <w:kern w:val="2"/>
          <w:szCs w:val="28"/>
          <w:lang w:val="vi-VN"/>
        </w:rPr>
        <w:t>:</w:t>
      </w:r>
      <w:r w:rsidRPr="00740A3E">
        <w:rPr>
          <w:rFonts w:eastAsia="Times New Roman" w:cs="Times New Roman"/>
          <w:color w:val="000000"/>
          <w:kern w:val="2"/>
          <w:szCs w:val="28"/>
          <w:lang w:val="vi-VN"/>
        </w:rPr>
        <w:t xml:space="preserve"> Biết</w:t>
      </w:r>
      <w:r w:rsidRPr="00740A3E">
        <w:rPr>
          <w:rFonts w:eastAsia="Times New Roman" w:cs="Times New Roman"/>
          <w:color w:val="000000"/>
          <w:spacing w:val="-10"/>
          <w:kern w:val="2"/>
          <w:szCs w:val="28"/>
          <w:lang w:val="vi-VN"/>
        </w:rPr>
        <w:t xml:space="preserve"> </w:t>
      </w:r>
      <w:r w:rsidRPr="00740A3E">
        <w:rPr>
          <w:rFonts w:eastAsia="Times New Roman" w:cs="Times New Roman"/>
          <w:color w:val="000000"/>
          <w:kern w:val="2"/>
          <w:szCs w:val="28"/>
          <w:lang w:val="vi-VN"/>
        </w:rPr>
        <w:t>cùng</w:t>
      </w:r>
      <w:r w:rsidRPr="00740A3E">
        <w:rPr>
          <w:rFonts w:eastAsia="Times New Roman" w:cs="Times New Roman"/>
          <w:color w:val="000000"/>
          <w:spacing w:val="-10"/>
          <w:kern w:val="2"/>
          <w:szCs w:val="28"/>
          <w:lang w:val="vi-VN"/>
        </w:rPr>
        <w:t xml:space="preserve"> </w:t>
      </w:r>
      <w:r w:rsidRPr="00740A3E">
        <w:rPr>
          <w:rFonts w:eastAsia="Times New Roman" w:cs="Times New Roman"/>
          <w:color w:val="000000"/>
          <w:kern w:val="2"/>
          <w:szCs w:val="28"/>
          <w:lang w:val="vi-VN"/>
        </w:rPr>
        <w:t>các</w:t>
      </w:r>
      <w:r w:rsidRPr="00740A3E">
        <w:rPr>
          <w:rFonts w:eastAsia="Times New Roman" w:cs="Times New Roman"/>
          <w:color w:val="000000"/>
          <w:spacing w:val="-10"/>
          <w:kern w:val="2"/>
          <w:szCs w:val="28"/>
          <w:lang w:val="vi-VN"/>
        </w:rPr>
        <w:t xml:space="preserve"> </w:t>
      </w:r>
      <w:r w:rsidRPr="00740A3E">
        <w:rPr>
          <w:rFonts w:eastAsia="Times New Roman" w:cs="Times New Roman"/>
          <w:color w:val="000000"/>
          <w:kern w:val="2"/>
          <w:szCs w:val="28"/>
          <w:lang w:val="vi-VN"/>
        </w:rPr>
        <w:t>bạn</w:t>
      </w:r>
      <w:r w:rsidRPr="00740A3E">
        <w:rPr>
          <w:rFonts w:eastAsia="Times New Roman" w:cs="Times New Roman"/>
          <w:color w:val="000000"/>
          <w:spacing w:val="-10"/>
          <w:kern w:val="2"/>
          <w:szCs w:val="28"/>
          <w:lang w:val="vi-VN"/>
        </w:rPr>
        <w:t xml:space="preserve"> </w:t>
      </w:r>
      <w:r w:rsidRPr="00740A3E">
        <w:rPr>
          <w:rFonts w:eastAsia="Times New Roman" w:cs="Times New Roman"/>
          <w:color w:val="000000"/>
          <w:kern w:val="2"/>
          <w:szCs w:val="28"/>
          <w:lang w:val="vi-VN"/>
        </w:rPr>
        <w:t>thảo</w:t>
      </w:r>
      <w:r w:rsidRPr="00740A3E">
        <w:rPr>
          <w:rFonts w:eastAsia="Times New Roman" w:cs="Times New Roman"/>
          <w:color w:val="000000"/>
          <w:spacing w:val="-10"/>
          <w:kern w:val="2"/>
          <w:szCs w:val="28"/>
          <w:lang w:val="vi-VN"/>
        </w:rPr>
        <w:t xml:space="preserve"> </w:t>
      </w:r>
      <w:r w:rsidRPr="00740A3E">
        <w:rPr>
          <w:rFonts w:eastAsia="Times New Roman" w:cs="Times New Roman"/>
          <w:color w:val="000000"/>
          <w:kern w:val="2"/>
          <w:szCs w:val="28"/>
          <w:lang w:val="vi-VN"/>
        </w:rPr>
        <w:t>luận</w:t>
      </w:r>
      <w:r w:rsidRPr="00740A3E">
        <w:rPr>
          <w:rFonts w:eastAsia="Times New Roman" w:cs="Times New Roman"/>
          <w:color w:val="000000"/>
          <w:spacing w:val="-10"/>
          <w:kern w:val="2"/>
          <w:szCs w:val="28"/>
          <w:lang w:val="vi-VN"/>
        </w:rPr>
        <w:t xml:space="preserve"> </w:t>
      </w:r>
      <w:r w:rsidRPr="00740A3E">
        <w:rPr>
          <w:rFonts w:eastAsia="Times New Roman" w:cs="Times New Roman"/>
          <w:color w:val="000000"/>
          <w:kern w:val="2"/>
          <w:szCs w:val="28"/>
          <w:lang w:val="vi-VN"/>
        </w:rPr>
        <w:t>nhóm.</w:t>
      </w:r>
    </w:p>
    <w:p w:rsidR="0066338E" w:rsidRPr="00740A3E" w:rsidRDefault="0066338E" w:rsidP="0066338E">
      <w:pPr>
        <w:widowControl w:val="0"/>
        <w:shd w:val="clear" w:color="auto" w:fill="FFFFFF"/>
        <w:spacing w:after="0" w:line="240" w:lineRule="auto"/>
        <w:ind w:right="288"/>
        <w:jc w:val="both"/>
        <w:rPr>
          <w:rFonts w:eastAsia="Times New Roman" w:cs="Times New Roman"/>
          <w:color w:val="000000"/>
          <w:kern w:val="2"/>
          <w:szCs w:val="28"/>
          <w:lang w:val="vi-VN"/>
        </w:rPr>
      </w:pPr>
      <w:r w:rsidRPr="00740A3E">
        <w:rPr>
          <w:rFonts w:eastAsia="Times New Roman" w:cs="Times New Roman"/>
          <w:color w:val="000000"/>
          <w:kern w:val="2"/>
          <w:szCs w:val="28"/>
          <w:lang w:val="vi-VN"/>
        </w:rPr>
        <w:t>- NL</w:t>
      </w:r>
      <w:r w:rsidRPr="00740A3E">
        <w:rPr>
          <w:rFonts w:eastAsia="Times New Roman" w:cs="Times New Roman"/>
          <w:color w:val="000000"/>
          <w:spacing w:val="-15"/>
          <w:kern w:val="2"/>
          <w:szCs w:val="28"/>
          <w:lang w:val="vi-VN"/>
        </w:rPr>
        <w:t xml:space="preserve"> </w:t>
      </w:r>
      <w:r w:rsidRPr="00740A3E">
        <w:rPr>
          <w:rFonts w:eastAsia="Times New Roman" w:cs="Times New Roman"/>
          <w:color w:val="000000"/>
          <w:kern w:val="2"/>
          <w:szCs w:val="28"/>
          <w:lang w:val="vi-VN"/>
        </w:rPr>
        <w:t>tự</w:t>
      </w:r>
      <w:r w:rsidRPr="00740A3E">
        <w:rPr>
          <w:rFonts w:eastAsia="Times New Roman" w:cs="Times New Roman"/>
          <w:color w:val="000000"/>
          <w:spacing w:val="-10"/>
          <w:kern w:val="2"/>
          <w:szCs w:val="28"/>
          <w:lang w:val="vi-VN"/>
        </w:rPr>
        <w:t xml:space="preserve"> </w:t>
      </w:r>
      <w:r w:rsidRPr="00740A3E">
        <w:rPr>
          <w:rFonts w:eastAsia="Times New Roman" w:cs="Times New Roman"/>
          <w:color w:val="000000"/>
          <w:kern w:val="2"/>
          <w:szCs w:val="28"/>
          <w:lang w:val="vi-VN"/>
        </w:rPr>
        <w:t>chủ và</w:t>
      </w:r>
      <w:r w:rsidRPr="00740A3E">
        <w:rPr>
          <w:rFonts w:eastAsia="Times New Roman" w:cs="Times New Roman"/>
          <w:color w:val="000000"/>
          <w:spacing w:val="-12"/>
          <w:kern w:val="2"/>
          <w:szCs w:val="28"/>
          <w:lang w:val="vi-VN"/>
        </w:rPr>
        <w:t xml:space="preserve"> </w:t>
      </w:r>
      <w:r w:rsidRPr="00740A3E">
        <w:rPr>
          <w:rFonts w:eastAsia="Times New Roman" w:cs="Times New Roman"/>
          <w:color w:val="000000"/>
          <w:kern w:val="2"/>
          <w:szCs w:val="28"/>
          <w:lang w:val="vi-VN"/>
        </w:rPr>
        <w:t>tự</w:t>
      </w:r>
      <w:r w:rsidRPr="00740A3E">
        <w:rPr>
          <w:rFonts w:eastAsia="Times New Roman" w:cs="Times New Roman"/>
          <w:color w:val="000000"/>
          <w:spacing w:val="-11"/>
          <w:kern w:val="2"/>
          <w:szCs w:val="28"/>
          <w:lang w:val="vi-VN"/>
        </w:rPr>
        <w:t xml:space="preserve"> </w:t>
      </w:r>
      <w:r w:rsidRPr="00740A3E">
        <w:rPr>
          <w:rFonts w:eastAsia="Times New Roman" w:cs="Times New Roman"/>
          <w:color w:val="000000"/>
          <w:kern w:val="2"/>
          <w:szCs w:val="28"/>
          <w:lang w:val="vi-VN"/>
        </w:rPr>
        <w:t>học</w:t>
      </w:r>
      <w:r w:rsidRPr="00740A3E">
        <w:rPr>
          <w:rFonts w:eastAsia="Times New Roman" w:cs="Times New Roman"/>
          <w:color w:val="000000"/>
          <w:spacing w:val="-12"/>
          <w:kern w:val="2"/>
          <w:szCs w:val="28"/>
          <w:lang w:val="vi-VN"/>
        </w:rPr>
        <w:t xml:space="preserve">: </w:t>
      </w:r>
      <w:r w:rsidRPr="00740A3E">
        <w:rPr>
          <w:rFonts w:eastAsia="Times New Roman" w:cs="Times New Roman"/>
          <w:color w:val="000000"/>
          <w:kern w:val="2"/>
          <w:szCs w:val="28"/>
          <w:lang w:val="vi-VN"/>
        </w:rPr>
        <w:t>Trả</w:t>
      </w:r>
      <w:r w:rsidRPr="00740A3E">
        <w:rPr>
          <w:rFonts w:eastAsia="Times New Roman" w:cs="Times New Roman"/>
          <w:color w:val="000000"/>
          <w:spacing w:val="-12"/>
          <w:kern w:val="2"/>
          <w:szCs w:val="28"/>
          <w:lang w:val="vi-VN"/>
        </w:rPr>
        <w:t xml:space="preserve"> </w:t>
      </w:r>
      <w:r w:rsidRPr="00740A3E">
        <w:rPr>
          <w:rFonts w:eastAsia="Times New Roman" w:cs="Times New Roman"/>
          <w:color w:val="000000"/>
          <w:kern w:val="2"/>
          <w:szCs w:val="28"/>
          <w:lang w:val="vi-VN"/>
        </w:rPr>
        <w:t>lời</w:t>
      </w:r>
      <w:r w:rsidRPr="00740A3E">
        <w:rPr>
          <w:rFonts w:eastAsia="Times New Roman" w:cs="Times New Roman"/>
          <w:color w:val="000000"/>
          <w:spacing w:val="-12"/>
          <w:kern w:val="2"/>
          <w:szCs w:val="28"/>
          <w:lang w:val="vi-VN"/>
        </w:rPr>
        <w:t xml:space="preserve"> </w:t>
      </w:r>
      <w:r w:rsidRPr="00740A3E">
        <w:rPr>
          <w:rFonts w:eastAsia="Times New Roman" w:cs="Times New Roman"/>
          <w:color w:val="000000"/>
          <w:kern w:val="2"/>
          <w:szCs w:val="28"/>
          <w:lang w:val="vi-VN"/>
        </w:rPr>
        <w:t>đúng</w:t>
      </w:r>
      <w:r w:rsidRPr="00740A3E">
        <w:rPr>
          <w:rFonts w:eastAsia="Times New Roman" w:cs="Times New Roman"/>
          <w:color w:val="000000"/>
          <w:spacing w:val="-12"/>
          <w:kern w:val="2"/>
          <w:szCs w:val="28"/>
          <w:lang w:val="vi-VN"/>
        </w:rPr>
        <w:t xml:space="preserve"> </w:t>
      </w:r>
      <w:r w:rsidRPr="00740A3E">
        <w:rPr>
          <w:rFonts w:eastAsia="Times New Roman" w:cs="Times New Roman"/>
          <w:color w:val="000000"/>
          <w:kern w:val="2"/>
          <w:szCs w:val="28"/>
          <w:lang w:val="vi-VN"/>
        </w:rPr>
        <w:t>các</w:t>
      </w:r>
      <w:r w:rsidRPr="00740A3E">
        <w:rPr>
          <w:rFonts w:eastAsia="Times New Roman" w:cs="Times New Roman"/>
          <w:color w:val="000000"/>
          <w:spacing w:val="-12"/>
          <w:kern w:val="2"/>
          <w:szCs w:val="28"/>
          <w:lang w:val="vi-VN"/>
        </w:rPr>
        <w:t xml:space="preserve"> </w:t>
      </w:r>
      <w:r w:rsidRPr="00740A3E">
        <w:rPr>
          <w:rFonts w:eastAsia="Times New Roman" w:cs="Times New Roman"/>
          <w:color w:val="000000"/>
          <w:kern w:val="2"/>
          <w:szCs w:val="28"/>
          <w:lang w:val="vi-VN"/>
        </w:rPr>
        <w:t>CH</w:t>
      </w:r>
      <w:r w:rsidRPr="00740A3E">
        <w:rPr>
          <w:rFonts w:eastAsia="Times New Roman" w:cs="Times New Roman"/>
          <w:color w:val="000000"/>
          <w:spacing w:val="-11"/>
          <w:kern w:val="2"/>
          <w:szCs w:val="28"/>
          <w:lang w:val="vi-VN"/>
        </w:rPr>
        <w:t xml:space="preserve"> </w:t>
      </w:r>
      <w:r w:rsidRPr="00740A3E">
        <w:rPr>
          <w:rFonts w:eastAsia="Times New Roman" w:cs="Times New Roman"/>
          <w:color w:val="000000"/>
          <w:kern w:val="2"/>
          <w:szCs w:val="28"/>
          <w:lang w:val="vi-VN"/>
        </w:rPr>
        <w:t>đọc</w:t>
      </w:r>
      <w:r w:rsidRPr="00740A3E">
        <w:rPr>
          <w:rFonts w:eastAsia="Times New Roman" w:cs="Times New Roman"/>
          <w:color w:val="000000"/>
          <w:spacing w:val="-12"/>
          <w:kern w:val="2"/>
          <w:szCs w:val="28"/>
          <w:lang w:val="vi-VN"/>
        </w:rPr>
        <w:t xml:space="preserve"> </w:t>
      </w:r>
      <w:r w:rsidRPr="00740A3E">
        <w:rPr>
          <w:rFonts w:eastAsia="Times New Roman" w:cs="Times New Roman"/>
          <w:color w:val="000000"/>
          <w:kern w:val="2"/>
          <w:szCs w:val="28"/>
          <w:lang w:val="vi-VN"/>
        </w:rPr>
        <w:t>hiểu.</w:t>
      </w:r>
    </w:p>
    <w:p w:rsidR="0066338E" w:rsidRPr="00740A3E" w:rsidRDefault="0066338E" w:rsidP="0066338E">
      <w:pPr>
        <w:widowControl w:val="0"/>
        <w:shd w:val="clear" w:color="auto" w:fill="FFFFFF"/>
        <w:spacing w:after="0" w:line="240" w:lineRule="auto"/>
        <w:ind w:right="288"/>
        <w:jc w:val="both"/>
        <w:rPr>
          <w:rFonts w:eastAsia="Times New Roman" w:cs="Times New Roman"/>
          <w:b/>
          <w:color w:val="000000"/>
          <w:kern w:val="2"/>
          <w:szCs w:val="28"/>
          <w:lang w:val="vi-VN"/>
        </w:rPr>
      </w:pPr>
      <w:r w:rsidRPr="00740A3E">
        <w:rPr>
          <w:rFonts w:eastAsia="Times New Roman" w:cs="Times New Roman"/>
          <w:b/>
          <w:color w:val="000000"/>
          <w:kern w:val="2"/>
          <w:szCs w:val="28"/>
          <w:lang w:val="vi-VN"/>
        </w:rPr>
        <w:t>2.2. Bồi dưỡng phẩm chất chủ yếu:</w:t>
      </w:r>
    </w:p>
    <w:p w:rsidR="0066338E" w:rsidRPr="00740A3E" w:rsidRDefault="0066338E" w:rsidP="0066338E">
      <w:pPr>
        <w:widowControl w:val="0"/>
        <w:shd w:val="clear" w:color="auto" w:fill="FFFFFF"/>
        <w:spacing w:after="0" w:line="240" w:lineRule="auto"/>
        <w:ind w:right="288"/>
        <w:jc w:val="both"/>
        <w:rPr>
          <w:rFonts w:eastAsia="Times New Roman" w:cs="Times New Roman"/>
          <w:color w:val="000000"/>
          <w:kern w:val="2"/>
          <w:szCs w:val="28"/>
          <w:lang w:val="vi-VN"/>
        </w:rPr>
      </w:pPr>
      <w:r w:rsidRPr="00740A3E">
        <w:rPr>
          <w:rFonts w:eastAsia="Times New Roman" w:cs="Times New Roman"/>
          <w:color w:val="000000"/>
          <w:spacing w:val="-12"/>
          <w:kern w:val="2"/>
          <w:szCs w:val="28"/>
          <w:lang w:val="vi-VN"/>
        </w:rPr>
        <w:t xml:space="preserve">- </w:t>
      </w:r>
      <w:r w:rsidRPr="00740A3E">
        <w:rPr>
          <w:rFonts w:eastAsia="Times New Roman" w:cs="Times New Roman"/>
          <w:color w:val="000000"/>
          <w:kern w:val="2"/>
          <w:szCs w:val="28"/>
          <w:lang w:val="vi-VN"/>
        </w:rPr>
        <w:t>Bồi</w:t>
      </w:r>
      <w:r w:rsidRPr="00740A3E">
        <w:rPr>
          <w:rFonts w:eastAsia="Times New Roman" w:cs="Times New Roman"/>
          <w:color w:val="000000"/>
          <w:spacing w:val="-11"/>
          <w:kern w:val="2"/>
          <w:szCs w:val="28"/>
          <w:lang w:val="vi-VN"/>
        </w:rPr>
        <w:t xml:space="preserve"> </w:t>
      </w:r>
      <w:r w:rsidRPr="00740A3E">
        <w:rPr>
          <w:rFonts w:eastAsia="Times New Roman" w:cs="Times New Roman"/>
          <w:color w:val="000000"/>
          <w:kern w:val="2"/>
          <w:szCs w:val="28"/>
          <w:lang w:val="vi-VN"/>
        </w:rPr>
        <w:t>dưỡng</w:t>
      </w:r>
      <w:r w:rsidRPr="00740A3E">
        <w:rPr>
          <w:rFonts w:eastAsia="Times New Roman" w:cs="Times New Roman"/>
          <w:color w:val="000000"/>
          <w:spacing w:val="-12"/>
          <w:kern w:val="2"/>
          <w:szCs w:val="28"/>
          <w:lang w:val="vi-VN"/>
        </w:rPr>
        <w:t xml:space="preserve"> </w:t>
      </w:r>
      <w:r w:rsidRPr="00740A3E">
        <w:rPr>
          <w:rFonts w:eastAsia="Times New Roman" w:cs="Times New Roman"/>
          <w:color w:val="000000"/>
          <w:kern w:val="2"/>
          <w:szCs w:val="28"/>
          <w:lang w:val="vi-VN"/>
        </w:rPr>
        <w:t>PC</w:t>
      </w:r>
      <w:r w:rsidRPr="00740A3E">
        <w:rPr>
          <w:rFonts w:eastAsia="Times New Roman" w:cs="Times New Roman"/>
          <w:color w:val="000000"/>
          <w:spacing w:val="-11"/>
          <w:kern w:val="2"/>
          <w:szCs w:val="28"/>
          <w:lang w:val="vi-VN"/>
        </w:rPr>
        <w:t xml:space="preserve"> </w:t>
      </w:r>
      <w:r w:rsidRPr="00740A3E">
        <w:rPr>
          <w:rFonts w:eastAsia="Times New Roman" w:cs="Times New Roman"/>
          <w:color w:val="000000"/>
          <w:kern w:val="2"/>
          <w:szCs w:val="28"/>
          <w:lang w:val="vi-VN"/>
        </w:rPr>
        <w:t>yêu</w:t>
      </w:r>
      <w:r w:rsidRPr="00740A3E">
        <w:rPr>
          <w:rFonts w:eastAsia="Times New Roman" w:cs="Times New Roman"/>
          <w:color w:val="000000"/>
          <w:spacing w:val="-12"/>
          <w:kern w:val="2"/>
          <w:szCs w:val="28"/>
          <w:lang w:val="vi-VN"/>
        </w:rPr>
        <w:t xml:space="preserve"> </w:t>
      </w:r>
      <w:r w:rsidRPr="00740A3E">
        <w:rPr>
          <w:rFonts w:eastAsia="Times New Roman" w:cs="Times New Roman"/>
          <w:color w:val="000000"/>
          <w:kern w:val="2"/>
          <w:szCs w:val="28"/>
          <w:lang w:val="vi-VN"/>
        </w:rPr>
        <w:t>nước,</w:t>
      </w:r>
      <w:r w:rsidRPr="00740A3E">
        <w:rPr>
          <w:rFonts w:eastAsia="Times New Roman" w:cs="Times New Roman"/>
          <w:color w:val="000000"/>
          <w:spacing w:val="-12"/>
          <w:kern w:val="2"/>
          <w:szCs w:val="28"/>
          <w:lang w:val="vi-VN"/>
        </w:rPr>
        <w:t xml:space="preserve"> </w:t>
      </w:r>
      <w:r w:rsidRPr="00740A3E">
        <w:rPr>
          <w:rFonts w:eastAsia="Times New Roman" w:cs="Times New Roman"/>
          <w:color w:val="000000"/>
          <w:kern w:val="2"/>
          <w:szCs w:val="28"/>
          <w:lang w:val="vi-VN"/>
        </w:rPr>
        <w:t>tích</w:t>
      </w:r>
      <w:r w:rsidRPr="00740A3E">
        <w:rPr>
          <w:rFonts w:eastAsia="Times New Roman" w:cs="Times New Roman"/>
          <w:color w:val="000000"/>
          <w:spacing w:val="-12"/>
          <w:kern w:val="2"/>
          <w:szCs w:val="28"/>
          <w:lang w:val="vi-VN"/>
        </w:rPr>
        <w:t xml:space="preserve"> </w:t>
      </w:r>
      <w:r w:rsidRPr="00740A3E">
        <w:rPr>
          <w:rFonts w:eastAsia="Times New Roman" w:cs="Times New Roman"/>
          <w:color w:val="000000"/>
          <w:kern w:val="2"/>
          <w:szCs w:val="28"/>
          <w:lang w:val="vi-VN"/>
        </w:rPr>
        <w:t>cực</w:t>
      </w:r>
      <w:r w:rsidRPr="00740A3E">
        <w:rPr>
          <w:rFonts w:eastAsia="Times New Roman" w:cs="Times New Roman"/>
          <w:color w:val="000000"/>
          <w:spacing w:val="-12"/>
          <w:kern w:val="2"/>
          <w:szCs w:val="28"/>
          <w:lang w:val="vi-VN"/>
        </w:rPr>
        <w:t xml:space="preserve"> </w:t>
      </w:r>
      <w:r w:rsidRPr="00740A3E">
        <w:rPr>
          <w:rFonts w:eastAsia="Times New Roman" w:cs="Times New Roman"/>
          <w:color w:val="000000"/>
          <w:kern w:val="2"/>
          <w:szCs w:val="28"/>
          <w:lang w:val="vi-VN"/>
        </w:rPr>
        <w:t>tham</w:t>
      </w:r>
      <w:r w:rsidRPr="00740A3E">
        <w:rPr>
          <w:rFonts w:eastAsia="Times New Roman" w:cs="Times New Roman"/>
          <w:color w:val="000000"/>
          <w:spacing w:val="-12"/>
          <w:kern w:val="2"/>
          <w:szCs w:val="28"/>
          <w:lang w:val="vi-VN"/>
        </w:rPr>
        <w:t xml:space="preserve"> </w:t>
      </w:r>
      <w:r w:rsidRPr="00740A3E">
        <w:rPr>
          <w:rFonts w:eastAsia="Times New Roman" w:cs="Times New Roman"/>
          <w:color w:val="000000"/>
          <w:kern w:val="2"/>
          <w:szCs w:val="28"/>
          <w:lang w:val="vi-VN"/>
        </w:rPr>
        <w:t>gia các hoạt động góp phần xây dựng đất nước.</w:t>
      </w:r>
    </w:p>
    <w:p w:rsidR="0066338E" w:rsidRPr="00740A3E" w:rsidRDefault="0066338E" w:rsidP="0066338E">
      <w:pPr>
        <w:widowControl w:val="0"/>
        <w:shd w:val="clear" w:color="auto" w:fill="FFFFFF"/>
        <w:spacing w:after="0" w:line="240" w:lineRule="auto"/>
        <w:ind w:right="288"/>
        <w:jc w:val="both"/>
        <w:rPr>
          <w:rFonts w:eastAsia="Times New Roman" w:cs="Times New Roman"/>
          <w:b/>
          <w:color w:val="000000"/>
          <w:kern w:val="2"/>
          <w:szCs w:val="28"/>
          <w:lang w:val="vi-VN"/>
        </w:rPr>
      </w:pPr>
      <w:r w:rsidRPr="00740A3E">
        <w:rPr>
          <w:rFonts w:eastAsia="Times New Roman" w:cs="Times New Roman"/>
          <w:b/>
          <w:color w:val="000000"/>
          <w:kern w:val="2"/>
          <w:szCs w:val="28"/>
          <w:lang w:val="vi-VN"/>
        </w:rPr>
        <w:t>II. ĐỒ DÙNG DẠY HỌC:</w:t>
      </w:r>
    </w:p>
    <w:p w:rsidR="0066338E" w:rsidRPr="00740A3E" w:rsidRDefault="0066338E" w:rsidP="0066338E">
      <w:pPr>
        <w:spacing w:after="0" w:line="240" w:lineRule="auto"/>
        <w:rPr>
          <w:rFonts w:eastAsia="Times New Roman" w:cs="Times New Roman"/>
          <w:color w:val="000000"/>
          <w:szCs w:val="28"/>
          <w:lang w:val="vi-VN"/>
        </w:rPr>
      </w:pPr>
      <w:r w:rsidRPr="00740A3E">
        <w:rPr>
          <w:rFonts w:eastAsia="Times New Roman" w:cs="Times New Roman"/>
          <w:color w:val="000000"/>
          <w:szCs w:val="28"/>
          <w:lang w:val="vi-VN"/>
        </w:rPr>
        <w:t>- GV chuẩn bị: Tivi, máy tính, tranh minh họa nội dung bài đọc</w:t>
      </w:r>
    </w:p>
    <w:p w:rsidR="0066338E" w:rsidRPr="00740A3E" w:rsidRDefault="0066338E" w:rsidP="0066338E">
      <w:pPr>
        <w:spacing w:after="0" w:line="240" w:lineRule="auto"/>
        <w:rPr>
          <w:rFonts w:eastAsia="Times New Roman" w:cs="Times New Roman"/>
          <w:color w:val="000000"/>
          <w:szCs w:val="28"/>
          <w:lang w:val="vi-VN"/>
        </w:rPr>
      </w:pPr>
      <w:r w:rsidRPr="00740A3E">
        <w:rPr>
          <w:rFonts w:eastAsia="Times New Roman" w:cs="Times New Roman"/>
          <w:color w:val="000000"/>
          <w:szCs w:val="28"/>
          <w:lang w:val="vi-VN"/>
        </w:rPr>
        <w:t>- Hs chuẩn bị: SGK Tiếng Việt 5, tập Hai; vở ghi bài.</w:t>
      </w:r>
    </w:p>
    <w:p w:rsidR="0066338E" w:rsidRPr="00740A3E" w:rsidRDefault="0066338E" w:rsidP="0066338E">
      <w:pPr>
        <w:spacing w:after="0" w:line="240" w:lineRule="auto"/>
        <w:rPr>
          <w:rFonts w:eastAsia="Times New Roman" w:cs="Times New Roman"/>
          <w:b/>
          <w:color w:val="000000"/>
          <w:szCs w:val="28"/>
        </w:rPr>
      </w:pPr>
      <w:r w:rsidRPr="00740A3E">
        <w:rPr>
          <w:rFonts w:eastAsia="Times New Roman" w:cs="Times New Roman"/>
          <w:b/>
          <w:color w:val="000000"/>
          <w:szCs w:val="28"/>
          <w:lang w:val="vi-VN"/>
        </w:rPr>
        <w:t>III. CÁC HOẠT ĐỘNG DẠY VÀ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670"/>
        <w:gridCol w:w="3969"/>
      </w:tblGrid>
      <w:tr w:rsidR="0066338E" w:rsidRPr="00740A3E" w:rsidTr="0066338E">
        <w:tc>
          <w:tcPr>
            <w:tcW w:w="675" w:type="dxa"/>
            <w:shd w:val="clear" w:color="auto" w:fill="auto"/>
          </w:tcPr>
          <w:p w:rsidR="0066338E" w:rsidRPr="00740A3E" w:rsidRDefault="0066338E" w:rsidP="0066338E">
            <w:pPr>
              <w:spacing w:after="0" w:line="240" w:lineRule="auto"/>
              <w:rPr>
                <w:rFonts w:eastAsia="Times New Roman" w:cs="Times New Roman"/>
                <w:b/>
                <w:color w:val="000000"/>
                <w:szCs w:val="28"/>
              </w:rPr>
            </w:pPr>
            <w:r w:rsidRPr="00740A3E">
              <w:rPr>
                <w:rFonts w:eastAsia="Times New Roman" w:cs="Times New Roman"/>
                <w:b/>
                <w:color w:val="000000"/>
                <w:szCs w:val="28"/>
              </w:rPr>
              <w:t>TG</w:t>
            </w:r>
          </w:p>
        </w:tc>
        <w:tc>
          <w:tcPr>
            <w:tcW w:w="5670" w:type="dxa"/>
            <w:shd w:val="clear" w:color="auto" w:fill="auto"/>
          </w:tcPr>
          <w:p w:rsidR="0066338E" w:rsidRPr="00740A3E" w:rsidRDefault="0066338E" w:rsidP="0066338E">
            <w:pPr>
              <w:spacing w:after="0" w:line="240" w:lineRule="auto"/>
              <w:jc w:val="center"/>
              <w:rPr>
                <w:rFonts w:eastAsia="Times New Roman" w:cs="Times New Roman"/>
                <w:b/>
                <w:color w:val="000000"/>
                <w:szCs w:val="28"/>
                <w:lang w:val="vi-VN"/>
              </w:rPr>
            </w:pPr>
            <w:r w:rsidRPr="00740A3E">
              <w:rPr>
                <w:rFonts w:eastAsia="Times New Roman" w:cs="Times New Roman"/>
                <w:b/>
                <w:bCs/>
                <w:color w:val="000000"/>
                <w:szCs w:val="28"/>
                <w:lang w:val="vi-VN"/>
              </w:rPr>
              <w:t>HOẠT ĐỘNG CỦA GIÁO VIÊN</w:t>
            </w:r>
          </w:p>
        </w:tc>
        <w:tc>
          <w:tcPr>
            <w:tcW w:w="3969" w:type="dxa"/>
            <w:shd w:val="clear" w:color="auto" w:fill="auto"/>
          </w:tcPr>
          <w:p w:rsidR="0066338E" w:rsidRPr="00740A3E" w:rsidRDefault="0066338E" w:rsidP="0066338E">
            <w:pPr>
              <w:spacing w:after="0" w:line="240" w:lineRule="auto"/>
              <w:jc w:val="center"/>
              <w:rPr>
                <w:rFonts w:eastAsia="Times New Roman" w:cs="Times New Roman"/>
                <w:b/>
                <w:color w:val="000000"/>
                <w:szCs w:val="28"/>
                <w:lang w:val="vi-VN"/>
              </w:rPr>
            </w:pPr>
            <w:r w:rsidRPr="00740A3E">
              <w:rPr>
                <w:rFonts w:eastAsia="Times New Roman" w:cs="Times New Roman"/>
                <w:b/>
                <w:bCs/>
                <w:color w:val="000000"/>
                <w:szCs w:val="28"/>
                <w:lang w:val="vi-VN"/>
              </w:rPr>
              <w:t>HOẠT ĐỘNG CỦA HỌC SINH</w:t>
            </w:r>
          </w:p>
        </w:tc>
      </w:tr>
      <w:tr w:rsidR="0066338E" w:rsidRPr="00740A3E" w:rsidTr="0066338E">
        <w:tc>
          <w:tcPr>
            <w:tcW w:w="675" w:type="dxa"/>
            <w:shd w:val="clear" w:color="auto" w:fill="auto"/>
          </w:tcPr>
          <w:p w:rsidR="0066338E" w:rsidRPr="00740A3E" w:rsidRDefault="0066338E" w:rsidP="0066338E">
            <w:pPr>
              <w:spacing w:after="0" w:line="240" w:lineRule="auto"/>
              <w:rPr>
                <w:rFonts w:eastAsia="Times New Roman" w:cs="Times New Roman"/>
                <w:color w:val="000000"/>
                <w:szCs w:val="28"/>
              </w:rPr>
            </w:pPr>
            <w:r w:rsidRPr="00740A3E">
              <w:rPr>
                <w:rFonts w:eastAsia="Times New Roman" w:cs="Times New Roman"/>
                <w:color w:val="000000"/>
                <w:szCs w:val="28"/>
              </w:rPr>
              <w:t>5'</w:t>
            </w:r>
          </w:p>
        </w:tc>
        <w:tc>
          <w:tcPr>
            <w:tcW w:w="5670" w:type="dxa"/>
            <w:shd w:val="clear" w:color="auto" w:fill="auto"/>
          </w:tcPr>
          <w:p w:rsidR="0066338E" w:rsidRPr="00740A3E" w:rsidRDefault="0066338E" w:rsidP="0066338E">
            <w:pPr>
              <w:spacing w:after="0" w:line="240" w:lineRule="auto"/>
              <w:rPr>
                <w:rFonts w:eastAsia="Times New Roman" w:cs="Times New Roman"/>
                <w:b/>
                <w:color w:val="000000"/>
                <w:szCs w:val="28"/>
                <w:lang w:val="vi-VN"/>
              </w:rPr>
            </w:pPr>
            <w:r w:rsidRPr="00740A3E">
              <w:rPr>
                <w:rFonts w:eastAsia="Times New Roman" w:cs="Times New Roman"/>
                <w:b/>
                <w:color w:val="000000"/>
                <w:szCs w:val="28"/>
                <w:lang w:val="vi-VN"/>
              </w:rPr>
              <w:t>A. HOẠT ĐỘNG KHỞI ĐỘNG:</w:t>
            </w:r>
          </w:p>
          <w:p w:rsidR="0066338E" w:rsidRPr="00740A3E" w:rsidRDefault="0066338E" w:rsidP="0066338E">
            <w:pPr>
              <w:spacing w:after="0" w:line="240" w:lineRule="auto"/>
              <w:rPr>
                <w:rFonts w:eastAsia="Times New Roman" w:cs="Times New Roman"/>
                <w:color w:val="000000"/>
                <w:szCs w:val="28"/>
                <w:lang w:val="vi-VN"/>
              </w:rPr>
            </w:pPr>
            <w:r w:rsidRPr="00740A3E">
              <w:rPr>
                <w:rFonts w:eastAsia="Times New Roman" w:cs="Times New Roman"/>
                <w:color w:val="000000"/>
                <w:szCs w:val="28"/>
                <w:lang w:val="vi-VN"/>
              </w:rPr>
              <w:t>- Gv  giới thiệu về vua Lý Thái Tông</w:t>
            </w:r>
          </w:p>
          <w:p w:rsidR="0066338E" w:rsidRPr="00740A3E" w:rsidRDefault="0066338E" w:rsidP="0066338E">
            <w:pPr>
              <w:spacing w:after="0" w:line="240" w:lineRule="auto"/>
              <w:rPr>
                <w:rFonts w:eastAsia="Times New Roman" w:cs="Times New Roman"/>
                <w:color w:val="000000"/>
                <w:szCs w:val="28"/>
                <w:lang w:val="vi-VN"/>
              </w:rPr>
            </w:pPr>
            <w:r w:rsidRPr="00740A3E">
              <w:rPr>
                <w:rFonts w:eastAsia="Times New Roman" w:cs="Times New Roman"/>
                <w:color w:val="000000"/>
                <w:szCs w:val="28"/>
                <w:lang w:val="vi-VN"/>
              </w:rPr>
              <w:t>+ Vua Lý Thái Tông là người như thế nào?</w:t>
            </w:r>
          </w:p>
          <w:p w:rsidR="0066338E" w:rsidRPr="00740A3E" w:rsidRDefault="0066338E" w:rsidP="0066338E">
            <w:pPr>
              <w:spacing w:after="0" w:line="240" w:lineRule="auto"/>
              <w:rPr>
                <w:rFonts w:eastAsia="Times New Roman" w:cs="Times New Roman"/>
                <w:color w:val="000000"/>
                <w:szCs w:val="28"/>
                <w:lang w:val="vi-VN"/>
              </w:rPr>
            </w:pPr>
            <w:r w:rsidRPr="00740A3E">
              <w:rPr>
                <w:rFonts w:eastAsia="Times New Roman" w:cs="Times New Roman"/>
                <w:color w:val="000000"/>
                <w:szCs w:val="28"/>
                <w:lang w:val="vi-VN"/>
              </w:rPr>
              <w:t>+ Để hiểu rõ về ông hơn, cô mời các em bước vào bài học: “Vua Lý Thái Tông”</w:t>
            </w:r>
          </w:p>
        </w:tc>
        <w:tc>
          <w:tcPr>
            <w:tcW w:w="3969" w:type="dxa"/>
            <w:shd w:val="clear" w:color="auto" w:fill="auto"/>
          </w:tcPr>
          <w:p w:rsidR="0066338E" w:rsidRPr="00740A3E" w:rsidRDefault="0066338E" w:rsidP="0066338E">
            <w:pPr>
              <w:spacing w:after="0" w:line="240" w:lineRule="auto"/>
              <w:rPr>
                <w:rFonts w:eastAsia="Times New Roman" w:cs="Times New Roman"/>
                <w:b/>
                <w:color w:val="000000"/>
                <w:szCs w:val="28"/>
                <w:lang w:val="vi-VN"/>
              </w:rPr>
            </w:pPr>
          </w:p>
          <w:p w:rsidR="0066338E" w:rsidRPr="00740A3E" w:rsidRDefault="0066338E" w:rsidP="0066338E">
            <w:pPr>
              <w:spacing w:after="0" w:line="240" w:lineRule="auto"/>
              <w:rPr>
                <w:rFonts w:eastAsia="Times New Roman" w:cs="Times New Roman"/>
                <w:color w:val="000000"/>
                <w:szCs w:val="28"/>
                <w:lang w:val="vi-VN"/>
              </w:rPr>
            </w:pPr>
          </w:p>
          <w:p w:rsidR="0066338E" w:rsidRPr="00740A3E" w:rsidRDefault="0066338E" w:rsidP="0066338E">
            <w:pPr>
              <w:spacing w:after="0" w:line="240" w:lineRule="auto"/>
              <w:rPr>
                <w:rFonts w:eastAsia="Times New Roman" w:cs="Times New Roman"/>
                <w:color w:val="000000"/>
                <w:szCs w:val="28"/>
                <w:lang w:val="vi-VN"/>
              </w:rPr>
            </w:pPr>
          </w:p>
          <w:p w:rsidR="0066338E" w:rsidRPr="00740A3E" w:rsidRDefault="0066338E" w:rsidP="0066338E">
            <w:pPr>
              <w:spacing w:after="0" w:line="240" w:lineRule="auto"/>
              <w:rPr>
                <w:rFonts w:eastAsia="Times New Roman" w:cs="Times New Roman"/>
                <w:color w:val="000000"/>
                <w:szCs w:val="28"/>
                <w:lang w:val="vi-VN"/>
              </w:rPr>
            </w:pPr>
            <w:r w:rsidRPr="00740A3E">
              <w:rPr>
                <w:rFonts w:eastAsia="Times New Roman" w:cs="Times New Roman"/>
                <w:color w:val="000000"/>
                <w:szCs w:val="28"/>
                <w:lang w:val="vi-VN"/>
              </w:rPr>
              <w:t>- HS phát biểu ý kiến</w:t>
            </w:r>
          </w:p>
        </w:tc>
      </w:tr>
      <w:tr w:rsidR="0066338E" w:rsidRPr="00740A3E" w:rsidTr="0066338E">
        <w:tc>
          <w:tcPr>
            <w:tcW w:w="675" w:type="dxa"/>
            <w:shd w:val="clear" w:color="auto" w:fill="auto"/>
          </w:tcPr>
          <w:p w:rsidR="0066338E" w:rsidRPr="00740A3E" w:rsidRDefault="0066338E" w:rsidP="0066338E">
            <w:pPr>
              <w:spacing w:after="0" w:line="240" w:lineRule="auto"/>
              <w:rPr>
                <w:rFonts w:eastAsia="Times New Roman" w:cs="Times New Roman"/>
                <w:color w:val="000000"/>
                <w:szCs w:val="28"/>
              </w:rPr>
            </w:pPr>
            <w:r w:rsidRPr="00740A3E">
              <w:rPr>
                <w:rFonts w:eastAsia="Times New Roman" w:cs="Times New Roman"/>
                <w:color w:val="000000"/>
                <w:szCs w:val="28"/>
              </w:rPr>
              <w:t>30'</w:t>
            </w:r>
          </w:p>
        </w:tc>
        <w:tc>
          <w:tcPr>
            <w:tcW w:w="9639" w:type="dxa"/>
            <w:gridSpan w:val="2"/>
            <w:shd w:val="clear" w:color="auto" w:fill="auto"/>
          </w:tcPr>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b/>
                <w:color w:val="000000"/>
                <w:szCs w:val="28"/>
              </w:rPr>
            </w:pPr>
            <w:r w:rsidRPr="00740A3E">
              <w:rPr>
                <w:rFonts w:eastAsia="Times New Roman" w:cs="Times New Roman"/>
                <w:b/>
                <w:color w:val="000000"/>
                <w:szCs w:val="28"/>
                <w:lang w:val="vi-VN"/>
              </w:rPr>
              <w:t>B. HOẠT ĐỘNG HÌNH THÀNH KIẾN THỨC MỚI:</w:t>
            </w: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b/>
                <w:color w:val="000000"/>
                <w:szCs w:val="28"/>
                <w:lang w:val="vi-VN"/>
              </w:rPr>
            </w:pPr>
            <w:r w:rsidRPr="00740A3E">
              <w:rPr>
                <w:rFonts w:eastAsia="Times New Roman" w:cs="Times New Roman"/>
                <w:b/>
                <w:color w:val="000000"/>
                <w:szCs w:val="28"/>
                <w:lang w:val="vi-VN"/>
              </w:rPr>
              <w:t>Mục tiêu:</w:t>
            </w: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r w:rsidRPr="00740A3E">
              <w:rPr>
                <w:rFonts w:eastAsia="Times New Roman" w:cs="Times New Roman"/>
                <w:color w:val="000000"/>
                <w:szCs w:val="28"/>
                <w:lang w:val="vi-VN"/>
              </w:rPr>
              <w:t>- Đọc</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thành</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tiếng</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trôi</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chảy</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toàn</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bài.</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Phát</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âm</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đúng</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các</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từ</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ngữ</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có</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âm,</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vần,</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 xml:space="preserve">thanh mà HS địa phương dễ viết sai. Ngắt nghỉ hơi đúng. Thể hiện được tình cảm, cảm xúc phù hợp với nội dung bài đọc. </w:t>
            </w:r>
          </w:p>
          <w:p w:rsidR="0066338E" w:rsidRPr="00740A3E" w:rsidRDefault="0066338E" w:rsidP="0066338E">
            <w:pPr>
              <w:spacing w:after="0" w:line="240" w:lineRule="auto"/>
              <w:rPr>
                <w:rFonts w:eastAsia="Times New Roman" w:cs="Times New Roman"/>
                <w:color w:val="000000"/>
                <w:szCs w:val="28"/>
                <w:lang w:val="vi-VN"/>
              </w:rPr>
            </w:pPr>
            <w:r w:rsidRPr="00740A3E">
              <w:rPr>
                <w:rFonts w:eastAsia="Times New Roman" w:cs="Times New Roman"/>
                <w:color w:val="000000"/>
                <w:szCs w:val="28"/>
                <w:lang w:val="vi-VN"/>
              </w:rPr>
              <w:t>- Hiểu</w:t>
            </w:r>
            <w:r w:rsidRPr="00740A3E">
              <w:rPr>
                <w:rFonts w:eastAsia="Times New Roman" w:cs="Times New Roman"/>
                <w:color w:val="000000"/>
                <w:spacing w:val="-5"/>
                <w:szCs w:val="28"/>
                <w:lang w:val="vi-VN"/>
              </w:rPr>
              <w:t xml:space="preserve"> </w:t>
            </w:r>
            <w:r w:rsidRPr="00740A3E">
              <w:rPr>
                <w:rFonts w:eastAsia="Times New Roman" w:cs="Times New Roman"/>
                <w:color w:val="000000"/>
                <w:szCs w:val="28"/>
                <w:lang w:val="vi-VN"/>
              </w:rPr>
              <w:t>nghĩa</w:t>
            </w:r>
            <w:r w:rsidRPr="00740A3E">
              <w:rPr>
                <w:rFonts w:eastAsia="Times New Roman" w:cs="Times New Roman"/>
                <w:color w:val="000000"/>
                <w:spacing w:val="-5"/>
                <w:szCs w:val="28"/>
                <w:lang w:val="vi-VN"/>
              </w:rPr>
              <w:t xml:space="preserve"> </w:t>
            </w:r>
            <w:r w:rsidRPr="00740A3E">
              <w:rPr>
                <w:rFonts w:eastAsia="Times New Roman" w:cs="Times New Roman"/>
                <w:color w:val="000000"/>
                <w:szCs w:val="28"/>
                <w:lang w:val="vi-VN"/>
              </w:rPr>
              <w:t>của</w:t>
            </w:r>
            <w:r w:rsidRPr="00740A3E">
              <w:rPr>
                <w:rFonts w:eastAsia="Times New Roman" w:cs="Times New Roman"/>
                <w:color w:val="000000"/>
                <w:spacing w:val="-5"/>
                <w:szCs w:val="28"/>
                <w:lang w:val="vi-VN"/>
              </w:rPr>
              <w:t xml:space="preserve"> </w:t>
            </w:r>
            <w:r w:rsidRPr="00740A3E">
              <w:rPr>
                <w:rFonts w:eastAsia="Times New Roman" w:cs="Times New Roman"/>
                <w:color w:val="000000"/>
                <w:szCs w:val="28"/>
                <w:lang w:val="vi-VN"/>
              </w:rPr>
              <w:t>các</w:t>
            </w:r>
            <w:r w:rsidRPr="00740A3E">
              <w:rPr>
                <w:rFonts w:eastAsia="Times New Roman" w:cs="Times New Roman"/>
                <w:color w:val="000000"/>
                <w:spacing w:val="-5"/>
                <w:szCs w:val="28"/>
                <w:lang w:val="vi-VN"/>
              </w:rPr>
              <w:t xml:space="preserve"> </w:t>
            </w:r>
            <w:r w:rsidRPr="00740A3E">
              <w:rPr>
                <w:rFonts w:eastAsia="Times New Roman" w:cs="Times New Roman"/>
                <w:color w:val="000000"/>
                <w:szCs w:val="28"/>
                <w:lang w:val="vi-VN"/>
              </w:rPr>
              <w:t>từ</w:t>
            </w:r>
            <w:r w:rsidRPr="00740A3E">
              <w:rPr>
                <w:rFonts w:eastAsia="Times New Roman" w:cs="Times New Roman"/>
                <w:color w:val="000000"/>
                <w:spacing w:val="-5"/>
                <w:szCs w:val="28"/>
                <w:lang w:val="vi-VN"/>
              </w:rPr>
              <w:t xml:space="preserve"> </w:t>
            </w:r>
            <w:r w:rsidRPr="00740A3E">
              <w:rPr>
                <w:rFonts w:eastAsia="Times New Roman" w:cs="Times New Roman"/>
                <w:color w:val="000000"/>
                <w:szCs w:val="28"/>
                <w:lang w:val="vi-VN"/>
              </w:rPr>
              <w:t>ngữ</w:t>
            </w:r>
            <w:r w:rsidRPr="00740A3E">
              <w:rPr>
                <w:rFonts w:eastAsia="Times New Roman" w:cs="Times New Roman"/>
                <w:color w:val="000000"/>
                <w:spacing w:val="-5"/>
                <w:szCs w:val="28"/>
                <w:lang w:val="vi-VN"/>
              </w:rPr>
              <w:t xml:space="preserve"> </w:t>
            </w:r>
            <w:r w:rsidRPr="00740A3E">
              <w:rPr>
                <w:rFonts w:eastAsia="Times New Roman" w:cs="Times New Roman"/>
                <w:color w:val="000000"/>
                <w:szCs w:val="28"/>
                <w:lang w:val="vi-VN"/>
              </w:rPr>
              <w:t>khó</w:t>
            </w:r>
            <w:r w:rsidRPr="00740A3E">
              <w:rPr>
                <w:rFonts w:eastAsia="Times New Roman" w:cs="Times New Roman"/>
                <w:color w:val="000000"/>
                <w:spacing w:val="-5"/>
                <w:szCs w:val="28"/>
                <w:lang w:val="vi-VN"/>
              </w:rPr>
              <w:t xml:space="preserve"> </w:t>
            </w:r>
            <w:r w:rsidRPr="00740A3E">
              <w:rPr>
                <w:rFonts w:eastAsia="Times New Roman" w:cs="Times New Roman"/>
                <w:color w:val="000000"/>
                <w:szCs w:val="28"/>
                <w:lang w:val="vi-VN"/>
              </w:rPr>
              <w:t>và</w:t>
            </w:r>
            <w:r w:rsidRPr="00740A3E">
              <w:rPr>
                <w:rFonts w:eastAsia="Times New Roman" w:cs="Times New Roman"/>
                <w:color w:val="000000"/>
                <w:spacing w:val="-5"/>
                <w:szCs w:val="28"/>
                <w:lang w:val="vi-VN"/>
              </w:rPr>
              <w:t xml:space="preserve"> </w:t>
            </w:r>
            <w:r w:rsidRPr="00740A3E">
              <w:rPr>
                <w:rFonts w:eastAsia="Times New Roman" w:cs="Times New Roman"/>
                <w:color w:val="000000"/>
                <w:szCs w:val="28"/>
                <w:lang w:val="vi-VN"/>
              </w:rPr>
              <w:t>tên</w:t>
            </w:r>
            <w:r w:rsidRPr="00740A3E">
              <w:rPr>
                <w:rFonts w:eastAsia="Times New Roman" w:cs="Times New Roman"/>
                <w:color w:val="000000"/>
                <w:spacing w:val="-5"/>
                <w:szCs w:val="28"/>
                <w:lang w:val="vi-VN"/>
              </w:rPr>
              <w:t xml:space="preserve"> </w:t>
            </w:r>
            <w:r w:rsidRPr="00740A3E">
              <w:rPr>
                <w:rFonts w:eastAsia="Times New Roman" w:cs="Times New Roman"/>
                <w:color w:val="000000"/>
                <w:szCs w:val="28"/>
                <w:lang w:val="vi-VN"/>
              </w:rPr>
              <w:t>riêng</w:t>
            </w:r>
            <w:r w:rsidRPr="00740A3E">
              <w:rPr>
                <w:rFonts w:eastAsia="Times New Roman" w:cs="Times New Roman"/>
                <w:color w:val="000000"/>
                <w:spacing w:val="-5"/>
                <w:szCs w:val="28"/>
                <w:lang w:val="vi-VN"/>
              </w:rPr>
              <w:t xml:space="preserve"> </w:t>
            </w:r>
            <w:r w:rsidRPr="00740A3E">
              <w:rPr>
                <w:rFonts w:eastAsia="Times New Roman" w:cs="Times New Roman"/>
                <w:color w:val="000000"/>
                <w:szCs w:val="28"/>
                <w:lang w:val="vi-VN"/>
              </w:rPr>
              <w:t>trong</w:t>
            </w:r>
            <w:r w:rsidRPr="00740A3E">
              <w:rPr>
                <w:rFonts w:eastAsia="Times New Roman" w:cs="Times New Roman"/>
                <w:color w:val="000000"/>
                <w:spacing w:val="-5"/>
                <w:szCs w:val="28"/>
                <w:lang w:val="vi-VN"/>
              </w:rPr>
              <w:t xml:space="preserve"> </w:t>
            </w:r>
            <w:r w:rsidRPr="00740A3E">
              <w:rPr>
                <w:rFonts w:eastAsia="Times New Roman" w:cs="Times New Roman"/>
                <w:color w:val="000000"/>
                <w:szCs w:val="28"/>
                <w:lang w:val="vi-VN"/>
              </w:rPr>
              <w:t>bài</w:t>
            </w:r>
            <w:r w:rsidRPr="00740A3E">
              <w:rPr>
                <w:rFonts w:eastAsia="Times New Roman" w:cs="Times New Roman"/>
                <w:color w:val="000000"/>
                <w:spacing w:val="-5"/>
                <w:szCs w:val="28"/>
                <w:lang w:val="vi-VN"/>
              </w:rPr>
              <w:t>.</w:t>
            </w:r>
            <w:r w:rsidRPr="00740A3E">
              <w:rPr>
                <w:rFonts w:eastAsia="Times New Roman" w:cs="Times New Roman"/>
                <w:color w:val="000000"/>
                <w:szCs w:val="28"/>
                <w:lang w:val="vi-VN"/>
              </w:rPr>
              <w:t xml:space="preserve"> Hiểu bối cảnh của câu chuyện, nội dung và ý nghĩa của bài đọc: Bài đọc kể về vua Lý Thái Tông, vị vua luôn chăm lo cho dân, cho nước, là tấm gương lớn cho người đời sau.</w:t>
            </w:r>
          </w:p>
        </w:tc>
      </w:tr>
      <w:tr w:rsidR="0066338E" w:rsidRPr="00740A3E" w:rsidTr="0066338E">
        <w:tc>
          <w:tcPr>
            <w:tcW w:w="675" w:type="dxa"/>
            <w:shd w:val="clear" w:color="auto" w:fill="auto"/>
          </w:tcPr>
          <w:p w:rsidR="0066338E" w:rsidRPr="00740A3E" w:rsidRDefault="0066338E" w:rsidP="0066338E">
            <w:pPr>
              <w:spacing w:after="0" w:line="240" w:lineRule="auto"/>
              <w:rPr>
                <w:rFonts w:eastAsia="Times New Roman" w:cs="Times New Roman"/>
                <w:color w:val="000000"/>
                <w:szCs w:val="28"/>
                <w:lang w:val="vi-VN"/>
              </w:rPr>
            </w:pPr>
          </w:p>
        </w:tc>
        <w:tc>
          <w:tcPr>
            <w:tcW w:w="5670" w:type="dxa"/>
            <w:shd w:val="clear" w:color="auto" w:fill="auto"/>
          </w:tcPr>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b/>
                <w:color w:val="000000"/>
                <w:szCs w:val="28"/>
                <w:lang w:val="vi-VN"/>
              </w:rPr>
            </w:pPr>
            <w:r w:rsidRPr="00740A3E">
              <w:rPr>
                <w:rFonts w:eastAsia="Times New Roman" w:cs="Times New Roman"/>
                <w:b/>
                <w:color w:val="000000"/>
                <w:szCs w:val="28"/>
                <w:lang w:val="vi-VN"/>
              </w:rPr>
              <w:t>Hoạt động 1: Đọc thành tiếng</w:t>
            </w:r>
          </w:p>
          <w:p w:rsidR="0066338E" w:rsidRPr="00740A3E" w:rsidRDefault="0066338E" w:rsidP="0066338E">
            <w:pPr>
              <w:widowControl w:val="0"/>
              <w:tabs>
                <w:tab w:val="left" w:pos="766"/>
              </w:tabs>
              <w:autoSpaceDE w:val="0"/>
              <w:autoSpaceDN w:val="0"/>
              <w:spacing w:after="0" w:line="240" w:lineRule="auto"/>
              <w:ind w:right="288"/>
              <w:jc w:val="both"/>
              <w:rPr>
                <w:rFonts w:eastAsia="Times New Roman" w:cs="Times New Roman"/>
                <w:color w:val="000000"/>
                <w:szCs w:val="28"/>
                <w:lang w:val="vi-VN"/>
              </w:rPr>
            </w:pPr>
            <w:r w:rsidRPr="00740A3E">
              <w:rPr>
                <w:rFonts w:eastAsia="Times New Roman" w:cs="Times New Roman"/>
                <w:color w:val="000000"/>
                <w:szCs w:val="28"/>
                <w:lang w:val="vi-VN"/>
              </w:rPr>
              <w:t>- GV</w:t>
            </w:r>
            <w:r w:rsidRPr="00740A3E">
              <w:rPr>
                <w:rFonts w:eastAsia="Times New Roman" w:cs="Times New Roman"/>
                <w:color w:val="000000"/>
                <w:spacing w:val="-13"/>
                <w:szCs w:val="28"/>
                <w:lang w:val="vi-VN"/>
              </w:rPr>
              <w:t xml:space="preserve"> </w:t>
            </w:r>
            <w:r w:rsidRPr="00740A3E">
              <w:rPr>
                <w:rFonts w:eastAsia="Times New Roman" w:cs="Times New Roman"/>
                <w:color w:val="000000"/>
                <w:szCs w:val="28"/>
                <w:lang w:val="vi-VN"/>
              </w:rPr>
              <w:t>đọc</w:t>
            </w:r>
            <w:r w:rsidRPr="00740A3E">
              <w:rPr>
                <w:rFonts w:eastAsia="Times New Roman" w:cs="Times New Roman"/>
                <w:color w:val="000000"/>
                <w:spacing w:val="-9"/>
                <w:szCs w:val="28"/>
                <w:lang w:val="vi-VN"/>
              </w:rPr>
              <w:t xml:space="preserve"> </w:t>
            </w:r>
            <w:r w:rsidRPr="00740A3E">
              <w:rPr>
                <w:rFonts w:eastAsia="Times New Roman" w:cs="Times New Roman"/>
                <w:color w:val="000000"/>
                <w:szCs w:val="28"/>
                <w:lang w:val="vi-VN"/>
              </w:rPr>
              <w:t>mẫu,</w:t>
            </w:r>
            <w:r w:rsidRPr="00740A3E">
              <w:rPr>
                <w:rFonts w:eastAsia="Times New Roman" w:cs="Times New Roman"/>
                <w:color w:val="000000"/>
                <w:spacing w:val="-9"/>
                <w:szCs w:val="28"/>
                <w:lang w:val="vi-VN"/>
              </w:rPr>
              <w:t xml:space="preserve"> </w:t>
            </w:r>
            <w:r w:rsidRPr="00740A3E">
              <w:rPr>
                <w:rFonts w:eastAsia="Times New Roman" w:cs="Times New Roman"/>
                <w:color w:val="000000"/>
                <w:szCs w:val="28"/>
                <w:lang w:val="vi-VN"/>
              </w:rPr>
              <w:t>kết</w:t>
            </w:r>
            <w:r w:rsidRPr="00740A3E">
              <w:rPr>
                <w:rFonts w:eastAsia="Times New Roman" w:cs="Times New Roman"/>
                <w:color w:val="000000"/>
                <w:spacing w:val="-9"/>
                <w:szCs w:val="28"/>
                <w:lang w:val="vi-VN"/>
              </w:rPr>
              <w:t xml:space="preserve"> </w:t>
            </w:r>
            <w:r w:rsidRPr="00740A3E">
              <w:rPr>
                <w:rFonts w:eastAsia="Times New Roman" w:cs="Times New Roman"/>
                <w:color w:val="000000"/>
                <w:szCs w:val="28"/>
                <w:lang w:val="vi-VN"/>
              </w:rPr>
              <w:t>hợp</w:t>
            </w:r>
            <w:r w:rsidRPr="00740A3E">
              <w:rPr>
                <w:rFonts w:eastAsia="Times New Roman" w:cs="Times New Roman"/>
                <w:color w:val="000000"/>
                <w:spacing w:val="-9"/>
                <w:szCs w:val="28"/>
                <w:lang w:val="vi-VN"/>
              </w:rPr>
              <w:t xml:space="preserve"> </w:t>
            </w:r>
            <w:r w:rsidRPr="00740A3E">
              <w:rPr>
                <w:rFonts w:eastAsia="Times New Roman" w:cs="Times New Roman"/>
                <w:color w:val="000000"/>
                <w:szCs w:val="28"/>
                <w:lang w:val="vi-VN"/>
              </w:rPr>
              <w:t>giải</w:t>
            </w:r>
            <w:r w:rsidRPr="00740A3E">
              <w:rPr>
                <w:rFonts w:eastAsia="Times New Roman" w:cs="Times New Roman"/>
                <w:color w:val="000000"/>
                <w:spacing w:val="-9"/>
                <w:szCs w:val="28"/>
                <w:lang w:val="vi-VN"/>
              </w:rPr>
              <w:t xml:space="preserve"> </w:t>
            </w:r>
            <w:r w:rsidRPr="00740A3E">
              <w:rPr>
                <w:rFonts w:eastAsia="Times New Roman" w:cs="Times New Roman"/>
                <w:color w:val="000000"/>
                <w:szCs w:val="28"/>
                <w:lang w:val="vi-VN"/>
              </w:rPr>
              <w:t>nghĩa</w:t>
            </w:r>
            <w:r w:rsidRPr="00740A3E">
              <w:rPr>
                <w:rFonts w:eastAsia="Times New Roman" w:cs="Times New Roman"/>
                <w:color w:val="000000"/>
                <w:spacing w:val="-9"/>
                <w:szCs w:val="28"/>
                <w:lang w:val="vi-VN"/>
              </w:rPr>
              <w:t xml:space="preserve"> </w:t>
            </w:r>
            <w:r w:rsidRPr="00740A3E">
              <w:rPr>
                <w:rFonts w:eastAsia="Times New Roman" w:cs="Times New Roman"/>
                <w:color w:val="000000"/>
                <w:szCs w:val="28"/>
                <w:lang w:val="vi-VN"/>
              </w:rPr>
              <w:t>từ</w:t>
            </w:r>
            <w:r w:rsidRPr="00740A3E">
              <w:rPr>
                <w:rFonts w:eastAsia="Times New Roman" w:cs="Times New Roman"/>
                <w:color w:val="000000"/>
                <w:spacing w:val="-9"/>
                <w:szCs w:val="28"/>
                <w:lang w:val="vi-VN"/>
              </w:rPr>
              <w:t xml:space="preserve"> </w:t>
            </w:r>
            <w:r w:rsidRPr="00740A3E">
              <w:rPr>
                <w:rFonts w:eastAsia="Times New Roman" w:cs="Times New Roman"/>
                <w:color w:val="000000"/>
                <w:szCs w:val="28"/>
                <w:lang w:val="vi-VN"/>
              </w:rPr>
              <w:t>ngữ</w:t>
            </w:r>
            <w:r w:rsidRPr="00740A3E">
              <w:rPr>
                <w:rFonts w:eastAsia="Times New Roman" w:cs="Times New Roman"/>
                <w:color w:val="000000"/>
                <w:spacing w:val="-9"/>
                <w:szCs w:val="28"/>
                <w:lang w:val="vi-VN"/>
              </w:rPr>
              <w:t xml:space="preserve"> </w:t>
            </w:r>
            <w:r w:rsidRPr="00740A3E">
              <w:rPr>
                <w:rFonts w:eastAsia="Times New Roman" w:cs="Times New Roman"/>
                <w:color w:val="000000"/>
                <w:szCs w:val="28"/>
                <w:lang w:val="vi-VN"/>
              </w:rPr>
              <w:t>khó</w:t>
            </w:r>
            <w:r w:rsidRPr="00740A3E">
              <w:rPr>
                <w:rFonts w:eastAsia="Times New Roman" w:cs="Times New Roman"/>
                <w:color w:val="000000"/>
                <w:spacing w:val="-9"/>
                <w:szCs w:val="28"/>
                <w:lang w:val="vi-VN"/>
              </w:rPr>
              <w:t xml:space="preserve"> </w:t>
            </w:r>
            <w:r w:rsidRPr="00740A3E">
              <w:rPr>
                <w:rFonts w:eastAsia="Times New Roman" w:cs="Times New Roman"/>
                <w:color w:val="000000"/>
                <w:szCs w:val="28"/>
                <w:lang w:val="vi-VN"/>
              </w:rPr>
              <w:t>và</w:t>
            </w:r>
            <w:r w:rsidRPr="00740A3E">
              <w:rPr>
                <w:rFonts w:eastAsia="Times New Roman" w:cs="Times New Roman"/>
                <w:color w:val="000000"/>
                <w:spacing w:val="-9"/>
                <w:szCs w:val="28"/>
                <w:lang w:val="vi-VN"/>
              </w:rPr>
              <w:t xml:space="preserve"> </w:t>
            </w:r>
            <w:r w:rsidRPr="00740A3E">
              <w:rPr>
                <w:rFonts w:eastAsia="Times New Roman" w:cs="Times New Roman"/>
                <w:color w:val="000000"/>
                <w:szCs w:val="28"/>
                <w:lang w:val="vi-VN"/>
              </w:rPr>
              <w:t>những</w:t>
            </w:r>
            <w:r w:rsidRPr="00740A3E">
              <w:rPr>
                <w:rFonts w:eastAsia="Times New Roman" w:cs="Times New Roman"/>
                <w:color w:val="000000"/>
                <w:spacing w:val="-9"/>
                <w:szCs w:val="28"/>
                <w:lang w:val="vi-VN"/>
              </w:rPr>
              <w:t xml:space="preserve"> </w:t>
            </w:r>
            <w:r w:rsidRPr="00740A3E">
              <w:rPr>
                <w:rFonts w:eastAsia="Times New Roman" w:cs="Times New Roman"/>
                <w:color w:val="000000"/>
                <w:szCs w:val="28"/>
                <w:lang w:val="vi-VN"/>
              </w:rPr>
              <w:t>từ</w:t>
            </w:r>
            <w:r w:rsidRPr="00740A3E">
              <w:rPr>
                <w:rFonts w:eastAsia="Times New Roman" w:cs="Times New Roman"/>
                <w:color w:val="000000"/>
                <w:spacing w:val="-9"/>
                <w:szCs w:val="28"/>
                <w:lang w:val="vi-VN"/>
              </w:rPr>
              <w:t xml:space="preserve"> </w:t>
            </w:r>
            <w:r w:rsidRPr="00740A3E">
              <w:rPr>
                <w:rFonts w:eastAsia="Times New Roman" w:cs="Times New Roman"/>
                <w:color w:val="000000"/>
                <w:szCs w:val="28"/>
                <w:lang w:val="vi-VN"/>
              </w:rPr>
              <w:t>ngữ</w:t>
            </w:r>
            <w:r w:rsidRPr="00740A3E">
              <w:rPr>
                <w:rFonts w:eastAsia="Times New Roman" w:cs="Times New Roman"/>
                <w:color w:val="000000"/>
                <w:spacing w:val="-9"/>
                <w:szCs w:val="28"/>
                <w:lang w:val="vi-VN"/>
              </w:rPr>
              <w:t xml:space="preserve"> </w:t>
            </w:r>
            <w:r w:rsidRPr="00740A3E">
              <w:rPr>
                <w:rFonts w:eastAsia="Times New Roman" w:cs="Times New Roman"/>
                <w:color w:val="000000"/>
                <w:szCs w:val="28"/>
                <w:lang w:val="vi-VN"/>
              </w:rPr>
              <w:t>khác</w:t>
            </w:r>
            <w:r w:rsidRPr="00740A3E">
              <w:rPr>
                <w:rFonts w:eastAsia="Times New Roman" w:cs="Times New Roman"/>
                <w:color w:val="000000"/>
                <w:spacing w:val="-9"/>
                <w:szCs w:val="28"/>
                <w:lang w:val="vi-VN"/>
              </w:rPr>
              <w:t>.</w:t>
            </w:r>
          </w:p>
          <w:p w:rsidR="0066338E" w:rsidRPr="00740A3E" w:rsidRDefault="0066338E" w:rsidP="0066338E">
            <w:pPr>
              <w:widowControl w:val="0"/>
              <w:tabs>
                <w:tab w:val="left" w:pos="773"/>
              </w:tabs>
              <w:autoSpaceDE w:val="0"/>
              <w:autoSpaceDN w:val="0"/>
              <w:spacing w:after="0" w:line="240" w:lineRule="auto"/>
              <w:jc w:val="both"/>
              <w:rPr>
                <w:rFonts w:eastAsia="Times New Roman" w:cs="Times New Roman"/>
                <w:color w:val="000000"/>
                <w:szCs w:val="28"/>
                <w:lang w:val="vi-VN"/>
              </w:rPr>
            </w:pPr>
            <w:r w:rsidRPr="00740A3E">
              <w:rPr>
                <w:rFonts w:eastAsia="Times New Roman" w:cs="Times New Roman"/>
                <w:color w:val="000000"/>
                <w:szCs w:val="28"/>
                <w:lang w:val="vi-VN"/>
              </w:rPr>
              <w:t xml:space="preserve">- GV tổ chức cho HS chia đoạn và đọc nối tiếp các đoạn; sửa phát âm, giải nghĩa từ khó; chú ý giọng đọc phù hợp với nội dung câu </w:t>
            </w:r>
            <w:r w:rsidRPr="00740A3E">
              <w:rPr>
                <w:rFonts w:eastAsia="Times New Roman" w:cs="Times New Roman"/>
                <w:color w:val="000000"/>
                <w:spacing w:val="-2"/>
                <w:szCs w:val="28"/>
                <w:lang w:val="vi-VN"/>
              </w:rPr>
              <w:t>chuyện:</w:t>
            </w:r>
          </w:p>
          <w:p w:rsidR="0066338E" w:rsidRPr="00740A3E" w:rsidRDefault="0066338E" w:rsidP="0066338E">
            <w:pPr>
              <w:widowControl w:val="0"/>
              <w:shd w:val="clear" w:color="auto" w:fill="FFFFFF"/>
              <w:spacing w:after="0" w:line="240" w:lineRule="auto"/>
              <w:ind w:right="280"/>
              <w:rPr>
                <w:rFonts w:eastAsia="Times New Roman" w:cs="Times New Roman"/>
                <w:color w:val="000000"/>
                <w:kern w:val="2"/>
                <w:szCs w:val="28"/>
                <w:lang w:val="vi-VN"/>
              </w:rPr>
            </w:pPr>
            <w:r w:rsidRPr="00740A3E">
              <w:rPr>
                <w:rFonts w:eastAsia="Times New Roman" w:cs="Times New Roman"/>
                <w:color w:val="000000"/>
                <w:kern w:val="2"/>
                <w:szCs w:val="28"/>
                <w:lang w:val="vi-VN"/>
              </w:rPr>
              <w:t>+</w:t>
            </w:r>
            <w:r w:rsidRPr="00740A3E">
              <w:rPr>
                <w:rFonts w:eastAsia="Times New Roman" w:cs="Times New Roman"/>
                <w:color w:val="000000"/>
                <w:spacing w:val="-15"/>
                <w:kern w:val="2"/>
                <w:szCs w:val="28"/>
                <w:lang w:val="vi-VN"/>
              </w:rPr>
              <w:t xml:space="preserve"> </w:t>
            </w:r>
            <w:r w:rsidRPr="00740A3E">
              <w:rPr>
                <w:rFonts w:eastAsia="Times New Roman" w:cs="Times New Roman"/>
                <w:color w:val="000000"/>
                <w:kern w:val="2"/>
                <w:szCs w:val="28"/>
                <w:lang w:val="vi-VN"/>
              </w:rPr>
              <w:t>Đoạn</w:t>
            </w:r>
            <w:r w:rsidRPr="00740A3E">
              <w:rPr>
                <w:rFonts w:eastAsia="Times New Roman" w:cs="Times New Roman"/>
                <w:color w:val="000000"/>
                <w:spacing w:val="-15"/>
                <w:kern w:val="2"/>
                <w:szCs w:val="28"/>
                <w:lang w:val="vi-VN"/>
              </w:rPr>
              <w:t xml:space="preserve"> </w:t>
            </w:r>
            <w:r w:rsidRPr="00740A3E">
              <w:rPr>
                <w:rFonts w:eastAsia="Times New Roman" w:cs="Times New Roman"/>
                <w:color w:val="000000"/>
                <w:kern w:val="2"/>
                <w:szCs w:val="28"/>
                <w:lang w:val="vi-VN"/>
              </w:rPr>
              <w:t>1</w:t>
            </w:r>
            <w:r w:rsidRPr="00740A3E">
              <w:rPr>
                <w:rFonts w:eastAsia="Times New Roman" w:cs="Times New Roman"/>
                <w:color w:val="000000"/>
                <w:spacing w:val="-15"/>
                <w:kern w:val="2"/>
                <w:szCs w:val="28"/>
                <w:lang w:val="vi-VN"/>
              </w:rPr>
              <w:t xml:space="preserve"> </w:t>
            </w:r>
            <w:r w:rsidRPr="00740A3E">
              <w:rPr>
                <w:rFonts w:eastAsia="Times New Roman" w:cs="Times New Roman"/>
                <w:color w:val="000000"/>
                <w:kern w:val="2"/>
                <w:szCs w:val="28"/>
                <w:lang w:val="vi-VN"/>
              </w:rPr>
              <w:t>(từ</w:t>
            </w:r>
            <w:r w:rsidRPr="00740A3E">
              <w:rPr>
                <w:rFonts w:eastAsia="Times New Roman" w:cs="Times New Roman"/>
                <w:color w:val="000000"/>
                <w:spacing w:val="-15"/>
                <w:kern w:val="2"/>
                <w:szCs w:val="28"/>
                <w:lang w:val="vi-VN"/>
              </w:rPr>
              <w:t xml:space="preserve"> </w:t>
            </w:r>
            <w:r w:rsidRPr="00740A3E">
              <w:rPr>
                <w:rFonts w:eastAsia="Times New Roman" w:cs="Times New Roman"/>
                <w:color w:val="000000"/>
                <w:kern w:val="2"/>
                <w:szCs w:val="28"/>
                <w:lang w:val="vi-VN"/>
              </w:rPr>
              <w:t>đầu</w:t>
            </w:r>
            <w:r w:rsidRPr="00740A3E">
              <w:rPr>
                <w:rFonts w:eastAsia="Times New Roman" w:cs="Times New Roman"/>
                <w:color w:val="000000"/>
                <w:spacing w:val="-15"/>
                <w:kern w:val="2"/>
                <w:szCs w:val="28"/>
                <w:lang w:val="vi-VN"/>
              </w:rPr>
              <w:t xml:space="preserve"> </w:t>
            </w:r>
            <w:r w:rsidRPr="00740A3E">
              <w:rPr>
                <w:rFonts w:eastAsia="Times New Roman" w:cs="Times New Roman"/>
                <w:color w:val="000000"/>
                <w:kern w:val="2"/>
                <w:szCs w:val="28"/>
                <w:lang w:val="vi-VN"/>
              </w:rPr>
              <w:t>đến</w:t>
            </w:r>
            <w:r w:rsidRPr="00740A3E">
              <w:rPr>
                <w:rFonts w:eastAsia="Times New Roman" w:cs="Times New Roman"/>
                <w:color w:val="000000"/>
                <w:spacing w:val="-15"/>
                <w:kern w:val="2"/>
                <w:szCs w:val="28"/>
                <w:lang w:val="vi-VN"/>
              </w:rPr>
              <w:t xml:space="preserve"> </w:t>
            </w:r>
            <w:r w:rsidRPr="00740A3E">
              <w:rPr>
                <w:rFonts w:eastAsia="Times New Roman" w:cs="Times New Roman"/>
                <w:i/>
                <w:color w:val="000000"/>
                <w:kern w:val="2"/>
                <w:szCs w:val="28"/>
                <w:lang w:val="vi-VN"/>
              </w:rPr>
              <w:t>...</w:t>
            </w:r>
            <w:r w:rsidRPr="00740A3E">
              <w:rPr>
                <w:rFonts w:eastAsia="Times New Roman" w:cs="Times New Roman"/>
                <w:i/>
                <w:color w:val="000000"/>
                <w:spacing w:val="-15"/>
                <w:kern w:val="2"/>
                <w:szCs w:val="28"/>
                <w:lang w:val="vi-VN"/>
              </w:rPr>
              <w:t xml:space="preserve"> </w:t>
            </w:r>
            <w:r w:rsidRPr="00740A3E">
              <w:rPr>
                <w:rFonts w:eastAsia="Times New Roman" w:cs="Times New Roman"/>
                <w:i/>
                <w:color w:val="000000"/>
                <w:kern w:val="2"/>
                <w:szCs w:val="28"/>
                <w:lang w:val="vi-VN"/>
              </w:rPr>
              <w:t>lấy</w:t>
            </w:r>
            <w:r w:rsidRPr="00740A3E">
              <w:rPr>
                <w:rFonts w:eastAsia="Times New Roman" w:cs="Times New Roman"/>
                <w:i/>
                <w:color w:val="000000"/>
                <w:spacing w:val="-15"/>
                <w:kern w:val="2"/>
                <w:szCs w:val="28"/>
                <w:lang w:val="vi-VN"/>
              </w:rPr>
              <w:t xml:space="preserve"> </w:t>
            </w:r>
            <w:r w:rsidRPr="00740A3E">
              <w:rPr>
                <w:rFonts w:eastAsia="Times New Roman" w:cs="Times New Roman"/>
                <w:i/>
                <w:color w:val="000000"/>
                <w:kern w:val="2"/>
                <w:szCs w:val="28"/>
                <w:lang w:val="vi-VN"/>
              </w:rPr>
              <w:t>gì</w:t>
            </w:r>
            <w:r w:rsidRPr="00740A3E">
              <w:rPr>
                <w:rFonts w:eastAsia="Times New Roman" w:cs="Times New Roman"/>
                <w:i/>
                <w:color w:val="000000"/>
                <w:spacing w:val="-15"/>
                <w:kern w:val="2"/>
                <w:szCs w:val="28"/>
                <w:lang w:val="vi-VN"/>
              </w:rPr>
              <w:t xml:space="preserve"> </w:t>
            </w:r>
            <w:r w:rsidRPr="00740A3E">
              <w:rPr>
                <w:rFonts w:eastAsia="Times New Roman" w:cs="Times New Roman"/>
                <w:i/>
                <w:color w:val="000000"/>
                <w:kern w:val="2"/>
                <w:szCs w:val="28"/>
                <w:lang w:val="vi-VN"/>
              </w:rPr>
              <w:t>cho</w:t>
            </w:r>
            <w:r w:rsidRPr="00740A3E">
              <w:rPr>
                <w:rFonts w:eastAsia="Times New Roman" w:cs="Times New Roman"/>
                <w:i/>
                <w:color w:val="000000"/>
                <w:spacing w:val="-15"/>
                <w:kern w:val="2"/>
                <w:szCs w:val="28"/>
                <w:lang w:val="vi-VN"/>
              </w:rPr>
              <w:t xml:space="preserve"> </w:t>
            </w:r>
            <w:r w:rsidRPr="00740A3E">
              <w:rPr>
                <w:rFonts w:eastAsia="Times New Roman" w:cs="Times New Roman"/>
                <w:i/>
                <w:color w:val="000000"/>
                <w:kern w:val="2"/>
                <w:szCs w:val="28"/>
                <w:lang w:val="vi-VN"/>
              </w:rPr>
              <w:t>thiên</w:t>
            </w:r>
            <w:r w:rsidRPr="00740A3E">
              <w:rPr>
                <w:rFonts w:eastAsia="Times New Roman" w:cs="Times New Roman"/>
                <w:i/>
                <w:color w:val="000000"/>
                <w:spacing w:val="-15"/>
                <w:kern w:val="2"/>
                <w:szCs w:val="28"/>
                <w:lang w:val="vi-VN"/>
              </w:rPr>
              <w:t xml:space="preserve"> </w:t>
            </w:r>
            <w:r w:rsidRPr="00740A3E">
              <w:rPr>
                <w:rFonts w:eastAsia="Times New Roman" w:cs="Times New Roman"/>
                <w:i/>
                <w:color w:val="000000"/>
                <w:kern w:val="2"/>
                <w:szCs w:val="28"/>
                <w:lang w:val="vi-VN"/>
              </w:rPr>
              <w:t>hạ</w:t>
            </w:r>
            <w:r w:rsidRPr="00740A3E">
              <w:rPr>
                <w:rFonts w:eastAsia="Times New Roman" w:cs="Times New Roman"/>
                <w:i/>
                <w:color w:val="000000"/>
                <w:spacing w:val="-15"/>
                <w:kern w:val="2"/>
                <w:szCs w:val="28"/>
                <w:lang w:val="vi-VN"/>
              </w:rPr>
              <w:t xml:space="preserve"> </w:t>
            </w:r>
            <w:r w:rsidRPr="00740A3E">
              <w:rPr>
                <w:rFonts w:eastAsia="Times New Roman" w:cs="Times New Roman"/>
                <w:i/>
                <w:color w:val="000000"/>
                <w:kern w:val="2"/>
                <w:szCs w:val="28"/>
                <w:lang w:val="vi-VN"/>
              </w:rPr>
              <w:t>noi</w:t>
            </w:r>
            <w:r w:rsidRPr="00740A3E">
              <w:rPr>
                <w:rFonts w:eastAsia="Times New Roman" w:cs="Times New Roman"/>
                <w:i/>
                <w:color w:val="000000"/>
                <w:spacing w:val="-15"/>
                <w:kern w:val="2"/>
                <w:szCs w:val="28"/>
                <w:lang w:val="vi-VN"/>
              </w:rPr>
              <w:t xml:space="preserve"> </w:t>
            </w:r>
            <w:r w:rsidRPr="00740A3E">
              <w:rPr>
                <w:rFonts w:eastAsia="Times New Roman" w:cs="Times New Roman"/>
                <w:i/>
                <w:color w:val="000000"/>
                <w:kern w:val="2"/>
                <w:szCs w:val="28"/>
                <w:lang w:val="vi-VN"/>
              </w:rPr>
              <w:t>theo?</w:t>
            </w:r>
            <w:r w:rsidRPr="00740A3E">
              <w:rPr>
                <w:rFonts w:eastAsia="Times New Roman" w:cs="Times New Roman"/>
                <w:color w:val="000000"/>
                <w:kern w:val="2"/>
                <w:szCs w:val="28"/>
                <w:lang w:val="vi-VN"/>
              </w:rPr>
              <w:t>) Lời</w:t>
            </w:r>
            <w:r w:rsidRPr="00740A3E">
              <w:rPr>
                <w:rFonts w:eastAsia="Times New Roman" w:cs="Times New Roman"/>
                <w:color w:val="000000"/>
                <w:spacing w:val="-15"/>
                <w:kern w:val="2"/>
                <w:szCs w:val="28"/>
                <w:lang w:val="vi-VN"/>
              </w:rPr>
              <w:t xml:space="preserve"> </w:t>
            </w:r>
            <w:r w:rsidRPr="00740A3E">
              <w:rPr>
                <w:rFonts w:eastAsia="Times New Roman" w:cs="Times New Roman"/>
                <w:color w:val="000000"/>
                <w:kern w:val="2"/>
                <w:szCs w:val="28"/>
                <w:lang w:val="vi-VN"/>
              </w:rPr>
              <w:t>đối</w:t>
            </w:r>
            <w:r w:rsidRPr="00740A3E">
              <w:rPr>
                <w:rFonts w:eastAsia="Times New Roman" w:cs="Times New Roman"/>
                <w:color w:val="000000"/>
                <w:spacing w:val="-15"/>
                <w:kern w:val="2"/>
                <w:szCs w:val="28"/>
                <w:lang w:val="vi-VN"/>
              </w:rPr>
              <w:t xml:space="preserve"> </w:t>
            </w:r>
            <w:r w:rsidRPr="00740A3E">
              <w:rPr>
                <w:rFonts w:eastAsia="Times New Roman" w:cs="Times New Roman"/>
                <w:color w:val="000000"/>
                <w:kern w:val="2"/>
                <w:szCs w:val="28"/>
                <w:lang w:val="vi-VN"/>
              </w:rPr>
              <w:t>thoại</w:t>
            </w:r>
            <w:r w:rsidRPr="00740A3E">
              <w:rPr>
                <w:rFonts w:eastAsia="Times New Roman" w:cs="Times New Roman"/>
                <w:color w:val="000000"/>
                <w:spacing w:val="-15"/>
                <w:kern w:val="2"/>
                <w:szCs w:val="28"/>
                <w:lang w:val="vi-VN"/>
              </w:rPr>
              <w:t xml:space="preserve"> </w:t>
            </w:r>
            <w:r w:rsidRPr="00740A3E">
              <w:rPr>
                <w:rFonts w:eastAsia="Times New Roman" w:cs="Times New Roman"/>
                <w:color w:val="000000"/>
                <w:kern w:val="2"/>
                <w:szCs w:val="28"/>
                <w:lang w:val="vi-VN"/>
              </w:rPr>
              <w:t>đọc</w:t>
            </w:r>
            <w:r w:rsidRPr="00740A3E">
              <w:rPr>
                <w:rFonts w:eastAsia="Times New Roman" w:cs="Times New Roman"/>
                <w:color w:val="000000"/>
                <w:spacing w:val="-15"/>
                <w:kern w:val="2"/>
                <w:szCs w:val="28"/>
                <w:lang w:val="vi-VN"/>
              </w:rPr>
              <w:t xml:space="preserve"> </w:t>
            </w:r>
            <w:r w:rsidRPr="00740A3E">
              <w:rPr>
                <w:rFonts w:eastAsia="Times New Roman" w:cs="Times New Roman"/>
                <w:color w:val="000000"/>
                <w:kern w:val="2"/>
                <w:szCs w:val="28"/>
                <w:lang w:val="vi-VN"/>
              </w:rPr>
              <w:t>với</w:t>
            </w:r>
            <w:r w:rsidRPr="00740A3E">
              <w:rPr>
                <w:rFonts w:eastAsia="Times New Roman" w:cs="Times New Roman"/>
                <w:color w:val="000000"/>
                <w:spacing w:val="-15"/>
                <w:kern w:val="2"/>
                <w:szCs w:val="28"/>
                <w:lang w:val="vi-VN"/>
              </w:rPr>
              <w:t xml:space="preserve"> </w:t>
            </w:r>
            <w:r w:rsidRPr="00740A3E">
              <w:rPr>
                <w:rFonts w:eastAsia="Times New Roman" w:cs="Times New Roman"/>
                <w:color w:val="000000"/>
                <w:kern w:val="2"/>
                <w:szCs w:val="28"/>
                <w:lang w:val="vi-VN"/>
              </w:rPr>
              <w:t>giọng chậm</w:t>
            </w:r>
            <w:r w:rsidRPr="00740A3E">
              <w:rPr>
                <w:rFonts w:eastAsia="Times New Roman" w:cs="Times New Roman"/>
                <w:color w:val="000000"/>
                <w:spacing w:val="-16"/>
                <w:kern w:val="2"/>
                <w:szCs w:val="28"/>
                <w:lang w:val="vi-VN"/>
              </w:rPr>
              <w:t xml:space="preserve"> </w:t>
            </w:r>
            <w:r w:rsidRPr="00740A3E">
              <w:rPr>
                <w:rFonts w:eastAsia="Times New Roman" w:cs="Times New Roman"/>
                <w:color w:val="000000"/>
                <w:kern w:val="2"/>
                <w:szCs w:val="28"/>
                <w:lang w:val="vi-VN"/>
              </w:rPr>
              <w:t>rãi,</w:t>
            </w:r>
            <w:r w:rsidRPr="00740A3E">
              <w:rPr>
                <w:rFonts w:eastAsia="Times New Roman" w:cs="Times New Roman"/>
                <w:color w:val="000000"/>
                <w:spacing w:val="-14"/>
                <w:kern w:val="2"/>
                <w:szCs w:val="28"/>
                <w:lang w:val="vi-VN"/>
              </w:rPr>
              <w:t xml:space="preserve"> </w:t>
            </w:r>
            <w:r w:rsidRPr="00740A3E">
              <w:rPr>
                <w:rFonts w:eastAsia="Times New Roman" w:cs="Times New Roman"/>
                <w:color w:val="000000"/>
                <w:kern w:val="2"/>
                <w:szCs w:val="28"/>
                <w:lang w:val="vi-VN"/>
              </w:rPr>
              <w:t>rành</w:t>
            </w:r>
            <w:r w:rsidRPr="00740A3E">
              <w:rPr>
                <w:rFonts w:eastAsia="Times New Roman" w:cs="Times New Roman"/>
                <w:color w:val="000000"/>
                <w:spacing w:val="-13"/>
                <w:kern w:val="2"/>
                <w:szCs w:val="28"/>
                <w:lang w:val="vi-VN"/>
              </w:rPr>
              <w:t xml:space="preserve"> </w:t>
            </w:r>
            <w:r w:rsidRPr="00740A3E">
              <w:rPr>
                <w:rFonts w:eastAsia="Times New Roman" w:cs="Times New Roman"/>
                <w:color w:val="000000"/>
                <w:kern w:val="2"/>
                <w:szCs w:val="28"/>
                <w:lang w:val="vi-VN"/>
              </w:rPr>
              <w:t>mạch.</w:t>
            </w:r>
            <w:r w:rsidRPr="00740A3E">
              <w:rPr>
                <w:rFonts w:eastAsia="Times New Roman" w:cs="Times New Roman"/>
                <w:color w:val="000000"/>
                <w:spacing w:val="-14"/>
                <w:kern w:val="2"/>
                <w:szCs w:val="28"/>
                <w:lang w:val="vi-VN"/>
              </w:rPr>
              <w:t xml:space="preserve"> </w:t>
            </w:r>
            <w:r w:rsidRPr="00740A3E">
              <w:rPr>
                <w:rFonts w:eastAsia="Times New Roman" w:cs="Times New Roman"/>
                <w:color w:val="000000"/>
                <w:kern w:val="2"/>
                <w:szCs w:val="28"/>
                <w:lang w:val="vi-VN"/>
              </w:rPr>
              <w:t>Các</w:t>
            </w:r>
            <w:r w:rsidRPr="00740A3E">
              <w:rPr>
                <w:rFonts w:eastAsia="Times New Roman" w:cs="Times New Roman"/>
                <w:color w:val="000000"/>
                <w:spacing w:val="-14"/>
                <w:kern w:val="2"/>
                <w:szCs w:val="28"/>
                <w:lang w:val="vi-VN"/>
              </w:rPr>
              <w:t xml:space="preserve"> </w:t>
            </w:r>
            <w:r w:rsidRPr="00740A3E">
              <w:rPr>
                <w:rFonts w:eastAsia="Times New Roman" w:cs="Times New Roman"/>
                <w:color w:val="000000"/>
                <w:kern w:val="2"/>
                <w:szCs w:val="28"/>
                <w:lang w:val="vi-VN"/>
              </w:rPr>
              <w:t>câu</w:t>
            </w:r>
            <w:r w:rsidRPr="00740A3E">
              <w:rPr>
                <w:rFonts w:eastAsia="Times New Roman" w:cs="Times New Roman"/>
                <w:color w:val="000000"/>
                <w:spacing w:val="-13"/>
                <w:kern w:val="2"/>
                <w:szCs w:val="28"/>
                <w:lang w:val="vi-VN"/>
              </w:rPr>
              <w:t xml:space="preserve"> </w:t>
            </w:r>
            <w:r w:rsidRPr="00740A3E">
              <w:rPr>
                <w:rFonts w:eastAsia="Times New Roman" w:cs="Times New Roman"/>
                <w:color w:val="000000"/>
                <w:kern w:val="2"/>
                <w:szCs w:val="28"/>
                <w:lang w:val="vi-VN"/>
              </w:rPr>
              <w:t>còn</w:t>
            </w:r>
            <w:r w:rsidRPr="00740A3E">
              <w:rPr>
                <w:rFonts w:eastAsia="Times New Roman" w:cs="Times New Roman"/>
                <w:color w:val="000000"/>
                <w:spacing w:val="-14"/>
                <w:kern w:val="2"/>
                <w:szCs w:val="28"/>
                <w:lang w:val="vi-VN"/>
              </w:rPr>
              <w:t xml:space="preserve"> </w:t>
            </w:r>
            <w:r w:rsidRPr="00740A3E">
              <w:rPr>
                <w:rFonts w:eastAsia="Times New Roman" w:cs="Times New Roman"/>
                <w:color w:val="000000"/>
                <w:kern w:val="2"/>
                <w:szCs w:val="28"/>
                <w:lang w:val="vi-VN"/>
              </w:rPr>
              <w:t>lại</w:t>
            </w:r>
            <w:r w:rsidRPr="00740A3E">
              <w:rPr>
                <w:rFonts w:eastAsia="Times New Roman" w:cs="Times New Roman"/>
                <w:color w:val="000000"/>
                <w:spacing w:val="-13"/>
                <w:kern w:val="2"/>
                <w:szCs w:val="28"/>
                <w:lang w:val="vi-VN"/>
              </w:rPr>
              <w:t xml:space="preserve"> </w:t>
            </w:r>
            <w:r w:rsidRPr="00740A3E">
              <w:rPr>
                <w:rFonts w:eastAsia="Times New Roman" w:cs="Times New Roman"/>
                <w:color w:val="000000"/>
                <w:kern w:val="2"/>
                <w:szCs w:val="28"/>
                <w:lang w:val="vi-VN"/>
              </w:rPr>
              <w:t>đọc</w:t>
            </w:r>
            <w:r w:rsidRPr="00740A3E">
              <w:rPr>
                <w:rFonts w:eastAsia="Times New Roman" w:cs="Times New Roman"/>
                <w:color w:val="000000"/>
                <w:spacing w:val="-14"/>
                <w:kern w:val="2"/>
                <w:szCs w:val="28"/>
                <w:lang w:val="vi-VN"/>
              </w:rPr>
              <w:t xml:space="preserve"> </w:t>
            </w:r>
            <w:r w:rsidRPr="00740A3E">
              <w:rPr>
                <w:rFonts w:eastAsia="Times New Roman" w:cs="Times New Roman"/>
                <w:color w:val="000000"/>
                <w:kern w:val="2"/>
                <w:szCs w:val="28"/>
                <w:lang w:val="vi-VN"/>
              </w:rPr>
              <w:t>với</w:t>
            </w:r>
            <w:r w:rsidRPr="00740A3E">
              <w:rPr>
                <w:rFonts w:eastAsia="Times New Roman" w:cs="Times New Roman"/>
                <w:color w:val="000000"/>
                <w:spacing w:val="-14"/>
                <w:kern w:val="2"/>
                <w:szCs w:val="28"/>
                <w:lang w:val="vi-VN"/>
              </w:rPr>
              <w:t xml:space="preserve"> </w:t>
            </w:r>
            <w:r w:rsidRPr="00740A3E">
              <w:rPr>
                <w:rFonts w:eastAsia="Times New Roman" w:cs="Times New Roman"/>
                <w:color w:val="000000"/>
                <w:kern w:val="2"/>
                <w:szCs w:val="28"/>
                <w:lang w:val="vi-VN"/>
              </w:rPr>
              <w:t>giọng</w:t>
            </w:r>
            <w:r w:rsidRPr="00740A3E">
              <w:rPr>
                <w:rFonts w:eastAsia="Times New Roman" w:cs="Times New Roman"/>
                <w:color w:val="000000"/>
                <w:spacing w:val="-13"/>
                <w:kern w:val="2"/>
                <w:szCs w:val="28"/>
                <w:lang w:val="vi-VN"/>
              </w:rPr>
              <w:t xml:space="preserve"> </w:t>
            </w:r>
            <w:r w:rsidRPr="00740A3E">
              <w:rPr>
                <w:rFonts w:eastAsia="Times New Roman" w:cs="Times New Roman"/>
                <w:color w:val="000000"/>
                <w:kern w:val="2"/>
                <w:szCs w:val="28"/>
                <w:lang w:val="vi-VN"/>
              </w:rPr>
              <w:t>kể</w:t>
            </w:r>
            <w:r w:rsidRPr="00740A3E">
              <w:rPr>
                <w:rFonts w:eastAsia="Times New Roman" w:cs="Times New Roman"/>
                <w:color w:val="000000"/>
                <w:spacing w:val="-14"/>
                <w:kern w:val="2"/>
                <w:szCs w:val="28"/>
                <w:lang w:val="vi-VN"/>
              </w:rPr>
              <w:t xml:space="preserve"> </w:t>
            </w:r>
            <w:r w:rsidRPr="00740A3E">
              <w:rPr>
                <w:rFonts w:eastAsia="Times New Roman" w:cs="Times New Roman"/>
                <w:color w:val="000000"/>
                <w:kern w:val="2"/>
                <w:szCs w:val="28"/>
                <w:lang w:val="vi-VN"/>
              </w:rPr>
              <w:t>chuyện</w:t>
            </w:r>
            <w:r w:rsidRPr="00740A3E">
              <w:rPr>
                <w:rFonts w:eastAsia="Times New Roman" w:cs="Times New Roman"/>
                <w:color w:val="000000"/>
                <w:spacing w:val="-14"/>
                <w:kern w:val="2"/>
                <w:szCs w:val="28"/>
                <w:lang w:val="vi-VN"/>
              </w:rPr>
              <w:t xml:space="preserve"> </w:t>
            </w:r>
            <w:r w:rsidRPr="00740A3E">
              <w:rPr>
                <w:rFonts w:eastAsia="Times New Roman" w:cs="Times New Roman"/>
                <w:color w:val="000000"/>
                <w:kern w:val="2"/>
                <w:szCs w:val="28"/>
                <w:lang w:val="vi-VN"/>
              </w:rPr>
              <w:t>khoan</w:t>
            </w:r>
            <w:r w:rsidRPr="00740A3E">
              <w:rPr>
                <w:rFonts w:eastAsia="Times New Roman" w:cs="Times New Roman"/>
                <w:color w:val="000000"/>
                <w:spacing w:val="-13"/>
                <w:kern w:val="2"/>
                <w:szCs w:val="28"/>
                <w:lang w:val="vi-VN"/>
              </w:rPr>
              <w:t xml:space="preserve"> </w:t>
            </w:r>
            <w:r w:rsidRPr="00740A3E">
              <w:rPr>
                <w:rFonts w:eastAsia="Times New Roman" w:cs="Times New Roman"/>
                <w:color w:val="000000"/>
                <w:kern w:val="2"/>
                <w:szCs w:val="28"/>
                <w:lang w:val="vi-VN"/>
              </w:rPr>
              <w:t>thai,</w:t>
            </w:r>
            <w:r w:rsidRPr="00740A3E">
              <w:rPr>
                <w:rFonts w:eastAsia="Times New Roman" w:cs="Times New Roman"/>
                <w:color w:val="000000"/>
                <w:spacing w:val="-14"/>
                <w:kern w:val="2"/>
                <w:szCs w:val="28"/>
                <w:lang w:val="vi-VN"/>
              </w:rPr>
              <w:t xml:space="preserve"> </w:t>
            </w:r>
            <w:r w:rsidRPr="00740A3E">
              <w:rPr>
                <w:rFonts w:eastAsia="Times New Roman" w:cs="Times New Roman"/>
                <w:color w:val="000000"/>
                <w:kern w:val="2"/>
                <w:szCs w:val="28"/>
                <w:lang w:val="vi-VN"/>
              </w:rPr>
              <w:t>dõng</w:t>
            </w:r>
            <w:r w:rsidRPr="00740A3E">
              <w:rPr>
                <w:rFonts w:eastAsia="Times New Roman" w:cs="Times New Roman"/>
                <w:color w:val="000000"/>
                <w:spacing w:val="-13"/>
                <w:kern w:val="2"/>
                <w:szCs w:val="28"/>
                <w:lang w:val="vi-VN"/>
              </w:rPr>
              <w:t xml:space="preserve"> </w:t>
            </w:r>
            <w:r w:rsidRPr="00740A3E">
              <w:rPr>
                <w:rFonts w:eastAsia="Times New Roman" w:cs="Times New Roman"/>
                <w:color w:val="000000"/>
                <w:spacing w:val="-4"/>
                <w:kern w:val="2"/>
                <w:szCs w:val="28"/>
                <w:lang w:val="vi-VN"/>
              </w:rPr>
              <w:t>dạc.</w:t>
            </w:r>
          </w:p>
          <w:p w:rsidR="0066338E" w:rsidRPr="00740A3E" w:rsidRDefault="0066338E" w:rsidP="0066338E">
            <w:pPr>
              <w:spacing w:after="0" w:line="240" w:lineRule="auto"/>
              <w:rPr>
                <w:rFonts w:eastAsia="Times New Roman" w:cs="Times New Roman"/>
                <w:color w:val="000000"/>
                <w:szCs w:val="28"/>
                <w:lang w:val="vi-VN"/>
              </w:rPr>
            </w:pPr>
            <w:r w:rsidRPr="00740A3E">
              <w:rPr>
                <w:rFonts w:eastAsia="Times New Roman" w:cs="Times New Roman"/>
                <w:color w:val="000000"/>
                <w:szCs w:val="28"/>
                <w:lang w:val="vi-VN"/>
              </w:rPr>
              <w:t>+</w:t>
            </w:r>
            <w:r w:rsidRPr="00740A3E">
              <w:rPr>
                <w:rFonts w:eastAsia="Times New Roman" w:cs="Times New Roman"/>
                <w:color w:val="000000"/>
                <w:spacing w:val="-4"/>
                <w:szCs w:val="28"/>
                <w:lang w:val="vi-VN"/>
              </w:rPr>
              <w:t xml:space="preserve"> </w:t>
            </w:r>
            <w:r w:rsidRPr="00740A3E">
              <w:rPr>
                <w:rFonts w:eastAsia="Times New Roman" w:cs="Times New Roman"/>
                <w:color w:val="000000"/>
                <w:szCs w:val="28"/>
                <w:lang w:val="vi-VN"/>
              </w:rPr>
              <w:t>Đoạn</w:t>
            </w:r>
            <w:r w:rsidRPr="00740A3E">
              <w:rPr>
                <w:rFonts w:eastAsia="Times New Roman" w:cs="Times New Roman"/>
                <w:color w:val="000000"/>
                <w:spacing w:val="-4"/>
                <w:szCs w:val="28"/>
                <w:lang w:val="vi-VN"/>
              </w:rPr>
              <w:t xml:space="preserve"> </w:t>
            </w:r>
            <w:r w:rsidRPr="00740A3E">
              <w:rPr>
                <w:rFonts w:eastAsia="Times New Roman" w:cs="Times New Roman"/>
                <w:color w:val="000000"/>
                <w:szCs w:val="28"/>
                <w:lang w:val="vi-VN"/>
              </w:rPr>
              <w:t>2</w:t>
            </w:r>
            <w:r w:rsidRPr="00740A3E">
              <w:rPr>
                <w:rFonts w:eastAsia="Times New Roman" w:cs="Times New Roman"/>
                <w:color w:val="000000"/>
                <w:spacing w:val="-4"/>
                <w:szCs w:val="28"/>
                <w:lang w:val="vi-VN"/>
              </w:rPr>
              <w:t xml:space="preserve"> </w:t>
            </w:r>
            <w:r w:rsidRPr="00740A3E">
              <w:rPr>
                <w:rFonts w:eastAsia="Times New Roman" w:cs="Times New Roman"/>
                <w:color w:val="000000"/>
                <w:szCs w:val="28"/>
                <w:lang w:val="vi-VN"/>
              </w:rPr>
              <w:t>(từ</w:t>
            </w:r>
            <w:r w:rsidRPr="00740A3E">
              <w:rPr>
                <w:rFonts w:eastAsia="Times New Roman" w:cs="Times New Roman"/>
                <w:color w:val="000000"/>
                <w:spacing w:val="-4"/>
                <w:szCs w:val="28"/>
                <w:lang w:val="vi-VN"/>
              </w:rPr>
              <w:t xml:space="preserve"> </w:t>
            </w:r>
            <w:r w:rsidRPr="00740A3E">
              <w:rPr>
                <w:rFonts w:eastAsia="Times New Roman" w:cs="Times New Roman"/>
                <w:i/>
                <w:color w:val="000000"/>
                <w:szCs w:val="28"/>
                <w:lang w:val="vi-VN"/>
              </w:rPr>
              <w:t>Thấy</w:t>
            </w:r>
            <w:r w:rsidRPr="00740A3E">
              <w:rPr>
                <w:rFonts w:eastAsia="Times New Roman" w:cs="Times New Roman"/>
                <w:i/>
                <w:color w:val="000000"/>
                <w:spacing w:val="-4"/>
                <w:szCs w:val="28"/>
                <w:lang w:val="vi-VN"/>
              </w:rPr>
              <w:t xml:space="preserve"> </w:t>
            </w:r>
            <w:r w:rsidRPr="00740A3E">
              <w:rPr>
                <w:rFonts w:eastAsia="Times New Roman" w:cs="Times New Roman"/>
                <w:i/>
                <w:color w:val="000000"/>
                <w:szCs w:val="28"/>
                <w:lang w:val="vi-VN"/>
              </w:rPr>
              <w:t>dân</w:t>
            </w:r>
            <w:r w:rsidRPr="00740A3E">
              <w:rPr>
                <w:rFonts w:eastAsia="Times New Roman" w:cs="Times New Roman"/>
                <w:i/>
                <w:color w:val="000000"/>
                <w:spacing w:val="-4"/>
                <w:szCs w:val="28"/>
                <w:lang w:val="vi-VN"/>
              </w:rPr>
              <w:t xml:space="preserve"> </w:t>
            </w:r>
            <w:r w:rsidRPr="00740A3E">
              <w:rPr>
                <w:rFonts w:eastAsia="Times New Roman" w:cs="Times New Roman"/>
                <w:i/>
                <w:color w:val="000000"/>
                <w:szCs w:val="28"/>
                <w:lang w:val="vi-VN"/>
              </w:rPr>
              <w:t>chúng</w:t>
            </w:r>
            <w:r w:rsidRPr="00740A3E">
              <w:rPr>
                <w:rFonts w:eastAsia="Times New Roman" w:cs="Times New Roman"/>
                <w:i/>
                <w:color w:val="000000"/>
                <w:spacing w:val="-4"/>
                <w:szCs w:val="28"/>
                <w:lang w:val="vi-VN"/>
              </w:rPr>
              <w:t xml:space="preserve"> </w:t>
            </w:r>
            <w:r w:rsidRPr="00740A3E">
              <w:rPr>
                <w:rFonts w:eastAsia="Times New Roman" w:cs="Times New Roman"/>
                <w:i/>
                <w:color w:val="000000"/>
                <w:szCs w:val="28"/>
                <w:lang w:val="vi-VN"/>
              </w:rPr>
              <w:t>sinh</w:t>
            </w:r>
            <w:r w:rsidRPr="00740A3E">
              <w:rPr>
                <w:rFonts w:eastAsia="Times New Roman" w:cs="Times New Roman"/>
                <w:i/>
                <w:color w:val="000000"/>
                <w:spacing w:val="-4"/>
                <w:szCs w:val="28"/>
                <w:lang w:val="vi-VN"/>
              </w:rPr>
              <w:t xml:space="preserve"> </w:t>
            </w:r>
            <w:r w:rsidRPr="00740A3E">
              <w:rPr>
                <w:rFonts w:eastAsia="Times New Roman" w:cs="Times New Roman"/>
                <w:i/>
                <w:color w:val="000000"/>
                <w:szCs w:val="28"/>
                <w:lang w:val="vi-VN"/>
              </w:rPr>
              <w:t>dùng</w:t>
            </w:r>
            <w:r w:rsidRPr="00740A3E">
              <w:rPr>
                <w:rFonts w:eastAsia="Times New Roman" w:cs="Times New Roman"/>
                <w:i/>
                <w:color w:val="000000"/>
                <w:spacing w:val="-4"/>
                <w:szCs w:val="28"/>
                <w:lang w:val="vi-VN"/>
              </w:rPr>
              <w:t xml:space="preserve"> </w:t>
            </w:r>
            <w:r w:rsidRPr="00740A3E">
              <w:rPr>
                <w:rFonts w:eastAsia="Times New Roman" w:cs="Times New Roman"/>
                <w:i/>
                <w:color w:val="000000"/>
                <w:szCs w:val="28"/>
                <w:lang w:val="vi-VN"/>
              </w:rPr>
              <w:t>hàng</w:t>
            </w:r>
            <w:r w:rsidRPr="00740A3E">
              <w:rPr>
                <w:rFonts w:eastAsia="Times New Roman" w:cs="Times New Roman"/>
                <w:i/>
                <w:color w:val="000000"/>
                <w:spacing w:val="-4"/>
                <w:szCs w:val="28"/>
                <w:lang w:val="vi-VN"/>
              </w:rPr>
              <w:t xml:space="preserve"> </w:t>
            </w:r>
            <w:r w:rsidRPr="00740A3E">
              <w:rPr>
                <w:rFonts w:eastAsia="Times New Roman" w:cs="Times New Roman"/>
                <w:i/>
                <w:color w:val="000000"/>
                <w:szCs w:val="28"/>
                <w:lang w:val="vi-VN"/>
              </w:rPr>
              <w:t>nước</w:t>
            </w:r>
            <w:r w:rsidRPr="00740A3E">
              <w:rPr>
                <w:rFonts w:eastAsia="Times New Roman" w:cs="Times New Roman"/>
                <w:i/>
                <w:color w:val="000000"/>
                <w:spacing w:val="-4"/>
                <w:szCs w:val="28"/>
                <w:lang w:val="vi-VN"/>
              </w:rPr>
              <w:t xml:space="preserve"> </w:t>
            </w:r>
            <w:r w:rsidRPr="00740A3E">
              <w:rPr>
                <w:rFonts w:eastAsia="Times New Roman" w:cs="Times New Roman"/>
                <w:i/>
                <w:color w:val="000000"/>
                <w:szCs w:val="28"/>
                <w:lang w:val="vi-VN"/>
              </w:rPr>
              <w:t>ngoài ...</w:t>
            </w:r>
            <w:r w:rsidRPr="00740A3E">
              <w:rPr>
                <w:rFonts w:eastAsia="Times New Roman" w:cs="Times New Roman"/>
                <w:i/>
                <w:color w:val="000000"/>
                <w:spacing w:val="-4"/>
                <w:szCs w:val="28"/>
                <w:lang w:val="vi-VN"/>
              </w:rPr>
              <w:t xml:space="preserve"> </w:t>
            </w:r>
            <w:r w:rsidRPr="00740A3E">
              <w:rPr>
                <w:rFonts w:eastAsia="Times New Roman" w:cs="Times New Roman"/>
                <w:color w:val="000000"/>
                <w:szCs w:val="28"/>
                <w:lang w:val="vi-VN"/>
              </w:rPr>
              <w:t>đến</w:t>
            </w:r>
            <w:r w:rsidRPr="00740A3E">
              <w:rPr>
                <w:rFonts w:eastAsia="Times New Roman" w:cs="Times New Roman"/>
                <w:color w:val="000000"/>
                <w:spacing w:val="-4"/>
                <w:szCs w:val="28"/>
                <w:lang w:val="vi-VN"/>
              </w:rPr>
              <w:t xml:space="preserve"> </w:t>
            </w:r>
            <w:r w:rsidRPr="00740A3E">
              <w:rPr>
                <w:rFonts w:eastAsia="Times New Roman" w:cs="Times New Roman"/>
                <w:i/>
                <w:color w:val="000000"/>
                <w:szCs w:val="28"/>
                <w:lang w:val="vi-VN"/>
              </w:rPr>
              <w:t>...</w:t>
            </w:r>
            <w:r w:rsidRPr="00740A3E">
              <w:rPr>
                <w:rFonts w:eastAsia="Times New Roman" w:cs="Times New Roman"/>
                <w:i/>
                <w:color w:val="000000"/>
                <w:spacing w:val="-4"/>
                <w:szCs w:val="28"/>
                <w:lang w:val="vi-VN"/>
              </w:rPr>
              <w:t xml:space="preserve"> </w:t>
            </w:r>
            <w:r w:rsidRPr="00740A3E">
              <w:rPr>
                <w:rFonts w:eastAsia="Times New Roman" w:cs="Times New Roman"/>
                <w:i/>
                <w:color w:val="000000"/>
                <w:szCs w:val="28"/>
                <w:lang w:val="vi-VN"/>
              </w:rPr>
              <w:t>khuyến</w:t>
            </w:r>
            <w:r w:rsidRPr="00740A3E">
              <w:rPr>
                <w:rFonts w:eastAsia="Times New Roman" w:cs="Times New Roman"/>
                <w:i/>
                <w:color w:val="000000"/>
                <w:spacing w:val="-4"/>
                <w:szCs w:val="28"/>
                <w:lang w:val="vi-VN"/>
              </w:rPr>
              <w:t xml:space="preserve"> </w:t>
            </w:r>
            <w:r w:rsidRPr="00740A3E">
              <w:rPr>
                <w:rFonts w:eastAsia="Times New Roman" w:cs="Times New Roman"/>
                <w:i/>
                <w:color w:val="000000"/>
                <w:szCs w:val="28"/>
                <w:lang w:val="vi-VN"/>
              </w:rPr>
              <w:t>khích nghề canh cửi.</w:t>
            </w:r>
            <w:r w:rsidRPr="00740A3E">
              <w:rPr>
                <w:rFonts w:eastAsia="Times New Roman" w:cs="Times New Roman"/>
                <w:color w:val="000000"/>
                <w:szCs w:val="28"/>
                <w:lang w:val="vi-VN"/>
              </w:rPr>
              <w:t>): Đọc với giọng kể chuyện khoan thai, dõng dạc.</w:t>
            </w:r>
          </w:p>
          <w:p w:rsidR="0066338E" w:rsidRPr="00740A3E" w:rsidRDefault="0066338E" w:rsidP="0066338E">
            <w:pPr>
              <w:spacing w:after="0" w:line="240" w:lineRule="auto"/>
              <w:rPr>
                <w:rFonts w:eastAsia="Times New Roman" w:cs="Times New Roman"/>
                <w:color w:val="000000"/>
                <w:szCs w:val="28"/>
                <w:lang w:val="vi-VN"/>
              </w:rPr>
            </w:pPr>
            <w:r w:rsidRPr="00740A3E">
              <w:rPr>
                <w:rFonts w:eastAsia="Times New Roman" w:cs="Times New Roman"/>
                <w:color w:val="000000"/>
                <w:szCs w:val="28"/>
                <w:lang w:val="vi-VN"/>
              </w:rPr>
              <w:t xml:space="preserve">+ Đoạn 3 (từ </w:t>
            </w:r>
            <w:r w:rsidRPr="00740A3E">
              <w:rPr>
                <w:rFonts w:eastAsia="Times New Roman" w:cs="Times New Roman"/>
                <w:i/>
                <w:color w:val="000000"/>
                <w:szCs w:val="28"/>
                <w:lang w:val="vi-VN"/>
              </w:rPr>
              <w:t>Năm 1042</w:t>
            </w:r>
            <w:r w:rsidRPr="00740A3E">
              <w:rPr>
                <w:rFonts w:eastAsia="Times New Roman" w:cs="Times New Roman"/>
                <w:color w:val="000000"/>
                <w:szCs w:val="28"/>
                <w:lang w:val="vi-VN"/>
              </w:rPr>
              <w:t xml:space="preserve">... đến ... </w:t>
            </w:r>
            <w:r w:rsidRPr="00740A3E">
              <w:rPr>
                <w:rFonts w:eastAsia="Times New Roman" w:cs="Times New Roman"/>
                <w:i/>
                <w:color w:val="000000"/>
                <w:szCs w:val="28"/>
                <w:lang w:val="vi-VN"/>
              </w:rPr>
              <w:t>một nửa tiền thuế cho dân cả nước.</w:t>
            </w:r>
            <w:r w:rsidRPr="00740A3E">
              <w:rPr>
                <w:rFonts w:eastAsia="Times New Roman" w:cs="Times New Roman"/>
                <w:color w:val="000000"/>
                <w:szCs w:val="28"/>
                <w:lang w:val="vi-VN"/>
              </w:rPr>
              <w:t>): Đọc với giọng kể chuyện khoan thai, dõng dạc.</w:t>
            </w:r>
          </w:p>
          <w:p w:rsidR="0066338E" w:rsidRPr="00740A3E" w:rsidRDefault="0066338E" w:rsidP="0066338E">
            <w:pPr>
              <w:widowControl w:val="0"/>
              <w:shd w:val="clear" w:color="auto" w:fill="FFFFFF"/>
              <w:spacing w:after="0" w:line="240" w:lineRule="auto"/>
              <w:rPr>
                <w:rFonts w:eastAsia="Times New Roman" w:cs="Times New Roman"/>
                <w:color w:val="000000"/>
                <w:kern w:val="2"/>
                <w:szCs w:val="28"/>
                <w:lang w:val="vi-VN"/>
              </w:rPr>
            </w:pPr>
            <w:r w:rsidRPr="00740A3E">
              <w:rPr>
                <w:rFonts w:eastAsia="Times New Roman" w:cs="Times New Roman"/>
                <w:color w:val="000000"/>
                <w:kern w:val="2"/>
                <w:szCs w:val="28"/>
                <w:lang w:val="vi-VN"/>
              </w:rPr>
              <w:t xml:space="preserve">+ Đoạn 4 (phần còn lại): Đọc với giọng kể chuyện khoan thai, dõng </w:t>
            </w:r>
            <w:r w:rsidRPr="00740A3E">
              <w:rPr>
                <w:rFonts w:eastAsia="Times New Roman" w:cs="Times New Roman"/>
                <w:color w:val="000000"/>
                <w:spacing w:val="-4"/>
                <w:kern w:val="2"/>
                <w:szCs w:val="28"/>
                <w:lang w:val="vi-VN"/>
              </w:rPr>
              <w:t>dạc.</w:t>
            </w:r>
          </w:p>
          <w:p w:rsidR="0066338E" w:rsidRPr="00740A3E" w:rsidRDefault="0066338E" w:rsidP="0066338E">
            <w:pPr>
              <w:widowControl w:val="0"/>
              <w:tabs>
                <w:tab w:val="left" w:pos="768"/>
              </w:tabs>
              <w:autoSpaceDE w:val="0"/>
              <w:autoSpaceDN w:val="0"/>
              <w:spacing w:after="0" w:line="240" w:lineRule="auto"/>
              <w:rPr>
                <w:rFonts w:eastAsia="Times New Roman" w:cs="Times New Roman"/>
                <w:color w:val="000000"/>
                <w:szCs w:val="28"/>
                <w:lang w:val="vi-VN"/>
              </w:rPr>
            </w:pPr>
            <w:r w:rsidRPr="00740A3E">
              <w:rPr>
                <w:rFonts w:eastAsia="Times New Roman" w:cs="Times New Roman"/>
                <w:color w:val="000000"/>
                <w:szCs w:val="28"/>
                <w:lang w:val="vi-VN"/>
              </w:rPr>
              <w:t>- Tổ</w:t>
            </w:r>
            <w:r w:rsidRPr="00740A3E">
              <w:rPr>
                <w:rFonts w:eastAsia="Times New Roman" w:cs="Times New Roman"/>
                <w:color w:val="000000"/>
                <w:spacing w:val="-1"/>
                <w:szCs w:val="28"/>
                <w:lang w:val="vi-VN"/>
              </w:rPr>
              <w:t xml:space="preserve"> </w:t>
            </w:r>
            <w:r w:rsidRPr="00740A3E">
              <w:rPr>
                <w:rFonts w:eastAsia="Times New Roman" w:cs="Times New Roman"/>
                <w:color w:val="000000"/>
                <w:szCs w:val="28"/>
                <w:lang w:val="vi-VN"/>
              </w:rPr>
              <w:t>chức cho HS</w:t>
            </w:r>
            <w:r w:rsidRPr="00740A3E">
              <w:rPr>
                <w:rFonts w:eastAsia="Times New Roman" w:cs="Times New Roman"/>
                <w:color w:val="000000"/>
                <w:spacing w:val="-1"/>
                <w:szCs w:val="28"/>
                <w:lang w:val="vi-VN"/>
              </w:rPr>
              <w:t xml:space="preserve"> </w:t>
            </w:r>
            <w:r w:rsidRPr="00740A3E">
              <w:rPr>
                <w:rFonts w:eastAsia="Times New Roman" w:cs="Times New Roman"/>
                <w:color w:val="000000"/>
                <w:szCs w:val="28"/>
                <w:lang w:val="vi-VN"/>
              </w:rPr>
              <w:t>luyện đọc theo nhóm 4.</w:t>
            </w:r>
          </w:p>
          <w:p w:rsidR="0066338E" w:rsidRPr="00740A3E" w:rsidRDefault="0066338E" w:rsidP="0066338E">
            <w:pPr>
              <w:widowControl w:val="0"/>
              <w:tabs>
                <w:tab w:val="left" w:pos="768"/>
              </w:tabs>
              <w:autoSpaceDE w:val="0"/>
              <w:autoSpaceDN w:val="0"/>
              <w:spacing w:after="0" w:line="240" w:lineRule="auto"/>
              <w:rPr>
                <w:rFonts w:eastAsia="Times New Roman" w:cs="Times New Roman"/>
                <w:color w:val="000000"/>
                <w:szCs w:val="28"/>
                <w:lang w:val="vi-VN"/>
              </w:rPr>
            </w:pPr>
            <w:r w:rsidRPr="00740A3E">
              <w:rPr>
                <w:rFonts w:eastAsia="Times New Roman" w:cs="Times New Roman"/>
                <w:color w:val="000000"/>
                <w:szCs w:val="28"/>
                <w:lang w:val="vi-VN"/>
              </w:rPr>
              <w:t>- Tổ chức cho các nhóm thi đua đọc. (2 nhóm). Hs nhận xét, tuyên dương.</w:t>
            </w: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b/>
                <w:color w:val="000000"/>
                <w:szCs w:val="28"/>
                <w:lang w:val="vi-VN"/>
              </w:rPr>
            </w:pPr>
            <w:r w:rsidRPr="00740A3E">
              <w:rPr>
                <w:rFonts w:eastAsia="Times New Roman" w:cs="Times New Roman"/>
                <w:b/>
                <w:color w:val="000000"/>
                <w:szCs w:val="28"/>
                <w:lang w:val="vi-VN"/>
              </w:rPr>
              <w:t>Hoạt động 2: Đọc hiểu</w:t>
            </w:r>
          </w:p>
          <w:p w:rsidR="0066338E" w:rsidRPr="00740A3E" w:rsidRDefault="0066338E" w:rsidP="0066338E">
            <w:pPr>
              <w:widowControl w:val="0"/>
              <w:tabs>
                <w:tab w:val="left" w:pos="773"/>
              </w:tabs>
              <w:autoSpaceDE w:val="0"/>
              <w:autoSpaceDN w:val="0"/>
              <w:spacing w:after="0" w:line="240" w:lineRule="auto"/>
              <w:jc w:val="both"/>
              <w:rPr>
                <w:rFonts w:eastAsia="Times New Roman" w:cs="Times New Roman"/>
                <w:color w:val="000000"/>
                <w:szCs w:val="28"/>
              </w:rPr>
            </w:pPr>
            <w:r w:rsidRPr="00740A3E">
              <w:rPr>
                <w:rFonts w:eastAsia="Times New Roman" w:cs="Times New Roman"/>
                <w:color w:val="000000"/>
                <w:szCs w:val="28"/>
                <w:lang w:val="vi-VN"/>
              </w:rPr>
              <w:t>- GV</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mời 5 HS</w:t>
            </w:r>
            <w:r w:rsidRPr="00740A3E">
              <w:rPr>
                <w:rFonts w:eastAsia="Times New Roman" w:cs="Times New Roman"/>
                <w:color w:val="000000"/>
                <w:spacing w:val="-1"/>
                <w:szCs w:val="28"/>
                <w:lang w:val="vi-VN"/>
              </w:rPr>
              <w:t xml:space="preserve"> </w:t>
            </w:r>
            <w:r w:rsidRPr="00740A3E">
              <w:rPr>
                <w:rFonts w:eastAsia="Times New Roman" w:cs="Times New Roman"/>
                <w:color w:val="000000"/>
                <w:szCs w:val="28"/>
                <w:lang w:val="vi-VN"/>
              </w:rPr>
              <w:t>tiếp nối nhau đọc to,</w:t>
            </w:r>
            <w:r w:rsidRPr="00740A3E">
              <w:rPr>
                <w:rFonts w:eastAsia="Times New Roman" w:cs="Times New Roman"/>
                <w:color w:val="000000"/>
                <w:spacing w:val="-1"/>
                <w:szCs w:val="28"/>
                <w:lang w:val="vi-VN"/>
              </w:rPr>
              <w:t xml:space="preserve"> </w:t>
            </w:r>
            <w:r w:rsidRPr="00740A3E">
              <w:rPr>
                <w:rFonts w:eastAsia="Times New Roman" w:cs="Times New Roman"/>
                <w:color w:val="000000"/>
                <w:szCs w:val="28"/>
                <w:lang w:val="vi-VN"/>
              </w:rPr>
              <w:t xml:space="preserve">rõ 5 CH. </w:t>
            </w:r>
            <w:r w:rsidRPr="00740A3E">
              <w:rPr>
                <w:rFonts w:eastAsia="Times New Roman" w:cs="Times New Roman"/>
                <w:color w:val="000000"/>
                <w:szCs w:val="28"/>
              </w:rPr>
              <w:t xml:space="preserve">Cả lớp đọc thầm </w:t>
            </w:r>
            <w:r w:rsidRPr="00740A3E">
              <w:rPr>
                <w:rFonts w:eastAsia="Times New Roman" w:cs="Times New Roman"/>
                <w:color w:val="000000"/>
                <w:spacing w:val="-2"/>
                <w:szCs w:val="28"/>
              </w:rPr>
              <w:t>theo.</w:t>
            </w:r>
          </w:p>
          <w:p w:rsidR="0066338E" w:rsidRPr="00740A3E" w:rsidRDefault="0066338E" w:rsidP="0066338E">
            <w:pPr>
              <w:widowControl w:val="0"/>
              <w:tabs>
                <w:tab w:val="left" w:pos="771"/>
              </w:tabs>
              <w:autoSpaceDE w:val="0"/>
              <w:autoSpaceDN w:val="0"/>
              <w:spacing w:after="0" w:line="240" w:lineRule="auto"/>
              <w:ind w:right="285"/>
              <w:jc w:val="both"/>
              <w:rPr>
                <w:rFonts w:eastAsia="Times New Roman" w:cs="Times New Roman"/>
                <w:color w:val="000000"/>
                <w:szCs w:val="28"/>
              </w:rPr>
            </w:pPr>
            <w:r w:rsidRPr="00740A3E">
              <w:rPr>
                <w:rFonts w:eastAsia="Times New Roman" w:cs="Times New Roman"/>
                <w:color w:val="000000"/>
                <w:szCs w:val="28"/>
              </w:rPr>
              <w:t>- GV</w:t>
            </w:r>
            <w:r w:rsidRPr="00740A3E">
              <w:rPr>
                <w:rFonts w:eastAsia="Times New Roman" w:cs="Times New Roman"/>
                <w:color w:val="000000"/>
                <w:spacing w:val="-8"/>
                <w:szCs w:val="28"/>
              </w:rPr>
              <w:t xml:space="preserve"> </w:t>
            </w:r>
            <w:r w:rsidRPr="00740A3E">
              <w:rPr>
                <w:rFonts w:eastAsia="Times New Roman" w:cs="Times New Roman"/>
                <w:color w:val="000000"/>
                <w:szCs w:val="28"/>
              </w:rPr>
              <w:t>giao</w:t>
            </w:r>
            <w:r w:rsidRPr="00740A3E">
              <w:rPr>
                <w:rFonts w:eastAsia="Times New Roman" w:cs="Times New Roman"/>
                <w:color w:val="000000"/>
                <w:spacing w:val="-4"/>
                <w:szCs w:val="28"/>
              </w:rPr>
              <w:t xml:space="preserve"> </w:t>
            </w:r>
            <w:r w:rsidRPr="00740A3E">
              <w:rPr>
                <w:rFonts w:eastAsia="Times New Roman" w:cs="Times New Roman"/>
                <w:color w:val="000000"/>
                <w:szCs w:val="28"/>
              </w:rPr>
              <w:t>nhiệm</w:t>
            </w:r>
            <w:r w:rsidRPr="00740A3E">
              <w:rPr>
                <w:rFonts w:eastAsia="Times New Roman" w:cs="Times New Roman"/>
                <w:color w:val="000000"/>
                <w:spacing w:val="-4"/>
                <w:szCs w:val="28"/>
              </w:rPr>
              <w:t xml:space="preserve"> </w:t>
            </w:r>
            <w:r w:rsidRPr="00740A3E">
              <w:rPr>
                <w:rFonts w:eastAsia="Times New Roman" w:cs="Times New Roman"/>
                <w:color w:val="000000"/>
                <w:szCs w:val="28"/>
              </w:rPr>
              <w:t>vụ</w:t>
            </w:r>
            <w:r w:rsidRPr="00740A3E">
              <w:rPr>
                <w:rFonts w:eastAsia="Times New Roman" w:cs="Times New Roman"/>
                <w:color w:val="000000"/>
                <w:spacing w:val="-4"/>
                <w:szCs w:val="28"/>
              </w:rPr>
              <w:t xml:space="preserve"> </w:t>
            </w:r>
            <w:r w:rsidRPr="00740A3E">
              <w:rPr>
                <w:rFonts w:eastAsia="Times New Roman" w:cs="Times New Roman"/>
                <w:color w:val="000000"/>
                <w:szCs w:val="28"/>
              </w:rPr>
              <w:t>cho</w:t>
            </w:r>
            <w:r w:rsidRPr="00740A3E">
              <w:rPr>
                <w:rFonts w:eastAsia="Times New Roman" w:cs="Times New Roman"/>
                <w:color w:val="000000"/>
                <w:spacing w:val="-4"/>
                <w:szCs w:val="28"/>
              </w:rPr>
              <w:t xml:space="preserve"> </w:t>
            </w:r>
            <w:r w:rsidRPr="00740A3E">
              <w:rPr>
                <w:rFonts w:eastAsia="Times New Roman" w:cs="Times New Roman"/>
                <w:color w:val="000000"/>
                <w:szCs w:val="28"/>
              </w:rPr>
              <w:t>HS</w:t>
            </w:r>
            <w:r w:rsidRPr="00740A3E">
              <w:rPr>
                <w:rFonts w:eastAsia="Times New Roman" w:cs="Times New Roman"/>
                <w:color w:val="000000"/>
                <w:spacing w:val="-4"/>
                <w:szCs w:val="28"/>
              </w:rPr>
              <w:t xml:space="preserve"> </w:t>
            </w:r>
            <w:r w:rsidRPr="00740A3E">
              <w:rPr>
                <w:rFonts w:eastAsia="Times New Roman" w:cs="Times New Roman"/>
                <w:color w:val="000000"/>
                <w:szCs w:val="28"/>
              </w:rPr>
              <w:t>đọc</w:t>
            </w:r>
            <w:r w:rsidRPr="00740A3E">
              <w:rPr>
                <w:rFonts w:eastAsia="Times New Roman" w:cs="Times New Roman"/>
                <w:color w:val="000000"/>
                <w:spacing w:val="-4"/>
                <w:szCs w:val="28"/>
              </w:rPr>
              <w:t xml:space="preserve"> </w:t>
            </w:r>
            <w:r w:rsidRPr="00740A3E">
              <w:rPr>
                <w:rFonts w:eastAsia="Times New Roman" w:cs="Times New Roman"/>
                <w:color w:val="000000"/>
                <w:szCs w:val="28"/>
              </w:rPr>
              <w:t>thầm</w:t>
            </w:r>
            <w:r w:rsidRPr="00740A3E">
              <w:rPr>
                <w:rFonts w:eastAsia="Times New Roman" w:cs="Times New Roman"/>
                <w:color w:val="000000"/>
                <w:spacing w:val="-4"/>
                <w:szCs w:val="28"/>
              </w:rPr>
              <w:t xml:space="preserve"> </w:t>
            </w:r>
            <w:r w:rsidRPr="00740A3E">
              <w:rPr>
                <w:rFonts w:eastAsia="Times New Roman" w:cs="Times New Roman"/>
                <w:color w:val="000000"/>
                <w:szCs w:val="28"/>
              </w:rPr>
              <w:t>bài</w:t>
            </w:r>
            <w:r w:rsidRPr="00740A3E">
              <w:rPr>
                <w:rFonts w:eastAsia="Times New Roman" w:cs="Times New Roman"/>
                <w:color w:val="000000"/>
                <w:spacing w:val="-4"/>
                <w:szCs w:val="28"/>
              </w:rPr>
              <w:t xml:space="preserve"> </w:t>
            </w:r>
            <w:r w:rsidRPr="00740A3E">
              <w:rPr>
                <w:rFonts w:eastAsia="Times New Roman" w:cs="Times New Roman"/>
                <w:color w:val="000000"/>
                <w:szCs w:val="28"/>
              </w:rPr>
              <w:t>đọc,</w:t>
            </w:r>
            <w:r w:rsidRPr="00740A3E">
              <w:rPr>
                <w:rFonts w:eastAsia="Times New Roman" w:cs="Times New Roman"/>
                <w:color w:val="000000"/>
                <w:spacing w:val="-4"/>
                <w:szCs w:val="28"/>
              </w:rPr>
              <w:t xml:space="preserve"> </w:t>
            </w:r>
            <w:r w:rsidRPr="00740A3E">
              <w:rPr>
                <w:rFonts w:eastAsia="Times New Roman" w:cs="Times New Roman"/>
                <w:color w:val="000000"/>
                <w:szCs w:val="28"/>
              </w:rPr>
              <w:t>thảo</w:t>
            </w:r>
            <w:r w:rsidRPr="00740A3E">
              <w:rPr>
                <w:rFonts w:eastAsia="Times New Roman" w:cs="Times New Roman"/>
                <w:color w:val="000000"/>
                <w:spacing w:val="-4"/>
                <w:szCs w:val="28"/>
              </w:rPr>
              <w:t xml:space="preserve"> </w:t>
            </w:r>
            <w:r w:rsidRPr="00740A3E">
              <w:rPr>
                <w:rFonts w:eastAsia="Times New Roman" w:cs="Times New Roman"/>
                <w:color w:val="000000"/>
                <w:szCs w:val="28"/>
              </w:rPr>
              <w:t>luận</w:t>
            </w:r>
            <w:r w:rsidRPr="00740A3E">
              <w:rPr>
                <w:rFonts w:eastAsia="Times New Roman" w:cs="Times New Roman"/>
                <w:color w:val="000000"/>
                <w:spacing w:val="-4"/>
                <w:szCs w:val="28"/>
              </w:rPr>
              <w:t xml:space="preserve"> </w:t>
            </w:r>
            <w:r w:rsidRPr="00740A3E">
              <w:rPr>
                <w:rFonts w:eastAsia="Times New Roman" w:cs="Times New Roman"/>
                <w:color w:val="000000"/>
                <w:szCs w:val="28"/>
              </w:rPr>
              <w:t>nhóm</w:t>
            </w:r>
            <w:r w:rsidRPr="00740A3E">
              <w:rPr>
                <w:rFonts w:eastAsia="Times New Roman" w:cs="Times New Roman"/>
                <w:color w:val="000000"/>
                <w:spacing w:val="-4"/>
                <w:szCs w:val="28"/>
              </w:rPr>
              <w:t xml:space="preserve"> </w:t>
            </w:r>
            <w:r w:rsidRPr="00740A3E">
              <w:rPr>
                <w:rFonts w:eastAsia="Times New Roman" w:cs="Times New Roman"/>
                <w:color w:val="000000"/>
                <w:szCs w:val="28"/>
              </w:rPr>
              <w:t>theo</w:t>
            </w:r>
            <w:r w:rsidRPr="00740A3E">
              <w:rPr>
                <w:rFonts w:eastAsia="Times New Roman" w:cs="Times New Roman"/>
                <w:color w:val="000000"/>
                <w:spacing w:val="-4"/>
                <w:szCs w:val="28"/>
              </w:rPr>
              <w:t xml:space="preserve"> </w:t>
            </w:r>
            <w:r w:rsidRPr="00740A3E">
              <w:rPr>
                <w:rFonts w:eastAsia="Times New Roman" w:cs="Times New Roman"/>
                <w:color w:val="000000"/>
                <w:szCs w:val="28"/>
              </w:rPr>
              <w:t>các</w:t>
            </w:r>
            <w:r w:rsidRPr="00740A3E">
              <w:rPr>
                <w:rFonts w:eastAsia="Times New Roman" w:cs="Times New Roman"/>
                <w:color w:val="000000"/>
                <w:spacing w:val="-4"/>
                <w:szCs w:val="28"/>
              </w:rPr>
              <w:t xml:space="preserve"> </w:t>
            </w:r>
            <w:r w:rsidRPr="00740A3E">
              <w:rPr>
                <w:rFonts w:eastAsia="Times New Roman" w:cs="Times New Roman"/>
                <w:color w:val="000000"/>
                <w:szCs w:val="28"/>
              </w:rPr>
              <w:t>CH</w:t>
            </w:r>
            <w:r w:rsidRPr="00740A3E">
              <w:rPr>
                <w:rFonts w:eastAsia="Times New Roman" w:cs="Times New Roman"/>
                <w:color w:val="000000"/>
                <w:spacing w:val="-4"/>
                <w:szCs w:val="28"/>
              </w:rPr>
              <w:t xml:space="preserve"> </w:t>
            </w:r>
            <w:r w:rsidRPr="00740A3E">
              <w:rPr>
                <w:rFonts w:eastAsia="Times New Roman" w:cs="Times New Roman"/>
                <w:color w:val="000000"/>
                <w:szCs w:val="28"/>
              </w:rPr>
              <w:t>tìm hiểu bài. GV có thể chọn các biện pháp kĩ thuật khác nhau: thảo luận nhóm đôi, mảnh ghép, khăn trải bàn,...</w:t>
            </w:r>
          </w:p>
          <w:p w:rsidR="0066338E" w:rsidRPr="00740A3E" w:rsidRDefault="0066338E" w:rsidP="0066338E">
            <w:pPr>
              <w:widowControl w:val="0"/>
              <w:tabs>
                <w:tab w:val="left" w:pos="775"/>
              </w:tabs>
              <w:autoSpaceDE w:val="0"/>
              <w:autoSpaceDN w:val="0"/>
              <w:spacing w:after="0" w:line="240" w:lineRule="auto"/>
              <w:ind w:right="288"/>
              <w:jc w:val="both"/>
              <w:rPr>
                <w:rFonts w:eastAsia="Times New Roman" w:cs="Times New Roman"/>
                <w:color w:val="000000"/>
                <w:szCs w:val="28"/>
              </w:rPr>
            </w:pPr>
            <w:r w:rsidRPr="00740A3E">
              <w:rPr>
                <w:rFonts w:eastAsia="Times New Roman" w:cs="Times New Roman"/>
                <w:color w:val="000000"/>
                <w:szCs w:val="28"/>
              </w:rPr>
              <w:t>- HS báo cáo kết quả. GV</w:t>
            </w:r>
            <w:r w:rsidRPr="00740A3E">
              <w:rPr>
                <w:rFonts w:eastAsia="Times New Roman" w:cs="Times New Roman"/>
                <w:color w:val="000000"/>
                <w:spacing w:val="-4"/>
                <w:szCs w:val="28"/>
              </w:rPr>
              <w:t xml:space="preserve"> </w:t>
            </w:r>
            <w:r w:rsidRPr="00740A3E">
              <w:rPr>
                <w:rFonts w:eastAsia="Times New Roman" w:cs="Times New Roman"/>
                <w:color w:val="000000"/>
                <w:szCs w:val="28"/>
              </w:rPr>
              <w:t>có thể chọn các biện pháp kĩ thuật khác nhau: thuyết trình, phỏng vấn, truyền điện,...</w:t>
            </w: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spacing w:after="0" w:line="240" w:lineRule="auto"/>
              <w:jc w:val="both"/>
              <w:rPr>
                <w:rFonts w:eastAsia="Times New Roman" w:cs="Times New Roman"/>
                <w:color w:val="000000"/>
                <w:szCs w:val="28"/>
                <w:lang w:eastAsia="zh-CN"/>
              </w:rPr>
            </w:pPr>
            <w:r w:rsidRPr="00740A3E">
              <w:rPr>
                <w:rFonts w:eastAsia="Times New Roman" w:cs="Times New Roman"/>
                <w:color w:val="000000"/>
                <w:szCs w:val="28"/>
                <w:lang w:eastAsia="zh-CN"/>
              </w:rPr>
              <w:t>- GV yêu cầu HS trả lời câu hỏi: </w:t>
            </w:r>
            <w:r w:rsidRPr="00740A3E">
              <w:rPr>
                <w:rFonts w:eastAsia="Times New Roman" w:cs="Times New Roman"/>
                <w:i/>
                <w:iCs/>
                <w:color w:val="000000"/>
                <w:szCs w:val="28"/>
                <w:lang w:eastAsia="zh-CN"/>
              </w:rPr>
              <w:t>Qua bài đọc, em hiểu nội dung bài nói lên điều gì?</w:t>
            </w:r>
          </w:p>
          <w:p w:rsidR="0066338E" w:rsidRPr="00740A3E" w:rsidRDefault="0066338E" w:rsidP="0066338E">
            <w:pPr>
              <w:spacing w:after="0" w:line="240" w:lineRule="auto"/>
              <w:jc w:val="both"/>
              <w:rPr>
                <w:rFonts w:eastAsia="SimSun" w:cs="Times New Roman"/>
                <w:color w:val="000000"/>
                <w:szCs w:val="28"/>
                <w:lang w:eastAsia="zh-CN"/>
              </w:rPr>
            </w:pPr>
            <w:r w:rsidRPr="00740A3E">
              <w:rPr>
                <w:rFonts w:eastAsia="Times New Roman" w:cs="Times New Roman"/>
                <w:color w:val="000000"/>
                <w:szCs w:val="28"/>
                <w:lang w:eastAsia="zh-CN"/>
              </w:rPr>
              <w:t>- GV mời 2 - 3 HS trả lời. HS khác nhận xét, nêu ý kiến (nếu có).</w:t>
            </w:r>
          </w:p>
          <w:p w:rsidR="0066338E" w:rsidRPr="00740A3E" w:rsidRDefault="0066338E" w:rsidP="0066338E">
            <w:pPr>
              <w:spacing w:after="0" w:line="240" w:lineRule="auto"/>
              <w:jc w:val="both"/>
              <w:rPr>
                <w:rFonts w:eastAsia="SimSun" w:cs="Times New Roman"/>
                <w:color w:val="000000"/>
                <w:szCs w:val="28"/>
                <w:lang w:eastAsia="zh-CN"/>
              </w:rPr>
            </w:pPr>
            <w:r w:rsidRPr="00740A3E">
              <w:rPr>
                <w:rFonts w:eastAsia="SimSun" w:cs="Times New Roman"/>
                <w:color w:val="000000"/>
                <w:szCs w:val="28"/>
                <w:lang w:eastAsia="zh-CN"/>
              </w:rPr>
              <w:t>- GV nhận xét, đánh giá, khen ngợi và động viên HS.</w:t>
            </w:r>
          </w:p>
        </w:tc>
        <w:tc>
          <w:tcPr>
            <w:tcW w:w="3969" w:type="dxa"/>
            <w:shd w:val="clear" w:color="auto" w:fill="auto"/>
          </w:tcPr>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r w:rsidRPr="00740A3E">
              <w:rPr>
                <w:rFonts w:eastAsia="Times New Roman" w:cs="Times New Roman"/>
                <w:color w:val="000000"/>
                <w:szCs w:val="28"/>
              </w:rPr>
              <w:t>- HS lắng nghe GV đọc mẫu, đọc thầm theo.</w:t>
            </w: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r w:rsidRPr="00740A3E">
              <w:rPr>
                <w:rFonts w:eastAsia="Times New Roman" w:cs="Times New Roman"/>
                <w:color w:val="000000"/>
                <w:szCs w:val="28"/>
              </w:rPr>
              <w:t>- Hs chia đoạn, đọc nối tiếp đoạn 2 lần:</w:t>
            </w:r>
          </w:p>
          <w:p w:rsidR="0066338E" w:rsidRPr="00740A3E" w:rsidRDefault="0066338E" w:rsidP="0066338E">
            <w:pPr>
              <w:widowControl w:val="0"/>
              <w:tabs>
                <w:tab w:val="left" w:pos="-108"/>
              </w:tabs>
              <w:autoSpaceDE w:val="0"/>
              <w:autoSpaceDN w:val="0"/>
              <w:spacing w:after="0" w:line="240" w:lineRule="auto"/>
              <w:ind w:right="-108"/>
              <w:rPr>
                <w:rFonts w:eastAsia="Times New Roman" w:cs="Times New Roman"/>
                <w:color w:val="000000"/>
                <w:szCs w:val="28"/>
              </w:rPr>
            </w:pPr>
            <w:r w:rsidRPr="00740A3E">
              <w:rPr>
                <w:rFonts w:eastAsia="Times New Roman" w:cs="Times New Roman"/>
                <w:color w:val="000000"/>
                <w:szCs w:val="28"/>
              </w:rPr>
              <w:t>+ Lần 1: sửa lỗi phát âm khi đọc sai</w:t>
            </w:r>
          </w:p>
          <w:p w:rsidR="0066338E" w:rsidRPr="00740A3E" w:rsidRDefault="0066338E" w:rsidP="0066338E">
            <w:pPr>
              <w:widowControl w:val="0"/>
              <w:tabs>
                <w:tab w:val="left" w:pos="-108"/>
              </w:tabs>
              <w:autoSpaceDE w:val="0"/>
              <w:autoSpaceDN w:val="0"/>
              <w:spacing w:after="0" w:line="240" w:lineRule="auto"/>
              <w:ind w:right="287"/>
              <w:rPr>
                <w:rFonts w:eastAsia="Times New Roman" w:cs="Times New Roman"/>
                <w:color w:val="000000"/>
                <w:szCs w:val="28"/>
              </w:rPr>
            </w:pPr>
            <w:r w:rsidRPr="00740A3E">
              <w:rPr>
                <w:rFonts w:eastAsia="Times New Roman" w:cs="Times New Roman"/>
                <w:color w:val="000000"/>
                <w:szCs w:val="28"/>
              </w:rPr>
              <w:t xml:space="preserve">+ Lần 2: Đọc chú thích, giải nghĩa một số từ khó có trong bài. (VD: </w:t>
            </w:r>
            <w:r w:rsidRPr="00740A3E">
              <w:rPr>
                <w:rFonts w:eastAsia="Times New Roman" w:cs="Times New Roman"/>
                <w:i/>
                <w:color w:val="000000"/>
                <w:szCs w:val="28"/>
              </w:rPr>
              <w:t>văn</w:t>
            </w:r>
            <w:r w:rsidRPr="00740A3E">
              <w:rPr>
                <w:rFonts w:eastAsia="Times New Roman" w:cs="Times New Roman"/>
                <w:i/>
                <w:color w:val="000000"/>
                <w:spacing w:val="-9"/>
                <w:szCs w:val="28"/>
              </w:rPr>
              <w:t xml:space="preserve"> </w:t>
            </w:r>
            <w:r w:rsidRPr="00740A3E">
              <w:rPr>
                <w:rFonts w:eastAsia="Times New Roman" w:cs="Times New Roman"/>
                <w:i/>
                <w:color w:val="000000"/>
                <w:szCs w:val="28"/>
              </w:rPr>
              <w:t>võ song</w:t>
            </w:r>
            <w:r w:rsidRPr="00740A3E">
              <w:rPr>
                <w:rFonts w:eastAsia="Times New Roman" w:cs="Times New Roman"/>
                <w:i/>
                <w:color w:val="000000"/>
                <w:spacing w:val="-3"/>
                <w:szCs w:val="28"/>
              </w:rPr>
              <w:t xml:space="preserve"> </w:t>
            </w:r>
            <w:r w:rsidRPr="00740A3E">
              <w:rPr>
                <w:rFonts w:eastAsia="Times New Roman" w:cs="Times New Roman"/>
                <w:i/>
                <w:color w:val="000000"/>
                <w:szCs w:val="28"/>
              </w:rPr>
              <w:t>toàn</w:t>
            </w:r>
            <w:r w:rsidRPr="00740A3E">
              <w:rPr>
                <w:rFonts w:eastAsia="Times New Roman" w:cs="Times New Roman"/>
                <w:color w:val="000000"/>
                <w:szCs w:val="28"/>
              </w:rPr>
              <w:t>:</w:t>
            </w:r>
            <w:r w:rsidRPr="00740A3E">
              <w:rPr>
                <w:rFonts w:eastAsia="Times New Roman" w:cs="Times New Roman"/>
                <w:color w:val="000000"/>
                <w:spacing w:val="-3"/>
                <w:szCs w:val="28"/>
              </w:rPr>
              <w:t xml:space="preserve"> </w:t>
            </w:r>
            <w:r w:rsidRPr="00740A3E">
              <w:rPr>
                <w:rFonts w:eastAsia="Times New Roman" w:cs="Times New Roman"/>
                <w:color w:val="000000"/>
                <w:szCs w:val="28"/>
              </w:rPr>
              <w:t>giỏi</w:t>
            </w:r>
            <w:r w:rsidRPr="00740A3E">
              <w:rPr>
                <w:rFonts w:eastAsia="Times New Roman" w:cs="Times New Roman"/>
                <w:color w:val="000000"/>
                <w:spacing w:val="-3"/>
                <w:szCs w:val="28"/>
              </w:rPr>
              <w:t xml:space="preserve"> </w:t>
            </w:r>
            <w:r w:rsidRPr="00740A3E">
              <w:rPr>
                <w:rFonts w:eastAsia="Times New Roman" w:cs="Times New Roman"/>
                <w:color w:val="000000"/>
                <w:szCs w:val="28"/>
              </w:rPr>
              <w:t>toàn</w:t>
            </w:r>
            <w:r w:rsidRPr="00740A3E">
              <w:rPr>
                <w:rFonts w:eastAsia="Times New Roman" w:cs="Times New Roman"/>
                <w:color w:val="000000"/>
                <w:spacing w:val="-3"/>
                <w:szCs w:val="28"/>
              </w:rPr>
              <w:t xml:space="preserve"> </w:t>
            </w:r>
            <w:r w:rsidRPr="00740A3E">
              <w:rPr>
                <w:rFonts w:eastAsia="Times New Roman" w:cs="Times New Roman"/>
                <w:color w:val="000000"/>
                <w:szCs w:val="28"/>
              </w:rPr>
              <w:t>diện,</w:t>
            </w:r>
            <w:r w:rsidRPr="00740A3E">
              <w:rPr>
                <w:rFonts w:eastAsia="Times New Roman" w:cs="Times New Roman"/>
                <w:color w:val="000000"/>
                <w:spacing w:val="-3"/>
                <w:szCs w:val="28"/>
              </w:rPr>
              <w:t xml:space="preserve"> </w:t>
            </w:r>
            <w:r w:rsidRPr="00740A3E">
              <w:rPr>
                <w:rFonts w:eastAsia="Times New Roman" w:cs="Times New Roman"/>
                <w:color w:val="000000"/>
                <w:szCs w:val="28"/>
              </w:rPr>
              <w:t>cả</w:t>
            </w:r>
            <w:r w:rsidRPr="00740A3E">
              <w:rPr>
                <w:rFonts w:eastAsia="Times New Roman" w:cs="Times New Roman"/>
                <w:color w:val="000000"/>
                <w:spacing w:val="-3"/>
                <w:szCs w:val="28"/>
              </w:rPr>
              <w:t xml:space="preserve"> </w:t>
            </w:r>
            <w:r w:rsidRPr="00740A3E">
              <w:rPr>
                <w:rFonts w:eastAsia="Times New Roman" w:cs="Times New Roman"/>
                <w:color w:val="000000"/>
                <w:szCs w:val="28"/>
              </w:rPr>
              <w:t>văn</w:t>
            </w:r>
            <w:r w:rsidRPr="00740A3E">
              <w:rPr>
                <w:rFonts w:eastAsia="Times New Roman" w:cs="Times New Roman"/>
                <w:color w:val="000000"/>
                <w:spacing w:val="-3"/>
                <w:szCs w:val="28"/>
              </w:rPr>
              <w:t xml:space="preserve"> </w:t>
            </w:r>
            <w:r w:rsidRPr="00740A3E">
              <w:rPr>
                <w:rFonts w:eastAsia="Times New Roman" w:cs="Times New Roman"/>
                <w:color w:val="000000"/>
                <w:szCs w:val="28"/>
              </w:rPr>
              <w:t>lẫn</w:t>
            </w:r>
            <w:r w:rsidRPr="00740A3E">
              <w:rPr>
                <w:rFonts w:eastAsia="Times New Roman" w:cs="Times New Roman"/>
                <w:color w:val="000000"/>
                <w:spacing w:val="-3"/>
                <w:szCs w:val="28"/>
              </w:rPr>
              <w:t xml:space="preserve"> </w:t>
            </w:r>
            <w:r w:rsidRPr="00740A3E">
              <w:rPr>
                <w:rFonts w:eastAsia="Times New Roman" w:cs="Times New Roman"/>
                <w:color w:val="000000"/>
                <w:szCs w:val="28"/>
              </w:rPr>
              <w:t>võ;</w:t>
            </w:r>
            <w:r w:rsidRPr="00740A3E">
              <w:rPr>
                <w:rFonts w:eastAsia="Times New Roman" w:cs="Times New Roman"/>
                <w:color w:val="000000"/>
                <w:spacing w:val="-3"/>
                <w:szCs w:val="28"/>
              </w:rPr>
              <w:t xml:space="preserve"> </w:t>
            </w:r>
            <w:r w:rsidRPr="00740A3E">
              <w:rPr>
                <w:rFonts w:eastAsia="Times New Roman" w:cs="Times New Roman"/>
                <w:i/>
                <w:color w:val="000000"/>
                <w:szCs w:val="28"/>
              </w:rPr>
              <w:t>luật</w:t>
            </w:r>
            <w:r w:rsidRPr="00740A3E">
              <w:rPr>
                <w:rFonts w:eastAsia="Times New Roman" w:cs="Times New Roman"/>
                <w:i/>
                <w:color w:val="000000"/>
                <w:spacing w:val="-3"/>
                <w:szCs w:val="28"/>
              </w:rPr>
              <w:t xml:space="preserve"> </w:t>
            </w:r>
            <w:r w:rsidRPr="00740A3E">
              <w:rPr>
                <w:rFonts w:eastAsia="Times New Roman" w:cs="Times New Roman"/>
                <w:i/>
                <w:color w:val="000000"/>
                <w:szCs w:val="28"/>
              </w:rPr>
              <w:t>thành</w:t>
            </w:r>
            <w:r w:rsidRPr="00740A3E">
              <w:rPr>
                <w:rFonts w:eastAsia="Times New Roman" w:cs="Times New Roman"/>
                <w:i/>
                <w:color w:val="000000"/>
                <w:spacing w:val="-3"/>
                <w:szCs w:val="28"/>
              </w:rPr>
              <w:t xml:space="preserve"> </w:t>
            </w:r>
            <w:r w:rsidRPr="00740A3E">
              <w:rPr>
                <w:rFonts w:eastAsia="Times New Roman" w:cs="Times New Roman"/>
                <w:i/>
                <w:color w:val="000000"/>
                <w:szCs w:val="28"/>
              </w:rPr>
              <w:t>văn</w:t>
            </w:r>
            <w:r w:rsidRPr="00740A3E">
              <w:rPr>
                <w:rFonts w:eastAsia="Times New Roman" w:cs="Times New Roman"/>
                <w:color w:val="000000"/>
                <w:szCs w:val="28"/>
              </w:rPr>
              <w:t>:</w:t>
            </w:r>
            <w:r w:rsidRPr="00740A3E">
              <w:rPr>
                <w:rFonts w:eastAsia="Times New Roman" w:cs="Times New Roman"/>
                <w:color w:val="000000"/>
                <w:spacing w:val="-3"/>
                <w:szCs w:val="28"/>
              </w:rPr>
              <w:t xml:space="preserve"> </w:t>
            </w:r>
            <w:r w:rsidRPr="00740A3E">
              <w:rPr>
                <w:rFonts w:eastAsia="Times New Roman" w:cs="Times New Roman"/>
                <w:color w:val="000000"/>
                <w:szCs w:val="28"/>
              </w:rPr>
              <w:t>tập</w:t>
            </w:r>
            <w:r w:rsidRPr="00740A3E">
              <w:rPr>
                <w:rFonts w:eastAsia="Times New Roman" w:cs="Times New Roman"/>
                <w:color w:val="000000"/>
                <w:spacing w:val="-3"/>
                <w:szCs w:val="28"/>
              </w:rPr>
              <w:t xml:space="preserve"> </w:t>
            </w:r>
            <w:r w:rsidRPr="00740A3E">
              <w:rPr>
                <w:rFonts w:eastAsia="Times New Roman" w:cs="Times New Roman"/>
                <w:color w:val="000000"/>
                <w:szCs w:val="28"/>
              </w:rPr>
              <w:t>hợp</w:t>
            </w:r>
            <w:r w:rsidRPr="00740A3E">
              <w:rPr>
                <w:rFonts w:eastAsia="Times New Roman" w:cs="Times New Roman"/>
                <w:color w:val="000000"/>
                <w:spacing w:val="-3"/>
                <w:szCs w:val="28"/>
              </w:rPr>
              <w:t xml:space="preserve"> </w:t>
            </w:r>
            <w:r w:rsidRPr="00740A3E">
              <w:rPr>
                <w:rFonts w:eastAsia="Times New Roman" w:cs="Times New Roman"/>
                <w:color w:val="000000"/>
                <w:szCs w:val="28"/>
              </w:rPr>
              <w:t>các</w:t>
            </w:r>
            <w:r w:rsidRPr="00740A3E">
              <w:rPr>
                <w:rFonts w:eastAsia="Times New Roman" w:cs="Times New Roman"/>
                <w:color w:val="000000"/>
                <w:spacing w:val="-3"/>
                <w:szCs w:val="28"/>
              </w:rPr>
              <w:t xml:space="preserve"> </w:t>
            </w:r>
            <w:r w:rsidRPr="00740A3E">
              <w:rPr>
                <w:rFonts w:eastAsia="Times New Roman" w:cs="Times New Roman"/>
                <w:color w:val="000000"/>
                <w:szCs w:val="28"/>
              </w:rPr>
              <w:t>quy</w:t>
            </w:r>
            <w:r w:rsidRPr="00740A3E">
              <w:rPr>
                <w:rFonts w:eastAsia="Times New Roman" w:cs="Times New Roman"/>
                <w:color w:val="000000"/>
                <w:spacing w:val="-3"/>
                <w:szCs w:val="28"/>
              </w:rPr>
              <w:t xml:space="preserve"> </w:t>
            </w:r>
            <w:r w:rsidRPr="00740A3E">
              <w:rPr>
                <w:rFonts w:eastAsia="Times New Roman" w:cs="Times New Roman"/>
                <w:color w:val="000000"/>
                <w:szCs w:val="28"/>
              </w:rPr>
              <w:t>định</w:t>
            </w:r>
            <w:r w:rsidRPr="00740A3E">
              <w:rPr>
                <w:rFonts w:eastAsia="Times New Roman" w:cs="Times New Roman"/>
                <w:color w:val="000000"/>
                <w:spacing w:val="-3"/>
                <w:szCs w:val="28"/>
              </w:rPr>
              <w:t xml:space="preserve"> </w:t>
            </w:r>
            <w:r w:rsidRPr="00740A3E">
              <w:rPr>
                <w:rFonts w:eastAsia="Times New Roman" w:cs="Times New Roman"/>
                <w:color w:val="000000"/>
                <w:szCs w:val="28"/>
              </w:rPr>
              <w:t>pháp luật được viết ra, làm căn cứ để thực hiện)</w:t>
            </w:r>
          </w:p>
          <w:p w:rsidR="0066338E" w:rsidRPr="00740A3E" w:rsidRDefault="0066338E" w:rsidP="0066338E">
            <w:pPr>
              <w:widowControl w:val="0"/>
              <w:tabs>
                <w:tab w:val="left" w:pos="769"/>
              </w:tabs>
              <w:autoSpaceDE w:val="0"/>
              <w:autoSpaceDN w:val="0"/>
              <w:spacing w:after="0" w:line="240" w:lineRule="auto"/>
              <w:ind w:left="360"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left="360"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r w:rsidRPr="00740A3E">
              <w:rPr>
                <w:rFonts w:eastAsia="Times New Roman" w:cs="Times New Roman"/>
                <w:color w:val="000000"/>
                <w:szCs w:val="28"/>
              </w:rPr>
              <w:t>- HS đọc trong nhóm 4</w:t>
            </w: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r w:rsidRPr="00740A3E">
              <w:rPr>
                <w:rFonts w:eastAsia="Times New Roman" w:cs="Times New Roman"/>
                <w:color w:val="000000"/>
                <w:szCs w:val="28"/>
              </w:rPr>
              <w:t>- 2 nhóm thi đua đọc bài; NX, tuyên dương.</w:t>
            </w: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r w:rsidRPr="00740A3E">
              <w:rPr>
                <w:rFonts w:eastAsia="Times New Roman" w:cs="Times New Roman"/>
                <w:color w:val="000000"/>
                <w:szCs w:val="28"/>
              </w:rPr>
              <w:t>- 5 Hs đọc nối tiếp 5 CH</w:t>
            </w:r>
          </w:p>
          <w:p w:rsidR="0066338E" w:rsidRPr="00740A3E" w:rsidRDefault="0066338E" w:rsidP="0066338E">
            <w:pPr>
              <w:spacing w:after="0" w:line="240" w:lineRule="auto"/>
              <w:ind w:left="720"/>
              <w:contextualSpacing/>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r w:rsidRPr="00740A3E">
              <w:rPr>
                <w:rFonts w:eastAsia="Times New Roman" w:cs="Times New Roman"/>
                <w:color w:val="000000"/>
                <w:szCs w:val="28"/>
              </w:rPr>
              <w:t>- HS thảo luận nhóm đôi.</w:t>
            </w:r>
          </w:p>
          <w:p w:rsidR="0066338E" w:rsidRPr="00740A3E" w:rsidRDefault="0066338E" w:rsidP="0066338E">
            <w:pPr>
              <w:spacing w:after="0" w:line="240" w:lineRule="auto"/>
              <w:ind w:left="720"/>
              <w:contextualSpacing/>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r w:rsidRPr="00740A3E">
              <w:rPr>
                <w:rFonts w:eastAsia="Times New Roman" w:cs="Times New Roman"/>
                <w:color w:val="000000"/>
                <w:szCs w:val="28"/>
              </w:rPr>
              <w:t>- Đại diện các nhóm phỏng vấn nhóm bạn lần lượt các câu hỏi. Các nhóm lần lượt đứng lên trình bày:</w:t>
            </w:r>
          </w:p>
          <w:p w:rsidR="0066338E" w:rsidRPr="00740A3E" w:rsidRDefault="0066338E" w:rsidP="0066338E">
            <w:pPr>
              <w:widowControl w:val="0"/>
              <w:tabs>
                <w:tab w:val="left" w:pos="944"/>
              </w:tabs>
              <w:autoSpaceDE w:val="0"/>
              <w:autoSpaceDN w:val="0"/>
              <w:spacing w:after="0" w:line="240" w:lineRule="auto"/>
              <w:jc w:val="both"/>
              <w:rPr>
                <w:rFonts w:eastAsia="Times New Roman" w:cs="Times New Roman"/>
                <w:color w:val="000000"/>
                <w:szCs w:val="28"/>
              </w:rPr>
            </w:pPr>
            <w:r w:rsidRPr="00740A3E">
              <w:rPr>
                <w:rFonts w:eastAsia="Times New Roman" w:cs="Times New Roman"/>
                <w:i/>
                <w:color w:val="000000"/>
                <w:szCs w:val="28"/>
              </w:rPr>
              <w:t xml:space="preserve">- Vua Lý Thái Tông quan tâm phát triển nông nghiệp như thế nào? </w:t>
            </w:r>
            <w:r w:rsidRPr="00740A3E">
              <w:rPr>
                <w:rFonts w:eastAsia="Times New Roman" w:cs="Times New Roman"/>
                <w:color w:val="000000"/>
                <w:szCs w:val="28"/>
              </w:rPr>
              <w:t>Nhà vua ban</w:t>
            </w:r>
            <w:r w:rsidRPr="00740A3E">
              <w:rPr>
                <w:rFonts w:eastAsia="Times New Roman" w:cs="Times New Roman"/>
                <w:color w:val="000000"/>
                <w:spacing w:val="-4"/>
                <w:szCs w:val="28"/>
              </w:rPr>
              <w:t xml:space="preserve"> </w:t>
            </w:r>
            <w:r w:rsidRPr="00740A3E">
              <w:rPr>
                <w:rFonts w:eastAsia="Times New Roman" w:cs="Times New Roman"/>
                <w:color w:val="000000"/>
                <w:szCs w:val="28"/>
              </w:rPr>
              <w:t>hành</w:t>
            </w:r>
            <w:r w:rsidRPr="00740A3E">
              <w:rPr>
                <w:rFonts w:eastAsia="Times New Roman" w:cs="Times New Roman"/>
                <w:color w:val="000000"/>
                <w:spacing w:val="-4"/>
                <w:szCs w:val="28"/>
              </w:rPr>
              <w:t xml:space="preserve"> </w:t>
            </w:r>
            <w:r w:rsidRPr="00740A3E">
              <w:rPr>
                <w:rFonts w:eastAsia="Times New Roman" w:cs="Times New Roman"/>
                <w:color w:val="000000"/>
                <w:szCs w:val="28"/>
              </w:rPr>
              <w:t>nhiều</w:t>
            </w:r>
            <w:r w:rsidRPr="00740A3E">
              <w:rPr>
                <w:rFonts w:eastAsia="Times New Roman" w:cs="Times New Roman"/>
                <w:color w:val="000000"/>
                <w:spacing w:val="-4"/>
                <w:szCs w:val="28"/>
              </w:rPr>
              <w:t xml:space="preserve"> </w:t>
            </w:r>
            <w:r w:rsidRPr="00740A3E">
              <w:rPr>
                <w:rFonts w:eastAsia="Times New Roman" w:cs="Times New Roman"/>
                <w:color w:val="000000"/>
                <w:szCs w:val="28"/>
              </w:rPr>
              <w:t>chính</w:t>
            </w:r>
            <w:r w:rsidRPr="00740A3E">
              <w:rPr>
                <w:rFonts w:eastAsia="Times New Roman" w:cs="Times New Roman"/>
                <w:color w:val="000000"/>
                <w:spacing w:val="-4"/>
                <w:szCs w:val="28"/>
              </w:rPr>
              <w:t xml:space="preserve"> </w:t>
            </w:r>
            <w:r w:rsidRPr="00740A3E">
              <w:rPr>
                <w:rFonts w:eastAsia="Times New Roman" w:cs="Times New Roman"/>
                <w:color w:val="000000"/>
                <w:szCs w:val="28"/>
              </w:rPr>
              <w:t>sách</w:t>
            </w:r>
            <w:r w:rsidRPr="00740A3E">
              <w:rPr>
                <w:rFonts w:eastAsia="Times New Roman" w:cs="Times New Roman"/>
                <w:color w:val="000000"/>
                <w:spacing w:val="-4"/>
                <w:szCs w:val="28"/>
              </w:rPr>
              <w:t xml:space="preserve"> </w:t>
            </w:r>
            <w:r w:rsidRPr="00740A3E">
              <w:rPr>
                <w:rFonts w:eastAsia="Times New Roman" w:cs="Times New Roman"/>
                <w:color w:val="000000"/>
                <w:szCs w:val="28"/>
              </w:rPr>
              <w:t>khuyến</w:t>
            </w:r>
            <w:r w:rsidRPr="00740A3E">
              <w:rPr>
                <w:rFonts w:eastAsia="Times New Roman" w:cs="Times New Roman"/>
                <w:color w:val="000000"/>
                <w:spacing w:val="-4"/>
                <w:szCs w:val="28"/>
              </w:rPr>
              <w:t xml:space="preserve"> </w:t>
            </w:r>
            <w:r w:rsidRPr="00740A3E">
              <w:rPr>
                <w:rFonts w:eastAsia="Times New Roman" w:cs="Times New Roman"/>
                <w:color w:val="000000"/>
                <w:szCs w:val="28"/>
              </w:rPr>
              <w:t>khích</w:t>
            </w:r>
            <w:r w:rsidRPr="00740A3E">
              <w:rPr>
                <w:rFonts w:eastAsia="Times New Roman" w:cs="Times New Roman"/>
                <w:color w:val="000000"/>
                <w:spacing w:val="-4"/>
                <w:szCs w:val="28"/>
              </w:rPr>
              <w:t xml:space="preserve"> </w:t>
            </w:r>
            <w:r w:rsidRPr="00740A3E">
              <w:rPr>
                <w:rFonts w:eastAsia="Times New Roman" w:cs="Times New Roman"/>
                <w:color w:val="000000"/>
                <w:szCs w:val="28"/>
              </w:rPr>
              <w:t>nông</w:t>
            </w:r>
            <w:r w:rsidRPr="00740A3E">
              <w:rPr>
                <w:rFonts w:eastAsia="Times New Roman" w:cs="Times New Roman"/>
                <w:color w:val="000000"/>
                <w:spacing w:val="-4"/>
                <w:szCs w:val="28"/>
              </w:rPr>
              <w:t xml:space="preserve"> </w:t>
            </w:r>
            <w:r w:rsidRPr="00740A3E">
              <w:rPr>
                <w:rFonts w:eastAsia="Times New Roman" w:cs="Times New Roman"/>
                <w:color w:val="000000"/>
                <w:szCs w:val="28"/>
              </w:rPr>
              <w:t>nghiệp;</w:t>
            </w:r>
            <w:r w:rsidRPr="00740A3E">
              <w:rPr>
                <w:rFonts w:eastAsia="Times New Roman" w:cs="Times New Roman"/>
                <w:color w:val="000000"/>
                <w:spacing w:val="-4"/>
                <w:szCs w:val="28"/>
              </w:rPr>
              <w:t xml:space="preserve"> </w:t>
            </w:r>
            <w:r w:rsidRPr="00740A3E">
              <w:rPr>
                <w:rFonts w:eastAsia="Times New Roman" w:cs="Times New Roman"/>
                <w:color w:val="000000"/>
                <w:szCs w:val="28"/>
              </w:rPr>
              <w:t>tự</w:t>
            </w:r>
            <w:r w:rsidRPr="00740A3E">
              <w:rPr>
                <w:rFonts w:eastAsia="Times New Roman" w:cs="Times New Roman"/>
                <w:color w:val="000000"/>
                <w:spacing w:val="-4"/>
                <w:szCs w:val="28"/>
              </w:rPr>
              <w:t xml:space="preserve"> </w:t>
            </w:r>
            <w:r w:rsidRPr="00740A3E">
              <w:rPr>
                <w:rFonts w:eastAsia="Times New Roman" w:cs="Times New Roman"/>
                <w:color w:val="000000"/>
                <w:szCs w:val="28"/>
              </w:rPr>
              <w:t>mình</w:t>
            </w:r>
            <w:r w:rsidRPr="00740A3E">
              <w:rPr>
                <w:rFonts w:eastAsia="Times New Roman" w:cs="Times New Roman"/>
                <w:color w:val="000000"/>
                <w:spacing w:val="-4"/>
                <w:szCs w:val="28"/>
              </w:rPr>
              <w:t xml:space="preserve"> </w:t>
            </w:r>
            <w:r w:rsidRPr="00740A3E">
              <w:rPr>
                <w:rFonts w:eastAsia="Times New Roman" w:cs="Times New Roman"/>
                <w:color w:val="000000"/>
                <w:szCs w:val="28"/>
              </w:rPr>
              <w:t>làm</w:t>
            </w:r>
            <w:r w:rsidRPr="00740A3E">
              <w:rPr>
                <w:rFonts w:eastAsia="Times New Roman" w:cs="Times New Roman"/>
                <w:color w:val="000000"/>
                <w:spacing w:val="-4"/>
                <w:szCs w:val="28"/>
              </w:rPr>
              <w:t xml:space="preserve"> </w:t>
            </w:r>
            <w:r w:rsidRPr="00740A3E">
              <w:rPr>
                <w:rFonts w:eastAsia="Times New Roman" w:cs="Times New Roman"/>
                <w:color w:val="000000"/>
                <w:szCs w:val="28"/>
              </w:rPr>
              <w:t>ruộng</w:t>
            </w:r>
            <w:r w:rsidRPr="00740A3E">
              <w:rPr>
                <w:rFonts w:eastAsia="Times New Roman" w:cs="Times New Roman"/>
                <w:color w:val="000000"/>
                <w:spacing w:val="-4"/>
                <w:szCs w:val="28"/>
              </w:rPr>
              <w:t xml:space="preserve"> </w:t>
            </w:r>
            <w:r w:rsidRPr="00740A3E">
              <w:rPr>
                <w:rFonts w:eastAsia="Times New Roman" w:cs="Times New Roman"/>
                <w:color w:val="000000"/>
                <w:szCs w:val="28"/>
              </w:rPr>
              <w:t>để</w:t>
            </w:r>
            <w:r w:rsidRPr="00740A3E">
              <w:rPr>
                <w:rFonts w:eastAsia="Times New Roman" w:cs="Times New Roman"/>
                <w:color w:val="000000"/>
                <w:spacing w:val="-4"/>
                <w:szCs w:val="28"/>
              </w:rPr>
              <w:t xml:space="preserve"> </w:t>
            </w:r>
            <w:r w:rsidRPr="00740A3E">
              <w:rPr>
                <w:rFonts w:eastAsia="Times New Roman" w:cs="Times New Roman"/>
                <w:color w:val="000000"/>
                <w:szCs w:val="28"/>
              </w:rPr>
              <w:t>khích lệ thần dân.</w:t>
            </w:r>
          </w:p>
          <w:p w:rsidR="0066338E" w:rsidRPr="00740A3E" w:rsidRDefault="0066338E" w:rsidP="0066338E">
            <w:pPr>
              <w:widowControl w:val="0"/>
              <w:tabs>
                <w:tab w:val="left" w:pos="943"/>
              </w:tabs>
              <w:autoSpaceDE w:val="0"/>
              <w:autoSpaceDN w:val="0"/>
              <w:spacing w:after="0" w:line="240" w:lineRule="auto"/>
              <w:jc w:val="both"/>
              <w:rPr>
                <w:rFonts w:eastAsia="Times New Roman" w:cs="Times New Roman"/>
                <w:color w:val="000000"/>
                <w:szCs w:val="28"/>
              </w:rPr>
            </w:pPr>
            <w:r w:rsidRPr="00740A3E">
              <w:rPr>
                <w:rFonts w:eastAsia="Times New Roman" w:cs="Times New Roman"/>
                <w:i/>
                <w:color w:val="000000"/>
                <w:szCs w:val="28"/>
              </w:rPr>
              <w:lastRenderedPageBreak/>
              <w:t xml:space="preserve">- Nhà vua đã làm gì để khuyến khích người dân dùng hàng hoá trong nước? </w:t>
            </w:r>
            <w:r w:rsidRPr="00740A3E">
              <w:rPr>
                <w:rFonts w:eastAsia="Times New Roman" w:cs="Times New Roman"/>
                <w:color w:val="000000"/>
                <w:szCs w:val="28"/>
              </w:rPr>
              <w:t>Năm</w:t>
            </w:r>
            <w:r w:rsidRPr="00740A3E">
              <w:rPr>
                <w:rFonts w:eastAsia="Times New Roman" w:cs="Times New Roman"/>
                <w:color w:val="000000"/>
                <w:spacing w:val="-1"/>
                <w:szCs w:val="28"/>
              </w:rPr>
              <w:t xml:space="preserve"> </w:t>
            </w:r>
            <w:r w:rsidRPr="00740A3E">
              <w:rPr>
                <w:rFonts w:eastAsia="Times New Roman" w:cs="Times New Roman"/>
                <w:color w:val="000000"/>
                <w:szCs w:val="28"/>
              </w:rPr>
              <w:t>1040, nhà vua dạy cung nữ dệt gấm vóc, rồi cho đem hết gấm vóc của nước Tống ở trong kho ban cho các quan, tỏ ý là vua sẽ không dùng gấm vóc của nước Tống nữa, chỉ dùng gấm vóc sản xuất trong nước.</w:t>
            </w:r>
          </w:p>
          <w:p w:rsidR="0066338E" w:rsidRPr="00740A3E" w:rsidRDefault="0066338E" w:rsidP="0066338E">
            <w:pPr>
              <w:widowControl w:val="0"/>
              <w:tabs>
                <w:tab w:val="left" w:pos="917"/>
              </w:tabs>
              <w:autoSpaceDE w:val="0"/>
              <w:autoSpaceDN w:val="0"/>
              <w:spacing w:after="0" w:line="240" w:lineRule="auto"/>
              <w:jc w:val="both"/>
              <w:rPr>
                <w:rFonts w:eastAsia="Times New Roman" w:cs="Times New Roman"/>
                <w:color w:val="000000"/>
                <w:szCs w:val="28"/>
              </w:rPr>
            </w:pPr>
            <w:r w:rsidRPr="00740A3E">
              <w:rPr>
                <w:rFonts w:eastAsia="Times New Roman" w:cs="Times New Roman"/>
                <w:i/>
                <w:color w:val="000000"/>
                <w:spacing w:val="-2"/>
                <w:szCs w:val="28"/>
              </w:rPr>
              <w:t>- Tìm</w:t>
            </w:r>
            <w:r w:rsidRPr="00740A3E">
              <w:rPr>
                <w:rFonts w:eastAsia="Times New Roman" w:cs="Times New Roman"/>
                <w:i/>
                <w:color w:val="000000"/>
                <w:spacing w:val="-12"/>
                <w:szCs w:val="28"/>
              </w:rPr>
              <w:t xml:space="preserve"> </w:t>
            </w:r>
            <w:r w:rsidRPr="00740A3E">
              <w:rPr>
                <w:rFonts w:eastAsia="Times New Roman" w:cs="Times New Roman"/>
                <w:i/>
                <w:color w:val="000000"/>
                <w:spacing w:val="-2"/>
                <w:szCs w:val="28"/>
              </w:rPr>
              <w:t>những</w:t>
            </w:r>
            <w:r w:rsidRPr="00740A3E">
              <w:rPr>
                <w:rFonts w:eastAsia="Times New Roman" w:cs="Times New Roman"/>
                <w:i/>
                <w:color w:val="000000"/>
                <w:spacing w:val="-12"/>
                <w:szCs w:val="28"/>
              </w:rPr>
              <w:t xml:space="preserve"> </w:t>
            </w:r>
            <w:r w:rsidRPr="00740A3E">
              <w:rPr>
                <w:rFonts w:eastAsia="Times New Roman" w:cs="Times New Roman"/>
                <w:i/>
                <w:color w:val="000000"/>
                <w:spacing w:val="-2"/>
                <w:szCs w:val="28"/>
              </w:rPr>
              <w:t>sự</w:t>
            </w:r>
            <w:r w:rsidRPr="00740A3E">
              <w:rPr>
                <w:rFonts w:eastAsia="Times New Roman" w:cs="Times New Roman"/>
                <w:i/>
                <w:color w:val="000000"/>
                <w:spacing w:val="-12"/>
                <w:szCs w:val="28"/>
              </w:rPr>
              <w:t xml:space="preserve"> </w:t>
            </w:r>
            <w:r w:rsidRPr="00740A3E">
              <w:rPr>
                <w:rFonts w:eastAsia="Times New Roman" w:cs="Times New Roman"/>
                <w:i/>
                <w:color w:val="000000"/>
                <w:spacing w:val="-2"/>
                <w:szCs w:val="28"/>
              </w:rPr>
              <w:t>việc</w:t>
            </w:r>
            <w:r w:rsidRPr="00740A3E">
              <w:rPr>
                <w:rFonts w:eastAsia="Times New Roman" w:cs="Times New Roman"/>
                <w:i/>
                <w:color w:val="000000"/>
                <w:spacing w:val="-12"/>
                <w:szCs w:val="28"/>
              </w:rPr>
              <w:t xml:space="preserve"> </w:t>
            </w:r>
            <w:r w:rsidRPr="00740A3E">
              <w:rPr>
                <w:rFonts w:eastAsia="Times New Roman" w:cs="Times New Roman"/>
                <w:i/>
                <w:color w:val="000000"/>
                <w:spacing w:val="-2"/>
                <w:szCs w:val="28"/>
              </w:rPr>
              <w:t>cho</w:t>
            </w:r>
            <w:r w:rsidRPr="00740A3E">
              <w:rPr>
                <w:rFonts w:eastAsia="Times New Roman" w:cs="Times New Roman"/>
                <w:i/>
                <w:color w:val="000000"/>
                <w:spacing w:val="-12"/>
                <w:szCs w:val="28"/>
              </w:rPr>
              <w:t xml:space="preserve"> </w:t>
            </w:r>
            <w:r w:rsidRPr="00740A3E">
              <w:rPr>
                <w:rFonts w:eastAsia="Times New Roman" w:cs="Times New Roman"/>
                <w:i/>
                <w:color w:val="000000"/>
                <w:spacing w:val="-2"/>
                <w:szCs w:val="28"/>
              </w:rPr>
              <w:t>thấy</w:t>
            </w:r>
            <w:r w:rsidRPr="00740A3E">
              <w:rPr>
                <w:rFonts w:eastAsia="Times New Roman" w:cs="Times New Roman"/>
                <w:i/>
                <w:color w:val="000000"/>
                <w:spacing w:val="-12"/>
                <w:szCs w:val="28"/>
              </w:rPr>
              <w:t xml:space="preserve"> </w:t>
            </w:r>
            <w:r w:rsidRPr="00740A3E">
              <w:rPr>
                <w:rFonts w:eastAsia="Times New Roman" w:cs="Times New Roman"/>
                <w:i/>
                <w:color w:val="000000"/>
                <w:spacing w:val="-2"/>
                <w:szCs w:val="28"/>
              </w:rPr>
              <w:t>nhà</w:t>
            </w:r>
            <w:r w:rsidRPr="00740A3E">
              <w:rPr>
                <w:rFonts w:eastAsia="Times New Roman" w:cs="Times New Roman"/>
                <w:i/>
                <w:color w:val="000000"/>
                <w:spacing w:val="-12"/>
                <w:szCs w:val="28"/>
              </w:rPr>
              <w:t xml:space="preserve"> </w:t>
            </w:r>
            <w:r w:rsidRPr="00740A3E">
              <w:rPr>
                <w:rFonts w:eastAsia="Times New Roman" w:cs="Times New Roman"/>
                <w:i/>
                <w:color w:val="000000"/>
                <w:spacing w:val="-2"/>
                <w:szCs w:val="28"/>
              </w:rPr>
              <w:t>vua</w:t>
            </w:r>
            <w:r w:rsidRPr="00740A3E">
              <w:rPr>
                <w:rFonts w:eastAsia="Times New Roman" w:cs="Times New Roman"/>
                <w:i/>
                <w:color w:val="000000"/>
                <w:spacing w:val="-12"/>
                <w:szCs w:val="28"/>
              </w:rPr>
              <w:t xml:space="preserve"> </w:t>
            </w:r>
            <w:r w:rsidRPr="00740A3E">
              <w:rPr>
                <w:rFonts w:eastAsia="Times New Roman" w:cs="Times New Roman"/>
                <w:i/>
                <w:color w:val="000000"/>
                <w:spacing w:val="-2"/>
                <w:szCs w:val="28"/>
              </w:rPr>
              <w:t>luôn</w:t>
            </w:r>
            <w:r w:rsidRPr="00740A3E">
              <w:rPr>
                <w:rFonts w:eastAsia="Times New Roman" w:cs="Times New Roman"/>
                <w:i/>
                <w:color w:val="000000"/>
                <w:spacing w:val="-12"/>
                <w:szCs w:val="28"/>
              </w:rPr>
              <w:t xml:space="preserve"> </w:t>
            </w:r>
            <w:r w:rsidRPr="00740A3E">
              <w:rPr>
                <w:rFonts w:eastAsia="Times New Roman" w:cs="Times New Roman"/>
                <w:i/>
                <w:color w:val="000000"/>
                <w:spacing w:val="-2"/>
                <w:szCs w:val="28"/>
              </w:rPr>
              <w:t>chăm</w:t>
            </w:r>
            <w:r w:rsidRPr="00740A3E">
              <w:rPr>
                <w:rFonts w:eastAsia="Times New Roman" w:cs="Times New Roman"/>
                <w:i/>
                <w:color w:val="000000"/>
                <w:spacing w:val="-12"/>
                <w:szCs w:val="28"/>
              </w:rPr>
              <w:t xml:space="preserve"> </w:t>
            </w:r>
            <w:r w:rsidRPr="00740A3E">
              <w:rPr>
                <w:rFonts w:eastAsia="Times New Roman" w:cs="Times New Roman"/>
                <w:i/>
                <w:color w:val="000000"/>
                <w:spacing w:val="-2"/>
                <w:szCs w:val="28"/>
              </w:rPr>
              <w:t>lo</w:t>
            </w:r>
            <w:r w:rsidRPr="00740A3E">
              <w:rPr>
                <w:rFonts w:eastAsia="Times New Roman" w:cs="Times New Roman"/>
                <w:i/>
                <w:color w:val="000000"/>
                <w:spacing w:val="-12"/>
                <w:szCs w:val="28"/>
              </w:rPr>
              <w:t xml:space="preserve"> </w:t>
            </w:r>
            <w:r w:rsidRPr="00740A3E">
              <w:rPr>
                <w:rFonts w:eastAsia="Times New Roman" w:cs="Times New Roman"/>
                <w:i/>
                <w:color w:val="000000"/>
                <w:spacing w:val="-2"/>
                <w:szCs w:val="28"/>
              </w:rPr>
              <w:t>đến</w:t>
            </w:r>
            <w:r w:rsidRPr="00740A3E">
              <w:rPr>
                <w:rFonts w:eastAsia="Times New Roman" w:cs="Times New Roman"/>
                <w:i/>
                <w:color w:val="000000"/>
                <w:spacing w:val="-12"/>
                <w:szCs w:val="28"/>
              </w:rPr>
              <w:t xml:space="preserve"> </w:t>
            </w:r>
            <w:r w:rsidRPr="00740A3E">
              <w:rPr>
                <w:rFonts w:eastAsia="Times New Roman" w:cs="Times New Roman"/>
                <w:i/>
                <w:color w:val="000000"/>
                <w:spacing w:val="-2"/>
                <w:szCs w:val="28"/>
              </w:rPr>
              <w:t>đời</w:t>
            </w:r>
            <w:r w:rsidRPr="00740A3E">
              <w:rPr>
                <w:rFonts w:eastAsia="Times New Roman" w:cs="Times New Roman"/>
                <w:i/>
                <w:color w:val="000000"/>
                <w:spacing w:val="-12"/>
                <w:szCs w:val="28"/>
              </w:rPr>
              <w:t xml:space="preserve"> </w:t>
            </w:r>
            <w:r w:rsidRPr="00740A3E">
              <w:rPr>
                <w:rFonts w:eastAsia="Times New Roman" w:cs="Times New Roman"/>
                <w:i/>
                <w:color w:val="000000"/>
                <w:spacing w:val="-2"/>
                <w:szCs w:val="28"/>
              </w:rPr>
              <w:t>sống</w:t>
            </w:r>
            <w:r w:rsidRPr="00740A3E">
              <w:rPr>
                <w:rFonts w:eastAsia="Times New Roman" w:cs="Times New Roman"/>
                <w:i/>
                <w:color w:val="000000"/>
                <w:spacing w:val="-12"/>
                <w:szCs w:val="28"/>
              </w:rPr>
              <w:t xml:space="preserve"> </w:t>
            </w:r>
            <w:r w:rsidRPr="00740A3E">
              <w:rPr>
                <w:rFonts w:eastAsia="Times New Roman" w:cs="Times New Roman"/>
                <w:i/>
                <w:color w:val="000000"/>
                <w:spacing w:val="-2"/>
                <w:szCs w:val="28"/>
              </w:rPr>
              <w:t>của</w:t>
            </w:r>
            <w:r w:rsidRPr="00740A3E">
              <w:rPr>
                <w:rFonts w:eastAsia="Times New Roman" w:cs="Times New Roman"/>
                <w:i/>
                <w:color w:val="000000"/>
                <w:spacing w:val="-12"/>
                <w:szCs w:val="28"/>
              </w:rPr>
              <w:t xml:space="preserve"> </w:t>
            </w:r>
            <w:r w:rsidRPr="00740A3E">
              <w:rPr>
                <w:rFonts w:eastAsia="Times New Roman" w:cs="Times New Roman"/>
                <w:i/>
                <w:color w:val="000000"/>
                <w:spacing w:val="-2"/>
                <w:szCs w:val="28"/>
              </w:rPr>
              <w:t>người</w:t>
            </w:r>
            <w:r w:rsidRPr="00740A3E">
              <w:rPr>
                <w:rFonts w:eastAsia="Times New Roman" w:cs="Times New Roman"/>
                <w:i/>
                <w:color w:val="000000"/>
                <w:spacing w:val="-12"/>
                <w:szCs w:val="28"/>
              </w:rPr>
              <w:t xml:space="preserve"> </w:t>
            </w:r>
            <w:r w:rsidRPr="00740A3E">
              <w:rPr>
                <w:rFonts w:eastAsia="Times New Roman" w:cs="Times New Roman"/>
                <w:i/>
                <w:color w:val="000000"/>
                <w:spacing w:val="-2"/>
                <w:szCs w:val="28"/>
              </w:rPr>
              <w:t>dân</w:t>
            </w:r>
            <w:r w:rsidRPr="00740A3E">
              <w:rPr>
                <w:rFonts w:eastAsia="Times New Roman" w:cs="Times New Roman"/>
                <w:color w:val="000000"/>
                <w:spacing w:val="-2"/>
                <w:szCs w:val="28"/>
              </w:rPr>
              <w:t xml:space="preserve">. </w:t>
            </w:r>
            <w:r w:rsidRPr="00740A3E">
              <w:rPr>
                <w:rFonts w:eastAsia="Times New Roman" w:cs="Times New Roman"/>
                <w:color w:val="000000"/>
                <w:spacing w:val="-8"/>
                <w:szCs w:val="28"/>
              </w:rPr>
              <w:t>Vào</w:t>
            </w:r>
            <w:r w:rsidRPr="00740A3E">
              <w:rPr>
                <w:rFonts w:eastAsia="Times New Roman" w:cs="Times New Roman"/>
                <w:color w:val="000000"/>
                <w:spacing w:val="-7"/>
                <w:szCs w:val="28"/>
              </w:rPr>
              <w:t xml:space="preserve"> </w:t>
            </w:r>
            <w:r w:rsidRPr="00740A3E">
              <w:rPr>
                <w:rFonts w:eastAsia="Times New Roman" w:cs="Times New Roman"/>
                <w:color w:val="000000"/>
                <w:spacing w:val="-8"/>
                <w:szCs w:val="28"/>
              </w:rPr>
              <w:t>năm</w:t>
            </w:r>
            <w:r w:rsidRPr="00740A3E">
              <w:rPr>
                <w:rFonts w:eastAsia="Times New Roman" w:cs="Times New Roman"/>
                <w:color w:val="000000"/>
                <w:spacing w:val="-7"/>
                <w:szCs w:val="28"/>
              </w:rPr>
              <w:t xml:space="preserve"> </w:t>
            </w:r>
            <w:r w:rsidRPr="00740A3E">
              <w:rPr>
                <w:rFonts w:eastAsia="Times New Roman" w:cs="Times New Roman"/>
                <w:color w:val="000000"/>
                <w:spacing w:val="-8"/>
                <w:szCs w:val="28"/>
              </w:rPr>
              <w:t>1042,</w:t>
            </w:r>
            <w:r w:rsidRPr="00740A3E">
              <w:rPr>
                <w:rFonts w:eastAsia="Times New Roman" w:cs="Times New Roman"/>
                <w:color w:val="000000"/>
                <w:spacing w:val="-7"/>
                <w:szCs w:val="28"/>
              </w:rPr>
              <w:t xml:space="preserve"> </w:t>
            </w:r>
            <w:r w:rsidRPr="00740A3E">
              <w:rPr>
                <w:rFonts w:eastAsia="Times New Roman" w:cs="Times New Roman"/>
                <w:color w:val="000000"/>
                <w:spacing w:val="-8"/>
                <w:szCs w:val="28"/>
              </w:rPr>
              <w:t>Lý</w:t>
            </w:r>
            <w:r w:rsidRPr="00740A3E">
              <w:rPr>
                <w:rFonts w:eastAsia="Times New Roman" w:cs="Times New Roman"/>
                <w:color w:val="000000"/>
                <w:spacing w:val="-7"/>
                <w:szCs w:val="28"/>
              </w:rPr>
              <w:t xml:space="preserve"> </w:t>
            </w:r>
            <w:r w:rsidRPr="00740A3E">
              <w:rPr>
                <w:rFonts w:eastAsia="Times New Roman" w:cs="Times New Roman"/>
                <w:color w:val="000000"/>
                <w:spacing w:val="-8"/>
                <w:szCs w:val="28"/>
              </w:rPr>
              <w:t>Thái</w:t>
            </w:r>
            <w:r w:rsidRPr="00740A3E">
              <w:rPr>
                <w:rFonts w:eastAsia="Times New Roman" w:cs="Times New Roman"/>
                <w:color w:val="000000"/>
                <w:spacing w:val="-7"/>
                <w:szCs w:val="28"/>
              </w:rPr>
              <w:t xml:space="preserve"> </w:t>
            </w:r>
            <w:r w:rsidRPr="00740A3E">
              <w:rPr>
                <w:rFonts w:eastAsia="Times New Roman" w:cs="Times New Roman"/>
                <w:color w:val="000000"/>
                <w:spacing w:val="-8"/>
                <w:szCs w:val="28"/>
              </w:rPr>
              <w:t>Tông</w:t>
            </w:r>
            <w:r w:rsidRPr="00740A3E">
              <w:rPr>
                <w:rFonts w:eastAsia="Times New Roman" w:cs="Times New Roman"/>
                <w:color w:val="000000"/>
                <w:spacing w:val="-7"/>
                <w:szCs w:val="28"/>
              </w:rPr>
              <w:t xml:space="preserve"> </w:t>
            </w:r>
            <w:r w:rsidRPr="00740A3E">
              <w:rPr>
                <w:rFonts w:eastAsia="Times New Roman" w:cs="Times New Roman"/>
                <w:color w:val="000000"/>
                <w:spacing w:val="-8"/>
                <w:szCs w:val="28"/>
              </w:rPr>
              <w:t>cho</w:t>
            </w:r>
            <w:r w:rsidRPr="00740A3E">
              <w:rPr>
                <w:rFonts w:eastAsia="Times New Roman" w:cs="Times New Roman"/>
                <w:color w:val="000000"/>
                <w:spacing w:val="-5"/>
                <w:szCs w:val="28"/>
              </w:rPr>
              <w:t xml:space="preserve"> </w:t>
            </w:r>
            <w:r w:rsidRPr="00740A3E">
              <w:rPr>
                <w:rFonts w:eastAsia="Times New Roman" w:cs="Times New Roman"/>
                <w:color w:val="000000"/>
                <w:spacing w:val="-8"/>
                <w:szCs w:val="28"/>
              </w:rPr>
              <w:t>soạn</w:t>
            </w:r>
            <w:r w:rsidRPr="00740A3E">
              <w:rPr>
                <w:rFonts w:eastAsia="Times New Roman" w:cs="Times New Roman"/>
                <w:color w:val="000000"/>
                <w:spacing w:val="-6"/>
                <w:szCs w:val="28"/>
              </w:rPr>
              <w:t xml:space="preserve"> </w:t>
            </w:r>
            <w:r w:rsidRPr="00740A3E">
              <w:rPr>
                <w:rFonts w:eastAsia="Times New Roman" w:cs="Times New Roman"/>
                <w:color w:val="000000"/>
                <w:spacing w:val="-8"/>
                <w:szCs w:val="28"/>
              </w:rPr>
              <w:t>bộ</w:t>
            </w:r>
            <w:r w:rsidRPr="00740A3E">
              <w:rPr>
                <w:rFonts w:eastAsia="Times New Roman" w:cs="Times New Roman"/>
                <w:color w:val="000000"/>
                <w:spacing w:val="-6"/>
                <w:szCs w:val="28"/>
              </w:rPr>
              <w:t xml:space="preserve"> </w:t>
            </w:r>
            <w:r w:rsidRPr="00740A3E">
              <w:rPr>
                <w:rFonts w:eastAsia="Times New Roman" w:cs="Times New Roman"/>
                <w:color w:val="000000"/>
                <w:spacing w:val="-8"/>
                <w:szCs w:val="28"/>
              </w:rPr>
              <w:t>Hình</w:t>
            </w:r>
            <w:r w:rsidRPr="00740A3E">
              <w:rPr>
                <w:rFonts w:eastAsia="Times New Roman" w:cs="Times New Roman"/>
                <w:color w:val="000000"/>
                <w:spacing w:val="-6"/>
                <w:szCs w:val="28"/>
              </w:rPr>
              <w:t xml:space="preserve"> </w:t>
            </w:r>
            <w:r w:rsidRPr="00740A3E">
              <w:rPr>
                <w:rFonts w:eastAsia="Times New Roman" w:cs="Times New Roman"/>
                <w:color w:val="000000"/>
                <w:spacing w:val="-8"/>
                <w:szCs w:val="28"/>
              </w:rPr>
              <w:t>thư,</w:t>
            </w:r>
            <w:r w:rsidRPr="00740A3E">
              <w:rPr>
                <w:rFonts w:eastAsia="Times New Roman" w:cs="Times New Roman"/>
                <w:color w:val="000000"/>
                <w:spacing w:val="-6"/>
                <w:szCs w:val="28"/>
              </w:rPr>
              <w:t xml:space="preserve"> </w:t>
            </w:r>
            <w:r w:rsidRPr="00740A3E">
              <w:rPr>
                <w:rFonts w:eastAsia="Times New Roman" w:cs="Times New Roman"/>
                <w:color w:val="000000"/>
                <w:spacing w:val="-8"/>
                <w:szCs w:val="28"/>
              </w:rPr>
              <w:t>bộ</w:t>
            </w:r>
            <w:r w:rsidRPr="00740A3E">
              <w:rPr>
                <w:rFonts w:eastAsia="Times New Roman" w:cs="Times New Roman"/>
                <w:color w:val="000000"/>
                <w:spacing w:val="-6"/>
                <w:szCs w:val="28"/>
              </w:rPr>
              <w:t xml:space="preserve"> </w:t>
            </w:r>
            <w:r w:rsidRPr="00740A3E">
              <w:rPr>
                <w:rFonts w:eastAsia="Times New Roman" w:cs="Times New Roman"/>
                <w:color w:val="000000"/>
                <w:spacing w:val="-8"/>
                <w:szCs w:val="28"/>
              </w:rPr>
              <w:t>luật</w:t>
            </w:r>
            <w:r w:rsidRPr="00740A3E">
              <w:rPr>
                <w:rFonts w:eastAsia="Times New Roman" w:cs="Times New Roman"/>
                <w:color w:val="000000"/>
                <w:spacing w:val="-4"/>
                <w:szCs w:val="28"/>
              </w:rPr>
              <w:t xml:space="preserve"> </w:t>
            </w:r>
            <w:r w:rsidRPr="00740A3E">
              <w:rPr>
                <w:rFonts w:eastAsia="Times New Roman" w:cs="Times New Roman"/>
                <w:color w:val="000000"/>
                <w:spacing w:val="-8"/>
                <w:szCs w:val="28"/>
              </w:rPr>
              <w:t>thành</w:t>
            </w:r>
            <w:r w:rsidRPr="00740A3E">
              <w:rPr>
                <w:rFonts w:eastAsia="Times New Roman" w:cs="Times New Roman"/>
                <w:color w:val="000000"/>
                <w:spacing w:val="-6"/>
                <w:szCs w:val="28"/>
              </w:rPr>
              <w:t xml:space="preserve"> </w:t>
            </w:r>
            <w:r w:rsidRPr="00740A3E">
              <w:rPr>
                <w:rFonts w:eastAsia="Times New Roman" w:cs="Times New Roman"/>
                <w:color w:val="000000"/>
                <w:spacing w:val="-8"/>
                <w:szCs w:val="28"/>
              </w:rPr>
              <w:t>văn</w:t>
            </w:r>
            <w:r w:rsidRPr="00740A3E">
              <w:rPr>
                <w:rFonts w:eastAsia="Times New Roman" w:cs="Times New Roman"/>
                <w:color w:val="000000"/>
                <w:spacing w:val="-6"/>
                <w:szCs w:val="28"/>
              </w:rPr>
              <w:t xml:space="preserve"> </w:t>
            </w:r>
            <w:r w:rsidRPr="00740A3E">
              <w:rPr>
                <w:rFonts w:eastAsia="Times New Roman" w:cs="Times New Roman"/>
                <w:color w:val="000000"/>
                <w:spacing w:val="-8"/>
                <w:szCs w:val="28"/>
              </w:rPr>
              <w:t>đầu</w:t>
            </w:r>
            <w:r w:rsidRPr="00740A3E">
              <w:rPr>
                <w:rFonts w:eastAsia="Times New Roman" w:cs="Times New Roman"/>
                <w:color w:val="000000"/>
                <w:spacing w:val="-6"/>
                <w:szCs w:val="28"/>
              </w:rPr>
              <w:t xml:space="preserve"> </w:t>
            </w:r>
            <w:r w:rsidRPr="00740A3E">
              <w:rPr>
                <w:rFonts w:eastAsia="Times New Roman" w:cs="Times New Roman"/>
                <w:color w:val="000000"/>
                <w:spacing w:val="-8"/>
                <w:szCs w:val="28"/>
              </w:rPr>
              <w:t>tiên</w:t>
            </w:r>
            <w:r w:rsidRPr="00740A3E">
              <w:rPr>
                <w:rFonts w:eastAsia="Times New Roman" w:cs="Times New Roman"/>
                <w:color w:val="000000"/>
                <w:spacing w:val="-6"/>
                <w:szCs w:val="28"/>
              </w:rPr>
              <w:t xml:space="preserve"> </w:t>
            </w:r>
            <w:r w:rsidRPr="00740A3E">
              <w:rPr>
                <w:rFonts w:eastAsia="Times New Roman" w:cs="Times New Roman"/>
                <w:color w:val="000000"/>
                <w:spacing w:val="-8"/>
                <w:szCs w:val="28"/>
              </w:rPr>
              <w:t>của</w:t>
            </w:r>
            <w:r w:rsidRPr="00740A3E">
              <w:rPr>
                <w:rFonts w:eastAsia="Times New Roman" w:cs="Times New Roman"/>
                <w:color w:val="000000"/>
                <w:spacing w:val="-4"/>
                <w:szCs w:val="28"/>
              </w:rPr>
              <w:t xml:space="preserve"> </w:t>
            </w:r>
            <w:r w:rsidRPr="00740A3E">
              <w:rPr>
                <w:rFonts w:eastAsia="Times New Roman" w:cs="Times New Roman"/>
                <w:color w:val="000000"/>
                <w:spacing w:val="-8"/>
                <w:szCs w:val="28"/>
              </w:rPr>
              <w:t xml:space="preserve">nước </w:t>
            </w:r>
            <w:r w:rsidRPr="00740A3E">
              <w:rPr>
                <w:rFonts w:eastAsia="Times New Roman" w:cs="Times New Roman"/>
                <w:color w:val="000000"/>
                <w:spacing w:val="-2"/>
                <w:szCs w:val="28"/>
              </w:rPr>
              <w:t>nhà,</w:t>
            </w:r>
            <w:r w:rsidRPr="00740A3E">
              <w:rPr>
                <w:rFonts w:eastAsia="Times New Roman" w:cs="Times New Roman"/>
                <w:color w:val="000000"/>
                <w:spacing w:val="-12"/>
                <w:szCs w:val="28"/>
              </w:rPr>
              <w:t xml:space="preserve"> </w:t>
            </w:r>
            <w:r w:rsidRPr="00740A3E">
              <w:rPr>
                <w:rFonts w:eastAsia="Times New Roman" w:cs="Times New Roman"/>
                <w:color w:val="000000"/>
                <w:spacing w:val="-2"/>
                <w:szCs w:val="28"/>
              </w:rPr>
              <w:t>nhằm</w:t>
            </w:r>
            <w:r w:rsidRPr="00740A3E">
              <w:rPr>
                <w:rFonts w:eastAsia="Times New Roman" w:cs="Times New Roman"/>
                <w:color w:val="000000"/>
                <w:spacing w:val="-12"/>
                <w:szCs w:val="28"/>
              </w:rPr>
              <w:t xml:space="preserve"> </w:t>
            </w:r>
            <w:r w:rsidRPr="00740A3E">
              <w:rPr>
                <w:rFonts w:eastAsia="Times New Roman" w:cs="Times New Roman"/>
                <w:color w:val="000000"/>
                <w:spacing w:val="-2"/>
                <w:szCs w:val="28"/>
              </w:rPr>
              <w:t>bãi</w:t>
            </w:r>
            <w:r w:rsidRPr="00740A3E">
              <w:rPr>
                <w:rFonts w:eastAsia="Times New Roman" w:cs="Times New Roman"/>
                <w:color w:val="000000"/>
                <w:spacing w:val="-12"/>
                <w:szCs w:val="28"/>
              </w:rPr>
              <w:t xml:space="preserve"> </w:t>
            </w:r>
            <w:r w:rsidRPr="00740A3E">
              <w:rPr>
                <w:rFonts w:eastAsia="Times New Roman" w:cs="Times New Roman"/>
                <w:color w:val="000000"/>
                <w:spacing w:val="-2"/>
                <w:szCs w:val="28"/>
              </w:rPr>
              <w:t>bỏ</w:t>
            </w:r>
            <w:r w:rsidRPr="00740A3E">
              <w:rPr>
                <w:rFonts w:eastAsia="Times New Roman" w:cs="Times New Roman"/>
                <w:color w:val="000000"/>
                <w:spacing w:val="-12"/>
                <w:szCs w:val="28"/>
              </w:rPr>
              <w:t xml:space="preserve"> </w:t>
            </w:r>
            <w:r w:rsidRPr="00740A3E">
              <w:rPr>
                <w:rFonts w:eastAsia="Times New Roman" w:cs="Times New Roman"/>
                <w:color w:val="000000"/>
                <w:spacing w:val="-2"/>
                <w:szCs w:val="28"/>
              </w:rPr>
              <w:t>lối</w:t>
            </w:r>
            <w:r w:rsidRPr="00740A3E">
              <w:rPr>
                <w:rFonts w:eastAsia="Times New Roman" w:cs="Times New Roman"/>
                <w:color w:val="000000"/>
                <w:spacing w:val="-12"/>
                <w:szCs w:val="28"/>
              </w:rPr>
              <w:t xml:space="preserve"> </w:t>
            </w:r>
            <w:r w:rsidRPr="00740A3E">
              <w:rPr>
                <w:rFonts w:eastAsia="Times New Roman" w:cs="Times New Roman"/>
                <w:color w:val="000000"/>
                <w:spacing w:val="-2"/>
                <w:szCs w:val="28"/>
              </w:rPr>
              <w:t>xử</w:t>
            </w:r>
            <w:r w:rsidRPr="00740A3E">
              <w:rPr>
                <w:rFonts w:eastAsia="Times New Roman" w:cs="Times New Roman"/>
                <w:color w:val="000000"/>
                <w:spacing w:val="-12"/>
                <w:szCs w:val="28"/>
              </w:rPr>
              <w:t xml:space="preserve"> </w:t>
            </w:r>
            <w:r w:rsidRPr="00740A3E">
              <w:rPr>
                <w:rFonts w:eastAsia="Times New Roman" w:cs="Times New Roman"/>
                <w:color w:val="000000"/>
                <w:spacing w:val="-2"/>
                <w:szCs w:val="28"/>
              </w:rPr>
              <w:t>án</w:t>
            </w:r>
            <w:r w:rsidRPr="00740A3E">
              <w:rPr>
                <w:rFonts w:eastAsia="Times New Roman" w:cs="Times New Roman"/>
                <w:color w:val="000000"/>
                <w:spacing w:val="-12"/>
                <w:szCs w:val="28"/>
              </w:rPr>
              <w:t xml:space="preserve"> </w:t>
            </w:r>
            <w:r w:rsidRPr="00740A3E">
              <w:rPr>
                <w:rFonts w:eastAsia="Times New Roman" w:cs="Times New Roman"/>
                <w:color w:val="000000"/>
                <w:spacing w:val="-2"/>
                <w:szCs w:val="28"/>
              </w:rPr>
              <w:t>tuỳ</w:t>
            </w:r>
            <w:r w:rsidRPr="00740A3E">
              <w:rPr>
                <w:rFonts w:eastAsia="Times New Roman" w:cs="Times New Roman"/>
                <w:color w:val="000000"/>
                <w:spacing w:val="-12"/>
                <w:szCs w:val="28"/>
              </w:rPr>
              <w:t xml:space="preserve"> </w:t>
            </w:r>
            <w:r w:rsidRPr="00740A3E">
              <w:rPr>
                <w:rFonts w:eastAsia="Times New Roman" w:cs="Times New Roman"/>
                <w:color w:val="000000"/>
                <w:spacing w:val="-2"/>
                <w:szCs w:val="28"/>
              </w:rPr>
              <w:t>tiện,</w:t>
            </w:r>
            <w:r w:rsidRPr="00740A3E">
              <w:rPr>
                <w:rFonts w:eastAsia="Times New Roman" w:cs="Times New Roman"/>
                <w:color w:val="000000"/>
                <w:spacing w:val="-12"/>
                <w:szCs w:val="28"/>
              </w:rPr>
              <w:t xml:space="preserve"> </w:t>
            </w:r>
            <w:r w:rsidRPr="00740A3E">
              <w:rPr>
                <w:rFonts w:eastAsia="Times New Roman" w:cs="Times New Roman"/>
                <w:color w:val="000000"/>
                <w:spacing w:val="-2"/>
                <w:szCs w:val="28"/>
              </w:rPr>
              <w:t>nhiều</w:t>
            </w:r>
            <w:r w:rsidRPr="00740A3E">
              <w:rPr>
                <w:rFonts w:eastAsia="Times New Roman" w:cs="Times New Roman"/>
                <w:color w:val="000000"/>
                <w:spacing w:val="-12"/>
                <w:szCs w:val="28"/>
              </w:rPr>
              <w:t xml:space="preserve"> </w:t>
            </w:r>
            <w:r w:rsidRPr="00740A3E">
              <w:rPr>
                <w:rFonts w:eastAsia="Times New Roman" w:cs="Times New Roman"/>
                <w:color w:val="000000"/>
                <w:spacing w:val="-2"/>
                <w:szCs w:val="28"/>
              </w:rPr>
              <w:t>khi</w:t>
            </w:r>
            <w:r w:rsidRPr="00740A3E">
              <w:rPr>
                <w:rFonts w:eastAsia="Times New Roman" w:cs="Times New Roman"/>
                <w:color w:val="000000"/>
                <w:spacing w:val="-12"/>
                <w:szCs w:val="28"/>
              </w:rPr>
              <w:t xml:space="preserve"> </w:t>
            </w:r>
            <w:r w:rsidRPr="00740A3E">
              <w:rPr>
                <w:rFonts w:eastAsia="Times New Roman" w:cs="Times New Roman"/>
                <w:color w:val="000000"/>
                <w:spacing w:val="-2"/>
                <w:szCs w:val="28"/>
              </w:rPr>
              <w:t>quá</w:t>
            </w:r>
            <w:r w:rsidRPr="00740A3E">
              <w:rPr>
                <w:rFonts w:eastAsia="Times New Roman" w:cs="Times New Roman"/>
                <w:color w:val="000000"/>
                <w:spacing w:val="-12"/>
                <w:szCs w:val="28"/>
              </w:rPr>
              <w:t xml:space="preserve"> </w:t>
            </w:r>
            <w:r w:rsidRPr="00740A3E">
              <w:rPr>
                <w:rFonts w:eastAsia="Times New Roman" w:cs="Times New Roman"/>
                <w:color w:val="000000"/>
                <w:spacing w:val="-2"/>
                <w:szCs w:val="28"/>
              </w:rPr>
              <w:t>hà</w:t>
            </w:r>
            <w:r w:rsidRPr="00740A3E">
              <w:rPr>
                <w:rFonts w:eastAsia="Times New Roman" w:cs="Times New Roman"/>
                <w:color w:val="000000"/>
                <w:spacing w:val="-12"/>
                <w:szCs w:val="28"/>
              </w:rPr>
              <w:t xml:space="preserve"> </w:t>
            </w:r>
            <w:r w:rsidRPr="00740A3E">
              <w:rPr>
                <w:rFonts w:eastAsia="Times New Roman" w:cs="Times New Roman"/>
                <w:color w:val="000000"/>
                <w:spacing w:val="-2"/>
                <w:szCs w:val="28"/>
              </w:rPr>
              <w:t>khắc</w:t>
            </w:r>
            <w:r w:rsidRPr="00740A3E">
              <w:rPr>
                <w:rFonts w:eastAsia="Times New Roman" w:cs="Times New Roman"/>
                <w:color w:val="000000"/>
                <w:spacing w:val="-12"/>
                <w:szCs w:val="28"/>
              </w:rPr>
              <w:t xml:space="preserve"> </w:t>
            </w:r>
            <w:r w:rsidRPr="00740A3E">
              <w:rPr>
                <w:rFonts w:eastAsia="Times New Roman" w:cs="Times New Roman"/>
                <w:color w:val="000000"/>
                <w:spacing w:val="-2"/>
                <w:szCs w:val="28"/>
              </w:rPr>
              <w:t>của</w:t>
            </w:r>
            <w:r w:rsidRPr="00740A3E">
              <w:rPr>
                <w:rFonts w:eastAsia="Times New Roman" w:cs="Times New Roman"/>
                <w:color w:val="000000"/>
                <w:spacing w:val="-12"/>
                <w:szCs w:val="28"/>
              </w:rPr>
              <w:t xml:space="preserve"> </w:t>
            </w:r>
            <w:r w:rsidRPr="00740A3E">
              <w:rPr>
                <w:rFonts w:eastAsia="Times New Roman" w:cs="Times New Roman"/>
                <w:color w:val="000000"/>
                <w:spacing w:val="-2"/>
                <w:szCs w:val="28"/>
              </w:rPr>
              <w:t>quan</w:t>
            </w:r>
            <w:r w:rsidRPr="00740A3E">
              <w:rPr>
                <w:rFonts w:eastAsia="Times New Roman" w:cs="Times New Roman"/>
                <w:color w:val="000000"/>
                <w:spacing w:val="-12"/>
                <w:szCs w:val="28"/>
              </w:rPr>
              <w:t xml:space="preserve"> </w:t>
            </w:r>
            <w:r w:rsidRPr="00740A3E">
              <w:rPr>
                <w:rFonts w:eastAsia="Times New Roman" w:cs="Times New Roman"/>
                <w:color w:val="000000"/>
                <w:spacing w:val="-2"/>
                <w:szCs w:val="28"/>
              </w:rPr>
              <w:t>lại.</w:t>
            </w:r>
            <w:r w:rsidRPr="00740A3E">
              <w:rPr>
                <w:rFonts w:eastAsia="Times New Roman" w:cs="Times New Roman"/>
                <w:color w:val="000000"/>
                <w:spacing w:val="-12"/>
                <w:szCs w:val="28"/>
              </w:rPr>
              <w:t xml:space="preserve"> </w:t>
            </w:r>
            <w:r w:rsidRPr="00740A3E">
              <w:rPr>
                <w:rFonts w:eastAsia="Times New Roman" w:cs="Times New Roman"/>
                <w:color w:val="000000"/>
                <w:spacing w:val="-2"/>
                <w:szCs w:val="28"/>
              </w:rPr>
              <w:t>Năm</w:t>
            </w:r>
            <w:r w:rsidRPr="00740A3E">
              <w:rPr>
                <w:rFonts w:eastAsia="Times New Roman" w:cs="Times New Roman"/>
                <w:color w:val="000000"/>
                <w:spacing w:val="-12"/>
                <w:szCs w:val="28"/>
              </w:rPr>
              <w:t xml:space="preserve"> </w:t>
            </w:r>
            <w:r w:rsidRPr="00740A3E">
              <w:rPr>
                <w:rFonts w:eastAsia="Times New Roman" w:cs="Times New Roman"/>
                <w:color w:val="000000"/>
                <w:spacing w:val="-2"/>
                <w:szCs w:val="28"/>
              </w:rPr>
              <w:t>1044,</w:t>
            </w:r>
            <w:r w:rsidRPr="00740A3E">
              <w:rPr>
                <w:rFonts w:eastAsia="Times New Roman" w:cs="Times New Roman"/>
                <w:color w:val="000000"/>
                <w:spacing w:val="-12"/>
                <w:szCs w:val="28"/>
              </w:rPr>
              <w:t xml:space="preserve"> </w:t>
            </w:r>
            <w:r w:rsidRPr="00740A3E">
              <w:rPr>
                <w:rFonts w:eastAsia="Times New Roman" w:cs="Times New Roman"/>
                <w:color w:val="000000"/>
                <w:spacing w:val="-2"/>
                <w:szCs w:val="28"/>
              </w:rPr>
              <w:t xml:space="preserve">cả </w:t>
            </w:r>
            <w:r w:rsidRPr="00740A3E">
              <w:rPr>
                <w:rFonts w:eastAsia="Times New Roman" w:cs="Times New Roman"/>
                <w:color w:val="000000"/>
                <w:szCs w:val="28"/>
              </w:rPr>
              <w:t>nước</w:t>
            </w:r>
            <w:r w:rsidRPr="00740A3E">
              <w:rPr>
                <w:rFonts w:eastAsia="Times New Roman" w:cs="Times New Roman"/>
                <w:color w:val="000000"/>
                <w:spacing w:val="-14"/>
                <w:szCs w:val="28"/>
              </w:rPr>
              <w:t xml:space="preserve"> </w:t>
            </w:r>
            <w:r w:rsidRPr="00740A3E">
              <w:rPr>
                <w:rFonts w:eastAsia="Times New Roman" w:cs="Times New Roman"/>
                <w:color w:val="000000"/>
                <w:szCs w:val="28"/>
              </w:rPr>
              <w:t>được</w:t>
            </w:r>
            <w:r w:rsidRPr="00740A3E">
              <w:rPr>
                <w:rFonts w:eastAsia="Times New Roman" w:cs="Times New Roman"/>
                <w:color w:val="000000"/>
                <w:spacing w:val="-14"/>
                <w:szCs w:val="28"/>
              </w:rPr>
              <w:t xml:space="preserve"> </w:t>
            </w:r>
            <w:r w:rsidRPr="00740A3E">
              <w:rPr>
                <w:rFonts w:eastAsia="Times New Roman" w:cs="Times New Roman"/>
                <w:color w:val="000000"/>
                <w:szCs w:val="28"/>
              </w:rPr>
              <w:t>mùa</w:t>
            </w:r>
            <w:r w:rsidRPr="00740A3E">
              <w:rPr>
                <w:rFonts w:eastAsia="Times New Roman" w:cs="Times New Roman"/>
                <w:color w:val="000000"/>
                <w:spacing w:val="-14"/>
                <w:szCs w:val="28"/>
              </w:rPr>
              <w:t xml:space="preserve"> </w:t>
            </w:r>
            <w:r w:rsidRPr="00740A3E">
              <w:rPr>
                <w:rFonts w:eastAsia="Times New Roman" w:cs="Times New Roman"/>
                <w:color w:val="000000"/>
                <w:szCs w:val="28"/>
              </w:rPr>
              <w:t>lớn,</w:t>
            </w:r>
            <w:r w:rsidRPr="00740A3E">
              <w:rPr>
                <w:rFonts w:eastAsia="Times New Roman" w:cs="Times New Roman"/>
                <w:color w:val="000000"/>
                <w:spacing w:val="-14"/>
                <w:szCs w:val="28"/>
              </w:rPr>
              <w:t xml:space="preserve"> </w:t>
            </w:r>
            <w:r w:rsidRPr="00740A3E">
              <w:rPr>
                <w:rFonts w:eastAsia="Times New Roman" w:cs="Times New Roman"/>
                <w:color w:val="000000"/>
                <w:szCs w:val="28"/>
              </w:rPr>
              <w:t>vua</w:t>
            </w:r>
            <w:r w:rsidRPr="00740A3E">
              <w:rPr>
                <w:rFonts w:eastAsia="Times New Roman" w:cs="Times New Roman"/>
                <w:color w:val="000000"/>
                <w:spacing w:val="-14"/>
                <w:szCs w:val="28"/>
              </w:rPr>
              <w:t xml:space="preserve"> </w:t>
            </w:r>
            <w:r w:rsidRPr="00740A3E">
              <w:rPr>
                <w:rFonts w:eastAsia="Times New Roman" w:cs="Times New Roman"/>
                <w:color w:val="000000"/>
                <w:szCs w:val="28"/>
              </w:rPr>
              <w:t>liền</w:t>
            </w:r>
            <w:r w:rsidRPr="00740A3E">
              <w:rPr>
                <w:rFonts w:eastAsia="Times New Roman" w:cs="Times New Roman"/>
                <w:color w:val="000000"/>
                <w:spacing w:val="-14"/>
                <w:szCs w:val="28"/>
              </w:rPr>
              <w:t xml:space="preserve"> </w:t>
            </w:r>
            <w:r w:rsidRPr="00740A3E">
              <w:rPr>
                <w:rFonts w:eastAsia="Times New Roman" w:cs="Times New Roman"/>
                <w:color w:val="000000"/>
                <w:szCs w:val="28"/>
              </w:rPr>
              <w:t>ban</w:t>
            </w:r>
            <w:r w:rsidRPr="00740A3E">
              <w:rPr>
                <w:rFonts w:eastAsia="Times New Roman" w:cs="Times New Roman"/>
                <w:color w:val="000000"/>
                <w:spacing w:val="-14"/>
                <w:szCs w:val="28"/>
              </w:rPr>
              <w:t xml:space="preserve"> </w:t>
            </w:r>
            <w:r w:rsidRPr="00740A3E">
              <w:rPr>
                <w:rFonts w:eastAsia="Times New Roman" w:cs="Times New Roman"/>
                <w:color w:val="000000"/>
                <w:szCs w:val="28"/>
              </w:rPr>
              <w:t>lệnh</w:t>
            </w:r>
            <w:r w:rsidRPr="00740A3E">
              <w:rPr>
                <w:rFonts w:eastAsia="Times New Roman" w:cs="Times New Roman"/>
                <w:color w:val="000000"/>
                <w:spacing w:val="-14"/>
                <w:szCs w:val="28"/>
              </w:rPr>
              <w:t xml:space="preserve"> </w:t>
            </w:r>
            <w:r w:rsidRPr="00740A3E">
              <w:rPr>
                <w:rFonts w:eastAsia="Times New Roman" w:cs="Times New Roman"/>
                <w:color w:val="000000"/>
                <w:szCs w:val="28"/>
              </w:rPr>
              <w:t>giảm</w:t>
            </w:r>
            <w:r w:rsidRPr="00740A3E">
              <w:rPr>
                <w:rFonts w:eastAsia="Times New Roman" w:cs="Times New Roman"/>
                <w:color w:val="000000"/>
                <w:spacing w:val="-14"/>
                <w:szCs w:val="28"/>
              </w:rPr>
              <w:t xml:space="preserve"> </w:t>
            </w:r>
            <w:r w:rsidRPr="00740A3E">
              <w:rPr>
                <w:rFonts w:eastAsia="Times New Roman" w:cs="Times New Roman"/>
                <w:color w:val="000000"/>
                <w:szCs w:val="28"/>
              </w:rPr>
              <w:t>một</w:t>
            </w:r>
            <w:r w:rsidRPr="00740A3E">
              <w:rPr>
                <w:rFonts w:eastAsia="Times New Roman" w:cs="Times New Roman"/>
                <w:color w:val="000000"/>
                <w:spacing w:val="-14"/>
                <w:szCs w:val="28"/>
              </w:rPr>
              <w:t xml:space="preserve"> </w:t>
            </w:r>
            <w:r w:rsidRPr="00740A3E">
              <w:rPr>
                <w:rFonts w:eastAsia="Times New Roman" w:cs="Times New Roman"/>
                <w:color w:val="000000"/>
                <w:szCs w:val="28"/>
              </w:rPr>
              <w:t>nửa</w:t>
            </w:r>
            <w:r w:rsidRPr="00740A3E">
              <w:rPr>
                <w:rFonts w:eastAsia="Times New Roman" w:cs="Times New Roman"/>
                <w:color w:val="000000"/>
                <w:spacing w:val="-14"/>
                <w:szCs w:val="28"/>
              </w:rPr>
              <w:t xml:space="preserve"> </w:t>
            </w:r>
            <w:r w:rsidRPr="00740A3E">
              <w:rPr>
                <w:rFonts w:eastAsia="Times New Roman" w:cs="Times New Roman"/>
                <w:color w:val="000000"/>
                <w:szCs w:val="28"/>
              </w:rPr>
              <w:t>tiền</w:t>
            </w:r>
            <w:r w:rsidRPr="00740A3E">
              <w:rPr>
                <w:rFonts w:eastAsia="Times New Roman" w:cs="Times New Roman"/>
                <w:color w:val="000000"/>
                <w:spacing w:val="-14"/>
                <w:szCs w:val="28"/>
              </w:rPr>
              <w:t xml:space="preserve"> </w:t>
            </w:r>
            <w:r w:rsidRPr="00740A3E">
              <w:rPr>
                <w:rFonts w:eastAsia="Times New Roman" w:cs="Times New Roman"/>
                <w:color w:val="000000"/>
                <w:szCs w:val="28"/>
              </w:rPr>
              <w:t>thuế</w:t>
            </w:r>
            <w:r w:rsidRPr="00740A3E">
              <w:rPr>
                <w:rFonts w:eastAsia="Times New Roman" w:cs="Times New Roman"/>
                <w:color w:val="000000"/>
                <w:spacing w:val="-14"/>
                <w:szCs w:val="28"/>
              </w:rPr>
              <w:t xml:space="preserve"> </w:t>
            </w:r>
            <w:r w:rsidRPr="00740A3E">
              <w:rPr>
                <w:rFonts w:eastAsia="Times New Roman" w:cs="Times New Roman"/>
                <w:color w:val="000000"/>
                <w:szCs w:val="28"/>
              </w:rPr>
              <w:t>cho</w:t>
            </w:r>
            <w:r w:rsidRPr="00740A3E">
              <w:rPr>
                <w:rFonts w:eastAsia="Times New Roman" w:cs="Times New Roman"/>
                <w:color w:val="000000"/>
                <w:spacing w:val="-14"/>
                <w:szCs w:val="28"/>
              </w:rPr>
              <w:t xml:space="preserve"> </w:t>
            </w:r>
            <w:r w:rsidRPr="00740A3E">
              <w:rPr>
                <w:rFonts w:eastAsia="Times New Roman" w:cs="Times New Roman"/>
                <w:color w:val="000000"/>
                <w:szCs w:val="28"/>
              </w:rPr>
              <w:t>dân</w:t>
            </w:r>
            <w:r w:rsidRPr="00740A3E">
              <w:rPr>
                <w:rFonts w:eastAsia="Times New Roman" w:cs="Times New Roman"/>
                <w:color w:val="000000"/>
                <w:spacing w:val="-14"/>
                <w:szCs w:val="28"/>
              </w:rPr>
              <w:t xml:space="preserve"> </w:t>
            </w:r>
            <w:r w:rsidRPr="00740A3E">
              <w:rPr>
                <w:rFonts w:eastAsia="Times New Roman" w:cs="Times New Roman"/>
                <w:color w:val="000000"/>
                <w:szCs w:val="28"/>
              </w:rPr>
              <w:t>cả</w:t>
            </w:r>
            <w:r w:rsidRPr="00740A3E">
              <w:rPr>
                <w:rFonts w:eastAsia="Times New Roman" w:cs="Times New Roman"/>
                <w:color w:val="000000"/>
                <w:spacing w:val="-14"/>
                <w:szCs w:val="28"/>
              </w:rPr>
              <w:t xml:space="preserve"> </w:t>
            </w:r>
            <w:r w:rsidRPr="00740A3E">
              <w:rPr>
                <w:rFonts w:eastAsia="Times New Roman" w:cs="Times New Roman"/>
                <w:color w:val="000000"/>
                <w:szCs w:val="28"/>
              </w:rPr>
              <w:t>nước.</w:t>
            </w:r>
          </w:p>
          <w:p w:rsidR="0066338E" w:rsidRPr="00740A3E" w:rsidRDefault="0066338E" w:rsidP="0066338E">
            <w:pPr>
              <w:widowControl w:val="0"/>
              <w:tabs>
                <w:tab w:val="left" w:pos="769"/>
              </w:tabs>
              <w:autoSpaceDE w:val="0"/>
              <w:autoSpaceDN w:val="0"/>
              <w:spacing w:after="0" w:line="240" w:lineRule="auto"/>
              <w:contextualSpacing/>
              <w:rPr>
                <w:rFonts w:eastAsia="Times New Roman" w:cs="Times New Roman"/>
                <w:color w:val="000000"/>
                <w:szCs w:val="28"/>
              </w:rPr>
            </w:pPr>
            <w:r w:rsidRPr="00740A3E">
              <w:rPr>
                <w:rFonts w:eastAsia="Times New Roman" w:cs="Times New Roman"/>
                <w:i/>
                <w:color w:val="000000"/>
                <w:szCs w:val="28"/>
              </w:rPr>
              <w:t>- Lòng</w:t>
            </w:r>
            <w:r w:rsidRPr="00740A3E">
              <w:rPr>
                <w:rFonts w:eastAsia="Times New Roman" w:cs="Times New Roman"/>
                <w:i/>
                <w:color w:val="000000"/>
                <w:spacing w:val="-15"/>
                <w:szCs w:val="28"/>
              </w:rPr>
              <w:t xml:space="preserve"> </w:t>
            </w:r>
            <w:r w:rsidRPr="00740A3E">
              <w:rPr>
                <w:rFonts w:eastAsia="Times New Roman" w:cs="Times New Roman"/>
                <w:i/>
                <w:color w:val="000000"/>
                <w:szCs w:val="28"/>
              </w:rPr>
              <w:t>yêu</w:t>
            </w:r>
            <w:r w:rsidRPr="00740A3E">
              <w:rPr>
                <w:rFonts w:eastAsia="Times New Roman" w:cs="Times New Roman"/>
                <w:i/>
                <w:color w:val="000000"/>
                <w:spacing w:val="-15"/>
                <w:szCs w:val="28"/>
              </w:rPr>
              <w:t xml:space="preserve"> </w:t>
            </w:r>
            <w:r w:rsidRPr="00740A3E">
              <w:rPr>
                <w:rFonts w:eastAsia="Times New Roman" w:cs="Times New Roman"/>
                <w:i/>
                <w:color w:val="000000"/>
                <w:szCs w:val="28"/>
              </w:rPr>
              <w:t>nước,</w:t>
            </w:r>
            <w:r w:rsidRPr="00740A3E">
              <w:rPr>
                <w:rFonts w:eastAsia="Times New Roman" w:cs="Times New Roman"/>
                <w:i/>
                <w:color w:val="000000"/>
                <w:spacing w:val="-15"/>
                <w:szCs w:val="28"/>
              </w:rPr>
              <w:t xml:space="preserve"> </w:t>
            </w:r>
            <w:r w:rsidRPr="00740A3E">
              <w:rPr>
                <w:rFonts w:eastAsia="Times New Roman" w:cs="Times New Roman"/>
                <w:i/>
                <w:color w:val="000000"/>
                <w:szCs w:val="28"/>
              </w:rPr>
              <w:t>thương</w:t>
            </w:r>
            <w:r w:rsidRPr="00740A3E">
              <w:rPr>
                <w:rFonts w:eastAsia="Times New Roman" w:cs="Times New Roman"/>
                <w:i/>
                <w:color w:val="000000"/>
                <w:spacing w:val="-15"/>
                <w:szCs w:val="28"/>
              </w:rPr>
              <w:t xml:space="preserve"> </w:t>
            </w:r>
            <w:r w:rsidRPr="00740A3E">
              <w:rPr>
                <w:rFonts w:eastAsia="Times New Roman" w:cs="Times New Roman"/>
                <w:i/>
                <w:color w:val="000000"/>
                <w:szCs w:val="28"/>
              </w:rPr>
              <w:t>dân</w:t>
            </w:r>
            <w:r w:rsidRPr="00740A3E">
              <w:rPr>
                <w:rFonts w:eastAsia="Times New Roman" w:cs="Times New Roman"/>
                <w:i/>
                <w:color w:val="000000"/>
                <w:spacing w:val="-15"/>
                <w:szCs w:val="28"/>
              </w:rPr>
              <w:t xml:space="preserve"> </w:t>
            </w:r>
            <w:r w:rsidRPr="00740A3E">
              <w:rPr>
                <w:rFonts w:eastAsia="Times New Roman" w:cs="Times New Roman"/>
                <w:i/>
                <w:color w:val="000000"/>
                <w:szCs w:val="28"/>
              </w:rPr>
              <w:t>của</w:t>
            </w:r>
            <w:r w:rsidRPr="00740A3E">
              <w:rPr>
                <w:rFonts w:eastAsia="Times New Roman" w:cs="Times New Roman"/>
                <w:i/>
                <w:color w:val="000000"/>
                <w:spacing w:val="-15"/>
                <w:szCs w:val="28"/>
              </w:rPr>
              <w:t xml:space="preserve"> </w:t>
            </w:r>
            <w:r w:rsidRPr="00740A3E">
              <w:rPr>
                <w:rFonts w:eastAsia="Times New Roman" w:cs="Times New Roman"/>
                <w:i/>
                <w:color w:val="000000"/>
                <w:szCs w:val="28"/>
              </w:rPr>
              <w:t>vua</w:t>
            </w:r>
            <w:r w:rsidRPr="00740A3E">
              <w:rPr>
                <w:rFonts w:eastAsia="Times New Roman" w:cs="Times New Roman"/>
                <w:i/>
                <w:color w:val="000000"/>
                <w:spacing w:val="-15"/>
                <w:szCs w:val="28"/>
              </w:rPr>
              <w:t xml:space="preserve"> </w:t>
            </w:r>
            <w:r w:rsidRPr="00740A3E">
              <w:rPr>
                <w:rFonts w:eastAsia="Times New Roman" w:cs="Times New Roman"/>
                <w:i/>
                <w:color w:val="000000"/>
                <w:szCs w:val="28"/>
              </w:rPr>
              <w:t>Lý</w:t>
            </w:r>
            <w:r w:rsidRPr="00740A3E">
              <w:rPr>
                <w:rFonts w:eastAsia="Times New Roman" w:cs="Times New Roman"/>
                <w:i/>
                <w:color w:val="000000"/>
                <w:spacing w:val="-15"/>
                <w:szCs w:val="28"/>
              </w:rPr>
              <w:t xml:space="preserve"> </w:t>
            </w:r>
            <w:r w:rsidRPr="00740A3E">
              <w:rPr>
                <w:rFonts w:eastAsia="Times New Roman" w:cs="Times New Roman"/>
                <w:i/>
                <w:color w:val="000000"/>
                <w:szCs w:val="28"/>
              </w:rPr>
              <w:t>Thái</w:t>
            </w:r>
            <w:r w:rsidRPr="00740A3E">
              <w:rPr>
                <w:rFonts w:eastAsia="Times New Roman" w:cs="Times New Roman"/>
                <w:i/>
                <w:color w:val="000000"/>
                <w:spacing w:val="-15"/>
                <w:szCs w:val="28"/>
              </w:rPr>
              <w:t xml:space="preserve"> </w:t>
            </w:r>
            <w:r w:rsidRPr="00740A3E">
              <w:rPr>
                <w:rFonts w:eastAsia="Times New Roman" w:cs="Times New Roman"/>
                <w:i/>
                <w:color w:val="000000"/>
                <w:szCs w:val="28"/>
              </w:rPr>
              <w:t>Tông</w:t>
            </w:r>
            <w:r w:rsidRPr="00740A3E">
              <w:rPr>
                <w:rFonts w:eastAsia="Times New Roman" w:cs="Times New Roman"/>
                <w:i/>
                <w:color w:val="000000"/>
                <w:spacing w:val="-15"/>
                <w:szCs w:val="28"/>
              </w:rPr>
              <w:t xml:space="preserve"> </w:t>
            </w:r>
            <w:r w:rsidRPr="00740A3E">
              <w:rPr>
                <w:rFonts w:eastAsia="Times New Roman" w:cs="Times New Roman"/>
                <w:i/>
                <w:color w:val="000000"/>
                <w:szCs w:val="28"/>
              </w:rPr>
              <w:t>đã</w:t>
            </w:r>
            <w:r w:rsidRPr="00740A3E">
              <w:rPr>
                <w:rFonts w:eastAsia="Times New Roman" w:cs="Times New Roman"/>
                <w:i/>
                <w:color w:val="000000"/>
                <w:spacing w:val="-15"/>
                <w:szCs w:val="28"/>
              </w:rPr>
              <w:t xml:space="preserve"> </w:t>
            </w:r>
            <w:r w:rsidRPr="00740A3E">
              <w:rPr>
                <w:rFonts w:eastAsia="Times New Roman" w:cs="Times New Roman"/>
                <w:i/>
                <w:color w:val="000000"/>
                <w:szCs w:val="28"/>
              </w:rPr>
              <w:t>đem</w:t>
            </w:r>
            <w:r w:rsidRPr="00740A3E">
              <w:rPr>
                <w:rFonts w:eastAsia="Times New Roman" w:cs="Times New Roman"/>
                <w:i/>
                <w:color w:val="000000"/>
                <w:spacing w:val="-15"/>
                <w:szCs w:val="28"/>
              </w:rPr>
              <w:t xml:space="preserve"> </w:t>
            </w:r>
            <w:r w:rsidRPr="00740A3E">
              <w:rPr>
                <w:rFonts w:eastAsia="Times New Roman" w:cs="Times New Roman"/>
                <w:i/>
                <w:color w:val="000000"/>
                <w:szCs w:val="28"/>
              </w:rPr>
              <w:t>lại</w:t>
            </w:r>
            <w:r w:rsidRPr="00740A3E">
              <w:rPr>
                <w:rFonts w:eastAsia="Times New Roman" w:cs="Times New Roman"/>
                <w:i/>
                <w:color w:val="000000"/>
                <w:spacing w:val="-15"/>
                <w:szCs w:val="28"/>
              </w:rPr>
              <w:t xml:space="preserve"> </w:t>
            </w:r>
            <w:r w:rsidRPr="00740A3E">
              <w:rPr>
                <w:rFonts w:eastAsia="Times New Roman" w:cs="Times New Roman"/>
                <w:i/>
                <w:color w:val="000000"/>
                <w:szCs w:val="28"/>
              </w:rPr>
              <w:t>kết</w:t>
            </w:r>
            <w:r w:rsidRPr="00740A3E">
              <w:rPr>
                <w:rFonts w:eastAsia="Times New Roman" w:cs="Times New Roman"/>
                <w:i/>
                <w:color w:val="000000"/>
                <w:spacing w:val="-15"/>
                <w:szCs w:val="28"/>
              </w:rPr>
              <w:t xml:space="preserve"> </w:t>
            </w:r>
            <w:r w:rsidRPr="00740A3E">
              <w:rPr>
                <w:rFonts w:eastAsia="Times New Roman" w:cs="Times New Roman"/>
                <w:i/>
                <w:color w:val="000000"/>
                <w:szCs w:val="28"/>
              </w:rPr>
              <w:t>quả</w:t>
            </w:r>
            <w:r w:rsidRPr="00740A3E">
              <w:rPr>
                <w:rFonts w:eastAsia="Times New Roman" w:cs="Times New Roman"/>
                <w:i/>
                <w:color w:val="000000"/>
                <w:spacing w:val="-15"/>
                <w:szCs w:val="28"/>
              </w:rPr>
              <w:t xml:space="preserve"> </w:t>
            </w:r>
            <w:r w:rsidRPr="00740A3E">
              <w:rPr>
                <w:rFonts w:eastAsia="Times New Roman" w:cs="Times New Roman"/>
                <w:i/>
                <w:color w:val="000000"/>
                <w:szCs w:val="28"/>
              </w:rPr>
              <w:t>thế</w:t>
            </w:r>
            <w:r w:rsidRPr="00740A3E">
              <w:rPr>
                <w:rFonts w:eastAsia="Times New Roman" w:cs="Times New Roman"/>
                <w:i/>
                <w:color w:val="000000"/>
                <w:spacing w:val="-15"/>
                <w:szCs w:val="28"/>
              </w:rPr>
              <w:t xml:space="preserve"> </w:t>
            </w:r>
            <w:r w:rsidRPr="00740A3E">
              <w:rPr>
                <w:rFonts w:eastAsia="Times New Roman" w:cs="Times New Roman"/>
                <w:i/>
                <w:color w:val="000000"/>
                <w:szCs w:val="28"/>
              </w:rPr>
              <w:t xml:space="preserve">nào? </w:t>
            </w:r>
            <w:r w:rsidRPr="00740A3E">
              <w:rPr>
                <w:rFonts w:eastAsia="Times New Roman" w:cs="Times New Roman"/>
                <w:color w:val="000000"/>
                <w:spacing w:val="-2"/>
                <w:szCs w:val="28"/>
              </w:rPr>
              <w:t>Một</w:t>
            </w:r>
            <w:r w:rsidRPr="00740A3E">
              <w:rPr>
                <w:rFonts w:eastAsia="Times New Roman" w:cs="Times New Roman"/>
                <w:color w:val="000000"/>
                <w:spacing w:val="-13"/>
                <w:szCs w:val="28"/>
              </w:rPr>
              <w:t xml:space="preserve"> </w:t>
            </w:r>
            <w:r w:rsidRPr="00740A3E">
              <w:rPr>
                <w:rFonts w:eastAsia="Times New Roman" w:cs="Times New Roman"/>
                <w:color w:val="000000"/>
                <w:spacing w:val="-2"/>
                <w:szCs w:val="28"/>
              </w:rPr>
              <w:t>trăm</w:t>
            </w:r>
            <w:r w:rsidRPr="00740A3E">
              <w:rPr>
                <w:rFonts w:eastAsia="Times New Roman" w:cs="Times New Roman"/>
                <w:color w:val="000000"/>
                <w:spacing w:val="-13"/>
                <w:szCs w:val="28"/>
              </w:rPr>
              <w:t xml:space="preserve"> </w:t>
            </w:r>
            <w:r w:rsidRPr="00740A3E">
              <w:rPr>
                <w:rFonts w:eastAsia="Times New Roman" w:cs="Times New Roman"/>
                <w:color w:val="000000"/>
                <w:spacing w:val="-2"/>
                <w:szCs w:val="28"/>
              </w:rPr>
              <w:t>năm</w:t>
            </w:r>
            <w:r w:rsidRPr="00740A3E">
              <w:rPr>
                <w:rFonts w:eastAsia="Times New Roman" w:cs="Times New Roman"/>
                <w:color w:val="000000"/>
                <w:spacing w:val="-12"/>
                <w:szCs w:val="28"/>
              </w:rPr>
              <w:t xml:space="preserve"> </w:t>
            </w:r>
            <w:r w:rsidRPr="00740A3E">
              <w:rPr>
                <w:rFonts w:eastAsia="Times New Roman" w:cs="Times New Roman"/>
                <w:color w:val="000000"/>
                <w:spacing w:val="-2"/>
                <w:szCs w:val="28"/>
              </w:rPr>
              <w:t>cầm</w:t>
            </w:r>
            <w:r w:rsidRPr="00740A3E">
              <w:rPr>
                <w:rFonts w:eastAsia="Times New Roman" w:cs="Times New Roman"/>
                <w:color w:val="000000"/>
                <w:spacing w:val="-11"/>
                <w:szCs w:val="28"/>
              </w:rPr>
              <w:t xml:space="preserve"> </w:t>
            </w:r>
            <w:r w:rsidRPr="00740A3E">
              <w:rPr>
                <w:rFonts w:eastAsia="Times New Roman" w:cs="Times New Roman"/>
                <w:color w:val="000000"/>
                <w:spacing w:val="-2"/>
                <w:szCs w:val="28"/>
              </w:rPr>
              <w:t>quyền</w:t>
            </w:r>
            <w:r w:rsidRPr="00740A3E">
              <w:rPr>
                <w:rFonts w:eastAsia="Times New Roman" w:cs="Times New Roman"/>
                <w:color w:val="000000"/>
                <w:spacing w:val="-11"/>
                <w:szCs w:val="28"/>
              </w:rPr>
              <w:t xml:space="preserve"> </w:t>
            </w:r>
            <w:r w:rsidRPr="00740A3E">
              <w:rPr>
                <w:rFonts w:eastAsia="Times New Roman" w:cs="Times New Roman"/>
                <w:color w:val="000000"/>
                <w:spacing w:val="-2"/>
                <w:szCs w:val="28"/>
              </w:rPr>
              <w:t>của</w:t>
            </w:r>
            <w:r w:rsidRPr="00740A3E">
              <w:rPr>
                <w:rFonts w:eastAsia="Times New Roman" w:cs="Times New Roman"/>
                <w:color w:val="000000"/>
                <w:spacing w:val="-11"/>
                <w:szCs w:val="28"/>
              </w:rPr>
              <w:t xml:space="preserve"> </w:t>
            </w:r>
            <w:r w:rsidRPr="00740A3E">
              <w:rPr>
                <w:rFonts w:eastAsia="Times New Roman" w:cs="Times New Roman"/>
                <w:color w:val="000000"/>
                <w:spacing w:val="-2"/>
                <w:szCs w:val="28"/>
              </w:rPr>
              <w:t>vua</w:t>
            </w:r>
            <w:r w:rsidRPr="00740A3E">
              <w:rPr>
                <w:rFonts w:eastAsia="Times New Roman" w:cs="Times New Roman"/>
                <w:color w:val="000000"/>
                <w:spacing w:val="-11"/>
                <w:szCs w:val="28"/>
              </w:rPr>
              <w:t xml:space="preserve"> </w:t>
            </w:r>
            <w:r w:rsidRPr="00740A3E">
              <w:rPr>
                <w:rFonts w:eastAsia="Times New Roman" w:cs="Times New Roman"/>
                <w:color w:val="000000"/>
                <w:spacing w:val="-2"/>
                <w:szCs w:val="28"/>
              </w:rPr>
              <w:t>Lý</w:t>
            </w:r>
            <w:r w:rsidRPr="00740A3E">
              <w:rPr>
                <w:rFonts w:eastAsia="Times New Roman" w:cs="Times New Roman"/>
                <w:color w:val="000000"/>
                <w:spacing w:val="-13"/>
                <w:szCs w:val="28"/>
              </w:rPr>
              <w:t xml:space="preserve"> </w:t>
            </w:r>
            <w:r w:rsidRPr="00740A3E">
              <w:rPr>
                <w:rFonts w:eastAsia="Times New Roman" w:cs="Times New Roman"/>
                <w:color w:val="000000"/>
                <w:spacing w:val="-2"/>
                <w:szCs w:val="28"/>
              </w:rPr>
              <w:t>Thái</w:t>
            </w:r>
            <w:r w:rsidRPr="00740A3E">
              <w:rPr>
                <w:rFonts w:eastAsia="Times New Roman" w:cs="Times New Roman"/>
                <w:color w:val="000000"/>
                <w:spacing w:val="-13"/>
                <w:szCs w:val="28"/>
              </w:rPr>
              <w:t xml:space="preserve"> </w:t>
            </w:r>
            <w:r w:rsidRPr="00740A3E">
              <w:rPr>
                <w:rFonts w:eastAsia="Times New Roman" w:cs="Times New Roman"/>
                <w:color w:val="000000"/>
                <w:spacing w:val="-2"/>
                <w:szCs w:val="28"/>
              </w:rPr>
              <w:t>Tông</w:t>
            </w:r>
            <w:r w:rsidRPr="00740A3E">
              <w:rPr>
                <w:rFonts w:eastAsia="Times New Roman" w:cs="Times New Roman"/>
                <w:color w:val="000000"/>
                <w:spacing w:val="-11"/>
                <w:szCs w:val="28"/>
              </w:rPr>
              <w:t xml:space="preserve"> </w:t>
            </w:r>
            <w:r w:rsidRPr="00740A3E">
              <w:rPr>
                <w:rFonts w:eastAsia="Times New Roman" w:cs="Times New Roman"/>
                <w:color w:val="000000"/>
                <w:spacing w:val="-2"/>
                <w:szCs w:val="28"/>
              </w:rPr>
              <w:t>và</w:t>
            </w:r>
            <w:r w:rsidRPr="00740A3E">
              <w:rPr>
                <w:rFonts w:eastAsia="Times New Roman" w:cs="Times New Roman"/>
                <w:color w:val="000000"/>
                <w:spacing w:val="-11"/>
                <w:szCs w:val="28"/>
              </w:rPr>
              <w:t xml:space="preserve"> </w:t>
            </w:r>
            <w:r w:rsidRPr="00740A3E">
              <w:rPr>
                <w:rFonts w:eastAsia="Times New Roman" w:cs="Times New Roman"/>
                <w:color w:val="000000"/>
                <w:spacing w:val="-2"/>
                <w:szCs w:val="28"/>
              </w:rPr>
              <w:t>con,</w:t>
            </w:r>
            <w:r w:rsidRPr="00740A3E">
              <w:rPr>
                <w:rFonts w:eastAsia="Times New Roman" w:cs="Times New Roman"/>
                <w:color w:val="000000"/>
                <w:spacing w:val="-11"/>
                <w:szCs w:val="28"/>
              </w:rPr>
              <w:t xml:space="preserve"> </w:t>
            </w:r>
            <w:r w:rsidRPr="00740A3E">
              <w:rPr>
                <w:rFonts w:eastAsia="Times New Roman" w:cs="Times New Roman"/>
                <w:color w:val="000000"/>
                <w:spacing w:val="-2"/>
                <w:szCs w:val="28"/>
              </w:rPr>
              <w:t>cháu</w:t>
            </w:r>
            <w:r w:rsidRPr="00740A3E">
              <w:rPr>
                <w:rFonts w:eastAsia="Times New Roman" w:cs="Times New Roman"/>
                <w:color w:val="000000"/>
                <w:spacing w:val="-11"/>
                <w:szCs w:val="28"/>
              </w:rPr>
              <w:t xml:space="preserve"> </w:t>
            </w:r>
            <w:r w:rsidRPr="00740A3E">
              <w:rPr>
                <w:rFonts w:eastAsia="Times New Roman" w:cs="Times New Roman"/>
                <w:color w:val="000000"/>
                <w:spacing w:val="-2"/>
                <w:szCs w:val="28"/>
              </w:rPr>
              <w:t>ông</w:t>
            </w:r>
            <w:r w:rsidRPr="00740A3E">
              <w:rPr>
                <w:rFonts w:eastAsia="Times New Roman" w:cs="Times New Roman"/>
                <w:color w:val="000000"/>
                <w:spacing w:val="-11"/>
                <w:szCs w:val="28"/>
              </w:rPr>
              <w:t xml:space="preserve"> </w:t>
            </w:r>
            <w:r w:rsidRPr="00740A3E">
              <w:rPr>
                <w:rFonts w:eastAsia="Times New Roman" w:cs="Times New Roman"/>
                <w:color w:val="000000"/>
                <w:spacing w:val="-2"/>
                <w:szCs w:val="28"/>
              </w:rPr>
              <w:t>là</w:t>
            </w:r>
            <w:r w:rsidRPr="00740A3E">
              <w:rPr>
                <w:rFonts w:eastAsia="Times New Roman" w:cs="Times New Roman"/>
                <w:color w:val="000000"/>
                <w:spacing w:val="-11"/>
                <w:szCs w:val="28"/>
              </w:rPr>
              <w:t xml:space="preserve"> </w:t>
            </w:r>
            <w:r w:rsidRPr="00740A3E">
              <w:rPr>
                <w:rFonts w:eastAsia="Times New Roman" w:cs="Times New Roman"/>
                <w:color w:val="000000"/>
                <w:spacing w:val="-2"/>
                <w:szCs w:val="28"/>
              </w:rPr>
              <w:t>Lý</w:t>
            </w:r>
            <w:r w:rsidRPr="00740A3E">
              <w:rPr>
                <w:rFonts w:eastAsia="Times New Roman" w:cs="Times New Roman"/>
                <w:color w:val="000000"/>
                <w:spacing w:val="-13"/>
                <w:szCs w:val="28"/>
              </w:rPr>
              <w:t xml:space="preserve"> </w:t>
            </w:r>
            <w:r w:rsidRPr="00740A3E">
              <w:rPr>
                <w:rFonts w:eastAsia="Times New Roman" w:cs="Times New Roman"/>
                <w:color w:val="000000"/>
                <w:spacing w:val="-2"/>
                <w:szCs w:val="28"/>
              </w:rPr>
              <w:t>Thánh</w:t>
            </w:r>
            <w:r w:rsidRPr="00740A3E">
              <w:rPr>
                <w:rFonts w:eastAsia="Times New Roman" w:cs="Times New Roman"/>
                <w:color w:val="000000"/>
                <w:spacing w:val="-13"/>
                <w:szCs w:val="28"/>
              </w:rPr>
              <w:t xml:space="preserve"> </w:t>
            </w:r>
            <w:r w:rsidRPr="00740A3E">
              <w:rPr>
                <w:rFonts w:eastAsia="Times New Roman" w:cs="Times New Roman"/>
                <w:color w:val="000000"/>
                <w:spacing w:val="-2"/>
                <w:szCs w:val="28"/>
              </w:rPr>
              <w:t xml:space="preserve">Tông, </w:t>
            </w:r>
            <w:r w:rsidRPr="00740A3E">
              <w:rPr>
                <w:rFonts w:eastAsia="Times New Roman" w:cs="Times New Roman"/>
                <w:color w:val="000000"/>
                <w:szCs w:val="28"/>
              </w:rPr>
              <w:t>Lý Nhân</w:t>
            </w:r>
            <w:r w:rsidRPr="00740A3E">
              <w:rPr>
                <w:rFonts w:eastAsia="Times New Roman" w:cs="Times New Roman"/>
                <w:color w:val="000000"/>
                <w:spacing w:val="-3"/>
                <w:szCs w:val="28"/>
              </w:rPr>
              <w:t xml:space="preserve"> </w:t>
            </w:r>
            <w:r w:rsidRPr="00740A3E">
              <w:rPr>
                <w:rFonts w:eastAsia="Times New Roman" w:cs="Times New Roman"/>
                <w:color w:val="000000"/>
                <w:szCs w:val="28"/>
              </w:rPr>
              <w:t>Tông được coi là thời kì hưng thịnh nhất của triều Lý. Đó cũng là thời kì các</w:t>
            </w:r>
            <w:r w:rsidRPr="00740A3E">
              <w:rPr>
                <w:rFonts w:eastAsia="Times New Roman" w:cs="Times New Roman"/>
                <w:color w:val="000000"/>
                <w:spacing w:val="-15"/>
                <w:szCs w:val="28"/>
              </w:rPr>
              <w:t xml:space="preserve"> </w:t>
            </w:r>
            <w:r w:rsidRPr="00740A3E">
              <w:rPr>
                <w:rFonts w:eastAsia="Times New Roman" w:cs="Times New Roman"/>
                <w:color w:val="000000"/>
                <w:szCs w:val="28"/>
              </w:rPr>
              <w:t>danh</w:t>
            </w:r>
            <w:r w:rsidRPr="00740A3E">
              <w:rPr>
                <w:rFonts w:eastAsia="Times New Roman" w:cs="Times New Roman"/>
                <w:color w:val="000000"/>
                <w:spacing w:val="-15"/>
                <w:szCs w:val="28"/>
              </w:rPr>
              <w:t xml:space="preserve"> </w:t>
            </w:r>
            <w:r w:rsidRPr="00740A3E">
              <w:rPr>
                <w:rFonts w:eastAsia="Times New Roman" w:cs="Times New Roman"/>
                <w:color w:val="000000"/>
                <w:szCs w:val="28"/>
              </w:rPr>
              <w:t>tướng</w:t>
            </w:r>
            <w:r w:rsidRPr="00740A3E">
              <w:rPr>
                <w:rFonts w:eastAsia="Times New Roman" w:cs="Times New Roman"/>
                <w:color w:val="000000"/>
                <w:spacing w:val="-15"/>
                <w:szCs w:val="28"/>
              </w:rPr>
              <w:t xml:space="preserve"> </w:t>
            </w:r>
            <w:r w:rsidRPr="00740A3E">
              <w:rPr>
                <w:rFonts w:eastAsia="Times New Roman" w:cs="Times New Roman"/>
                <w:color w:val="000000"/>
                <w:szCs w:val="28"/>
              </w:rPr>
              <w:t>như</w:t>
            </w:r>
            <w:r w:rsidRPr="00740A3E">
              <w:rPr>
                <w:rFonts w:eastAsia="Times New Roman" w:cs="Times New Roman"/>
                <w:color w:val="000000"/>
                <w:spacing w:val="-15"/>
                <w:szCs w:val="28"/>
              </w:rPr>
              <w:t xml:space="preserve"> </w:t>
            </w:r>
            <w:r w:rsidRPr="00740A3E">
              <w:rPr>
                <w:rFonts w:eastAsia="Times New Roman" w:cs="Times New Roman"/>
                <w:color w:val="000000"/>
                <w:szCs w:val="28"/>
              </w:rPr>
              <w:t>Lê</w:t>
            </w:r>
            <w:r w:rsidRPr="00740A3E">
              <w:rPr>
                <w:rFonts w:eastAsia="Times New Roman" w:cs="Times New Roman"/>
                <w:color w:val="000000"/>
                <w:spacing w:val="-15"/>
                <w:szCs w:val="28"/>
              </w:rPr>
              <w:t xml:space="preserve"> </w:t>
            </w:r>
            <w:r w:rsidRPr="00740A3E">
              <w:rPr>
                <w:rFonts w:eastAsia="Times New Roman" w:cs="Times New Roman"/>
                <w:color w:val="000000"/>
                <w:szCs w:val="28"/>
              </w:rPr>
              <w:t>Phụng</w:t>
            </w:r>
            <w:r w:rsidRPr="00740A3E">
              <w:rPr>
                <w:rFonts w:eastAsia="Times New Roman" w:cs="Times New Roman"/>
                <w:color w:val="000000"/>
                <w:spacing w:val="-15"/>
                <w:szCs w:val="28"/>
              </w:rPr>
              <w:t xml:space="preserve"> </w:t>
            </w:r>
            <w:r w:rsidRPr="00740A3E">
              <w:rPr>
                <w:rFonts w:eastAsia="Times New Roman" w:cs="Times New Roman"/>
                <w:color w:val="000000"/>
                <w:szCs w:val="28"/>
              </w:rPr>
              <w:t>Hiểu,</w:t>
            </w:r>
            <w:r w:rsidRPr="00740A3E">
              <w:rPr>
                <w:rFonts w:eastAsia="Times New Roman" w:cs="Times New Roman"/>
                <w:color w:val="000000"/>
                <w:spacing w:val="-15"/>
                <w:szCs w:val="28"/>
              </w:rPr>
              <w:t xml:space="preserve"> </w:t>
            </w:r>
            <w:r w:rsidRPr="00740A3E">
              <w:rPr>
                <w:rFonts w:eastAsia="Times New Roman" w:cs="Times New Roman"/>
                <w:color w:val="000000"/>
                <w:szCs w:val="28"/>
              </w:rPr>
              <w:t>Lý</w:t>
            </w:r>
            <w:r w:rsidRPr="00740A3E">
              <w:rPr>
                <w:rFonts w:eastAsia="Times New Roman" w:cs="Times New Roman"/>
                <w:color w:val="000000"/>
                <w:spacing w:val="-15"/>
                <w:szCs w:val="28"/>
              </w:rPr>
              <w:t xml:space="preserve"> </w:t>
            </w:r>
            <w:r w:rsidRPr="00740A3E">
              <w:rPr>
                <w:rFonts w:eastAsia="Times New Roman" w:cs="Times New Roman"/>
                <w:color w:val="000000"/>
                <w:szCs w:val="28"/>
              </w:rPr>
              <w:t>Thường</w:t>
            </w:r>
            <w:r w:rsidRPr="00740A3E">
              <w:rPr>
                <w:rFonts w:eastAsia="Times New Roman" w:cs="Times New Roman"/>
                <w:color w:val="000000"/>
                <w:spacing w:val="-15"/>
                <w:szCs w:val="28"/>
              </w:rPr>
              <w:t xml:space="preserve"> </w:t>
            </w:r>
            <w:r w:rsidRPr="00740A3E">
              <w:rPr>
                <w:rFonts w:eastAsia="Times New Roman" w:cs="Times New Roman"/>
                <w:color w:val="000000"/>
                <w:szCs w:val="28"/>
              </w:rPr>
              <w:t>Kiệt</w:t>
            </w:r>
            <w:r w:rsidRPr="00740A3E">
              <w:rPr>
                <w:rFonts w:eastAsia="Times New Roman" w:cs="Times New Roman"/>
                <w:color w:val="000000"/>
                <w:spacing w:val="-15"/>
                <w:szCs w:val="28"/>
              </w:rPr>
              <w:t xml:space="preserve"> </w:t>
            </w:r>
            <w:r w:rsidRPr="00740A3E">
              <w:rPr>
                <w:rFonts w:eastAsia="Times New Roman" w:cs="Times New Roman"/>
                <w:color w:val="000000"/>
                <w:szCs w:val="28"/>
              </w:rPr>
              <w:t>lập</w:t>
            </w:r>
            <w:r w:rsidRPr="00740A3E">
              <w:rPr>
                <w:rFonts w:eastAsia="Times New Roman" w:cs="Times New Roman"/>
                <w:color w:val="000000"/>
                <w:spacing w:val="-15"/>
                <w:szCs w:val="28"/>
              </w:rPr>
              <w:t xml:space="preserve"> </w:t>
            </w:r>
            <w:r w:rsidRPr="00740A3E">
              <w:rPr>
                <w:rFonts w:eastAsia="Times New Roman" w:cs="Times New Roman"/>
                <w:color w:val="000000"/>
                <w:szCs w:val="28"/>
              </w:rPr>
              <w:t>những</w:t>
            </w:r>
            <w:r w:rsidRPr="00740A3E">
              <w:rPr>
                <w:rFonts w:eastAsia="Times New Roman" w:cs="Times New Roman"/>
                <w:color w:val="000000"/>
                <w:spacing w:val="-15"/>
                <w:szCs w:val="28"/>
              </w:rPr>
              <w:t xml:space="preserve"> </w:t>
            </w:r>
            <w:r w:rsidRPr="00740A3E">
              <w:rPr>
                <w:rFonts w:eastAsia="Times New Roman" w:cs="Times New Roman"/>
                <w:color w:val="000000"/>
                <w:szCs w:val="28"/>
              </w:rPr>
              <w:t>chiến</w:t>
            </w:r>
            <w:r w:rsidRPr="00740A3E">
              <w:rPr>
                <w:rFonts w:eastAsia="Times New Roman" w:cs="Times New Roman"/>
                <w:color w:val="000000"/>
                <w:spacing w:val="-15"/>
                <w:szCs w:val="28"/>
              </w:rPr>
              <w:t xml:space="preserve"> </w:t>
            </w:r>
            <w:r w:rsidRPr="00740A3E">
              <w:rPr>
                <w:rFonts w:eastAsia="Times New Roman" w:cs="Times New Roman"/>
                <w:color w:val="000000"/>
                <w:szCs w:val="28"/>
              </w:rPr>
              <w:t>công</w:t>
            </w:r>
            <w:r w:rsidRPr="00740A3E">
              <w:rPr>
                <w:rFonts w:eastAsia="Times New Roman" w:cs="Times New Roman"/>
                <w:color w:val="000000"/>
                <w:spacing w:val="-15"/>
                <w:szCs w:val="28"/>
              </w:rPr>
              <w:t xml:space="preserve"> </w:t>
            </w:r>
            <w:r w:rsidRPr="00740A3E">
              <w:rPr>
                <w:rFonts w:eastAsia="Times New Roman" w:cs="Times New Roman"/>
                <w:color w:val="000000"/>
                <w:szCs w:val="28"/>
              </w:rPr>
              <w:t>lẫy</w:t>
            </w:r>
            <w:r w:rsidRPr="00740A3E">
              <w:rPr>
                <w:rFonts w:eastAsia="Times New Roman" w:cs="Times New Roman"/>
                <w:color w:val="000000"/>
                <w:spacing w:val="-15"/>
                <w:szCs w:val="28"/>
              </w:rPr>
              <w:t xml:space="preserve"> </w:t>
            </w:r>
            <w:r w:rsidRPr="00740A3E">
              <w:rPr>
                <w:rFonts w:eastAsia="Times New Roman" w:cs="Times New Roman"/>
                <w:color w:val="000000"/>
                <w:szCs w:val="28"/>
              </w:rPr>
              <w:t>lừng.</w:t>
            </w:r>
          </w:p>
          <w:p w:rsidR="0066338E" w:rsidRPr="00740A3E" w:rsidRDefault="0066338E" w:rsidP="0066338E">
            <w:pPr>
              <w:widowControl w:val="0"/>
              <w:tabs>
                <w:tab w:val="left" w:pos="928"/>
              </w:tabs>
              <w:autoSpaceDE w:val="0"/>
              <w:autoSpaceDN w:val="0"/>
              <w:spacing w:after="0" w:line="240" w:lineRule="auto"/>
              <w:contextualSpacing/>
              <w:rPr>
                <w:rFonts w:eastAsia="Times New Roman" w:cs="Times New Roman"/>
                <w:color w:val="000000"/>
                <w:szCs w:val="28"/>
              </w:rPr>
            </w:pPr>
            <w:r w:rsidRPr="00740A3E">
              <w:rPr>
                <w:rFonts w:eastAsia="Times New Roman" w:cs="Times New Roman"/>
                <w:i/>
                <w:color w:val="000000"/>
                <w:szCs w:val="28"/>
              </w:rPr>
              <w:t>- Em</w:t>
            </w:r>
            <w:r w:rsidRPr="00740A3E">
              <w:rPr>
                <w:rFonts w:eastAsia="Times New Roman" w:cs="Times New Roman"/>
                <w:i/>
                <w:color w:val="000000"/>
                <w:spacing w:val="-6"/>
                <w:szCs w:val="28"/>
              </w:rPr>
              <w:t xml:space="preserve"> </w:t>
            </w:r>
            <w:r w:rsidRPr="00740A3E">
              <w:rPr>
                <w:rFonts w:eastAsia="Times New Roman" w:cs="Times New Roman"/>
                <w:i/>
                <w:color w:val="000000"/>
                <w:szCs w:val="28"/>
              </w:rPr>
              <w:t>thích</w:t>
            </w:r>
            <w:r w:rsidRPr="00740A3E">
              <w:rPr>
                <w:rFonts w:eastAsia="Times New Roman" w:cs="Times New Roman"/>
                <w:i/>
                <w:color w:val="000000"/>
                <w:spacing w:val="-6"/>
                <w:szCs w:val="28"/>
              </w:rPr>
              <w:t xml:space="preserve"> </w:t>
            </w:r>
            <w:r w:rsidRPr="00740A3E">
              <w:rPr>
                <w:rFonts w:eastAsia="Times New Roman" w:cs="Times New Roman"/>
                <w:i/>
                <w:color w:val="000000"/>
                <w:szCs w:val="28"/>
              </w:rPr>
              <w:t>nhất</w:t>
            </w:r>
            <w:r w:rsidRPr="00740A3E">
              <w:rPr>
                <w:rFonts w:eastAsia="Times New Roman" w:cs="Times New Roman"/>
                <w:i/>
                <w:color w:val="000000"/>
                <w:spacing w:val="-7"/>
                <w:szCs w:val="28"/>
              </w:rPr>
              <w:t xml:space="preserve"> </w:t>
            </w:r>
            <w:r w:rsidRPr="00740A3E">
              <w:rPr>
                <w:rFonts w:eastAsia="Times New Roman" w:cs="Times New Roman"/>
                <w:i/>
                <w:color w:val="000000"/>
                <w:szCs w:val="28"/>
              </w:rPr>
              <w:t>chi</w:t>
            </w:r>
            <w:r w:rsidRPr="00740A3E">
              <w:rPr>
                <w:rFonts w:eastAsia="Times New Roman" w:cs="Times New Roman"/>
                <w:i/>
                <w:color w:val="000000"/>
                <w:spacing w:val="-6"/>
                <w:szCs w:val="28"/>
              </w:rPr>
              <w:t xml:space="preserve"> </w:t>
            </w:r>
            <w:r w:rsidRPr="00740A3E">
              <w:rPr>
                <w:rFonts w:eastAsia="Times New Roman" w:cs="Times New Roman"/>
                <w:i/>
                <w:color w:val="000000"/>
                <w:szCs w:val="28"/>
              </w:rPr>
              <w:t>tiết</w:t>
            </w:r>
            <w:r w:rsidRPr="00740A3E">
              <w:rPr>
                <w:rFonts w:eastAsia="Times New Roman" w:cs="Times New Roman"/>
                <w:i/>
                <w:color w:val="000000"/>
                <w:spacing w:val="-6"/>
                <w:szCs w:val="28"/>
              </w:rPr>
              <w:t xml:space="preserve"> </w:t>
            </w:r>
            <w:r w:rsidRPr="00740A3E">
              <w:rPr>
                <w:rFonts w:eastAsia="Times New Roman" w:cs="Times New Roman"/>
                <w:i/>
                <w:color w:val="000000"/>
                <w:szCs w:val="28"/>
              </w:rPr>
              <w:t>nào</w:t>
            </w:r>
            <w:r w:rsidRPr="00740A3E">
              <w:rPr>
                <w:rFonts w:eastAsia="Times New Roman" w:cs="Times New Roman"/>
                <w:i/>
                <w:color w:val="000000"/>
                <w:spacing w:val="-7"/>
                <w:szCs w:val="28"/>
              </w:rPr>
              <w:t xml:space="preserve"> </w:t>
            </w:r>
            <w:r w:rsidRPr="00740A3E">
              <w:rPr>
                <w:rFonts w:eastAsia="Times New Roman" w:cs="Times New Roman"/>
                <w:i/>
                <w:color w:val="000000"/>
                <w:szCs w:val="28"/>
              </w:rPr>
              <w:t>trong</w:t>
            </w:r>
            <w:r w:rsidRPr="00740A3E">
              <w:rPr>
                <w:rFonts w:eastAsia="Times New Roman" w:cs="Times New Roman"/>
                <w:i/>
                <w:color w:val="000000"/>
                <w:spacing w:val="-6"/>
                <w:szCs w:val="28"/>
              </w:rPr>
              <w:t xml:space="preserve"> </w:t>
            </w:r>
            <w:r w:rsidRPr="00740A3E">
              <w:rPr>
                <w:rFonts w:eastAsia="Times New Roman" w:cs="Times New Roman"/>
                <w:i/>
                <w:color w:val="000000"/>
                <w:szCs w:val="28"/>
              </w:rPr>
              <w:t>bài</w:t>
            </w:r>
            <w:r w:rsidRPr="00740A3E">
              <w:rPr>
                <w:rFonts w:eastAsia="Times New Roman" w:cs="Times New Roman"/>
                <w:i/>
                <w:color w:val="000000"/>
                <w:spacing w:val="-6"/>
                <w:szCs w:val="28"/>
              </w:rPr>
              <w:t xml:space="preserve"> </w:t>
            </w:r>
            <w:r w:rsidRPr="00740A3E">
              <w:rPr>
                <w:rFonts w:eastAsia="Times New Roman" w:cs="Times New Roman"/>
                <w:i/>
                <w:color w:val="000000"/>
                <w:szCs w:val="28"/>
              </w:rPr>
              <w:t>đọc?</w:t>
            </w:r>
            <w:r w:rsidRPr="00740A3E">
              <w:rPr>
                <w:rFonts w:eastAsia="Times New Roman" w:cs="Times New Roman"/>
                <w:i/>
                <w:color w:val="000000"/>
                <w:spacing w:val="-7"/>
                <w:szCs w:val="28"/>
              </w:rPr>
              <w:t xml:space="preserve"> </w:t>
            </w:r>
            <w:r w:rsidRPr="00740A3E">
              <w:rPr>
                <w:rFonts w:eastAsia="Times New Roman" w:cs="Times New Roman"/>
                <w:i/>
                <w:color w:val="000000"/>
                <w:szCs w:val="28"/>
              </w:rPr>
              <w:t>Vì</w:t>
            </w:r>
            <w:r w:rsidRPr="00740A3E">
              <w:rPr>
                <w:rFonts w:eastAsia="Times New Roman" w:cs="Times New Roman"/>
                <w:i/>
                <w:color w:val="000000"/>
                <w:spacing w:val="-6"/>
                <w:szCs w:val="28"/>
              </w:rPr>
              <w:t xml:space="preserve"> </w:t>
            </w:r>
            <w:r w:rsidRPr="00740A3E">
              <w:rPr>
                <w:rFonts w:eastAsia="Times New Roman" w:cs="Times New Roman"/>
                <w:i/>
                <w:color w:val="000000"/>
                <w:szCs w:val="28"/>
              </w:rPr>
              <w:t>sao?</w:t>
            </w:r>
            <w:r w:rsidRPr="00740A3E">
              <w:rPr>
                <w:rFonts w:eastAsia="Times New Roman" w:cs="Times New Roman"/>
                <w:i/>
                <w:color w:val="000000"/>
                <w:spacing w:val="-6"/>
                <w:szCs w:val="28"/>
              </w:rPr>
              <w:t xml:space="preserve"> </w:t>
            </w:r>
            <w:r w:rsidRPr="00740A3E">
              <w:rPr>
                <w:rFonts w:eastAsia="Times New Roman" w:cs="Times New Roman"/>
                <w:color w:val="000000"/>
                <w:szCs w:val="28"/>
              </w:rPr>
              <w:t>HS</w:t>
            </w:r>
            <w:r w:rsidRPr="00740A3E">
              <w:rPr>
                <w:rFonts w:eastAsia="Times New Roman" w:cs="Times New Roman"/>
                <w:color w:val="000000"/>
                <w:spacing w:val="-7"/>
                <w:szCs w:val="28"/>
              </w:rPr>
              <w:t xml:space="preserve"> </w:t>
            </w:r>
            <w:r w:rsidRPr="00740A3E">
              <w:rPr>
                <w:rFonts w:eastAsia="Times New Roman" w:cs="Times New Roman"/>
                <w:color w:val="000000"/>
                <w:szCs w:val="28"/>
              </w:rPr>
              <w:t>suy</w:t>
            </w:r>
            <w:r w:rsidRPr="00740A3E">
              <w:rPr>
                <w:rFonts w:eastAsia="Times New Roman" w:cs="Times New Roman"/>
                <w:color w:val="000000"/>
                <w:spacing w:val="-6"/>
                <w:szCs w:val="28"/>
              </w:rPr>
              <w:t xml:space="preserve"> </w:t>
            </w:r>
            <w:r w:rsidRPr="00740A3E">
              <w:rPr>
                <w:rFonts w:eastAsia="Times New Roman" w:cs="Times New Roman"/>
                <w:color w:val="000000"/>
                <w:szCs w:val="28"/>
              </w:rPr>
              <w:t>nghĩ,</w:t>
            </w:r>
            <w:r w:rsidRPr="00740A3E">
              <w:rPr>
                <w:rFonts w:eastAsia="Times New Roman" w:cs="Times New Roman"/>
                <w:color w:val="000000"/>
                <w:spacing w:val="-6"/>
                <w:szCs w:val="28"/>
              </w:rPr>
              <w:t xml:space="preserve"> </w:t>
            </w:r>
            <w:r w:rsidRPr="00740A3E">
              <w:rPr>
                <w:rFonts w:eastAsia="Times New Roman" w:cs="Times New Roman"/>
                <w:color w:val="000000"/>
                <w:szCs w:val="28"/>
              </w:rPr>
              <w:t>nêu</w:t>
            </w:r>
            <w:r w:rsidRPr="00740A3E">
              <w:rPr>
                <w:rFonts w:eastAsia="Times New Roman" w:cs="Times New Roman"/>
                <w:color w:val="000000"/>
                <w:spacing w:val="-7"/>
                <w:szCs w:val="28"/>
              </w:rPr>
              <w:t xml:space="preserve"> </w:t>
            </w:r>
            <w:r w:rsidRPr="00740A3E">
              <w:rPr>
                <w:rFonts w:eastAsia="Times New Roman" w:cs="Times New Roman"/>
                <w:color w:val="000000"/>
                <w:szCs w:val="28"/>
              </w:rPr>
              <w:t>ý</w:t>
            </w:r>
            <w:r w:rsidRPr="00740A3E">
              <w:rPr>
                <w:rFonts w:eastAsia="Times New Roman" w:cs="Times New Roman"/>
                <w:color w:val="000000"/>
                <w:spacing w:val="-6"/>
                <w:szCs w:val="28"/>
              </w:rPr>
              <w:t xml:space="preserve"> </w:t>
            </w:r>
            <w:r w:rsidRPr="00740A3E">
              <w:rPr>
                <w:rFonts w:eastAsia="Times New Roman" w:cs="Times New Roman"/>
                <w:color w:val="000000"/>
                <w:szCs w:val="28"/>
              </w:rPr>
              <w:t>kiến</w:t>
            </w:r>
            <w:r w:rsidRPr="00740A3E">
              <w:rPr>
                <w:rFonts w:eastAsia="Times New Roman" w:cs="Times New Roman"/>
                <w:color w:val="000000"/>
                <w:spacing w:val="-6"/>
                <w:szCs w:val="28"/>
              </w:rPr>
              <w:t xml:space="preserve"> </w:t>
            </w:r>
            <w:r w:rsidRPr="00740A3E">
              <w:rPr>
                <w:rFonts w:eastAsia="Times New Roman" w:cs="Times New Roman"/>
                <w:color w:val="000000"/>
                <w:szCs w:val="28"/>
              </w:rPr>
              <w:t>cá nhân.</w:t>
            </w:r>
            <w:r w:rsidRPr="00740A3E">
              <w:rPr>
                <w:rFonts w:eastAsia="Times New Roman" w:cs="Times New Roman"/>
                <w:color w:val="000000"/>
                <w:spacing w:val="-15"/>
                <w:szCs w:val="28"/>
              </w:rPr>
              <w:t xml:space="preserve"> </w:t>
            </w:r>
            <w:r w:rsidRPr="00740A3E">
              <w:rPr>
                <w:rFonts w:eastAsia="Times New Roman" w:cs="Times New Roman"/>
                <w:color w:val="000000"/>
                <w:szCs w:val="28"/>
              </w:rPr>
              <w:t>VD:</w:t>
            </w:r>
            <w:r w:rsidRPr="00740A3E">
              <w:rPr>
                <w:rFonts w:eastAsia="Times New Roman" w:cs="Times New Roman"/>
                <w:color w:val="000000"/>
                <w:spacing w:val="-14"/>
                <w:szCs w:val="28"/>
              </w:rPr>
              <w:t xml:space="preserve"> </w:t>
            </w:r>
            <w:r w:rsidRPr="00740A3E">
              <w:rPr>
                <w:rFonts w:eastAsia="Times New Roman" w:cs="Times New Roman"/>
                <w:color w:val="000000"/>
                <w:szCs w:val="28"/>
              </w:rPr>
              <w:t>nhà</w:t>
            </w:r>
            <w:r w:rsidRPr="00740A3E">
              <w:rPr>
                <w:rFonts w:eastAsia="Times New Roman" w:cs="Times New Roman"/>
                <w:color w:val="000000"/>
                <w:spacing w:val="-13"/>
                <w:szCs w:val="28"/>
              </w:rPr>
              <w:t xml:space="preserve"> </w:t>
            </w:r>
            <w:r w:rsidRPr="00740A3E">
              <w:rPr>
                <w:rFonts w:eastAsia="Times New Roman" w:cs="Times New Roman"/>
                <w:color w:val="000000"/>
                <w:szCs w:val="28"/>
              </w:rPr>
              <w:t>vua</w:t>
            </w:r>
            <w:r w:rsidRPr="00740A3E">
              <w:rPr>
                <w:rFonts w:eastAsia="Times New Roman" w:cs="Times New Roman"/>
                <w:color w:val="000000"/>
                <w:spacing w:val="-13"/>
                <w:szCs w:val="28"/>
              </w:rPr>
              <w:t xml:space="preserve"> </w:t>
            </w:r>
            <w:r w:rsidRPr="00740A3E">
              <w:rPr>
                <w:rFonts w:eastAsia="Times New Roman" w:cs="Times New Roman"/>
                <w:color w:val="000000"/>
                <w:szCs w:val="28"/>
              </w:rPr>
              <w:t>tự</w:t>
            </w:r>
            <w:r w:rsidRPr="00740A3E">
              <w:rPr>
                <w:rFonts w:eastAsia="Times New Roman" w:cs="Times New Roman"/>
                <w:color w:val="000000"/>
                <w:spacing w:val="-13"/>
                <w:szCs w:val="28"/>
              </w:rPr>
              <w:t xml:space="preserve"> </w:t>
            </w:r>
            <w:r w:rsidRPr="00740A3E">
              <w:rPr>
                <w:rFonts w:eastAsia="Times New Roman" w:cs="Times New Roman"/>
                <w:color w:val="000000"/>
                <w:szCs w:val="28"/>
              </w:rPr>
              <w:t>cày</w:t>
            </w:r>
            <w:r w:rsidRPr="00740A3E">
              <w:rPr>
                <w:rFonts w:eastAsia="Times New Roman" w:cs="Times New Roman"/>
                <w:color w:val="000000"/>
                <w:spacing w:val="-13"/>
                <w:szCs w:val="28"/>
              </w:rPr>
              <w:t xml:space="preserve"> </w:t>
            </w:r>
            <w:r w:rsidRPr="00740A3E">
              <w:rPr>
                <w:rFonts w:eastAsia="Times New Roman" w:cs="Times New Roman"/>
                <w:color w:val="000000"/>
                <w:szCs w:val="28"/>
              </w:rPr>
              <w:t>ruộng,</w:t>
            </w:r>
            <w:r w:rsidRPr="00740A3E">
              <w:rPr>
                <w:rFonts w:eastAsia="Times New Roman" w:cs="Times New Roman"/>
                <w:color w:val="000000"/>
                <w:spacing w:val="-13"/>
                <w:szCs w:val="28"/>
              </w:rPr>
              <w:t xml:space="preserve"> </w:t>
            </w:r>
            <w:r w:rsidRPr="00740A3E">
              <w:rPr>
                <w:rFonts w:eastAsia="Times New Roman" w:cs="Times New Roman"/>
                <w:color w:val="000000"/>
                <w:szCs w:val="28"/>
              </w:rPr>
              <w:t>dạy</w:t>
            </w:r>
            <w:r w:rsidRPr="00740A3E">
              <w:rPr>
                <w:rFonts w:eastAsia="Times New Roman" w:cs="Times New Roman"/>
                <w:color w:val="000000"/>
                <w:spacing w:val="-13"/>
                <w:szCs w:val="28"/>
              </w:rPr>
              <w:t xml:space="preserve"> </w:t>
            </w:r>
            <w:r w:rsidRPr="00740A3E">
              <w:rPr>
                <w:rFonts w:eastAsia="Times New Roman" w:cs="Times New Roman"/>
                <w:color w:val="000000"/>
                <w:szCs w:val="28"/>
              </w:rPr>
              <w:t>cung</w:t>
            </w:r>
            <w:r w:rsidRPr="00740A3E">
              <w:rPr>
                <w:rFonts w:eastAsia="Times New Roman" w:cs="Times New Roman"/>
                <w:color w:val="000000"/>
                <w:spacing w:val="-13"/>
                <w:szCs w:val="28"/>
              </w:rPr>
              <w:t xml:space="preserve"> </w:t>
            </w:r>
            <w:r w:rsidRPr="00740A3E">
              <w:rPr>
                <w:rFonts w:eastAsia="Times New Roman" w:cs="Times New Roman"/>
                <w:color w:val="000000"/>
                <w:szCs w:val="28"/>
              </w:rPr>
              <w:t>nữ</w:t>
            </w:r>
            <w:r w:rsidRPr="00740A3E">
              <w:rPr>
                <w:rFonts w:eastAsia="Times New Roman" w:cs="Times New Roman"/>
                <w:color w:val="000000"/>
                <w:spacing w:val="-13"/>
                <w:szCs w:val="28"/>
              </w:rPr>
              <w:t xml:space="preserve"> </w:t>
            </w:r>
            <w:r w:rsidRPr="00740A3E">
              <w:rPr>
                <w:rFonts w:eastAsia="Times New Roman" w:cs="Times New Roman"/>
                <w:color w:val="000000"/>
                <w:szCs w:val="28"/>
              </w:rPr>
              <w:t>dệt</w:t>
            </w:r>
            <w:r w:rsidRPr="00740A3E">
              <w:rPr>
                <w:rFonts w:eastAsia="Times New Roman" w:cs="Times New Roman"/>
                <w:color w:val="000000"/>
                <w:spacing w:val="-13"/>
                <w:szCs w:val="28"/>
              </w:rPr>
              <w:t xml:space="preserve"> </w:t>
            </w:r>
            <w:r w:rsidRPr="00740A3E">
              <w:rPr>
                <w:rFonts w:eastAsia="Times New Roman" w:cs="Times New Roman"/>
                <w:color w:val="000000"/>
                <w:szCs w:val="28"/>
              </w:rPr>
              <w:t>gấm</w:t>
            </w:r>
            <w:r w:rsidRPr="00740A3E">
              <w:rPr>
                <w:rFonts w:eastAsia="Times New Roman" w:cs="Times New Roman"/>
                <w:color w:val="000000"/>
                <w:spacing w:val="-13"/>
                <w:szCs w:val="28"/>
              </w:rPr>
              <w:t xml:space="preserve"> </w:t>
            </w:r>
            <w:r w:rsidRPr="00740A3E">
              <w:rPr>
                <w:rFonts w:eastAsia="Times New Roman" w:cs="Times New Roman"/>
                <w:color w:val="000000"/>
                <w:szCs w:val="28"/>
              </w:rPr>
              <w:t>vóc,</w:t>
            </w:r>
            <w:r w:rsidRPr="00740A3E">
              <w:rPr>
                <w:rFonts w:eastAsia="Times New Roman" w:cs="Times New Roman"/>
                <w:color w:val="000000"/>
                <w:spacing w:val="-13"/>
                <w:szCs w:val="28"/>
              </w:rPr>
              <w:t xml:space="preserve"> </w:t>
            </w:r>
            <w:r w:rsidRPr="00740A3E">
              <w:rPr>
                <w:rFonts w:eastAsia="Times New Roman" w:cs="Times New Roman"/>
                <w:color w:val="000000"/>
                <w:szCs w:val="28"/>
              </w:rPr>
              <w:t>cho</w:t>
            </w:r>
            <w:r w:rsidRPr="00740A3E">
              <w:rPr>
                <w:rFonts w:eastAsia="Times New Roman" w:cs="Times New Roman"/>
                <w:color w:val="000000"/>
                <w:spacing w:val="-13"/>
                <w:szCs w:val="28"/>
              </w:rPr>
              <w:t xml:space="preserve"> </w:t>
            </w:r>
            <w:r w:rsidRPr="00740A3E">
              <w:rPr>
                <w:rFonts w:eastAsia="Times New Roman" w:cs="Times New Roman"/>
                <w:color w:val="000000"/>
                <w:szCs w:val="28"/>
              </w:rPr>
              <w:t>soạn</w:t>
            </w:r>
            <w:r w:rsidRPr="00740A3E">
              <w:rPr>
                <w:rFonts w:eastAsia="Times New Roman" w:cs="Times New Roman"/>
                <w:color w:val="000000"/>
                <w:spacing w:val="-13"/>
                <w:szCs w:val="28"/>
              </w:rPr>
              <w:t xml:space="preserve"> </w:t>
            </w:r>
            <w:r w:rsidRPr="00740A3E">
              <w:rPr>
                <w:rFonts w:eastAsia="Times New Roman" w:cs="Times New Roman"/>
                <w:color w:val="000000"/>
                <w:szCs w:val="28"/>
              </w:rPr>
              <w:t>bộ</w:t>
            </w:r>
            <w:r w:rsidRPr="00740A3E">
              <w:rPr>
                <w:rFonts w:eastAsia="Times New Roman" w:cs="Times New Roman"/>
                <w:color w:val="000000"/>
                <w:spacing w:val="-13"/>
                <w:szCs w:val="28"/>
              </w:rPr>
              <w:t xml:space="preserve"> </w:t>
            </w:r>
            <w:r w:rsidRPr="00740A3E">
              <w:rPr>
                <w:rFonts w:eastAsia="Times New Roman" w:cs="Times New Roman"/>
                <w:color w:val="000000"/>
                <w:szCs w:val="28"/>
              </w:rPr>
              <w:t>luật</w:t>
            </w:r>
            <w:r w:rsidRPr="00740A3E">
              <w:rPr>
                <w:rFonts w:eastAsia="Times New Roman" w:cs="Times New Roman"/>
                <w:color w:val="000000"/>
                <w:spacing w:val="-13"/>
                <w:szCs w:val="28"/>
              </w:rPr>
              <w:t xml:space="preserve"> </w:t>
            </w:r>
            <w:r w:rsidRPr="00740A3E">
              <w:rPr>
                <w:rFonts w:eastAsia="Times New Roman" w:cs="Times New Roman"/>
                <w:color w:val="000000"/>
                <w:szCs w:val="28"/>
              </w:rPr>
              <w:t>đầu</w:t>
            </w:r>
            <w:r w:rsidRPr="00740A3E">
              <w:rPr>
                <w:rFonts w:eastAsia="Times New Roman" w:cs="Times New Roman"/>
                <w:color w:val="000000"/>
                <w:spacing w:val="-13"/>
                <w:szCs w:val="28"/>
              </w:rPr>
              <w:t xml:space="preserve"> </w:t>
            </w:r>
            <w:r w:rsidRPr="00740A3E">
              <w:rPr>
                <w:rFonts w:eastAsia="Times New Roman" w:cs="Times New Roman"/>
                <w:color w:val="000000"/>
                <w:szCs w:val="28"/>
              </w:rPr>
              <w:t>tiên của</w:t>
            </w:r>
            <w:r w:rsidRPr="00740A3E">
              <w:rPr>
                <w:rFonts w:eastAsia="Times New Roman" w:cs="Times New Roman"/>
                <w:color w:val="000000"/>
                <w:spacing w:val="-10"/>
                <w:szCs w:val="28"/>
              </w:rPr>
              <w:t xml:space="preserve"> </w:t>
            </w:r>
            <w:r w:rsidRPr="00740A3E">
              <w:rPr>
                <w:rFonts w:eastAsia="Times New Roman" w:cs="Times New Roman"/>
                <w:color w:val="000000"/>
                <w:szCs w:val="28"/>
              </w:rPr>
              <w:t>nước</w:t>
            </w:r>
            <w:r w:rsidRPr="00740A3E">
              <w:rPr>
                <w:rFonts w:eastAsia="Times New Roman" w:cs="Times New Roman"/>
                <w:color w:val="000000"/>
                <w:spacing w:val="-10"/>
                <w:szCs w:val="28"/>
              </w:rPr>
              <w:t xml:space="preserve"> </w:t>
            </w:r>
            <w:r w:rsidRPr="00740A3E">
              <w:rPr>
                <w:rFonts w:eastAsia="Times New Roman" w:cs="Times New Roman"/>
                <w:color w:val="000000"/>
                <w:szCs w:val="28"/>
              </w:rPr>
              <w:t>ta,</w:t>
            </w:r>
            <w:r w:rsidRPr="00740A3E">
              <w:rPr>
                <w:rFonts w:eastAsia="Times New Roman" w:cs="Times New Roman"/>
                <w:color w:val="000000"/>
                <w:spacing w:val="-10"/>
                <w:szCs w:val="28"/>
              </w:rPr>
              <w:t xml:space="preserve"> </w:t>
            </w:r>
            <w:r w:rsidRPr="00740A3E">
              <w:rPr>
                <w:rFonts w:eastAsia="Times New Roman" w:cs="Times New Roman"/>
                <w:color w:val="000000"/>
                <w:szCs w:val="28"/>
              </w:rPr>
              <w:t>giảm</w:t>
            </w:r>
            <w:r w:rsidRPr="00740A3E">
              <w:rPr>
                <w:rFonts w:eastAsia="Times New Roman" w:cs="Times New Roman"/>
                <w:color w:val="000000"/>
                <w:spacing w:val="-10"/>
                <w:szCs w:val="28"/>
              </w:rPr>
              <w:t xml:space="preserve"> </w:t>
            </w:r>
            <w:r w:rsidRPr="00740A3E">
              <w:rPr>
                <w:rFonts w:eastAsia="Times New Roman" w:cs="Times New Roman"/>
                <w:color w:val="000000"/>
                <w:szCs w:val="28"/>
              </w:rPr>
              <w:t>một</w:t>
            </w:r>
            <w:r w:rsidRPr="00740A3E">
              <w:rPr>
                <w:rFonts w:eastAsia="Times New Roman" w:cs="Times New Roman"/>
                <w:color w:val="000000"/>
                <w:spacing w:val="-10"/>
                <w:szCs w:val="28"/>
              </w:rPr>
              <w:t xml:space="preserve"> </w:t>
            </w:r>
            <w:r w:rsidRPr="00740A3E">
              <w:rPr>
                <w:rFonts w:eastAsia="Times New Roman" w:cs="Times New Roman"/>
                <w:color w:val="000000"/>
                <w:szCs w:val="28"/>
              </w:rPr>
              <w:t>nửa</w:t>
            </w:r>
            <w:r w:rsidRPr="00740A3E">
              <w:rPr>
                <w:rFonts w:eastAsia="Times New Roman" w:cs="Times New Roman"/>
                <w:color w:val="000000"/>
                <w:spacing w:val="-10"/>
                <w:szCs w:val="28"/>
              </w:rPr>
              <w:t xml:space="preserve"> </w:t>
            </w:r>
            <w:r w:rsidRPr="00740A3E">
              <w:rPr>
                <w:rFonts w:eastAsia="Times New Roman" w:cs="Times New Roman"/>
                <w:color w:val="000000"/>
                <w:szCs w:val="28"/>
              </w:rPr>
              <w:t>tiền</w:t>
            </w:r>
            <w:r w:rsidRPr="00740A3E">
              <w:rPr>
                <w:rFonts w:eastAsia="Times New Roman" w:cs="Times New Roman"/>
                <w:color w:val="000000"/>
                <w:spacing w:val="-10"/>
                <w:szCs w:val="28"/>
              </w:rPr>
              <w:t xml:space="preserve"> </w:t>
            </w:r>
            <w:r w:rsidRPr="00740A3E">
              <w:rPr>
                <w:rFonts w:eastAsia="Times New Roman" w:cs="Times New Roman"/>
                <w:color w:val="000000"/>
                <w:szCs w:val="28"/>
              </w:rPr>
              <w:t>thuế</w:t>
            </w:r>
            <w:r w:rsidRPr="00740A3E">
              <w:rPr>
                <w:rFonts w:eastAsia="Times New Roman" w:cs="Times New Roman"/>
                <w:color w:val="000000"/>
                <w:spacing w:val="-10"/>
                <w:szCs w:val="28"/>
              </w:rPr>
              <w:t xml:space="preserve"> </w:t>
            </w:r>
            <w:r w:rsidRPr="00740A3E">
              <w:rPr>
                <w:rFonts w:eastAsia="Times New Roman" w:cs="Times New Roman"/>
                <w:color w:val="000000"/>
                <w:szCs w:val="28"/>
              </w:rPr>
              <w:t>cho</w:t>
            </w:r>
            <w:r w:rsidRPr="00740A3E">
              <w:rPr>
                <w:rFonts w:eastAsia="Times New Roman" w:cs="Times New Roman"/>
                <w:color w:val="000000"/>
                <w:spacing w:val="-10"/>
                <w:szCs w:val="28"/>
              </w:rPr>
              <w:t xml:space="preserve"> </w:t>
            </w:r>
            <w:r w:rsidRPr="00740A3E">
              <w:rPr>
                <w:rFonts w:eastAsia="Times New Roman" w:cs="Times New Roman"/>
                <w:color w:val="000000"/>
                <w:szCs w:val="28"/>
              </w:rPr>
              <w:t>dân,…</w:t>
            </w:r>
            <w:r w:rsidRPr="00740A3E">
              <w:rPr>
                <w:rFonts w:eastAsia="Times New Roman" w:cs="Times New Roman"/>
                <w:color w:val="000000"/>
                <w:spacing w:val="-10"/>
                <w:szCs w:val="28"/>
              </w:rPr>
              <w:t xml:space="preserve"> </w:t>
            </w:r>
            <w:r w:rsidRPr="00740A3E">
              <w:rPr>
                <w:rFonts w:eastAsia="Times New Roman" w:cs="Times New Roman"/>
                <w:color w:val="000000"/>
                <w:szCs w:val="28"/>
              </w:rPr>
              <w:t>HS</w:t>
            </w:r>
            <w:r w:rsidRPr="00740A3E">
              <w:rPr>
                <w:rFonts w:eastAsia="Times New Roman" w:cs="Times New Roman"/>
                <w:color w:val="000000"/>
                <w:spacing w:val="-10"/>
                <w:szCs w:val="28"/>
              </w:rPr>
              <w:t xml:space="preserve"> </w:t>
            </w:r>
            <w:r w:rsidRPr="00740A3E">
              <w:rPr>
                <w:rFonts w:eastAsia="Times New Roman" w:cs="Times New Roman"/>
                <w:color w:val="000000"/>
                <w:szCs w:val="28"/>
              </w:rPr>
              <w:t>nêu</w:t>
            </w:r>
            <w:r w:rsidRPr="00740A3E">
              <w:rPr>
                <w:rFonts w:eastAsia="Times New Roman" w:cs="Times New Roman"/>
                <w:color w:val="000000"/>
                <w:spacing w:val="-10"/>
                <w:szCs w:val="28"/>
              </w:rPr>
              <w:t xml:space="preserve"> </w:t>
            </w:r>
            <w:r w:rsidRPr="00740A3E">
              <w:rPr>
                <w:rFonts w:eastAsia="Times New Roman" w:cs="Times New Roman"/>
                <w:color w:val="000000"/>
                <w:szCs w:val="28"/>
              </w:rPr>
              <w:t>lí</w:t>
            </w:r>
            <w:r w:rsidRPr="00740A3E">
              <w:rPr>
                <w:rFonts w:eastAsia="Times New Roman" w:cs="Times New Roman"/>
                <w:color w:val="000000"/>
                <w:spacing w:val="-10"/>
                <w:szCs w:val="28"/>
              </w:rPr>
              <w:t xml:space="preserve"> </w:t>
            </w:r>
            <w:r w:rsidRPr="00740A3E">
              <w:rPr>
                <w:rFonts w:eastAsia="Times New Roman" w:cs="Times New Roman"/>
                <w:color w:val="000000"/>
                <w:szCs w:val="28"/>
              </w:rPr>
              <w:t>do</w:t>
            </w:r>
            <w:r w:rsidRPr="00740A3E">
              <w:rPr>
                <w:rFonts w:eastAsia="Times New Roman" w:cs="Times New Roman"/>
                <w:color w:val="000000"/>
                <w:spacing w:val="-10"/>
                <w:szCs w:val="28"/>
              </w:rPr>
              <w:t xml:space="preserve"> </w:t>
            </w:r>
            <w:r w:rsidRPr="00740A3E">
              <w:rPr>
                <w:rFonts w:eastAsia="Times New Roman" w:cs="Times New Roman"/>
                <w:color w:val="000000"/>
                <w:szCs w:val="28"/>
              </w:rPr>
              <w:t>vì</w:t>
            </w:r>
            <w:r w:rsidRPr="00740A3E">
              <w:rPr>
                <w:rFonts w:eastAsia="Times New Roman" w:cs="Times New Roman"/>
                <w:color w:val="000000"/>
                <w:spacing w:val="-10"/>
                <w:szCs w:val="28"/>
              </w:rPr>
              <w:t xml:space="preserve"> </w:t>
            </w:r>
            <w:r w:rsidRPr="00740A3E">
              <w:rPr>
                <w:rFonts w:eastAsia="Times New Roman" w:cs="Times New Roman"/>
                <w:color w:val="000000"/>
                <w:szCs w:val="28"/>
              </w:rPr>
              <w:t>sao</w:t>
            </w:r>
            <w:r w:rsidRPr="00740A3E">
              <w:rPr>
                <w:rFonts w:eastAsia="Times New Roman" w:cs="Times New Roman"/>
                <w:color w:val="000000"/>
                <w:spacing w:val="-10"/>
                <w:szCs w:val="28"/>
              </w:rPr>
              <w:t xml:space="preserve"> </w:t>
            </w:r>
            <w:r w:rsidRPr="00740A3E">
              <w:rPr>
                <w:rFonts w:eastAsia="Times New Roman" w:cs="Times New Roman"/>
                <w:color w:val="000000"/>
                <w:szCs w:val="28"/>
              </w:rPr>
              <w:t>thích</w:t>
            </w:r>
            <w:r w:rsidRPr="00740A3E">
              <w:rPr>
                <w:rFonts w:eastAsia="Times New Roman" w:cs="Times New Roman"/>
                <w:color w:val="000000"/>
                <w:spacing w:val="-10"/>
                <w:szCs w:val="28"/>
              </w:rPr>
              <w:t xml:space="preserve"> </w:t>
            </w:r>
            <w:r w:rsidRPr="00740A3E">
              <w:rPr>
                <w:rFonts w:eastAsia="Times New Roman" w:cs="Times New Roman"/>
                <w:color w:val="000000"/>
                <w:szCs w:val="28"/>
              </w:rPr>
              <w:t>chi</w:t>
            </w:r>
            <w:r w:rsidRPr="00740A3E">
              <w:rPr>
                <w:rFonts w:eastAsia="Times New Roman" w:cs="Times New Roman"/>
                <w:color w:val="000000"/>
                <w:spacing w:val="-10"/>
                <w:szCs w:val="28"/>
              </w:rPr>
              <w:t xml:space="preserve"> </w:t>
            </w:r>
            <w:r w:rsidRPr="00740A3E">
              <w:rPr>
                <w:rFonts w:eastAsia="Times New Roman" w:cs="Times New Roman"/>
                <w:color w:val="000000"/>
                <w:szCs w:val="28"/>
              </w:rPr>
              <w:t>tiết</w:t>
            </w:r>
            <w:r w:rsidRPr="00740A3E">
              <w:rPr>
                <w:rFonts w:eastAsia="Times New Roman" w:cs="Times New Roman"/>
                <w:color w:val="000000"/>
                <w:spacing w:val="-10"/>
                <w:szCs w:val="28"/>
              </w:rPr>
              <w:t xml:space="preserve"> </w:t>
            </w:r>
            <w:r w:rsidRPr="00740A3E">
              <w:rPr>
                <w:rFonts w:eastAsia="Times New Roman" w:cs="Times New Roman"/>
                <w:color w:val="000000"/>
                <w:szCs w:val="28"/>
              </w:rPr>
              <w:t>đó.</w:t>
            </w:r>
          </w:p>
          <w:p w:rsidR="0066338E" w:rsidRPr="00740A3E" w:rsidRDefault="0066338E" w:rsidP="0066338E">
            <w:pPr>
              <w:widowControl w:val="0"/>
              <w:tabs>
                <w:tab w:val="left" w:pos="770"/>
              </w:tabs>
              <w:autoSpaceDE w:val="0"/>
              <w:autoSpaceDN w:val="0"/>
              <w:spacing w:after="0" w:line="240" w:lineRule="auto"/>
              <w:jc w:val="both"/>
              <w:rPr>
                <w:rFonts w:eastAsia="Times New Roman" w:cs="Times New Roman"/>
                <w:color w:val="000000"/>
                <w:szCs w:val="28"/>
              </w:rPr>
            </w:pPr>
            <w:r w:rsidRPr="00740A3E">
              <w:rPr>
                <w:rFonts w:eastAsia="Times New Roman" w:cs="Times New Roman"/>
                <w:color w:val="000000"/>
                <w:szCs w:val="28"/>
              </w:rPr>
              <w:t xml:space="preserve">- Bài đọc kể về vua Lý Thái Tông, vị vua luôn chăm lo cho dân, cho </w:t>
            </w:r>
            <w:r w:rsidRPr="00740A3E">
              <w:rPr>
                <w:rFonts w:eastAsia="Times New Roman" w:cs="Times New Roman"/>
                <w:color w:val="000000"/>
                <w:szCs w:val="28"/>
              </w:rPr>
              <w:lastRenderedPageBreak/>
              <w:t>nước, là tấm gương lớn cho người đời sau.</w:t>
            </w:r>
          </w:p>
          <w:p w:rsidR="0066338E" w:rsidRPr="00740A3E" w:rsidRDefault="0066338E" w:rsidP="0066338E">
            <w:pPr>
              <w:widowControl w:val="0"/>
              <w:tabs>
                <w:tab w:val="left" w:pos="769"/>
              </w:tabs>
              <w:autoSpaceDE w:val="0"/>
              <w:autoSpaceDN w:val="0"/>
              <w:spacing w:after="0" w:line="240" w:lineRule="auto"/>
              <w:ind w:left="-43" w:right="287"/>
              <w:rPr>
                <w:rFonts w:eastAsia="Times New Roman" w:cs="Times New Roman"/>
                <w:color w:val="000000"/>
                <w:szCs w:val="28"/>
              </w:rPr>
            </w:pPr>
          </w:p>
        </w:tc>
      </w:tr>
      <w:tr w:rsidR="0066338E" w:rsidRPr="00740A3E" w:rsidTr="0066338E">
        <w:tc>
          <w:tcPr>
            <w:tcW w:w="675" w:type="dxa"/>
            <w:shd w:val="clear" w:color="auto" w:fill="auto"/>
          </w:tcPr>
          <w:p w:rsidR="0066338E" w:rsidRPr="00740A3E" w:rsidRDefault="0066338E" w:rsidP="0066338E">
            <w:pPr>
              <w:spacing w:after="0" w:line="240" w:lineRule="auto"/>
              <w:rPr>
                <w:rFonts w:eastAsia="Times New Roman" w:cs="Times New Roman"/>
                <w:color w:val="000000"/>
                <w:szCs w:val="28"/>
              </w:rPr>
            </w:pPr>
            <w:r w:rsidRPr="00740A3E">
              <w:rPr>
                <w:rFonts w:eastAsia="Times New Roman" w:cs="Times New Roman"/>
                <w:color w:val="000000"/>
                <w:szCs w:val="28"/>
              </w:rPr>
              <w:lastRenderedPageBreak/>
              <w:t>22'</w:t>
            </w:r>
          </w:p>
        </w:tc>
        <w:tc>
          <w:tcPr>
            <w:tcW w:w="9639" w:type="dxa"/>
            <w:gridSpan w:val="2"/>
            <w:shd w:val="clear" w:color="auto" w:fill="auto"/>
          </w:tcPr>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b/>
                <w:color w:val="000000"/>
                <w:szCs w:val="28"/>
                <w:lang w:val="vi-VN"/>
              </w:rPr>
            </w:pPr>
            <w:r w:rsidRPr="00740A3E">
              <w:rPr>
                <w:rFonts w:eastAsia="Times New Roman" w:cs="Times New Roman"/>
                <w:b/>
                <w:color w:val="000000"/>
                <w:szCs w:val="28"/>
                <w:lang w:val="vi-VN"/>
              </w:rPr>
              <w:t>C. HOẠT ĐỘNG LUYỆN TẬP:</w:t>
            </w: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b/>
                <w:color w:val="000000"/>
                <w:szCs w:val="28"/>
                <w:lang w:val="vi-VN"/>
              </w:rPr>
            </w:pPr>
            <w:r w:rsidRPr="00740A3E">
              <w:rPr>
                <w:rFonts w:eastAsia="Times New Roman" w:cs="Times New Roman"/>
                <w:b/>
                <w:color w:val="000000"/>
                <w:szCs w:val="28"/>
                <w:lang w:val="vi-VN"/>
              </w:rPr>
              <w:t>Mục tiêu:</w:t>
            </w:r>
          </w:p>
          <w:p w:rsidR="0066338E" w:rsidRPr="00740A3E" w:rsidRDefault="0066338E" w:rsidP="0066338E">
            <w:pPr>
              <w:spacing w:after="0" w:line="240" w:lineRule="auto"/>
              <w:rPr>
                <w:rFonts w:eastAsia="Times New Roman" w:cs="Times New Roman"/>
                <w:color w:val="000000"/>
                <w:szCs w:val="28"/>
                <w:lang w:val="vi-VN"/>
              </w:rPr>
            </w:pPr>
            <w:r w:rsidRPr="00740A3E">
              <w:rPr>
                <w:rFonts w:eastAsia="Times New Roman" w:cs="Times New Roman"/>
                <w:color w:val="000000"/>
                <w:szCs w:val="28"/>
                <w:lang w:val="vi-VN"/>
              </w:rPr>
              <w:t>HS đọc diễn cảm bài đọc; ngắt nghỉ hơi đúng; nhấn giọng ở những từ ngữ quan trọng; thể hiện giọng đọc phù hợp.</w:t>
            </w:r>
          </w:p>
        </w:tc>
      </w:tr>
      <w:tr w:rsidR="0066338E" w:rsidRPr="00740A3E" w:rsidTr="0066338E">
        <w:tc>
          <w:tcPr>
            <w:tcW w:w="675" w:type="dxa"/>
            <w:shd w:val="clear" w:color="auto" w:fill="auto"/>
          </w:tcPr>
          <w:p w:rsidR="0066338E" w:rsidRPr="00740A3E" w:rsidRDefault="0066338E" w:rsidP="0066338E">
            <w:pPr>
              <w:spacing w:after="0" w:line="240" w:lineRule="auto"/>
              <w:rPr>
                <w:rFonts w:eastAsia="Times New Roman" w:cs="Times New Roman"/>
                <w:color w:val="000000"/>
                <w:szCs w:val="28"/>
                <w:lang w:val="vi-VN"/>
              </w:rPr>
            </w:pPr>
          </w:p>
        </w:tc>
        <w:tc>
          <w:tcPr>
            <w:tcW w:w="5670" w:type="dxa"/>
            <w:shd w:val="clear" w:color="auto" w:fill="auto"/>
          </w:tcPr>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b/>
                <w:color w:val="000000"/>
                <w:szCs w:val="28"/>
                <w:lang w:val="vi-VN"/>
              </w:rPr>
            </w:pPr>
            <w:r w:rsidRPr="00740A3E">
              <w:rPr>
                <w:rFonts w:eastAsia="Times New Roman" w:cs="Times New Roman"/>
                <w:b/>
                <w:color w:val="000000"/>
                <w:szCs w:val="28"/>
                <w:lang w:val="vi-VN"/>
              </w:rPr>
              <w:t>Hoạt động 3: Đọc diễn cảm bài đọc</w:t>
            </w:r>
          </w:p>
          <w:p w:rsidR="0066338E" w:rsidRPr="00740A3E" w:rsidRDefault="0066338E" w:rsidP="0066338E">
            <w:pPr>
              <w:widowControl w:val="0"/>
              <w:tabs>
                <w:tab w:val="left" w:pos="780"/>
              </w:tabs>
              <w:autoSpaceDE w:val="0"/>
              <w:autoSpaceDN w:val="0"/>
              <w:spacing w:after="0" w:line="240" w:lineRule="auto"/>
              <w:ind w:right="288"/>
              <w:jc w:val="both"/>
              <w:rPr>
                <w:rFonts w:eastAsia="Times New Roman" w:cs="Times New Roman"/>
                <w:color w:val="000000"/>
                <w:szCs w:val="28"/>
                <w:lang w:val="vi-VN"/>
              </w:rPr>
            </w:pPr>
            <w:r w:rsidRPr="00740A3E">
              <w:rPr>
                <w:rFonts w:eastAsia="Times New Roman" w:cs="Times New Roman"/>
                <w:color w:val="000000"/>
                <w:szCs w:val="28"/>
                <w:lang w:val="vi-VN"/>
              </w:rPr>
              <w:t>- GV mời một số HS đọc diễn cảm nối tiếp từng đoạn trong bài đọc. Có thể tổ chức trò chơi (ô cửa bí mật, hộp quà, truyền điện,..</w:t>
            </w:r>
            <w:r w:rsidRPr="00740A3E">
              <w:rPr>
                <w:rFonts w:eastAsia="Times New Roman" w:cs="Times New Roman"/>
                <w:i/>
                <w:color w:val="000000"/>
                <w:szCs w:val="28"/>
                <w:lang w:val="vi-VN"/>
              </w:rPr>
              <w:t>.</w:t>
            </w:r>
            <w:r w:rsidRPr="00740A3E">
              <w:rPr>
                <w:rFonts w:eastAsia="Times New Roman" w:cs="Times New Roman"/>
                <w:color w:val="000000"/>
                <w:szCs w:val="28"/>
                <w:lang w:val="vi-VN"/>
              </w:rPr>
              <w:t>) để tăng tính hấp dẫn của hoạt động này.</w:t>
            </w:r>
          </w:p>
          <w:p w:rsidR="0066338E" w:rsidRPr="00740A3E" w:rsidRDefault="0066338E" w:rsidP="0066338E">
            <w:pPr>
              <w:widowControl w:val="0"/>
              <w:tabs>
                <w:tab w:val="left" w:pos="773"/>
              </w:tabs>
              <w:autoSpaceDE w:val="0"/>
              <w:autoSpaceDN w:val="0"/>
              <w:spacing w:after="0" w:line="240" w:lineRule="auto"/>
              <w:jc w:val="both"/>
              <w:rPr>
                <w:rFonts w:eastAsia="Times New Roman" w:cs="Times New Roman"/>
                <w:color w:val="000000"/>
                <w:szCs w:val="28"/>
                <w:lang w:val="vi-VN"/>
              </w:rPr>
            </w:pPr>
            <w:r w:rsidRPr="00740A3E">
              <w:rPr>
                <w:rFonts w:eastAsia="Times New Roman" w:cs="Times New Roman"/>
                <w:color w:val="000000"/>
                <w:szCs w:val="28"/>
                <w:lang w:val="vi-VN"/>
              </w:rPr>
              <w:t>- Chú ý cách nghỉ hơi ở những câu dài, nhấn mạnh các từ ngữ quan trọng.</w:t>
            </w:r>
            <w:r w:rsidRPr="00740A3E">
              <w:rPr>
                <w:rFonts w:eastAsia="Times New Roman" w:cs="Times New Roman"/>
                <w:color w:val="000000"/>
                <w:spacing w:val="-5"/>
                <w:szCs w:val="28"/>
                <w:lang w:val="vi-VN"/>
              </w:rPr>
              <w:t xml:space="preserve"> VD:</w:t>
            </w:r>
          </w:p>
          <w:p w:rsidR="0066338E" w:rsidRPr="00740A3E" w:rsidRDefault="0066338E" w:rsidP="0066338E">
            <w:pPr>
              <w:spacing w:after="0" w:line="240" w:lineRule="auto"/>
              <w:ind w:right="288"/>
              <w:jc w:val="both"/>
              <w:rPr>
                <w:rFonts w:eastAsia="Times New Roman" w:cs="Times New Roman"/>
                <w:i/>
                <w:color w:val="000000"/>
                <w:szCs w:val="28"/>
                <w:lang w:val="vi-VN"/>
              </w:rPr>
            </w:pPr>
            <w:r w:rsidRPr="00740A3E">
              <w:rPr>
                <w:rFonts w:eastAsia="Times New Roman" w:cs="Times New Roman"/>
                <w:color w:val="000000"/>
                <w:szCs w:val="28"/>
                <w:lang w:val="vi-VN"/>
              </w:rPr>
              <w:t xml:space="preserve">+ </w:t>
            </w:r>
            <w:r w:rsidRPr="00740A3E">
              <w:rPr>
                <w:rFonts w:eastAsia="Times New Roman" w:cs="Times New Roman"/>
                <w:i/>
                <w:color w:val="000000"/>
                <w:szCs w:val="28"/>
                <w:lang w:val="vi-VN"/>
              </w:rPr>
              <w:t xml:space="preserve">Có người can rằng: / “Đó là việc của </w:t>
            </w:r>
            <w:r w:rsidRPr="00740A3E">
              <w:rPr>
                <w:rFonts w:eastAsia="Times New Roman" w:cs="Times New Roman"/>
                <w:b/>
                <w:i/>
                <w:color w:val="000000"/>
                <w:szCs w:val="28"/>
                <w:lang w:val="vi-VN"/>
              </w:rPr>
              <w:t>nông phu</w:t>
            </w:r>
            <w:r w:rsidRPr="00740A3E">
              <w:rPr>
                <w:rFonts w:eastAsia="Times New Roman" w:cs="Times New Roman"/>
                <w:i/>
                <w:color w:val="000000"/>
                <w:szCs w:val="28"/>
                <w:lang w:val="vi-VN"/>
              </w:rPr>
              <w:t xml:space="preserve">, / Bệ hạ </w:t>
            </w:r>
            <w:r w:rsidRPr="00740A3E">
              <w:rPr>
                <w:rFonts w:eastAsia="Times New Roman" w:cs="Times New Roman"/>
                <w:b/>
                <w:i/>
                <w:color w:val="000000"/>
                <w:szCs w:val="28"/>
                <w:lang w:val="vi-VN"/>
              </w:rPr>
              <w:t xml:space="preserve">cần gì </w:t>
            </w:r>
            <w:r w:rsidRPr="00740A3E">
              <w:rPr>
                <w:rFonts w:eastAsia="Times New Roman" w:cs="Times New Roman"/>
                <w:i/>
                <w:color w:val="000000"/>
                <w:szCs w:val="28"/>
                <w:lang w:val="vi-VN"/>
              </w:rPr>
              <w:t xml:space="preserve">làm </w:t>
            </w:r>
            <w:r w:rsidRPr="00740A3E">
              <w:rPr>
                <w:rFonts w:eastAsia="Times New Roman" w:cs="Times New Roman"/>
                <w:b/>
                <w:i/>
                <w:color w:val="000000"/>
                <w:szCs w:val="28"/>
                <w:lang w:val="vi-VN"/>
              </w:rPr>
              <w:t>thế</w:t>
            </w:r>
            <w:r w:rsidRPr="00740A3E">
              <w:rPr>
                <w:rFonts w:eastAsia="Times New Roman" w:cs="Times New Roman"/>
                <w:i/>
                <w:color w:val="000000"/>
                <w:szCs w:val="28"/>
                <w:lang w:val="vi-VN"/>
              </w:rPr>
              <w:t xml:space="preserve">?”. // Vua đáp: / “Trẫm không </w:t>
            </w:r>
            <w:r w:rsidRPr="00740A3E">
              <w:rPr>
                <w:rFonts w:eastAsia="Times New Roman" w:cs="Times New Roman"/>
                <w:b/>
                <w:i/>
                <w:color w:val="000000"/>
                <w:szCs w:val="28"/>
                <w:lang w:val="vi-VN"/>
              </w:rPr>
              <w:t xml:space="preserve">tự cày </w:t>
            </w:r>
            <w:r w:rsidRPr="00740A3E">
              <w:rPr>
                <w:rFonts w:eastAsia="Times New Roman" w:cs="Times New Roman"/>
                <w:i/>
                <w:color w:val="000000"/>
                <w:szCs w:val="28"/>
                <w:lang w:val="vi-VN"/>
              </w:rPr>
              <w:t xml:space="preserve">/ thì </w:t>
            </w:r>
            <w:r w:rsidRPr="00740A3E">
              <w:rPr>
                <w:rFonts w:eastAsia="Times New Roman" w:cs="Times New Roman"/>
                <w:b/>
                <w:i/>
                <w:color w:val="000000"/>
                <w:szCs w:val="28"/>
                <w:lang w:val="vi-VN"/>
              </w:rPr>
              <w:t>lấy g</w:t>
            </w:r>
            <w:r w:rsidRPr="00740A3E">
              <w:rPr>
                <w:rFonts w:eastAsia="Times New Roman" w:cs="Times New Roman"/>
                <w:i/>
                <w:color w:val="000000"/>
                <w:szCs w:val="28"/>
                <w:lang w:val="vi-VN"/>
              </w:rPr>
              <w:t xml:space="preserve">ì làm xôi cúng tổ tiên, / </w:t>
            </w:r>
            <w:r w:rsidRPr="00740A3E">
              <w:rPr>
                <w:rFonts w:eastAsia="Times New Roman" w:cs="Times New Roman"/>
                <w:b/>
                <w:i/>
                <w:color w:val="000000"/>
                <w:szCs w:val="28"/>
                <w:lang w:val="vi-VN"/>
              </w:rPr>
              <w:t xml:space="preserve">lấy gì </w:t>
            </w:r>
            <w:r w:rsidRPr="00740A3E">
              <w:rPr>
                <w:rFonts w:eastAsia="Times New Roman" w:cs="Times New Roman"/>
                <w:i/>
                <w:color w:val="000000"/>
                <w:szCs w:val="28"/>
                <w:lang w:val="vi-VN"/>
              </w:rPr>
              <w:t xml:space="preserve">cho thiên hạ </w:t>
            </w:r>
            <w:r w:rsidRPr="00740A3E">
              <w:rPr>
                <w:rFonts w:eastAsia="Times New Roman" w:cs="Times New Roman"/>
                <w:b/>
                <w:i/>
                <w:color w:val="000000"/>
                <w:szCs w:val="28"/>
                <w:lang w:val="vi-VN"/>
              </w:rPr>
              <w:t>noi theo</w:t>
            </w:r>
            <w:r w:rsidRPr="00740A3E">
              <w:rPr>
                <w:rFonts w:eastAsia="Times New Roman" w:cs="Times New Roman"/>
                <w:i/>
                <w:color w:val="000000"/>
                <w:szCs w:val="28"/>
                <w:lang w:val="vi-VN"/>
              </w:rPr>
              <w:t>?”.</w:t>
            </w:r>
          </w:p>
          <w:p w:rsidR="0066338E" w:rsidRPr="00740A3E" w:rsidRDefault="0066338E" w:rsidP="0066338E">
            <w:pPr>
              <w:spacing w:after="0" w:line="240" w:lineRule="auto"/>
              <w:ind w:right="288"/>
              <w:rPr>
                <w:rFonts w:eastAsia="Times New Roman" w:cs="Times New Roman"/>
                <w:b/>
                <w:i/>
                <w:color w:val="000000"/>
                <w:szCs w:val="28"/>
                <w:lang w:val="vi-VN"/>
              </w:rPr>
            </w:pPr>
            <w:r w:rsidRPr="00740A3E">
              <w:rPr>
                <w:rFonts w:eastAsia="Times New Roman" w:cs="Times New Roman"/>
                <w:color w:val="000000"/>
                <w:szCs w:val="28"/>
                <w:lang w:val="vi-VN"/>
              </w:rPr>
              <w:t>+</w:t>
            </w:r>
            <w:r w:rsidRPr="00740A3E">
              <w:rPr>
                <w:rFonts w:eastAsia="Times New Roman" w:cs="Times New Roman"/>
                <w:color w:val="000000"/>
                <w:spacing w:val="11"/>
                <w:szCs w:val="28"/>
                <w:lang w:val="vi-VN"/>
              </w:rPr>
              <w:t xml:space="preserve"> </w:t>
            </w:r>
            <w:r w:rsidRPr="00740A3E">
              <w:rPr>
                <w:rFonts w:eastAsia="Times New Roman" w:cs="Times New Roman"/>
                <w:b/>
                <w:i/>
                <w:color w:val="000000"/>
                <w:szCs w:val="28"/>
                <w:lang w:val="vi-VN"/>
              </w:rPr>
              <w:t>Một</w:t>
            </w:r>
            <w:r w:rsidRPr="00740A3E">
              <w:rPr>
                <w:rFonts w:eastAsia="Times New Roman" w:cs="Times New Roman"/>
                <w:b/>
                <w:i/>
                <w:color w:val="000000"/>
                <w:spacing w:val="14"/>
                <w:szCs w:val="28"/>
                <w:lang w:val="vi-VN"/>
              </w:rPr>
              <w:t xml:space="preserve"> </w:t>
            </w:r>
            <w:r w:rsidRPr="00740A3E">
              <w:rPr>
                <w:rFonts w:eastAsia="Times New Roman" w:cs="Times New Roman"/>
                <w:b/>
                <w:i/>
                <w:color w:val="000000"/>
                <w:szCs w:val="28"/>
                <w:lang w:val="vi-VN"/>
              </w:rPr>
              <w:t>trăm</w:t>
            </w:r>
            <w:r w:rsidRPr="00740A3E">
              <w:rPr>
                <w:rFonts w:eastAsia="Times New Roman" w:cs="Times New Roman"/>
                <w:b/>
                <w:i/>
                <w:color w:val="000000"/>
                <w:spacing w:val="14"/>
                <w:szCs w:val="28"/>
                <w:lang w:val="vi-VN"/>
              </w:rPr>
              <w:t xml:space="preserve"> </w:t>
            </w:r>
            <w:r w:rsidRPr="00740A3E">
              <w:rPr>
                <w:rFonts w:eastAsia="Times New Roman" w:cs="Times New Roman"/>
                <w:b/>
                <w:i/>
                <w:color w:val="000000"/>
                <w:szCs w:val="28"/>
                <w:lang w:val="vi-VN"/>
              </w:rPr>
              <w:t>năm</w:t>
            </w:r>
            <w:r w:rsidRPr="00740A3E">
              <w:rPr>
                <w:rFonts w:eastAsia="Times New Roman" w:cs="Times New Roman"/>
                <w:b/>
                <w:i/>
                <w:color w:val="000000"/>
                <w:spacing w:val="13"/>
                <w:szCs w:val="28"/>
                <w:lang w:val="vi-VN"/>
              </w:rPr>
              <w:t xml:space="preserve"> </w:t>
            </w:r>
            <w:r w:rsidRPr="00740A3E">
              <w:rPr>
                <w:rFonts w:eastAsia="Times New Roman" w:cs="Times New Roman"/>
                <w:i/>
                <w:color w:val="000000"/>
                <w:szCs w:val="28"/>
                <w:lang w:val="vi-VN"/>
              </w:rPr>
              <w:t>cầm</w:t>
            </w:r>
            <w:r w:rsidRPr="00740A3E">
              <w:rPr>
                <w:rFonts w:eastAsia="Times New Roman" w:cs="Times New Roman"/>
                <w:i/>
                <w:color w:val="000000"/>
                <w:spacing w:val="13"/>
                <w:szCs w:val="28"/>
                <w:lang w:val="vi-VN"/>
              </w:rPr>
              <w:t xml:space="preserve"> </w:t>
            </w:r>
            <w:r w:rsidRPr="00740A3E">
              <w:rPr>
                <w:rFonts w:eastAsia="Times New Roman" w:cs="Times New Roman"/>
                <w:i/>
                <w:color w:val="000000"/>
                <w:szCs w:val="28"/>
                <w:lang w:val="vi-VN"/>
              </w:rPr>
              <w:t>quyền</w:t>
            </w:r>
            <w:r w:rsidRPr="00740A3E">
              <w:rPr>
                <w:rFonts w:eastAsia="Times New Roman" w:cs="Times New Roman"/>
                <w:i/>
                <w:color w:val="000000"/>
                <w:spacing w:val="14"/>
                <w:szCs w:val="28"/>
                <w:lang w:val="vi-VN"/>
              </w:rPr>
              <w:t xml:space="preserve"> </w:t>
            </w:r>
            <w:r w:rsidRPr="00740A3E">
              <w:rPr>
                <w:rFonts w:eastAsia="Times New Roman" w:cs="Times New Roman"/>
                <w:i/>
                <w:color w:val="000000"/>
                <w:szCs w:val="28"/>
                <w:lang w:val="vi-VN"/>
              </w:rPr>
              <w:t>/</w:t>
            </w:r>
            <w:r w:rsidRPr="00740A3E">
              <w:rPr>
                <w:rFonts w:eastAsia="Times New Roman" w:cs="Times New Roman"/>
                <w:i/>
                <w:color w:val="000000"/>
                <w:spacing w:val="14"/>
                <w:szCs w:val="28"/>
                <w:lang w:val="vi-VN"/>
              </w:rPr>
              <w:t xml:space="preserve"> </w:t>
            </w:r>
            <w:r w:rsidRPr="00740A3E">
              <w:rPr>
                <w:rFonts w:eastAsia="Times New Roman" w:cs="Times New Roman"/>
                <w:i/>
                <w:color w:val="000000"/>
                <w:szCs w:val="28"/>
                <w:lang w:val="vi-VN"/>
              </w:rPr>
              <w:t>của</w:t>
            </w:r>
            <w:r w:rsidRPr="00740A3E">
              <w:rPr>
                <w:rFonts w:eastAsia="Times New Roman" w:cs="Times New Roman"/>
                <w:i/>
                <w:color w:val="000000"/>
                <w:spacing w:val="14"/>
                <w:szCs w:val="28"/>
                <w:lang w:val="vi-VN"/>
              </w:rPr>
              <w:t xml:space="preserve"> </w:t>
            </w:r>
            <w:r w:rsidRPr="00740A3E">
              <w:rPr>
                <w:rFonts w:eastAsia="Times New Roman" w:cs="Times New Roman"/>
                <w:i/>
                <w:color w:val="000000"/>
                <w:szCs w:val="28"/>
                <w:lang w:val="vi-VN"/>
              </w:rPr>
              <w:t>vua</w:t>
            </w:r>
            <w:r w:rsidRPr="00740A3E">
              <w:rPr>
                <w:rFonts w:eastAsia="Times New Roman" w:cs="Times New Roman"/>
                <w:i/>
                <w:color w:val="000000"/>
                <w:spacing w:val="14"/>
                <w:szCs w:val="28"/>
                <w:lang w:val="vi-VN"/>
              </w:rPr>
              <w:t xml:space="preserve"> </w:t>
            </w:r>
            <w:r w:rsidRPr="00740A3E">
              <w:rPr>
                <w:rFonts w:eastAsia="Times New Roman" w:cs="Times New Roman"/>
                <w:b/>
                <w:i/>
                <w:color w:val="000000"/>
                <w:szCs w:val="28"/>
                <w:lang w:val="vi-VN"/>
              </w:rPr>
              <w:t>Lý</w:t>
            </w:r>
            <w:r w:rsidRPr="00740A3E">
              <w:rPr>
                <w:rFonts w:eastAsia="Times New Roman" w:cs="Times New Roman"/>
                <w:b/>
                <w:i/>
                <w:color w:val="000000"/>
                <w:spacing w:val="13"/>
                <w:szCs w:val="28"/>
                <w:lang w:val="vi-VN"/>
              </w:rPr>
              <w:t xml:space="preserve"> </w:t>
            </w:r>
            <w:r w:rsidRPr="00740A3E">
              <w:rPr>
                <w:rFonts w:eastAsia="Times New Roman" w:cs="Times New Roman"/>
                <w:b/>
                <w:i/>
                <w:color w:val="000000"/>
                <w:szCs w:val="28"/>
                <w:lang w:val="vi-VN"/>
              </w:rPr>
              <w:t>Thái</w:t>
            </w:r>
            <w:r w:rsidRPr="00740A3E">
              <w:rPr>
                <w:rFonts w:eastAsia="Times New Roman" w:cs="Times New Roman"/>
                <w:b/>
                <w:i/>
                <w:color w:val="000000"/>
                <w:spacing w:val="14"/>
                <w:szCs w:val="28"/>
                <w:lang w:val="vi-VN"/>
              </w:rPr>
              <w:t xml:space="preserve"> </w:t>
            </w:r>
            <w:r w:rsidRPr="00740A3E">
              <w:rPr>
                <w:rFonts w:eastAsia="Times New Roman" w:cs="Times New Roman"/>
                <w:b/>
                <w:i/>
                <w:color w:val="000000"/>
                <w:szCs w:val="28"/>
                <w:lang w:val="vi-VN"/>
              </w:rPr>
              <w:t>Tông</w:t>
            </w:r>
            <w:r w:rsidRPr="00740A3E">
              <w:rPr>
                <w:rFonts w:eastAsia="Times New Roman" w:cs="Times New Roman"/>
                <w:b/>
                <w:i/>
                <w:color w:val="000000"/>
                <w:spacing w:val="13"/>
                <w:szCs w:val="28"/>
                <w:lang w:val="vi-VN"/>
              </w:rPr>
              <w:t xml:space="preserve"> </w:t>
            </w:r>
            <w:r w:rsidRPr="00740A3E">
              <w:rPr>
                <w:rFonts w:eastAsia="Times New Roman" w:cs="Times New Roman"/>
                <w:i/>
                <w:color w:val="000000"/>
                <w:szCs w:val="28"/>
                <w:lang w:val="vi-VN"/>
              </w:rPr>
              <w:t>và</w:t>
            </w:r>
            <w:r w:rsidRPr="00740A3E">
              <w:rPr>
                <w:rFonts w:eastAsia="Times New Roman" w:cs="Times New Roman"/>
                <w:i/>
                <w:color w:val="000000"/>
                <w:spacing w:val="14"/>
                <w:szCs w:val="28"/>
                <w:lang w:val="vi-VN"/>
              </w:rPr>
              <w:t xml:space="preserve"> </w:t>
            </w:r>
            <w:r w:rsidRPr="00740A3E">
              <w:rPr>
                <w:rFonts w:eastAsia="Times New Roman" w:cs="Times New Roman"/>
                <w:i/>
                <w:color w:val="000000"/>
                <w:szCs w:val="28"/>
                <w:lang w:val="vi-VN"/>
              </w:rPr>
              <w:t>con</w:t>
            </w:r>
            <w:r w:rsidRPr="00740A3E">
              <w:rPr>
                <w:rFonts w:eastAsia="Times New Roman" w:cs="Times New Roman"/>
                <w:i/>
                <w:color w:val="000000"/>
                <w:spacing w:val="14"/>
                <w:szCs w:val="28"/>
                <w:lang w:val="vi-VN"/>
              </w:rPr>
              <w:t xml:space="preserve"> </w:t>
            </w:r>
            <w:r w:rsidRPr="00740A3E">
              <w:rPr>
                <w:rFonts w:eastAsia="Times New Roman" w:cs="Times New Roman"/>
                <w:i/>
                <w:color w:val="000000"/>
                <w:szCs w:val="28"/>
                <w:lang w:val="vi-VN"/>
              </w:rPr>
              <w:t>cháu</w:t>
            </w:r>
            <w:r w:rsidRPr="00740A3E">
              <w:rPr>
                <w:rFonts w:eastAsia="Times New Roman" w:cs="Times New Roman"/>
                <w:i/>
                <w:color w:val="000000"/>
                <w:spacing w:val="14"/>
                <w:szCs w:val="28"/>
                <w:lang w:val="vi-VN"/>
              </w:rPr>
              <w:t xml:space="preserve"> </w:t>
            </w:r>
            <w:r w:rsidRPr="00740A3E">
              <w:rPr>
                <w:rFonts w:eastAsia="Times New Roman" w:cs="Times New Roman"/>
                <w:i/>
                <w:color w:val="000000"/>
                <w:szCs w:val="28"/>
                <w:lang w:val="vi-VN"/>
              </w:rPr>
              <w:t>ông</w:t>
            </w:r>
            <w:r w:rsidRPr="00740A3E">
              <w:rPr>
                <w:rFonts w:eastAsia="Times New Roman" w:cs="Times New Roman"/>
                <w:i/>
                <w:color w:val="000000"/>
                <w:spacing w:val="14"/>
                <w:szCs w:val="28"/>
                <w:lang w:val="vi-VN"/>
              </w:rPr>
              <w:t xml:space="preserve"> </w:t>
            </w:r>
            <w:r w:rsidRPr="00740A3E">
              <w:rPr>
                <w:rFonts w:eastAsia="Times New Roman" w:cs="Times New Roman"/>
                <w:i/>
                <w:color w:val="000000"/>
                <w:szCs w:val="28"/>
                <w:lang w:val="vi-VN"/>
              </w:rPr>
              <w:t>/</w:t>
            </w:r>
            <w:r w:rsidRPr="00740A3E">
              <w:rPr>
                <w:rFonts w:eastAsia="Times New Roman" w:cs="Times New Roman"/>
                <w:i/>
                <w:color w:val="000000"/>
                <w:spacing w:val="14"/>
                <w:szCs w:val="28"/>
                <w:lang w:val="vi-VN"/>
              </w:rPr>
              <w:t xml:space="preserve"> </w:t>
            </w:r>
            <w:r w:rsidRPr="00740A3E">
              <w:rPr>
                <w:rFonts w:eastAsia="Times New Roman" w:cs="Times New Roman"/>
                <w:i/>
                <w:color w:val="000000"/>
                <w:szCs w:val="28"/>
                <w:lang w:val="vi-VN"/>
              </w:rPr>
              <w:t>là</w:t>
            </w:r>
            <w:r w:rsidRPr="00740A3E">
              <w:rPr>
                <w:rFonts w:eastAsia="Times New Roman" w:cs="Times New Roman"/>
                <w:i/>
                <w:color w:val="000000"/>
                <w:spacing w:val="14"/>
                <w:szCs w:val="28"/>
                <w:lang w:val="vi-VN"/>
              </w:rPr>
              <w:t xml:space="preserve"> </w:t>
            </w:r>
            <w:r w:rsidRPr="00740A3E">
              <w:rPr>
                <w:rFonts w:eastAsia="Times New Roman" w:cs="Times New Roman"/>
                <w:b/>
                <w:i/>
                <w:color w:val="000000"/>
                <w:spacing w:val="-5"/>
                <w:szCs w:val="28"/>
                <w:lang w:val="vi-VN"/>
              </w:rPr>
              <w:t>Lý</w:t>
            </w:r>
          </w:p>
          <w:p w:rsidR="0066338E" w:rsidRPr="00740A3E" w:rsidRDefault="0066338E" w:rsidP="0066338E">
            <w:pPr>
              <w:spacing w:after="0" w:line="240" w:lineRule="auto"/>
              <w:ind w:right="288"/>
              <w:rPr>
                <w:rFonts w:eastAsia="Times New Roman" w:cs="Times New Roman"/>
                <w:i/>
                <w:color w:val="000000"/>
                <w:szCs w:val="28"/>
                <w:lang w:val="vi-VN"/>
              </w:rPr>
            </w:pPr>
            <w:r w:rsidRPr="00740A3E">
              <w:rPr>
                <w:rFonts w:eastAsia="Times New Roman" w:cs="Times New Roman"/>
                <w:b/>
                <w:i/>
                <w:color w:val="000000"/>
                <w:szCs w:val="28"/>
                <w:lang w:val="vi-VN"/>
              </w:rPr>
              <w:t>Thánh Tông</w:t>
            </w:r>
            <w:r w:rsidRPr="00740A3E">
              <w:rPr>
                <w:rFonts w:eastAsia="Times New Roman" w:cs="Times New Roman"/>
                <w:i/>
                <w:color w:val="000000"/>
                <w:szCs w:val="28"/>
                <w:lang w:val="vi-VN"/>
              </w:rPr>
              <w:t>,</w:t>
            </w:r>
            <w:r w:rsidRPr="00740A3E">
              <w:rPr>
                <w:rFonts w:eastAsia="Times New Roman" w:cs="Times New Roman"/>
                <w:i/>
                <w:color w:val="000000"/>
                <w:spacing w:val="2"/>
                <w:szCs w:val="28"/>
                <w:lang w:val="vi-VN"/>
              </w:rPr>
              <w:t xml:space="preserve"> </w:t>
            </w:r>
            <w:r w:rsidRPr="00740A3E">
              <w:rPr>
                <w:rFonts w:eastAsia="Times New Roman" w:cs="Times New Roman"/>
                <w:i/>
                <w:color w:val="000000"/>
                <w:szCs w:val="28"/>
                <w:lang w:val="vi-VN"/>
              </w:rPr>
              <w:t>/</w:t>
            </w:r>
            <w:r w:rsidRPr="00740A3E">
              <w:rPr>
                <w:rFonts w:eastAsia="Times New Roman" w:cs="Times New Roman"/>
                <w:i/>
                <w:color w:val="000000"/>
                <w:spacing w:val="3"/>
                <w:szCs w:val="28"/>
                <w:lang w:val="vi-VN"/>
              </w:rPr>
              <w:t xml:space="preserve"> </w:t>
            </w:r>
            <w:r w:rsidRPr="00740A3E">
              <w:rPr>
                <w:rFonts w:eastAsia="Times New Roman" w:cs="Times New Roman"/>
                <w:b/>
                <w:i/>
                <w:color w:val="000000"/>
                <w:szCs w:val="28"/>
                <w:lang w:val="vi-VN"/>
              </w:rPr>
              <w:t>Lý</w:t>
            </w:r>
            <w:r w:rsidRPr="00740A3E">
              <w:rPr>
                <w:rFonts w:eastAsia="Times New Roman" w:cs="Times New Roman"/>
                <w:b/>
                <w:i/>
                <w:color w:val="000000"/>
                <w:spacing w:val="2"/>
                <w:szCs w:val="28"/>
                <w:lang w:val="vi-VN"/>
              </w:rPr>
              <w:t xml:space="preserve"> </w:t>
            </w:r>
            <w:r w:rsidRPr="00740A3E">
              <w:rPr>
                <w:rFonts w:eastAsia="Times New Roman" w:cs="Times New Roman"/>
                <w:b/>
                <w:i/>
                <w:color w:val="000000"/>
                <w:szCs w:val="28"/>
                <w:lang w:val="vi-VN"/>
              </w:rPr>
              <w:t>Nhân</w:t>
            </w:r>
            <w:r w:rsidRPr="00740A3E">
              <w:rPr>
                <w:rFonts w:eastAsia="Times New Roman" w:cs="Times New Roman"/>
                <w:b/>
                <w:i/>
                <w:color w:val="000000"/>
                <w:spacing w:val="2"/>
                <w:szCs w:val="28"/>
                <w:lang w:val="vi-VN"/>
              </w:rPr>
              <w:t xml:space="preserve"> </w:t>
            </w:r>
            <w:r w:rsidRPr="00740A3E">
              <w:rPr>
                <w:rFonts w:eastAsia="Times New Roman" w:cs="Times New Roman"/>
                <w:b/>
                <w:i/>
                <w:color w:val="000000"/>
                <w:szCs w:val="28"/>
                <w:lang w:val="vi-VN"/>
              </w:rPr>
              <w:t>Tông</w:t>
            </w:r>
            <w:r w:rsidRPr="00740A3E">
              <w:rPr>
                <w:rFonts w:eastAsia="Times New Roman" w:cs="Times New Roman"/>
                <w:b/>
                <w:i/>
                <w:color w:val="000000"/>
                <w:spacing w:val="3"/>
                <w:szCs w:val="28"/>
                <w:lang w:val="vi-VN"/>
              </w:rPr>
              <w:t xml:space="preserve"> </w:t>
            </w:r>
            <w:r w:rsidRPr="00740A3E">
              <w:rPr>
                <w:rFonts w:eastAsia="Times New Roman" w:cs="Times New Roman"/>
                <w:i/>
                <w:color w:val="000000"/>
                <w:szCs w:val="28"/>
                <w:lang w:val="vi-VN"/>
              </w:rPr>
              <w:t>/</w:t>
            </w:r>
            <w:r w:rsidRPr="00740A3E">
              <w:rPr>
                <w:rFonts w:eastAsia="Times New Roman" w:cs="Times New Roman"/>
                <w:i/>
                <w:color w:val="000000"/>
                <w:spacing w:val="2"/>
                <w:szCs w:val="28"/>
                <w:lang w:val="vi-VN"/>
              </w:rPr>
              <w:t xml:space="preserve"> </w:t>
            </w:r>
            <w:r w:rsidRPr="00740A3E">
              <w:rPr>
                <w:rFonts w:eastAsia="Times New Roman" w:cs="Times New Roman"/>
                <w:i/>
                <w:color w:val="000000"/>
                <w:szCs w:val="28"/>
                <w:lang w:val="vi-VN"/>
              </w:rPr>
              <w:t>được</w:t>
            </w:r>
            <w:r w:rsidRPr="00740A3E">
              <w:rPr>
                <w:rFonts w:eastAsia="Times New Roman" w:cs="Times New Roman"/>
                <w:i/>
                <w:color w:val="000000"/>
                <w:spacing w:val="2"/>
                <w:szCs w:val="28"/>
                <w:lang w:val="vi-VN"/>
              </w:rPr>
              <w:t xml:space="preserve"> </w:t>
            </w:r>
            <w:r w:rsidRPr="00740A3E">
              <w:rPr>
                <w:rFonts w:eastAsia="Times New Roman" w:cs="Times New Roman"/>
                <w:i/>
                <w:color w:val="000000"/>
                <w:szCs w:val="28"/>
                <w:lang w:val="vi-VN"/>
              </w:rPr>
              <w:t>coi</w:t>
            </w:r>
            <w:r w:rsidRPr="00740A3E">
              <w:rPr>
                <w:rFonts w:eastAsia="Times New Roman" w:cs="Times New Roman"/>
                <w:i/>
                <w:color w:val="000000"/>
                <w:spacing w:val="3"/>
                <w:szCs w:val="28"/>
                <w:lang w:val="vi-VN"/>
              </w:rPr>
              <w:t xml:space="preserve"> </w:t>
            </w:r>
            <w:r w:rsidRPr="00740A3E">
              <w:rPr>
                <w:rFonts w:eastAsia="Times New Roman" w:cs="Times New Roman"/>
                <w:i/>
                <w:color w:val="000000"/>
                <w:szCs w:val="28"/>
                <w:lang w:val="vi-VN"/>
              </w:rPr>
              <w:t>là</w:t>
            </w:r>
            <w:r w:rsidRPr="00740A3E">
              <w:rPr>
                <w:rFonts w:eastAsia="Times New Roman" w:cs="Times New Roman"/>
                <w:i/>
                <w:color w:val="000000"/>
                <w:spacing w:val="2"/>
                <w:szCs w:val="28"/>
                <w:lang w:val="vi-VN"/>
              </w:rPr>
              <w:t xml:space="preserve"> </w:t>
            </w:r>
            <w:r w:rsidRPr="00740A3E">
              <w:rPr>
                <w:rFonts w:eastAsia="Times New Roman" w:cs="Times New Roman"/>
                <w:i/>
                <w:color w:val="000000"/>
                <w:szCs w:val="28"/>
                <w:lang w:val="vi-VN"/>
              </w:rPr>
              <w:t>thời</w:t>
            </w:r>
            <w:r w:rsidRPr="00740A3E">
              <w:rPr>
                <w:rFonts w:eastAsia="Times New Roman" w:cs="Times New Roman"/>
                <w:i/>
                <w:color w:val="000000"/>
                <w:spacing w:val="2"/>
                <w:szCs w:val="28"/>
                <w:lang w:val="vi-VN"/>
              </w:rPr>
              <w:t xml:space="preserve"> </w:t>
            </w:r>
            <w:r w:rsidRPr="00740A3E">
              <w:rPr>
                <w:rFonts w:eastAsia="Times New Roman" w:cs="Times New Roman"/>
                <w:i/>
                <w:color w:val="000000"/>
                <w:szCs w:val="28"/>
                <w:lang w:val="vi-VN"/>
              </w:rPr>
              <w:t>kì</w:t>
            </w:r>
            <w:r w:rsidRPr="00740A3E">
              <w:rPr>
                <w:rFonts w:eastAsia="Times New Roman" w:cs="Times New Roman"/>
                <w:i/>
                <w:color w:val="000000"/>
                <w:spacing w:val="3"/>
                <w:szCs w:val="28"/>
                <w:lang w:val="vi-VN"/>
              </w:rPr>
              <w:t xml:space="preserve"> </w:t>
            </w:r>
            <w:r w:rsidRPr="00740A3E">
              <w:rPr>
                <w:rFonts w:eastAsia="Times New Roman" w:cs="Times New Roman"/>
                <w:b/>
                <w:i/>
                <w:color w:val="000000"/>
                <w:szCs w:val="28"/>
                <w:lang w:val="vi-VN"/>
              </w:rPr>
              <w:t>hưng</w:t>
            </w:r>
            <w:r w:rsidRPr="00740A3E">
              <w:rPr>
                <w:rFonts w:eastAsia="Times New Roman" w:cs="Times New Roman"/>
                <w:b/>
                <w:i/>
                <w:color w:val="000000"/>
                <w:spacing w:val="2"/>
                <w:szCs w:val="28"/>
                <w:lang w:val="vi-VN"/>
              </w:rPr>
              <w:t xml:space="preserve"> </w:t>
            </w:r>
            <w:r w:rsidRPr="00740A3E">
              <w:rPr>
                <w:rFonts w:eastAsia="Times New Roman" w:cs="Times New Roman"/>
                <w:b/>
                <w:i/>
                <w:color w:val="000000"/>
                <w:szCs w:val="28"/>
                <w:lang w:val="vi-VN"/>
              </w:rPr>
              <w:t>thịnh</w:t>
            </w:r>
            <w:r w:rsidRPr="00740A3E">
              <w:rPr>
                <w:rFonts w:eastAsia="Times New Roman" w:cs="Times New Roman"/>
                <w:b/>
                <w:i/>
                <w:color w:val="000000"/>
                <w:spacing w:val="2"/>
                <w:szCs w:val="28"/>
                <w:lang w:val="vi-VN"/>
              </w:rPr>
              <w:t xml:space="preserve"> </w:t>
            </w:r>
            <w:r w:rsidRPr="00740A3E">
              <w:rPr>
                <w:rFonts w:eastAsia="Times New Roman" w:cs="Times New Roman"/>
                <w:b/>
                <w:i/>
                <w:color w:val="000000"/>
                <w:szCs w:val="28"/>
                <w:lang w:val="vi-VN"/>
              </w:rPr>
              <w:t>nhất</w:t>
            </w:r>
            <w:r w:rsidRPr="00740A3E">
              <w:rPr>
                <w:rFonts w:eastAsia="Times New Roman" w:cs="Times New Roman"/>
                <w:b/>
                <w:i/>
                <w:color w:val="000000"/>
                <w:spacing w:val="3"/>
                <w:szCs w:val="28"/>
                <w:lang w:val="vi-VN"/>
              </w:rPr>
              <w:t xml:space="preserve"> </w:t>
            </w:r>
            <w:r w:rsidRPr="00740A3E">
              <w:rPr>
                <w:rFonts w:eastAsia="Times New Roman" w:cs="Times New Roman"/>
                <w:i/>
                <w:color w:val="000000"/>
                <w:szCs w:val="28"/>
                <w:lang w:val="vi-VN"/>
              </w:rPr>
              <w:t>của</w:t>
            </w:r>
            <w:r w:rsidRPr="00740A3E">
              <w:rPr>
                <w:rFonts w:eastAsia="Times New Roman" w:cs="Times New Roman"/>
                <w:i/>
                <w:color w:val="000000"/>
                <w:spacing w:val="2"/>
                <w:szCs w:val="28"/>
                <w:lang w:val="vi-VN"/>
              </w:rPr>
              <w:t xml:space="preserve"> </w:t>
            </w:r>
            <w:r w:rsidRPr="00740A3E">
              <w:rPr>
                <w:rFonts w:eastAsia="Times New Roman" w:cs="Times New Roman"/>
                <w:i/>
                <w:color w:val="000000"/>
                <w:szCs w:val="28"/>
                <w:lang w:val="vi-VN"/>
              </w:rPr>
              <w:t>triều</w:t>
            </w:r>
            <w:r w:rsidRPr="00740A3E">
              <w:rPr>
                <w:rFonts w:eastAsia="Times New Roman" w:cs="Times New Roman"/>
                <w:i/>
                <w:color w:val="000000"/>
                <w:spacing w:val="3"/>
                <w:szCs w:val="28"/>
                <w:lang w:val="vi-VN"/>
              </w:rPr>
              <w:t xml:space="preserve"> </w:t>
            </w:r>
            <w:r w:rsidRPr="00740A3E">
              <w:rPr>
                <w:rFonts w:eastAsia="Times New Roman" w:cs="Times New Roman"/>
                <w:i/>
                <w:color w:val="000000"/>
                <w:spacing w:val="-5"/>
                <w:szCs w:val="28"/>
                <w:lang w:val="vi-VN"/>
              </w:rPr>
              <w:t>Lý.</w:t>
            </w:r>
          </w:p>
          <w:p w:rsidR="0066338E" w:rsidRPr="00740A3E" w:rsidRDefault="0066338E" w:rsidP="0066338E">
            <w:pPr>
              <w:spacing w:after="0" w:line="240" w:lineRule="auto"/>
              <w:ind w:left="310" w:right="288"/>
              <w:rPr>
                <w:rFonts w:eastAsia="Times New Roman" w:cs="Times New Roman"/>
                <w:i/>
                <w:color w:val="000000"/>
                <w:szCs w:val="28"/>
                <w:lang w:val="vi-VN"/>
              </w:rPr>
            </w:pPr>
            <w:r w:rsidRPr="00740A3E">
              <w:rPr>
                <w:rFonts w:eastAsia="Times New Roman" w:cs="Times New Roman"/>
                <w:i/>
                <w:color w:val="000000"/>
                <w:szCs w:val="28"/>
                <w:lang w:val="vi-VN"/>
              </w:rPr>
              <w:t>//</w:t>
            </w:r>
            <w:r w:rsidRPr="00740A3E">
              <w:rPr>
                <w:rFonts w:eastAsia="Times New Roman" w:cs="Times New Roman"/>
                <w:i/>
                <w:color w:val="000000"/>
                <w:spacing w:val="-7"/>
                <w:szCs w:val="28"/>
                <w:lang w:val="vi-VN"/>
              </w:rPr>
              <w:t xml:space="preserve"> </w:t>
            </w:r>
            <w:r w:rsidRPr="00740A3E">
              <w:rPr>
                <w:rFonts w:eastAsia="Times New Roman" w:cs="Times New Roman"/>
                <w:i/>
                <w:color w:val="000000"/>
                <w:szCs w:val="28"/>
                <w:lang w:val="vi-VN"/>
              </w:rPr>
              <w:t>Đó</w:t>
            </w:r>
            <w:r w:rsidRPr="00740A3E">
              <w:rPr>
                <w:rFonts w:eastAsia="Times New Roman" w:cs="Times New Roman"/>
                <w:i/>
                <w:color w:val="000000"/>
                <w:spacing w:val="-7"/>
                <w:szCs w:val="28"/>
                <w:lang w:val="vi-VN"/>
              </w:rPr>
              <w:t xml:space="preserve"> </w:t>
            </w:r>
            <w:r w:rsidRPr="00740A3E">
              <w:rPr>
                <w:rFonts w:eastAsia="Times New Roman" w:cs="Times New Roman"/>
                <w:i/>
                <w:color w:val="000000"/>
                <w:szCs w:val="28"/>
                <w:lang w:val="vi-VN"/>
              </w:rPr>
              <w:t>cũng</w:t>
            </w:r>
            <w:r w:rsidRPr="00740A3E">
              <w:rPr>
                <w:rFonts w:eastAsia="Times New Roman" w:cs="Times New Roman"/>
                <w:i/>
                <w:color w:val="000000"/>
                <w:spacing w:val="-7"/>
                <w:szCs w:val="28"/>
                <w:lang w:val="vi-VN"/>
              </w:rPr>
              <w:t xml:space="preserve"> </w:t>
            </w:r>
            <w:r w:rsidRPr="00740A3E">
              <w:rPr>
                <w:rFonts w:eastAsia="Times New Roman" w:cs="Times New Roman"/>
                <w:i/>
                <w:color w:val="000000"/>
                <w:szCs w:val="28"/>
                <w:lang w:val="vi-VN"/>
              </w:rPr>
              <w:t>là</w:t>
            </w:r>
            <w:r w:rsidRPr="00740A3E">
              <w:rPr>
                <w:rFonts w:eastAsia="Times New Roman" w:cs="Times New Roman"/>
                <w:i/>
                <w:color w:val="000000"/>
                <w:spacing w:val="-7"/>
                <w:szCs w:val="28"/>
                <w:lang w:val="vi-VN"/>
              </w:rPr>
              <w:t xml:space="preserve"> </w:t>
            </w:r>
            <w:r w:rsidRPr="00740A3E">
              <w:rPr>
                <w:rFonts w:eastAsia="Times New Roman" w:cs="Times New Roman"/>
                <w:i/>
                <w:color w:val="000000"/>
                <w:szCs w:val="28"/>
                <w:lang w:val="vi-VN"/>
              </w:rPr>
              <w:t>thời</w:t>
            </w:r>
            <w:r w:rsidRPr="00740A3E">
              <w:rPr>
                <w:rFonts w:eastAsia="Times New Roman" w:cs="Times New Roman"/>
                <w:i/>
                <w:color w:val="000000"/>
                <w:spacing w:val="-7"/>
                <w:szCs w:val="28"/>
                <w:lang w:val="vi-VN"/>
              </w:rPr>
              <w:t xml:space="preserve"> </w:t>
            </w:r>
            <w:r w:rsidRPr="00740A3E">
              <w:rPr>
                <w:rFonts w:eastAsia="Times New Roman" w:cs="Times New Roman"/>
                <w:i/>
                <w:color w:val="000000"/>
                <w:szCs w:val="28"/>
                <w:lang w:val="vi-VN"/>
              </w:rPr>
              <w:t>kì</w:t>
            </w:r>
            <w:r w:rsidRPr="00740A3E">
              <w:rPr>
                <w:rFonts w:eastAsia="Times New Roman" w:cs="Times New Roman"/>
                <w:i/>
                <w:color w:val="000000"/>
                <w:spacing w:val="-7"/>
                <w:szCs w:val="28"/>
                <w:lang w:val="vi-VN"/>
              </w:rPr>
              <w:t xml:space="preserve"> </w:t>
            </w:r>
            <w:r w:rsidRPr="00740A3E">
              <w:rPr>
                <w:rFonts w:eastAsia="Times New Roman" w:cs="Times New Roman"/>
                <w:i/>
                <w:color w:val="000000"/>
                <w:szCs w:val="28"/>
                <w:lang w:val="vi-VN"/>
              </w:rPr>
              <w:t>/</w:t>
            </w:r>
            <w:r w:rsidRPr="00740A3E">
              <w:rPr>
                <w:rFonts w:eastAsia="Times New Roman" w:cs="Times New Roman"/>
                <w:i/>
                <w:color w:val="000000"/>
                <w:spacing w:val="-7"/>
                <w:szCs w:val="28"/>
                <w:lang w:val="vi-VN"/>
              </w:rPr>
              <w:t xml:space="preserve"> </w:t>
            </w:r>
            <w:r w:rsidRPr="00740A3E">
              <w:rPr>
                <w:rFonts w:eastAsia="Times New Roman" w:cs="Times New Roman"/>
                <w:i/>
                <w:color w:val="000000"/>
                <w:szCs w:val="28"/>
                <w:lang w:val="vi-VN"/>
              </w:rPr>
              <w:t>các</w:t>
            </w:r>
            <w:r w:rsidRPr="00740A3E">
              <w:rPr>
                <w:rFonts w:eastAsia="Times New Roman" w:cs="Times New Roman"/>
                <w:i/>
                <w:color w:val="000000"/>
                <w:spacing w:val="-7"/>
                <w:szCs w:val="28"/>
                <w:lang w:val="vi-VN"/>
              </w:rPr>
              <w:t xml:space="preserve"> </w:t>
            </w:r>
            <w:r w:rsidRPr="00740A3E">
              <w:rPr>
                <w:rFonts w:eastAsia="Times New Roman" w:cs="Times New Roman"/>
                <w:b/>
                <w:i/>
                <w:color w:val="000000"/>
                <w:szCs w:val="28"/>
                <w:lang w:val="vi-VN"/>
              </w:rPr>
              <w:t>danh</w:t>
            </w:r>
            <w:r w:rsidRPr="00740A3E">
              <w:rPr>
                <w:rFonts w:eastAsia="Times New Roman" w:cs="Times New Roman"/>
                <w:b/>
                <w:i/>
                <w:color w:val="000000"/>
                <w:spacing w:val="-7"/>
                <w:szCs w:val="28"/>
                <w:lang w:val="vi-VN"/>
              </w:rPr>
              <w:t xml:space="preserve"> </w:t>
            </w:r>
            <w:r w:rsidRPr="00740A3E">
              <w:rPr>
                <w:rFonts w:eastAsia="Times New Roman" w:cs="Times New Roman"/>
                <w:b/>
                <w:i/>
                <w:color w:val="000000"/>
                <w:szCs w:val="28"/>
                <w:lang w:val="vi-VN"/>
              </w:rPr>
              <w:t>tướng</w:t>
            </w:r>
            <w:r w:rsidRPr="00740A3E">
              <w:rPr>
                <w:rFonts w:eastAsia="Times New Roman" w:cs="Times New Roman"/>
                <w:b/>
                <w:i/>
                <w:color w:val="000000"/>
                <w:spacing w:val="-7"/>
                <w:szCs w:val="28"/>
                <w:lang w:val="vi-VN"/>
              </w:rPr>
              <w:t xml:space="preserve"> </w:t>
            </w:r>
            <w:r w:rsidRPr="00740A3E">
              <w:rPr>
                <w:rFonts w:eastAsia="Times New Roman" w:cs="Times New Roman"/>
                <w:i/>
                <w:color w:val="000000"/>
                <w:szCs w:val="28"/>
                <w:lang w:val="vi-VN"/>
              </w:rPr>
              <w:t>như</w:t>
            </w:r>
            <w:r w:rsidRPr="00740A3E">
              <w:rPr>
                <w:rFonts w:eastAsia="Times New Roman" w:cs="Times New Roman"/>
                <w:i/>
                <w:color w:val="000000"/>
                <w:spacing w:val="-7"/>
                <w:szCs w:val="28"/>
                <w:lang w:val="vi-VN"/>
              </w:rPr>
              <w:t xml:space="preserve"> </w:t>
            </w:r>
            <w:r w:rsidRPr="00740A3E">
              <w:rPr>
                <w:rFonts w:eastAsia="Times New Roman" w:cs="Times New Roman"/>
                <w:b/>
                <w:i/>
                <w:color w:val="000000"/>
                <w:szCs w:val="28"/>
                <w:lang w:val="vi-VN"/>
              </w:rPr>
              <w:t>Lê</w:t>
            </w:r>
            <w:r w:rsidRPr="00740A3E">
              <w:rPr>
                <w:rFonts w:eastAsia="Times New Roman" w:cs="Times New Roman"/>
                <w:b/>
                <w:i/>
                <w:color w:val="000000"/>
                <w:spacing w:val="-7"/>
                <w:szCs w:val="28"/>
                <w:lang w:val="vi-VN"/>
              </w:rPr>
              <w:t xml:space="preserve"> </w:t>
            </w:r>
            <w:r w:rsidRPr="00740A3E">
              <w:rPr>
                <w:rFonts w:eastAsia="Times New Roman" w:cs="Times New Roman"/>
                <w:b/>
                <w:i/>
                <w:color w:val="000000"/>
                <w:szCs w:val="28"/>
                <w:lang w:val="vi-VN"/>
              </w:rPr>
              <w:t>Phụng</w:t>
            </w:r>
            <w:r w:rsidRPr="00740A3E">
              <w:rPr>
                <w:rFonts w:eastAsia="Times New Roman" w:cs="Times New Roman"/>
                <w:b/>
                <w:i/>
                <w:color w:val="000000"/>
                <w:spacing w:val="-7"/>
                <w:szCs w:val="28"/>
                <w:lang w:val="vi-VN"/>
              </w:rPr>
              <w:t xml:space="preserve"> </w:t>
            </w:r>
            <w:r w:rsidRPr="00740A3E">
              <w:rPr>
                <w:rFonts w:eastAsia="Times New Roman" w:cs="Times New Roman"/>
                <w:b/>
                <w:i/>
                <w:color w:val="000000"/>
                <w:szCs w:val="28"/>
                <w:lang w:val="vi-VN"/>
              </w:rPr>
              <w:t>Hiểu</w:t>
            </w:r>
            <w:r w:rsidRPr="00740A3E">
              <w:rPr>
                <w:rFonts w:eastAsia="Times New Roman" w:cs="Times New Roman"/>
                <w:i/>
                <w:color w:val="000000"/>
                <w:szCs w:val="28"/>
                <w:lang w:val="vi-VN"/>
              </w:rPr>
              <w:t>,</w:t>
            </w:r>
            <w:r w:rsidRPr="00740A3E">
              <w:rPr>
                <w:rFonts w:eastAsia="Times New Roman" w:cs="Times New Roman"/>
                <w:i/>
                <w:color w:val="000000"/>
                <w:spacing w:val="-7"/>
                <w:szCs w:val="28"/>
                <w:lang w:val="vi-VN"/>
              </w:rPr>
              <w:t xml:space="preserve"> </w:t>
            </w:r>
            <w:r w:rsidRPr="00740A3E">
              <w:rPr>
                <w:rFonts w:eastAsia="Times New Roman" w:cs="Times New Roman"/>
                <w:i/>
                <w:color w:val="000000"/>
                <w:szCs w:val="28"/>
                <w:lang w:val="vi-VN"/>
              </w:rPr>
              <w:t>/</w:t>
            </w:r>
            <w:r w:rsidRPr="00740A3E">
              <w:rPr>
                <w:rFonts w:eastAsia="Times New Roman" w:cs="Times New Roman"/>
                <w:i/>
                <w:color w:val="000000"/>
                <w:spacing w:val="-7"/>
                <w:szCs w:val="28"/>
                <w:lang w:val="vi-VN"/>
              </w:rPr>
              <w:t xml:space="preserve"> </w:t>
            </w:r>
            <w:r w:rsidRPr="00740A3E">
              <w:rPr>
                <w:rFonts w:eastAsia="Times New Roman" w:cs="Times New Roman"/>
                <w:b/>
                <w:i/>
                <w:color w:val="000000"/>
                <w:szCs w:val="28"/>
                <w:lang w:val="vi-VN"/>
              </w:rPr>
              <w:t>Lý</w:t>
            </w:r>
            <w:r w:rsidRPr="00740A3E">
              <w:rPr>
                <w:rFonts w:eastAsia="Times New Roman" w:cs="Times New Roman"/>
                <w:b/>
                <w:i/>
                <w:color w:val="000000"/>
                <w:spacing w:val="-7"/>
                <w:szCs w:val="28"/>
                <w:lang w:val="vi-VN"/>
              </w:rPr>
              <w:t xml:space="preserve"> </w:t>
            </w:r>
            <w:r w:rsidRPr="00740A3E">
              <w:rPr>
                <w:rFonts w:eastAsia="Times New Roman" w:cs="Times New Roman"/>
                <w:b/>
                <w:i/>
                <w:color w:val="000000"/>
                <w:szCs w:val="28"/>
                <w:lang w:val="vi-VN"/>
              </w:rPr>
              <w:t>Thường</w:t>
            </w:r>
            <w:r w:rsidRPr="00740A3E">
              <w:rPr>
                <w:rFonts w:eastAsia="Times New Roman" w:cs="Times New Roman"/>
                <w:b/>
                <w:i/>
                <w:color w:val="000000"/>
                <w:spacing w:val="-7"/>
                <w:szCs w:val="28"/>
                <w:lang w:val="vi-VN"/>
              </w:rPr>
              <w:t xml:space="preserve"> </w:t>
            </w:r>
            <w:r w:rsidRPr="00740A3E">
              <w:rPr>
                <w:rFonts w:eastAsia="Times New Roman" w:cs="Times New Roman"/>
                <w:b/>
                <w:i/>
                <w:color w:val="000000"/>
                <w:szCs w:val="28"/>
                <w:lang w:val="vi-VN"/>
              </w:rPr>
              <w:t>Kiệt</w:t>
            </w:r>
            <w:r w:rsidRPr="00740A3E">
              <w:rPr>
                <w:rFonts w:eastAsia="Times New Roman" w:cs="Times New Roman"/>
                <w:b/>
                <w:i/>
                <w:color w:val="000000"/>
                <w:spacing w:val="-7"/>
                <w:szCs w:val="28"/>
                <w:lang w:val="vi-VN"/>
              </w:rPr>
              <w:t xml:space="preserve"> </w:t>
            </w:r>
            <w:r w:rsidRPr="00740A3E">
              <w:rPr>
                <w:rFonts w:eastAsia="Times New Roman" w:cs="Times New Roman"/>
                <w:i/>
                <w:color w:val="000000"/>
                <w:szCs w:val="28"/>
                <w:lang w:val="vi-VN"/>
              </w:rPr>
              <w:t>/</w:t>
            </w:r>
            <w:r w:rsidRPr="00740A3E">
              <w:rPr>
                <w:rFonts w:eastAsia="Times New Roman" w:cs="Times New Roman"/>
                <w:i/>
                <w:color w:val="000000"/>
                <w:spacing w:val="-7"/>
                <w:szCs w:val="28"/>
                <w:lang w:val="vi-VN"/>
              </w:rPr>
              <w:t xml:space="preserve"> </w:t>
            </w:r>
            <w:r w:rsidRPr="00740A3E">
              <w:rPr>
                <w:rFonts w:eastAsia="Times New Roman" w:cs="Times New Roman"/>
                <w:i/>
                <w:color w:val="000000"/>
                <w:szCs w:val="28"/>
                <w:lang w:val="vi-VN"/>
              </w:rPr>
              <w:t xml:space="preserve">lập những </w:t>
            </w:r>
            <w:r w:rsidRPr="00740A3E">
              <w:rPr>
                <w:rFonts w:eastAsia="Times New Roman" w:cs="Times New Roman"/>
                <w:b/>
                <w:i/>
                <w:color w:val="000000"/>
                <w:szCs w:val="28"/>
                <w:lang w:val="vi-VN"/>
              </w:rPr>
              <w:t>chiến công lẫy lừng</w:t>
            </w:r>
            <w:r w:rsidRPr="00740A3E">
              <w:rPr>
                <w:rFonts w:eastAsia="Times New Roman" w:cs="Times New Roman"/>
                <w:i/>
                <w:color w:val="000000"/>
                <w:szCs w:val="28"/>
                <w:lang w:val="vi-VN"/>
              </w:rPr>
              <w:t>.</w:t>
            </w: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r w:rsidRPr="00740A3E">
              <w:rPr>
                <w:rFonts w:eastAsia="Times New Roman" w:cs="Times New Roman"/>
                <w:color w:val="000000"/>
                <w:szCs w:val="28"/>
                <w:lang w:val="vi-VN"/>
              </w:rPr>
              <w:t>- Nx, tuyên dương</w:t>
            </w:r>
          </w:p>
        </w:tc>
        <w:tc>
          <w:tcPr>
            <w:tcW w:w="3969" w:type="dxa"/>
            <w:shd w:val="clear" w:color="auto" w:fill="auto"/>
          </w:tcPr>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r w:rsidRPr="00740A3E">
              <w:rPr>
                <w:rFonts w:eastAsia="Times New Roman" w:cs="Times New Roman"/>
                <w:color w:val="000000"/>
                <w:szCs w:val="28"/>
                <w:lang w:val="vi-VN"/>
              </w:rPr>
              <w:t>- Hs đọc nối tiếp các đoạn theo hướng dẫn. chú ý cách ngắt nghỉ hơi.</w:t>
            </w: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rPr>
            </w:pPr>
          </w:p>
        </w:tc>
      </w:tr>
      <w:tr w:rsidR="0066338E" w:rsidRPr="00740A3E" w:rsidTr="0066338E">
        <w:tc>
          <w:tcPr>
            <w:tcW w:w="675" w:type="dxa"/>
            <w:shd w:val="clear" w:color="auto" w:fill="auto"/>
          </w:tcPr>
          <w:p w:rsidR="0066338E" w:rsidRPr="00740A3E" w:rsidRDefault="0066338E" w:rsidP="0066338E">
            <w:pPr>
              <w:spacing w:after="0" w:line="240" w:lineRule="auto"/>
              <w:rPr>
                <w:rFonts w:eastAsia="Times New Roman" w:cs="Times New Roman"/>
                <w:color w:val="000000"/>
                <w:szCs w:val="28"/>
              </w:rPr>
            </w:pPr>
            <w:r w:rsidRPr="00740A3E">
              <w:rPr>
                <w:rFonts w:eastAsia="Times New Roman" w:cs="Times New Roman"/>
                <w:color w:val="000000"/>
                <w:szCs w:val="28"/>
              </w:rPr>
              <w:t>8'</w:t>
            </w:r>
          </w:p>
        </w:tc>
        <w:tc>
          <w:tcPr>
            <w:tcW w:w="5670" w:type="dxa"/>
            <w:shd w:val="clear" w:color="auto" w:fill="auto"/>
          </w:tcPr>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b/>
                <w:color w:val="000000"/>
                <w:szCs w:val="28"/>
                <w:lang w:val="vi-VN"/>
              </w:rPr>
            </w:pPr>
            <w:r w:rsidRPr="00740A3E">
              <w:rPr>
                <w:rFonts w:eastAsia="Times New Roman" w:cs="Times New Roman"/>
                <w:b/>
                <w:color w:val="000000"/>
                <w:szCs w:val="28"/>
                <w:lang w:val="vi-VN"/>
              </w:rPr>
              <w:t>D. HOẠT ĐỘNG VẬN DỤNG, TRẢI NGHIỆM:</w:t>
            </w: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r w:rsidRPr="00740A3E">
              <w:rPr>
                <w:rFonts w:eastAsia="Times New Roman" w:cs="Times New Roman"/>
                <w:color w:val="000000"/>
                <w:szCs w:val="28"/>
                <w:lang w:val="vi-VN"/>
              </w:rPr>
              <w:t>- Em biết được gì sau khi đọc bài “Vua Lý Thái Tông”?</w:t>
            </w: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r w:rsidRPr="00740A3E">
              <w:rPr>
                <w:rFonts w:eastAsia="Times New Roman" w:cs="Times New Roman"/>
                <w:color w:val="000000"/>
                <w:szCs w:val="28"/>
                <w:lang w:val="vi-VN"/>
              </w:rPr>
              <w:t>- Em học tập được gì từ tấm gương của vua Lý Thái Tông?</w:t>
            </w: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r w:rsidRPr="00740A3E">
              <w:rPr>
                <w:rFonts w:eastAsia="Times New Roman" w:cs="Times New Roman"/>
                <w:color w:val="000000"/>
                <w:szCs w:val="28"/>
                <w:lang w:val="vi-VN"/>
              </w:rPr>
              <w:t>- GV NX, tuyên dương những HS tích cực.</w:t>
            </w:r>
          </w:p>
          <w:p w:rsidR="0066338E" w:rsidRPr="00740A3E" w:rsidRDefault="0066338E" w:rsidP="0066338E">
            <w:pPr>
              <w:widowControl w:val="0"/>
              <w:tabs>
                <w:tab w:val="left" w:pos="550"/>
              </w:tabs>
              <w:autoSpaceDE w:val="0"/>
              <w:autoSpaceDN w:val="0"/>
              <w:spacing w:after="0" w:line="240" w:lineRule="auto"/>
              <w:jc w:val="both"/>
              <w:outlineLvl w:val="3"/>
              <w:rPr>
                <w:rFonts w:eastAsia="Times New Roman" w:cs="Times New Roman"/>
                <w:color w:val="000000"/>
                <w:szCs w:val="28"/>
                <w:lang w:val="vi-VN" w:eastAsia="vi-VN"/>
              </w:rPr>
            </w:pPr>
            <w:r w:rsidRPr="00740A3E">
              <w:rPr>
                <w:rFonts w:eastAsia="Times New Roman" w:cs="Times New Roman"/>
                <w:color w:val="000000"/>
                <w:szCs w:val="28"/>
                <w:lang w:val="vi-VN" w:eastAsia="vi-VN"/>
              </w:rPr>
              <w:t>* Củng</w:t>
            </w:r>
            <w:r w:rsidRPr="00740A3E">
              <w:rPr>
                <w:rFonts w:eastAsia="Times New Roman" w:cs="Times New Roman"/>
                <w:color w:val="000000"/>
                <w:spacing w:val="-1"/>
                <w:szCs w:val="28"/>
                <w:lang w:val="vi-VN" w:eastAsia="vi-VN"/>
              </w:rPr>
              <w:t xml:space="preserve"> </w:t>
            </w:r>
            <w:r w:rsidRPr="00740A3E">
              <w:rPr>
                <w:rFonts w:eastAsia="Times New Roman" w:cs="Times New Roman"/>
                <w:color w:val="000000"/>
                <w:szCs w:val="28"/>
                <w:lang w:val="vi-VN" w:eastAsia="vi-VN"/>
              </w:rPr>
              <w:t>cố,</w:t>
            </w:r>
            <w:r w:rsidRPr="00740A3E">
              <w:rPr>
                <w:rFonts w:eastAsia="Times New Roman" w:cs="Times New Roman"/>
                <w:color w:val="000000"/>
                <w:spacing w:val="-1"/>
                <w:szCs w:val="28"/>
                <w:lang w:val="vi-VN" w:eastAsia="vi-VN"/>
              </w:rPr>
              <w:t xml:space="preserve"> </w:t>
            </w:r>
            <w:r w:rsidRPr="00740A3E">
              <w:rPr>
                <w:rFonts w:eastAsia="Times New Roman" w:cs="Times New Roman"/>
                <w:color w:val="000000"/>
                <w:szCs w:val="28"/>
                <w:lang w:val="vi-VN" w:eastAsia="vi-VN"/>
              </w:rPr>
              <w:t>dặn</w:t>
            </w:r>
            <w:r w:rsidRPr="00740A3E">
              <w:rPr>
                <w:rFonts w:eastAsia="Times New Roman" w:cs="Times New Roman"/>
                <w:color w:val="000000"/>
                <w:spacing w:val="-1"/>
                <w:szCs w:val="28"/>
                <w:lang w:val="vi-VN" w:eastAsia="vi-VN"/>
              </w:rPr>
              <w:t xml:space="preserve"> </w:t>
            </w:r>
            <w:r w:rsidRPr="00740A3E">
              <w:rPr>
                <w:rFonts w:eastAsia="Times New Roman" w:cs="Times New Roman"/>
                <w:color w:val="000000"/>
                <w:spacing w:val="-5"/>
                <w:szCs w:val="28"/>
                <w:lang w:val="vi-VN" w:eastAsia="vi-VN"/>
              </w:rPr>
              <w:t>dò:</w:t>
            </w:r>
          </w:p>
          <w:p w:rsidR="0066338E" w:rsidRPr="00740A3E" w:rsidRDefault="0066338E" w:rsidP="0066338E">
            <w:pPr>
              <w:widowControl w:val="0"/>
              <w:tabs>
                <w:tab w:val="left" w:pos="773"/>
              </w:tabs>
              <w:autoSpaceDE w:val="0"/>
              <w:autoSpaceDN w:val="0"/>
              <w:spacing w:after="0" w:line="240" w:lineRule="auto"/>
              <w:jc w:val="both"/>
              <w:rPr>
                <w:rFonts w:eastAsia="Times New Roman" w:cs="Times New Roman"/>
                <w:color w:val="000000"/>
                <w:szCs w:val="28"/>
                <w:lang w:val="vi-VN"/>
              </w:rPr>
            </w:pPr>
            <w:r w:rsidRPr="00740A3E">
              <w:rPr>
                <w:rFonts w:eastAsia="Times New Roman" w:cs="Times New Roman"/>
                <w:color w:val="000000"/>
                <w:szCs w:val="28"/>
                <w:lang w:val="vi-VN"/>
              </w:rPr>
              <w:t>- GV</w:t>
            </w:r>
            <w:r w:rsidRPr="00740A3E">
              <w:rPr>
                <w:rFonts w:eastAsia="Times New Roman" w:cs="Times New Roman"/>
                <w:color w:val="000000"/>
                <w:spacing w:val="-6"/>
                <w:szCs w:val="28"/>
                <w:lang w:val="vi-VN"/>
              </w:rPr>
              <w:t xml:space="preserve"> </w:t>
            </w:r>
            <w:r w:rsidRPr="00740A3E">
              <w:rPr>
                <w:rFonts w:eastAsia="Times New Roman" w:cs="Times New Roman"/>
                <w:color w:val="000000"/>
                <w:szCs w:val="28"/>
                <w:lang w:val="vi-VN"/>
              </w:rPr>
              <w:t xml:space="preserve">tổng kết bài đọc; nhận xét và biểu dương </w:t>
            </w:r>
            <w:r w:rsidRPr="00740A3E">
              <w:rPr>
                <w:rFonts w:eastAsia="Times New Roman" w:cs="Times New Roman"/>
                <w:color w:val="000000"/>
                <w:spacing w:val="-5"/>
                <w:szCs w:val="28"/>
                <w:lang w:val="vi-VN"/>
              </w:rPr>
              <w:t>HS.</w:t>
            </w:r>
          </w:p>
          <w:p w:rsidR="0066338E" w:rsidRPr="00740A3E" w:rsidRDefault="0066338E" w:rsidP="0066338E">
            <w:pPr>
              <w:widowControl w:val="0"/>
              <w:tabs>
                <w:tab w:val="left" w:pos="769"/>
              </w:tabs>
              <w:autoSpaceDE w:val="0"/>
              <w:autoSpaceDN w:val="0"/>
              <w:spacing w:after="0" w:line="240" w:lineRule="auto"/>
              <w:ind w:right="288"/>
              <w:jc w:val="both"/>
              <w:rPr>
                <w:rFonts w:eastAsia="Times New Roman" w:cs="Times New Roman"/>
                <w:color w:val="000000"/>
                <w:szCs w:val="28"/>
                <w:lang w:val="vi-VN"/>
              </w:rPr>
            </w:pPr>
            <w:r w:rsidRPr="00740A3E">
              <w:rPr>
                <w:rFonts w:eastAsia="Times New Roman" w:cs="Times New Roman"/>
                <w:color w:val="000000"/>
                <w:szCs w:val="28"/>
                <w:lang w:val="vi-VN"/>
              </w:rPr>
              <w:t>- Dặn</w:t>
            </w:r>
            <w:r w:rsidRPr="00740A3E">
              <w:rPr>
                <w:rFonts w:eastAsia="Times New Roman" w:cs="Times New Roman"/>
                <w:color w:val="000000"/>
                <w:spacing w:val="-7"/>
                <w:szCs w:val="28"/>
                <w:lang w:val="vi-VN"/>
              </w:rPr>
              <w:t xml:space="preserve"> </w:t>
            </w:r>
            <w:r w:rsidRPr="00740A3E">
              <w:rPr>
                <w:rFonts w:eastAsia="Times New Roman" w:cs="Times New Roman"/>
                <w:color w:val="000000"/>
                <w:szCs w:val="28"/>
                <w:lang w:val="vi-VN"/>
              </w:rPr>
              <w:t>HS</w:t>
            </w:r>
            <w:r w:rsidRPr="00740A3E">
              <w:rPr>
                <w:rFonts w:eastAsia="Times New Roman" w:cs="Times New Roman"/>
                <w:color w:val="000000"/>
                <w:spacing w:val="-7"/>
                <w:szCs w:val="28"/>
                <w:lang w:val="vi-VN"/>
              </w:rPr>
              <w:t xml:space="preserve"> </w:t>
            </w:r>
            <w:r w:rsidRPr="00740A3E">
              <w:rPr>
                <w:rFonts w:eastAsia="Times New Roman" w:cs="Times New Roman"/>
                <w:color w:val="000000"/>
                <w:szCs w:val="28"/>
                <w:lang w:val="vi-VN"/>
              </w:rPr>
              <w:t>tìm</w:t>
            </w:r>
            <w:r w:rsidRPr="00740A3E">
              <w:rPr>
                <w:rFonts w:eastAsia="Times New Roman" w:cs="Times New Roman"/>
                <w:color w:val="000000"/>
                <w:spacing w:val="-7"/>
                <w:szCs w:val="28"/>
                <w:lang w:val="vi-VN"/>
              </w:rPr>
              <w:t xml:space="preserve"> </w:t>
            </w:r>
            <w:r w:rsidRPr="00740A3E">
              <w:rPr>
                <w:rFonts w:eastAsia="Times New Roman" w:cs="Times New Roman"/>
                <w:color w:val="000000"/>
                <w:szCs w:val="28"/>
                <w:lang w:val="vi-VN"/>
              </w:rPr>
              <w:t>đọc</w:t>
            </w:r>
            <w:r w:rsidRPr="00740A3E">
              <w:rPr>
                <w:rFonts w:eastAsia="Times New Roman" w:cs="Times New Roman"/>
                <w:color w:val="000000"/>
                <w:spacing w:val="-7"/>
                <w:szCs w:val="28"/>
                <w:lang w:val="vi-VN"/>
              </w:rPr>
              <w:t xml:space="preserve"> </w:t>
            </w:r>
            <w:r w:rsidRPr="00740A3E">
              <w:rPr>
                <w:rFonts w:eastAsia="Times New Roman" w:cs="Times New Roman"/>
                <w:color w:val="000000"/>
                <w:szCs w:val="28"/>
                <w:lang w:val="vi-VN"/>
              </w:rPr>
              <w:t>truyện</w:t>
            </w:r>
            <w:r w:rsidRPr="00740A3E">
              <w:rPr>
                <w:rFonts w:eastAsia="Times New Roman" w:cs="Times New Roman"/>
                <w:color w:val="000000"/>
                <w:spacing w:val="-7"/>
                <w:szCs w:val="28"/>
                <w:lang w:val="vi-VN"/>
              </w:rPr>
              <w:t xml:space="preserve"> </w:t>
            </w:r>
            <w:r w:rsidRPr="00740A3E">
              <w:rPr>
                <w:rFonts w:eastAsia="Times New Roman" w:cs="Times New Roman"/>
                <w:color w:val="000000"/>
                <w:szCs w:val="28"/>
                <w:lang w:val="vi-VN"/>
              </w:rPr>
              <w:t>(hoặc</w:t>
            </w:r>
            <w:r w:rsidRPr="00740A3E">
              <w:rPr>
                <w:rFonts w:eastAsia="Times New Roman" w:cs="Times New Roman"/>
                <w:color w:val="000000"/>
                <w:spacing w:val="-7"/>
                <w:szCs w:val="28"/>
                <w:lang w:val="vi-VN"/>
              </w:rPr>
              <w:t xml:space="preserve"> </w:t>
            </w:r>
            <w:r w:rsidRPr="00740A3E">
              <w:rPr>
                <w:rFonts w:eastAsia="Times New Roman" w:cs="Times New Roman"/>
                <w:color w:val="000000"/>
                <w:szCs w:val="28"/>
                <w:lang w:val="vi-VN"/>
              </w:rPr>
              <w:t>thơ,</w:t>
            </w:r>
            <w:r w:rsidRPr="00740A3E">
              <w:rPr>
                <w:rFonts w:eastAsia="Times New Roman" w:cs="Times New Roman"/>
                <w:color w:val="000000"/>
                <w:spacing w:val="-7"/>
                <w:szCs w:val="28"/>
                <w:lang w:val="vi-VN"/>
              </w:rPr>
              <w:t xml:space="preserve"> </w:t>
            </w:r>
            <w:r w:rsidRPr="00740A3E">
              <w:rPr>
                <w:rFonts w:eastAsia="Times New Roman" w:cs="Times New Roman"/>
                <w:color w:val="000000"/>
                <w:szCs w:val="28"/>
                <w:lang w:val="vi-VN"/>
              </w:rPr>
              <w:t>bài</w:t>
            </w:r>
            <w:r w:rsidRPr="00740A3E">
              <w:rPr>
                <w:rFonts w:eastAsia="Times New Roman" w:cs="Times New Roman"/>
                <w:color w:val="000000"/>
                <w:spacing w:val="-7"/>
                <w:szCs w:val="28"/>
                <w:lang w:val="vi-VN"/>
              </w:rPr>
              <w:t xml:space="preserve"> </w:t>
            </w:r>
            <w:r w:rsidRPr="00740A3E">
              <w:rPr>
                <w:rFonts w:eastAsia="Times New Roman" w:cs="Times New Roman"/>
                <w:color w:val="000000"/>
                <w:szCs w:val="28"/>
                <w:lang w:val="vi-VN"/>
              </w:rPr>
              <w:t>văn</w:t>
            </w:r>
            <w:r w:rsidRPr="00740A3E">
              <w:rPr>
                <w:rFonts w:eastAsia="Times New Roman" w:cs="Times New Roman"/>
                <w:color w:val="000000"/>
                <w:spacing w:val="-7"/>
                <w:szCs w:val="28"/>
                <w:lang w:val="vi-VN"/>
              </w:rPr>
              <w:t xml:space="preserve"> </w:t>
            </w:r>
            <w:r w:rsidRPr="00740A3E">
              <w:rPr>
                <w:rFonts w:eastAsia="Times New Roman" w:cs="Times New Roman"/>
                <w:color w:val="000000"/>
                <w:szCs w:val="28"/>
                <w:lang w:val="vi-VN"/>
              </w:rPr>
              <w:t>miêu</w:t>
            </w:r>
            <w:r w:rsidRPr="00740A3E">
              <w:rPr>
                <w:rFonts w:eastAsia="Times New Roman" w:cs="Times New Roman"/>
                <w:color w:val="000000"/>
                <w:spacing w:val="-7"/>
                <w:szCs w:val="28"/>
                <w:lang w:val="vi-VN"/>
              </w:rPr>
              <w:t xml:space="preserve"> </w:t>
            </w:r>
            <w:r w:rsidRPr="00740A3E">
              <w:rPr>
                <w:rFonts w:eastAsia="Times New Roman" w:cs="Times New Roman"/>
                <w:color w:val="000000"/>
                <w:szCs w:val="28"/>
                <w:lang w:val="vi-VN"/>
              </w:rPr>
              <w:t>tả,</w:t>
            </w:r>
            <w:r w:rsidRPr="00740A3E">
              <w:rPr>
                <w:rFonts w:eastAsia="Times New Roman" w:cs="Times New Roman"/>
                <w:color w:val="000000"/>
                <w:spacing w:val="-7"/>
                <w:szCs w:val="28"/>
                <w:lang w:val="vi-VN"/>
              </w:rPr>
              <w:t xml:space="preserve"> </w:t>
            </w:r>
            <w:r w:rsidRPr="00740A3E">
              <w:rPr>
                <w:rFonts w:eastAsia="Times New Roman" w:cs="Times New Roman"/>
                <w:color w:val="000000"/>
                <w:szCs w:val="28"/>
                <w:lang w:val="vi-VN"/>
              </w:rPr>
              <w:t>cung</w:t>
            </w:r>
            <w:r w:rsidRPr="00740A3E">
              <w:rPr>
                <w:rFonts w:eastAsia="Times New Roman" w:cs="Times New Roman"/>
                <w:color w:val="000000"/>
                <w:spacing w:val="-7"/>
                <w:szCs w:val="28"/>
                <w:lang w:val="vi-VN"/>
              </w:rPr>
              <w:t xml:space="preserve"> </w:t>
            </w:r>
            <w:r w:rsidRPr="00740A3E">
              <w:rPr>
                <w:rFonts w:eastAsia="Times New Roman" w:cs="Times New Roman"/>
                <w:color w:val="000000"/>
                <w:szCs w:val="28"/>
                <w:lang w:val="vi-VN"/>
              </w:rPr>
              <w:t>cấp</w:t>
            </w:r>
            <w:r w:rsidRPr="00740A3E">
              <w:rPr>
                <w:rFonts w:eastAsia="Times New Roman" w:cs="Times New Roman"/>
                <w:color w:val="000000"/>
                <w:spacing w:val="-7"/>
                <w:szCs w:val="28"/>
                <w:lang w:val="vi-VN"/>
              </w:rPr>
              <w:t xml:space="preserve"> </w:t>
            </w:r>
            <w:r w:rsidRPr="00740A3E">
              <w:rPr>
                <w:rFonts w:eastAsia="Times New Roman" w:cs="Times New Roman"/>
                <w:color w:val="000000"/>
                <w:szCs w:val="28"/>
                <w:lang w:val="vi-VN"/>
              </w:rPr>
              <w:t>thông</w:t>
            </w:r>
            <w:r w:rsidRPr="00740A3E">
              <w:rPr>
                <w:rFonts w:eastAsia="Times New Roman" w:cs="Times New Roman"/>
                <w:color w:val="000000"/>
                <w:spacing w:val="-7"/>
                <w:szCs w:val="28"/>
                <w:lang w:val="vi-VN"/>
              </w:rPr>
              <w:t xml:space="preserve"> </w:t>
            </w:r>
            <w:r w:rsidRPr="00740A3E">
              <w:rPr>
                <w:rFonts w:eastAsia="Times New Roman" w:cs="Times New Roman"/>
                <w:color w:val="000000"/>
                <w:szCs w:val="28"/>
                <w:lang w:val="vi-VN"/>
              </w:rPr>
              <w:t>tin)</w:t>
            </w:r>
            <w:r w:rsidRPr="00740A3E">
              <w:rPr>
                <w:rFonts w:eastAsia="Times New Roman" w:cs="Times New Roman"/>
                <w:color w:val="000000"/>
                <w:spacing w:val="-7"/>
                <w:szCs w:val="28"/>
                <w:lang w:val="vi-VN"/>
              </w:rPr>
              <w:t xml:space="preserve"> </w:t>
            </w:r>
            <w:r w:rsidRPr="00740A3E">
              <w:rPr>
                <w:rFonts w:eastAsia="Times New Roman" w:cs="Times New Roman"/>
                <w:color w:val="000000"/>
                <w:szCs w:val="28"/>
                <w:lang w:val="vi-VN"/>
              </w:rPr>
              <w:t>theo yêu</w:t>
            </w:r>
            <w:r w:rsidRPr="00740A3E">
              <w:rPr>
                <w:rFonts w:eastAsia="Times New Roman" w:cs="Times New Roman"/>
                <w:color w:val="000000"/>
                <w:spacing w:val="-15"/>
                <w:szCs w:val="28"/>
                <w:lang w:val="vi-VN"/>
              </w:rPr>
              <w:t xml:space="preserve"> </w:t>
            </w:r>
            <w:r w:rsidRPr="00740A3E">
              <w:rPr>
                <w:rFonts w:eastAsia="Times New Roman" w:cs="Times New Roman"/>
                <w:color w:val="000000"/>
                <w:szCs w:val="28"/>
                <w:lang w:val="vi-VN"/>
              </w:rPr>
              <w:t>cầu</w:t>
            </w:r>
            <w:r w:rsidRPr="00740A3E">
              <w:rPr>
                <w:rFonts w:eastAsia="Times New Roman" w:cs="Times New Roman"/>
                <w:color w:val="000000"/>
                <w:spacing w:val="-15"/>
                <w:szCs w:val="28"/>
                <w:lang w:val="vi-VN"/>
              </w:rPr>
              <w:t xml:space="preserve"> </w:t>
            </w:r>
            <w:r w:rsidRPr="00740A3E">
              <w:rPr>
                <w:rFonts w:eastAsia="Times New Roman" w:cs="Times New Roman"/>
                <w:color w:val="000000"/>
                <w:szCs w:val="28"/>
                <w:lang w:val="vi-VN"/>
              </w:rPr>
              <w:t>trong</w:t>
            </w:r>
            <w:r w:rsidRPr="00740A3E">
              <w:rPr>
                <w:rFonts w:eastAsia="Times New Roman" w:cs="Times New Roman"/>
                <w:color w:val="000000"/>
                <w:spacing w:val="-15"/>
                <w:szCs w:val="28"/>
                <w:lang w:val="vi-VN"/>
              </w:rPr>
              <w:t xml:space="preserve"> </w:t>
            </w:r>
            <w:r w:rsidRPr="00740A3E">
              <w:rPr>
                <w:rFonts w:eastAsia="Times New Roman" w:cs="Times New Roman"/>
                <w:color w:val="000000"/>
                <w:szCs w:val="28"/>
                <w:lang w:val="vi-VN"/>
              </w:rPr>
              <w:t>SGK</w:t>
            </w:r>
            <w:r w:rsidRPr="00740A3E">
              <w:rPr>
                <w:rFonts w:eastAsia="Times New Roman" w:cs="Times New Roman"/>
                <w:color w:val="000000"/>
                <w:spacing w:val="-15"/>
                <w:szCs w:val="28"/>
                <w:lang w:val="vi-VN"/>
              </w:rPr>
              <w:t xml:space="preserve"> </w:t>
            </w:r>
            <w:r w:rsidRPr="00740A3E">
              <w:rPr>
                <w:rFonts w:eastAsia="Times New Roman" w:cs="Times New Roman"/>
                <w:color w:val="000000"/>
                <w:szCs w:val="28"/>
                <w:lang w:val="vi-VN"/>
              </w:rPr>
              <w:t>(trang</w:t>
            </w:r>
            <w:r w:rsidRPr="00740A3E">
              <w:rPr>
                <w:rFonts w:eastAsia="Times New Roman" w:cs="Times New Roman"/>
                <w:color w:val="000000"/>
                <w:spacing w:val="-15"/>
                <w:szCs w:val="28"/>
                <w:lang w:val="vi-VN"/>
              </w:rPr>
              <w:t xml:space="preserve"> </w:t>
            </w:r>
            <w:r w:rsidRPr="00740A3E">
              <w:rPr>
                <w:rFonts w:eastAsia="Times New Roman" w:cs="Times New Roman"/>
                <w:color w:val="000000"/>
                <w:szCs w:val="28"/>
                <w:lang w:val="vi-VN"/>
              </w:rPr>
              <w:t>52,</w:t>
            </w:r>
            <w:r w:rsidRPr="00740A3E">
              <w:rPr>
                <w:rFonts w:eastAsia="Times New Roman" w:cs="Times New Roman"/>
                <w:color w:val="000000"/>
                <w:spacing w:val="-15"/>
                <w:szCs w:val="28"/>
                <w:lang w:val="vi-VN"/>
              </w:rPr>
              <w:t xml:space="preserve"> </w:t>
            </w:r>
            <w:r w:rsidRPr="00740A3E">
              <w:rPr>
                <w:rFonts w:eastAsia="Times New Roman" w:cs="Times New Roman"/>
                <w:color w:val="000000"/>
                <w:szCs w:val="28"/>
                <w:lang w:val="vi-VN"/>
              </w:rPr>
              <w:t>SGK</w:t>
            </w:r>
            <w:r w:rsidRPr="00740A3E">
              <w:rPr>
                <w:rFonts w:eastAsia="Times New Roman" w:cs="Times New Roman"/>
                <w:color w:val="000000"/>
                <w:spacing w:val="-15"/>
                <w:szCs w:val="28"/>
                <w:lang w:val="vi-VN"/>
              </w:rPr>
              <w:t xml:space="preserve"> </w:t>
            </w:r>
            <w:r w:rsidRPr="00740A3E">
              <w:rPr>
                <w:rFonts w:eastAsia="Times New Roman" w:cs="Times New Roman"/>
                <w:i/>
                <w:color w:val="000000"/>
                <w:szCs w:val="28"/>
                <w:lang w:val="vi-VN"/>
              </w:rPr>
              <w:t>Tiếng</w:t>
            </w:r>
            <w:r w:rsidRPr="00740A3E">
              <w:rPr>
                <w:rFonts w:eastAsia="Times New Roman" w:cs="Times New Roman"/>
                <w:i/>
                <w:color w:val="000000"/>
                <w:spacing w:val="-15"/>
                <w:szCs w:val="28"/>
                <w:lang w:val="vi-VN"/>
              </w:rPr>
              <w:t xml:space="preserve"> </w:t>
            </w:r>
            <w:r w:rsidRPr="00740A3E">
              <w:rPr>
                <w:rFonts w:eastAsia="Times New Roman" w:cs="Times New Roman"/>
                <w:i/>
                <w:color w:val="000000"/>
                <w:szCs w:val="28"/>
                <w:lang w:val="vi-VN"/>
              </w:rPr>
              <w:t>Việt</w:t>
            </w:r>
            <w:r w:rsidRPr="00740A3E">
              <w:rPr>
                <w:rFonts w:eastAsia="Times New Roman" w:cs="Times New Roman"/>
                <w:i/>
                <w:color w:val="000000"/>
                <w:spacing w:val="-15"/>
                <w:szCs w:val="28"/>
                <w:lang w:val="vi-VN"/>
              </w:rPr>
              <w:t xml:space="preserve"> </w:t>
            </w:r>
            <w:r w:rsidRPr="00740A3E">
              <w:rPr>
                <w:rFonts w:eastAsia="Times New Roman" w:cs="Times New Roman"/>
                <w:i/>
                <w:color w:val="000000"/>
                <w:szCs w:val="28"/>
                <w:lang w:val="vi-VN"/>
              </w:rPr>
              <w:t>5</w:t>
            </w:r>
            <w:r w:rsidRPr="00740A3E">
              <w:rPr>
                <w:rFonts w:eastAsia="Times New Roman" w:cs="Times New Roman"/>
                <w:color w:val="000000"/>
                <w:szCs w:val="28"/>
                <w:lang w:val="vi-VN"/>
              </w:rPr>
              <w:t>,</w:t>
            </w:r>
            <w:r w:rsidRPr="00740A3E">
              <w:rPr>
                <w:rFonts w:eastAsia="Times New Roman" w:cs="Times New Roman"/>
                <w:color w:val="000000"/>
                <w:spacing w:val="-15"/>
                <w:szCs w:val="28"/>
                <w:lang w:val="vi-VN"/>
              </w:rPr>
              <w:t xml:space="preserve"> </w:t>
            </w:r>
            <w:r w:rsidRPr="00740A3E">
              <w:rPr>
                <w:rFonts w:eastAsia="Times New Roman" w:cs="Times New Roman"/>
                <w:color w:val="000000"/>
                <w:szCs w:val="28"/>
                <w:lang w:val="vi-VN"/>
              </w:rPr>
              <w:t>tập</w:t>
            </w:r>
            <w:r w:rsidRPr="00740A3E">
              <w:rPr>
                <w:rFonts w:eastAsia="Times New Roman" w:cs="Times New Roman"/>
                <w:color w:val="000000"/>
                <w:spacing w:val="-15"/>
                <w:szCs w:val="28"/>
                <w:lang w:val="vi-VN"/>
              </w:rPr>
              <w:t xml:space="preserve"> </w:t>
            </w:r>
            <w:r w:rsidRPr="00740A3E">
              <w:rPr>
                <w:rFonts w:eastAsia="Times New Roman" w:cs="Times New Roman"/>
                <w:color w:val="000000"/>
                <w:szCs w:val="28"/>
                <w:lang w:val="vi-VN"/>
              </w:rPr>
              <w:t>hai).</w:t>
            </w:r>
            <w:r w:rsidRPr="00740A3E">
              <w:rPr>
                <w:rFonts w:eastAsia="Times New Roman" w:cs="Times New Roman"/>
                <w:color w:val="000000"/>
                <w:spacing w:val="-15"/>
                <w:szCs w:val="28"/>
                <w:lang w:val="vi-VN"/>
              </w:rPr>
              <w:t xml:space="preserve"> </w:t>
            </w:r>
            <w:r w:rsidRPr="00740A3E">
              <w:rPr>
                <w:rFonts w:eastAsia="Times New Roman" w:cs="Times New Roman"/>
                <w:color w:val="000000"/>
                <w:szCs w:val="28"/>
                <w:lang w:val="vi-VN"/>
              </w:rPr>
              <w:t>HS</w:t>
            </w:r>
            <w:r w:rsidRPr="00740A3E">
              <w:rPr>
                <w:rFonts w:eastAsia="Times New Roman" w:cs="Times New Roman"/>
                <w:color w:val="000000"/>
                <w:spacing w:val="-15"/>
                <w:szCs w:val="28"/>
                <w:lang w:val="vi-VN"/>
              </w:rPr>
              <w:t xml:space="preserve"> </w:t>
            </w:r>
            <w:r w:rsidRPr="00740A3E">
              <w:rPr>
                <w:rFonts w:eastAsia="Times New Roman" w:cs="Times New Roman"/>
                <w:color w:val="000000"/>
                <w:szCs w:val="28"/>
                <w:lang w:val="vi-VN"/>
              </w:rPr>
              <w:lastRenderedPageBreak/>
              <w:t>có</w:t>
            </w:r>
            <w:r w:rsidRPr="00740A3E">
              <w:rPr>
                <w:rFonts w:eastAsia="Times New Roman" w:cs="Times New Roman"/>
                <w:color w:val="000000"/>
                <w:spacing w:val="-15"/>
                <w:szCs w:val="28"/>
                <w:lang w:val="vi-VN"/>
              </w:rPr>
              <w:t xml:space="preserve"> </w:t>
            </w:r>
            <w:r w:rsidRPr="00740A3E">
              <w:rPr>
                <w:rFonts w:eastAsia="Times New Roman" w:cs="Times New Roman"/>
                <w:color w:val="000000"/>
                <w:szCs w:val="28"/>
                <w:lang w:val="vi-VN"/>
              </w:rPr>
              <w:t>thể</w:t>
            </w:r>
            <w:r w:rsidRPr="00740A3E">
              <w:rPr>
                <w:rFonts w:eastAsia="Times New Roman" w:cs="Times New Roman"/>
                <w:color w:val="000000"/>
                <w:spacing w:val="-15"/>
                <w:szCs w:val="28"/>
                <w:lang w:val="vi-VN"/>
              </w:rPr>
              <w:t xml:space="preserve"> </w:t>
            </w:r>
            <w:r w:rsidRPr="00740A3E">
              <w:rPr>
                <w:rFonts w:eastAsia="Times New Roman" w:cs="Times New Roman"/>
                <w:color w:val="000000"/>
                <w:szCs w:val="28"/>
                <w:lang w:val="vi-VN"/>
              </w:rPr>
              <w:t>tìm</w:t>
            </w:r>
            <w:r w:rsidRPr="00740A3E">
              <w:rPr>
                <w:rFonts w:eastAsia="Times New Roman" w:cs="Times New Roman"/>
                <w:color w:val="000000"/>
                <w:spacing w:val="-15"/>
                <w:szCs w:val="28"/>
                <w:lang w:val="vi-VN"/>
              </w:rPr>
              <w:t xml:space="preserve"> </w:t>
            </w:r>
            <w:r w:rsidRPr="00740A3E">
              <w:rPr>
                <w:rFonts w:eastAsia="Times New Roman" w:cs="Times New Roman"/>
                <w:color w:val="000000"/>
                <w:szCs w:val="28"/>
                <w:lang w:val="vi-VN"/>
              </w:rPr>
              <w:t>truyện</w:t>
            </w:r>
            <w:r w:rsidRPr="00740A3E">
              <w:rPr>
                <w:rFonts w:eastAsia="Times New Roman" w:cs="Times New Roman"/>
                <w:color w:val="000000"/>
                <w:spacing w:val="-15"/>
                <w:szCs w:val="28"/>
                <w:lang w:val="vi-VN"/>
              </w:rPr>
              <w:t xml:space="preserve"> </w:t>
            </w:r>
            <w:r w:rsidRPr="00740A3E">
              <w:rPr>
                <w:rFonts w:eastAsia="Times New Roman" w:cs="Times New Roman"/>
                <w:color w:val="000000"/>
                <w:szCs w:val="28"/>
                <w:lang w:val="vi-VN"/>
              </w:rPr>
              <w:t xml:space="preserve">trong quyển </w:t>
            </w:r>
            <w:r w:rsidRPr="00740A3E">
              <w:rPr>
                <w:rFonts w:eastAsia="Times New Roman" w:cs="Times New Roman"/>
                <w:i/>
                <w:color w:val="000000"/>
                <w:szCs w:val="28"/>
                <w:lang w:val="vi-VN"/>
              </w:rPr>
              <w:t xml:space="preserve">Truyện đọc lớp 5 </w:t>
            </w:r>
            <w:r w:rsidRPr="00740A3E">
              <w:rPr>
                <w:rFonts w:eastAsia="Times New Roman" w:cs="Times New Roman"/>
                <w:color w:val="000000"/>
                <w:szCs w:val="28"/>
                <w:lang w:val="vi-VN"/>
              </w:rPr>
              <w:t>(Nhà xuất bản Đại học Quốc gia Hà Nội).</w:t>
            </w:r>
          </w:p>
        </w:tc>
        <w:tc>
          <w:tcPr>
            <w:tcW w:w="3969" w:type="dxa"/>
            <w:shd w:val="clear" w:color="auto" w:fill="auto"/>
          </w:tcPr>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r w:rsidRPr="00740A3E">
              <w:rPr>
                <w:rFonts w:eastAsia="Times New Roman" w:cs="Times New Roman"/>
                <w:color w:val="000000"/>
                <w:szCs w:val="28"/>
                <w:lang w:val="vi-VN"/>
              </w:rPr>
              <w:t>- HS nêu ý kiến</w:t>
            </w:r>
          </w:p>
          <w:p w:rsidR="0066338E" w:rsidRPr="00740A3E" w:rsidRDefault="0066338E" w:rsidP="0066338E">
            <w:pPr>
              <w:widowControl w:val="0"/>
              <w:tabs>
                <w:tab w:val="left" w:pos="769"/>
              </w:tabs>
              <w:autoSpaceDE w:val="0"/>
              <w:autoSpaceDN w:val="0"/>
              <w:spacing w:after="0" w:line="240" w:lineRule="auto"/>
              <w:ind w:right="287"/>
              <w:rPr>
                <w:rFonts w:eastAsia="Times New Roman" w:cs="Times New Roman"/>
                <w:color w:val="000000"/>
                <w:szCs w:val="28"/>
                <w:lang w:val="vi-VN"/>
              </w:rPr>
            </w:pPr>
            <w:r w:rsidRPr="00740A3E">
              <w:rPr>
                <w:rFonts w:eastAsia="Times New Roman" w:cs="Times New Roman"/>
                <w:color w:val="000000"/>
                <w:szCs w:val="28"/>
                <w:lang w:val="vi-VN"/>
              </w:rPr>
              <w:t>- HS nêu bài học mình rút ra.</w:t>
            </w:r>
          </w:p>
        </w:tc>
      </w:tr>
    </w:tbl>
    <w:p w:rsidR="0066338E" w:rsidRPr="00740A3E" w:rsidRDefault="0066338E" w:rsidP="0066338E">
      <w:pPr>
        <w:spacing w:after="0" w:line="240" w:lineRule="auto"/>
        <w:rPr>
          <w:rFonts w:eastAsia="Times New Roman" w:cs="Times New Roman"/>
          <w:b/>
          <w:color w:val="000000"/>
          <w:szCs w:val="28"/>
          <w:lang w:val="vi-VN"/>
        </w:rPr>
      </w:pPr>
      <w:r w:rsidRPr="00740A3E">
        <w:rPr>
          <w:rFonts w:eastAsia="Times New Roman" w:cs="Times New Roman"/>
          <w:b/>
          <w:color w:val="000000"/>
          <w:szCs w:val="28"/>
          <w:lang w:val="vi-VN"/>
        </w:rPr>
        <w:lastRenderedPageBreak/>
        <w:t>IV. Điều chỉnh sau bài dạy:</w:t>
      </w:r>
    </w:p>
    <w:p w:rsidR="00B953AD" w:rsidRPr="00740A3E" w:rsidRDefault="0066338E" w:rsidP="0066338E">
      <w:pPr>
        <w:widowControl w:val="0"/>
        <w:pBdr>
          <w:top w:val="nil"/>
          <w:left w:val="nil"/>
          <w:bottom w:val="nil"/>
          <w:right w:val="nil"/>
          <w:between w:val="nil"/>
        </w:pBdr>
        <w:spacing w:after="100" w:afterAutospacing="1" w:line="288" w:lineRule="auto"/>
        <w:ind w:right="74" w:firstLine="340"/>
        <w:contextualSpacing/>
        <w:jc w:val="center"/>
        <w:rPr>
          <w:rFonts w:eastAsia="Times New Roman" w:cs="Times New Roman"/>
          <w:color w:val="000000"/>
          <w:szCs w:val="28"/>
        </w:rPr>
      </w:pPr>
      <w:r w:rsidRPr="00740A3E">
        <w:rPr>
          <w:rFonts w:eastAsia="Times New Roman" w:cs="Times New Roman"/>
          <w:color w:val="000000"/>
          <w:szCs w:val="28"/>
        </w:rPr>
        <w:t>...................................................................................................................................................................................................................................................................</w:t>
      </w:r>
    </w:p>
    <w:p w:rsidR="0066338E" w:rsidRPr="00740A3E" w:rsidRDefault="003B2F11" w:rsidP="0066338E">
      <w:pPr>
        <w:widowControl w:val="0"/>
        <w:pBdr>
          <w:top w:val="nil"/>
          <w:left w:val="nil"/>
          <w:bottom w:val="nil"/>
          <w:right w:val="nil"/>
          <w:between w:val="nil"/>
        </w:pBdr>
        <w:spacing w:after="100" w:afterAutospacing="1" w:line="288" w:lineRule="auto"/>
        <w:ind w:right="74" w:firstLine="340"/>
        <w:contextualSpacing/>
        <w:jc w:val="center"/>
        <w:rPr>
          <w:rFonts w:cs="Times New Roman"/>
          <w:b/>
          <w:bCs/>
          <w:color w:val="FF0000"/>
          <w:szCs w:val="28"/>
          <w:lang w:val="nl-NL"/>
        </w:rPr>
      </w:pPr>
      <w:r w:rsidRPr="00740A3E">
        <w:rPr>
          <w:rFonts w:cs="Times New Roman"/>
          <w:b/>
          <w:bCs/>
          <w:color w:val="FF0000"/>
          <w:szCs w:val="28"/>
          <w:lang w:val="nl-NL"/>
        </w:rPr>
        <w:t>Toán</w:t>
      </w:r>
    </w:p>
    <w:p w:rsidR="003B2F11" w:rsidRPr="00740A3E" w:rsidRDefault="003B2F11" w:rsidP="0066338E">
      <w:pPr>
        <w:widowControl w:val="0"/>
        <w:pBdr>
          <w:top w:val="nil"/>
          <w:left w:val="nil"/>
          <w:bottom w:val="nil"/>
          <w:right w:val="nil"/>
          <w:between w:val="nil"/>
        </w:pBdr>
        <w:spacing w:after="100" w:afterAutospacing="1" w:line="288" w:lineRule="auto"/>
        <w:ind w:right="74" w:firstLine="340"/>
        <w:contextualSpacing/>
        <w:jc w:val="center"/>
        <w:rPr>
          <w:rFonts w:cs="Times New Roman"/>
          <w:b/>
          <w:bCs/>
          <w:szCs w:val="28"/>
          <w:lang w:val="nl-NL"/>
        </w:rPr>
      </w:pPr>
      <w:r w:rsidRPr="00740A3E">
        <w:rPr>
          <w:rFonts w:cs="Times New Roman"/>
          <w:b/>
          <w:bCs/>
          <w:szCs w:val="28"/>
          <w:lang w:val="nl-NL"/>
        </w:rPr>
        <w:t>Kiểm tra định kì</w:t>
      </w:r>
      <w:r w:rsidR="00740A3E">
        <w:rPr>
          <w:rFonts w:cs="Times New Roman"/>
          <w:b/>
          <w:bCs/>
          <w:szCs w:val="28"/>
          <w:lang w:val="nl-NL"/>
        </w:rPr>
        <w:t xml:space="preserve"> giữa kì 2</w:t>
      </w:r>
    </w:p>
    <w:p w:rsidR="003B2F11" w:rsidRPr="00740A3E" w:rsidRDefault="003B2F11" w:rsidP="003B2F11">
      <w:pPr>
        <w:spacing w:after="0" w:line="360" w:lineRule="auto"/>
        <w:jc w:val="center"/>
        <w:rPr>
          <w:rFonts w:eastAsia="Calibri" w:cs="Times New Roman"/>
          <w:b/>
          <w:color w:val="FF0000"/>
          <w:sz w:val="26"/>
          <w:szCs w:val="26"/>
        </w:rPr>
      </w:pPr>
      <w:r w:rsidRPr="00740A3E">
        <w:rPr>
          <w:rFonts w:eastAsia="Calibri" w:cs="Times New Roman"/>
          <w:b/>
          <w:color w:val="FF0000"/>
          <w:sz w:val="26"/>
          <w:szCs w:val="26"/>
        </w:rPr>
        <w:t>EM NHẬN BIẾT BIỂU HIỆN XÂM HẠI</w:t>
      </w:r>
    </w:p>
    <w:p w:rsidR="003B2F11" w:rsidRPr="00740A3E" w:rsidRDefault="003B2F11" w:rsidP="003B2F11">
      <w:pPr>
        <w:spacing w:after="0" w:line="360" w:lineRule="auto"/>
        <w:jc w:val="center"/>
        <w:rPr>
          <w:rFonts w:eastAsia="Calibri" w:cs="Times New Roman"/>
          <w:b/>
          <w:bCs/>
          <w:color w:val="FF0000"/>
          <w:sz w:val="26"/>
          <w:szCs w:val="26"/>
        </w:rPr>
      </w:pPr>
      <w:r w:rsidRPr="00740A3E">
        <w:rPr>
          <w:rFonts w:eastAsia="Calibri" w:cs="Times New Roman"/>
          <w:b/>
          <w:bCs/>
          <w:color w:val="FF0000"/>
          <w:sz w:val="26"/>
          <w:szCs w:val="26"/>
        </w:rPr>
        <w:t>(Tiết 1)</w:t>
      </w:r>
    </w:p>
    <w:p w:rsidR="003B2F11" w:rsidRPr="002F515A" w:rsidRDefault="003B2F11" w:rsidP="003B2F11">
      <w:pPr>
        <w:shd w:val="clear" w:color="auto" w:fill="FFFFFF"/>
        <w:spacing w:after="0" w:line="360" w:lineRule="auto"/>
        <w:rPr>
          <w:rFonts w:eastAsia="Times New Roman" w:cs="Times New Roman"/>
          <w:b/>
          <w:bCs/>
          <w:sz w:val="26"/>
          <w:szCs w:val="26"/>
          <w:shd w:val="clear" w:color="auto" w:fill="FFFFFF"/>
        </w:rPr>
      </w:pPr>
      <w:r w:rsidRPr="002F515A">
        <w:rPr>
          <w:rFonts w:eastAsia="Times New Roman" w:cs="Times New Roman"/>
          <w:b/>
          <w:bCs/>
          <w:sz w:val="26"/>
          <w:szCs w:val="26"/>
          <w:shd w:val="clear" w:color="auto" w:fill="FFFFFF"/>
        </w:rPr>
        <w:t>I. YÊU CẦU CẦN ĐẠT:</w:t>
      </w:r>
    </w:p>
    <w:p w:rsidR="003B2F11" w:rsidRPr="002F515A" w:rsidRDefault="003B2F11" w:rsidP="003B2F11">
      <w:pPr>
        <w:shd w:val="clear" w:color="auto" w:fill="FFFFFF"/>
        <w:spacing w:after="0" w:line="360" w:lineRule="auto"/>
        <w:rPr>
          <w:rFonts w:eastAsia="Times New Roman" w:cs="Times New Roman"/>
          <w:b/>
          <w:sz w:val="26"/>
          <w:szCs w:val="26"/>
          <w:lang w:val="nl-NL"/>
        </w:rPr>
      </w:pPr>
      <w:r w:rsidRPr="002F515A">
        <w:rPr>
          <w:rFonts w:eastAsia="Times New Roman" w:cs="Times New Roman"/>
          <w:b/>
          <w:sz w:val="26"/>
          <w:szCs w:val="26"/>
          <w:lang w:val="nl-NL"/>
        </w:rPr>
        <w:t>1.Kiến thức:</w:t>
      </w:r>
    </w:p>
    <w:p w:rsidR="003B2F11" w:rsidRPr="002F515A" w:rsidRDefault="003B2F11" w:rsidP="003B2F11">
      <w:pPr>
        <w:shd w:val="clear" w:color="auto" w:fill="FFFFFF"/>
        <w:spacing w:after="0" w:line="360" w:lineRule="auto"/>
        <w:rPr>
          <w:rFonts w:eastAsia="Calibri" w:cs="Times New Roman"/>
          <w:sz w:val="26"/>
          <w:szCs w:val="26"/>
        </w:rPr>
      </w:pPr>
      <w:r w:rsidRPr="002F515A">
        <w:rPr>
          <w:rFonts w:eastAsia="Times New Roman" w:cs="Times New Roman"/>
          <w:b/>
          <w:sz w:val="26"/>
          <w:szCs w:val="26"/>
          <w:lang w:val="nl-NL"/>
        </w:rPr>
        <w:t xml:space="preserve">- </w:t>
      </w:r>
      <w:r w:rsidRPr="002F515A">
        <w:rPr>
          <w:rFonts w:eastAsia="Calibri" w:cs="Times New Roman"/>
          <w:sz w:val="26"/>
          <w:szCs w:val="26"/>
        </w:rPr>
        <w:t>Nêu được một sô biểu hiện xâm hại.</w:t>
      </w:r>
    </w:p>
    <w:p w:rsidR="003B2F11" w:rsidRPr="002F515A" w:rsidRDefault="003B2F11" w:rsidP="003B2F11">
      <w:pPr>
        <w:spacing w:after="0" w:line="360" w:lineRule="auto"/>
        <w:contextualSpacing/>
        <w:rPr>
          <w:rFonts w:eastAsia="Calibri" w:cs="Times New Roman"/>
          <w:sz w:val="26"/>
          <w:szCs w:val="26"/>
        </w:rPr>
      </w:pPr>
      <w:r w:rsidRPr="002F515A">
        <w:rPr>
          <w:rFonts w:cs="Times New Roman"/>
          <w:sz w:val="26"/>
          <w:szCs w:val="26"/>
        </w:rPr>
        <w:t>- Biết được một số tác hại của xâm hại trẻ em và biết vì sao phải phòng, tránh xâm hại trẻ em.</w:t>
      </w:r>
    </w:p>
    <w:p w:rsidR="003B2F11" w:rsidRPr="002F515A" w:rsidRDefault="003B2F11" w:rsidP="003B2F11">
      <w:pPr>
        <w:spacing w:after="0" w:line="360" w:lineRule="auto"/>
        <w:contextualSpacing/>
        <w:rPr>
          <w:rFonts w:eastAsia="Times New Roman" w:cs="Times New Roman"/>
          <w:b/>
          <w:sz w:val="26"/>
          <w:szCs w:val="26"/>
          <w:lang w:val="nl-NL"/>
        </w:rPr>
      </w:pPr>
      <w:r w:rsidRPr="002F515A">
        <w:rPr>
          <w:rFonts w:eastAsia="Times New Roman" w:cs="Times New Roman"/>
          <w:b/>
          <w:sz w:val="26"/>
          <w:szCs w:val="26"/>
          <w:lang w:val="nl-NL"/>
        </w:rPr>
        <w:t>2. Năng lực:</w:t>
      </w:r>
    </w:p>
    <w:p w:rsidR="003B2F11" w:rsidRPr="002F515A" w:rsidRDefault="003B2F11" w:rsidP="003B2F11">
      <w:pPr>
        <w:spacing w:after="0" w:line="360" w:lineRule="auto"/>
        <w:rPr>
          <w:rFonts w:eastAsia="Calibri" w:cs="Times New Roman"/>
          <w:sz w:val="26"/>
          <w:szCs w:val="26"/>
        </w:rPr>
      </w:pPr>
      <w:r w:rsidRPr="002F515A">
        <w:rPr>
          <w:rFonts w:eastAsia="Calibri" w:cs="Times New Roman"/>
          <w:sz w:val="26"/>
          <w:szCs w:val="26"/>
        </w:rPr>
        <w:t>- Góp phần hình thành năng lực tự chủ và tự học, giao tiếp và hợp tác, giải quyết vân đề và sáng tạo, điều chỉnh hành vi, phát triển bản thân.</w:t>
      </w:r>
    </w:p>
    <w:p w:rsidR="003B2F11" w:rsidRPr="002F515A" w:rsidRDefault="003B2F11" w:rsidP="003B2F11">
      <w:pPr>
        <w:spacing w:after="0" w:line="360" w:lineRule="auto"/>
        <w:rPr>
          <w:rFonts w:eastAsia="Times New Roman" w:cs="Times New Roman"/>
          <w:b/>
          <w:sz w:val="26"/>
          <w:szCs w:val="26"/>
          <w:lang w:val="nl-NL"/>
        </w:rPr>
      </w:pPr>
      <w:r w:rsidRPr="002F515A">
        <w:rPr>
          <w:rFonts w:eastAsia="Times New Roman" w:cs="Times New Roman"/>
          <w:b/>
          <w:sz w:val="26"/>
          <w:szCs w:val="26"/>
          <w:lang w:val="nl-NL"/>
        </w:rPr>
        <w:t>3. Phẩm chất:</w:t>
      </w:r>
    </w:p>
    <w:p w:rsidR="003B2F11" w:rsidRPr="002F515A" w:rsidRDefault="003B2F11" w:rsidP="003B2F11">
      <w:pPr>
        <w:spacing w:after="0" w:line="360" w:lineRule="auto"/>
        <w:rPr>
          <w:rFonts w:eastAsia="Times New Roman" w:cs="Times New Roman"/>
          <w:b/>
          <w:sz w:val="26"/>
          <w:szCs w:val="26"/>
          <w:lang w:val="nl-NL"/>
        </w:rPr>
      </w:pPr>
      <w:r w:rsidRPr="002F515A">
        <w:rPr>
          <w:rFonts w:eastAsia="Times New Roman" w:cs="Times New Roman"/>
          <w:b/>
          <w:sz w:val="26"/>
          <w:szCs w:val="26"/>
          <w:lang w:val="nl-NL"/>
        </w:rPr>
        <w:t xml:space="preserve">- </w:t>
      </w:r>
      <w:r w:rsidRPr="002F515A">
        <w:rPr>
          <w:rFonts w:eastAsia="Times New Roman" w:cs="Times New Roman"/>
          <w:sz w:val="26"/>
          <w:szCs w:val="26"/>
          <w:lang w:val="nl-NL"/>
        </w:rPr>
        <w:t>HS c</w:t>
      </w:r>
      <w:r w:rsidRPr="002F515A">
        <w:rPr>
          <w:rFonts w:cs="Times New Roman"/>
          <w:sz w:val="26"/>
          <w:szCs w:val="26"/>
        </w:rPr>
        <w:t>ó ý thức giúp đỡ lẫn nhau trong hoạt động nhóm để hoàn thành nhiệm vụ.</w:t>
      </w:r>
    </w:p>
    <w:p w:rsidR="003B2F11" w:rsidRPr="002F515A" w:rsidRDefault="003B2F11" w:rsidP="003B2F11">
      <w:pPr>
        <w:spacing w:after="0" w:line="360" w:lineRule="auto"/>
        <w:rPr>
          <w:rFonts w:eastAsia="Calibri" w:cs="Times New Roman"/>
          <w:sz w:val="26"/>
          <w:szCs w:val="26"/>
          <w:lang w:val="nl-NL"/>
        </w:rPr>
      </w:pPr>
      <w:r w:rsidRPr="002F515A">
        <w:rPr>
          <w:rFonts w:eastAsia="Calibri" w:cs="Times New Roman"/>
          <w:sz w:val="26"/>
          <w:szCs w:val="26"/>
          <w:lang w:val="nl-NL"/>
        </w:rPr>
        <w:t>- HS mạnh dạn, tự tin, trách nhiệm; dám nói lên ý kiến của mình trước các biểu hiện bị xâm hại.</w:t>
      </w:r>
    </w:p>
    <w:p w:rsidR="003B2F11" w:rsidRPr="002F515A" w:rsidRDefault="003B2F11" w:rsidP="003B2F11">
      <w:pPr>
        <w:shd w:val="clear" w:color="auto" w:fill="FFFFFF"/>
        <w:spacing w:after="0" w:line="360" w:lineRule="auto"/>
        <w:rPr>
          <w:rFonts w:eastAsia="Times New Roman" w:cs="Times New Roman"/>
          <w:b/>
          <w:bCs/>
          <w:sz w:val="26"/>
          <w:szCs w:val="26"/>
          <w:shd w:val="clear" w:color="auto" w:fill="FFFFFF"/>
        </w:rPr>
      </w:pPr>
      <w:r w:rsidRPr="002F515A">
        <w:rPr>
          <w:rFonts w:eastAsia="Times New Roman" w:cs="Times New Roman"/>
          <w:b/>
          <w:bCs/>
          <w:sz w:val="26"/>
          <w:szCs w:val="26"/>
          <w:shd w:val="clear" w:color="auto" w:fill="FFFFFF"/>
        </w:rPr>
        <w:t>II. ĐỒ DÙNG DẠY HỌC:</w:t>
      </w:r>
    </w:p>
    <w:p w:rsidR="003B2F11" w:rsidRPr="002F515A" w:rsidRDefault="003B2F11" w:rsidP="003B2F11">
      <w:pPr>
        <w:spacing w:after="0" w:line="360" w:lineRule="auto"/>
        <w:rPr>
          <w:rFonts w:eastAsia="Calibri" w:cs="Times New Roman"/>
          <w:b/>
          <w:bCs/>
          <w:sz w:val="26"/>
          <w:szCs w:val="26"/>
          <w:lang w:val="nl-NL"/>
        </w:rPr>
      </w:pPr>
      <w:r w:rsidRPr="002F515A">
        <w:rPr>
          <w:rFonts w:eastAsia="Calibri" w:cs="Times New Roman"/>
          <w:b/>
          <w:bCs/>
          <w:sz w:val="26"/>
          <w:szCs w:val="26"/>
          <w:lang w:val="nl-NL"/>
        </w:rPr>
        <w:t xml:space="preserve"> 1. Đồ dùng:</w:t>
      </w:r>
    </w:p>
    <w:p w:rsidR="003B2F11" w:rsidRPr="002F515A" w:rsidRDefault="003B2F11" w:rsidP="003B2F11">
      <w:pPr>
        <w:spacing w:after="0" w:line="360" w:lineRule="auto"/>
        <w:rPr>
          <w:rFonts w:cs="Times New Roman"/>
          <w:sz w:val="26"/>
          <w:szCs w:val="26"/>
          <w:lang w:val="nl-NL"/>
        </w:rPr>
      </w:pPr>
      <w:r w:rsidRPr="002F515A">
        <w:rPr>
          <w:rFonts w:eastAsia="Calibri" w:cs="Times New Roman"/>
          <w:sz w:val="26"/>
          <w:szCs w:val="26"/>
        </w:rPr>
        <w:t xml:space="preserve">* </w:t>
      </w:r>
      <w:r w:rsidRPr="002F515A">
        <w:rPr>
          <w:rFonts w:eastAsia="Calibri" w:cs="Times New Roman"/>
          <w:b/>
          <w:sz w:val="26"/>
          <w:szCs w:val="26"/>
        </w:rPr>
        <w:t>GV</w:t>
      </w:r>
      <w:r w:rsidRPr="002F515A">
        <w:rPr>
          <w:rFonts w:eastAsia="Calibri" w:cs="Times New Roman"/>
          <w:sz w:val="26"/>
          <w:szCs w:val="26"/>
        </w:rPr>
        <w:t>:- TV, máy tính</w:t>
      </w:r>
      <w:r w:rsidRPr="002F515A">
        <w:rPr>
          <w:rFonts w:eastAsia="Calibri" w:cs="Times New Roman"/>
          <w:sz w:val="26"/>
          <w:szCs w:val="26"/>
          <w:lang w:val="nl-NL"/>
        </w:rPr>
        <w:t>, SGK, SGV Đạo đức 5</w:t>
      </w:r>
    </w:p>
    <w:p w:rsidR="003B2F11" w:rsidRPr="002F515A" w:rsidRDefault="003B2F11" w:rsidP="003B2F11">
      <w:pPr>
        <w:spacing w:after="0" w:line="360" w:lineRule="auto"/>
        <w:rPr>
          <w:rFonts w:cs="Times New Roman"/>
          <w:sz w:val="26"/>
          <w:szCs w:val="26"/>
        </w:rPr>
      </w:pPr>
      <w:r w:rsidRPr="002F515A">
        <w:rPr>
          <w:rFonts w:cs="Times New Roman"/>
          <w:sz w:val="26"/>
          <w:szCs w:val="26"/>
        </w:rPr>
        <w:t xml:space="preserve">         - </w:t>
      </w:r>
      <w:r w:rsidRPr="002F515A">
        <w:rPr>
          <w:rFonts w:eastAsia="Calibri" w:cs="Times New Roman"/>
          <w:sz w:val="26"/>
          <w:szCs w:val="26"/>
        </w:rPr>
        <w:t xml:space="preserve">Các video clip, tranh, thông tin, hình ảnh liên quan đến biểu hiện xâm hại. Phiếu học tập nhóm; </w:t>
      </w:r>
    </w:p>
    <w:p w:rsidR="003B2F11" w:rsidRPr="002F515A" w:rsidRDefault="003B2F11" w:rsidP="003B2F11">
      <w:pPr>
        <w:spacing w:after="0" w:line="360" w:lineRule="auto"/>
        <w:rPr>
          <w:rFonts w:cs="Times New Roman"/>
          <w:sz w:val="26"/>
          <w:szCs w:val="26"/>
        </w:rPr>
      </w:pPr>
      <w:r w:rsidRPr="002F515A">
        <w:rPr>
          <w:rFonts w:eastAsia="Calibri" w:cs="Times New Roman"/>
          <w:b/>
          <w:bCs/>
          <w:sz w:val="26"/>
          <w:szCs w:val="26"/>
        </w:rPr>
        <w:t xml:space="preserve">* Hs: - </w:t>
      </w:r>
      <w:r w:rsidRPr="002F515A">
        <w:rPr>
          <w:rFonts w:cs="Times New Roman"/>
          <w:sz w:val="26"/>
          <w:szCs w:val="26"/>
        </w:rPr>
        <w:t>SGK, SBT Đạo đức 5</w:t>
      </w:r>
    </w:p>
    <w:p w:rsidR="003B2F11" w:rsidRPr="002F515A" w:rsidRDefault="003B2F11" w:rsidP="003B2F11">
      <w:pPr>
        <w:spacing w:after="0" w:line="360" w:lineRule="auto"/>
        <w:rPr>
          <w:rFonts w:cs="Times New Roman"/>
          <w:b/>
          <w:sz w:val="26"/>
          <w:szCs w:val="26"/>
        </w:rPr>
      </w:pPr>
      <w:r w:rsidRPr="002F515A">
        <w:rPr>
          <w:rFonts w:cs="Times New Roman"/>
          <w:b/>
          <w:sz w:val="26"/>
          <w:szCs w:val="26"/>
        </w:rPr>
        <w:t>2. Phương pháp, kỹ thuật dạy học tích cực</w:t>
      </w:r>
    </w:p>
    <w:p w:rsidR="003B2F11" w:rsidRPr="002F515A" w:rsidRDefault="003B2F11" w:rsidP="003B2F11">
      <w:pPr>
        <w:spacing w:after="0" w:line="360" w:lineRule="auto"/>
        <w:rPr>
          <w:rFonts w:cs="Times New Roman"/>
          <w:sz w:val="26"/>
          <w:szCs w:val="26"/>
        </w:rPr>
      </w:pPr>
      <w:r w:rsidRPr="002F515A">
        <w:rPr>
          <w:rFonts w:cs="Times New Roman"/>
          <w:sz w:val="26"/>
          <w:szCs w:val="26"/>
        </w:rPr>
        <w:t>- Phương pháp vấn đáp, quan sát, thảo luận nhóm, trò chơi ...</w:t>
      </w:r>
    </w:p>
    <w:p w:rsidR="003B2F11" w:rsidRPr="002F515A" w:rsidRDefault="003B2F11" w:rsidP="003B2F11">
      <w:pPr>
        <w:spacing w:after="0" w:line="360" w:lineRule="auto"/>
        <w:rPr>
          <w:rFonts w:cs="Times New Roman"/>
          <w:sz w:val="26"/>
          <w:szCs w:val="26"/>
        </w:rPr>
      </w:pPr>
      <w:r w:rsidRPr="002F515A">
        <w:rPr>
          <w:rFonts w:cs="Times New Roman"/>
          <w:sz w:val="26"/>
          <w:szCs w:val="26"/>
        </w:rPr>
        <w:t xml:space="preserve">-Kỹ thuật đặt và trả lời câu hỏi, </w:t>
      </w:r>
    </w:p>
    <w:p w:rsidR="003B2F11" w:rsidRPr="00740A3E" w:rsidRDefault="003B2F11" w:rsidP="003B2F11">
      <w:pPr>
        <w:shd w:val="clear" w:color="auto" w:fill="FFFFFF"/>
        <w:spacing w:after="0" w:line="360" w:lineRule="auto"/>
        <w:rPr>
          <w:rFonts w:eastAsia="Times New Roman" w:cs="Times New Roman"/>
          <w:b/>
          <w:bCs/>
          <w:sz w:val="26"/>
          <w:szCs w:val="26"/>
          <w:shd w:val="clear" w:color="auto" w:fill="FFFFFF"/>
        </w:rPr>
      </w:pPr>
      <w:r w:rsidRPr="00740A3E">
        <w:rPr>
          <w:rFonts w:eastAsia="Times New Roman" w:cs="Times New Roman"/>
          <w:b/>
          <w:bCs/>
          <w:sz w:val="26"/>
          <w:szCs w:val="26"/>
          <w:shd w:val="clear" w:color="auto" w:fill="FFFFFF"/>
        </w:rPr>
        <w:lastRenderedPageBreak/>
        <w:t>III. CÁC HOẠT ĐỘNG DẠY - HỌC:</w:t>
      </w:r>
    </w:p>
    <w:tbl>
      <w:tblPr>
        <w:tblStyle w:val="TableGrid"/>
        <w:tblW w:w="0" w:type="auto"/>
        <w:tblLook w:val="04A0" w:firstRow="1" w:lastRow="0" w:firstColumn="1" w:lastColumn="0" w:noHBand="0" w:noVBand="1"/>
      </w:tblPr>
      <w:tblGrid>
        <w:gridCol w:w="4437"/>
        <w:gridCol w:w="132"/>
        <w:gridCol w:w="247"/>
        <w:gridCol w:w="4534"/>
      </w:tblGrid>
      <w:tr w:rsidR="003B2F11" w:rsidRPr="00740A3E" w:rsidTr="00740A3E">
        <w:tc>
          <w:tcPr>
            <w:tcW w:w="5058" w:type="dxa"/>
            <w:gridSpan w:val="3"/>
            <w:vAlign w:val="center"/>
          </w:tcPr>
          <w:p w:rsidR="003B2F11" w:rsidRPr="00740A3E" w:rsidRDefault="003B2F11" w:rsidP="00740A3E">
            <w:pPr>
              <w:pStyle w:val="NoSpacing"/>
              <w:spacing w:line="360" w:lineRule="auto"/>
              <w:jc w:val="center"/>
              <w:rPr>
                <w:rFonts w:ascii="Times New Roman" w:eastAsia="Times New Roman" w:hAnsi="Times New Roman" w:cs="Times New Roman"/>
                <w:b/>
                <w:sz w:val="26"/>
                <w:szCs w:val="26"/>
              </w:rPr>
            </w:pPr>
            <w:r w:rsidRPr="00740A3E">
              <w:rPr>
                <w:rFonts w:ascii="Times New Roman" w:eastAsia="Times New Roman" w:hAnsi="Times New Roman" w:cs="Times New Roman"/>
                <w:b/>
                <w:sz w:val="26"/>
                <w:szCs w:val="26"/>
              </w:rPr>
              <w:t>HOẠT ĐỘNG CỦA GIÁO VIÊN</w:t>
            </w:r>
          </w:p>
        </w:tc>
        <w:tc>
          <w:tcPr>
            <w:tcW w:w="5058" w:type="dxa"/>
            <w:vAlign w:val="center"/>
          </w:tcPr>
          <w:p w:rsidR="003B2F11" w:rsidRPr="00740A3E" w:rsidRDefault="003B2F11" w:rsidP="00740A3E">
            <w:pPr>
              <w:pStyle w:val="NoSpacing"/>
              <w:spacing w:line="360" w:lineRule="auto"/>
              <w:jc w:val="center"/>
              <w:rPr>
                <w:rFonts w:ascii="Times New Roman" w:eastAsia="Times New Roman" w:hAnsi="Times New Roman" w:cs="Times New Roman"/>
                <w:b/>
                <w:sz w:val="26"/>
                <w:szCs w:val="26"/>
              </w:rPr>
            </w:pPr>
            <w:r w:rsidRPr="00740A3E">
              <w:rPr>
                <w:rFonts w:ascii="Times New Roman" w:eastAsia="Times New Roman" w:hAnsi="Times New Roman" w:cs="Times New Roman"/>
                <w:b/>
                <w:sz w:val="26"/>
                <w:szCs w:val="26"/>
              </w:rPr>
              <w:t>HOẠT ĐỘNG CỦA HỌC SINH</w:t>
            </w:r>
          </w:p>
        </w:tc>
      </w:tr>
      <w:tr w:rsidR="003B2F11" w:rsidRPr="00740A3E" w:rsidTr="00740A3E">
        <w:tc>
          <w:tcPr>
            <w:tcW w:w="10116" w:type="dxa"/>
            <w:gridSpan w:val="4"/>
          </w:tcPr>
          <w:p w:rsidR="003B2F11" w:rsidRPr="00740A3E" w:rsidRDefault="003B2F11" w:rsidP="00740A3E">
            <w:pPr>
              <w:spacing w:line="360" w:lineRule="auto"/>
              <w:rPr>
                <w:rFonts w:ascii="Times New Roman" w:eastAsia="Times New Roman" w:hAnsi="Times New Roman" w:cs="Times New Roman"/>
                <w:b/>
                <w:bCs/>
                <w:sz w:val="26"/>
                <w:szCs w:val="26"/>
                <w:shd w:val="clear" w:color="auto" w:fill="FFFFFF"/>
              </w:rPr>
            </w:pPr>
            <w:r w:rsidRPr="00740A3E">
              <w:rPr>
                <w:rFonts w:ascii="Times New Roman" w:eastAsia="Times New Roman" w:hAnsi="Times New Roman" w:cs="Times New Roman"/>
                <w:b/>
                <w:bCs/>
                <w:sz w:val="26"/>
                <w:szCs w:val="26"/>
                <w:shd w:val="clear" w:color="auto" w:fill="FFFFFF"/>
              </w:rPr>
              <w:t>A. HOẠT ĐỘNG KHỞI ĐỘNG</w:t>
            </w:r>
          </w:p>
          <w:p w:rsidR="003B2F11" w:rsidRPr="00740A3E" w:rsidRDefault="003B2F11" w:rsidP="00740A3E">
            <w:pPr>
              <w:pStyle w:val="NoSpacing"/>
              <w:spacing w:line="360" w:lineRule="auto"/>
              <w:rPr>
                <w:rFonts w:ascii="Times New Roman" w:hAnsi="Times New Roman" w:cs="Times New Roman"/>
                <w:b/>
                <w:sz w:val="26"/>
                <w:szCs w:val="26"/>
              </w:rPr>
            </w:pPr>
            <w:r w:rsidRPr="00740A3E">
              <w:rPr>
                <w:rFonts w:ascii="Times New Roman" w:hAnsi="Times New Roman" w:cs="Times New Roman"/>
                <w:b/>
                <w:sz w:val="26"/>
                <w:szCs w:val="26"/>
              </w:rPr>
              <w:t>a) Mục tiêu:</w:t>
            </w:r>
          </w:p>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hAnsi="Times New Roman" w:cs="Times New Roman"/>
                <w:sz w:val="26"/>
                <w:szCs w:val="26"/>
              </w:rPr>
              <w:t>Thu hút HS, tạo tâm thể cho HS chuẩn bị vào bài học mới. Giúp khơi gợi cảm xúc đạo đức, khai thác kinh nghiệm với các chuẩn mực đạo đức, kĩ năng sống để kích thích nhu cầu tìm hiểu, khám phá tri thức mới.</w:t>
            </w:r>
          </w:p>
          <w:p w:rsidR="003B2F11" w:rsidRPr="00740A3E" w:rsidRDefault="003B2F11" w:rsidP="00740A3E">
            <w:pPr>
              <w:pStyle w:val="NoSpacing"/>
              <w:spacing w:line="360" w:lineRule="auto"/>
              <w:rPr>
                <w:rFonts w:ascii="Times New Roman" w:hAnsi="Times New Roman" w:cs="Times New Roman"/>
                <w:b/>
                <w:sz w:val="26"/>
                <w:szCs w:val="26"/>
              </w:rPr>
            </w:pPr>
            <w:r w:rsidRPr="00740A3E">
              <w:rPr>
                <w:rFonts w:ascii="Times New Roman" w:hAnsi="Times New Roman" w:cs="Times New Roman"/>
                <w:b/>
                <w:sz w:val="26"/>
                <w:szCs w:val="26"/>
              </w:rPr>
              <w:t>b) Cách tiến hành:</w:t>
            </w:r>
          </w:p>
        </w:tc>
      </w:tr>
      <w:tr w:rsidR="003B2F11" w:rsidRPr="00740A3E" w:rsidTr="00740A3E">
        <w:tc>
          <w:tcPr>
            <w:tcW w:w="5058" w:type="dxa"/>
            <w:gridSpan w:val="3"/>
          </w:tcPr>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 xml:space="preserve"> -Cho HS xem 1 video tình huống bạn </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nhỏ đi siêu thị cùng mẹ nhưng mải chơi nên bị lạc mẹ, gặp một người phụ nữ lạ....</w:t>
            </w:r>
            <w:r w:rsidRPr="00740A3E">
              <w:rPr>
                <w:rFonts w:ascii="Times New Roman" w:hAnsi="Times New Roman" w:cs="Times New Roman"/>
                <w:sz w:val="26"/>
                <w:szCs w:val="26"/>
              </w:rPr>
              <w:t xml:space="preserve"> (link video </w:t>
            </w:r>
            <w:hyperlink r:id="rId8" w:history="1">
              <w:r w:rsidRPr="00740A3E">
                <w:rPr>
                  <w:rStyle w:val="Hyperlink"/>
                  <w:rFonts w:ascii="Times New Roman" w:eastAsia="Times New Roman" w:hAnsi="Times New Roman" w:cs="Times New Roman"/>
                  <w:sz w:val="26"/>
                  <w:szCs w:val="26"/>
                </w:rPr>
                <w:t>https://youtu.be/kds3djOPEQo</w:t>
              </w:r>
            </w:hyperlink>
            <w:r w:rsidRPr="00740A3E">
              <w:rPr>
                <w:rFonts w:ascii="Times New Roman" w:eastAsia="Times New Roman" w:hAnsi="Times New Roman" w:cs="Times New Roman"/>
                <w:sz w:val="26"/>
                <w:szCs w:val="26"/>
              </w:rPr>
              <w:t xml:space="preserve"> )</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-H: Chuyện gì có thể xảy ra với bạn nhỏ</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trong vi deo các em vừa xem?</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-Em hãy chia sẻ cùng bạn những hiểu biết của em về xâm hại.</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 xml:space="preserve">-GV liện hệ vào bài: </w:t>
            </w:r>
            <w:r w:rsidRPr="00740A3E">
              <w:rPr>
                <w:rFonts w:ascii="Times New Roman" w:eastAsia="Times New Roman" w:hAnsi="Times New Roman" w:cs="Times New Roman"/>
                <w:i/>
                <w:sz w:val="26"/>
                <w:szCs w:val="26"/>
              </w:rPr>
              <w:t xml:space="preserve">Trẻ em những mầm non tương lai của đất nước là đối tượng mong manh cần được bảo vệ và nâng niu thế nhưng hiện nay trong xã hội xuất hiện nạn xâm hại trẻ em gây nhức nhối trong dư luận vấn nạn này đang ngày càng có chiều hướng gia tăng khiến chúng ta không khỏi băn khoăn và suy nghĩ. Ngày hôm nay cô trò chúng ta cùng tìm hiểu chủ đề  phòng, tránh xâm hại. Chúng ta cùng tìm hiểu </w:t>
            </w:r>
            <w:r w:rsidRPr="00740A3E">
              <w:rPr>
                <w:rFonts w:ascii="Times New Roman" w:eastAsia="Times New Roman" w:hAnsi="Times New Roman" w:cs="Times New Roman"/>
                <w:b/>
                <w:sz w:val="26"/>
                <w:szCs w:val="26"/>
              </w:rPr>
              <w:t>Bài 9 Em nhận biết biểu hiện xâm hại</w:t>
            </w:r>
            <w:r w:rsidRPr="00740A3E">
              <w:rPr>
                <w:rFonts w:ascii="Times New Roman" w:eastAsia="Times New Roman" w:hAnsi="Times New Roman" w:cs="Times New Roman"/>
                <w:b/>
                <w:i/>
                <w:sz w:val="26"/>
                <w:szCs w:val="26"/>
              </w:rPr>
              <w:t xml:space="preserve"> ( tiết 1)</w:t>
            </w:r>
          </w:p>
        </w:tc>
        <w:tc>
          <w:tcPr>
            <w:tcW w:w="5058" w:type="dxa"/>
          </w:tcPr>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hAnsi="Times New Roman" w:cs="Times New Roman"/>
                <w:sz w:val="26"/>
                <w:szCs w:val="26"/>
              </w:rPr>
              <w:t>-HS xem và chia sẻ ý kiến</w:t>
            </w:r>
          </w:p>
          <w:p w:rsidR="003B2F11" w:rsidRPr="00740A3E" w:rsidRDefault="003B2F11" w:rsidP="00740A3E">
            <w:pPr>
              <w:pStyle w:val="NoSpacing"/>
              <w:spacing w:line="360" w:lineRule="auto"/>
              <w:rPr>
                <w:rFonts w:ascii="Times New Roman" w:hAnsi="Times New Roman" w:cs="Times New Roman"/>
                <w:sz w:val="26"/>
                <w:szCs w:val="26"/>
              </w:rPr>
            </w:pPr>
          </w:p>
          <w:p w:rsidR="003B2F11" w:rsidRPr="00740A3E" w:rsidRDefault="003B2F11" w:rsidP="00740A3E">
            <w:pPr>
              <w:pStyle w:val="NoSpacing"/>
              <w:spacing w:line="360" w:lineRule="auto"/>
              <w:rPr>
                <w:rFonts w:ascii="Times New Roman" w:hAnsi="Times New Roman" w:cs="Times New Roman"/>
                <w:sz w:val="26"/>
                <w:szCs w:val="26"/>
              </w:rPr>
            </w:pPr>
          </w:p>
          <w:p w:rsidR="003B2F11" w:rsidRPr="00740A3E" w:rsidRDefault="003B2F11" w:rsidP="00740A3E">
            <w:pPr>
              <w:pStyle w:val="NoSpacing"/>
              <w:spacing w:line="360" w:lineRule="auto"/>
              <w:rPr>
                <w:rFonts w:ascii="Times New Roman" w:hAnsi="Times New Roman" w:cs="Times New Roman"/>
                <w:sz w:val="26"/>
                <w:szCs w:val="26"/>
              </w:rPr>
            </w:pPr>
          </w:p>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hAnsi="Times New Roman" w:cs="Times New Roman"/>
                <w:sz w:val="26"/>
                <w:szCs w:val="26"/>
              </w:rPr>
              <w:t>+ Bạn nhỏ mải chơi bị lạc mẹ bị kẻ xấu cho bánh kẹo ăn, có thể bị bắt cóc, ...</w:t>
            </w:r>
          </w:p>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hAnsi="Times New Roman" w:cs="Times New Roman"/>
                <w:sz w:val="26"/>
                <w:szCs w:val="26"/>
              </w:rPr>
              <w:t xml:space="preserve">-HS nối tiếp nhau chia sẻ: </w:t>
            </w:r>
          </w:p>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hAnsi="Times New Roman" w:cs="Times New Roman"/>
                <w:sz w:val="26"/>
                <w:szCs w:val="26"/>
              </w:rPr>
              <w:t>+ Ví dụ: bị anh lớn hơn đánh, bị đe dọa, ...</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Bị xâm hại tình dục, bị bóc lột sức lao động, ....</w:t>
            </w:r>
          </w:p>
        </w:tc>
      </w:tr>
      <w:tr w:rsidR="003B2F11" w:rsidRPr="00740A3E" w:rsidTr="00740A3E">
        <w:tc>
          <w:tcPr>
            <w:tcW w:w="10116" w:type="dxa"/>
            <w:gridSpan w:val="4"/>
          </w:tcPr>
          <w:p w:rsidR="003B2F11" w:rsidRPr="00740A3E" w:rsidRDefault="003B2F11" w:rsidP="00740A3E">
            <w:pPr>
              <w:pStyle w:val="NoSpacing"/>
              <w:spacing w:line="360" w:lineRule="auto"/>
              <w:rPr>
                <w:rFonts w:ascii="Times New Roman" w:eastAsia="Times New Roman" w:hAnsi="Times New Roman" w:cs="Times New Roman"/>
                <w:b/>
                <w:sz w:val="26"/>
                <w:szCs w:val="26"/>
              </w:rPr>
            </w:pPr>
            <w:r w:rsidRPr="00740A3E">
              <w:rPr>
                <w:rFonts w:ascii="Times New Roman" w:eastAsia="Times New Roman" w:hAnsi="Times New Roman" w:cs="Times New Roman"/>
                <w:b/>
                <w:sz w:val="26"/>
                <w:szCs w:val="26"/>
                <w:shd w:val="clear" w:color="auto" w:fill="FFFFFF"/>
              </w:rPr>
              <w:t xml:space="preserve">B. HOẠT ĐỘNG KHÁM PHÁ KIẾN THỨC: </w:t>
            </w:r>
          </w:p>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hAnsi="Times New Roman" w:cs="Times New Roman"/>
                <w:sz w:val="26"/>
                <w:szCs w:val="26"/>
              </w:rPr>
              <w:lastRenderedPageBreak/>
              <w:t>-HS nhận biết được tác hại của xâm hại trẻ em và vì sao phải phòng, tránh xâm hại.</w:t>
            </w:r>
          </w:p>
          <w:p w:rsidR="003B2F11" w:rsidRPr="00740A3E" w:rsidRDefault="003B2F11" w:rsidP="00740A3E">
            <w:pPr>
              <w:pStyle w:val="NoSpacing"/>
              <w:spacing w:line="360" w:lineRule="auto"/>
              <w:rPr>
                <w:rFonts w:ascii="Times New Roman" w:hAnsi="Times New Roman" w:cs="Times New Roman"/>
                <w:b/>
                <w:sz w:val="26"/>
                <w:szCs w:val="26"/>
              </w:rPr>
            </w:pPr>
            <w:r w:rsidRPr="00740A3E">
              <w:rPr>
                <w:rFonts w:ascii="Times New Roman" w:hAnsi="Times New Roman" w:cs="Times New Roman"/>
                <w:b/>
                <w:sz w:val="26"/>
                <w:szCs w:val="26"/>
              </w:rPr>
              <w:t>b)Cách tiến hành:</w:t>
            </w:r>
          </w:p>
        </w:tc>
      </w:tr>
      <w:tr w:rsidR="003B2F11" w:rsidRPr="00740A3E" w:rsidTr="00740A3E">
        <w:tc>
          <w:tcPr>
            <w:tcW w:w="10116" w:type="dxa"/>
            <w:gridSpan w:val="4"/>
          </w:tcPr>
          <w:p w:rsidR="003B2F11" w:rsidRPr="00740A3E" w:rsidRDefault="003B2F11" w:rsidP="00740A3E">
            <w:pPr>
              <w:pStyle w:val="NoSpacing"/>
              <w:spacing w:line="360" w:lineRule="auto"/>
              <w:rPr>
                <w:rFonts w:ascii="Times New Roman" w:hAnsi="Times New Roman" w:cs="Times New Roman"/>
                <w:b/>
                <w:color w:val="FF0000"/>
                <w:sz w:val="26"/>
                <w:szCs w:val="26"/>
              </w:rPr>
            </w:pPr>
            <w:r w:rsidRPr="00740A3E">
              <w:rPr>
                <w:rFonts w:ascii="Times New Roman" w:hAnsi="Times New Roman" w:cs="Times New Roman"/>
                <w:b/>
                <w:color w:val="000000" w:themeColor="text1"/>
                <w:sz w:val="26"/>
                <w:szCs w:val="26"/>
              </w:rPr>
              <w:lastRenderedPageBreak/>
              <w:t>Hoạt động 1.</w:t>
            </w:r>
            <w:r w:rsidRPr="00740A3E">
              <w:rPr>
                <w:rFonts w:ascii="Times New Roman" w:hAnsi="Times New Roman" w:cs="Times New Roman"/>
                <w:b/>
                <w:color w:val="FF0000"/>
                <w:sz w:val="26"/>
                <w:szCs w:val="26"/>
              </w:rPr>
              <w:t xml:space="preserve"> Kể chuyện theo tranh và thực hiện yêu cầu</w:t>
            </w:r>
          </w:p>
          <w:p w:rsidR="003B2F11" w:rsidRPr="00740A3E" w:rsidRDefault="003B2F11" w:rsidP="00740A3E">
            <w:pPr>
              <w:pStyle w:val="NoSpacing"/>
              <w:spacing w:line="360" w:lineRule="auto"/>
              <w:rPr>
                <w:rFonts w:ascii="Times New Roman" w:eastAsia="Calibri" w:hAnsi="Times New Roman" w:cs="Times New Roman"/>
                <w:b/>
                <w:sz w:val="26"/>
                <w:szCs w:val="26"/>
              </w:rPr>
            </w:pPr>
            <w:r w:rsidRPr="00740A3E">
              <w:rPr>
                <w:rFonts w:ascii="Times New Roman" w:eastAsia="Calibri" w:hAnsi="Times New Roman" w:cs="Times New Roman"/>
                <w:b/>
                <w:sz w:val="26"/>
                <w:szCs w:val="26"/>
              </w:rPr>
              <w:t xml:space="preserve">a) Mục tiêu: </w:t>
            </w:r>
          </w:p>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hAnsi="Times New Roman" w:cs="Times New Roman"/>
                <w:sz w:val="26"/>
                <w:szCs w:val="26"/>
              </w:rPr>
              <w:t>-HS nhận biết được một số biểu hiện xâm hại.</w:t>
            </w:r>
          </w:p>
          <w:p w:rsidR="003B2F11" w:rsidRPr="00740A3E" w:rsidRDefault="003B2F11" w:rsidP="00740A3E">
            <w:pPr>
              <w:spacing w:line="360" w:lineRule="auto"/>
              <w:rPr>
                <w:rFonts w:ascii="Times New Roman" w:eastAsia="Times New Roman" w:hAnsi="Times New Roman" w:cs="Times New Roman"/>
                <w:sz w:val="26"/>
                <w:szCs w:val="26"/>
              </w:rPr>
            </w:pPr>
            <w:r w:rsidRPr="00740A3E">
              <w:rPr>
                <w:rFonts w:ascii="Times New Roman" w:hAnsi="Times New Roman" w:cs="Times New Roman"/>
                <w:b/>
                <w:sz w:val="26"/>
                <w:szCs w:val="26"/>
              </w:rPr>
              <w:t>b)Cách tiến hành:</w:t>
            </w:r>
          </w:p>
        </w:tc>
      </w:tr>
      <w:tr w:rsidR="003B2F11" w:rsidRPr="00740A3E" w:rsidTr="00740A3E">
        <w:tc>
          <w:tcPr>
            <w:tcW w:w="4786" w:type="dxa"/>
            <w:gridSpan w:val="2"/>
          </w:tcPr>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hAnsi="Times New Roman" w:cs="Times New Roman"/>
                <w:sz w:val="26"/>
                <w:szCs w:val="26"/>
              </w:rPr>
              <w:t>- GV giới thiệu 4 tranh, có kèm bóng nói.</w:t>
            </w:r>
          </w:p>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hAnsi="Times New Roman" w:cs="Times New Roman"/>
                <w:sz w:val="26"/>
                <w:szCs w:val="26"/>
              </w:rPr>
              <w:t xml:space="preserve">- GV yêu cầu HS quan sát tranh và kể lại câu chuyện </w:t>
            </w:r>
            <w:r w:rsidRPr="00740A3E">
              <w:rPr>
                <w:rFonts w:ascii="Times New Roman" w:hAnsi="Times New Roman" w:cs="Times New Roman"/>
                <w:b/>
                <w:i/>
                <w:sz w:val="26"/>
                <w:szCs w:val="26"/>
              </w:rPr>
              <w:t>Mưu sinh hè phố</w:t>
            </w:r>
            <w:r w:rsidRPr="00740A3E">
              <w:rPr>
                <w:rFonts w:ascii="Times New Roman" w:hAnsi="Times New Roman" w:cs="Times New Roman"/>
                <w:sz w:val="26"/>
                <w:szCs w:val="26"/>
              </w:rPr>
              <w:t xml:space="preserve"> và thực hiện yêu cầu với bạn cùng bàn.</w:t>
            </w:r>
          </w:p>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hAnsi="Times New Roman" w:cs="Times New Roman"/>
                <w:sz w:val="26"/>
                <w:szCs w:val="26"/>
              </w:rPr>
              <w:t>a. Những biểu hiện xâm hại nào đang diễn ra trong câu chuyện trên?</w:t>
            </w:r>
          </w:p>
          <w:p w:rsidR="003B2F11" w:rsidRPr="00740A3E" w:rsidRDefault="003B2F11" w:rsidP="00740A3E">
            <w:pPr>
              <w:pStyle w:val="NoSpacing"/>
              <w:spacing w:line="360" w:lineRule="auto"/>
              <w:rPr>
                <w:rFonts w:ascii="Times New Roman" w:hAnsi="Times New Roman" w:cs="Times New Roman"/>
                <w:sz w:val="26"/>
                <w:szCs w:val="26"/>
              </w:rPr>
            </w:pPr>
          </w:p>
          <w:p w:rsidR="003B2F11" w:rsidRPr="00740A3E" w:rsidRDefault="003B2F11" w:rsidP="00740A3E">
            <w:pPr>
              <w:pStyle w:val="NoSpacing"/>
              <w:spacing w:line="360" w:lineRule="auto"/>
              <w:rPr>
                <w:rFonts w:ascii="Times New Roman" w:hAnsi="Times New Roman" w:cs="Times New Roman"/>
                <w:sz w:val="26"/>
                <w:szCs w:val="26"/>
              </w:rPr>
            </w:pPr>
          </w:p>
          <w:p w:rsidR="003B2F11" w:rsidRPr="00740A3E" w:rsidRDefault="003B2F11" w:rsidP="00740A3E">
            <w:pPr>
              <w:pStyle w:val="NoSpacing"/>
              <w:spacing w:line="360" w:lineRule="auto"/>
              <w:rPr>
                <w:rFonts w:ascii="Times New Roman" w:hAnsi="Times New Roman" w:cs="Times New Roman"/>
                <w:sz w:val="26"/>
                <w:szCs w:val="26"/>
              </w:rPr>
            </w:pPr>
          </w:p>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hAnsi="Times New Roman" w:cs="Times New Roman"/>
                <w:sz w:val="26"/>
                <w:szCs w:val="26"/>
              </w:rPr>
              <w:t>b. Kể thêm các biểu hiện xâm hại trẻ em mà em biết.</w:t>
            </w:r>
          </w:p>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hAnsi="Times New Roman" w:cs="Times New Roman"/>
                <w:sz w:val="26"/>
                <w:szCs w:val="26"/>
              </w:rPr>
              <w:t>- GV mời HS phát biểu câu trả lời</w:t>
            </w:r>
          </w:p>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hAnsi="Times New Roman" w:cs="Times New Roman"/>
                <w:sz w:val="26"/>
                <w:szCs w:val="26"/>
              </w:rPr>
              <w:t>- GV nhận xét và đưa ra câu trả lời phù hợp.</w:t>
            </w:r>
          </w:p>
          <w:p w:rsidR="003B2F11" w:rsidRPr="00740A3E" w:rsidRDefault="003B2F11" w:rsidP="00740A3E">
            <w:pPr>
              <w:spacing w:line="360" w:lineRule="auto"/>
              <w:rPr>
                <w:rFonts w:ascii="Times New Roman" w:hAnsi="Times New Roman" w:cs="Times New Roman"/>
                <w:i/>
                <w:sz w:val="26"/>
                <w:szCs w:val="26"/>
              </w:rPr>
            </w:pPr>
            <w:r w:rsidRPr="00740A3E">
              <w:rPr>
                <w:rFonts w:ascii="Times New Roman" w:eastAsia="Times New Roman" w:hAnsi="Times New Roman" w:cs="Times New Roman"/>
                <w:sz w:val="26"/>
                <w:szCs w:val="26"/>
              </w:rPr>
              <w:t xml:space="preserve">-Gv: </w:t>
            </w:r>
            <w:r w:rsidRPr="00740A3E">
              <w:rPr>
                <w:rFonts w:ascii="Times New Roman" w:hAnsi="Times New Roman" w:cs="Times New Roman"/>
                <w:i/>
                <w:sz w:val="26"/>
                <w:szCs w:val="26"/>
              </w:rPr>
              <w:t>Các biểu hiện xâm hại trẻ em khác có thể kể đến như xâm hại tình dục, bao lực thể chất, bạo lực tinh thần, bị bỏ mặc, mua bán, bắt cóc, cản trở trẻ em thực hiện quyền và bổn phân của mình, phân biệt đối xử, bạo lực học đường.....)</w:t>
            </w:r>
          </w:p>
          <w:p w:rsidR="003B2F11" w:rsidRPr="00740A3E" w:rsidRDefault="003B2F11" w:rsidP="00740A3E">
            <w:pPr>
              <w:spacing w:line="360" w:lineRule="auto"/>
              <w:rPr>
                <w:rFonts w:ascii="Times New Roman" w:eastAsia="Times New Roman" w:hAnsi="Times New Roman" w:cs="Times New Roman"/>
                <w:sz w:val="26"/>
                <w:szCs w:val="26"/>
              </w:rPr>
            </w:pPr>
            <w:r w:rsidRPr="00740A3E">
              <w:rPr>
                <w:rFonts w:ascii="Times New Roman" w:hAnsi="Times New Roman" w:cs="Times New Roman"/>
                <w:i/>
                <w:sz w:val="26"/>
                <w:szCs w:val="26"/>
              </w:rPr>
              <w:t>-</w:t>
            </w:r>
            <w:r w:rsidRPr="00740A3E">
              <w:rPr>
                <w:rFonts w:ascii="Times New Roman" w:hAnsi="Times New Roman" w:cs="Times New Roman"/>
                <w:sz w:val="26"/>
                <w:szCs w:val="26"/>
              </w:rPr>
              <w:t>Gv trình chiếu cho Hs xem thêm một số hình ảnh về xâm hại trẻ em</w:t>
            </w:r>
          </w:p>
          <w:p w:rsidR="003B2F11" w:rsidRPr="00740A3E" w:rsidRDefault="003B2F11" w:rsidP="00740A3E">
            <w:pPr>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b/>
                <w:sz w:val="26"/>
                <w:szCs w:val="26"/>
              </w:rPr>
              <w:lastRenderedPageBreak/>
              <w:t>-Gv chốt:</w:t>
            </w:r>
            <w:r w:rsidRPr="00740A3E">
              <w:rPr>
                <w:rFonts w:ascii="Times New Roman" w:eastAsia="Times New Roman" w:hAnsi="Times New Roman" w:cs="Times New Roman"/>
                <w:sz w:val="26"/>
                <w:szCs w:val="26"/>
              </w:rPr>
              <w:t xml:space="preserve"> </w:t>
            </w:r>
            <w:r w:rsidRPr="00740A3E">
              <w:rPr>
                <w:rFonts w:ascii="Times New Roman" w:eastAsia="Times New Roman" w:hAnsi="Times New Roman" w:cs="Times New Roman"/>
                <w:b/>
                <w:i/>
                <w:sz w:val="26"/>
                <w:szCs w:val="26"/>
              </w:rPr>
              <w:t>Xâm hại trẻ em là hành vi gây tổn hại về thể chất tình cảm tâm lý danh dự nhân phẩm của trẻ em dưới các hình thức bạo lực bóc lột xâm hại tình dục mua bán bỏ rơi trẻ em và các hình thức khác.</w:t>
            </w:r>
          </w:p>
        </w:tc>
        <w:tc>
          <w:tcPr>
            <w:tcW w:w="5330" w:type="dxa"/>
            <w:gridSpan w:val="2"/>
          </w:tcPr>
          <w:p w:rsidR="003B2F11" w:rsidRPr="00740A3E" w:rsidRDefault="003B2F11" w:rsidP="00740A3E">
            <w:pPr>
              <w:pStyle w:val="NoSpacing"/>
              <w:spacing w:line="360" w:lineRule="auto"/>
              <w:rPr>
                <w:rFonts w:ascii="Times New Roman" w:hAnsi="Times New Roman" w:cs="Times New Roman"/>
                <w:sz w:val="26"/>
                <w:szCs w:val="26"/>
              </w:rPr>
            </w:pPr>
          </w:p>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hAnsi="Times New Roman" w:cs="Times New Roman"/>
                <w:sz w:val="26"/>
                <w:szCs w:val="26"/>
              </w:rPr>
              <w:t xml:space="preserve">- 2HS cùng bàn trao đổi kể chuyện </w:t>
            </w:r>
            <w:r w:rsidRPr="00740A3E">
              <w:rPr>
                <w:rFonts w:ascii="Times New Roman" w:hAnsi="Times New Roman" w:cs="Times New Roman"/>
                <w:b/>
                <w:i/>
                <w:sz w:val="26"/>
                <w:szCs w:val="26"/>
              </w:rPr>
              <w:t>Mưu sinh hè phố</w:t>
            </w:r>
            <w:r w:rsidRPr="00740A3E">
              <w:rPr>
                <w:rFonts w:ascii="Times New Roman" w:hAnsi="Times New Roman" w:cs="Times New Roman"/>
                <w:sz w:val="26"/>
                <w:szCs w:val="26"/>
              </w:rPr>
              <w:t xml:space="preserve"> trong SGK trang 47 và thực hiện yêu cầu.</w:t>
            </w:r>
          </w:p>
          <w:p w:rsidR="003B2F11" w:rsidRPr="00740A3E" w:rsidRDefault="003B2F11" w:rsidP="00740A3E">
            <w:pPr>
              <w:spacing w:line="360" w:lineRule="auto"/>
              <w:rPr>
                <w:rFonts w:ascii="Times New Roman" w:hAnsi="Times New Roman" w:cs="Times New Roman"/>
                <w:i/>
                <w:sz w:val="26"/>
                <w:szCs w:val="26"/>
              </w:rPr>
            </w:pPr>
            <w:r w:rsidRPr="00740A3E">
              <w:rPr>
                <w:rFonts w:ascii="Times New Roman" w:eastAsia="Times New Roman" w:hAnsi="Times New Roman" w:cs="Times New Roman"/>
                <w:sz w:val="26"/>
                <w:szCs w:val="26"/>
              </w:rPr>
              <w:t>+</w:t>
            </w:r>
            <w:r w:rsidRPr="00740A3E">
              <w:rPr>
                <w:rFonts w:ascii="Times New Roman" w:eastAsia="Times New Roman" w:hAnsi="Times New Roman" w:cs="Times New Roman"/>
                <w:i/>
                <w:sz w:val="26"/>
                <w:szCs w:val="26"/>
              </w:rPr>
              <w:t>Tranh 1,2,3:</w:t>
            </w:r>
            <w:r w:rsidRPr="00740A3E">
              <w:rPr>
                <w:rFonts w:ascii="Times New Roman" w:hAnsi="Times New Roman" w:cs="Times New Roman"/>
                <w:i/>
                <w:sz w:val="26"/>
                <w:szCs w:val="26"/>
              </w:rPr>
              <w:t xml:space="preserve"> Bóc lột sức lao động của trẻ em, bắt trẻ em chưa đến tuổi lao động phải đi mưu sinh,...</w:t>
            </w:r>
          </w:p>
          <w:p w:rsidR="003B2F11" w:rsidRPr="00740A3E" w:rsidRDefault="003B2F11" w:rsidP="00740A3E">
            <w:pPr>
              <w:spacing w:line="360" w:lineRule="auto"/>
              <w:rPr>
                <w:rFonts w:ascii="Times New Roman" w:eastAsia="Times New Roman" w:hAnsi="Times New Roman" w:cs="Times New Roman"/>
                <w:i/>
                <w:sz w:val="26"/>
                <w:szCs w:val="26"/>
              </w:rPr>
            </w:pPr>
            <w:r w:rsidRPr="00740A3E">
              <w:rPr>
                <w:rFonts w:ascii="Times New Roman" w:eastAsia="Times New Roman" w:hAnsi="Times New Roman" w:cs="Times New Roman"/>
                <w:i/>
                <w:sz w:val="26"/>
                <w:szCs w:val="26"/>
              </w:rPr>
              <w:t>+Tranh 4:Bạo hành, đánh đập trẻ em(</w:t>
            </w:r>
            <w:r w:rsidRPr="00740A3E">
              <w:rPr>
                <w:rFonts w:ascii="Times New Roman" w:hAnsi="Times New Roman" w:cs="Times New Roman"/>
                <w:i/>
                <w:sz w:val="26"/>
                <w:szCs w:val="26"/>
              </w:rPr>
              <w:t>ngược đãi, đánh đập, ..)</w:t>
            </w:r>
          </w:p>
          <w:p w:rsidR="003B2F11" w:rsidRPr="00740A3E" w:rsidRDefault="003B2F11" w:rsidP="00740A3E">
            <w:pPr>
              <w:spacing w:line="360" w:lineRule="auto"/>
              <w:rPr>
                <w:rFonts w:ascii="Times New Roman" w:eastAsia="Times New Roman" w:hAnsi="Times New Roman" w:cs="Times New Roman"/>
                <w:i/>
                <w:sz w:val="26"/>
                <w:szCs w:val="26"/>
              </w:rPr>
            </w:pPr>
            <w:r w:rsidRPr="00740A3E">
              <w:rPr>
                <w:rFonts w:ascii="Times New Roman" w:eastAsia="Times New Roman" w:hAnsi="Times New Roman" w:cs="Times New Roman"/>
                <w:sz w:val="26"/>
                <w:szCs w:val="26"/>
              </w:rPr>
              <w:t>-</w:t>
            </w:r>
            <w:r w:rsidRPr="00740A3E">
              <w:rPr>
                <w:rFonts w:ascii="Times New Roman" w:eastAsia="Times New Roman" w:hAnsi="Times New Roman" w:cs="Times New Roman"/>
                <w:i/>
                <w:sz w:val="26"/>
                <w:szCs w:val="26"/>
              </w:rPr>
              <w:t>Bị người khác thiếu tôn trọng, xúc phạm, đe dọa, hay gây tổn thương tinh thần cho em.</w:t>
            </w:r>
          </w:p>
          <w:p w:rsidR="003B2F11" w:rsidRPr="00740A3E" w:rsidRDefault="003B2F11" w:rsidP="00740A3E">
            <w:pPr>
              <w:spacing w:line="360" w:lineRule="auto"/>
              <w:rPr>
                <w:rFonts w:ascii="Times New Roman" w:eastAsia="Times New Roman" w:hAnsi="Times New Roman" w:cs="Times New Roman"/>
                <w:i/>
                <w:sz w:val="26"/>
                <w:szCs w:val="26"/>
              </w:rPr>
            </w:pPr>
            <w:r w:rsidRPr="00740A3E">
              <w:rPr>
                <w:rFonts w:ascii="Times New Roman" w:eastAsia="Times New Roman" w:hAnsi="Times New Roman" w:cs="Times New Roman"/>
                <w:i/>
                <w:sz w:val="26"/>
                <w:szCs w:val="26"/>
              </w:rPr>
              <w:t>- Bị người khác sử dụng bạo lực, đánh đập, đe dọa, hoặc gây tổn thương cơ thể em.</w:t>
            </w:r>
          </w:p>
          <w:p w:rsidR="003B2F11" w:rsidRPr="00740A3E" w:rsidRDefault="003B2F11" w:rsidP="00740A3E">
            <w:pPr>
              <w:spacing w:line="360" w:lineRule="auto"/>
              <w:rPr>
                <w:rFonts w:ascii="Times New Roman" w:eastAsia="Times New Roman" w:hAnsi="Times New Roman" w:cs="Times New Roman"/>
                <w:i/>
                <w:sz w:val="26"/>
                <w:szCs w:val="26"/>
              </w:rPr>
            </w:pPr>
            <w:r w:rsidRPr="00740A3E">
              <w:rPr>
                <w:rFonts w:ascii="Times New Roman" w:eastAsia="Times New Roman" w:hAnsi="Times New Roman" w:cs="Times New Roman"/>
                <w:i/>
                <w:sz w:val="26"/>
                <w:szCs w:val="26"/>
              </w:rPr>
              <w:t>- Bị người khác lợi dụng tài chính của em, ép buộc hoặc cướp đoạt tiền bạc hoặc tài sản.</w:t>
            </w:r>
          </w:p>
          <w:p w:rsidR="003B2F11" w:rsidRPr="00740A3E" w:rsidRDefault="003B2F11" w:rsidP="00740A3E">
            <w:pPr>
              <w:spacing w:line="360" w:lineRule="auto"/>
              <w:rPr>
                <w:rFonts w:ascii="Times New Roman" w:eastAsia="Times New Roman" w:hAnsi="Times New Roman" w:cs="Times New Roman"/>
                <w:i/>
                <w:sz w:val="26"/>
                <w:szCs w:val="26"/>
              </w:rPr>
            </w:pPr>
            <w:r w:rsidRPr="00740A3E">
              <w:rPr>
                <w:rFonts w:ascii="Times New Roman" w:eastAsia="Times New Roman" w:hAnsi="Times New Roman" w:cs="Times New Roman"/>
                <w:i/>
                <w:sz w:val="26"/>
                <w:szCs w:val="26"/>
              </w:rPr>
              <w:t>- Bị thiếu chăm sóc, quan tâm hoặc bị bỏ rơi trong việc đáp ứng các nhu cầu cơ bản như ăn uống, vệ sinh, y tế./ ....</w:t>
            </w:r>
          </w:p>
          <w:p w:rsidR="003B2F11" w:rsidRPr="00740A3E" w:rsidRDefault="003B2F11" w:rsidP="00740A3E">
            <w:pPr>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 xml:space="preserve">-Hs phát biểu </w:t>
            </w:r>
          </w:p>
          <w:p w:rsidR="003B2F11" w:rsidRPr="00740A3E" w:rsidRDefault="003B2F11" w:rsidP="00740A3E">
            <w:pPr>
              <w:spacing w:line="360" w:lineRule="auto"/>
              <w:rPr>
                <w:rFonts w:ascii="Times New Roman" w:eastAsia="Times New Roman" w:hAnsi="Times New Roman" w:cs="Times New Roman"/>
                <w:sz w:val="26"/>
                <w:szCs w:val="26"/>
              </w:rPr>
            </w:pPr>
          </w:p>
          <w:p w:rsidR="003B2F11" w:rsidRPr="00740A3E" w:rsidRDefault="003B2F11" w:rsidP="00740A3E">
            <w:pPr>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lastRenderedPageBreak/>
              <w:t>-Hs quan sát</w:t>
            </w:r>
          </w:p>
          <w:p w:rsidR="003B2F11" w:rsidRPr="00740A3E" w:rsidRDefault="003B2F11" w:rsidP="00740A3E">
            <w:pPr>
              <w:spacing w:line="360" w:lineRule="auto"/>
              <w:rPr>
                <w:rFonts w:ascii="Times New Roman" w:eastAsia="Times New Roman" w:hAnsi="Times New Roman" w:cs="Times New Roman"/>
                <w:sz w:val="26"/>
                <w:szCs w:val="26"/>
              </w:rPr>
            </w:pPr>
          </w:p>
          <w:p w:rsidR="003B2F11" w:rsidRPr="00740A3E" w:rsidRDefault="003B2F11" w:rsidP="00740A3E">
            <w:pPr>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-HS lắng nghe</w:t>
            </w:r>
          </w:p>
        </w:tc>
      </w:tr>
      <w:tr w:rsidR="003B2F11" w:rsidRPr="00740A3E" w:rsidTr="00740A3E">
        <w:tc>
          <w:tcPr>
            <w:tcW w:w="10116" w:type="dxa"/>
            <w:gridSpan w:val="4"/>
          </w:tcPr>
          <w:p w:rsidR="003B2F11" w:rsidRPr="00740A3E" w:rsidRDefault="003B2F11" w:rsidP="00740A3E">
            <w:pPr>
              <w:pStyle w:val="NoSpacing"/>
              <w:spacing w:line="360" w:lineRule="auto"/>
              <w:rPr>
                <w:rFonts w:ascii="Times New Roman" w:hAnsi="Times New Roman" w:cs="Times New Roman"/>
                <w:b/>
                <w:color w:val="FF0000"/>
                <w:sz w:val="26"/>
                <w:szCs w:val="26"/>
              </w:rPr>
            </w:pPr>
            <w:r w:rsidRPr="00740A3E">
              <w:rPr>
                <w:rFonts w:ascii="Times New Roman" w:hAnsi="Times New Roman" w:cs="Times New Roman"/>
                <w:b/>
                <w:color w:val="000000" w:themeColor="text1"/>
                <w:sz w:val="26"/>
                <w:szCs w:val="26"/>
              </w:rPr>
              <w:lastRenderedPageBreak/>
              <w:t>Hoạt động 2.</w:t>
            </w:r>
            <w:r w:rsidRPr="00740A3E">
              <w:rPr>
                <w:rFonts w:ascii="Times New Roman" w:hAnsi="Times New Roman" w:cs="Times New Roman"/>
                <w:b/>
                <w:color w:val="FF0000"/>
                <w:sz w:val="26"/>
                <w:szCs w:val="26"/>
              </w:rPr>
              <w:t xml:space="preserve"> Đọc thông tin và thực hiện yêu cầu</w:t>
            </w:r>
          </w:p>
          <w:p w:rsidR="003B2F11" w:rsidRPr="00740A3E" w:rsidRDefault="003B2F11" w:rsidP="00740A3E">
            <w:pPr>
              <w:pStyle w:val="NoSpacing"/>
              <w:spacing w:line="360" w:lineRule="auto"/>
              <w:rPr>
                <w:rFonts w:ascii="Times New Roman" w:hAnsi="Times New Roman" w:cs="Times New Roman"/>
                <w:b/>
                <w:sz w:val="26"/>
                <w:szCs w:val="26"/>
              </w:rPr>
            </w:pPr>
            <w:r w:rsidRPr="00740A3E">
              <w:rPr>
                <w:rFonts w:ascii="Times New Roman" w:hAnsi="Times New Roman" w:cs="Times New Roman"/>
                <w:b/>
                <w:sz w:val="26"/>
                <w:szCs w:val="26"/>
              </w:rPr>
              <w:t>a) Mục tiêu</w:t>
            </w:r>
          </w:p>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hAnsi="Times New Roman" w:cs="Times New Roman"/>
                <w:sz w:val="26"/>
                <w:szCs w:val="26"/>
              </w:rPr>
              <w:t>HS nhận biết được tác hại của xâm hại trẻ em và vì sao phải phòng, tránh xâm hại.</w:t>
            </w:r>
          </w:p>
          <w:p w:rsidR="003B2F11" w:rsidRPr="00740A3E" w:rsidRDefault="003B2F11" w:rsidP="00740A3E">
            <w:pPr>
              <w:spacing w:line="360" w:lineRule="auto"/>
              <w:rPr>
                <w:rFonts w:ascii="Times New Roman" w:eastAsia="Times New Roman" w:hAnsi="Times New Roman" w:cs="Times New Roman"/>
                <w:b/>
                <w:sz w:val="26"/>
                <w:szCs w:val="26"/>
              </w:rPr>
            </w:pPr>
            <w:r w:rsidRPr="00740A3E">
              <w:rPr>
                <w:rFonts w:ascii="Times New Roman" w:eastAsia="Times New Roman" w:hAnsi="Times New Roman" w:cs="Times New Roman"/>
                <w:b/>
                <w:sz w:val="26"/>
                <w:szCs w:val="26"/>
              </w:rPr>
              <w:t>b) Cách tiến hành:</w:t>
            </w:r>
          </w:p>
        </w:tc>
      </w:tr>
      <w:tr w:rsidR="003B2F11" w:rsidRPr="00740A3E" w:rsidTr="00740A3E">
        <w:tc>
          <w:tcPr>
            <w:tcW w:w="4786" w:type="dxa"/>
            <w:gridSpan w:val="2"/>
          </w:tcPr>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hAnsi="Times New Roman" w:cs="Times New Roman"/>
                <w:sz w:val="26"/>
                <w:szCs w:val="26"/>
              </w:rPr>
              <w:t>- GV chia nhóm và yêu cầu HS đọc thông tin trong SGK và thực hiện yêu cầu:( 7 -10 phút)</w:t>
            </w:r>
          </w:p>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hAnsi="Times New Roman" w:cs="Times New Roman"/>
                <w:sz w:val="26"/>
                <w:szCs w:val="26"/>
              </w:rPr>
              <w:t>a. Em hãy nêu tác hại của xâm hại trẻ em.</w:t>
            </w:r>
          </w:p>
          <w:p w:rsidR="003B2F11" w:rsidRPr="00740A3E" w:rsidRDefault="003B2F11" w:rsidP="00740A3E">
            <w:pPr>
              <w:pStyle w:val="NoSpacing"/>
              <w:spacing w:line="360" w:lineRule="auto"/>
              <w:rPr>
                <w:rFonts w:ascii="Times New Roman" w:hAnsi="Times New Roman" w:cs="Times New Roman"/>
                <w:sz w:val="26"/>
                <w:szCs w:val="26"/>
              </w:rPr>
            </w:pPr>
          </w:p>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hAnsi="Times New Roman" w:cs="Times New Roman"/>
                <w:sz w:val="26"/>
                <w:szCs w:val="26"/>
              </w:rPr>
              <w:t>b. Theo em, vì sao phải phòng, tránh xâm hại trẻ em?</w:t>
            </w:r>
          </w:p>
          <w:p w:rsidR="003B2F11" w:rsidRPr="00740A3E" w:rsidRDefault="003B2F11" w:rsidP="00740A3E">
            <w:pPr>
              <w:pStyle w:val="NoSpacing"/>
              <w:spacing w:line="360" w:lineRule="auto"/>
              <w:rPr>
                <w:rFonts w:ascii="Times New Roman" w:eastAsia="Times New Roman" w:hAnsi="Times New Roman" w:cs="Times New Roman"/>
                <w:sz w:val="26"/>
                <w:szCs w:val="26"/>
              </w:rPr>
            </w:pPr>
          </w:p>
          <w:p w:rsidR="003B2F11" w:rsidRPr="00740A3E" w:rsidRDefault="003B2F11" w:rsidP="00740A3E">
            <w:pPr>
              <w:pStyle w:val="NoSpacing"/>
              <w:spacing w:line="360" w:lineRule="auto"/>
              <w:rPr>
                <w:rFonts w:ascii="Times New Roman" w:eastAsia="Times New Roman" w:hAnsi="Times New Roman" w:cs="Times New Roman"/>
                <w:sz w:val="26"/>
                <w:szCs w:val="26"/>
              </w:rPr>
            </w:pPr>
          </w:p>
          <w:p w:rsidR="003B2F11" w:rsidRPr="00740A3E" w:rsidRDefault="003B2F11" w:rsidP="00740A3E">
            <w:pPr>
              <w:pStyle w:val="NoSpacing"/>
              <w:spacing w:line="360" w:lineRule="auto"/>
              <w:rPr>
                <w:rFonts w:ascii="Times New Roman" w:eastAsia="Times New Roman" w:hAnsi="Times New Roman" w:cs="Times New Roman"/>
                <w:sz w:val="26"/>
                <w:szCs w:val="26"/>
              </w:rPr>
            </w:pPr>
          </w:p>
          <w:p w:rsidR="003B2F11" w:rsidRPr="00740A3E" w:rsidRDefault="003B2F11" w:rsidP="00740A3E">
            <w:pPr>
              <w:pStyle w:val="NoSpacing"/>
              <w:spacing w:line="360" w:lineRule="auto"/>
              <w:rPr>
                <w:rFonts w:ascii="Times New Roman" w:eastAsia="Times New Roman" w:hAnsi="Times New Roman" w:cs="Times New Roman"/>
                <w:sz w:val="26"/>
                <w:szCs w:val="26"/>
              </w:rPr>
            </w:pPr>
          </w:p>
          <w:p w:rsidR="003B2F11" w:rsidRPr="00740A3E" w:rsidRDefault="003B2F11" w:rsidP="00740A3E">
            <w:pPr>
              <w:pStyle w:val="NoSpacing"/>
              <w:spacing w:line="360" w:lineRule="auto"/>
              <w:rPr>
                <w:rFonts w:ascii="Times New Roman" w:eastAsia="Times New Roman" w:hAnsi="Times New Roman" w:cs="Times New Roman"/>
                <w:sz w:val="26"/>
                <w:szCs w:val="26"/>
              </w:rPr>
            </w:pPr>
          </w:p>
          <w:p w:rsidR="003B2F11" w:rsidRPr="00740A3E" w:rsidRDefault="003B2F11" w:rsidP="00740A3E">
            <w:pPr>
              <w:pStyle w:val="NoSpacing"/>
              <w:spacing w:line="360" w:lineRule="auto"/>
              <w:rPr>
                <w:rFonts w:ascii="Times New Roman" w:eastAsia="Times New Roman" w:hAnsi="Times New Roman" w:cs="Times New Roman"/>
                <w:sz w:val="26"/>
                <w:szCs w:val="26"/>
              </w:rPr>
            </w:pPr>
          </w:p>
          <w:p w:rsidR="003B2F11" w:rsidRPr="00740A3E" w:rsidRDefault="003B2F11" w:rsidP="00740A3E">
            <w:pPr>
              <w:pStyle w:val="NoSpacing"/>
              <w:spacing w:line="360" w:lineRule="auto"/>
              <w:rPr>
                <w:rFonts w:ascii="Times New Roman" w:eastAsia="Times New Roman" w:hAnsi="Times New Roman" w:cs="Times New Roman"/>
                <w:sz w:val="26"/>
                <w:szCs w:val="26"/>
              </w:rPr>
            </w:pPr>
          </w:p>
          <w:p w:rsidR="003B2F11" w:rsidRPr="00740A3E" w:rsidRDefault="003B2F11" w:rsidP="00740A3E">
            <w:pPr>
              <w:pStyle w:val="NoSpacing"/>
              <w:spacing w:line="360" w:lineRule="auto"/>
              <w:rPr>
                <w:rFonts w:ascii="Times New Roman" w:eastAsia="Times New Roman" w:hAnsi="Times New Roman" w:cs="Times New Roman"/>
                <w:sz w:val="26"/>
                <w:szCs w:val="26"/>
              </w:rPr>
            </w:pPr>
          </w:p>
          <w:p w:rsidR="003B2F11" w:rsidRPr="00740A3E" w:rsidRDefault="003B2F11" w:rsidP="00740A3E">
            <w:pPr>
              <w:pStyle w:val="NoSpacing"/>
              <w:spacing w:line="360" w:lineRule="auto"/>
              <w:rPr>
                <w:rFonts w:ascii="Times New Roman" w:eastAsia="Times New Roman" w:hAnsi="Times New Roman" w:cs="Times New Roman"/>
                <w:sz w:val="26"/>
                <w:szCs w:val="26"/>
              </w:rPr>
            </w:pPr>
          </w:p>
          <w:p w:rsidR="003B2F11" w:rsidRPr="00740A3E" w:rsidRDefault="003B2F11" w:rsidP="00740A3E">
            <w:pPr>
              <w:pStyle w:val="NoSpacing"/>
              <w:spacing w:line="360" w:lineRule="auto"/>
              <w:rPr>
                <w:rFonts w:ascii="Times New Roman" w:eastAsia="Times New Roman" w:hAnsi="Times New Roman" w:cs="Times New Roman"/>
                <w:sz w:val="26"/>
                <w:szCs w:val="26"/>
              </w:rPr>
            </w:pPr>
          </w:p>
          <w:p w:rsidR="003B2F11" w:rsidRPr="00740A3E" w:rsidRDefault="003B2F11" w:rsidP="00740A3E">
            <w:pPr>
              <w:pStyle w:val="NoSpacing"/>
              <w:spacing w:line="360" w:lineRule="auto"/>
              <w:rPr>
                <w:rFonts w:ascii="Times New Roman" w:eastAsia="Times New Roman" w:hAnsi="Times New Roman" w:cs="Times New Roman"/>
                <w:sz w:val="26"/>
                <w:szCs w:val="26"/>
              </w:rPr>
            </w:pPr>
          </w:p>
          <w:p w:rsidR="003B2F11" w:rsidRPr="00740A3E" w:rsidRDefault="003B2F11" w:rsidP="00740A3E">
            <w:pPr>
              <w:pStyle w:val="NoSpacing"/>
              <w:spacing w:line="360" w:lineRule="auto"/>
              <w:rPr>
                <w:rFonts w:ascii="Times New Roman" w:eastAsia="Times New Roman" w:hAnsi="Times New Roman" w:cs="Times New Roman"/>
                <w:sz w:val="26"/>
                <w:szCs w:val="26"/>
              </w:rPr>
            </w:pPr>
          </w:p>
          <w:p w:rsidR="003B2F11" w:rsidRPr="00740A3E" w:rsidRDefault="003B2F11" w:rsidP="00740A3E">
            <w:pPr>
              <w:pStyle w:val="NoSpacing"/>
              <w:spacing w:line="360" w:lineRule="auto"/>
              <w:rPr>
                <w:rFonts w:ascii="Times New Roman" w:eastAsia="Times New Roman" w:hAnsi="Times New Roman" w:cs="Times New Roman"/>
                <w:sz w:val="26"/>
                <w:szCs w:val="26"/>
              </w:rPr>
            </w:pPr>
          </w:p>
          <w:p w:rsidR="003B2F11" w:rsidRPr="00740A3E" w:rsidRDefault="003B2F11" w:rsidP="00740A3E">
            <w:pPr>
              <w:pStyle w:val="NoSpacing"/>
              <w:spacing w:line="360" w:lineRule="auto"/>
              <w:rPr>
                <w:rFonts w:ascii="Times New Roman" w:eastAsia="Times New Roman" w:hAnsi="Times New Roman" w:cs="Times New Roman"/>
                <w:sz w:val="26"/>
                <w:szCs w:val="26"/>
              </w:rPr>
            </w:pPr>
          </w:p>
          <w:p w:rsidR="003B2F11" w:rsidRPr="00740A3E" w:rsidRDefault="003B2F11" w:rsidP="00740A3E">
            <w:pPr>
              <w:pStyle w:val="NoSpacing"/>
              <w:spacing w:line="360" w:lineRule="auto"/>
              <w:rPr>
                <w:rFonts w:ascii="Times New Roman" w:eastAsia="Times New Roman" w:hAnsi="Times New Roman" w:cs="Times New Roman"/>
                <w:sz w:val="26"/>
                <w:szCs w:val="26"/>
              </w:rPr>
            </w:pPr>
          </w:p>
          <w:p w:rsidR="003B2F11" w:rsidRPr="00740A3E" w:rsidRDefault="003B2F11" w:rsidP="00740A3E">
            <w:pPr>
              <w:pStyle w:val="NoSpacing"/>
              <w:spacing w:line="360" w:lineRule="auto"/>
              <w:rPr>
                <w:rFonts w:ascii="Times New Roman" w:eastAsia="Times New Roman" w:hAnsi="Times New Roman" w:cs="Times New Roman"/>
                <w:sz w:val="26"/>
                <w:szCs w:val="26"/>
              </w:rPr>
            </w:pP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-Gv quan sát giúp đỡ các nhóm</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-Cho Hs trình bày kết quả trước lớp.</w:t>
            </w:r>
          </w:p>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hAnsi="Times New Roman" w:cs="Times New Roman"/>
                <w:sz w:val="26"/>
                <w:szCs w:val="26"/>
              </w:rPr>
              <w:t>- GV nhận xét, đánh giá và chốt kiến thức.</w:t>
            </w:r>
          </w:p>
        </w:tc>
        <w:tc>
          <w:tcPr>
            <w:tcW w:w="5330" w:type="dxa"/>
            <w:gridSpan w:val="2"/>
          </w:tcPr>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eastAsia="Times New Roman" w:hAnsi="Times New Roman" w:cs="Times New Roman"/>
                <w:sz w:val="26"/>
                <w:szCs w:val="26"/>
              </w:rPr>
              <w:lastRenderedPageBreak/>
              <w:t>-Hs thực hiện theo nhóm 4: Nhóm trưởng phân công thư ký và nhiệm vụ cho các thành viên khác làm việc: Đ</w:t>
            </w:r>
            <w:r w:rsidRPr="00740A3E">
              <w:rPr>
                <w:rFonts w:ascii="Times New Roman" w:hAnsi="Times New Roman" w:cs="Times New Roman"/>
                <w:sz w:val="26"/>
                <w:szCs w:val="26"/>
              </w:rPr>
              <w:t>ọc thông tin trong SGK trang 48 và thực hiện yêu cầu 2a, 2b vào phiếu học tập</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a, Những tác hại mà xâm hại trẻ em gây ra:</w:t>
            </w:r>
          </w:p>
          <w:p w:rsidR="003B2F11" w:rsidRPr="00740A3E" w:rsidRDefault="003B2F11" w:rsidP="00740A3E">
            <w:pPr>
              <w:pStyle w:val="NoSpacing"/>
              <w:spacing w:line="360" w:lineRule="auto"/>
              <w:rPr>
                <w:rFonts w:ascii="Times New Roman" w:eastAsia="Times New Roman" w:hAnsi="Times New Roman" w:cs="Times New Roman"/>
                <w:i/>
                <w:sz w:val="26"/>
                <w:szCs w:val="26"/>
              </w:rPr>
            </w:pPr>
            <w:r w:rsidRPr="00740A3E">
              <w:rPr>
                <w:rFonts w:ascii="Times New Roman" w:eastAsia="Times New Roman" w:hAnsi="Times New Roman" w:cs="Times New Roman"/>
                <w:sz w:val="26"/>
                <w:szCs w:val="26"/>
              </w:rPr>
              <w:t xml:space="preserve">- </w:t>
            </w:r>
            <w:r w:rsidRPr="00740A3E">
              <w:rPr>
                <w:rFonts w:ascii="Times New Roman" w:eastAsia="Times New Roman" w:hAnsi="Times New Roman" w:cs="Times New Roman"/>
                <w:i/>
                <w:sz w:val="26"/>
                <w:szCs w:val="26"/>
              </w:rPr>
              <w:t>Khiến trẻ em sợ hãi, né tránh, ngại giao tiếp, sợ người lạ, rối loạn giấc ngủ,…</w:t>
            </w:r>
          </w:p>
          <w:p w:rsidR="003B2F11" w:rsidRPr="00740A3E" w:rsidRDefault="003B2F11" w:rsidP="00740A3E">
            <w:pPr>
              <w:pStyle w:val="NoSpacing"/>
              <w:spacing w:line="360" w:lineRule="auto"/>
              <w:rPr>
                <w:rFonts w:ascii="Times New Roman" w:eastAsia="Times New Roman" w:hAnsi="Times New Roman" w:cs="Times New Roman"/>
                <w:i/>
                <w:sz w:val="26"/>
                <w:szCs w:val="26"/>
              </w:rPr>
            </w:pPr>
            <w:r w:rsidRPr="00740A3E">
              <w:rPr>
                <w:rFonts w:ascii="Times New Roman" w:eastAsia="Times New Roman" w:hAnsi="Times New Roman" w:cs="Times New Roman"/>
                <w:i/>
                <w:sz w:val="26"/>
                <w:szCs w:val="26"/>
              </w:rPr>
              <w:t>- Mệt mỏi. sợ đi học, khó kiểm soát cảm xúc,..</w:t>
            </w:r>
          </w:p>
          <w:p w:rsidR="003B2F11" w:rsidRPr="00740A3E" w:rsidRDefault="003B2F11" w:rsidP="00740A3E">
            <w:pPr>
              <w:pStyle w:val="NoSpacing"/>
              <w:spacing w:line="360" w:lineRule="auto"/>
              <w:rPr>
                <w:rFonts w:ascii="Times New Roman" w:eastAsia="Times New Roman" w:hAnsi="Times New Roman" w:cs="Times New Roman"/>
                <w:i/>
                <w:sz w:val="26"/>
                <w:szCs w:val="26"/>
              </w:rPr>
            </w:pPr>
            <w:r w:rsidRPr="00740A3E">
              <w:rPr>
                <w:rFonts w:ascii="Times New Roman" w:eastAsia="Times New Roman" w:hAnsi="Times New Roman" w:cs="Times New Roman"/>
                <w:i/>
                <w:sz w:val="26"/>
                <w:szCs w:val="26"/>
              </w:rPr>
              <w:t>- Hoảng sợ, bị thui chột khả năng, mất niềm tin vào cuộc sống,..</w:t>
            </w:r>
          </w:p>
          <w:p w:rsidR="003B2F11" w:rsidRPr="00740A3E" w:rsidRDefault="003B2F11" w:rsidP="00740A3E">
            <w:pPr>
              <w:pStyle w:val="NoSpacing"/>
              <w:spacing w:line="360" w:lineRule="auto"/>
              <w:rPr>
                <w:rFonts w:ascii="Times New Roman" w:eastAsia="Times New Roman" w:hAnsi="Times New Roman" w:cs="Times New Roman"/>
                <w:i/>
                <w:sz w:val="26"/>
                <w:szCs w:val="26"/>
              </w:rPr>
            </w:pPr>
            <w:r w:rsidRPr="00740A3E">
              <w:rPr>
                <w:rFonts w:ascii="Times New Roman" w:eastAsia="Times New Roman" w:hAnsi="Times New Roman" w:cs="Times New Roman"/>
                <w:i/>
                <w:sz w:val="26"/>
                <w:szCs w:val="26"/>
              </w:rPr>
              <w:t>=&gt; Gây ra ảnh hưởng vô cùng lớn đối với trẻ, cả về mặt thể chất và tinh thần.</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b, Theo em, vì sao phải phòng tránh xâm hại trẻ em?</w:t>
            </w:r>
          </w:p>
          <w:p w:rsidR="003B2F11" w:rsidRPr="00740A3E" w:rsidRDefault="003B2F11" w:rsidP="00740A3E">
            <w:pPr>
              <w:pStyle w:val="NoSpacing"/>
              <w:spacing w:line="360" w:lineRule="auto"/>
              <w:rPr>
                <w:rFonts w:ascii="Times New Roman" w:eastAsia="Times New Roman" w:hAnsi="Times New Roman" w:cs="Times New Roman"/>
                <w:i/>
                <w:sz w:val="26"/>
                <w:szCs w:val="26"/>
              </w:rPr>
            </w:pPr>
            <w:r w:rsidRPr="00740A3E">
              <w:rPr>
                <w:rFonts w:ascii="Times New Roman" w:eastAsia="Times New Roman" w:hAnsi="Times New Roman" w:cs="Times New Roman"/>
                <w:i/>
                <w:sz w:val="26"/>
                <w:szCs w:val="26"/>
              </w:rPr>
              <w:lastRenderedPageBreak/>
              <w:t>- Xâm hại gây ra những hậu quả vô cùng nghiêm trọng và có thể ảnh hưởng suốt đời đối với trẻ em.</w:t>
            </w:r>
          </w:p>
          <w:p w:rsidR="003B2F11" w:rsidRPr="00740A3E" w:rsidRDefault="003B2F11" w:rsidP="00740A3E">
            <w:pPr>
              <w:pStyle w:val="NoSpacing"/>
              <w:spacing w:line="360" w:lineRule="auto"/>
              <w:rPr>
                <w:rFonts w:ascii="Times New Roman" w:eastAsia="Times New Roman" w:hAnsi="Times New Roman" w:cs="Times New Roman"/>
                <w:i/>
                <w:sz w:val="26"/>
                <w:szCs w:val="26"/>
              </w:rPr>
            </w:pPr>
            <w:r w:rsidRPr="00740A3E">
              <w:rPr>
                <w:rFonts w:ascii="Times New Roman" w:eastAsia="Times New Roman" w:hAnsi="Times New Roman" w:cs="Times New Roman"/>
                <w:i/>
                <w:sz w:val="26"/>
                <w:szCs w:val="26"/>
              </w:rPr>
              <w:t>- Xâm hại là vi phạm quyền của trẻ em và là hành động không đúng đắn, không đạo đức.</w:t>
            </w:r>
          </w:p>
          <w:p w:rsidR="003B2F11" w:rsidRPr="00740A3E" w:rsidRDefault="003B2F11" w:rsidP="00740A3E">
            <w:pPr>
              <w:pStyle w:val="NoSpacing"/>
              <w:spacing w:line="360" w:lineRule="auto"/>
              <w:rPr>
                <w:rFonts w:ascii="Times New Roman" w:eastAsia="Times New Roman" w:hAnsi="Times New Roman" w:cs="Times New Roman"/>
                <w:i/>
                <w:sz w:val="26"/>
                <w:szCs w:val="26"/>
              </w:rPr>
            </w:pPr>
            <w:r w:rsidRPr="00740A3E">
              <w:rPr>
                <w:rFonts w:ascii="Times New Roman" w:eastAsia="Times New Roman" w:hAnsi="Times New Roman" w:cs="Times New Roman"/>
                <w:i/>
                <w:sz w:val="26"/>
                <w:szCs w:val="26"/>
              </w:rPr>
              <w:t>- Phòng tránh xâm hại giúp bảo vệ sự an toàn, tinh thần và tâm lý của trẻ em, giúp trẻ phát triển toàn diện và có môi trường sống lành mạnh và an lành.</w:t>
            </w:r>
          </w:p>
          <w:p w:rsidR="003B2F11" w:rsidRPr="00740A3E" w:rsidRDefault="003B2F11" w:rsidP="00740A3E">
            <w:pPr>
              <w:pStyle w:val="NoSpacing"/>
              <w:spacing w:line="360" w:lineRule="auto"/>
              <w:rPr>
                <w:rFonts w:ascii="Times New Roman" w:hAnsi="Times New Roman" w:cs="Times New Roman"/>
                <w:sz w:val="26"/>
                <w:szCs w:val="26"/>
              </w:rPr>
            </w:pPr>
            <w:r w:rsidRPr="00740A3E">
              <w:rPr>
                <w:rFonts w:ascii="Times New Roman" w:hAnsi="Times New Roman" w:cs="Times New Roman"/>
                <w:sz w:val="26"/>
                <w:szCs w:val="26"/>
              </w:rPr>
              <w:t>-Đại diện nhóm phát biểu câu trả lời.</w:t>
            </w:r>
          </w:p>
          <w:p w:rsidR="003B2F11" w:rsidRPr="00740A3E" w:rsidRDefault="003B2F11" w:rsidP="00740A3E">
            <w:pPr>
              <w:pStyle w:val="NoSpacing"/>
              <w:spacing w:line="360" w:lineRule="auto"/>
              <w:rPr>
                <w:rFonts w:ascii="Times New Roman" w:eastAsia="Times New Roman" w:hAnsi="Times New Roman" w:cs="Times New Roman"/>
                <w:sz w:val="26"/>
                <w:szCs w:val="26"/>
              </w:rPr>
            </w:pPr>
          </w:p>
        </w:tc>
      </w:tr>
      <w:tr w:rsidR="003B2F11" w:rsidRPr="00740A3E" w:rsidTr="00740A3E">
        <w:tc>
          <w:tcPr>
            <w:tcW w:w="10116" w:type="dxa"/>
            <w:gridSpan w:val="4"/>
          </w:tcPr>
          <w:p w:rsidR="003B2F11" w:rsidRPr="00740A3E" w:rsidRDefault="003B2F11" w:rsidP="00740A3E">
            <w:pPr>
              <w:pStyle w:val="NoSpacing"/>
              <w:spacing w:line="360" w:lineRule="auto"/>
              <w:rPr>
                <w:rFonts w:ascii="Times New Roman" w:eastAsia="Calibri" w:hAnsi="Times New Roman" w:cs="Times New Roman"/>
                <w:b/>
                <w:sz w:val="26"/>
                <w:szCs w:val="26"/>
              </w:rPr>
            </w:pPr>
            <w:r w:rsidRPr="00740A3E">
              <w:rPr>
                <w:rFonts w:ascii="Times New Roman" w:eastAsia="Calibri" w:hAnsi="Times New Roman" w:cs="Times New Roman"/>
                <w:b/>
                <w:sz w:val="26"/>
                <w:szCs w:val="26"/>
              </w:rPr>
              <w:lastRenderedPageBreak/>
              <w:t>C. HOẠT ĐỘNG VẬN DỤNG</w:t>
            </w:r>
          </w:p>
          <w:p w:rsidR="003B2F11" w:rsidRPr="00740A3E" w:rsidRDefault="003B2F11" w:rsidP="00740A3E">
            <w:pPr>
              <w:pStyle w:val="NoSpacing"/>
              <w:spacing w:line="360" w:lineRule="auto"/>
              <w:rPr>
                <w:rFonts w:ascii="Times New Roman" w:hAnsi="Times New Roman" w:cs="Times New Roman"/>
                <w:b/>
                <w:sz w:val="26"/>
                <w:szCs w:val="26"/>
              </w:rPr>
            </w:pPr>
            <w:r w:rsidRPr="00740A3E">
              <w:rPr>
                <w:rFonts w:ascii="Times New Roman" w:hAnsi="Times New Roman" w:cs="Times New Roman"/>
                <w:b/>
                <w:sz w:val="26"/>
                <w:szCs w:val="26"/>
              </w:rPr>
              <w:t>a) Mục tiêu</w:t>
            </w:r>
          </w:p>
          <w:p w:rsidR="003B2F11" w:rsidRPr="00740A3E" w:rsidRDefault="003B2F11" w:rsidP="00740A3E">
            <w:pPr>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-Hs nêu được một số biểu hiện hay tác hại của xâm hại trẻ em.</w:t>
            </w:r>
          </w:p>
          <w:p w:rsidR="003B2F11" w:rsidRPr="00740A3E" w:rsidRDefault="003B2F11" w:rsidP="00740A3E">
            <w:pPr>
              <w:spacing w:line="360" w:lineRule="auto"/>
              <w:rPr>
                <w:rFonts w:ascii="Times New Roman" w:eastAsia="Times New Roman" w:hAnsi="Times New Roman" w:cs="Times New Roman"/>
                <w:b/>
                <w:sz w:val="26"/>
                <w:szCs w:val="26"/>
              </w:rPr>
            </w:pPr>
            <w:r w:rsidRPr="00740A3E">
              <w:rPr>
                <w:rFonts w:ascii="Times New Roman" w:eastAsia="Times New Roman" w:hAnsi="Times New Roman" w:cs="Times New Roman"/>
                <w:b/>
                <w:sz w:val="26"/>
                <w:szCs w:val="26"/>
              </w:rPr>
              <w:t>b) Cách tiến hành:</w:t>
            </w:r>
          </w:p>
        </w:tc>
      </w:tr>
      <w:tr w:rsidR="003B2F11" w:rsidRPr="00740A3E" w:rsidTr="00740A3E">
        <w:tc>
          <w:tcPr>
            <w:tcW w:w="4644" w:type="dxa"/>
          </w:tcPr>
          <w:p w:rsidR="003B2F11" w:rsidRPr="00740A3E" w:rsidRDefault="003B2F11" w:rsidP="00740A3E">
            <w:pPr>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-GV cho Hs chơi trò chơi “Rung chuông vàng”đã chuẩn bị sẵn trên powerpoin.</w:t>
            </w:r>
          </w:p>
          <w:p w:rsidR="003B2F11" w:rsidRPr="00740A3E" w:rsidRDefault="003B2F11" w:rsidP="00740A3E">
            <w:pPr>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-GV nhắc lại cách chơi và luật chơi</w:t>
            </w:r>
          </w:p>
          <w:p w:rsidR="003B2F11" w:rsidRPr="00740A3E" w:rsidRDefault="003B2F11" w:rsidP="00740A3E">
            <w:pPr>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 Gv trình chiếu từng câu hỏi và đáp án</w:t>
            </w:r>
          </w:p>
          <w:p w:rsidR="003B2F11" w:rsidRPr="00740A3E" w:rsidRDefault="003B2F11" w:rsidP="00740A3E">
            <w:pPr>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w:t>
            </w:r>
            <w:r w:rsidRPr="00740A3E">
              <w:rPr>
                <w:rFonts w:ascii="Times New Roman" w:eastAsia="Times New Roman" w:hAnsi="Times New Roman" w:cs="Times New Roman"/>
                <w:i/>
                <w:sz w:val="26"/>
                <w:szCs w:val="26"/>
              </w:rPr>
              <w:t>Lưu ý em HS nào trả lời đúng thì tiếp tục chơi, em nào trả lời sai thì úp bảng không tiếp tục tham gia trả lời câu hỏi sau</w:t>
            </w:r>
            <w:r w:rsidRPr="00740A3E">
              <w:rPr>
                <w:rFonts w:ascii="Times New Roman" w:eastAsia="Times New Roman" w:hAnsi="Times New Roman" w:cs="Times New Roman"/>
                <w:sz w:val="26"/>
                <w:szCs w:val="26"/>
              </w:rPr>
              <w:t>)</w:t>
            </w:r>
          </w:p>
          <w:p w:rsidR="003B2F11" w:rsidRPr="00740A3E" w:rsidRDefault="003B2F11" w:rsidP="00740A3E">
            <w:pPr>
              <w:spacing w:line="360" w:lineRule="auto"/>
              <w:rPr>
                <w:rFonts w:ascii="Times New Roman" w:eastAsia="Times New Roman" w:hAnsi="Times New Roman" w:cs="Times New Roman"/>
                <w:sz w:val="26"/>
                <w:szCs w:val="26"/>
              </w:rPr>
            </w:pPr>
          </w:p>
          <w:p w:rsidR="003B2F11" w:rsidRPr="00740A3E" w:rsidRDefault="003B2F11" w:rsidP="00740A3E">
            <w:pPr>
              <w:spacing w:line="360" w:lineRule="auto"/>
              <w:rPr>
                <w:rFonts w:ascii="Times New Roman" w:eastAsia="Times New Roman" w:hAnsi="Times New Roman" w:cs="Times New Roman"/>
                <w:sz w:val="26"/>
                <w:szCs w:val="26"/>
              </w:rPr>
            </w:pPr>
          </w:p>
          <w:p w:rsidR="003B2F11" w:rsidRPr="00740A3E" w:rsidRDefault="003B2F11" w:rsidP="00740A3E">
            <w:pPr>
              <w:spacing w:line="360" w:lineRule="auto"/>
              <w:rPr>
                <w:rFonts w:ascii="Times New Roman" w:eastAsia="Times New Roman" w:hAnsi="Times New Roman" w:cs="Times New Roman"/>
                <w:sz w:val="26"/>
                <w:szCs w:val="26"/>
              </w:rPr>
            </w:pPr>
          </w:p>
          <w:p w:rsidR="003B2F11" w:rsidRPr="00740A3E" w:rsidRDefault="003B2F11" w:rsidP="00740A3E">
            <w:pPr>
              <w:spacing w:line="360" w:lineRule="auto"/>
              <w:rPr>
                <w:rFonts w:ascii="Times New Roman" w:eastAsia="Times New Roman" w:hAnsi="Times New Roman" w:cs="Times New Roman"/>
                <w:sz w:val="26"/>
                <w:szCs w:val="26"/>
              </w:rPr>
            </w:pPr>
          </w:p>
          <w:p w:rsidR="003B2F11" w:rsidRPr="00740A3E" w:rsidRDefault="003B2F11" w:rsidP="00740A3E">
            <w:pPr>
              <w:spacing w:line="360" w:lineRule="auto"/>
              <w:rPr>
                <w:rFonts w:ascii="Times New Roman" w:eastAsia="Times New Roman" w:hAnsi="Times New Roman" w:cs="Times New Roman"/>
                <w:sz w:val="26"/>
                <w:szCs w:val="26"/>
              </w:rPr>
            </w:pPr>
          </w:p>
          <w:p w:rsidR="003B2F11" w:rsidRPr="00740A3E" w:rsidRDefault="003B2F11" w:rsidP="00740A3E">
            <w:pPr>
              <w:spacing w:line="360" w:lineRule="auto"/>
              <w:rPr>
                <w:rFonts w:ascii="Times New Roman" w:eastAsia="Times New Roman" w:hAnsi="Times New Roman" w:cs="Times New Roman"/>
                <w:sz w:val="26"/>
                <w:szCs w:val="26"/>
              </w:rPr>
            </w:pPr>
          </w:p>
          <w:p w:rsidR="003B2F11" w:rsidRPr="00740A3E" w:rsidRDefault="003B2F11" w:rsidP="00740A3E">
            <w:pPr>
              <w:spacing w:line="360" w:lineRule="auto"/>
              <w:rPr>
                <w:rFonts w:ascii="Times New Roman" w:eastAsia="Times New Roman" w:hAnsi="Times New Roman" w:cs="Times New Roman"/>
                <w:sz w:val="26"/>
                <w:szCs w:val="26"/>
              </w:rPr>
            </w:pPr>
          </w:p>
          <w:p w:rsidR="003B2F11" w:rsidRPr="00740A3E" w:rsidRDefault="003B2F11" w:rsidP="00740A3E">
            <w:pPr>
              <w:spacing w:line="360" w:lineRule="auto"/>
              <w:rPr>
                <w:rFonts w:ascii="Times New Roman" w:eastAsia="Times New Roman" w:hAnsi="Times New Roman" w:cs="Times New Roman"/>
                <w:sz w:val="26"/>
                <w:szCs w:val="26"/>
              </w:rPr>
            </w:pPr>
          </w:p>
          <w:p w:rsidR="003B2F11" w:rsidRPr="00740A3E" w:rsidRDefault="003B2F11" w:rsidP="00740A3E">
            <w:pPr>
              <w:spacing w:line="360" w:lineRule="auto"/>
              <w:rPr>
                <w:rFonts w:ascii="Times New Roman" w:eastAsia="Times New Roman" w:hAnsi="Times New Roman" w:cs="Times New Roman"/>
                <w:sz w:val="26"/>
                <w:szCs w:val="26"/>
              </w:rPr>
            </w:pPr>
          </w:p>
          <w:p w:rsidR="003B2F11" w:rsidRPr="00740A3E" w:rsidRDefault="003B2F11" w:rsidP="00740A3E">
            <w:pPr>
              <w:spacing w:line="360" w:lineRule="auto"/>
              <w:rPr>
                <w:rFonts w:ascii="Times New Roman" w:eastAsia="Times New Roman" w:hAnsi="Times New Roman" w:cs="Times New Roman"/>
                <w:sz w:val="26"/>
                <w:szCs w:val="26"/>
              </w:rPr>
            </w:pPr>
          </w:p>
          <w:p w:rsidR="003B2F11" w:rsidRPr="00740A3E" w:rsidRDefault="003B2F11" w:rsidP="00740A3E">
            <w:pPr>
              <w:spacing w:line="360" w:lineRule="auto"/>
              <w:rPr>
                <w:rFonts w:ascii="Times New Roman" w:eastAsia="Times New Roman" w:hAnsi="Times New Roman" w:cs="Times New Roman"/>
                <w:sz w:val="26"/>
                <w:szCs w:val="26"/>
              </w:rPr>
            </w:pPr>
          </w:p>
          <w:p w:rsidR="003B2F11" w:rsidRPr="00740A3E" w:rsidRDefault="003B2F11" w:rsidP="00740A3E">
            <w:pPr>
              <w:spacing w:line="360" w:lineRule="auto"/>
              <w:rPr>
                <w:rFonts w:ascii="Times New Roman" w:eastAsia="Times New Roman" w:hAnsi="Times New Roman" w:cs="Times New Roman"/>
                <w:sz w:val="26"/>
                <w:szCs w:val="26"/>
              </w:rPr>
            </w:pPr>
          </w:p>
          <w:p w:rsidR="003B2F11" w:rsidRPr="00740A3E" w:rsidRDefault="003B2F11" w:rsidP="00740A3E">
            <w:pPr>
              <w:spacing w:line="360" w:lineRule="auto"/>
              <w:rPr>
                <w:rFonts w:ascii="Times New Roman" w:eastAsia="Times New Roman" w:hAnsi="Times New Roman" w:cs="Times New Roman"/>
                <w:sz w:val="26"/>
                <w:szCs w:val="26"/>
              </w:rPr>
            </w:pPr>
          </w:p>
          <w:p w:rsidR="003B2F11" w:rsidRPr="00740A3E" w:rsidRDefault="003B2F11" w:rsidP="00740A3E">
            <w:pPr>
              <w:spacing w:line="360" w:lineRule="auto"/>
              <w:rPr>
                <w:rFonts w:ascii="Times New Roman" w:eastAsia="Times New Roman" w:hAnsi="Times New Roman" w:cs="Times New Roman"/>
                <w:sz w:val="26"/>
                <w:szCs w:val="26"/>
              </w:rPr>
            </w:pPr>
          </w:p>
          <w:p w:rsidR="003B2F11" w:rsidRPr="00740A3E" w:rsidRDefault="003B2F11" w:rsidP="00740A3E">
            <w:pPr>
              <w:spacing w:line="360" w:lineRule="auto"/>
              <w:rPr>
                <w:rFonts w:ascii="Times New Roman" w:eastAsia="Times New Roman" w:hAnsi="Times New Roman" w:cs="Times New Roman"/>
                <w:sz w:val="26"/>
                <w:szCs w:val="26"/>
              </w:rPr>
            </w:pPr>
          </w:p>
          <w:p w:rsidR="003B2F11" w:rsidRPr="00740A3E" w:rsidRDefault="003B2F11" w:rsidP="00740A3E">
            <w:pPr>
              <w:spacing w:line="360" w:lineRule="auto"/>
              <w:rPr>
                <w:rFonts w:ascii="Times New Roman" w:eastAsia="Times New Roman" w:hAnsi="Times New Roman" w:cs="Times New Roman"/>
                <w:sz w:val="26"/>
                <w:szCs w:val="26"/>
              </w:rPr>
            </w:pPr>
          </w:p>
          <w:p w:rsidR="003B2F11" w:rsidRPr="00740A3E" w:rsidRDefault="003B2F11" w:rsidP="00740A3E">
            <w:pPr>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-GV nhận xét chốt đáp án đúng(Dòng màu đỏ là đáp đúng)</w:t>
            </w:r>
          </w:p>
          <w:p w:rsidR="003B2F11" w:rsidRPr="00740A3E" w:rsidRDefault="003B2F11" w:rsidP="00740A3E">
            <w:pPr>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 GV giáo dục Hs ý thức phòng tránh bị xâm hại ở trẻ em.</w:t>
            </w:r>
          </w:p>
          <w:p w:rsidR="003B2F11" w:rsidRPr="00740A3E" w:rsidRDefault="003B2F11" w:rsidP="00740A3E">
            <w:pPr>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-Dặn Hs xem và chuẩn bị bài cho tiết học sau.</w:t>
            </w:r>
          </w:p>
        </w:tc>
        <w:tc>
          <w:tcPr>
            <w:tcW w:w="5472" w:type="dxa"/>
            <w:gridSpan w:val="3"/>
          </w:tcPr>
          <w:p w:rsidR="003B2F11" w:rsidRPr="00740A3E" w:rsidRDefault="003B2F11" w:rsidP="00740A3E">
            <w:pPr>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lastRenderedPageBreak/>
              <w:t>-Chuẩn bị bảng, phấn để chơi trò chơi rung chuông vàng</w:t>
            </w:r>
          </w:p>
          <w:p w:rsidR="003B2F11" w:rsidRPr="00740A3E" w:rsidRDefault="003B2F11" w:rsidP="00740A3E">
            <w:pPr>
              <w:spacing w:line="360" w:lineRule="auto"/>
              <w:rPr>
                <w:rFonts w:ascii="Times New Roman" w:eastAsia="Times New Roman" w:hAnsi="Times New Roman" w:cs="Times New Roman"/>
                <w:sz w:val="26"/>
                <w:szCs w:val="26"/>
              </w:rPr>
            </w:pPr>
          </w:p>
          <w:p w:rsidR="003B2F11" w:rsidRPr="00740A3E" w:rsidRDefault="003B2F11" w:rsidP="00740A3E">
            <w:pPr>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-Lắng nghe</w:t>
            </w:r>
          </w:p>
          <w:p w:rsidR="003B2F11" w:rsidRPr="00740A3E" w:rsidRDefault="003B2F11" w:rsidP="00740A3E">
            <w:pPr>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-Hs suy nghĩ chọn đáp án đúng ghi vào bảng con.</w:t>
            </w:r>
          </w:p>
          <w:p w:rsidR="003B2F11" w:rsidRPr="00740A3E" w:rsidRDefault="003B2F11" w:rsidP="00740A3E">
            <w:pPr>
              <w:spacing w:line="360" w:lineRule="auto"/>
              <w:jc w:val="center"/>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Nội dung các câu hỏi và đáp án:</w:t>
            </w:r>
          </w:p>
          <w:p w:rsidR="003B2F11" w:rsidRPr="00740A3E" w:rsidRDefault="003B2F11" w:rsidP="00740A3E">
            <w:pPr>
              <w:pStyle w:val="NoSpacing"/>
              <w:spacing w:line="360" w:lineRule="auto"/>
              <w:jc w:val="center"/>
              <w:rPr>
                <w:rFonts w:ascii="Times New Roman" w:eastAsia="Times New Roman" w:hAnsi="Times New Roman" w:cs="Times New Roman"/>
                <w:b/>
                <w:bCs/>
                <w:sz w:val="26"/>
                <w:szCs w:val="26"/>
              </w:rPr>
            </w:pP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b/>
                <w:bCs/>
                <w:sz w:val="26"/>
                <w:szCs w:val="26"/>
              </w:rPr>
              <w:t>Câu 1:</w:t>
            </w:r>
            <w:r w:rsidRPr="00740A3E">
              <w:rPr>
                <w:rFonts w:ascii="Times New Roman" w:eastAsia="Times New Roman" w:hAnsi="Times New Roman" w:cs="Times New Roman"/>
                <w:sz w:val="26"/>
                <w:szCs w:val="26"/>
              </w:rPr>
              <w:t>  Hành vi xâm hại là ...?</w:t>
            </w:r>
          </w:p>
          <w:p w:rsidR="003B2F11" w:rsidRPr="00740A3E" w:rsidRDefault="003B2F11" w:rsidP="00740A3E">
            <w:pPr>
              <w:pStyle w:val="NoSpacing"/>
              <w:spacing w:line="360" w:lineRule="auto"/>
              <w:rPr>
                <w:rFonts w:ascii="Times New Roman" w:eastAsia="Times New Roman" w:hAnsi="Times New Roman" w:cs="Times New Roman"/>
                <w:b/>
                <w:bCs/>
                <w:color w:val="FF0000"/>
                <w:sz w:val="26"/>
                <w:szCs w:val="26"/>
              </w:rPr>
            </w:pPr>
            <w:r w:rsidRPr="00740A3E">
              <w:rPr>
                <w:rFonts w:ascii="Times New Roman" w:eastAsia="Times New Roman" w:hAnsi="Times New Roman" w:cs="Times New Roman"/>
                <w:b/>
                <w:bCs/>
                <w:color w:val="FF0000"/>
                <w:sz w:val="26"/>
                <w:szCs w:val="26"/>
              </w:rPr>
              <w:t xml:space="preserve">A. Hành vi gây tổn hại về thể chất, tình cảm, tâm lý, danh dự, nhân phẩm của trẻ em dưới các hình thức bạo lực, bóc lột, </w:t>
            </w:r>
            <w:r w:rsidRPr="00740A3E">
              <w:rPr>
                <w:rFonts w:ascii="Times New Roman" w:eastAsia="Times New Roman" w:hAnsi="Times New Roman" w:cs="Times New Roman"/>
                <w:b/>
                <w:bCs/>
                <w:color w:val="FF0000"/>
                <w:sz w:val="26"/>
                <w:szCs w:val="26"/>
              </w:rPr>
              <w:lastRenderedPageBreak/>
              <w:t>xâm hại tình dục, mua bán, bỏ rơi, bỏ mặc trẻ em và các hình thức gây tổn hại khác. </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B. Là hành vi gây tổn hại về thể chất, tình cảm, tâm lý.</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C. Là hành vi gây bạo lực, bóc lột, xâm hại tình dục, mua bán.</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b/>
                <w:bCs/>
                <w:sz w:val="26"/>
                <w:szCs w:val="26"/>
              </w:rPr>
              <w:t>Câu 2:</w:t>
            </w:r>
            <w:r w:rsidRPr="00740A3E">
              <w:rPr>
                <w:rFonts w:ascii="Times New Roman" w:eastAsia="Times New Roman" w:hAnsi="Times New Roman" w:cs="Times New Roman"/>
                <w:sz w:val="26"/>
                <w:szCs w:val="26"/>
              </w:rPr>
              <w:t> Hành vi nào trong các hành vi dưới đây là xâm hại trẻ em ?</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A. Chăm sóc, yêu thương trẻ em.</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B. Quan tâm đến sức khỏe tinh thần trẻ. </w:t>
            </w:r>
          </w:p>
          <w:p w:rsidR="003B2F11" w:rsidRPr="00740A3E" w:rsidRDefault="003B2F11" w:rsidP="00740A3E">
            <w:pPr>
              <w:pStyle w:val="NoSpacing"/>
              <w:spacing w:line="360" w:lineRule="auto"/>
              <w:rPr>
                <w:rFonts w:ascii="Times New Roman" w:eastAsia="Times New Roman" w:hAnsi="Times New Roman" w:cs="Times New Roman"/>
                <w:b/>
                <w:bCs/>
                <w:color w:val="008000"/>
                <w:sz w:val="26"/>
                <w:szCs w:val="26"/>
              </w:rPr>
            </w:pPr>
            <w:r w:rsidRPr="00740A3E">
              <w:rPr>
                <w:rFonts w:ascii="Times New Roman" w:eastAsia="Times New Roman" w:hAnsi="Times New Roman" w:cs="Times New Roman"/>
                <w:b/>
                <w:bCs/>
                <w:color w:val="008000"/>
                <w:sz w:val="26"/>
                <w:szCs w:val="26"/>
              </w:rPr>
              <w:t>C. Lăng mạ, xúc phạm.</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b/>
                <w:bCs/>
                <w:sz w:val="26"/>
                <w:szCs w:val="26"/>
              </w:rPr>
              <w:t>Câu 3: </w:t>
            </w:r>
            <w:r w:rsidRPr="00740A3E">
              <w:rPr>
                <w:rFonts w:ascii="Times New Roman" w:eastAsia="Times New Roman" w:hAnsi="Times New Roman" w:cs="Times New Roman"/>
                <w:sz w:val="26"/>
                <w:szCs w:val="26"/>
              </w:rPr>
              <w:t>Nội dung nào dưới đây </w:t>
            </w:r>
            <w:r w:rsidRPr="00740A3E">
              <w:rPr>
                <w:rFonts w:ascii="Times New Roman" w:eastAsia="Times New Roman" w:hAnsi="Times New Roman" w:cs="Times New Roman"/>
                <w:b/>
                <w:bCs/>
                <w:sz w:val="26"/>
                <w:szCs w:val="26"/>
              </w:rPr>
              <w:t>đúng</w:t>
            </w:r>
            <w:r w:rsidRPr="00740A3E">
              <w:rPr>
                <w:rFonts w:ascii="Times New Roman" w:eastAsia="Times New Roman" w:hAnsi="Times New Roman" w:cs="Times New Roman"/>
                <w:sz w:val="26"/>
                <w:szCs w:val="26"/>
              </w:rPr>
              <w:t> khi nói về hậu quả của việc xâm hại trẻ?</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A. Xây dựng mối quan hệ tình cảm và tin tưởng với người khác.</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 xml:space="preserve">B. </w:t>
            </w:r>
            <w:r w:rsidRPr="00740A3E">
              <w:rPr>
                <w:rFonts w:ascii="Times New Roman" w:eastAsia="Times New Roman" w:hAnsi="Times New Roman" w:cs="Times New Roman"/>
                <w:b/>
                <w:bCs/>
                <w:color w:val="FF0000"/>
                <w:sz w:val="26"/>
                <w:szCs w:val="26"/>
              </w:rPr>
              <w:t>Làm tổn thương tình cảm và tâm lý người bị xâm hại.</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C. Tạo ra môi trường an toàn cho người bị xâm hại.</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b/>
                <w:bCs/>
                <w:sz w:val="26"/>
                <w:szCs w:val="26"/>
              </w:rPr>
              <w:t> Câu 4:</w:t>
            </w:r>
            <w:r w:rsidRPr="00740A3E">
              <w:rPr>
                <w:rFonts w:ascii="Times New Roman" w:eastAsia="Times New Roman" w:hAnsi="Times New Roman" w:cs="Times New Roman"/>
                <w:sz w:val="26"/>
                <w:szCs w:val="26"/>
              </w:rPr>
              <w:t> Nội dung nào dưới đây </w:t>
            </w:r>
            <w:r w:rsidRPr="00740A3E">
              <w:rPr>
                <w:rFonts w:ascii="Times New Roman" w:eastAsia="Times New Roman" w:hAnsi="Times New Roman" w:cs="Times New Roman"/>
                <w:b/>
                <w:bCs/>
                <w:sz w:val="26"/>
                <w:szCs w:val="26"/>
              </w:rPr>
              <w:t>đúng</w:t>
            </w:r>
            <w:r w:rsidRPr="00740A3E">
              <w:rPr>
                <w:rFonts w:ascii="Times New Roman" w:eastAsia="Times New Roman" w:hAnsi="Times New Roman" w:cs="Times New Roman"/>
                <w:sz w:val="26"/>
                <w:szCs w:val="26"/>
              </w:rPr>
              <w:t> khi nói về cách phòng, chống xâm hại?</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A. Gửi hình ảnh riêng tư của mình cho người khác.</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B. Tin tưởng người lạ và gặp gỡ họ một mình.</w:t>
            </w:r>
          </w:p>
          <w:p w:rsidR="003B2F11" w:rsidRPr="00740A3E" w:rsidRDefault="003B2F11" w:rsidP="00740A3E">
            <w:pPr>
              <w:pStyle w:val="NoSpacing"/>
              <w:spacing w:line="360" w:lineRule="auto"/>
              <w:rPr>
                <w:rFonts w:ascii="Times New Roman" w:eastAsia="Times New Roman" w:hAnsi="Times New Roman" w:cs="Times New Roman"/>
                <w:b/>
                <w:bCs/>
                <w:color w:val="FF0000"/>
                <w:sz w:val="26"/>
                <w:szCs w:val="26"/>
              </w:rPr>
            </w:pPr>
            <w:r w:rsidRPr="00740A3E">
              <w:rPr>
                <w:rFonts w:ascii="Times New Roman" w:eastAsia="Times New Roman" w:hAnsi="Times New Roman" w:cs="Times New Roman"/>
                <w:b/>
                <w:bCs/>
                <w:color w:val="FF0000"/>
                <w:sz w:val="26"/>
                <w:szCs w:val="26"/>
              </w:rPr>
              <w:t>C. Tránh tiếp xúc với những người lạ, cung cấp thông tin trên mạng xã hội.</w:t>
            </w:r>
          </w:p>
          <w:p w:rsidR="003B2F11" w:rsidRPr="00740A3E" w:rsidRDefault="003B2F11" w:rsidP="00740A3E">
            <w:pPr>
              <w:pStyle w:val="NoSpacing"/>
              <w:spacing w:line="360" w:lineRule="auto"/>
              <w:rPr>
                <w:rFonts w:ascii="Times New Roman" w:eastAsia="Times New Roman" w:hAnsi="Times New Roman" w:cs="Times New Roman"/>
                <w:b/>
                <w:bCs/>
                <w:color w:val="008000"/>
                <w:sz w:val="26"/>
                <w:szCs w:val="26"/>
              </w:rPr>
            </w:pP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b/>
                <w:bCs/>
                <w:sz w:val="26"/>
                <w:szCs w:val="26"/>
              </w:rPr>
              <w:t>Câu 5:</w:t>
            </w:r>
            <w:r w:rsidRPr="00740A3E">
              <w:rPr>
                <w:rFonts w:ascii="Times New Roman" w:eastAsia="Times New Roman" w:hAnsi="Times New Roman" w:cs="Times New Roman"/>
                <w:sz w:val="26"/>
                <w:szCs w:val="26"/>
              </w:rPr>
              <w:t> Việc làm nào dưới đây </w:t>
            </w:r>
            <w:r w:rsidRPr="00740A3E">
              <w:rPr>
                <w:rFonts w:ascii="Times New Roman" w:eastAsia="Times New Roman" w:hAnsi="Times New Roman" w:cs="Times New Roman"/>
                <w:b/>
                <w:bCs/>
                <w:sz w:val="26"/>
                <w:szCs w:val="26"/>
              </w:rPr>
              <w:t>không</w:t>
            </w:r>
            <w:r w:rsidRPr="00740A3E">
              <w:rPr>
                <w:rFonts w:ascii="Times New Roman" w:eastAsia="Times New Roman" w:hAnsi="Times New Roman" w:cs="Times New Roman"/>
                <w:sz w:val="26"/>
                <w:szCs w:val="26"/>
              </w:rPr>
              <w:t> phải hành vi xâm hại trẻ?</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A. Chạm vào vùng nhạy cảm của trẻ khác mà không được sự cho phép.</w:t>
            </w:r>
          </w:p>
          <w:p w:rsidR="003B2F11" w:rsidRPr="00740A3E" w:rsidRDefault="003B2F11" w:rsidP="00740A3E">
            <w:pPr>
              <w:pStyle w:val="NoSpacing"/>
              <w:spacing w:line="360" w:lineRule="auto"/>
              <w:rPr>
                <w:rFonts w:ascii="Times New Roman" w:eastAsia="Times New Roman" w:hAnsi="Times New Roman" w:cs="Times New Roman"/>
                <w:b/>
                <w:bCs/>
                <w:color w:val="FF0000"/>
                <w:sz w:val="26"/>
                <w:szCs w:val="26"/>
              </w:rPr>
            </w:pPr>
            <w:r w:rsidRPr="00740A3E">
              <w:rPr>
                <w:rFonts w:ascii="Times New Roman" w:eastAsia="Times New Roman" w:hAnsi="Times New Roman" w:cs="Times New Roman"/>
                <w:b/>
                <w:bCs/>
                <w:color w:val="FF0000"/>
                <w:sz w:val="26"/>
                <w:szCs w:val="26"/>
              </w:rPr>
              <w:t>B. Nói lời động viên và khích lệ trẻ khi trẻ gặp khó khăn. </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C. Chia sẻ hình ảnh nhạy cảm và nói những lời lẽ xúc phạm trẻ.</w:t>
            </w: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-Hs trả lời đúng hết 5/5 câu sẽ chiến thắng.</w:t>
            </w:r>
          </w:p>
          <w:p w:rsidR="003B2F11" w:rsidRPr="00740A3E" w:rsidRDefault="003B2F11" w:rsidP="00740A3E">
            <w:pPr>
              <w:pStyle w:val="NoSpacing"/>
              <w:spacing w:line="360" w:lineRule="auto"/>
              <w:rPr>
                <w:rFonts w:ascii="Times New Roman" w:eastAsia="Times New Roman" w:hAnsi="Times New Roman" w:cs="Times New Roman"/>
                <w:sz w:val="26"/>
                <w:szCs w:val="26"/>
              </w:rPr>
            </w:pPr>
          </w:p>
          <w:p w:rsidR="003B2F11" w:rsidRPr="00740A3E" w:rsidRDefault="003B2F11" w:rsidP="00740A3E">
            <w:pPr>
              <w:pStyle w:val="NoSpacing"/>
              <w:spacing w:line="360" w:lineRule="auto"/>
              <w:rPr>
                <w:rFonts w:ascii="Times New Roman" w:eastAsia="Times New Roman" w:hAnsi="Times New Roman" w:cs="Times New Roman"/>
                <w:sz w:val="26"/>
                <w:szCs w:val="26"/>
              </w:rPr>
            </w:pPr>
            <w:r w:rsidRPr="00740A3E">
              <w:rPr>
                <w:rFonts w:ascii="Times New Roman" w:eastAsia="Times New Roman" w:hAnsi="Times New Roman" w:cs="Times New Roman"/>
                <w:sz w:val="26"/>
                <w:szCs w:val="26"/>
              </w:rPr>
              <w:t>-Lắng nghe và ghi nhớ</w:t>
            </w:r>
          </w:p>
        </w:tc>
      </w:tr>
    </w:tbl>
    <w:p w:rsidR="003B2F11" w:rsidRPr="00740A3E" w:rsidRDefault="003B2F11" w:rsidP="00740A3E">
      <w:pPr>
        <w:spacing w:after="0" w:line="360" w:lineRule="auto"/>
        <w:rPr>
          <w:rFonts w:eastAsia="Calibri" w:cs="Times New Roman"/>
          <w:b/>
          <w:sz w:val="26"/>
          <w:szCs w:val="26"/>
        </w:rPr>
      </w:pPr>
      <w:r w:rsidRPr="00740A3E">
        <w:rPr>
          <w:rFonts w:eastAsia="Calibri" w:cs="Times New Roman"/>
          <w:b/>
          <w:sz w:val="26"/>
          <w:szCs w:val="26"/>
        </w:rPr>
        <w:lastRenderedPageBreak/>
        <w:t>IV. ĐIỀU CHỈNH SAU TIẾT DẠY:</w:t>
      </w:r>
    </w:p>
    <w:p w:rsidR="003B2F11" w:rsidRPr="00740A3E" w:rsidRDefault="003B2F11" w:rsidP="003B2F11">
      <w:pPr>
        <w:spacing w:after="0" w:line="360" w:lineRule="auto"/>
        <w:rPr>
          <w:rFonts w:cs="Times New Roman"/>
          <w:sz w:val="26"/>
          <w:szCs w:val="26"/>
          <w:lang w:val="nl-NL"/>
        </w:rPr>
      </w:pPr>
      <w:r w:rsidRPr="00740A3E">
        <w:rPr>
          <w:rFonts w:eastAsia="Times New Roman" w:cs="Times New Roman"/>
          <w:sz w:val="26"/>
          <w:szCs w:val="26"/>
          <w:lang w:val="nl-NL"/>
        </w:rPr>
        <w:t>.....................................................................................................................................</w:t>
      </w:r>
    </w:p>
    <w:p w:rsidR="003B2F11" w:rsidRDefault="003B2F11" w:rsidP="003B2F11">
      <w:pPr>
        <w:spacing w:after="0" w:line="360" w:lineRule="auto"/>
        <w:rPr>
          <w:rFonts w:eastAsia="Times New Roman" w:cs="Times New Roman"/>
          <w:sz w:val="26"/>
          <w:szCs w:val="26"/>
          <w:lang w:val="nl-NL"/>
        </w:rPr>
      </w:pPr>
      <w:r w:rsidRPr="00740A3E">
        <w:rPr>
          <w:rFonts w:eastAsia="Times New Roman" w:cs="Times New Roman"/>
          <w:sz w:val="26"/>
          <w:szCs w:val="26"/>
          <w:lang w:val="nl-NL"/>
        </w:rPr>
        <w:t>.....................................................................................................................................</w:t>
      </w:r>
    </w:p>
    <w:p w:rsidR="003B2F11" w:rsidRPr="003B2F11" w:rsidRDefault="003B2F11" w:rsidP="003B2F11">
      <w:pPr>
        <w:spacing w:after="0" w:line="240" w:lineRule="auto"/>
        <w:ind w:left="-142"/>
        <w:jc w:val="center"/>
        <w:rPr>
          <w:rFonts w:eastAsia="Times New Roman" w:cs="Times New Roman"/>
          <w:b/>
          <w:bCs/>
          <w:color w:val="FF0000"/>
          <w:szCs w:val="28"/>
          <w:lang w:val="nl-NL"/>
        </w:rPr>
      </w:pPr>
      <w:r w:rsidRPr="003B2F11">
        <w:rPr>
          <w:rFonts w:eastAsia="Times New Roman" w:cs="Times New Roman"/>
          <w:b/>
          <w:bCs/>
          <w:color w:val="FF0000"/>
          <w:szCs w:val="28"/>
          <w:lang w:val="nl-NL"/>
        </w:rPr>
        <w:t>BÀI 65. THỂ TÍCH HÌNH HỘP CHỮ NHẬT, HÌNH LẬP PHƯƠNG</w:t>
      </w:r>
    </w:p>
    <w:p w:rsidR="003B2F11" w:rsidRPr="003B2F11" w:rsidRDefault="003B2F11" w:rsidP="003B2F11">
      <w:pPr>
        <w:spacing w:after="0" w:line="240" w:lineRule="auto"/>
        <w:ind w:left="-142"/>
        <w:jc w:val="center"/>
        <w:rPr>
          <w:rFonts w:eastAsia="Times New Roman" w:cs="Times New Roman"/>
          <w:b/>
          <w:bCs/>
          <w:color w:val="FF0000"/>
          <w:szCs w:val="28"/>
          <w:lang w:val="nl-NL"/>
        </w:rPr>
      </w:pPr>
      <w:r w:rsidRPr="003B2F11">
        <w:rPr>
          <w:rFonts w:eastAsia="Times New Roman" w:cs="Times New Roman"/>
          <w:b/>
          <w:bCs/>
          <w:color w:val="FF0000"/>
          <w:szCs w:val="28"/>
          <w:lang w:val="nl-NL"/>
        </w:rPr>
        <w:t>( Tiết 1)</w:t>
      </w:r>
    </w:p>
    <w:p w:rsidR="003B2F11" w:rsidRPr="003B2F11" w:rsidRDefault="003B2F11" w:rsidP="003B2F11">
      <w:pPr>
        <w:spacing w:after="0" w:line="240" w:lineRule="auto"/>
        <w:rPr>
          <w:rFonts w:eastAsia="Times New Roman" w:cs="Times New Roman"/>
          <w:b/>
          <w:bCs/>
          <w:color w:val="000000"/>
          <w:szCs w:val="28"/>
          <w:lang w:val="nl-NL"/>
        </w:rPr>
      </w:pPr>
      <w:r w:rsidRPr="003B2F11">
        <w:rPr>
          <w:rFonts w:eastAsia="Times New Roman" w:cs="Times New Roman"/>
          <w:b/>
          <w:bCs/>
          <w:color w:val="000000"/>
          <w:szCs w:val="28"/>
          <w:lang w:val="nl-NL"/>
        </w:rPr>
        <w:t>I.YÊU CẦU CẦN ĐẠT</w:t>
      </w:r>
    </w:p>
    <w:p w:rsidR="003B2F11" w:rsidRPr="003B2F11" w:rsidRDefault="003B2F11" w:rsidP="003B2F11">
      <w:pPr>
        <w:spacing w:after="0" w:line="240" w:lineRule="auto"/>
        <w:rPr>
          <w:rFonts w:eastAsia="Times New Roman" w:cs="Times New Roman"/>
          <w:i/>
          <w:iCs/>
          <w:color w:val="000000"/>
          <w:szCs w:val="28"/>
          <w:lang w:val="nl-NL"/>
        </w:rPr>
      </w:pPr>
      <w:r w:rsidRPr="003B2F11">
        <w:rPr>
          <w:rFonts w:ascii="Calibri" w:eastAsia="Times New Roman" w:hAnsi="Calibri" w:cs="Times New Roman"/>
          <w:i/>
          <w:iCs/>
          <w:color w:val="000000"/>
          <w:szCs w:val="28"/>
          <w:lang w:val="nl-NL"/>
        </w:rPr>
        <w:t xml:space="preserve"> </w:t>
      </w:r>
      <w:r w:rsidRPr="003B2F11">
        <w:rPr>
          <w:rFonts w:eastAsia="Times New Roman" w:cs="Times New Roman"/>
          <w:i/>
          <w:iCs/>
          <w:color w:val="000000"/>
          <w:szCs w:val="28"/>
          <w:lang w:val="nl-NL"/>
        </w:rPr>
        <w:t>1. Năng lực đặc thù:</w:t>
      </w:r>
      <w:r w:rsidRPr="003B2F11">
        <w:rPr>
          <w:rFonts w:eastAsia="Times New Roman" w:cs="Times New Roman"/>
          <w:color w:val="000000"/>
          <w:szCs w:val="28"/>
          <w:lang w:val="nl-NL"/>
        </w:rPr>
        <w:t>-Nhận biết được thể tích của hình hộp chữ nhật và hình lập phương.</w:t>
      </w:r>
    </w:p>
    <w:p w:rsidR="003B2F11" w:rsidRPr="003B2F11" w:rsidRDefault="003B2F11" w:rsidP="003B2F11">
      <w:pPr>
        <w:spacing w:after="0" w:line="240" w:lineRule="auto"/>
        <w:rPr>
          <w:rFonts w:eastAsia="Times New Roman" w:cs="Times New Roman"/>
          <w:i/>
          <w:iCs/>
          <w:color w:val="000000"/>
          <w:szCs w:val="28"/>
          <w:lang w:val="nl-NL"/>
        </w:rPr>
      </w:pPr>
      <w:r w:rsidRPr="003B2F11">
        <w:rPr>
          <w:rFonts w:eastAsia="Times New Roman" w:cs="Times New Roman"/>
          <w:color w:val="000000"/>
          <w:szCs w:val="28"/>
          <w:lang w:val="nl-NL"/>
        </w:rPr>
        <w:t>-Biết cách tính thể tích của hình hộp chữ nhật và hình lập phương.</w:t>
      </w:r>
    </w:p>
    <w:p w:rsidR="003B2F11" w:rsidRPr="003B2F11" w:rsidRDefault="003B2F11" w:rsidP="003B2F11">
      <w:pPr>
        <w:widowControl w:val="0"/>
        <w:spacing w:after="0" w:line="240" w:lineRule="auto"/>
        <w:jc w:val="both"/>
        <w:rPr>
          <w:rFonts w:eastAsia="Times New Roman" w:cs="Times New Roman"/>
          <w:color w:val="000000"/>
          <w:kern w:val="2"/>
          <w:szCs w:val="28"/>
          <w:lang w:val="nl-NL"/>
        </w:rPr>
      </w:pPr>
      <w:r w:rsidRPr="003B2F11">
        <w:rPr>
          <w:rFonts w:eastAsia="Times New Roman" w:cs="Times New Roman"/>
          <w:color w:val="000000"/>
          <w:kern w:val="2"/>
          <w:szCs w:val="28"/>
          <w:lang w:val="nl-NL"/>
        </w:rPr>
        <w:t>-Thực hành, vận dụng trong một sô tình huống cụ thể có liên quan. -Phát triển các NL toán học.</w:t>
      </w:r>
    </w:p>
    <w:p w:rsidR="003B2F11" w:rsidRPr="003B2F11" w:rsidRDefault="003B2F11" w:rsidP="003B2F11">
      <w:pPr>
        <w:widowControl w:val="0"/>
        <w:spacing w:after="0" w:line="240" w:lineRule="auto"/>
        <w:jc w:val="both"/>
        <w:rPr>
          <w:rFonts w:eastAsia="Times New Roman" w:cs="Times New Roman"/>
          <w:color w:val="000000"/>
          <w:kern w:val="2"/>
          <w:szCs w:val="28"/>
          <w:lang w:val="nl-NL"/>
        </w:rPr>
      </w:pPr>
      <w:r w:rsidRPr="003B2F11">
        <w:rPr>
          <w:rFonts w:eastAsia="Times New Roman" w:cs="Times New Roman"/>
          <w:i/>
          <w:iCs/>
          <w:color w:val="000000"/>
          <w:kern w:val="2"/>
          <w:szCs w:val="28"/>
          <w:lang w:val="nl-NL"/>
        </w:rPr>
        <w:t>2.Năng lực chung:</w:t>
      </w:r>
    </w:p>
    <w:p w:rsidR="003B2F11" w:rsidRPr="003B2F11" w:rsidRDefault="003B2F11" w:rsidP="003B2F11">
      <w:pPr>
        <w:widowControl w:val="0"/>
        <w:tabs>
          <w:tab w:val="left" w:pos="740"/>
        </w:tabs>
        <w:spacing w:after="0" w:line="240" w:lineRule="auto"/>
        <w:jc w:val="both"/>
        <w:rPr>
          <w:rFonts w:eastAsia="Times New Roman" w:cs="Times New Roman"/>
          <w:color w:val="000000"/>
          <w:szCs w:val="28"/>
          <w:lang w:val="nl-NL"/>
        </w:rPr>
      </w:pPr>
      <w:r w:rsidRPr="003B2F11">
        <w:rPr>
          <w:rFonts w:eastAsia="Times New Roman" w:cs="Times New Roman"/>
          <w:color w:val="000000"/>
          <w:szCs w:val="28"/>
          <w:lang w:val="nl-NL"/>
        </w:rPr>
        <w:t xml:space="preserve"> -Thông qua việc tính thể tích của hình hộp chữ nhật, hình lập phương và thực hành, vận dụng đê giải quyết vấn đề trong một sô tình huống cụ thể có liên quan, HS có cơ hội được phát triển NL giải quyết vấn đề toán học. NL tư duy và lập luận toán học.</w:t>
      </w:r>
    </w:p>
    <w:p w:rsidR="003B2F11" w:rsidRPr="003B2F11" w:rsidRDefault="003B2F11" w:rsidP="003B2F11">
      <w:pPr>
        <w:widowControl w:val="0"/>
        <w:tabs>
          <w:tab w:val="left" w:pos="733"/>
        </w:tabs>
        <w:spacing w:after="0" w:line="240" w:lineRule="auto"/>
        <w:jc w:val="both"/>
        <w:rPr>
          <w:rFonts w:eastAsia="Times New Roman" w:cs="Times New Roman"/>
          <w:color w:val="000000"/>
          <w:szCs w:val="28"/>
          <w:lang w:val="nl-NL"/>
        </w:rPr>
      </w:pPr>
      <w:r w:rsidRPr="003B2F11">
        <w:rPr>
          <w:rFonts w:eastAsia="Times New Roman" w:cs="Times New Roman"/>
          <w:color w:val="000000"/>
          <w:szCs w:val="28"/>
          <w:lang w:val="nl-NL"/>
        </w:rPr>
        <w:t xml:space="preserve">  - Thông qua việc sử dụng ngôn ngữ toán học để diễn tả cách tính, trao đổi, chia sẽ nhóm. HS có cơ hội được phát triển NL giao tiếp toán học.</w:t>
      </w:r>
    </w:p>
    <w:p w:rsidR="003B2F11" w:rsidRPr="003B2F11" w:rsidRDefault="003B2F11" w:rsidP="003B2F11">
      <w:pPr>
        <w:spacing w:after="0" w:line="240" w:lineRule="auto"/>
        <w:jc w:val="both"/>
        <w:rPr>
          <w:rFonts w:eastAsia="Times New Roman" w:cs="Times New Roman"/>
          <w:i/>
          <w:iCs/>
          <w:color w:val="000000"/>
          <w:szCs w:val="28"/>
          <w:lang w:val="nl-NL"/>
        </w:rPr>
      </w:pPr>
      <w:r w:rsidRPr="003B2F11">
        <w:rPr>
          <w:rFonts w:eastAsia="Times New Roman" w:cs="Times New Roman"/>
          <w:i/>
          <w:iCs/>
          <w:color w:val="000000"/>
          <w:szCs w:val="28"/>
          <w:lang w:val="nl-NL"/>
        </w:rPr>
        <w:t xml:space="preserve"> 3. Phẩm chất:</w:t>
      </w:r>
    </w:p>
    <w:p w:rsidR="003B2F11" w:rsidRPr="003B2F11" w:rsidRDefault="003B2F11" w:rsidP="003B2F11">
      <w:pPr>
        <w:spacing w:after="0" w:line="240" w:lineRule="auto"/>
        <w:jc w:val="both"/>
        <w:rPr>
          <w:rFonts w:eastAsia="Times New Roman" w:cs="Times New Roman"/>
          <w:color w:val="000000"/>
          <w:szCs w:val="28"/>
          <w:lang w:val="nl-NL"/>
        </w:rPr>
      </w:pPr>
      <w:r w:rsidRPr="003B2F11">
        <w:rPr>
          <w:rFonts w:eastAsia="Times New Roman" w:cs="Times New Roman"/>
          <w:color w:val="000000"/>
          <w:szCs w:val="28"/>
          <w:lang w:val="nl-NL"/>
        </w:rPr>
        <w:t xml:space="preserve">  - Chăm chỉ trong tính toán và làm bài; trung thực trong đánh giá kết quả học tập cả bản thân, của bạn; có trách nhiệm trong hoạt động nhóm.</w:t>
      </w:r>
    </w:p>
    <w:p w:rsidR="003B2F11" w:rsidRPr="003B2F11" w:rsidRDefault="003B2F11" w:rsidP="003B2F11">
      <w:pPr>
        <w:spacing w:after="0" w:line="240" w:lineRule="auto"/>
        <w:jc w:val="both"/>
        <w:rPr>
          <w:rFonts w:eastAsia="Times New Roman" w:cs="Times New Roman"/>
          <w:b/>
          <w:bCs/>
          <w:color w:val="000000"/>
          <w:szCs w:val="28"/>
          <w:lang w:val="nl-NL"/>
        </w:rPr>
      </w:pPr>
      <w:r w:rsidRPr="003B2F11">
        <w:rPr>
          <w:rFonts w:eastAsia="Times New Roman" w:cs="Times New Roman"/>
          <w:b/>
          <w:bCs/>
          <w:color w:val="000000"/>
          <w:szCs w:val="28"/>
          <w:lang w:val="nl-NL"/>
        </w:rPr>
        <w:t>II.ĐỒ DÙNG DẠY HỌC</w:t>
      </w:r>
    </w:p>
    <w:p w:rsidR="003B2F11" w:rsidRPr="003B2F11" w:rsidRDefault="003B2F11" w:rsidP="003B2F11">
      <w:pPr>
        <w:widowControl w:val="0"/>
        <w:tabs>
          <w:tab w:val="left" w:pos="733"/>
        </w:tabs>
        <w:spacing w:after="0" w:line="240" w:lineRule="auto"/>
        <w:jc w:val="both"/>
        <w:rPr>
          <w:rFonts w:eastAsia="Times New Roman" w:cs="Times New Roman"/>
          <w:color w:val="000000"/>
          <w:kern w:val="2"/>
          <w:szCs w:val="28"/>
          <w:lang w:val="nl-NL"/>
        </w:rPr>
      </w:pPr>
      <w:r w:rsidRPr="003B2F11">
        <w:rPr>
          <w:rFonts w:eastAsia="Times New Roman" w:cs="Times New Roman"/>
          <w:i/>
          <w:iCs/>
          <w:color w:val="000000"/>
          <w:kern w:val="2"/>
          <w:szCs w:val="28"/>
          <w:lang w:val="nl-NL"/>
        </w:rPr>
        <w:lastRenderedPageBreak/>
        <w:t>-</w:t>
      </w:r>
      <w:r w:rsidRPr="003B2F11">
        <w:rPr>
          <w:rFonts w:eastAsia="Times New Roman" w:cs="Times New Roman"/>
          <w:b/>
          <w:bCs/>
          <w:i/>
          <w:iCs/>
          <w:color w:val="000000"/>
          <w:kern w:val="2"/>
          <w:szCs w:val="28"/>
          <w:lang w:val="nl-NL"/>
        </w:rPr>
        <w:t>Giáo viên</w:t>
      </w:r>
      <w:r w:rsidRPr="003B2F11">
        <w:rPr>
          <w:rFonts w:eastAsia="Times New Roman" w:cs="Times New Roman"/>
          <w:color w:val="000000"/>
          <w:kern w:val="2"/>
          <w:szCs w:val="28"/>
          <w:lang w:val="nl-NL"/>
        </w:rPr>
        <w:t xml:space="preserve"> </w:t>
      </w:r>
      <w:r w:rsidRPr="003B2F11">
        <w:rPr>
          <w:rFonts w:eastAsia="Times New Roman" w:cs="Times New Roman"/>
          <w:b/>
          <w:bCs/>
          <w:color w:val="000000"/>
          <w:kern w:val="2"/>
          <w:szCs w:val="28"/>
          <w:lang w:val="nl-NL"/>
        </w:rPr>
        <w:t>:</w:t>
      </w:r>
      <w:r w:rsidRPr="003B2F11">
        <w:rPr>
          <w:rFonts w:eastAsia="Times New Roman" w:cs="Times New Roman"/>
          <w:color w:val="000000"/>
          <w:kern w:val="2"/>
          <w:szCs w:val="28"/>
          <w:lang w:val="nl-NL"/>
        </w:rPr>
        <w:t xml:space="preserve"> + Chuẩn bị các mô hình hình hộp chữ nhật và hình lập phương với các kích thước đo bằng cm  như hình vẽ gợi ý trong SGK</w:t>
      </w:r>
    </w:p>
    <w:p w:rsidR="003B2F11" w:rsidRPr="003B2F11" w:rsidRDefault="003B2F11" w:rsidP="003B2F11">
      <w:pPr>
        <w:widowControl w:val="0"/>
        <w:tabs>
          <w:tab w:val="left" w:pos="740"/>
        </w:tabs>
        <w:spacing w:after="0" w:line="240" w:lineRule="auto"/>
        <w:jc w:val="both"/>
        <w:rPr>
          <w:rFonts w:eastAsia="Times New Roman" w:cs="Times New Roman"/>
          <w:color w:val="000000"/>
          <w:szCs w:val="28"/>
          <w:lang w:val="nl-NL"/>
        </w:rPr>
      </w:pPr>
      <w:r w:rsidRPr="003B2F11">
        <w:rPr>
          <w:rFonts w:eastAsia="Times New Roman" w:cs="Times New Roman"/>
          <w:color w:val="000000"/>
          <w:szCs w:val="28"/>
          <w:lang w:val="nl-NL"/>
        </w:rPr>
        <w:t>+ Một số hình lập phương cạnh 1 cm, hình vẽ hình hộp chữ nhật và hình lập phương có các hình lập phương nhỏ xếp ở trong.</w:t>
      </w:r>
    </w:p>
    <w:p w:rsidR="003B2F11" w:rsidRPr="003B2F11" w:rsidRDefault="003B2F11" w:rsidP="003B2F11">
      <w:pPr>
        <w:spacing w:after="0" w:line="240" w:lineRule="auto"/>
        <w:jc w:val="both"/>
        <w:rPr>
          <w:rFonts w:eastAsia="Times New Roman" w:cs="Times New Roman"/>
          <w:color w:val="000000"/>
          <w:szCs w:val="28"/>
          <w:lang w:val="nl-NL"/>
        </w:rPr>
      </w:pPr>
      <w:r w:rsidRPr="003B2F11">
        <w:rPr>
          <w:rFonts w:eastAsia="Times New Roman" w:cs="Times New Roman"/>
          <w:b/>
          <w:bCs/>
          <w:i/>
          <w:iCs/>
          <w:color w:val="000000"/>
          <w:szCs w:val="28"/>
          <w:lang w:val="nl-NL"/>
        </w:rPr>
        <w:t xml:space="preserve"> -Học sinh: </w:t>
      </w:r>
      <w:r w:rsidRPr="003B2F11">
        <w:rPr>
          <w:rFonts w:eastAsia="Times New Roman" w:cs="Times New Roman"/>
          <w:color w:val="000000"/>
          <w:szCs w:val="28"/>
          <w:lang w:val="nl-NL"/>
        </w:rPr>
        <w:t>SGK, VBT toán</w:t>
      </w:r>
    </w:p>
    <w:p w:rsidR="003B2F11" w:rsidRPr="003B2F11" w:rsidRDefault="003B2F11" w:rsidP="003B2F11">
      <w:pPr>
        <w:spacing w:after="0" w:line="240" w:lineRule="auto"/>
        <w:jc w:val="both"/>
        <w:rPr>
          <w:rFonts w:eastAsia="Times New Roman" w:cs="Times New Roman"/>
          <w:b/>
          <w:bCs/>
          <w:color w:val="000000"/>
          <w:szCs w:val="28"/>
          <w:lang w:val="nl-NL"/>
        </w:rPr>
      </w:pPr>
      <w:r w:rsidRPr="003B2F11">
        <w:rPr>
          <w:rFonts w:eastAsia="Times New Roman" w:cs="Times New Roman"/>
          <w:b/>
          <w:bCs/>
          <w:color w:val="000000"/>
          <w:szCs w:val="28"/>
          <w:lang w:val="nl-NL"/>
        </w:rPr>
        <w:t>III. CÁC HOẠT ĐỘNG DẠY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4747"/>
        <w:gridCol w:w="4961"/>
      </w:tblGrid>
      <w:tr w:rsidR="003B2F11" w:rsidRPr="003B2F11" w:rsidTr="00740A3E">
        <w:tc>
          <w:tcPr>
            <w:tcW w:w="606" w:type="dxa"/>
            <w:shd w:val="clear" w:color="auto" w:fill="auto"/>
          </w:tcPr>
          <w:p w:rsidR="003B2F11" w:rsidRPr="003B2F11" w:rsidRDefault="003B2F11" w:rsidP="003B2F11">
            <w:pPr>
              <w:spacing w:after="0" w:line="240" w:lineRule="auto"/>
              <w:rPr>
                <w:rFonts w:eastAsia="Times New Roman" w:cs="Times New Roman"/>
                <w:b/>
                <w:color w:val="000000"/>
                <w:szCs w:val="28"/>
              </w:rPr>
            </w:pPr>
            <w:r w:rsidRPr="003B2F11">
              <w:rPr>
                <w:rFonts w:eastAsia="Times New Roman" w:cs="Times New Roman"/>
                <w:b/>
                <w:color w:val="000000"/>
                <w:szCs w:val="28"/>
              </w:rPr>
              <w:t>TG</w:t>
            </w:r>
          </w:p>
        </w:tc>
        <w:tc>
          <w:tcPr>
            <w:tcW w:w="4747" w:type="dxa"/>
            <w:shd w:val="clear" w:color="auto" w:fill="auto"/>
          </w:tcPr>
          <w:p w:rsidR="003B2F11" w:rsidRPr="003B2F11" w:rsidRDefault="003B2F11" w:rsidP="003B2F11">
            <w:pPr>
              <w:spacing w:after="0" w:line="240" w:lineRule="auto"/>
              <w:jc w:val="center"/>
              <w:rPr>
                <w:rFonts w:eastAsia="Times New Roman" w:cs="Times New Roman"/>
                <w:b/>
                <w:color w:val="000000"/>
                <w:szCs w:val="28"/>
                <w:lang w:val="vi-VN"/>
              </w:rPr>
            </w:pPr>
            <w:r w:rsidRPr="00740A3E">
              <w:rPr>
                <w:rFonts w:eastAsia="Times New Roman" w:cs="Times New Roman"/>
                <w:b/>
                <w:bCs/>
                <w:color w:val="000000"/>
                <w:szCs w:val="28"/>
                <w:lang w:val="vi-VN"/>
              </w:rPr>
              <w:t>HOẠT ĐỘNG CỦA GIÁO VIÊN</w:t>
            </w:r>
          </w:p>
        </w:tc>
        <w:tc>
          <w:tcPr>
            <w:tcW w:w="4961" w:type="dxa"/>
            <w:shd w:val="clear" w:color="auto" w:fill="auto"/>
          </w:tcPr>
          <w:p w:rsidR="003B2F11" w:rsidRPr="003B2F11" w:rsidRDefault="003B2F11" w:rsidP="003B2F11">
            <w:pPr>
              <w:spacing w:after="0" w:line="240" w:lineRule="auto"/>
              <w:jc w:val="center"/>
              <w:rPr>
                <w:rFonts w:eastAsia="Times New Roman" w:cs="Times New Roman"/>
                <w:b/>
                <w:color w:val="000000"/>
                <w:szCs w:val="28"/>
                <w:lang w:val="vi-VN"/>
              </w:rPr>
            </w:pPr>
            <w:r w:rsidRPr="00740A3E">
              <w:rPr>
                <w:rFonts w:eastAsia="Times New Roman" w:cs="Times New Roman"/>
                <w:b/>
                <w:bCs/>
                <w:color w:val="000000"/>
                <w:szCs w:val="28"/>
                <w:lang w:val="vi-VN"/>
              </w:rPr>
              <w:t>HOẠT ĐỘNG CỦA HỌC SINH</w:t>
            </w:r>
          </w:p>
        </w:tc>
      </w:tr>
      <w:tr w:rsidR="003B2F11" w:rsidRPr="003B2F11" w:rsidTr="00740A3E">
        <w:tc>
          <w:tcPr>
            <w:tcW w:w="606" w:type="dxa"/>
            <w:shd w:val="clear" w:color="auto" w:fill="auto"/>
          </w:tcPr>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5'</w:t>
            </w:r>
          </w:p>
        </w:tc>
        <w:tc>
          <w:tcPr>
            <w:tcW w:w="9708" w:type="dxa"/>
            <w:gridSpan w:val="2"/>
            <w:shd w:val="clear" w:color="auto" w:fill="auto"/>
          </w:tcPr>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b/>
                <w:bCs/>
                <w:color w:val="000000"/>
                <w:szCs w:val="28"/>
              </w:rPr>
              <w:t>A. HOẠT ĐỘNG KHỞI ĐỘNG</w:t>
            </w:r>
          </w:p>
        </w:tc>
      </w:tr>
      <w:tr w:rsidR="003B2F11" w:rsidRPr="003B2F11" w:rsidTr="00740A3E">
        <w:tc>
          <w:tcPr>
            <w:tcW w:w="606" w:type="dxa"/>
            <w:shd w:val="clear" w:color="auto" w:fill="auto"/>
          </w:tcPr>
          <w:p w:rsidR="003B2F11" w:rsidRPr="003B2F11" w:rsidRDefault="003B2F11" w:rsidP="003B2F11">
            <w:pPr>
              <w:spacing w:after="0" w:line="240" w:lineRule="auto"/>
              <w:rPr>
                <w:rFonts w:eastAsia="Times New Roman" w:cs="Times New Roman"/>
                <w:color w:val="000000"/>
                <w:szCs w:val="28"/>
                <w:lang w:val="vi-VN"/>
              </w:rPr>
            </w:pPr>
          </w:p>
        </w:tc>
        <w:tc>
          <w:tcPr>
            <w:tcW w:w="4747" w:type="dxa"/>
            <w:shd w:val="clear" w:color="auto" w:fill="auto"/>
          </w:tcPr>
          <w:p w:rsidR="003B2F11" w:rsidRPr="003B2F11" w:rsidRDefault="003B2F11" w:rsidP="003B2F11">
            <w:pPr>
              <w:spacing w:after="0" w:line="240" w:lineRule="auto"/>
              <w:jc w:val="both"/>
              <w:rPr>
                <w:rFonts w:eastAsia="Times New Roman" w:cs="Times New Roman"/>
                <w:b/>
                <w:bCs/>
                <w:color w:val="000000"/>
                <w:szCs w:val="28"/>
              </w:rPr>
            </w:pPr>
            <w:r w:rsidRPr="003B2F11">
              <w:rPr>
                <w:rFonts w:eastAsia="Times New Roman" w:cs="Times New Roman"/>
                <w:b/>
                <w:bCs/>
                <w:color w:val="000000"/>
                <w:szCs w:val="28"/>
              </w:rPr>
              <w:t>*Cách tiến hành:</w:t>
            </w:r>
          </w:p>
          <w:p w:rsidR="003B2F11" w:rsidRPr="003B2F11" w:rsidRDefault="003B2F11" w:rsidP="003B2F11">
            <w:pPr>
              <w:spacing w:after="0" w:line="240" w:lineRule="auto"/>
              <w:jc w:val="both"/>
              <w:rPr>
                <w:rFonts w:eastAsia="Times New Roman" w:cs="Times New Roman"/>
                <w:color w:val="000000"/>
                <w:szCs w:val="28"/>
              </w:rPr>
            </w:pPr>
            <w:r w:rsidRPr="003B2F11">
              <w:rPr>
                <w:rFonts w:eastAsia="Times New Roman" w:cs="Times New Roman"/>
                <w:color w:val="000000"/>
                <w:szCs w:val="28"/>
              </w:rPr>
              <w:t>- GV đặt trên bàn 2 chiếc hộp có kích thước như hình vẽ SGK và 27 hình lập phương có cạnh 1cm ( hoặc trình chiếu)</w:t>
            </w:r>
          </w:p>
          <w:p w:rsidR="003B2F11" w:rsidRPr="003B2F11" w:rsidRDefault="003B2F11" w:rsidP="003B2F11">
            <w:pPr>
              <w:spacing w:after="0" w:line="240" w:lineRule="auto"/>
              <w:jc w:val="both"/>
              <w:rPr>
                <w:rFonts w:eastAsia="Times New Roman" w:cs="Times New Roman"/>
                <w:color w:val="000000"/>
                <w:spacing w:val="-6"/>
                <w:szCs w:val="28"/>
              </w:rPr>
            </w:pPr>
            <w:r w:rsidRPr="003B2F11">
              <w:rPr>
                <w:rFonts w:eastAsia="Times New Roman" w:cs="Times New Roman"/>
                <w:color w:val="000000"/>
                <w:szCs w:val="28"/>
              </w:rPr>
              <w:t xml:space="preserve">- </w:t>
            </w:r>
            <w:r w:rsidRPr="003B2F11">
              <w:rPr>
                <w:rFonts w:eastAsia="Times New Roman" w:cs="Times New Roman"/>
                <w:color w:val="000000"/>
                <w:spacing w:val="-6"/>
                <w:szCs w:val="28"/>
              </w:rPr>
              <w:t>GV nếu vấn đề: Có 2 chiếc hộp có kích thước như hình vẽ, chú Voi thật khó để biết được thể tích của mỗi chiếc hộp. Em hãy giúp chú voi nhé?</w:t>
            </w:r>
          </w:p>
          <w:p w:rsidR="003B2F11" w:rsidRPr="003B2F11" w:rsidRDefault="003B2F11" w:rsidP="003B2F11">
            <w:pPr>
              <w:spacing w:after="0" w:line="240" w:lineRule="auto"/>
              <w:jc w:val="both"/>
              <w:rPr>
                <w:rFonts w:eastAsia="Times New Roman" w:cs="Times New Roman"/>
                <w:color w:val="000000"/>
                <w:spacing w:val="-6"/>
                <w:szCs w:val="28"/>
              </w:rPr>
            </w:pPr>
          </w:p>
          <w:p w:rsidR="003B2F11" w:rsidRPr="003B2F11" w:rsidRDefault="003B2F11" w:rsidP="003B2F11">
            <w:pPr>
              <w:spacing w:after="0" w:line="240" w:lineRule="auto"/>
              <w:jc w:val="both"/>
              <w:rPr>
                <w:rFonts w:eastAsia="Times New Roman" w:cs="Times New Roman"/>
                <w:color w:val="000000"/>
                <w:szCs w:val="28"/>
              </w:rPr>
            </w:pPr>
            <w:r w:rsidRPr="003B2F11">
              <w:rPr>
                <w:rFonts w:eastAsia="Times New Roman" w:cs="Times New Roman"/>
                <w:color w:val="000000"/>
                <w:szCs w:val="28"/>
              </w:rPr>
              <w:t>- GV yêu cầu HS trao đổi theo cặp tìm cách để tính được thể tích của 2 hình bên.</w:t>
            </w:r>
          </w:p>
          <w:p w:rsidR="003B2F11" w:rsidRPr="003B2F11" w:rsidRDefault="003B2F11" w:rsidP="003B2F11">
            <w:pPr>
              <w:spacing w:after="0" w:line="240" w:lineRule="auto"/>
              <w:jc w:val="both"/>
              <w:rPr>
                <w:rFonts w:eastAsia="Times New Roman" w:cs="Times New Roman"/>
                <w:color w:val="000000"/>
                <w:szCs w:val="28"/>
              </w:rPr>
            </w:pPr>
            <w:r w:rsidRPr="003B2F11">
              <w:rPr>
                <w:rFonts w:eastAsia="Times New Roman" w:cs="Times New Roman"/>
                <w:color w:val="000000"/>
                <w:szCs w:val="28"/>
              </w:rPr>
              <w:t>- Mời một số nhóm trình bày kết quả</w:t>
            </w:r>
          </w:p>
          <w:p w:rsidR="003B2F11" w:rsidRPr="003B2F11" w:rsidRDefault="003B2F11" w:rsidP="003B2F11">
            <w:pPr>
              <w:spacing w:after="0" w:line="240" w:lineRule="auto"/>
              <w:jc w:val="both"/>
              <w:rPr>
                <w:rFonts w:eastAsia="Times New Roman" w:cs="Times New Roman"/>
                <w:color w:val="000000"/>
                <w:spacing w:val="-8"/>
                <w:szCs w:val="28"/>
              </w:rPr>
            </w:pPr>
            <w:r w:rsidRPr="003B2F11">
              <w:rPr>
                <w:rFonts w:eastAsia="Times New Roman" w:cs="Times New Roman"/>
                <w:color w:val="000000"/>
                <w:szCs w:val="28"/>
              </w:rPr>
              <w:t xml:space="preserve">- </w:t>
            </w:r>
            <w:r w:rsidRPr="003B2F11">
              <w:rPr>
                <w:rFonts w:eastAsia="Times New Roman" w:cs="Times New Roman"/>
                <w:color w:val="000000"/>
                <w:spacing w:val="-8"/>
                <w:szCs w:val="28"/>
              </w:rPr>
              <w:t>GV nhận xét và đưa ra đáp án và giới thiệu bài mới</w:t>
            </w:r>
          </w:p>
          <w:p w:rsidR="003B2F11" w:rsidRPr="003B2F11" w:rsidRDefault="003B2F11" w:rsidP="003B2F11">
            <w:pPr>
              <w:spacing w:after="0" w:line="240" w:lineRule="auto"/>
              <w:jc w:val="both"/>
              <w:rPr>
                <w:rFonts w:eastAsia="Times New Roman" w:cs="Times New Roman"/>
                <w:color w:val="000000"/>
                <w:spacing w:val="-8"/>
                <w:szCs w:val="28"/>
              </w:rPr>
            </w:pPr>
            <w:r w:rsidRPr="003B2F11">
              <w:rPr>
                <w:rFonts w:eastAsia="Times New Roman" w:cs="Times New Roman"/>
                <w:color w:val="000000"/>
                <w:spacing w:val="-8"/>
                <w:szCs w:val="28"/>
              </w:rPr>
              <w:t>- GV mời HS đặt câu hỏi cho bạn</w:t>
            </w:r>
          </w:p>
          <w:p w:rsidR="003B2F11" w:rsidRPr="003B2F11" w:rsidRDefault="003B2F11" w:rsidP="003B2F11">
            <w:pPr>
              <w:spacing w:after="0" w:line="240" w:lineRule="auto"/>
              <w:jc w:val="both"/>
              <w:rPr>
                <w:rFonts w:eastAsia="Times New Roman" w:cs="Times New Roman"/>
                <w:color w:val="000000"/>
                <w:szCs w:val="28"/>
              </w:rPr>
            </w:pPr>
          </w:p>
          <w:p w:rsidR="003B2F11" w:rsidRPr="003B2F11" w:rsidRDefault="003B2F11" w:rsidP="003B2F11">
            <w:pPr>
              <w:spacing w:after="0" w:line="240" w:lineRule="auto"/>
              <w:contextualSpacing/>
              <w:jc w:val="both"/>
              <w:rPr>
                <w:rFonts w:eastAsia="Times New Roman" w:cs="Times New Roman"/>
                <w:color w:val="000000"/>
                <w:szCs w:val="28"/>
              </w:rPr>
            </w:pPr>
            <w:r w:rsidRPr="003B2F11">
              <w:rPr>
                <w:rFonts w:eastAsia="Times New Roman" w:cs="Times New Roman"/>
                <w:color w:val="000000"/>
                <w:szCs w:val="28"/>
              </w:rPr>
              <w:t>- GV nhận xét và giới thiệu bài</w:t>
            </w:r>
          </w:p>
        </w:tc>
        <w:tc>
          <w:tcPr>
            <w:tcW w:w="4961" w:type="dxa"/>
            <w:shd w:val="clear" w:color="auto" w:fill="auto"/>
          </w:tcPr>
          <w:p w:rsidR="003B2F11" w:rsidRPr="003B2F11" w:rsidRDefault="003B2F11" w:rsidP="003B2F11">
            <w:pPr>
              <w:spacing w:after="0" w:line="240" w:lineRule="auto"/>
              <w:jc w:val="both"/>
              <w:rPr>
                <w:rFonts w:eastAsia="Times New Roman" w:cs="Times New Roman"/>
                <w:b/>
                <w:bCs/>
                <w:color w:val="000000"/>
                <w:szCs w:val="28"/>
              </w:rPr>
            </w:pPr>
          </w:p>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 xml:space="preserve">-HS quan sát hình </w:t>
            </w:r>
            <w:r w:rsidRPr="00740A3E">
              <w:rPr>
                <w:rFonts w:eastAsia="Times New Roman" w:cs="Times New Roman"/>
                <w:noProof/>
                <w:color w:val="000000"/>
                <w:szCs w:val="28"/>
              </w:rPr>
              <w:drawing>
                <wp:inline distT="0" distB="0" distL="0" distR="0">
                  <wp:extent cx="2845435" cy="908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5435" cy="908050"/>
                          </a:xfrm>
                          <a:prstGeom prst="rect">
                            <a:avLst/>
                          </a:prstGeom>
                          <a:noFill/>
                          <a:ln>
                            <a:noFill/>
                          </a:ln>
                        </pic:spPr>
                      </pic:pic>
                    </a:graphicData>
                  </a:graphic>
                </wp:inline>
              </w:drawing>
            </w:r>
          </w:p>
          <w:p w:rsidR="003B2F11" w:rsidRPr="003B2F11" w:rsidRDefault="003B2F11" w:rsidP="003B2F11">
            <w:pPr>
              <w:spacing w:after="0" w:line="240" w:lineRule="auto"/>
              <w:jc w:val="right"/>
              <w:rPr>
                <w:rFonts w:eastAsia="Times New Roman" w:cs="Times New Roman"/>
                <w:b/>
                <w:bCs/>
                <w:color w:val="000000"/>
                <w:szCs w:val="28"/>
              </w:rPr>
            </w:pPr>
          </w:p>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-HS thảo luận cặp theo yêu cầu</w:t>
            </w:r>
          </w:p>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b/>
                <w:bCs/>
                <w:color w:val="000000"/>
                <w:szCs w:val="28"/>
              </w:rPr>
              <w:t>-</w:t>
            </w:r>
            <w:r w:rsidRPr="003B2F11">
              <w:rPr>
                <w:rFonts w:eastAsia="Times New Roman" w:cs="Times New Roman"/>
                <w:color w:val="000000"/>
                <w:szCs w:val="28"/>
              </w:rPr>
              <w:t>Một số cặp HS trình bày cách tính của mình</w:t>
            </w:r>
          </w:p>
          <w:p w:rsidR="003B2F11" w:rsidRPr="003B2F11" w:rsidRDefault="003B2F11" w:rsidP="003B2F11">
            <w:pPr>
              <w:spacing w:after="0" w:line="240" w:lineRule="auto"/>
              <w:jc w:val="both"/>
              <w:rPr>
                <w:rFonts w:eastAsia="Times New Roman" w:cs="Times New Roman"/>
                <w:i/>
                <w:iCs/>
                <w:color w:val="000000"/>
                <w:szCs w:val="28"/>
                <w:vertAlign w:val="superscript"/>
              </w:rPr>
            </w:pPr>
            <w:r w:rsidRPr="003B2F11">
              <w:rPr>
                <w:rFonts w:eastAsia="Times New Roman" w:cs="Times New Roman"/>
                <w:i/>
                <w:iCs/>
                <w:color w:val="000000"/>
                <w:szCs w:val="28"/>
              </w:rPr>
              <w:t>* Chia chiều cao của hình HCN thành 2 lớp, mỗi lớp xếp được 12 hình lập phương cạnh 1cm, vậy hình hộp chữ nhật có thể tích 24 cm</w:t>
            </w:r>
            <w:r w:rsidRPr="003B2F11">
              <w:rPr>
                <w:rFonts w:eastAsia="Times New Roman" w:cs="Times New Roman"/>
                <w:i/>
                <w:iCs/>
                <w:color w:val="000000"/>
                <w:szCs w:val="28"/>
                <w:vertAlign w:val="superscript"/>
              </w:rPr>
              <w:t>3</w:t>
            </w:r>
          </w:p>
          <w:p w:rsidR="003B2F11" w:rsidRPr="003B2F11" w:rsidRDefault="003B2F11" w:rsidP="003B2F11">
            <w:pPr>
              <w:spacing w:after="0" w:line="240" w:lineRule="auto"/>
              <w:jc w:val="both"/>
              <w:rPr>
                <w:rFonts w:eastAsia="Times New Roman" w:cs="Times New Roman"/>
                <w:b/>
                <w:bCs/>
                <w:color w:val="000000"/>
                <w:szCs w:val="28"/>
                <w:vertAlign w:val="superscript"/>
              </w:rPr>
            </w:pPr>
            <w:r w:rsidRPr="003B2F11">
              <w:rPr>
                <w:rFonts w:eastAsia="Times New Roman" w:cs="Times New Roman"/>
                <w:b/>
                <w:bCs/>
                <w:color w:val="000000"/>
                <w:szCs w:val="28"/>
                <w:vertAlign w:val="superscript"/>
              </w:rPr>
              <w:t>*</w:t>
            </w:r>
            <w:r w:rsidRPr="003B2F11">
              <w:rPr>
                <w:rFonts w:eastAsia="Times New Roman" w:cs="Times New Roman"/>
                <w:i/>
                <w:iCs/>
                <w:color w:val="000000"/>
                <w:szCs w:val="28"/>
              </w:rPr>
              <w:t>Chia chiều cao hình lập phương thành 3 lớp, mỗi lớp xếp được 9 hình lập phương nhỏ cạnh 1cm, vậy thể tích của hình lập phương là 27 cm</w:t>
            </w:r>
            <w:r w:rsidRPr="003B2F11">
              <w:rPr>
                <w:rFonts w:eastAsia="Times New Roman" w:cs="Times New Roman"/>
                <w:i/>
                <w:iCs/>
                <w:color w:val="000000"/>
                <w:szCs w:val="28"/>
                <w:vertAlign w:val="superscript"/>
              </w:rPr>
              <w:t>3</w:t>
            </w:r>
          </w:p>
        </w:tc>
      </w:tr>
      <w:tr w:rsidR="003B2F11" w:rsidRPr="003B2F11" w:rsidTr="00740A3E">
        <w:tc>
          <w:tcPr>
            <w:tcW w:w="606" w:type="dxa"/>
            <w:shd w:val="clear" w:color="auto" w:fill="auto"/>
          </w:tcPr>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13'</w:t>
            </w:r>
          </w:p>
        </w:tc>
        <w:tc>
          <w:tcPr>
            <w:tcW w:w="9708" w:type="dxa"/>
            <w:gridSpan w:val="2"/>
            <w:shd w:val="clear" w:color="auto" w:fill="auto"/>
          </w:tcPr>
          <w:p w:rsidR="003B2F11" w:rsidRPr="003B2F11" w:rsidRDefault="003B2F11" w:rsidP="003B2F11">
            <w:pPr>
              <w:spacing w:after="0" w:line="240" w:lineRule="auto"/>
              <w:jc w:val="both"/>
              <w:rPr>
                <w:rFonts w:eastAsia="Times New Roman" w:cs="Times New Roman"/>
                <w:b/>
                <w:bCs/>
                <w:color w:val="000000"/>
                <w:szCs w:val="28"/>
                <w:lang w:val="vi-VN"/>
              </w:rPr>
            </w:pPr>
            <w:r w:rsidRPr="003B2F11">
              <w:rPr>
                <w:rFonts w:eastAsia="Times New Roman" w:cs="Times New Roman"/>
                <w:b/>
                <w:bCs/>
                <w:color w:val="000000"/>
                <w:szCs w:val="28"/>
                <w:lang w:val="vi-VN"/>
              </w:rPr>
              <w:t>B. HOẠT ĐỘNG HÌNH THÀNH KIẾN THỨC</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Mục tiêu: Nhận biết và biết cách tính thể tích của hình hộp chữ nhật, hình lập phương</w:t>
            </w:r>
          </w:p>
        </w:tc>
      </w:tr>
      <w:tr w:rsidR="003B2F11" w:rsidRPr="003B2F11" w:rsidTr="00740A3E">
        <w:tc>
          <w:tcPr>
            <w:tcW w:w="606" w:type="dxa"/>
            <w:shd w:val="clear" w:color="auto" w:fill="auto"/>
          </w:tcPr>
          <w:p w:rsidR="003B2F11" w:rsidRPr="003B2F11" w:rsidRDefault="003B2F11" w:rsidP="003B2F11">
            <w:pPr>
              <w:spacing w:after="0" w:line="240" w:lineRule="auto"/>
              <w:rPr>
                <w:rFonts w:eastAsia="Times New Roman" w:cs="Times New Roman"/>
                <w:color w:val="000000"/>
                <w:szCs w:val="28"/>
                <w:lang w:val="vi-VN"/>
              </w:rPr>
            </w:pPr>
          </w:p>
        </w:tc>
        <w:tc>
          <w:tcPr>
            <w:tcW w:w="4747" w:type="dxa"/>
            <w:shd w:val="clear" w:color="auto" w:fill="auto"/>
          </w:tcPr>
          <w:p w:rsidR="003B2F11" w:rsidRPr="003B2F11" w:rsidRDefault="003B2F11" w:rsidP="003B2F11">
            <w:pPr>
              <w:spacing w:after="0" w:line="240" w:lineRule="auto"/>
              <w:jc w:val="both"/>
              <w:rPr>
                <w:rFonts w:eastAsia="Times New Roman" w:cs="Times New Roman"/>
                <w:b/>
                <w:bCs/>
                <w:color w:val="000000"/>
                <w:szCs w:val="28"/>
                <w:lang w:val="vi-VN"/>
              </w:rPr>
            </w:pPr>
            <w:r w:rsidRPr="003B2F11">
              <w:rPr>
                <w:rFonts w:eastAsia="Times New Roman" w:cs="Times New Roman"/>
                <w:b/>
                <w:bCs/>
                <w:color w:val="000000"/>
                <w:szCs w:val="28"/>
                <w:lang w:val="vi-VN"/>
              </w:rPr>
              <w:t>Hoạt động 1: Thể tích hình hộp chữ nhật</w:t>
            </w:r>
          </w:p>
          <w:p w:rsidR="003B2F11" w:rsidRPr="003B2F11" w:rsidRDefault="003B2F11" w:rsidP="003B2F11">
            <w:pPr>
              <w:spacing w:after="0" w:line="240" w:lineRule="auto"/>
              <w:jc w:val="both"/>
              <w:rPr>
                <w:rFonts w:eastAsia="Times New Roman" w:cs="Times New Roman"/>
                <w:b/>
                <w:bCs/>
                <w:color w:val="000000"/>
                <w:szCs w:val="28"/>
                <w:lang w:val="vi-VN"/>
              </w:rPr>
            </w:pPr>
            <w:r w:rsidRPr="003B2F11">
              <w:rPr>
                <w:rFonts w:eastAsia="Times New Roman" w:cs="Times New Roman"/>
                <w:b/>
                <w:bCs/>
                <w:color w:val="000000"/>
                <w:szCs w:val="28"/>
                <w:lang w:val="vi-VN"/>
              </w:rPr>
              <w:t>*Cách tiến hành</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b/>
                <w:bCs/>
                <w:color w:val="000000"/>
                <w:szCs w:val="28"/>
                <w:lang w:val="vi-VN"/>
              </w:rPr>
              <w:t xml:space="preserve">- </w:t>
            </w:r>
            <w:r w:rsidRPr="003B2F11">
              <w:rPr>
                <w:rFonts w:eastAsia="Times New Roman" w:cs="Times New Roman"/>
                <w:color w:val="000000"/>
                <w:szCs w:val="28"/>
                <w:lang w:val="vi-VN"/>
              </w:rPr>
              <w:t>GV trình chiếu hình A (SGK), hỏi:</w:t>
            </w:r>
          </w:p>
          <w:p w:rsidR="003B2F11" w:rsidRPr="003B2F11" w:rsidRDefault="003B2F11" w:rsidP="003B2F11">
            <w:pPr>
              <w:widowControl w:val="0"/>
              <w:tabs>
                <w:tab w:val="left" w:pos="740"/>
              </w:tabs>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 xml:space="preserve">-GV yêu cầu: Tính thể tích hình hộp chữ nhật có các kích thước: </w:t>
            </w:r>
            <w:r w:rsidRPr="003B2F11">
              <w:rPr>
                <w:rFonts w:eastAsia="Times New Roman" w:cs="Times New Roman"/>
                <w:i/>
                <w:iCs/>
                <w:color w:val="000000"/>
                <w:szCs w:val="28"/>
                <w:lang w:val="vi-VN"/>
              </w:rPr>
              <w:t>chiều dài 4 cm, chiều rộng 3 cm, chiều cao 2 cm</w:t>
            </w:r>
            <w:r w:rsidRPr="003B2F11">
              <w:rPr>
                <w:rFonts w:eastAsia="Times New Roman" w:cs="Times New Roman"/>
                <w:color w:val="000000"/>
                <w:szCs w:val="28"/>
                <w:lang w:val="vi-VN"/>
              </w:rPr>
              <w:t xml:space="preserve">, dựa vào cách tìm thể tích ở phần khởi động, các em hãy tìm ra cách thực hiện tính thể tích </w:t>
            </w:r>
            <w:r w:rsidRPr="003B2F11">
              <w:rPr>
                <w:rFonts w:eastAsia="Times New Roman" w:cs="Times New Roman"/>
                <w:color w:val="000000"/>
                <w:szCs w:val="28"/>
                <w:lang w:val="vi-VN"/>
              </w:rPr>
              <w:lastRenderedPageBreak/>
              <w:t>của hình hộp chữ nhật trên và rút ra quy tắc, công thức tính thể tích của hình hộp chữ nhật.</w:t>
            </w:r>
          </w:p>
          <w:p w:rsidR="003B2F11" w:rsidRPr="003B2F11" w:rsidRDefault="003B2F11" w:rsidP="003B2F11">
            <w:pPr>
              <w:widowControl w:val="0"/>
              <w:spacing w:after="0" w:line="240" w:lineRule="auto"/>
              <w:ind w:left="24"/>
              <w:contextualSpacing/>
              <w:jc w:val="both"/>
              <w:rPr>
                <w:rFonts w:eastAsia="Times New Roman" w:cs="Times New Roman"/>
                <w:color w:val="000000"/>
                <w:szCs w:val="28"/>
                <w:lang w:val="vi-VN"/>
              </w:rPr>
            </w:pPr>
            <w:r w:rsidRPr="003B2F11">
              <w:rPr>
                <w:rFonts w:eastAsia="Times New Roman" w:cs="Times New Roman"/>
                <w:color w:val="000000"/>
                <w:szCs w:val="28"/>
                <w:lang w:val="vi-VN"/>
              </w:rPr>
              <w:t>- Yêu cầu HS thảo luận nhóm 4</w:t>
            </w:r>
          </w:p>
          <w:p w:rsidR="003B2F11" w:rsidRPr="003B2F11" w:rsidRDefault="003B2F11" w:rsidP="003B2F11">
            <w:pPr>
              <w:widowControl w:val="0"/>
              <w:spacing w:after="0" w:line="240" w:lineRule="auto"/>
              <w:ind w:left="24"/>
              <w:contextualSpacing/>
              <w:jc w:val="both"/>
              <w:rPr>
                <w:rFonts w:eastAsia="Times New Roman" w:cs="Times New Roman"/>
                <w:color w:val="000000"/>
                <w:szCs w:val="28"/>
                <w:lang w:val="vi-VN"/>
              </w:rPr>
            </w:pPr>
            <w:r w:rsidRPr="003B2F11">
              <w:rPr>
                <w:rFonts w:eastAsia="Times New Roman" w:cs="Times New Roman"/>
                <w:color w:val="000000"/>
                <w:szCs w:val="28"/>
                <w:lang w:val="vi-VN"/>
              </w:rPr>
              <w:t>- Mời các nhóm trình bày kết quả, HS còn lại lắng nghe, nhận xét và đặt câu hỏi cho bạn</w:t>
            </w:r>
          </w:p>
          <w:p w:rsidR="003B2F11" w:rsidRPr="003B2F11" w:rsidRDefault="003B2F11" w:rsidP="003B2F11">
            <w:pPr>
              <w:widowControl w:val="0"/>
              <w:spacing w:after="0" w:line="240" w:lineRule="auto"/>
              <w:ind w:left="24"/>
              <w:contextualSpacing/>
              <w:jc w:val="both"/>
              <w:rPr>
                <w:rFonts w:eastAsia="Times New Roman" w:cs="Times New Roman"/>
                <w:color w:val="000000"/>
                <w:szCs w:val="28"/>
                <w:lang w:val="vi-VN"/>
              </w:rPr>
            </w:pPr>
            <w:r w:rsidRPr="003B2F11">
              <w:rPr>
                <w:rFonts w:eastAsia="Times New Roman" w:cs="Times New Roman"/>
                <w:color w:val="000000"/>
                <w:szCs w:val="28"/>
                <w:lang w:val="vi-VN"/>
              </w:rPr>
              <w:t>- Trong quá trình HS trình bày, nếu chưa rõ, GV đặt câu hỏi thêm:</w:t>
            </w:r>
          </w:p>
          <w:p w:rsidR="003B2F11" w:rsidRPr="003B2F11" w:rsidRDefault="003B2F11" w:rsidP="003B2F11">
            <w:pPr>
              <w:widowControl w:val="0"/>
              <w:tabs>
                <w:tab w:val="left" w:pos="750"/>
              </w:tabs>
              <w:spacing w:after="0" w:line="240" w:lineRule="auto"/>
              <w:jc w:val="both"/>
              <w:rPr>
                <w:rFonts w:eastAsia="Times New Roman" w:cs="Times New Roman"/>
                <w:i/>
                <w:iCs/>
                <w:color w:val="000000"/>
                <w:spacing w:val="-10"/>
                <w:szCs w:val="28"/>
                <w:lang w:val="vi-VN"/>
              </w:rPr>
            </w:pPr>
            <w:r w:rsidRPr="003B2F11">
              <w:rPr>
                <w:rFonts w:eastAsia="Times New Roman" w:cs="Times New Roman"/>
                <w:color w:val="000000"/>
                <w:spacing w:val="-10"/>
                <w:szCs w:val="28"/>
                <w:lang w:val="vi-VN"/>
              </w:rPr>
              <w:t>+</w:t>
            </w:r>
            <w:r w:rsidRPr="003B2F11">
              <w:rPr>
                <w:rFonts w:eastAsia="Times New Roman" w:cs="Times New Roman"/>
                <w:i/>
                <w:iCs/>
                <w:color w:val="000000"/>
                <w:spacing w:val="-10"/>
                <w:szCs w:val="28"/>
                <w:lang w:val="vi-VN"/>
              </w:rPr>
              <w:t>Để tính thể tích hình hộp chữ nhật ta làm thế nào?</w:t>
            </w:r>
          </w:p>
          <w:p w:rsidR="003B2F11" w:rsidRPr="003B2F11" w:rsidRDefault="003B2F11" w:rsidP="003B2F11">
            <w:pPr>
              <w:widowControl w:val="0"/>
              <w:tabs>
                <w:tab w:val="left" w:pos="750"/>
              </w:tabs>
              <w:spacing w:after="0" w:line="240" w:lineRule="auto"/>
              <w:jc w:val="both"/>
              <w:rPr>
                <w:rFonts w:eastAsia="Times New Roman" w:cs="Times New Roman"/>
                <w:i/>
                <w:iCs/>
                <w:color w:val="000000"/>
                <w:szCs w:val="28"/>
                <w:lang w:val="vi-VN"/>
              </w:rPr>
            </w:pPr>
            <w:r w:rsidRPr="003B2F11">
              <w:rPr>
                <w:rFonts w:eastAsia="Times New Roman" w:cs="Times New Roman"/>
                <w:i/>
                <w:iCs/>
                <w:color w:val="000000"/>
                <w:szCs w:val="28"/>
                <w:lang w:val="vi-VN"/>
              </w:rPr>
              <w:t>+Ta gọi thể tích là V; chiều dài là a; chiều rộng là b; chiều cao là c. Hãy viết công thức tính thể tích của hình hộp chữ nhật?</w:t>
            </w:r>
          </w:p>
          <w:p w:rsidR="003B2F11" w:rsidRPr="003B2F11" w:rsidRDefault="003B2F11" w:rsidP="003B2F11">
            <w:pPr>
              <w:spacing w:after="0" w:line="240" w:lineRule="auto"/>
              <w:jc w:val="both"/>
              <w:rPr>
                <w:rFonts w:eastAsia="Times New Roman" w:cs="Times New Roman"/>
                <w:color w:val="000000"/>
                <w:szCs w:val="28"/>
              </w:rPr>
            </w:pPr>
          </w:p>
          <w:p w:rsidR="003B2F11" w:rsidRPr="003B2F11" w:rsidRDefault="003B2F11" w:rsidP="003B2F11">
            <w:pPr>
              <w:spacing w:after="0" w:line="240" w:lineRule="auto"/>
              <w:jc w:val="both"/>
              <w:rPr>
                <w:rFonts w:eastAsia="Times New Roman" w:cs="Times New Roman"/>
                <w:color w:val="000000"/>
                <w:szCs w:val="28"/>
              </w:rPr>
            </w:pPr>
          </w:p>
          <w:p w:rsidR="003B2F11" w:rsidRPr="003B2F11" w:rsidRDefault="003B2F11" w:rsidP="003B2F11">
            <w:pPr>
              <w:spacing w:after="0" w:line="240" w:lineRule="auto"/>
              <w:jc w:val="both"/>
              <w:rPr>
                <w:rFonts w:eastAsia="Times New Roman" w:cs="Times New Roman"/>
                <w:color w:val="000000"/>
                <w:szCs w:val="28"/>
              </w:rPr>
            </w:pPr>
          </w:p>
          <w:p w:rsidR="003B2F11" w:rsidRPr="003B2F11" w:rsidRDefault="003B2F11" w:rsidP="003B2F11">
            <w:pPr>
              <w:spacing w:after="0" w:line="240" w:lineRule="auto"/>
              <w:jc w:val="both"/>
              <w:rPr>
                <w:rFonts w:eastAsia="Times New Roman" w:cs="Times New Roman"/>
                <w:color w:val="000000"/>
                <w:szCs w:val="28"/>
              </w:rPr>
            </w:pP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-Gọi HS lặp lại quy tắc và công thức</w:t>
            </w:r>
          </w:p>
          <w:p w:rsidR="003B2F11" w:rsidRPr="003B2F11" w:rsidRDefault="003B2F11" w:rsidP="003B2F11">
            <w:pPr>
              <w:spacing w:after="0" w:line="240" w:lineRule="auto"/>
              <w:jc w:val="both"/>
              <w:rPr>
                <w:rFonts w:eastAsia="Times New Roman" w:cs="Times New Roman"/>
                <w:b/>
                <w:bCs/>
                <w:color w:val="000000"/>
                <w:szCs w:val="28"/>
                <w:lang w:val="vi-VN"/>
              </w:rPr>
            </w:pPr>
            <w:r w:rsidRPr="003B2F11">
              <w:rPr>
                <w:rFonts w:eastAsia="Times New Roman" w:cs="Times New Roman"/>
                <w:b/>
                <w:bCs/>
                <w:color w:val="000000"/>
                <w:szCs w:val="28"/>
                <w:lang w:val="vi-VN"/>
              </w:rPr>
              <w:t>Hoạt động 2: Thể tích hình lập phương</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-GV chiếu hình B (SGK), mời HS quan sát và nêu kích thức hình B</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-GV nêu yêu cầu: Tính thể tích của hình lập phương B, rút ra quy tắc và công thức tính thể tích hình lập phương.</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 HS thảo luận nhóm 4</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-Các nhóm trình bày kết quả</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-Rút ta quy tắc và công thức</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 xml:space="preserve">  ( GV thực hiện như trên)</w:t>
            </w:r>
          </w:p>
          <w:p w:rsidR="003B2F11" w:rsidRPr="003B2F11" w:rsidRDefault="003B2F11" w:rsidP="003B2F11">
            <w:pPr>
              <w:spacing w:after="0" w:line="240" w:lineRule="auto"/>
              <w:jc w:val="both"/>
              <w:rPr>
                <w:rFonts w:eastAsia="Times New Roman" w:cs="Times New Roman"/>
                <w:b/>
                <w:bCs/>
                <w:color w:val="000000"/>
                <w:szCs w:val="28"/>
                <w:lang w:val="vi-VN"/>
              </w:rPr>
            </w:pP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-HS nhắc lại quy tắc và công thức</w:t>
            </w:r>
          </w:p>
        </w:tc>
        <w:tc>
          <w:tcPr>
            <w:tcW w:w="4961" w:type="dxa"/>
            <w:shd w:val="clear" w:color="auto" w:fill="auto"/>
          </w:tcPr>
          <w:p w:rsidR="003B2F11" w:rsidRPr="003B2F11" w:rsidRDefault="003B2F11" w:rsidP="003B2F11">
            <w:pPr>
              <w:spacing w:after="0" w:line="240" w:lineRule="auto"/>
              <w:rPr>
                <w:rFonts w:eastAsia="Times New Roman" w:cs="Times New Roman"/>
                <w:noProof/>
                <w:color w:val="000000"/>
                <w:szCs w:val="28"/>
                <w:lang w:val="vi-VN"/>
              </w:rPr>
            </w:pPr>
          </w:p>
          <w:p w:rsidR="003B2F11" w:rsidRPr="003B2F11" w:rsidRDefault="003B2F11" w:rsidP="003B2F11">
            <w:pPr>
              <w:spacing w:after="0" w:line="240" w:lineRule="auto"/>
              <w:rPr>
                <w:rFonts w:eastAsia="Times New Roman" w:cs="Times New Roman"/>
                <w:noProof/>
                <w:color w:val="000000"/>
                <w:spacing w:val="-6"/>
                <w:szCs w:val="28"/>
              </w:rPr>
            </w:pPr>
          </w:p>
          <w:p w:rsidR="003B2F11" w:rsidRPr="003B2F11" w:rsidRDefault="003B2F11" w:rsidP="003B2F11">
            <w:pPr>
              <w:spacing w:after="0" w:line="240" w:lineRule="auto"/>
              <w:rPr>
                <w:rFonts w:eastAsia="Times New Roman" w:cs="Times New Roman"/>
                <w:noProof/>
                <w:color w:val="000000"/>
                <w:spacing w:val="-6"/>
                <w:szCs w:val="28"/>
              </w:rPr>
            </w:pPr>
          </w:p>
          <w:p w:rsidR="003B2F11" w:rsidRPr="003B2F11" w:rsidRDefault="003B2F11" w:rsidP="003B2F11">
            <w:pPr>
              <w:spacing w:after="0" w:line="240" w:lineRule="auto"/>
              <w:rPr>
                <w:rFonts w:eastAsia="Times New Roman" w:cs="Times New Roman"/>
                <w:i/>
                <w:iCs/>
                <w:color w:val="000000"/>
                <w:spacing w:val="-6"/>
                <w:szCs w:val="28"/>
                <w:lang w:val="vi-VN"/>
              </w:rPr>
            </w:pPr>
            <w:r w:rsidRPr="003B2F11">
              <w:rPr>
                <w:rFonts w:eastAsia="Times New Roman" w:cs="Times New Roman"/>
                <w:color w:val="000000"/>
                <w:spacing w:val="-6"/>
                <w:szCs w:val="28"/>
                <w:lang w:val="vi-VN"/>
              </w:rPr>
              <w:t xml:space="preserve">-HS quan sát hình nêu kích thước của hình: </w:t>
            </w:r>
            <w:r w:rsidRPr="003B2F11">
              <w:rPr>
                <w:rFonts w:eastAsia="Times New Roman" w:cs="Times New Roman"/>
                <w:i/>
                <w:iCs/>
                <w:color w:val="000000"/>
                <w:spacing w:val="-6"/>
                <w:szCs w:val="28"/>
                <w:lang w:val="vi-VN"/>
              </w:rPr>
              <w:t>chiều dài 4cm, chiều rộng 3cm, chiều cao 2 cm</w:t>
            </w:r>
          </w:p>
          <w:p w:rsidR="003B2F11" w:rsidRPr="003B2F11" w:rsidRDefault="003B2F11" w:rsidP="003B2F11">
            <w:pPr>
              <w:spacing w:after="0" w:line="240" w:lineRule="auto"/>
              <w:rPr>
                <w:rFonts w:eastAsia="Times New Roman" w:cs="Times New Roman"/>
                <w:color w:val="000000"/>
                <w:szCs w:val="28"/>
              </w:rPr>
            </w:pPr>
            <w:r w:rsidRPr="00740A3E">
              <w:rPr>
                <w:rFonts w:eastAsia="Times New Roman" w:cs="Times New Roman"/>
                <w:noProof/>
                <w:color w:val="000000"/>
                <w:szCs w:val="28"/>
              </w:rPr>
              <w:drawing>
                <wp:inline distT="0" distB="0" distL="0" distR="0">
                  <wp:extent cx="1713865" cy="601345"/>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3865" cy="601345"/>
                          </a:xfrm>
                          <a:prstGeom prst="rect">
                            <a:avLst/>
                          </a:prstGeom>
                          <a:noFill/>
                          <a:ln>
                            <a:noFill/>
                          </a:ln>
                        </pic:spPr>
                      </pic:pic>
                    </a:graphicData>
                  </a:graphic>
                </wp:inline>
              </w:drawing>
            </w:r>
          </w:p>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lastRenderedPageBreak/>
              <w:t>- HS lắng nghe yêu cầu</w:t>
            </w:r>
          </w:p>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 xml:space="preserve">- Các nhóm thảo luận </w:t>
            </w:r>
          </w:p>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 xml:space="preserve">- Một số nhóm trình bày kết quả </w:t>
            </w:r>
          </w:p>
          <w:p w:rsidR="003B2F11" w:rsidRPr="003B2F11" w:rsidRDefault="003B2F11" w:rsidP="003B2F11">
            <w:pPr>
              <w:spacing w:after="0" w:line="240" w:lineRule="auto"/>
              <w:rPr>
                <w:rFonts w:eastAsia="Times New Roman" w:cs="Times New Roman"/>
                <w:b/>
                <w:bCs/>
                <w:color w:val="000000"/>
                <w:szCs w:val="28"/>
              </w:rPr>
            </w:pPr>
            <w:r w:rsidRPr="003B2F11">
              <w:rPr>
                <w:rFonts w:eastAsia="Times New Roman" w:cs="Times New Roman"/>
                <w:b/>
                <w:bCs/>
                <w:color w:val="000000"/>
                <w:szCs w:val="28"/>
              </w:rPr>
              <w:t>HS mô tả cách thực hiện:</w:t>
            </w:r>
          </w:p>
          <w:p w:rsidR="003B2F11" w:rsidRPr="003B2F11" w:rsidRDefault="003B2F11" w:rsidP="003B2F11">
            <w:pPr>
              <w:spacing w:after="0" w:line="240" w:lineRule="auto"/>
              <w:jc w:val="both"/>
              <w:rPr>
                <w:rFonts w:eastAsia="Times New Roman" w:cs="Times New Roman"/>
                <w:i/>
                <w:iCs/>
                <w:color w:val="000000"/>
                <w:szCs w:val="28"/>
              </w:rPr>
            </w:pPr>
            <w:r w:rsidRPr="003B2F11">
              <w:rPr>
                <w:rFonts w:eastAsia="Times New Roman" w:cs="Times New Roman"/>
                <w:i/>
                <w:iCs/>
                <w:color w:val="000000"/>
                <w:szCs w:val="28"/>
              </w:rPr>
              <w:t xml:space="preserve">* Theo kích thước của hình hộp chữ nhật chiều  là dài 4cm, chiều rộng là 3cm thì xếp được 1 lớp hình gồm 4 </w:t>
            </w:r>
            <w:r w:rsidRPr="003B2F11">
              <w:rPr>
                <w:rFonts w:eastAsia="Times New Roman" w:cs="Times New Roman"/>
                <w:color w:val="000000"/>
                <w:szCs w:val="28"/>
              </w:rPr>
              <w:t>x</w:t>
            </w:r>
            <w:r w:rsidRPr="003B2F11">
              <w:rPr>
                <w:rFonts w:eastAsia="Times New Roman" w:cs="Times New Roman"/>
                <w:i/>
                <w:iCs/>
                <w:color w:val="000000"/>
                <w:szCs w:val="28"/>
              </w:rPr>
              <w:t xml:space="preserve"> 3 = 12 hình lập phương nhỏ.</w:t>
            </w:r>
          </w:p>
          <w:p w:rsidR="003B2F11" w:rsidRPr="003B2F11" w:rsidRDefault="003B2F11" w:rsidP="003B2F11">
            <w:pPr>
              <w:spacing w:after="0" w:line="240" w:lineRule="auto"/>
              <w:jc w:val="both"/>
              <w:rPr>
                <w:rFonts w:eastAsia="Times New Roman" w:cs="Times New Roman"/>
                <w:i/>
                <w:iCs/>
                <w:color w:val="000000"/>
                <w:szCs w:val="28"/>
              </w:rPr>
            </w:pPr>
            <w:r w:rsidRPr="003B2F11">
              <w:rPr>
                <w:rFonts w:eastAsia="Times New Roman" w:cs="Times New Roman"/>
                <w:i/>
                <w:iCs/>
                <w:color w:val="000000"/>
                <w:szCs w:val="28"/>
              </w:rPr>
              <w:t xml:space="preserve">* Theo chiều cao của hình hộp chữ nhật là 2cm, ta xếp thêm 1 lớp hình lập phương nhỏ như lớp </w:t>
            </w:r>
          </w:p>
          <w:p w:rsidR="003B2F11" w:rsidRPr="003B2F11" w:rsidRDefault="003B2F11" w:rsidP="003B2F11">
            <w:pPr>
              <w:widowControl w:val="0"/>
              <w:tabs>
                <w:tab w:val="left" w:pos="697"/>
              </w:tabs>
              <w:spacing w:after="0" w:line="240" w:lineRule="auto"/>
              <w:jc w:val="both"/>
              <w:rPr>
                <w:rFonts w:eastAsia="Times New Roman" w:cs="Times New Roman"/>
                <w:i/>
                <w:iCs/>
                <w:color w:val="000000"/>
                <w:szCs w:val="28"/>
                <w:vertAlign w:val="superscript"/>
              </w:rPr>
            </w:pPr>
            <w:r w:rsidRPr="003B2F11">
              <w:rPr>
                <w:rFonts w:eastAsia="Times New Roman" w:cs="Times New Roman"/>
                <w:i/>
                <w:iCs/>
                <w:color w:val="000000"/>
                <w:szCs w:val="28"/>
              </w:rPr>
              <w:t xml:space="preserve">thứ nhất. ( 12 </w:t>
            </w:r>
            <w:r w:rsidRPr="003B2F11">
              <w:rPr>
                <w:rFonts w:eastAsia="Times New Roman" w:cs="Times New Roman"/>
                <w:color w:val="000000"/>
                <w:szCs w:val="28"/>
              </w:rPr>
              <w:t>x</w:t>
            </w:r>
            <w:r w:rsidRPr="003B2F11">
              <w:rPr>
                <w:rFonts w:eastAsia="Times New Roman" w:cs="Times New Roman"/>
                <w:i/>
                <w:iCs/>
                <w:color w:val="000000"/>
                <w:szCs w:val="28"/>
              </w:rPr>
              <w:t xml:space="preserve"> 2 = 24) Vậy thể tích hình hộp chữ nhật là 4 </w:t>
            </w:r>
            <w:r w:rsidRPr="003B2F11">
              <w:rPr>
                <w:rFonts w:eastAsia="Times New Roman" w:cs="Times New Roman"/>
                <w:color w:val="000000"/>
                <w:szCs w:val="28"/>
              </w:rPr>
              <w:t>x</w:t>
            </w:r>
            <w:r w:rsidRPr="003B2F11">
              <w:rPr>
                <w:rFonts w:eastAsia="Times New Roman" w:cs="Times New Roman"/>
                <w:i/>
                <w:iCs/>
                <w:color w:val="000000"/>
                <w:szCs w:val="28"/>
              </w:rPr>
              <w:t xml:space="preserve"> 3 </w:t>
            </w:r>
            <w:r w:rsidRPr="003B2F11">
              <w:rPr>
                <w:rFonts w:eastAsia="Times New Roman" w:cs="Times New Roman"/>
                <w:color w:val="000000"/>
                <w:szCs w:val="28"/>
              </w:rPr>
              <w:t>x</w:t>
            </w:r>
            <w:r w:rsidRPr="003B2F11">
              <w:rPr>
                <w:rFonts w:eastAsia="Times New Roman" w:cs="Times New Roman"/>
                <w:i/>
                <w:iCs/>
                <w:color w:val="000000"/>
                <w:szCs w:val="28"/>
              </w:rPr>
              <w:t xml:space="preserve"> 2 = 24 cm</w:t>
            </w:r>
            <w:r w:rsidRPr="003B2F11">
              <w:rPr>
                <w:rFonts w:eastAsia="Times New Roman" w:cs="Times New Roman"/>
                <w:i/>
                <w:iCs/>
                <w:color w:val="000000"/>
                <w:szCs w:val="28"/>
                <w:vertAlign w:val="superscript"/>
              </w:rPr>
              <w:t>3</w:t>
            </w:r>
          </w:p>
          <w:p w:rsidR="003B2F11" w:rsidRPr="003B2F11" w:rsidRDefault="003B2F11" w:rsidP="003B2F11">
            <w:pPr>
              <w:widowControl w:val="0"/>
              <w:tabs>
                <w:tab w:val="left" w:pos="697"/>
              </w:tabs>
              <w:spacing w:after="0" w:line="240" w:lineRule="auto"/>
              <w:jc w:val="both"/>
              <w:rPr>
                <w:rFonts w:eastAsia="Times New Roman" w:cs="Times New Roman"/>
                <w:i/>
                <w:iCs/>
                <w:color w:val="000000"/>
                <w:szCs w:val="28"/>
              </w:rPr>
            </w:pPr>
            <w:r w:rsidRPr="003B2F11">
              <w:rPr>
                <w:rFonts w:eastAsia="Times New Roman" w:cs="Times New Roman"/>
                <w:i/>
                <w:iCs/>
                <w:color w:val="000000"/>
                <w:szCs w:val="28"/>
              </w:rPr>
              <w:t>* Quy tắc: Muốn tính thể tích hình hộp chữ nhật, ta lấy chiều dài nhân với chiều rộng rồi nhân với chiều cao (cùng một đơn vị do).</w:t>
            </w:r>
          </w:p>
          <w:p w:rsidR="003B2F11" w:rsidRPr="003B2F11" w:rsidRDefault="003B2F11" w:rsidP="003B2F11">
            <w:pPr>
              <w:widowControl w:val="0"/>
              <w:tabs>
                <w:tab w:val="left" w:pos="697"/>
              </w:tabs>
              <w:spacing w:after="0" w:line="240" w:lineRule="auto"/>
              <w:jc w:val="both"/>
              <w:rPr>
                <w:rFonts w:eastAsia="Times New Roman" w:cs="Times New Roman"/>
                <w:color w:val="000000"/>
                <w:szCs w:val="28"/>
              </w:rPr>
            </w:pPr>
            <w:r w:rsidRPr="003B2F11">
              <w:rPr>
                <w:rFonts w:eastAsia="Times New Roman" w:cs="Times New Roman"/>
                <w:color w:val="000000"/>
                <w:szCs w:val="28"/>
              </w:rPr>
              <w:t xml:space="preserve">* </w:t>
            </w:r>
            <w:r w:rsidRPr="003B2F11">
              <w:rPr>
                <w:rFonts w:eastAsia="Times New Roman" w:cs="Times New Roman"/>
                <w:b/>
                <w:bCs/>
                <w:color w:val="000000"/>
                <w:szCs w:val="28"/>
              </w:rPr>
              <w:t>Công thức</w:t>
            </w:r>
            <w:r w:rsidRPr="003B2F11">
              <w:rPr>
                <w:rFonts w:eastAsia="Times New Roman" w:cs="Times New Roman"/>
                <w:color w:val="000000"/>
                <w:szCs w:val="28"/>
              </w:rPr>
              <w:t>:  V = a x b x c</w:t>
            </w:r>
          </w:p>
          <w:p w:rsidR="003B2F11" w:rsidRPr="003B2F11" w:rsidRDefault="003B2F11" w:rsidP="003B2F11">
            <w:pPr>
              <w:spacing w:after="0" w:line="240" w:lineRule="auto"/>
              <w:jc w:val="both"/>
              <w:rPr>
                <w:rFonts w:eastAsia="Times New Roman" w:cs="Times New Roman"/>
                <w:color w:val="000000"/>
                <w:szCs w:val="28"/>
              </w:rPr>
            </w:pPr>
            <w:r w:rsidRPr="003B2F11">
              <w:rPr>
                <w:rFonts w:eastAsia="Times New Roman" w:cs="Times New Roman"/>
                <w:color w:val="000000"/>
                <w:szCs w:val="28"/>
              </w:rPr>
              <w:t>HS quan sát và nêu kích thức của hình</w:t>
            </w:r>
          </w:p>
          <w:p w:rsidR="003B2F11" w:rsidRPr="003B2F11" w:rsidRDefault="003B2F11" w:rsidP="003B2F11">
            <w:pPr>
              <w:spacing w:after="0" w:line="240" w:lineRule="auto"/>
              <w:jc w:val="center"/>
              <w:rPr>
                <w:rFonts w:eastAsia="Times New Roman" w:cs="Times New Roman"/>
                <w:color w:val="000000"/>
                <w:szCs w:val="28"/>
              </w:rPr>
            </w:pPr>
            <w:r w:rsidRPr="00740A3E">
              <w:rPr>
                <w:rFonts w:eastAsia="Times New Roman" w:cs="Times New Roman"/>
                <w:noProof/>
                <w:color w:val="000000"/>
                <w:szCs w:val="28"/>
              </w:rPr>
              <w:drawing>
                <wp:inline distT="0" distB="0" distL="0" distR="0">
                  <wp:extent cx="1464310" cy="10934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4310" cy="1093470"/>
                          </a:xfrm>
                          <a:prstGeom prst="rect">
                            <a:avLst/>
                          </a:prstGeom>
                          <a:noFill/>
                          <a:ln>
                            <a:noFill/>
                          </a:ln>
                        </pic:spPr>
                      </pic:pic>
                    </a:graphicData>
                  </a:graphic>
                </wp:inline>
              </w:drawing>
            </w:r>
          </w:p>
          <w:p w:rsidR="003B2F11" w:rsidRPr="003B2F11" w:rsidRDefault="003B2F11" w:rsidP="003B2F11">
            <w:pPr>
              <w:spacing w:after="0" w:line="240" w:lineRule="auto"/>
              <w:jc w:val="both"/>
              <w:rPr>
                <w:rFonts w:eastAsia="Times New Roman" w:cs="Times New Roman"/>
                <w:color w:val="000000"/>
                <w:szCs w:val="28"/>
              </w:rPr>
            </w:pPr>
            <w:r w:rsidRPr="003B2F11">
              <w:rPr>
                <w:rFonts w:eastAsia="Times New Roman" w:cs="Times New Roman"/>
                <w:color w:val="000000"/>
                <w:szCs w:val="28"/>
              </w:rPr>
              <w:t>-HS thảo luận nhóm 4</w:t>
            </w:r>
          </w:p>
          <w:p w:rsidR="003B2F11" w:rsidRPr="003B2F11" w:rsidRDefault="003B2F11" w:rsidP="003B2F11">
            <w:pPr>
              <w:spacing w:after="0" w:line="240" w:lineRule="auto"/>
              <w:jc w:val="both"/>
              <w:rPr>
                <w:rFonts w:eastAsia="Times New Roman" w:cs="Times New Roman"/>
                <w:color w:val="000000"/>
                <w:szCs w:val="28"/>
              </w:rPr>
            </w:pPr>
            <w:r w:rsidRPr="003B2F11">
              <w:rPr>
                <w:rFonts w:eastAsia="Times New Roman" w:cs="Times New Roman"/>
                <w:color w:val="000000"/>
                <w:szCs w:val="28"/>
              </w:rPr>
              <w:t>-HS trình bày kết quả ( 3 x 3 x 3 = 27 cm</w:t>
            </w:r>
            <w:r w:rsidRPr="003B2F11">
              <w:rPr>
                <w:rFonts w:eastAsia="Times New Roman" w:cs="Times New Roman"/>
                <w:color w:val="000000"/>
                <w:szCs w:val="28"/>
                <w:vertAlign w:val="superscript"/>
              </w:rPr>
              <w:t>3</w:t>
            </w:r>
            <w:r w:rsidRPr="003B2F11">
              <w:rPr>
                <w:rFonts w:eastAsia="Times New Roman" w:cs="Times New Roman"/>
                <w:color w:val="000000"/>
                <w:szCs w:val="28"/>
              </w:rPr>
              <w:t>)</w:t>
            </w:r>
          </w:p>
          <w:p w:rsidR="003B2F11" w:rsidRPr="003B2F11" w:rsidRDefault="003B2F11" w:rsidP="003B2F11">
            <w:pPr>
              <w:spacing w:after="0" w:line="240" w:lineRule="auto"/>
              <w:jc w:val="both"/>
              <w:rPr>
                <w:rFonts w:eastAsia="Times New Roman" w:cs="Times New Roman"/>
                <w:color w:val="000000"/>
                <w:szCs w:val="28"/>
              </w:rPr>
            </w:pPr>
            <w:r w:rsidRPr="003B2F11">
              <w:rPr>
                <w:rFonts w:eastAsia="Times New Roman" w:cs="Times New Roman"/>
                <w:color w:val="000000"/>
                <w:szCs w:val="28"/>
              </w:rPr>
              <w:t>-HS mô tả cách thực hiện như trên và rút ra quy tắc và công thức:</w:t>
            </w:r>
          </w:p>
          <w:p w:rsidR="003B2F11" w:rsidRPr="003B2F11" w:rsidRDefault="003B2F11" w:rsidP="003B2F11">
            <w:pPr>
              <w:spacing w:after="0" w:line="240" w:lineRule="auto"/>
              <w:jc w:val="both"/>
              <w:rPr>
                <w:rFonts w:eastAsia="Times New Roman" w:cs="Times New Roman"/>
                <w:i/>
                <w:iCs/>
                <w:color w:val="000000"/>
                <w:szCs w:val="28"/>
              </w:rPr>
            </w:pPr>
            <w:r w:rsidRPr="003B2F11">
              <w:rPr>
                <w:rFonts w:eastAsia="Times New Roman" w:cs="Times New Roman"/>
                <w:i/>
                <w:iCs/>
                <w:color w:val="000000"/>
                <w:szCs w:val="28"/>
              </w:rPr>
              <w:t>- Muốn tính thể tích hình lập phương, ta lấy cạnh nhân với cạnh rồi nhân với cạnh.</w:t>
            </w:r>
          </w:p>
          <w:p w:rsidR="003B2F11" w:rsidRPr="003B2F11" w:rsidRDefault="003B2F11" w:rsidP="003B2F11">
            <w:pPr>
              <w:spacing w:after="0" w:line="240" w:lineRule="auto"/>
              <w:jc w:val="both"/>
              <w:rPr>
                <w:rFonts w:eastAsia="Times New Roman" w:cs="Times New Roman"/>
                <w:i/>
                <w:iCs/>
                <w:color w:val="000000"/>
                <w:szCs w:val="28"/>
              </w:rPr>
            </w:pPr>
            <w:r w:rsidRPr="003B2F11">
              <w:rPr>
                <w:rFonts w:eastAsia="Times New Roman" w:cs="Times New Roman"/>
                <w:i/>
                <w:iCs/>
                <w:color w:val="000000"/>
                <w:szCs w:val="28"/>
              </w:rPr>
              <w:t xml:space="preserve">- </w:t>
            </w:r>
            <w:r w:rsidRPr="003B2F11">
              <w:rPr>
                <w:rFonts w:eastAsia="Times New Roman" w:cs="Times New Roman"/>
                <w:b/>
                <w:bCs/>
                <w:color w:val="000000"/>
                <w:szCs w:val="28"/>
              </w:rPr>
              <w:t>Công thức</w:t>
            </w:r>
            <w:r w:rsidRPr="003B2F11">
              <w:rPr>
                <w:rFonts w:eastAsia="Times New Roman" w:cs="Times New Roman"/>
                <w:i/>
                <w:iCs/>
                <w:color w:val="000000"/>
                <w:szCs w:val="28"/>
              </w:rPr>
              <w:t>: V = a x a x a</w:t>
            </w:r>
          </w:p>
        </w:tc>
      </w:tr>
      <w:tr w:rsidR="003B2F11" w:rsidRPr="003B2F11" w:rsidTr="00740A3E">
        <w:tc>
          <w:tcPr>
            <w:tcW w:w="606" w:type="dxa"/>
            <w:shd w:val="clear" w:color="auto" w:fill="auto"/>
          </w:tcPr>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lastRenderedPageBreak/>
              <w:t>12'</w:t>
            </w:r>
          </w:p>
        </w:tc>
        <w:tc>
          <w:tcPr>
            <w:tcW w:w="9708" w:type="dxa"/>
            <w:gridSpan w:val="2"/>
            <w:shd w:val="clear" w:color="auto" w:fill="auto"/>
          </w:tcPr>
          <w:p w:rsidR="003B2F11" w:rsidRPr="003B2F11" w:rsidRDefault="003B2F11" w:rsidP="003B2F11">
            <w:pPr>
              <w:spacing w:after="0" w:line="240" w:lineRule="auto"/>
              <w:jc w:val="both"/>
              <w:rPr>
                <w:rFonts w:eastAsia="Times New Roman" w:cs="Times New Roman"/>
                <w:b/>
                <w:bCs/>
                <w:color w:val="000000"/>
                <w:szCs w:val="28"/>
                <w:lang w:val="vi-VN"/>
              </w:rPr>
            </w:pPr>
            <w:r w:rsidRPr="003B2F11">
              <w:rPr>
                <w:rFonts w:eastAsia="Times New Roman" w:cs="Times New Roman"/>
                <w:b/>
                <w:bCs/>
                <w:color w:val="000000"/>
                <w:szCs w:val="28"/>
                <w:lang w:val="vi-VN"/>
              </w:rPr>
              <w:t>C. HOẠT ĐỘNG THỰC HÀNH</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Mục tiêu: Củng cố cách tính thể tích hình hộp chữ nhật, hình lập phương</w:t>
            </w:r>
          </w:p>
        </w:tc>
      </w:tr>
      <w:tr w:rsidR="003B2F11" w:rsidRPr="003B2F11" w:rsidTr="00740A3E">
        <w:tc>
          <w:tcPr>
            <w:tcW w:w="606" w:type="dxa"/>
            <w:shd w:val="clear" w:color="auto" w:fill="auto"/>
          </w:tcPr>
          <w:p w:rsidR="003B2F11" w:rsidRPr="003B2F11" w:rsidRDefault="003B2F11" w:rsidP="003B2F11">
            <w:pPr>
              <w:spacing w:after="0" w:line="240" w:lineRule="auto"/>
              <w:rPr>
                <w:rFonts w:eastAsia="Times New Roman" w:cs="Times New Roman"/>
                <w:color w:val="000000"/>
                <w:szCs w:val="28"/>
                <w:lang w:val="vi-VN"/>
              </w:rPr>
            </w:pPr>
          </w:p>
        </w:tc>
        <w:tc>
          <w:tcPr>
            <w:tcW w:w="4747" w:type="dxa"/>
            <w:shd w:val="clear" w:color="auto" w:fill="auto"/>
          </w:tcPr>
          <w:p w:rsidR="003B2F11" w:rsidRPr="003B2F11" w:rsidRDefault="003B2F11" w:rsidP="003B2F11">
            <w:pPr>
              <w:spacing w:after="0" w:line="240" w:lineRule="auto"/>
              <w:jc w:val="both"/>
              <w:rPr>
                <w:rFonts w:eastAsia="Times New Roman" w:cs="Times New Roman"/>
                <w:b/>
                <w:bCs/>
                <w:color w:val="000000"/>
                <w:szCs w:val="28"/>
                <w:lang w:val="vi-VN"/>
              </w:rPr>
            </w:pPr>
            <w:r w:rsidRPr="003B2F11">
              <w:rPr>
                <w:rFonts w:eastAsia="Times New Roman" w:cs="Times New Roman"/>
                <w:b/>
                <w:bCs/>
                <w:color w:val="000000"/>
                <w:szCs w:val="28"/>
                <w:lang w:val="vi-VN"/>
              </w:rPr>
              <w:t>Hoạt động 3: Thực hành</w:t>
            </w:r>
          </w:p>
          <w:p w:rsidR="003B2F11" w:rsidRPr="003B2F11" w:rsidRDefault="003B2F11" w:rsidP="003B2F11">
            <w:pPr>
              <w:spacing w:after="0" w:line="240" w:lineRule="auto"/>
              <w:jc w:val="both"/>
              <w:rPr>
                <w:rFonts w:eastAsia="Times New Roman" w:cs="Times New Roman"/>
                <w:b/>
                <w:bCs/>
                <w:color w:val="000000"/>
                <w:szCs w:val="28"/>
                <w:lang w:val="vi-VN"/>
              </w:rPr>
            </w:pPr>
            <w:r w:rsidRPr="003B2F11">
              <w:rPr>
                <w:rFonts w:eastAsia="Times New Roman" w:cs="Times New Roman"/>
                <w:b/>
                <w:bCs/>
                <w:color w:val="000000"/>
                <w:szCs w:val="28"/>
                <w:lang w:val="vi-VN"/>
              </w:rPr>
              <w:t xml:space="preserve">Bài 1: </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-GV mời HS đọc yêu cầu bài</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 Mời HS nếu các kích thước của hình a, b, c</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lastRenderedPageBreak/>
              <w:t>-Mời HS nêu lại cách tính thể tích hình hộp chữ nhật, hình lập phương</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-GV yêu cầu HS thực hành tính thể tích các hình bên vào bảng nhóm ( HS làm việc nhóm 4)</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-Mời một số nhóm trình bày kết quả, HS lắng nghe đặt câu hỏi cho nhóm bạn.</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 GV nhận xét ,chốt kết quả đúng.</w:t>
            </w:r>
          </w:p>
        </w:tc>
        <w:tc>
          <w:tcPr>
            <w:tcW w:w="4961" w:type="dxa"/>
            <w:shd w:val="clear" w:color="auto" w:fill="auto"/>
          </w:tcPr>
          <w:p w:rsidR="003B2F11" w:rsidRPr="003B2F11" w:rsidRDefault="003B2F11" w:rsidP="003B2F11">
            <w:pPr>
              <w:spacing w:after="0" w:line="240" w:lineRule="auto"/>
              <w:jc w:val="both"/>
              <w:rPr>
                <w:rFonts w:eastAsia="Times New Roman" w:cs="Times New Roman"/>
                <w:color w:val="000000"/>
                <w:szCs w:val="28"/>
                <w:lang w:val="vi-VN"/>
              </w:rPr>
            </w:pPr>
          </w:p>
          <w:p w:rsidR="003B2F11" w:rsidRPr="003B2F11" w:rsidRDefault="003B2F11" w:rsidP="003B2F11">
            <w:pPr>
              <w:spacing w:after="0" w:line="240" w:lineRule="auto"/>
              <w:jc w:val="both"/>
              <w:rPr>
                <w:rFonts w:eastAsia="Times New Roman" w:cs="Times New Roman"/>
                <w:color w:val="000000"/>
                <w:szCs w:val="28"/>
                <w:lang w:val="vi-VN"/>
              </w:rPr>
            </w:pP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- 1 HS đọc yêu cầu và quan sát hình vẽ</w:t>
            </w:r>
          </w:p>
          <w:p w:rsidR="003B2F11" w:rsidRPr="003B2F11" w:rsidRDefault="003B2F11" w:rsidP="003B2F11">
            <w:pPr>
              <w:spacing w:after="0" w:line="240" w:lineRule="auto"/>
              <w:jc w:val="center"/>
              <w:rPr>
                <w:rFonts w:eastAsia="Times New Roman" w:cs="Times New Roman"/>
                <w:color w:val="000000"/>
                <w:szCs w:val="28"/>
              </w:rPr>
            </w:pPr>
          </w:p>
          <w:p w:rsidR="003B2F11" w:rsidRPr="003B2F11" w:rsidRDefault="003B2F11" w:rsidP="003B2F11">
            <w:pPr>
              <w:spacing w:after="0" w:line="240" w:lineRule="auto"/>
              <w:jc w:val="both"/>
              <w:rPr>
                <w:rFonts w:eastAsia="Times New Roman" w:cs="Times New Roman"/>
                <w:color w:val="000000"/>
                <w:szCs w:val="28"/>
              </w:rPr>
            </w:pPr>
            <w:r w:rsidRPr="003B2F11">
              <w:rPr>
                <w:rFonts w:eastAsia="Times New Roman" w:cs="Times New Roman"/>
                <w:color w:val="000000"/>
                <w:szCs w:val="28"/>
              </w:rPr>
              <w:t>-2 HS nêu cách tính</w:t>
            </w:r>
          </w:p>
          <w:p w:rsidR="003B2F11" w:rsidRPr="003B2F11" w:rsidRDefault="003B2F11" w:rsidP="003B2F11">
            <w:pPr>
              <w:spacing w:after="0" w:line="240" w:lineRule="auto"/>
              <w:jc w:val="both"/>
              <w:rPr>
                <w:rFonts w:eastAsia="Times New Roman" w:cs="Times New Roman"/>
                <w:color w:val="000000"/>
                <w:szCs w:val="28"/>
              </w:rPr>
            </w:pPr>
            <w:r w:rsidRPr="003B2F11">
              <w:rPr>
                <w:rFonts w:eastAsia="Times New Roman" w:cs="Times New Roman"/>
                <w:color w:val="000000"/>
                <w:szCs w:val="28"/>
              </w:rPr>
              <w:lastRenderedPageBreak/>
              <w:t>-HS làm việc nhóm 4</w:t>
            </w:r>
          </w:p>
          <w:p w:rsidR="003B2F11" w:rsidRPr="003B2F11" w:rsidRDefault="003B2F11" w:rsidP="003B2F11">
            <w:pPr>
              <w:spacing w:after="0" w:line="240" w:lineRule="auto"/>
              <w:jc w:val="both"/>
              <w:rPr>
                <w:rFonts w:eastAsia="Times New Roman" w:cs="Times New Roman"/>
                <w:color w:val="000000"/>
                <w:szCs w:val="28"/>
              </w:rPr>
            </w:pPr>
            <w:r w:rsidRPr="003B2F11">
              <w:rPr>
                <w:rFonts w:eastAsia="Times New Roman" w:cs="Times New Roman"/>
                <w:color w:val="000000"/>
                <w:szCs w:val="28"/>
              </w:rPr>
              <w:t>- Một số nhóm trình bày kết quả</w:t>
            </w:r>
          </w:p>
          <w:p w:rsidR="003B2F11" w:rsidRPr="003B2F11" w:rsidRDefault="003B2F11" w:rsidP="003B2F11">
            <w:pPr>
              <w:spacing w:after="0" w:line="240" w:lineRule="auto"/>
              <w:jc w:val="both"/>
              <w:rPr>
                <w:rFonts w:eastAsia="Times New Roman" w:cs="Times New Roman"/>
                <w:i/>
                <w:iCs/>
                <w:color w:val="000000"/>
                <w:szCs w:val="28"/>
                <w:vertAlign w:val="superscript"/>
              </w:rPr>
            </w:pPr>
            <w:r w:rsidRPr="003B2F11">
              <w:rPr>
                <w:rFonts w:eastAsia="Times New Roman" w:cs="Times New Roman"/>
                <w:i/>
                <w:iCs/>
                <w:color w:val="000000"/>
                <w:szCs w:val="28"/>
              </w:rPr>
              <w:t>Thể tích hình HCN a) 5 x 8 x 5 = 200 cm</w:t>
            </w:r>
            <w:r w:rsidRPr="003B2F11">
              <w:rPr>
                <w:rFonts w:eastAsia="Times New Roman" w:cs="Times New Roman"/>
                <w:i/>
                <w:iCs/>
                <w:color w:val="000000"/>
                <w:szCs w:val="28"/>
                <w:vertAlign w:val="superscript"/>
              </w:rPr>
              <w:t>3</w:t>
            </w:r>
          </w:p>
          <w:p w:rsidR="003B2F11" w:rsidRPr="003B2F11" w:rsidRDefault="003B2F11" w:rsidP="003B2F11">
            <w:pPr>
              <w:spacing w:after="0" w:line="240" w:lineRule="auto"/>
              <w:jc w:val="both"/>
              <w:rPr>
                <w:rFonts w:eastAsia="Times New Roman" w:cs="Times New Roman"/>
                <w:i/>
                <w:iCs/>
                <w:color w:val="000000"/>
                <w:szCs w:val="28"/>
                <w:vertAlign w:val="superscript"/>
              </w:rPr>
            </w:pPr>
            <w:r w:rsidRPr="003B2F11">
              <w:rPr>
                <w:rFonts w:eastAsia="Times New Roman" w:cs="Times New Roman"/>
                <w:i/>
                <w:iCs/>
                <w:color w:val="000000"/>
                <w:szCs w:val="28"/>
              </w:rPr>
              <w:t>Thể tích hình lập phương b) 4 x 4 x 4 = 64 cm</w:t>
            </w:r>
            <w:r w:rsidRPr="003B2F11">
              <w:rPr>
                <w:rFonts w:eastAsia="Times New Roman" w:cs="Times New Roman"/>
                <w:i/>
                <w:iCs/>
                <w:color w:val="000000"/>
                <w:szCs w:val="28"/>
                <w:vertAlign w:val="superscript"/>
              </w:rPr>
              <w:t>3</w:t>
            </w:r>
          </w:p>
          <w:p w:rsidR="003B2F11" w:rsidRPr="003B2F11" w:rsidRDefault="003B2F11" w:rsidP="003B2F11">
            <w:pPr>
              <w:spacing w:after="0" w:line="240" w:lineRule="auto"/>
              <w:jc w:val="both"/>
              <w:rPr>
                <w:rFonts w:eastAsia="Times New Roman" w:cs="Times New Roman"/>
                <w:i/>
                <w:iCs/>
                <w:color w:val="000000"/>
                <w:szCs w:val="28"/>
                <w:vertAlign w:val="superscript"/>
              </w:rPr>
            </w:pPr>
            <w:r w:rsidRPr="003B2F11">
              <w:rPr>
                <w:rFonts w:eastAsia="Times New Roman" w:cs="Times New Roman"/>
                <w:i/>
                <w:iCs/>
                <w:color w:val="000000"/>
                <w:szCs w:val="28"/>
              </w:rPr>
              <w:t>Thể tích hình HCN c) 20 x 4 x 5 =400 cm</w:t>
            </w:r>
            <w:r w:rsidRPr="003B2F11">
              <w:rPr>
                <w:rFonts w:eastAsia="Times New Roman" w:cs="Times New Roman"/>
                <w:i/>
                <w:iCs/>
                <w:color w:val="000000"/>
                <w:szCs w:val="28"/>
                <w:vertAlign w:val="superscript"/>
              </w:rPr>
              <w:t>3</w:t>
            </w:r>
          </w:p>
          <w:p w:rsidR="003B2F11" w:rsidRPr="003B2F11" w:rsidRDefault="003B2F11" w:rsidP="003B2F11">
            <w:pPr>
              <w:spacing w:after="0" w:line="240" w:lineRule="auto"/>
              <w:jc w:val="both"/>
              <w:rPr>
                <w:rFonts w:eastAsia="Times New Roman" w:cs="Times New Roman"/>
                <w:color w:val="000000"/>
                <w:szCs w:val="28"/>
              </w:rPr>
            </w:pPr>
          </w:p>
        </w:tc>
      </w:tr>
      <w:tr w:rsidR="003B2F11" w:rsidRPr="003B2F11" w:rsidTr="00740A3E">
        <w:tc>
          <w:tcPr>
            <w:tcW w:w="606" w:type="dxa"/>
            <w:shd w:val="clear" w:color="auto" w:fill="auto"/>
          </w:tcPr>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lastRenderedPageBreak/>
              <w:t>5'</w:t>
            </w:r>
          </w:p>
        </w:tc>
        <w:tc>
          <w:tcPr>
            <w:tcW w:w="9708" w:type="dxa"/>
            <w:gridSpan w:val="2"/>
            <w:shd w:val="clear" w:color="auto" w:fill="auto"/>
          </w:tcPr>
          <w:p w:rsidR="003B2F11" w:rsidRPr="003B2F11" w:rsidRDefault="003B2F11" w:rsidP="003B2F11">
            <w:pPr>
              <w:spacing w:after="0" w:line="240" w:lineRule="auto"/>
              <w:rPr>
                <w:rFonts w:eastAsia="Times New Roman" w:cs="Times New Roman"/>
                <w:b/>
                <w:color w:val="000000"/>
                <w:szCs w:val="28"/>
                <w:lang w:val="vi-VN"/>
              </w:rPr>
            </w:pPr>
            <w:r w:rsidRPr="003B2F11">
              <w:rPr>
                <w:rFonts w:eastAsia="Times New Roman" w:cs="Times New Roman"/>
                <w:b/>
                <w:color w:val="000000"/>
                <w:szCs w:val="28"/>
                <w:lang w:val="vi-VN"/>
              </w:rPr>
              <w:t>C. HOẠT ĐỘNG VẬN DỤNG – TRẢI NGHIỆM:</w:t>
            </w:r>
          </w:p>
        </w:tc>
      </w:tr>
      <w:tr w:rsidR="003B2F11" w:rsidRPr="003B2F11" w:rsidTr="00740A3E">
        <w:tc>
          <w:tcPr>
            <w:tcW w:w="606" w:type="dxa"/>
            <w:shd w:val="clear" w:color="auto" w:fill="auto"/>
          </w:tcPr>
          <w:p w:rsidR="003B2F11" w:rsidRPr="003B2F11" w:rsidRDefault="003B2F11" w:rsidP="003B2F11">
            <w:pPr>
              <w:spacing w:after="0" w:line="240" w:lineRule="auto"/>
              <w:rPr>
                <w:rFonts w:eastAsia="Times New Roman" w:cs="Times New Roman"/>
                <w:color w:val="000000"/>
                <w:szCs w:val="28"/>
                <w:lang w:val="vi-VN"/>
              </w:rPr>
            </w:pPr>
          </w:p>
        </w:tc>
        <w:tc>
          <w:tcPr>
            <w:tcW w:w="4747" w:type="dxa"/>
            <w:shd w:val="clear" w:color="auto" w:fill="auto"/>
          </w:tcPr>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 xml:space="preserve">- GV yêu cầu HS nêu quy tắc và công thức </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rPr>
              <w:t>- Nhận xét tiết học.</w:t>
            </w:r>
          </w:p>
        </w:tc>
        <w:tc>
          <w:tcPr>
            <w:tcW w:w="4961" w:type="dxa"/>
            <w:shd w:val="clear" w:color="auto" w:fill="auto"/>
          </w:tcPr>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 HS nêu</w:t>
            </w:r>
          </w:p>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 HS lắng nghe</w:t>
            </w:r>
          </w:p>
        </w:tc>
      </w:tr>
    </w:tbl>
    <w:p w:rsidR="003B2F11" w:rsidRPr="00740A3E" w:rsidRDefault="003B2F11" w:rsidP="003B2F11">
      <w:pPr>
        <w:spacing w:after="0" w:line="360" w:lineRule="auto"/>
        <w:jc w:val="center"/>
        <w:rPr>
          <w:rFonts w:cs="Times New Roman"/>
          <w:szCs w:val="28"/>
          <w:lang w:val="nl-NL"/>
        </w:rPr>
      </w:pPr>
    </w:p>
    <w:p w:rsidR="003B2F11" w:rsidRPr="003B2F11" w:rsidRDefault="003B2F11" w:rsidP="00740A3E">
      <w:pPr>
        <w:shd w:val="clear" w:color="auto" w:fill="FFFFFF"/>
        <w:spacing w:before="100" w:beforeAutospacing="1" w:after="100" w:afterAutospacing="1" w:line="240" w:lineRule="auto"/>
        <w:jc w:val="center"/>
        <w:outlineLvl w:val="2"/>
        <w:rPr>
          <w:rFonts w:eastAsia="Times New Roman" w:cs="Times New Roman"/>
          <w:b/>
          <w:bCs/>
          <w:caps/>
          <w:color w:val="FF0000"/>
          <w:sz w:val="26"/>
          <w:szCs w:val="26"/>
        </w:rPr>
      </w:pPr>
      <w:r w:rsidRPr="003B2F11">
        <w:rPr>
          <w:rFonts w:eastAsia="Times New Roman" w:cs="Times New Roman"/>
          <w:b/>
          <w:bCs/>
          <w:caps/>
          <w:color w:val="FF0000"/>
          <w:sz w:val="26"/>
          <w:szCs w:val="26"/>
        </w:rPr>
        <w:t>BÀI 16: QUÁ TRÌNH PHÁT TRIỂN CỦA CON NGƯỜI (tiết 1)</w:t>
      </w:r>
    </w:p>
    <w:p w:rsidR="003B2F11" w:rsidRPr="003B2F11" w:rsidRDefault="003B2F11" w:rsidP="003B2F11">
      <w:pPr>
        <w:shd w:val="clear" w:color="auto" w:fill="FFFFFF"/>
        <w:spacing w:before="100" w:beforeAutospacing="1" w:after="100" w:afterAutospacing="1" w:line="240" w:lineRule="auto"/>
        <w:rPr>
          <w:rFonts w:eastAsia="Times New Roman" w:cs="Times New Roman"/>
          <w:color w:val="000000"/>
          <w:sz w:val="26"/>
          <w:szCs w:val="26"/>
        </w:rPr>
      </w:pPr>
      <w:r w:rsidRPr="003B2F11">
        <w:rPr>
          <w:rFonts w:eastAsia="Times New Roman" w:cs="Times New Roman"/>
          <w:b/>
          <w:bCs/>
          <w:color w:val="000000"/>
          <w:sz w:val="26"/>
          <w:szCs w:val="26"/>
        </w:rPr>
        <w:t>I. YÊU CẦU CẦN ĐẠT</w:t>
      </w:r>
    </w:p>
    <w:p w:rsidR="003B2F11" w:rsidRPr="003B2F11" w:rsidRDefault="003B2F11" w:rsidP="003B2F11">
      <w:pPr>
        <w:rPr>
          <w:rFonts w:cs="Times New Roman"/>
          <w:sz w:val="26"/>
          <w:szCs w:val="26"/>
        </w:rPr>
      </w:pPr>
      <w:r w:rsidRPr="003B2F11">
        <w:rPr>
          <w:rFonts w:cs="Times New Roman"/>
          <w:sz w:val="26"/>
          <w:szCs w:val="26"/>
        </w:rPr>
        <w:t>Trong bài học này, HS sẽ tìm hiểu:</w:t>
      </w:r>
    </w:p>
    <w:p w:rsidR="003B2F11" w:rsidRPr="003B2F11" w:rsidRDefault="003B2F11" w:rsidP="003B2F11">
      <w:pPr>
        <w:rPr>
          <w:rFonts w:cs="Times New Roman"/>
          <w:sz w:val="26"/>
          <w:szCs w:val="26"/>
        </w:rPr>
      </w:pPr>
      <w:r w:rsidRPr="003B2F11">
        <w:rPr>
          <w:rFonts w:cs="Times New Roman"/>
          <w:sz w:val="26"/>
          <w:szCs w:val="26"/>
        </w:rPr>
        <w:t>Phân biệt được một số giai đoạn phát triển chính của con người (tuổi ấu thơ, tuổi dậy thì, tuổi trưởng thành..</w:t>
      </w:r>
    </w:p>
    <w:p w:rsidR="003B2F11" w:rsidRPr="003B2F11" w:rsidRDefault="003B2F11" w:rsidP="003B2F11">
      <w:pPr>
        <w:rPr>
          <w:rFonts w:cs="Times New Roman"/>
          <w:sz w:val="26"/>
          <w:szCs w:val="26"/>
        </w:rPr>
      </w:pPr>
      <w:r w:rsidRPr="003B2F11">
        <w:rPr>
          <w:rFonts w:cs="Times New Roman"/>
          <w:sz w:val="26"/>
          <w:szCs w:val="26"/>
        </w:rPr>
        <w:t>Tích cực, chủ động hoàn thành các nhiệm vụ được giao, chia sẻ nội dung tìm hiểu về quá trình phát triển của con người. </w:t>
      </w:r>
    </w:p>
    <w:p w:rsidR="003B2F11" w:rsidRPr="003B2F11" w:rsidRDefault="003B2F11" w:rsidP="003B2F11">
      <w:pPr>
        <w:rPr>
          <w:rFonts w:cs="Times New Roman"/>
          <w:sz w:val="26"/>
          <w:szCs w:val="26"/>
        </w:rPr>
      </w:pPr>
      <w:r w:rsidRPr="003B2F11">
        <w:rPr>
          <w:rFonts w:cs="Times New Roman"/>
          <w:sz w:val="26"/>
          <w:szCs w:val="26"/>
        </w:rPr>
        <w:t>Tự tin khi trình bày ý kiến thảo luận; hợp tác với bạn trong các hoạt động thảo luận nhóm.</w:t>
      </w:r>
    </w:p>
    <w:p w:rsidR="003B2F11" w:rsidRPr="003B2F11" w:rsidRDefault="003B2F11" w:rsidP="003B2F11">
      <w:pPr>
        <w:rPr>
          <w:rFonts w:cs="Times New Roman"/>
          <w:sz w:val="26"/>
          <w:szCs w:val="26"/>
        </w:rPr>
      </w:pPr>
      <w:r w:rsidRPr="003B2F11">
        <w:rPr>
          <w:rFonts w:cs="Times New Roman"/>
          <w:sz w:val="26"/>
          <w:szCs w:val="26"/>
        </w:rPr>
        <w:t>HS nhận biết được bản thân và mỗi thành viên trong gia đình HS đang ở giai đoạn phát triển nào của con người, liên hệ thực tế về sự đóng góp của người ở tuổi trưởng thành và tuổi già đối với gia đình và xã hội. </w:t>
      </w:r>
    </w:p>
    <w:p w:rsidR="003B2F11" w:rsidRPr="003B2F11" w:rsidRDefault="003B2F11" w:rsidP="003B2F11">
      <w:pPr>
        <w:shd w:val="clear" w:color="auto" w:fill="FFFFFF"/>
        <w:spacing w:before="100" w:beforeAutospacing="1" w:after="100" w:afterAutospacing="1" w:line="240" w:lineRule="auto"/>
        <w:rPr>
          <w:rFonts w:eastAsia="Times New Roman" w:cs="Times New Roman"/>
          <w:color w:val="000000"/>
          <w:sz w:val="26"/>
          <w:szCs w:val="26"/>
        </w:rPr>
      </w:pPr>
      <w:r w:rsidRPr="003B2F11">
        <w:rPr>
          <w:rFonts w:eastAsia="Times New Roman" w:cs="Times New Roman"/>
          <w:b/>
          <w:bCs/>
          <w:color w:val="000000"/>
          <w:sz w:val="26"/>
          <w:szCs w:val="26"/>
        </w:rPr>
        <w:t>II. ĐỒ DÙNG DẠY HỌC</w:t>
      </w:r>
    </w:p>
    <w:p w:rsidR="003B2F11" w:rsidRPr="003B2F11" w:rsidRDefault="003B2F11" w:rsidP="003B2F11">
      <w:pPr>
        <w:rPr>
          <w:rFonts w:cs="Times New Roman"/>
          <w:sz w:val="26"/>
          <w:szCs w:val="26"/>
        </w:rPr>
      </w:pPr>
      <w:r w:rsidRPr="003B2F11">
        <w:rPr>
          <w:rFonts w:cs="Times New Roman"/>
          <w:sz w:val="26"/>
          <w:szCs w:val="26"/>
        </w:rPr>
        <w:t>Giáo án, máy tính, máy chiếu.</w:t>
      </w:r>
    </w:p>
    <w:p w:rsidR="003B2F11" w:rsidRPr="003B2F11" w:rsidRDefault="003B2F11" w:rsidP="003B2F11">
      <w:pPr>
        <w:rPr>
          <w:rFonts w:cs="Times New Roman"/>
          <w:sz w:val="26"/>
          <w:szCs w:val="26"/>
        </w:rPr>
      </w:pPr>
      <w:r w:rsidRPr="003B2F11">
        <w:rPr>
          <w:rFonts w:cs="Times New Roman"/>
          <w:sz w:val="26"/>
          <w:szCs w:val="26"/>
        </w:rPr>
        <w:t>Hình ảnh liên quan đến bài học. </w:t>
      </w:r>
    </w:p>
    <w:p w:rsidR="003B2F11" w:rsidRPr="003B2F11" w:rsidRDefault="003B2F11" w:rsidP="003B2F11">
      <w:pPr>
        <w:rPr>
          <w:rFonts w:cs="Times New Roman"/>
          <w:sz w:val="26"/>
          <w:szCs w:val="26"/>
        </w:rPr>
      </w:pPr>
      <w:r w:rsidRPr="003B2F11">
        <w:rPr>
          <w:rFonts w:cs="Times New Roman"/>
          <w:sz w:val="26"/>
          <w:szCs w:val="26"/>
        </w:rPr>
        <w:t>Phiếu bài tập.</w:t>
      </w:r>
    </w:p>
    <w:p w:rsidR="003B2F11" w:rsidRPr="003B2F11" w:rsidRDefault="003B2F11" w:rsidP="003B2F11">
      <w:pPr>
        <w:rPr>
          <w:rFonts w:cs="Times New Roman"/>
          <w:sz w:val="26"/>
          <w:szCs w:val="26"/>
        </w:rPr>
      </w:pPr>
      <w:r w:rsidRPr="003B2F11">
        <w:rPr>
          <w:rFonts w:cs="Times New Roman"/>
          <w:sz w:val="26"/>
          <w:szCs w:val="26"/>
        </w:rPr>
        <w:t>Dụng cụ học tập theo yêu cầu của GV.</w:t>
      </w:r>
    </w:p>
    <w:p w:rsidR="003B2F11" w:rsidRPr="003B2F11" w:rsidRDefault="003B2F11" w:rsidP="003B2F11">
      <w:pPr>
        <w:shd w:val="clear" w:color="auto" w:fill="FFFFFF"/>
        <w:spacing w:before="100" w:beforeAutospacing="1" w:after="100" w:afterAutospacing="1" w:line="240" w:lineRule="auto"/>
        <w:rPr>
          <w:rFonts w:eastAsia="Times New Roman" w:cs="Times New Roman"/>
          <w:color w:val="000000"/>
          <w:sz w:val="26"/>
          <w:szCs w:val="26"/>
        </w:rPr>
      </w:pPr>
      <w:r w:rsidRPr="003B2F11">
        <w:rPr>
          <w:rFonts w:eastAsia="Times New Roman" w:cs="Times New Roman"/>
          <w:b/>
          <w:bCs/>
          <w:color w:val="000000"/>
          <w:sz w:val="26"/>
          <w:szCs w:val="26"/>
        </w:rPr>
        <w:t>III. CÁC HOẠT ĐỘNG DẠY HỌC:</w:t>
      </w:r>
    </w:p>
    <w:tbl>
      <w:tblPr>
        <w:tblW w:w="10207" w:type="dxa"/>
        <w:tblInd w:w="-152" w:type="dxa"/>
        <w:tblCellMar>
          <w:top w:w="15" w:type="dxa"/>
          <w:left w:w="15" w:type="dxa"/>
          <w:bottom w:w="15" w:type="dxa"/>
          <w:right w:w="15" w:type="dxa"/>
        </w:tblCellMar>
        <w:tblLook w:val="04A0" w:firstRow="1" w:lastRow="0" w:firstColumn="1" w:lastColumn="0" w:noHBand="0" w:noVBand="1"/>
      </w:tblPr>
      <w:tblGrid>
        <w:gridCol w:w="5593"/>
        <w:gridCol w:w="4614"/>
      </w:tblGrid>
      <w:tr w:rsidR="003B2F11" w:rsidRPr="003B2F11" w:rsidTr="00740A3E">
        <w:tc>
          <w:tcPr>
            <w:tcW w:w="5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B2F11" w:rsidRPr="003B2F11" w:rsidRDefault="003B2F11" w:rsidP="003B2F11">
            <w:pPr>
              <w:spacing w:before="100" w:beforeAutospacing="1" w:after="100" w:afterAutospacing="1" w:line="240" w:lineRule="auto"/>
              <w:jc w:val="center"/>
              <w:rPr>
                <w:rFonts w:eastAsia="Times New Roman" w:cs="Times New Roman"/>
                <w:sz w:val="26"/>
                <w:szCs w:val="26"/>
              </w:rPr>
            </w:pPr>
            <w:r w:rsidRPr="003B2F11">
              <w:rPr>
                <w:rFonts w:eastAsia="Times New Roman" w:cs="Times New Roman"/>
                <w:b/>
                <w:bCs/>
                <w:sz w:val="26"/>
                <w:szCs w:val="26"/>
              </w:rPr>
              <w:lastRenderedPageBreak/>
              <w:t>HOẠT ĐỘNG CỦA GIÁO VIÊN</w:t>
            </w:r>
          </w:p>
        </w:tc>
        <w:tc>
          <w:tcPr>
            <w:tcW w:w="46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B2F11" w:rsidRPr="003B2F11" w:rsidRDefault="003B2F11" w:rsidP="003B2F11">
            <w:pPr>
              <w:spacing w:before="100" w:beforeAutospacing="1" w:after="100" w:afterAutospacing="1" w:line="240" w:lineRule="auto"/>
              <w:jc w:val="center"/>
              <w:rPr>
                <w:rFonts w:eastAsia="Times New Roman" w:cs="Times New Roman"/>
                <w:sz w:val="26"/>
                <w:szCs w:val="26"/>
              </w:rPr>
            </w:pPr>
            <w:r w:rsidRPr="003B2F11">
              <w:rPr>
                <w:rFonts w:eastAsia="Times New Roman" w:cs="Times New Roman"/>
                <w:b/>
                <w:bCs/>
                <w:sz w:val="26"/>
                <w:szCs w:val="26"/>
              </w:rPr>
              <w:t>HOẠT ĐỘNG CỦA HỌC SINH</w:t>
            </w:r>
          </w:p>
        </w:tc>
      </w:tr>
      <w:tr w:rsidR="003B2F11" w:rsidRPr="003B2F11" w:rsidTr="00740A3E">
        <w:tc>
          <w:tcPr>
            <w:tcW w:w="55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b/>
                <w:bCs/>
                <w:sz w:val="26"/>
                <w:szCs w:val="26"/>
              </w:rPr>
              <w:t>1. HOẠT ĐỘNG MỞ ĐẦU</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b/>
                <w:bCs/>
                <w:sz w:val="26"/>
                <w:szCs w:val="26"/>
              </w:rPr>
              <w:t xml:space="preserve"> Cách tiến hành: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GV tổ chức cho HS chia sẻ theo nhóm (4 – 6 HS) về sự thay đổi chiều cao, cân nặng của các em từ khi học lớp 1 đến lớp 5.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GV mời đại diện một số nhóm trình bày trước lớp. HS khác lắng nghe, nhận xét, bổ sung ý kiến (nếu có).</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GV nhận xét, đánh giá, khen ngợi HS phát hiện ra sự thay đổi của bản thân.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GV nhận xét chung và dẫn dắt vào bài: </w:t>
            </w:r>
            <w:r w:rsidRPr="003B2F11">
              <w:rPr>
                <w:rFonts w:eastAsia="Times New Roman" w:cs="Times New Roman"/>
                <w:i/>
                <w:iCs/>
                <w:sz w:val="26"/>
                <w:szCs w:val="26"/>
              </w:rPr>
              <w:t>Con người lớn lên theo từng giai đoạn khác nhau. Mỗi giai đoạn đều có tên riêng và con người trong giai đoạn này cũng sẽ có đặc điểm riêng. Để biết sâu hơn về các giai đoạn này, chúng ta cùng tìm hiểu </w:t>
            </w:r>
            <w:r w:rsidRPr="003B2F11">
              <w:rPr>
                <w:rFonts w:eastAsia="Times New Roman" w:cs="Times New Roman"/>
                <w:b/>
                <w:bCs/>
                <w:i/>
                <w:iCs/>
                <w:sz w:val="26"/>
                <w:szCs w:val="26"/>
              </w:rPr>
              <w:t>Bài 16 – Qúa trình phát triển của con người.  (TIẾT 1)</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b/>
                <w:bCs/>
                <w:sz w:val="26"/>
                <w:szCs w:val="26"/>
              </w:rPr>
              <w:t>2. HOẠT ĐỘNG HÌNH THÀNH KIẾN THỨC MỚI</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b/>
                <w:bCs/>
                <w:sz w:val="26"/>
                <w:szCs w:val="26"/>
              </w:rPr>
              <w:t>Hoạt động 1: Xác định các giai đoạn phát triển của con người</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b/>
                <w:bCs/>
                <w:sz w:val="26"/>
                <w:szCs w:val="26"/>
              </w:rPr>
              <w:t>Cách tiến hành:</w:t>
            </w: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GV tổ chức cho HS làm việc theo nhóm đôi, quan sát và đọc thông tin liên quan đến từng giai đoạn phát triển của con người trong hình 1 SGK tr.72 để hoàn thành yêu cầu: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i/>
                <w:iCs/>
                <w:sz w:val="26"/>
                <w:szCs w:val="26"/>
              </w:rPr>
              <w:t>+ Từ lúc sinh ra con người trải qua những giai đoạn nào?</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i/>
                <w:iCs/>
                <w:sz w:val="26"/>
                <w:szCs w:val="26"/>
              </w:rPr>
              <w:t>+ Mỗi giai đoạn ứng với lứa tuổi nào?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noProof/>
                <w:sz w:val="26"/>
                <w:szCs w:val="26"/>
              </w:rPr>
              <w:lastRenderedPageBreak/>
              <w:drawing>
                <wp:inline distT="0" distB="0" distL="0" distR="0" wp14:anchorId="57F21C3B" wp14:editId="7E31E237">
                  <wp:extent cx="3021330" cy="2256155"/>
                  <wp:effectExtent l="0" t="0" r="7620" b="0"/>
                  <wp:docPr id="5" name="Picture 5" descr="BÀI 16: QUÁ TRÌNH PHÁT TRIỂN CỦA CON NGƯỜI(4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6: QUÁ TRÌNH PHÁT TRIỂN CỦA CON NGƯỜI(4 tiế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1330" cy="2256155"/>
                          </a:xfrm>
                          <a:prstGeom prst="rect">
                            <a:avLst/>
                          </a:prstGeom>
                          <a:noFill/>
                          <a:ln>
                            <a:noFill/>
                          </a:ln>
                        </pic:spPr>
                      </pic:pic>
                    </a:graphicData>
                  </a:graphic>
                </wp:inline>
              </w:drawing>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GV mời đại diện 2 – 3 HS đại diện nhóm trình bày. Các nhóm khác chú ý lắng nghe và nhận xét.</w:t>
            </w: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GV nhận xét. </w:t>
            </w:r>
          </w:p>
          <w:p w:rsidR="003B2F11" w:rsidRPr="003B2F11" w:rsidRDefault="003B2F11" w:rsidP="003B2F11">
            <w:pPr>
              <w:spacing w:before="100" w:beforeAutospacing="1" w:after="100" w:afterAutospacing="1" w:line="240" w:lineRule="auto"/>
              <w:rPr>
                <w:rFonts w:eastAsia="Times New Roman" w:cs="Times New Roman"/>
                <w:i/>
                <w:iCs/>
                <w:sz w:val="26"/>
                <w:szCs w:val="26"/>
              </w:rPr>
            </w:pPr>
            <w:r w:rsidRPr="003B2F11">
              <w:rPr>
                <w:rFonts w:eastAsia="Times New Roman" w:cs="Times New Roman"/>
                <w:sz w:val="26"/>
                <w:szCs w:val="26"/>
              </w:rPr>
              <w:t>- GV hướng dẫn HS rút ra kết luận: </w:t>
            </w:r>
            <w:r w:rsidRPr="003B2F11">
              <w:rPr>
                <w:rFonts w:eastAsia="Times New Roman" w:cs="Times New Roman"/>
                <w:i/>
                <w:iCs/>
                <w:sz w:val="26"/>
                <w:szCs w:val="26"/>
              </w:rPr>
              <w:t>Từ khi sinh ra con người trải qua 4 giai đoạn phát triển bao gồm tuổi ấu thơ (từ khi sinh – 9 tuổi), tuổi vị thành niên (10 – 19 tuổi), tuổi trưởng thành (20 – 60 tuổi), tuổi già (trên 60 tuổi).</w:t>
            </w:r>
          </w:p>
          <w:p w:rsidR="003B2F11" w:rsidRPr="003B2F11" w:rsidRDefault="003B2F11" w:rsidP="003B2F11">
            <w:pPr>
              <w:spacing w:before="100" w:beforeAutospacing="1" w:after="100" w:afterAutospacing="1" w:line="240" w:lineRule="auto"/>
              <w:rPr>
                <w:rFonts w:eastAsia="Times New Roman" w:cs="Times New Roman"/>
                <w:b/>
                <w:sz w:val="26"/>
                <w:szCs w:val="26"/>
              </w:rPr>
            </w:pPr>
            <w:r w:rsidRPr="003B2F11">
              <w:rPr>
                <w:rFonts w:eastAsia="Times New Roman" w:cs="Times New Roman"/>
                <w:b/>
                <w:sz w:val="26"/>
                <w:szCs w:val="26"/>
              </w:rPr>
              <w:t>3. HOẠT ĐỘNG LUYỆN TẬP –VẬN DỤNG</w:t>
            </w:r>
          </w:p>
          <w:p w:rsidR="003B2F11" w:rsidRPr="003B2F11" w:rsidRDefault="003B2F11" w:rsidP="003B2F11">
            <w:pPr>
              <w:spacing w:before="100" w:beforeAutospacing="1" w:after="100" w:afterAutospacing="1" w:line="240" w:lineRule="auto"/>
              <w:rPr>
                <w:rFonts w:eastAsia="Times New Roman" w:cs="Times New Roman"/>
                <w:b/>
                <w:i/>
                <w:sz w:val="26"/>
                <w:szCs w:val="26"/>
              </w:rPr>
            </w:pPr>
            <w:r w:rsidRPr="003B2F11">
              <w:rPr>
                <w:rFonts w:eastAsia="Times New Roman" w:cs="Times New Roman"/>
                <w:b/>
                <w:i/>
                <w:sz w:val="26"/>
                <w:szCs w:val="26"/>
              </w:rPr>
              <w:lastRenderedPageBreak/>
              <w:t>Hoạt động 2: Xác định được bản thân và mỗi thành viên trong gia đình đang ở giai đoạn phát triển nào của con người</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HS làm việc theo nhóm</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Đại diện nhóm trả lời trước lớp</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Các nhóm khác nhận xét, bổ sung</w:t>
            </w: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HS chia sẻ về bản thân và mỗi thành viên trong gia đình các em đang ở giai đoạn phát triển nào của con người</w:t>
            </w: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b/>
                <w:bCs/>
                <w:i/>
                <w:sz w:val="26"/>
                <w:szCs w:val="26"/>
              </w:rPr>
            </w:pPr>
          </w:p>
          <w:p w:rsidR="003B2F11" w:rsidRPr="003B2F11" w:rsidRDefault="003B2F11" w:rsidP="003B2F11">
            <w:pPr>
              <w:spacing w:before="100" w:beforeAutospacing="1" w:after="100" w:afterAutospacing="1" w:line="240" w:lineRule="auto"/>
              <w:rPr>
                <w:rFonts w:eastAsia="Times New Roman" w:cs="Times New Roman"/>
                <w:b/>
                <w:bCs/>
                <w:i/>
                <w:sz w:val="26"/>
                <w:szCs w:val="26"/>
              </w:rPr>
            </w:pPr>
          </w:p>
          <w:p w:rsidR="003B2F11" w:rsidRPr="003B2F11" w:rsidRDefault="003B2F11" w:rsidP="003B2F11">
            <w:pPr>
              <w:spacing w:before="100" w:beforeAutospacing="1" w:after="100" w:afterAutospacing="1" w:line="240" w:lineRule="auto"/>
              <w:rPr>
                <w:rFonts w:eastAsia="Times New Roman" w:cs="Times New Roman"/>
                <w:i/>
                <w:sz w:val="26"/>
                <w:szCs w:val="26"/>
              </w:rPr>
            </w:pPr>
            <w:r w:rsidRPr="003B2F11">
              <w:rPr>
                <w:rFonts w:eastAsia="Times New Roman" w:cs="Times New Roman"/>
                <w:b/>
                <w:bCs/>
                <w:i/>
                <w:sz w:val="26"/>
                <w:szCs w:val="26"/>
              </w:rPr>
              <w:t>Hoạt động 3: Tìm hiểu về một số đặc điểm của tuổi ấu thơ.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b/>
                <w:bCs/>
                <w:sz w:val="26"/>
                <w:szCs w:val="26"/>
              </w:rPr>
              <w:t>Cách tiến hành:</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GV yêu cầu HS thảo luận nhóm 4, đọc thông tin hình 3 SGK tr.73 để thực hiện nhiệm vụ: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i/>
                <w:iCs/>
                <w:sz w:val="26"/>
                <w:szCs w:val="26"/>
              </w:rPr>
              <w:t>Trình bày một số đặc điểm của tuổi ấu thơ theo tiến trình thời gian.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noProof/>
                <w:sz w:val="26"/>
                <w:szCs w:val="26"/>
              </w:rPr>
              <w:lastRenderedPageBreak/>
              <w:drawing>
                <wp:inline distT="0" distB="0" distL="0" distR="0" wp14:anchorId="5AC05B07" wp14:editId="20710FE9">
                  <wp:extent cx="3021330" cy="1381760"/>
                  <wp:effectExtent l="0" t="0" r="7620" b="8890"/>
                  <wp:docPr id="6" name="Picture 6" descr="BÀI 16: QUÁ TRÌNH PHÁT TRIỂN CỦA CON NGƯỜI(4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16: QUÁ TRÌNH PHÁT TRIỂN CỦA CON NGƯỜI(4 tiế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1330" cy="1381760"/>
                          </a:xfrm>
                          <a:prstGeom prst="rect">
                            <a:avLst/>
                          </a:prstGeom>
                          <a:noFill/>
                          <a:ln>
                            <a:noFill/>
                          </a:ln>
                        </pic:spPr>
                      </pic:pic>
                    </a:graphicData>
                  </a:graphic>
                </wp:inline>
              </w:drawing>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GV mời 3 đại diện 3 nhóm trình bày lận lượt một thời kì tuổi ấu thơ. Các nhóm khác chú ý lắng nghe và nhận xét.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GV mời một số HS chia sẻ các đặc điểm nổi bật ở tuổi ấu thơ của bản thân với các bạn trong lớp. HS khác lắng nghe, đặt câu hỏi (nếu có).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GV hướng dẫn HS rút ra kết luận: </w:t>
            </w:r>
            <w:r w:rsidRPr="003B2F11">
              <w:rPr>
                <w:rFonts w:eastAsia="Times New Roman" w:cs="Times New Roman"/>
                <w:i/>
                <w:iCs/>
                <w:sz w:val="26"/>
                <w:szCs w:val="26"/>
              </w:rPr>
              <w:t>Người ở tuổi ấu thơ, cơ thể phát triển nhanh về thể chất và trí tuệ; hoạt động chủ yếu là vui chơi, sau đó chuyển dần sang hoạt động học tập.</w:t>
            </w: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i/>
                <w:iCs/>
                <w:sz w:val="26"/>
                <w:szCs w:val="26"/>
              </w:rPr>
              <w:t> </w:t>
            </w:r>
          </w:p>
        </w:tc>
        <w:tc>
          <w:tcPr>
            <w:tcW w:w="4614" w:type="dxa"/>
            <w:tcBorders>
              <w:top w:val="nil"/>
              <w:left w:val="nil"/>
              <w:bottom w:val="single" w:sz="8" w:space="0" w:color="auto"/>
              <w:right w:val="single" w:sz="8" w:space="0" w:color="auto"/>
            </w:tcBorders>
            <w:tcMar>
              <w:top w:w="0" w:type="dxa"/>
              <w:left w:w="108" w:type="dxa"/>
              <w:bottom w:w="0" w:type="dxa"/>
              <w:right w:w="108" w:type="dxa"/>
            </w:tcMar>
            <w:hideMark/>
          </w:tcPr>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lastRenderedPageBreak/>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HS chia sẻ theo nhóm.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HS trả lời: </w:t>
            </w:r>
            <w:r w:rsidRPr="003B2F11">
              <w:rPr>
                <w:rFonts w:eastAsia="Times New Roman" w:cs="Times New Roman"/>
                <w:i/>
                <w:iCs/>
                <w:sz w:val="26"/>
                <w:szCs w:val="26"/>
              </w:rPr>
              <w:t>Từ lớp 1 đến lớp 5, mỗi năm HS sẽ cao thêm và nặng hơn so với năm cũ.</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HS lắng nghe, chuẩn bị vào bài mới.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lastRenderedPageBreak/>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HS quan sát hình, thực hiện nhiệm vụ.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 Đại diện HS trả lời: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i/>
                <w:iCs/>
                <w:sz w:val="26"/>
                <w:szCs w:val="26"/>
              </w:rPr>
              <w:t>+ Từ lúc sinh ra con người trải qua 4 giai đoạn bao gồm: tuổi ấu thơ, tuổi vị thành niên, tuổi trưởng thành, tuổi già.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i/>
                <w:iCs/>
                <w:sz w:val="26"/>
                <w:szCs w:val="26"/>
              </w:rPr>
              <w:t>+ Tuổi ấu thơ: từ mới sinh đến 9 tuổi.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i/>
                <w:iCs/>
                <w:sz w:val="26"/>
                <w:szCs w:val="26"/>
              </w:rPr>
              <w:t>+ Tuổi vị thành niên bao gồm tuổi dậy thì từ 10 đến 19 tuổi.</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i/>
                <w:iCs/>
                <w:sz w:val="26"/>
                <w:szCs w:val="26"/>
              </w:rPr>
              <w:t>+ Tuổi trưởng thành từ 20 tuổi đến 60 tuổi.</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i/>
                <w:iCs/>
                <w:sz w:val="26"/>
                <w:szCs w:val="26"/>
              </w:rPr>
              <w:t>+ Tuổi già: trên 60 tuổi.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 HS lắng nghe.</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HS lắng nghe, ghi nhớ.</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7"/>
              <w:gridCol w:w="830"/>
              <w:gridCol w:w="940"/>
              <w:gridCol w:w="915"/>
              <w:gridCol w:w="830"/>
            </w:tblGrid>
            <w:tr w:rsidR="003B2F11" w:rsidRPr="003B2F11" w:rsidTr="00740A3E">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b/>
                      <w:bCs/>
                      <w:color w:val="000000"/>
                      <w:sz w:val="26"/>
                      <w:szCs w:val="26"/>
                    </w:rPr>
                    <w:lastRenderedPageBreak/>
                    <w:t>Hình</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b/>
                      <w:bCs/>
                      <w:color w:val="000000"/>
                      <w:sz w:val="26"/>
                      <w:szCs w:val="26"/>
                    </w:rPr>
                    <w:t>Tuổi ấu thơ</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b/>
                      <w:bCs/>
                      <w:color w:val="000000"/>
                      <w:sz w:val="26"/>
                      <w:szCs w:val="26"/>
                    </w:rPr>
                    <w:t>Tuổi bị thành niên</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b/>
                      <w:bCs/>
                      <w:color w:val="000000"/>
                      <w:sz w:val="26"/>
                      <w:szCs w:val="26"/>
                    </w:rPr>
                    <w:t>Tuổi trung niên</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b/>
                      <w:bCs/>
                      <w:color w:val="000000"/>
                      <w:sz w:val="26"/>
                      <w:szCs w:val="26"/>
                    </w:rPr>
                    <w:t>Tuổi già</w:t>
                  </w:r>
                </w:p>
              </w:tc>
            </w:tr>
            <w:tr w:rsidR="003B2F11" w:rsidRPr="003B2F11" w:rsidTr="00740A3E">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a</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r>
            <w:tr w:rsidR="003B2F11" w:rsidRPr="003B2F11" w:rsidTr="00740A3E">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b</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r>
            <w:tr w:rsidR="003B2F11" w:rsidRPr="003B2F11" w:rsidTr="00740A3E">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c</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r>
            <w:tr w:rsidR="003B2F11" w:rsidRPr="003B2F11" w:rsidTr="00740A3E">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d</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r>
            <w:tr w:rsidR="003B2F11" w:rsidRPr="003B2F11" w:rsidTr="00740A3E">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e</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w:t>
                  </w:r>
                </w:p>
              </w:tc>
            </w:tr>
            <w:tr w:rsidR="003B2F11" w:rsidRPr="003B2F11" w:rsidTr="00740A3E">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g</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r>
            <w:tr w:rsidR="003B2F11" w:rsidRPr="003B2F11" w:rsidTr="00740A3E">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h</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w:t>
                  </w:r>
                </w:p>
              </w:tc>
              <w:tc>
                <w:tcPr>
                  <w:tcW w:w="1875" w:type="dxa"/>
                  <w:tcBorders>
                    <w:top w:val="outset" w:sz="6" w:space="0" w:color="auto"/>
                    <w:left w:val="outset" w:sz="6" w:space="0" w:color="auto"/>
                    <w:bottom w:val="outset" w:sz="6" w:space="0" w:color="auto"/>
                    <w:right w:val="outset" w:sz="6" w:space="0" w:color="auto"/>
                  </w:tcBorders>
                  <w:shd w:val="clear" w:color="auto" w:fill="auto"/>
                  <w:hideMark/>
                </w:tcPr>
                <w:p w:rsidR="003B2F11" w:rsidRPr="003B2F11" w:rsidRDefault="003B2F11" w:rsidP="003B2F11">
                  <w:pPr>
                    <w:spacing w:after="240" w:line="360" w:lineRule="atLeast"/>
                    <w:ind w:left="48" w:right="48"/>
                    <w:jc w:val="center"/>
                    <w:rPr>
                      <w:rFonts w:eastAsia="Times New Roman" w:cs="Times New Roman"/>
                      <w:color w:val="000000"/>
                      <w:sz w:val="26"/>
                      <w:szCs w:val="26"/>
                    </w:rPr>
                  </w:pPr>
                  <w:r w:rsidRPr="003B2F11">
                    <w:rPr>
                      <w:rFonts w:eastAsia="Times New Roman" w:cs="Times New Roman"/>
                      <w:color w:val="000000"/>
                      <w:sz w:val="26"/>
                      <w:szCs w:val="26"/>
                    </w:rPr>
                    <w:t> </w:t>
                  </w:r>
                </w:p>
              </w:tc>
            </w:tr>
          </w:tbl>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HS chia sẻ</w:t>
            </w:r>
          </w:p>
          <w:p w:rsidR="003B2F11" w:rsidRPr="003B2F11" w:rsidRDefault="003B2F11" w:rsidP="003B2F11">
            <w:pPr>
              <w:spacing w:line="360" w:lineRule="auto"/>
              <w:rPr>
                <w:rFonts w:cs="Times New Roman"/>
                <w:sz w:val="26"/>
                <w:szCs w:val="26"/>
              </w:rPr>
            </w:pPr>
            <w:r w:rsidRPr="003B2F11">
              <w:rPr>
                <w:rFonts w:eastAsia="Times New Roman" w:cs="Times New Roman"/>
                <w:sz w:val="26"/>
                <w:szCs w:val="26"/>
              </w:rPr>
              <w:t> </w:t>
            </w:r>
            <w:r w:rsidRPr="003B2F11">
              <w:rPr>
                <w:rFonts w:cs="Times New Roman"/>
                <w:sz w:val="26"/>
                <w:szCs w:val="26"/>
              </w:rPr>
              <w:t>- Ông, bà em: tuổi già.</w:t>
            </w:r>
          </w:p>
          <w:p w:rsidR="003B2F11" w:rsidRPr="003B2F11" w:rsidRDefault="003B2F11" w:rsidP="003B2F11">
            <w:pPr>
              <w:spacing w:line="360" w:lineRule="auto"/>
              <w:rPr>
                <w:rFonts w:cs="Times New Roman"/>
                <w:sz w:val="26"/>
                <w:szCs w:val="26"/>
              </w:rPr>
            </w:pPr>
            <w:r w:rsidRPr="003B2F11">
              <w:rPr>
                <w:rFonts w:cs="Times New Roman"/>
                <w:sz w:val="26"/>
                <w:szCs w:val="26"/>
              </w:rPr>
              <w:t>- Bố, mẹ em: tuổi trưởng thành.</w:t>
            </w:r>
          </w:p>
          <w:p w:rsidR="003B2F11" w:rsidRPr="003B2F11" w:rsidRDefault="003B2F11" w:rsidP="003B2F11">
            <w:pPr>
              <w:spacing w:line="360" w:lineRule="auto"/>
              <w:rPr>
                <w:rFonts w:cs="Times New Roman"/>
                <w:sz w:val="26"/>
                <w:szCs w:val="26"/>
              </w:rPr>
            </w:pPr>
            <w:r w:rsidRPr="003B2F11">
              <w:rPr>
                <w:rFonts w:cs="Times New Roman"/>
                <w:sz w:val="26"/>
                <w:szCs w:val="26"/>
              </w:rPr>
              <w:t>- Em: tuổi vị thành niên.</w:t>
            </w:r>
          </w:p>
          <w:p w:rsidR="003B2F11" w:rsidRPr="003B2F11" w:rsidRDefault="003B2F11" w:rsidP="003B2F11">
            <w:pPr>
              <w:spacing w:line="360" w:lineRule="auto"/>
              <w:rPr>
                <w:rFonts w:cs="Times New Roman"/>
                <w:sz w:val="26"/>
                <w:szCs w:val="26"/>
              </w:rPr>
            </w:pPr>
            <w:r w:rsidRPr="003B2F11">
              <w:rPr>
                <w:rFonts w:cs="Times New Roman"/>
                <w:sz w:val="26"/>
                <w:szCs w:val="26"/>
              </w:rPr>
              <w:t>- Em trai em: tuổi ấu thơ.</w:t>
            </w: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HS thực hiện nhiệm vụ.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lastRenderedPageBreak/>
              <w:t> </w:t>
            </w: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HS trình bày:</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r w:rsidRPr="003B2F11">
              <w:rPr>
                <w:rFonts w:eastAsia="Times New Roman" w:cs="Times New Roman"/>
                <w:i/>
                <w:iCs/>
                <w:sz w:val="26"/>
                <w:szCs w:val="26"/>
              </w:rPr>
              <w:t>Mới sinh – 2 tuổi: Khi mới sinh, chức năng của các cơ quan trong cơ thể chưa phát triển hoàn chỉnh; cần uống sữa và chăm sóc đặc biệt. Sau đó, cơ thể tăng nhanh về chiều cao và cân nặng; chức năng của các cơ quan hoàn thiện dần; có thể thực hiện được các hoạt động như: lật, bò, đứng, đi; có thể ăn nhiều loại thức ăn; học nói để phát triển khả năng giao tiếp.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i/>
                <w:iCs/>
                <w:sz w:val="26"/>
                <w:szCs w:val="26"/>
              </w:rPr>
              <w:t>+ 3 – 5 tuổi: Chức năng của các cơ quan trong cơ thể phát triển hơn. Cơ thể tiếp tục tăng về chiều cao và cân nặng; giao tiếp bằng ngôn ngữ tốt hơn và rất hiếu động.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i/>
                <w:iCs/>
                <w:sz w:val="26"/>
                <w:szCs w:val="26"/>
              </w:rPr>
              <w:t>+ 6 – 9 tuổi: Chiều cao và cân nặng phát triển tương đối đồng đều. Trí tuệ phát triển, thực hiện nhiều hoạt động học tập, vui chơi với các bạn.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HS chia sẻ với cả lớp.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HS lắng nghe, ghi nhớ.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tc>
      </w:tr>
    </w:tbl>
    <w:p w:rsidR="003B2F11" w:rsidRPr="003B2F11" w:rsidRDefault="003B2F11" w:rsidP="003B2F11">
      <w:pPr>
        <w:shd w:val="clear" w:color="auto" w:fill="FFFFFF"/>
        <w:spacing w:before="100" w:beforeAutospacing="1" w:after="100" w:afterAutospacing="1" w:line="240" w:lineRule="auto"/>
        <w:jc w:val="center"/>
        <w:rPr>
          <w:rFonts w:eastAsia="Times New Roman" w:cs="Times New Roman"/>
          <w:color w:val="000000"/>
          <w:sz w:val="26"/>
          <w:szCs w:val="26"/>
        </w:rPr>
      </w:pPr>
    </w:p>
    <w:p w:rsidR="003B2F11" w:rsidRPr="003B2F11" w:rsidRDefault="003B2F11" w:rsidP="003B2F11">
      <w:pPr>
        <w:widowControl w:val="0"/>
        <w:pBdr>
          <w:top w:val="nil"/>
          <w:left w:val="nil"/>
          <w:bottom w:val="nil"/>
          <w:right w:val="nil"/>
          <w:between w:val="nil"/>
        </w:pBdr>
        <w:spacing w:after="100" w:afterAutospacing="1" w:line="288" w:lineRule="auto"/>
        <w:ind w:right="74" w:firstLine="340"/>
        <w:contextualSpacing/>
        <w:rPr>
          <w:rFonts w:eastAsia="Arial" w:cs="Times New Roman"/>
          <w:b/>
          <w:color w:val="FF0000"/>
          <w:sz w:val="30"/>
          <w:szCs w:val="30"/>
        </w:rPr>
      </w:pPr>
      <w:r w:rsidRPr="003B2F11">
        <w:rPr>
          <w:rFonts w:eastAsia="Arial" w:cs="Times New Roman"/>
          <w:b/>
          <w:color w:val="FF0000"/>
          <w:sz w:val="30"/>
          <w:szCs w:val="30"/>
          <w:lang w:eastAsia="zh-CN"/>
        </w:rPr>
        <w:lastRenderedPageBreak/>
        <w:t>HĐGDTCĐ: EM LÀ THÀNH VIÊN TÍCH CỰC CỦA GIA ĐÌNH</w:t>
      </w:r>
    </w:p>
    <w:p w:rsidR="003B2F11" w:rsidRPr="003B2F11" w:rsidRDefault="003B2F11" w:rsidP="003B2F11">
      <w:pPr>
        <w:widowControl w:val="0"/>
        <w:shd w:val="clear" w:color="auto" w:fill="FFFFFF"/>
        <w:spacing w:after="0" w:line="295" w:lineRule="auto"/>
        <w:ind w:firstLine="340"/>
        <w:rPr>
          <w:rFonts w:eastAsia="Arial" w:cs="Times New Roman"/>
          <w:b/>
          <w:sz w:val="30"/>
          <w:szCs w:val="30"/>
          <w:lang w:eastAsia="zh-CN"/>
        </w:rPr>
      </w:pPr>
    </w:p>
    <w:tbl>
      <w:tblPr>
        <w:tblW w:w="10348" w:type="dxa"/>
        <w:tblInd w:w="-10" w:type="dxa"/>
        <w:tblCellMar>
          <w:top w:w="15" w:type="dxa"/>
          <w:left w:w="15" w:type="dxa"/>
          <w:bottom w:w="15" w:type="dxa"/>
          <w:right w:w="15" w:type="dxa"/>
        </w:tblCellMar>
        <w:tblLook w:val="04A0" w:firstRow="1" w:lastRow="0" w:firstColumn="1" w:lastColumn="0" w:noHBand="0" w:noVBand="1"/>
      </w:tblPr>
      <w:tblGrid>
        <w:gridCol w:w="6313"/>
        <w:gridCol w:w="4035"/>
      </w:tblGrid>
      <w:tr w:rsidR="003B2F11" w:rsidRPr="003B2F11" w:rsidTr="00740A3E">
        <w:trPr>
          <w:trHeight w:val="444"/>
        </w:trPr>
        <w:tc>
          <w:tcPr>
            <w:tcW w:w="63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B2F11" w:rsidRPr="003B2F11" w:rsidRDefault="003B2F11" w:rsidP="003B2F11">
            <w:pPr>
              <w:spacing w:before="100" w:beforeAutospacing="1" w:after="100" w:afterAutospacing="1" w:line="240" w:lineRule="auto"/>
              <w:jc w:val="center"/>
              <w:rPr>
                <w:rFonts w:eastAsia="Times New Roman" w:cs="Times New Roman"/>
                <w:sz w:val="26"/>
                <w:szCs w:val="26"/>
              </w:rPr>
            </w:pPr>
            <w:r w:rsidRPr="003B2F11">
              <w:rPr>
                <w:rFonts w:eastAsia="Times New Roman" w:cs="Times New Roman"/>
                <w:b/>
                <w:bCs/>
                <w:color w:val="000000"/>
                <w:sz w:val="26"/>
                <w:szCs w:val="26"/>
              </w:rPr>
              <w:t>HOẠT ĐỘNG CỦA GV</w:t>
            </w:r>
          </w:p>
        </w:tc>
        <w:tc>
          <w:tcPr>
            <w:tcW w:w="40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B2F11" w:rsidRPr="003B2F11" w:rsidRDefault="003B2F11" w:rsidP="003B2F11">
            <w:pPr>
              <w:spacing w:before="100" w:beforeAutospacing="1" w:after="100" w:afterAutospacing="1" w:line="240" w:lineRule="auto"/>
              <w:jc w:val="center"/>
              <w:rPr>
                <w:rFonts w:eastAsia="Times New Roman" w:cs="Times New Roman"/>
                <w:sz w:val="26"/>
                <w:szCs w:val="26"/>
              </w:rPr>
            </w:pPr>
            <w:r w:rsidRPr="003B2F11">
              <w:rPr>
                <w:rFonts w:eastAsia="Times New Roman" w:cs="Times New Roman"/>
                <w:b/>
                <w:bCs/>
                <w:color w:val="000000"/>
                <w:sz w:val="26"/>
                <w:szCs w:val="26"/>
              </w:rPr>
              <w:t>HOẠT ĐỘNG CỦA HS</w:t>
            </w:r>
          </w:p>
        </w:tc>
      </w:tr>
      <w:tr w:rsidR="003B2F11" w:rsidRPr="003B2F11" w:rsidTr="00740A3E">
        <w:trPr>
          <w:trHeight w:val="444"/>
        </w:trPr>
        <w:tc>
          <w:tcPr>
            <w:tcW w:w="63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b/>
                <w:bCs/>
                <w:color w:val="000000"/>
                <w:sz w:val="26"/>
                <w:szCs w:val="26"/>
              </w:rPr>
              <w:t>1. HOẠT ĐỘNG MỞ ĐẦU</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b/>
                <w:bCs/>
                <w:color w:val="000000"/>
                <w:sz w:val="26"/>
                <w:szCs w:val="26"/>
              </w:rPr>
              <w:t>a. Mục tiêu: </w:t>
            </w:r>
            <w:r w:rsidRPr="003B2F11">
              <w:rPr>
                <w:rFonts w:eastAsia="Times New Roman" w:cs="Times New Roman"/>
                <w:color w:val="000000"/>
                <w:sz w:val="26"/>
                <w:szCs w:val="26"/>
              </w:rPr>
              <w:t>Sau khi tham gia hoạt động, HS có khả năng</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Tạo tâm thế cho HS, giúp đỡ HS ý thức được nhiệm vụ học tập, hứng thú với bài học mới.</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b/>
                <w:bCs/>
                <w:color w:val="000000"/>
                <w:sz w:val="26"/>
                <w:szCs w:val="26"/>
              </w:rPr>
              <w:t>b. Cách tiến hành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GV tổ chức cho HS chơi trò chơi “Đi chợ”</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GV hướng dẫn HS cách chơi: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Cả lớp đứng thành vòng tròn. Một HS sắm vai "người đi chợ, tay cầm chiếc giỏ (làn), vừa chạy quanh vòng tròn, vừa hô "Đi chợ! Đi chợ!".</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Khi các bạn đứng ở vòng tròn hỏi: “Mua gì? Mua gì?” thì “người đi chợ" phải nói được một món đồ mua về phù hợp với sở thích, nhu cầu của người thân trong gia đình. VD: "Mua rau cho mẹ"; "Mua cam cho bà" hoặc "Mua báo cho ông";...</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Sau khi nói được tên các món đó, “người đi chợ" trao giỏ lại cho một bạn khác đứng ở vòng tròn. Bạn vừa nhận được giỏ sẽ tiếp tục sắm vai "người đi chợ" để mua đồ cho người thân trong gia đình mình.</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GV tổ chức cho HS chơi thử 1 - 2 lần.</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GV tổ chức cho HS thảo luận sau khi chơi:</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Cảm xúc của em khi được đi chợ mua thứ đồ yêu thích cho người thân trong gia đình.</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Theo em, người thân trong gia đình sẽ cảm thấy như thế nào khi nhận được những món đồ từ các em?</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lastRenderedPageBreak/>
              <w:t>+ Việc chúng ta mua đồ tặng người thân thể hiện điều gì?</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GV mời 2 – 3 HS chia sẻ. HS lắng nghe nhận xét.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GV tổng kết và dẫn dắt vào bài học: </w:t>
            </w:r>
            <w:r w:rsidRPr="003B2F11">
              <w:rPr>
                <w:rFonts w:eastAsia="Times New Roman" w:cs="Times New Roman"/>
                <w:i/>
                <w:iCs/>
                <w:color w:val="000000"/>
                <w:sz w:val="26"/>
                <w:szCs w:val="26"/>
              </w:rPr>
              <w:t>Trò chơi đi chợ là một trải nghiệm thú vị để chúng ta hiểu hơn về công việc trong gia đình.</w:t>
            </w:r>
            <w:r w:rsidRPr="003B2F11">
              <w:rPr>
                <w:rFonts w:eastAsia="Times New Roman" w:cs="Times New Roman"/>
                <w:color w:val="000000"/>
                <w:sz w:val="26"/>
                <w:szCs w:val="26"/>
              </w:rPr>
              <w:t> </w:t>
            </w:r>
            <w:r w:rsidRPr="003B2F11">
              <w:rPr>
                <w:rFonts w:eastAsia="Times New Roman" w:cs="Times New Roman"/>
                <w:i/>
                <w:iCs/>
                <w:color w:val="000000"/>
                <w:sz w:val="26"/>
                <w:szCs w:val="26"/>
              </w:rPr>
              <w:t>Chúng ta cùng đi vào bài học hôm nay nhé – </w:t>
            </w:r>
            <w:r w:rsidRPr="003B2F11">
              <w:rPr>
                <w:rFonts w:eastAsia="Times New Roman" w:cs="Times New Roman"/>
                <w:b/>
                <w:bCs/>
                <w:i/>
                <w:iCs/>
                <w:color w:val="000000"/>
                <w:sz w:val="26"/>
                <w:szCs w:val="26"/>
              </w:rPr>
              <w:t>Tuần 25 – Tiết 2: Hoạt động giáo dục theo chủ đề: Em là thành viên tích cực của gia đình.</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b/>
                <w:bCs/>
                <w:color w:val="000000"/>
                <w:sz w:val="26"/>
                <w:szCs w:val="26"/>
              </w:rPr>
              <w:t>2. HOẠT ĐỘNG HÌNH THÀNH KIẾN THỨC</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b/>
                <w:bCs/>
                <w:color w:val="000000"/>
                <w:sz w:val="26"/>
                <w:szCs w:val="26"/>
              </w:rPr>
              <w:t>Hoạt động 1: Chia sẻ về trách nhiệm và lòng biết ơn với gia đình</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b/>
                <w:bCs/>
                <w:color w:val="000000"/>
                <w:sz w:val="26"/>
                <w:szCs w:val="26"/>
              </w:rPr>
              <w:t>a. Mục tiêu: </w:t>
            </w:r>
            <w:r w:rsidRPr="003B2F11">
              <w:rPr>
                <w:rFonts w:eastAsia="Times New Roman" w:cs="Times New Roman"/>
                <w:color w:val="000000"/>
                <w:sz w:val="26"/>
                <w:szCs w:val="26"/>
              </w:rPr>
              <w:t>Thông qua hoạt động, HS:</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Nêu được những lời nói, việc làm của bản thân thể hiện trách nhiệm và lòng biết ơn với các thành viên trong gia đình.</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Chia sẻ được cảm xúc khi thực hiện được những lời nói, việc làm đó.</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b/>
                <w:bCs/>
                <w:color w:val="000000"/>
                <w:sz w:val="26"/>
                <w:szCs w:val="26"/>
              </w:rPr>
              <w:t>b. Cách tiến hành:</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GV chia HS thành các nhóm, mỗi nhóm (4 – 6 HS).</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GV nêu nhiệm vụ hoạt động: </w:t>
            </w:r>
            <w:r w:rsidRPr="003B2F11">
              <w:rPr>
                <w:rFonts w:eastAsia="Times New Roman" w:cs="Times New Roman"/>
                <w:i/>
                <w:iCs/>
                <w:color w:val="000000"/>
                <w:sz w:val="26"/>
                <w:szCs w:val="26"/>
              </w:rPr>
              <w:t>Chia sẻ với các bạn trong nhóm về những lời nói, việc làm của bản thân thể hiện trách nhiệm và lòng biết ơn với các thành viên trong gia đình.</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GV yêu cầu mỗi nhóm cử một bạn làm thư kí để tập hợp ý kiến của các thành viên. Cả nhóm sắp xếp thành một danh sách những lời nói, việc làm thể hiện trách nhiệm và lòng biết ơn với các thành viên trong gia đình.</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GV mời đại diện các nhóm chia sẻ kết quả thảo luận trước lớp. Các nhóm cùng trao đổi về những lời nói, việc làm thể hiện được trách nhiệm và lòng biết ơn với các thành viên trong gia đình.</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lastRenderedPageBreak/>
              <w:t>- GV nhận xét, ghi nhận đáp án hợp lí:</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i/>
                <w:iCs/>
                <w:color w:val="000000"/>
                <w:sz w:val="26"/>
                <w:szCs w:val="26"/>
              </w:rPr>
              <w:t>+ Thái độ:</w:t>
            </w:r>
          </w:p>
          <w:p w:rsidR="003B2F11" w:rsidRPr="003B2F11" w:rsidRDefault="003B2F11" w:rsidP="00FF616F">
            <w:pPr>
              <w:numPr>
                <w:ilvl w:val="0"/>
                <w:numId w:val="1"/>
              </w:numPr>
              <w:spacing w:before="100" w:beforeAutospacing="1" w:after="100" w:afterAutospacing="1" w:line="240" w:lineRule="auto"/>
              <w:rPr>
                <w:rFonts w:eastAsia="Times New Roman" w:cs="Times New Roman"/>
                <w:sz w:val="26"/>
                <w:szCs w:val="26"/>
              </w:rPr>
            </w:pPr>
            <w:r w:rsidRPr="003B2F11">
              <w:rPr>
                <w:rFonts w:eastAsia="Times New Roman" w:cs="Times New Roman"/>
                <w:i/>
                <w:iCs/>
                <w:color w:val="000000"/>
                <w:sz w:val="26"/>
                <w:szCs w:val="26"/>
              </w:rPr>
              <w:t>Lễ phép.</w:t>
            </w:r>
          </w:p>
          <w:p w:rsidR="003B2F11" w:rsidRPr="003B2F11" w:rsidRDefault="003B2F11" w:rsidP="00FF616F">
            <w:pPr>
              <w:numPr>
                <w:ilvl w:val="0"/>
                <w:numId w:val="1"/>
              </w:numPr>
              <w:spacing w:before="100" w:beforeAutospacing="1" w:after="100" w:afterAutospacing="1" w:line="240" w:lineRule="auto"/>
              <w:rPr>
                <w:rFonts w:eastAsia="Times New Roman" w:cs="Times New Roman"/>
                <w:sz w:val="26"/>
                <w:szCs w:val="26"/>
              </w:rPr>
            </w:pPr>
            <w:r w:rsidRPr="003B2F11">
              <w:rPr>
                <w:rFonts w:eastAsia="Times New Roman" w:cs="Times New Roman"/>
                <w:i/>
                <w:iCs/>
                <w:color w:val="000000"/>
                <w:sz w:val="26"/>
                <w:szCs w:val="26"/>
              </w:rPr>
              <w:t>Mong muốn bố mẹ, người thân vui lòng.</w:t>
            </w:r>
          </w:p>
          <w:p w:rsidR="003B2F11" w:rsidRPr="003B2F11" w:rsidRDefault="003B2F11" w:rsidP="00FF616F">
            <w:pPr>
              <w:numPr>
                <w:ilvl w:val="0"/>
                <w:numId w:val="1"/>
              </w:numPr>
              <w:spacing w:before="100" w:beforeAutospacing="1" w:after="100" w:afterAutospacing="1" w:line="240" w:lineRule="auto"/>
              <w:rPr>
                <w:rFonts w:eastAsia="Times New Roman" w:cs="Times New Roman"/>
                <w:sz w:val="26"/>
                <w:szCs w:val="26"/>
              </w:rPr>
            </w:pPr>
            <w:r w:rsidRPr="003B2F11">
              <w:rPr>
                <w:rFonts w:eastAsia="Times New Roman" w:cs="Times New Roman"/>
                <w:i/>
                <w:iCs/>
                <w:color w:val="000000"/>
                <w:sz w:val="26"/>
                <w:szCs w:val="26"/>
              </w:rPr>
              <w:t>Trân trọng những gì bố mẹ, người thân làm cho mình...</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i/>
                <w:iCs/>
                <w:color w:val="000000"/>
                <w:sz w:val="26"/>
                <w:szCs w:val="26"/>
              </w:rPr>
              <w:t>+ Lời nói:</w:t>
            </w:r>
          </w:p>
          <w:p w:rsidR="003B2F11" w:rsidRPr="003B2F11" w:rsidRDefault="003B2F11" w:rsidP="00FF616F">
            <w:pPr>
              <w:numPr>
                <w:ilvl w:val="0"/>
                <w:numId w:val="2"/>
              </w:numPr>
              <w:spacing w:before="100" w:beforeAutospacing="1" w:after="100" w:afterAutospacing="1" w:line="240" w:lineRule="auto"/>
              <w:rPr>
                <w:rFonts w:eastAsia="Times New Roman" w:cs="Times New Roman"/>
                <w:sz w:val="26"/>
                <w:szCs w:val="26"/>
              </w:rPr>
            </w:pPr>
            <w:r w:rsidRPr="003B2F11">
              <w:rPr>
                <w:rFonts w:eastAsia="Times New Roman" w:cs="Times New Roman"/>
                <w:i/>
                <w:iCs/>
                <w:color w:val="000000"/>
                <w:sz w:val="26"/>
                <w:szCs w:val="26"/>
              </w:rPr>
              <w:t>Nói về lòng biết ơn với biểu cảm yêu thương.</w:t>
            </w:r>
          </w:p>
          <w:p w:rsidR="003B2F11" w:rsidRPr="003B2F11" w:rsidRDefault="003B2F11" w:rsidP="00FF616F">
            <w:pPr>
              <w:numPr>
                <w:ilvl w:val="0"/>
                <w:numId w:val="2"/>
              </w:numPr>
              <w:spacing w:before="100" w:beforeAutospacing="1" w:after="100" w:afterAutospacing="1" w:line="240" w:lineRule="auto"/>
              <w:rPr>
                <w:rFonts w:eastAsia="Times New Roman" w:cs="Times New Roman"/>
                <w:sz w:val="26"/>
                <w:szCs w:val="26"/>
              </w:rPr>
            </w:pPr>
            <w:r w:rsidRPr="003B2F11">
              <w:rPr>
                <w:rFonts w:eastAsia="Times New Roman" w:cs="Times New Roman"/>
                <w:i/>
                <w:iCs/>
                <w:color w:val="000000"/>
                <w:sz w:val="26"/>
                <w:szCs w:val="26"/>
              </w:rPr>
              <w:t>Nói lời thể hiện sự quan tâm.</w:t>
            </w:r>
          </w:p>
          <w:p w:rsidR="003B2F11" w:rsidRPr="003B2F11" w:rsidRDefault="003B2F11" w:rsidP="00FF616F">
            <w:pPr>
              <w:numPr>
                <w:ilvl w:val="0"/>
                <w:numId w:val="2"/>
              </w:numPr>
              <w:spacing w:before="100" w:beforeAutospacing="1" w:after="100" w:afterAutospacing="1" w:line="240" w:lineRule="auto"/>
              <w:rPr>
                <w:rFonts w:eastAsia="Times New Roman" w:cs="Times New Roman"/>
                <w:sz w:val="26"/>
                <w:szCs w:val="26"/>
              </w:rPr>
            </w:pPr>
            <w:r w:rsidRPr="003B2F11">
              <w:rPr>
                <w:rFonts w:eastAsia="Times New Roman" w:cs="Times New Roman"/>
                <w:i/>
                <w:iCs/>
                <w:color w:val="000000"/>
                <w:sz w:val="26"/>
                <w:szCs w:val="26"/>
              </w:rPr>
              <w:t>Nói lời khen ngợi, động viên...</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i/>
                <w:iCs/>
                <w:color w:val="000000"/>
                <w:sz w:val="26"/>
                <w:szCs w:val="26"/>
              </w:rPr>
              <w:t>+ Việc làm:</w:t>
            </w:r>
          </w:p>
          <w:p w:rsidR="003B2F11" w:rsidRPr="003B2F11" w:rsidRDefault="003B2F11" w:rsidP="00FF616F">
            <w:pPr>
              <w:numPr>
                <w:ilvl w:val="0"/>
                <w:numId w:val="3"/>
              </w:numPr>
              <w:spacing w:before="100" w:beforeAutospacing="1" w:after="100" w:afterAutospacing="1" w:line="240" w:lineRule="auto"/>
              <w:rPr>
                <w:rFonts w:eastAsia="Times New Roman" w:cs="Times New Roman"/>
                <w:sz w:val="26"/>
                <w:szCs w:val="26"/>
              </w:rPr>
            </w:pPr>
            <w:r w:rsidRPr="003B2F11">
              <w:rPr>
                <w:rFonts w:eastAsia="Times New Roman" w:cs="Times New Roman"/>
                <w:i/>
                <w:iCs/>
                <w:color w:val="000000"/>
                <w:sz w:val="26"/>
                <w:szCs w:val="26"/>
              </w:rPr>
              <w:t>Tự giác làm việc nhà.</w:t>
            </w:r>
          </w:p>
          <w:p w:rsidR="003B2F11" w:rsidRPr="003B2F11" w:rsidRDefault="003B2F11" w:rsidP="00FF616F">
            <w:pPr>
              <w:numPr>
                <w:ilvl w:val="0"/>
                <w:numId w:val="3"/>
              </w:numPr>
              <w:spacing w:before="100" w:beforeAutospacing="1" w:after="100" w:afterAutospacing="1" w:line="240" w:lineRule="auto"/>
              <w:rPr>
                <w:rFonts w:eastAsia="Times New Roman" w:cs="Times New Roman"/>
                <w:sz w:val="26"/>
                <w:szCs w:val="26"/>
              </w:rPr>
            </w:pPr>
            <w:r w:rsidRPr="003B2F11">
              <w:rPr>
                <w:rFonts w:eastAsia="Times New Roman" w:cs="Times New Roman"/>
                <w:i/>
                <w:iCs/>
                <w:color w:val="000000"/>
                <w:sz w:val="26"/>
                <w:szCs w:val="26"/>
              </w:rPr>
              <w:t>Chủ động làm những món quà nhỏ tặng bố mẹ, người thân vào dịp lễ, dịp đặc biệt.</w:t>
            </w:r>
          </w:p>
          <w:p w:rsidR="003B2F11" w:rsidRPr="003B2F11" w:rsidRDefault="003B2F11" w:rsidP="00FF616F">
            <w:pPr>
              <w:numPr>
                <w:ilvl w:val="0"/>
                <w:numId w:val="3"/>
              </w:numPr>
              <w:spacing w:before="100" w:beforeAutospacing="1" w:after="100" w:afterAutospacing="1" w:line="240" w:lineRule="auto"/>
              <w:rPr>
                <w:rFonts w:eastAsia="Times New Roman" w:cs="Times New Roman"/>
                <w:sz w:val="26"/>
                <w:szCs w:val="26"/>
              </w:rPr>
            </w:pPr>
            <w:r w:rsidRPr="003B2F11">
              <w:rPr>
                <w:rFonts w:eastAsia="Times New Roman" w:cs="Times New Roman"/>
                <w:i/>
                <w:iCs/>
                <w:color w:val="000000"/>
                <w:sz w:val="26"/>
                <w:szCs w:val="26"/>
              </w:rPr>
              <w:t>Cố gắng chăm chỉ học tập để bố mẹ, người thân vui lòng...</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GV mời một số HS bày tỏ cảm xúc khi thực hiện được những lời nói, việc làm đó.</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noProof/>
                <w:sz w:val="26"/>
                <w:szCs w:val="26"/>
              </w:rPr>
              <w:drawing>
                <wp:inline distT="0" distB="0" distL="0" distR="0" wp14:anchorId="0292F9B5" wp14:editId="5B82418F">
                  <wp:extent cx="3495675" cy="1847850"/>
                  <wp:effectExtent l="0" t="0" r="9525" b="0"/>
                  <wp:docPr id="7" name="Picture 7"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ech12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5675" cy="1847850"/>
                          </a:xfrm>
                          <a:prstGeom prst="rect">
                            <a:avLst/>
                          </a:prstGeom>
                          <a:noFill/>
                          <a:ln>
                            <a:noFill/>
                          </a:ln>
                        </pic:spPr>
                      </pic:pic>
                    </a:graphicData>
                  </a:graphic>
                </wp:inline>
              </w:drawing>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GV cho HS xem video về cách thể hiện sự quan tâm đến người thân:</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GV đặt câu hỏi cho HS cả lớp:</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lastRenderedPageBreak/>
              <w:t>+ Bạn Tí đã có Thái độ như thế nào đối với mẹ và công việc của mẹ?</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Bạn Tí đã có hành động, lời nói gì thể hiện sự biết ơn, quan tâm đối với mẹ?</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Em có nhận xét gì về bạn Tí?</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GV mời một số HS trả lời câu hỏi. HS khác lắng nghe, nhận xét, bổ sung ý kiến (nếu có).</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GV nhận xét, đánh giá, chốt đáp án:</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i/>
                <w:iCs/>
                <w:color w:val="000000"/>
                <w:sz w:val="26"/>
                <w:szCs w:val="26"/>
              </w:rPr>
              <w:t>+ Bạn Tí có thái độ biết ơn, trân trọng đối với công sức lao động của mẹ cũng như công việc của mẹ để nuôi nấng bạn.</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i/>
                <w:iCs/>
                <w:color w:val="000000"/>
                <w:sz w:val="26"/>
                <w:szCs w:val="26"/>
              </w:rPr>
              <w:t>+ Bạn Tí đã có lời nói động viên mẹ trong công việc, an ủi mẹ khi có người nói lời không hay về mẹ và công việc của mẹ. Tí đã đi thu gom mảnh gỗ để cài vào chiếc xe rác, giúp mẹ đỡ vất vả hơn. Tí tự giác làm việc nhà giúp mẹ.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i/>
                <w:iCs/>
                <w:color w:val="000000"/>
                <w:sz w:val="26"/>
                <w:szCs w:val="26"/>
              </w:rPr>
              <w:t>+ Tí là một người con chăm ngoan, hiếu thảo, biết quan tâm và bày tỏ sự biết ơn đối với mẹ. </w:t>
            </w:r>
          </w:p>
          <w:p w:rsidR="003B2F11" w:rsidRPr="003B2F11" w:rsidRDefault="003B2F11" w:rsidP="003B2F11">
            <w:pPr>
              <w:spacing w:before="100" w:beforeAutospacing="1" w:after="100" w:afterAutospacing="1" w:line="240" w:lineRule="auto"/>
              <w:rPr>
                <w:rFonts w:eastAsia="Times New Roman" w:cs="Times New Roman"/>
                <w:i/>
                <w:iCs/>
                <w:color w:val="000000"/>
                <w:sz w:val="26"/>
                <w:szCs w:val="26"/>
              </w:rPr>
            </w:pPr>
            <w:r w:rsidRPr="003B2F11">
              <w:rPr>
                <w:rFonts w:eastAsia="Times New Roman" w:cs="Times New Roman"/>
                <w:color w:val="000000"/>
                <w:sz w:val="26"/>
                <w:szCs w:val="26"/>
              </w:rPr>
              <w:t>- GV kết luận:</w:t>
            </w:r>
            <w:r w:rsidRPr="003B2F11">
              <w:rPr>
                <w:rFonts w:eastAsia="Times New Roman" w:cs="Times New Roman"/>
                <w:i/>
                <w:iCs/>
                <w:color w:val="000000"/>
                <w:sz w:val="26"/>
                <w:szCs w:val="26"/>
              </w:rPr>
              <w:t xml:space="preserve"> Tình cảm gia đình là món quà quý giá nhất mà mỗi chúng ta có được. Các thành viên trong gia đình cần luôn yêu thương, quan tâm, gắn bó, chăm sóc lẫn nhau. GV khen ngợi các em đã thực hiện được nhiều việc làm, lời nói thể hiện trách nhiệm và lòng biết ơn với các thành viên trong gia đình. Các em hãy tiếp tục phát huy thực hiện những việc làm, lời nói đó nhé! </w:t>
            </w:r>
          </w:p>
          <w:p w:rsidR="003B2F11" w:rsidRPr="003B2F11" w:rsidRDefault="003B2F11" w:rsidP="003B2F11">
            <w:pPr>
              <w:rPr>
                <w:rFonts w:cs="Times New Roman"/>
                <w:sz w:val="26"/>
                <w:szCs w:val="26"/>
              </w:rPr>
            </w:pPr>
            <w:r w:rsidRPr="003B2F11">
              <w:rPr>
                <w:rFonts w:cs="Times New Roman"/>
                <w:b/>
                <w:bCs/>
                <w:color w:val="333333"/>
                <w:sz w:val="26"/>
                <w:szCs w:val="26"/>
              </w:rPr>
              <w:t>2. Sáng tạo Cây trách nhiệm, biết ơn</w:t>
            </w:r>
          </w:p>
          <w:p w:rsidR="003B2F11" w:rsidRPr="003B2F11" w:rsidRDefault="003B2F11" w:rsidP="003B2F11">
            <w:pPr>
              <w:rPr>
                <w:rFonts w:cs="Times New Roman"/>
                <w:sz w:val="26"/>
                <w:szCs w:val="26"/>
              </w:rPr>
            </w:pPr>
            <w:r w:rsidRPr="003B2F11">
              <w:rPr>
                <w:rFonts w:cs="Times New Roman"/>
                <w:sz w:val="26"/>
                <w:szCs w:val="26"/>
              </w:rPr>
              <w:t>Chuẩn bị: những mảnh giấy nhỏ, bút màu, hồ dán,....</w:t>
            </w:r>
          </w:p>
          <w:p w:rsidR="003B2F11" w:rsidRPr="003B2F11" w:rsidRDefault="003B2F11" w:rsidP="003B2F11">
            <w:pPr>
              <w:rPr>
                <w:rFonts w:cs="Times New Roman"/>
                <w:sz w:val="26"/>
                <w:szCs w:val="26"/>
              </w:rPr>
            </w:pPr>
            <w:r w:rsidRPr="003B2F11">
              <w:rPr>
                <w:rFonts w:cs="Times New Roman"/>
                <w:sz w:val="26"/>
                <w:szCs w:val="26"/>
              </w:rPr>
              <w:t>Tiến hành:</w:t>
            </w:r>
          </w:p>
          <w:p w:rsidR="003B2F11" w:rsidRPr="003B2F11" w:rsidRDefault="003B2F11" w:rsidP="003B2F11">
            <w:pPr>
              <w:rPr>
                <w:rFonts w:cs="Times New Roman"/>
                <w:sz w:val="26"/>
                <w:szCs w:val="26"/>
              </w:rPr>
            </w:pPr>
            <w:r w:rsidRPr="003B2F11">
              <w:rPr>
                <w:rFonts w:cs="Times New Roman"/>
                <w:sz w:val="26"/>
                <w:szCs w:val="26"/>
              </w:rPr>
              <w:t>Vẽ hình cây vào giấy khổ lớn.</w:t>
            </w:r>
          </w:p>
          <w:p w:rsidR="003B2F11" w:rsidRPr="003B2F11" w:rsidRDefault="003B2F11" w:rsidP="003B2F11">
            <w:pPr>
              <w:rPr>
                <w:rFonts w:cs="Times New Roman"/>
                <w:sz w:val="26"/>
                <w:szCs w:val="26"/>
              </w:rPr>
            </w:pPr>
            <w:r w:rsidRPr="003B2F11">
              <w:rPr>
                <w:rFonts w:cs="Times New Roman"/>
                <w:sz w:val="26"/>
                <w:szCs w:val="26"/>
              </w:rPr>
              <w:t>Viết vào các mảnh giấy nhỏ những lời nói, thái độ, việc làm thể hiện trách nhiệm và lòng biết ơn của em với các thành viên trong gia đình.</w:t>
            </w:r>
          </w:p>
          <w:p w:rsidR="003B2F11" w:rsidRPr="003B2F11" w:rsidRDefault="003B2F11" w:rsidP="003B2F11">
            <w:pPr>
              <w:rPr>
                <w:rFonts w:cs="Times New Roman"/>
                <w:sz w:val="26"/>
                <w:szCs w:val="26"/>
              </w:rPr>
            </w:pPr>
            <w:r w:rsidRPr="003B2F11">
              <w:rPr>
                <w:rFonts w:cs="Times New Roman"/>
                <w:sz w:val="26"/>
                <w:szCs w:val="26"/>
              </w:rPr>
              <w:lastRenderedPageBreak/>
              <w:t>Dán các mành giấy nhỏ lên cây đã vẽ.</w:t>
            </w:r>
          </w:p>
          <w:p w:rsidR="003B2F11" w:rsidRPr="003B2F11" w:rsidRDefault="003B2F11" w:rsidP="003B2F11">
            <w:pPr>
              <w:rPr>
                <w:rFonts w:cs="Times New Roman"/>
                <w:sz w:val="26"/>
                <w:szCs w:val="26"/>
              </w:rPr>
            </w:pPr>
            <w:r w:rsidRPr="003B2F11">
              <w:rPr>
                <w:rFonts w:cs="Times New Roman"/>
                <w:sz w:val="26"/>
                <w:szCs w:val="26"/>
              </w:rPr>
              <w:t>Cùng chia sẻ về những điều đã viết</w:t>
            </w:r>
          </w:p>
          <w:p w:rsidR="003B2F11" w:rsidRPr="003B2F11" w:rsidRDefault="003B2F11" w:rsidP="003B2F11">
            <w:pPr>
              <w:shd w:val="clear" w:color="auto" w:fill="FFFFFF"/>
              <w:spacing w:after="0" w:line="240" w:lineRule="auto"/>
              <w:rPr>
                <w:rFonts w:ascii="Arial" w:eastAsia="Times New Roman" w:hAnsi="Arial" w:cs="Arial"/>
                <w:color w:val="333333"/>
                <w:sz w:val="24"/>
                <w:szCs w:val="24"/>
              </w:rPr>
            </w:pPr>
            <w:r w:rsidRPr="003B2F11">
              <w:rPr>
                <w:rFonts w:ascii="Arial" w:eastAsia="Times New Roman" w:hAnsi="Arial" w:cs="Arial"/>
                <w:noProof/>
                <w:color w:val="333333"/>
                <w:sz w:val="24"/>
                <w:szCs w:val="24"/>
              </w:rPr>
              <w:drawing>
                <wp:inline distT="0" distB="0" distL="0" distR="0" wp14:anchorId="2F19FC9E" wp14:editId="12FD18EF">
                  <wp:extent cx="2619375" cy="3133725"/>
                  <wp:effectExtent l="0" t="0" r="9525" b="9525"/>
                  <wp:docPr id="8" name="Picture 8" descr="https://tech12h.com/sites/default/files/ck5/2024-03/image_27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ck5/2024-03/image_2733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3133725"/>
                          </a:xfrm>
                          <a:prstGeom prst="rect">
                            <a:avLst/>
                          </a:prstGeom>
                          <a:noFill/>
                          <a:ln>
                            <a:noFill/>
                          </a:ln>
                        </pic:spPr>
                      </pic:pic>
                    </a:graphicData>
                  </a:graphic>
                </wp:inline>
              </w:drawing>
            </w:r>
          </w:p>
          <w:p w:rsidR="003B2F11" w:rsidRPr="003B2F11" w:rsidRDefault="003B2F11" w:rsidP="003B2F11">
            <w:pPr>
              <w:shd w:val="clear" w:color="auto" w:fill="FFFFFF"/>
              <w:spacing w:after="0" w:line="240" w:lineRule="auto"/>
              <w:rPr>
                <w:rFonts w:eastAsia="Times New Roman" w:cs="Times New Roman"/>
                <w:color w:val="333333"/>
                <w:sz w:val="26"/>
                <w:szCs w:val="26"/>
              </w:rPr>
            </w:pPr>
            <w:r w:rsidRPr="003B2F11">
              <w:rPr>
                <w:rFonts w:ascii="Arial" w:eastAsia="Times New Roman" w:hAnsi="Arial" w:cs="Arial"/>
                <w:color w:val="333333"/>
                <w:sz w:val="24"/>
                <w:szCs w:val="24"/>
              </w:rPr>
              <w:t>-</w:t>
            </w:r>
            <w:r w:rsidRPr="003B2F11">
              <w:rPr>
                <w:rFonts w:eastAsia="Times New Roman" w:cs="Times New Roman"/>
                <w:color w:val="333333"/>
                <w:sz w:val="26"/>
                <w:szCs w:val="26"/>
              </w:rPr>
              <w:t xml:space="preserve">GV tổ chức các nhóm trương bày sản phẩm </w:t>
            </w:r>
          </w:p>
          <w:p w:rsidR="003B2F11" w:rsidRPr="003B2F11" w:rsidRDefault="003B2F11" w:rsidP="003B2F11">
            <w:pPr>
              <w:shd w:val="clear" w:color="auto" w:fill="FFFFFF"/>
              <w:spacing w:after="0" w:line="240" w:lineRule="auto"/>
              <w:rPr>
                <w:rFonts w:eastAsia="Times New Roman" w:cs="Times New Roman"/>
                <w:color w:val="333333"/>
                <w:sz w:val="26"/>
                <w:szCs w:val="26"/>
              </w:rPr>
            </w:pPr>
            <w:r w:rsidRPr="003B2F11">
              <w:rPr>
                <w:rFonts w:eastAsia="Times New Roman" w:cs="Times New Roman"/>
                <w:color w:val="333333"/>
                <w:sz w:val="26"/>
                <w:szCs w:val="26"/>
              </w:rPr>
              <w:t>-Đại diện các nhóm giới thiệu cây trách nhiệm, biết ơn và chia sẻ về những nội dung nhóm  mình đã viết</w:t>
            </w:r>
          </w:p>
          <w:p w:rsidR="003B2F11" w:rsidRPr="003B2F11" w:rsidRDefault="003B2F11" w:rsidP="003B2F11">
            <w:pPr>
              <w:shd w:val="clear" w:color="auto" w:fill="FFFFFF"/>
              <w:spacing w:after="0" w:line="240" w:lineRule="auto"/>
              <w:rPr>
                <w:rFonts w:eastAsia="Times New Roman" w:cs="Times New Roman"/>
                <w:color w:val="333333"/>
                <w:sz w:val="26"/>
                <w:szCs w:val="26"/>
              </w:rPr>
            </w:pPr>
            <w:r w:rsidRPr="003B2F11">
              <w:rPr>
                <w:rFonts w:eastAsia="Times New Roman" w:cs="Times New Roman"/>
                <w:color w:val="333333"/>
                <w:sz w:val="26"/>
                <w:szCs w:val="26"/>
              </w:rPr>
              <w:t>GV kết luận:</w:t>
            </w:r>
          </w:p>
          <w:p w:rsidR="003B2F11" w:rsidRPr="003B2F11" w:rsidRDefault="003B2F11" w:rsidP="003B2F11">
            <w:pPr>
              <w:shd w:val="clear" w:color="auto" w:fill="FFFFFF"/>
              <w:spacing w:after="0" w:line="240" w:lineRule="auto"/>
              <w:rPr>
                <w:rFonts w:eastAsia="Times New Roman" w:cs="Times New Roman"/>
                <w:i/>
                <w:color w:val="333333"/>
                <w:sz w:val="26"/>
                <w:szCs w:val="26"/>
              </w:rPr>
            </w:pPr>
            <w:r w:rsidRPr="003B2F11">
              <w:rPr>
                <w:rFonts w:eastAsia="Times New Roman" w:cs="Times New Roman"/>
                <w:color w:val="333333"/>
                <w:sz w:val="26"/>
                <w:szCs w:val="26"/>
              </w:rPr>
              <w:t xml:space="preserve">  </w:t>
            </w:r>
            <w:r w:rsidRPr="003B2F11">
              <w:rPr>
                <w:rFonts w:eastAsia="Times New Roman" w:cs="Times New Roman"/>
                <w:i/>
                <w:color w:val="333333"/>
                <w:sz w:val="26"/>
                <w:szCs w:val="26"/>
              </w:rPr>
              <w:t>Các em hãy tích cực thực hiện những lời nói, thái độ, việc làm cụ thể, phù hợp với lứa tuổi để hiện trách nhiệm và lòng biét ơn với các thành viên trong gia đình.</w:t>
            </w:r>
          </w:p>
          <w:p w:rsidR="003B2F11" w:rsidRPr="003B2F11" w:rsidRDefault="003B2F11" w:rsidP="003B2F11">
            <w:pPr>
              <w:spacing w:after="0" w:line="360" w:lineRule="auto"/>
              <w:jc w:val="both"/>
              <w:rPr>
                <w:rFonts w:eastAsia="Calibri" w:cs="Times New Roman"/>
                <w:b/>
                <w:bCs/>
                <w:i/>
                <w:sz w:val="26"/>
                <w:szCs w:val="26"/>
                <w:lang w:val="nl-NL"/>
              </w:rPr>
            </w:pPr>
            <w:r w:rsidRPr="003B2F11">
              <w:rPr>
                <w:rFonts w:eastAsia="Times New Roman" w:cs="Times New Roman"/>
                <w:b/>
                <w:sz w:val="26"/>
                <w:szCs w:val="26"/>
                <w:lang w:val="nl-NL"/>
              </w:rPr>
              <w:t xml:space="preserve">3. HOẠT ĐỘNG TIẾP NỐI </w:t>
            </w:r>
          </w:p>
          <w:p w:rsidR="003B2F11" w:rsidRPr="003B2F11" w:rsidRDefault="003B2F11" w:rsidP="003B2F11">
            <w:pPr>
              <w:shd w:val="clear" w:color="auto" w:fill="FFFFFF"/>
              <w:spacing w:after="0" w:line="240" w:lineRule="auto"/>
              <w:rPr>
                <w:rFonts w:eastAsia="Times New Roman" w:cs="Times New Roman"/>
                <w:b/>
                <w:sz w:val="26"/>
                <w:szCs w:val="26"/>
                <w:lang w:val="nl-NL"/>
              </w:rPr>
            </w:pPr>
            <w:r w:rsidRPr="003B2F11">
              <w:rPr>
                <w:rFonts w:eastAsia="Times New Roman" w:cs="Times New Roman"/>
                <w:b/>
                <w:sz w:val="26"/>
                <w:szCs w:val="26"/>
                <w:lang w:val="nl-NL"/>
              </w:rPr>
              <w:t xml:space="preserve"> Cách tiến hành</w:t>
            </w:r>
          </w:p>
          <w:p w:rsidR="003B2F11" w:rsidRPr="003B2F11" w:rsidRDefault="003B2F11" w:rsidP="003B2F11">
            <w:pPr>
              <w:spacing w:after="0" w:line="360" w:lineRule="auto"/>
              <w:jc w:val="both"/>
              <w:rPr>
                <w:rFonts w:eastAsia="Times New Roman" w:cs="Times New Roman"/>
                <w:sz w:val="26"/>
                <w:szCs w:val="26"/>
                <w:lang w:val="nl-NL"/>
              </w:rPr>
            </w:pPr>
            <w:r w:rsidRPr="003B2F11">
              <w:rPr>
                <w:rFonts w:eastAsia="Times New Roman" w:cs="Times New Roman"/>
                <w:sz w:val="26"/>
                <w:szCs w:val="26"/>
                <w:lang w:val="nl-NL"/>
              </w:rPr>
              <w:t xml:space="preserve">- GV nêu yêu cầu học sinh về nhà hoàn thành tiểu phẩm </w:t>
            </w:r>
          </w:p>
          <w:p w:rsidR="003B2F11" w:rsidRPr="003B2F11" w:rsidRDefault="003B2F11" w:rsidP="003B2F11">
            <w:pPr>
              <w:autoSpaceDE w:val="0"/>
              <w:autoSpaceDN w:val="0"/>
              <w:adjustRightInd w:val="0"/>
              <w:spacing w:after="0" w:line="360" w:lineRule="auto"/>
              <w:jc w:val="both"/>
              <w:rPr>
                <w:rFonts w:eastAsia="Calibri" w:cs="Times New Roman"/>
                <w:sz w:val="26"/>
                <w:szCs w:val="26"/>
              </w:rPr>
            </w:pPr>
            <w:r w:rsidRPr="003B2F11">
              <w:rPr>
                <w:rFonts w:eastAsia="Times New Roman" w:cs="Times New Roman"/>
                <w:sz w:val="26"/>
                <w:szCs w:val="26"/>
                <w:lang w:val="nl-NL"/>
              </w:rPr>
              <w:t xml:space="preserve">+ </w:t>
            </w:r>
            <w:r w:rsidRPr="003B2F11">
              <w:rPr>
                <w:rFonts w:eastAsia="Calibri" w:cs="Times New Roman"/>
                <w:sz w:val="26"/>
                <w:szCs w:val="26"/>
              </w:rPr>
              <w:t>Chia sẻ những thành quả tiểu phẩm về trách nhiệm và lòng biết ơn cùng các bạn.</w:t>
            </w:r>
          </w:p>
          <w:p w:rsidR="003B2F11" w:rsidRPr="003B2F11" w:rsidRDefault="003B2F11" w:rsidP="003B2F11">
            <w:pPr>
              <w:shd w:val="clear" w:color="auto" w:fill="FFFFFF"/>
              <w:spacing w:after="0" w:line="240" w:lineRule="auto"/>
              <w:rPr>
                <w:rFonts w:eastAsia="Times New Roman" w:cs="Times New Roman"/>
                <w:color w:val="333333"/>
                <w:sz w:val="26"/>
                <w:szCs w:val="26"/>
              </w:rPr>
            </w:pPr>
            <w:r w:rsidRPr="003B2F11">
              <w:rPr>
                <w:rFonts w:eastAsia="Times New Roman" w:cs="Times New Roman"/>
                <w:sz w:val="26"/>
                <w:szCs w:val="26"/>
                <w:lang w:val="nl-NL"/>
              </w:rPr>
              <w:t xml:space="preserve"> - Nhận xét sau tiết dạy, dặn dò về nhà.</w:t>
            </w:r>
          </w:p>
          <w:p w:rsidR="003B2F11" w:rsidRPr="003B2F11" w:rsidRDefault="003B2F11" w:rsidP="003B2F11">
            <w:pPr>
              <w:shd w:val="clear" w:color="auto" w:fill="FFFFFF"/>
              <w:spacing w:after="0" w:line="240" w:lineRule="auto"/>
              <w:rPr>
                <w:rFonts w:ascii="Arial" w:eastAsia="Times New Roman" w:hAnsi="Arial" w:cs="Arial"/>
                <w:i/>
                <w:color w:val="333333"/>
                <w:sz w:val="24"/>
                <w:szCs w:val="24"/>
              </w:rPr>
            </w:pPr>
          </w:p>
        </w:tc>
        <w:tc>
          <w:tcPr>
            <w:tcW w:w="4035" w:type="dxa"/>
            <w:tcBorders>
              <w:top w:val="nil"/>
              <w:left w:val="nil"/>
              <w:bottom w:val="single" w:sz="8" w:space="0" w:color="auto"/>
              <w:right w:val="single" w:sz="8" w:space="0" w:color="auto"/>
            </w:tcBorders>
            <w:tcMar>
              <w:top w:w="0" w:type="dxa"/>
              <w:left w:w="108" w:type="dxa"/>
              <w:bottom w:w="0" w:type="dxa"/>
              <w:right w:w="108" w:type="dxa"/>
            </w:tcMar>
            <w:hideMark/>
          </w:tcPr>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lastRenderedPageBreak/>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HS chơi trò chơi.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HS chơi thử</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lastRenderedPageBreak/>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HS chia sẻ.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color w:val="000000"/>
                <w:sz w:val="26"/>
                <w:szCs w:val="26"/>
              </w:rPr>
              <w:t>- HS lắng nghe GV giới thiệu bài học.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HS làm việc nhóm.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HS lắng nghe.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HS thực hiện.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lastRenderedPageBreak/>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HS chia sẻ.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HS lắng nghe, tiếp thu.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HS bày tỏ cảm xúc.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HS xem video.</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lastRenderedPageBreak/>
              <w:t>- HS lắng nghe câu hỏi.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HS chia sẻ.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HS lắng nghe, tiếp thu.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HS lắng nghe, ghi nhớ. </w:t>
            </w: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xml:space="preserve">HS chuẩn bị </w:t>
            </w: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HS cùng chia sẻ</w:t>
            </w: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Các nhóm trương bày sản phẩm</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Chia sẻ nội dung đã viết</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rPr>
              <w:t xml:space="preserve">HS lắng nghe </w:t>
            </w:r>
          </w:p>
          <w:p w:rsidR="003B2F11" w:rsidRPr="003B2F11" w:rsidRDefault="003B2F11" w:rsidP="003B2F11">
            <w:pPr>
              <w:spacing w:before="100" w:beforeAutospacing="1" w:after="100" w:afterAutospacing="1" w:line="240" w:lineRule="auto"/>
              <w:rPr>
                <w:rFonts w:eastAsia="Times New Roman" w:cs="Times New Roman"/>
                <w:sz w:val="26"/>
                <w:szCs w:val="26"/>
              </w:rPr>
            </w:pPr>
          </w:p>
          <w:p w:rsidR="003B2F11" w:rsidRPr="003B2F11" w:rsidRDefault="003B2F11" w:rsidP="003B2F11">
            <w:pPr>
              <w:spacing w:after="0" w:line="360" w:lineRule="auto"/>
              <w:jc w:val="both"/>
              <w:rPr>
                <w:rFonts w:eastAsia="Times New Roman" w:cs="Times New Roman"/>
                <w:sz w:val="26"/>
                <w:szCs w:val="26"/>
                <w:lang w:val="nl-NL"/>
              </w:rPr>
            </w:pPr>
            <w:r w:rsidRPr="003B2F11">
              <w:rPr>
                <w:rFonts w:eastAsia="Times New Roman" w:cs="Times New Roman"/>
                <w:sz w:val="26"/>
                <w:szCs w:val="26"/>
                <w:lang w:val="nl-NL"/>
              </w:rPr>
              <w:t>- Học sinh tiếp nhận thông tin và yêu cầu để về nhà ứng dụng nội dung của tiểu phẩm</w:t>
            </w:r>
          </w:p>
          <w:p w:rsidR="003B2F11" w:rsidRPr="003B2F11" w:rsidRDefault="003B2F11" w:rsidP="003B2F11">
            <w:pPr>
              <w:spacing w:before="100" w:beforeAutospacing="1" w:after="100" w:afterAutospacing="1" w:line="240" w:lineRule="auto"/>
              <w:rPr>
                <w:rFonts w:eastAsia="Times New Roman" w:cs="Times New Roman"/>
                <w:sz w:val="26"/>
                <w:szCs w:val="26"/>
              </w:rPr>
            </w:pPr>
            <w:r w:rsidRPr="003B2F11">
              <w:rPr>
                <w:rFonts w:eastAsia="Times New Roman" w:cs="Times New Roman"/>
                <w:sz w:val="26"/>
                <w:szCs w:val="26"/>
                <w:lang w:val="nl-NL"/>
              </w:rPr>
              <w:t>- HS lắng nghe, rút kinh nghiệm</w:t>
            </w:r>
          </w:p>
          <w:p w:rsidR="003B2F11" w:rsidRPr="003B2F11" w:rsidRDefault="003B2F11" w:rsidP="003B2F11">
            <w:pPr>
              <w:spacing w:before="100" w:beforeAutospacing="1" w:after="100" w:afterAutospacing="1" w:line="240" w:lineRule="auto"/>
              <w:rPr>
                <w:rFonts w:eastAsia="Times New Roman" w:cs="Times New Roman"/>
                <w:sz w:val="26"/>
                <w:szCs w:val="26"/>
              </w:rPr>
            </w:pPr>
          </w:p>
        </w:tc>
      </w:tr>
    </w:tbl>
    <w:p w:rsidR="003B2F11" w:rsidRPr="003B2F11" w:rsidRDefault="003B2F11" w:rsidP="003B2F11">
      <w:pPr>
        <w:spacing w:after="0" w:line="360" w:lineRule="auto"/>
        <w:rPr>
          <w:rFonts w:eastAsia="Times New Roman" w:cs="Times New Roman"/>
          <w:b/>
          <w:sz w:val="26"/>
          <w:szCs w:val="26"/>
          <w:lang w:val="nl-NL"/>
        </w:rPr>
      </w:pPr>
      <w:r w:rsidRPr="003B2F11">
        <w:rPr>
          <w:rFonts w:eastAsia="Times New Roman" w:cs="Times New Roman"/>
          <w:b/>
          <w:sz w:val="26"/>
          <w:szCs w:val="26"/>
          <w:lang w:val="nl-NL"/>
        </w:rPr>
        <w:lastRenderedPageBreak/>
        <w:t>IV. ĐIỀU CHỈNH SAU BÀI DẠY:</w:t>
      </w:r>
    </w:p>
    <w:p w:rsidR="003B2F11" w:rsidRPr="003B2F11" w:rsidRDefault="003B2F11" w:rsidP="003B2F11">
      <w:pPr>
        <w:spacing w:after="0" w:line="360" w:lineRule="auto"/>
        <w:rPr>
          <w:rFonts w:eastAsia="Times New Roman" w:cs="Times New Roman"/>
          <w:sz w:val="26"/>
          <w:szCs w:val="26"/>
          <w:lang w:val="nl-NL"/>
        </w:rPr>
      </w:pPr>
      <w:r w:rsidRPr="003B2F11">
        <w:rPr>
          <w:rFonts w:eastAsia="Times New Roman" w:cs="Times New Roman"/>
          <w:sz w:val="26"/>
          <w:szCs w:val="26"/>
          <w:lang w:val="nl-NL"/>
        </w:rPr>
        <w:t>..........................................................................................................................................</w:t>
      </w:r>
    </w:p>
    <w:p w:rsidR="003B2F11" w:rsidRDefault="003B2F11" w:rsidP="003B2F11">
      <w:pPr>
        <w:spacing w:after="0" w:line="360" w:lineRule="auto"/>
        <w:jc w:val="center"/>
        <w:rPr>
          <w:rFonts w:cs="Times New Roman"/>
          <w:sz w:val="26"/>
          <w:szCs w:val="26"/>
          <w:lang w:val="nl-NL"/>
        </w:rPr>
      </w:pPr>
    </w:p>
    <w:p w:rsidR="00740A3E" w:rsidRPr="002F515A" w:rsidRDefault="00740A3E" w:rsidP="003B2F11">
      <w:pPr>
        <w:spacing w:after="0" w:line="360" w:lineRule="auto"/>
        <w:jc w:val="center"/>
        <w:rPr>
          <w:rFonts w:cs="Times New Roman"/>
          <w:sz w:val="26"/>
          <w:szCs w:val="26"/>
          <w:lang w:val="nl-NL"/>
        </w:rPr>
      </w:pPr>
    </w:p>
    <w:p w:rsidR="003B2F11" w:rsidRDefault="003B2F11" w:rsidP="003B2F11">
      <w:pPr>
        <w:widowControl w:val="0"/>
        <w:pBdr>
          <w:top w:val="nil"/>
          <w:left w:val="nil"/>
          <w:bottom w:val="nil"/>
          <w:right w:val="nil"/>
          <w:between w:val="nil"/>
        </w:pBdr>
        <w:spacing w:after="100" w:afterAutospacing="1" w:line="288" w:lineRule="auto"/>
        <w:ind w:right="74" w:firstLine="340"/>
        <w:contextualSpacing/>
        <w:jc w:val="center"/>
        <w:rPr>
          <w:rFonts w:cs="Times New Roman"/>
          <w:b/>
          <w:bCs/>
          <w:color w:val="FF0000"/>
          <w:sz w:val="26"/>
          <w:szCs w:val="26"/>
          <w:lang w:val="nl-NL"/>
        </w:rPr>
      </w:pPr>
    </w:p>
    <w:p w:rsidR="00436F50" w:rsidRDefault="00436F50" w:rsidP="00B56D31">
      <w:pPr>
        <w:spacing w:after="0" w:line="240" w:lineRule="auto"/>
        <w:jc w:val="center"/>
        <w:rPr>
          <w:rFonts w:eastAsiaTheme="minorEastAsia" w:cs="Times New Roman"/>
          <w:b/>
          <w:sz w:val="26"/>
          <w:szCs w:val="26"/>
        </w:rPr>
      </w:pPr>
      <w:r w:rsidRPr="00A20CB9">
        <w:rPr>
          <w:rFonts w:cs="Times New Roman"/>
          <w:b/>
          <w:bCs/>
          <w:color w:val="FF0000"/>
          <w:sz w:val="26"/>
          <w:szCs w:val="26"/>
          <w:lang w:val="nl-NL"/>
        </w:rPr>
        <w:lastRenderedPageBreak/>
        <w:t>Thứ ba ngày</w:t>
      </w:r>
      <w:r w:rsidR="003A7973">
        <w:rPr>
          <w:rFonts w:cs="Times New Roman"/>
          <w:b/>
          <w:bCs/>
          <w:color w:val="FF0000"/>
          <w:sz w:val="26"/>
          <w:szCs w:val="26"/>
          <w:lang w:val="nl-NL"/>
        </w:rPr>
        <w:t xml:space="preserve"> 4 tháng 3</w:t>
      </w:r>
      <w:r w:rsidR="00D330E8">
        <w:rPr>
          <w:rFonts w:cs="Times New Roman"/>
          <w:b/>
          <w:bCs/>
          <w:color w:val="FF0000"/>
          <w:sz w:val="26"/>
          <w:szCs w:val="26"/>
          <w:lang w:val="nl-NL"/>
        </w:rPr>
        <w:t xml:space="preserve"> năm 2025</w:t>
      </w:r>
      <w:r w:rsidR="00B56D31">
        <w:rPr>
          <w:rFonts w:eastAsiaTheme="minorEastAsia" w:cs="Times New Roman"/>
          <w:b/>
          <w:sz w:val="26"/>
          <w:szCs w:val="26"/>
        </w:rPr>
        <w:t xml:space="preserve">  </w:t>
      </w:r>
    </w:p>
    <w:p w:rsidR="003B2F11" w:rsidRPr="003B2F11" w:rsidRDefault="003B2F11" w:rsidP="003B2F11">
      <w:pPr>
        <w:spacing w:after="0" w:line="240" w:lineRule="auto"/>
        <w:ind w:left="309"/>
        <w:jc w:val="center"/>
        <w:rPr>
          <w:rFonts w:eastAsia="Times New Roman" w:cs="Times New Roman"/>
          <w:b/>
          <w:color w:val="FF0000"/>
          <w:szCs w:val="28"/>
          <w:lang w:val="nl-NL"/>
        </w:rPr>
      </w:pPr>
      <w:r w:rsidRPr="003B2F11">
        <w:rPr>
          <w:rFonts w:eastAsia="Times New Roman" w:cs="Times New Roman"/>
          <w:b/>
          <w:color w:val="FF0000"/>
          <w:szCs w:val="28"/>
          <w:lang w:val="nl-NL"/>
        </w:rPr>
        <w:t>BÀI VIẾT 1: KỂ CHUYỆN SÁNG TẠO</w:t>
      </w:r>
    </w:p>
    <w:p w:rsidR="003B2F11" w:rsidRPr="003B2F11" w:rsidRDefault="003B2F11" w:rsidP="003B2F11">
      <w:pPr>
        <w:spacing w:after="0" w:line="240" w:lineRule="auto"/>
        <w:ind w:left="309"/>
        <w:jc w:val="center"/>
        <w:rPr>
          <w:rFonts w:eastAsia="Times New Roman" w:cs="Times New Roman"/>
          <w:b/>
          <w:color w:val="FF0000"/>
          <w:szCs w:val="28"/>
          <w:lang w:val="nl-NL"/>
        </w:rPr>
      </w:pPr>
      <w:r w:rsidRPr="003B2F11">
        <w:rPr>
          <w:rFonts w:eastAsia="Times New Roman" w:cs="Times New Roman"/>
          <w:b/>
          <w:color w:val="FF0000"/>
          <w:szCs w:val="28"/>
          <w:lang w:val="nl-NL"/>
        </w:rPr>
        <w:t>(Phát triển câu chuyện) (1 tiết)</w:t>
      </w:r>
    </w:p>
    <w:p w:rsidR="003B2F11" w:rsidRPr="003B2F11" w:rsidRDefault="003B2F11" w:rsidP="003B2F11">
      <w:pPr>
        <w:spacing w:after="0" w:line="240" w:lineRule="auto"/>
        <w:rPr>
          <w:rFonts w:eastAsia="Times New Roman" w:cs="Times New Roman"/>
          <w:b/>
          <w:color w:val="000000"/>
          <w:szCs w:val="28"/>
          <w:lang w:val="nl-NL"/>
        </w:rPr>
      </w:pPr>
      <w:r w:rsidRPr="003B2F11">
        <w:rPr>
          <w:rFonts w:eastAsia="Times New Roman" w:cs="Times New Roman"/>
          <w:b/>
          <w:color w:val="000000"/>
          <w:szCs w:val="28"/>
          <w:lang w:val="nl-NL"/>
        </w:rPr>
        <w:t>I. YÊU CẦU CẦN ĐẠT:</w:t>
      </w:r>
    </w:p>
    <w:p w:rsidR="003B2F11" w:rsidRPr="003B2F11" w:rsidRDefault="003B2F11" w:rsidP="003B2F11">
      <w:pPr>
        <w:spacing w:after="0" w:line="240" w:lineRule="auto"/>
        <w:rPr>
          <w:rFonts w:eastAsia="Times New Roman" w:cs="Times New Roman"/>
          <w:b/>
          <w:color w:val="000000"/>
          <w:szCs w:val="28"/>
          <w:lang w:val="nl-NL"/>
        </w:rPr>
      </w:pPr>
      <w:r w:rsidRPr="003B2F11">
        <w:rPr>
          <w:rFonts w:eastAsia="Times New Roman" w:cs="Times New Roman"/>
          <w:b/>
          <w:color w:val="000000"/>
          <w:szCs w:val="28"/>
          <w:lang w:val="nl-NL"/>
        </w:rPr>
        <w:t>1. Phát triển các năng lực đặc thù:</w:t>
      </w:r>
    </w:p>
    <w:p w:rsidR="003B2F11" w:rsidRPr="003B2F11" w:rsidRDefault="003B2F11" w:rsidP="003B2F11">
      <w:pPr>
        <w:widowControl w:val="0"/>
        <w:autoSpaceDE w:val="0"/>
        <w:autoSpaceDN w:val="0"/>
        <w:spacing w:after="0" w:line="240" w:lineRule="auto"/>
        <w:outlineLvl w:val="4"/>
        <w:rPr>
          <w:rFonts w:eastAsia="Times New Roman" w:cs="Times New Roman"/>
          <w:i/>
          <w:color w:val="000000"/>
          <w:szCs w:val="28"/>
          <w:lang w:val="vi-VN" w:eastAsia="vi-VN"/>
        </w:rPr>
      </w:pPr>
      <w:r w:rsidRPr="003B2F11">
        <w:rPr>
          <w:rFonts w:eastAsia="Times New Roman" w:cs="Times New Roman"/>
          <w:i/>
          <w:color w:val="000000"/>
          <w:szCs w:val="28"/>
          <w:lang w:val="nl-NL" w:eastAsia="vi-VN"/>
        </w:rPr>
        <w:t xml:space="preserve">1.1. </w:t>
      </w:r>
      <w:r w:rsidRPr="003B2F11">
        <w:rPr>
          <w:rFonts w:eastAsia="Times New Roman" w:cs="Times New Roman"/>
          <w:i/>
          <w:color w:val="000000"/>
          <w:szCs w:val="28"/>
          <w:lang w:val="vi-VN" w:eastAsia="vi-VN"/>
        </w:rPr>
        <w:t>Phát</w:t>
      </w:r>
      <w:r w:rsidRPr="003B2F11">
        <w:rPr>
          <w:rFonts w:eastAsia="Times New Roman" w:cs="Times New Roman"/>
          <w:i/>
          <w:color w:val="000000"/>
          <w:spacing w:val="-2"/>
          <w:szCs w:val="28"/>
          <w:lang w:val="vi-VN" w:eastAsia="vi-VN"/>
        </w:rPr>
        <w:t xml:space="preserve"> </w:t>
      </w:r>
      <w:r w:rsidRPr="003B2F11">
        <w:rPr>
          <w:rFonts w:eastAsia="Times New Roman" w:cs="Times New Roman"/>
          <w:i/>
          <w:color w:val="000000"/>
          <w:szCs w:val="28"/>
          <w:lang w:val="vi-VN" w:eastAsia="vi-VN"/>
        </w:rPr>
        <w:t>triển</w:t>
      </w:r>
      <w:r w:rsidRPr="003B2F11">
        <w:rPr>
          <w:rFonts w:eastAsia="Times New Roman" w:cs="Times New Roman"/>
          <w:i/>
          <w:color w:val="000000"/>
          <w:spacing w:val="-2"/>
          <w:szCs w:val="28"/>
          <w:lang w:val="vi-VN" w:eastAsia="vi-VN"/>
        </w:rPr>
        <w:t xml:space="preserve"> </w:t>
      </w:r>
      <w:r w:rsidRPr="003B2F11">
        <w:rPr>
          <w:rFonts w:eastAsia="Times New Roman" w:cs="Times New Roman"/>
          <w:i/>
          <w:color w:val="000000"/>
          <w:szCs w:val="28"/>
          <w:lang w:val="vi-VN" w:eastAsia="vi-VN"/>
        </w:rPr>
        <w:t>năng</w:t>
      </w:r>
      <w:r w:rsidRPr="003B2F11">
        <w:rPr>
          <w:rFonts w:eastAsia="Times New Roman" w:cs="Times New Roman"/>
          <w:i/>
          <w:color w:val="000000"/>
          <w:spacing w:val="-2"/>
          <w:szCs w:val="28"/>
          <w:lang w:val="vi-VN" w:eastAsia="vi-VN"/>
        </w:rPr>
        <w:t xml:space="preserve"> </w:t>
      </w:r>
      <w:r w:rsidRPr="003B2F11">
        <w:rPr>
          <w:rFonts w:eastAsia="Times New Roman" w:cs="Times New Roman"/>
          <w:i/>
          <w:color w:val="000000"/>
          <w:szCs w:val="28"/>
          <w:lang w:val="vi-VN" w:eastAsia="vi-VN"/>
        </w:rPr>
        <w:t>lực</w:t>
      </w:r>
      <w:r w:rsidRPr="003B2F11">
        <w:rPr>
          <w:rFonts w:eastAsia="Times New Roman" w:cs="Times New Roman"/>
          <w:i/>
          <w:color w:val="000000"/>
          <w:spacing w:val="-1"/>
          <w:szCs w:val="28"/>
          <w:lang w:val="vi-VN" w:eastAsia="vi-VN"/>
        </w:rPr>
        <w:t xml:space="preserve"> </w:t>
      </w:r>
      <w:r w:rsidRPr="003B2F11">
        <w:rPr>
          <w:rFonts w:eastAsia="Times New Roman" w:cs="Times New Roman"/>
          <w:i/>
          <w:color w:val="000000"/>
          <w:szCs w:val="28"/>
          <w:lang w:val="vi-VN" w:eastAsia="vi-VN"/>
        </w:rPr>
        <w:t>ngôn</w:t>
      </w:r>
      <w:r w:rsidRPr="003B2F11">
        <w:rPr>
          <w:rFonts w:eastAsia="Times New Roman" w:cs="Times New Roman"/>
          <w:i/>
          <w:color w:val="000000"/>
          <w:spacing w:val="-2"/>
          <w:szCs w:val="28"/>
          <w:lang w:val="vi-VN" w:eastAsia="vi-VN"/>
        </w:rPr>
        <w:t xml:space="preserve"> </w:t>
      </w:r>
      <w:r w:rsidRPr="003B2F11">
        <w:rPr>
          <w:rFonts w:eastAsia="Times New Roman" w:cs="Times New Roman"/>
          <w:i/>
          <w:color w:val="000000"/>
          <w:spacing w:val="-5"/>
          <w:szCs w:val="28"/>
          <w:lang w:val="vi-VN" w:eastAsia="vi-VN"/>
        </w:rPr>
        <w:t>ngữ</w:t>
      </w:r>
    </w:p>
    <w:p w:rsidR="003B2F11" w:rsidRPr="003B2F11" w:rsidRDefault="003B2F11" w:rsidP="003B2F11">
      <w:pPr>
        <w:widowControl w:val="0"/>
        <w:shd w:val="clear" w:color="auto" w:fill="FFFFFF"/>
        <w:spacing w:after="0" w:line="240" w:lineRule="auto"/>
        <w:rPr>
          <w:rFonts w:eastAsia="Times New Roman" w:cs="Times New Roman"/>
          <w:color w:val="000000"/>
          <w:kern w:val="2"/>
          <w:szCs w:val="28"/>
          <w:lang w:val="vi-VN"/>
        </w:rPr>
      </w:pPr>
      <w:r w:rsidRPr="003B2F11">
        <w:rPr>
          <w:rFonts w:eastAsia="Times New Roman" w:cs="Times New Roman"/>
          <w:color w:val="000000"/>
          <w:kern w:val="2"/>
          <w:szCs w:val="28"/>
          <w:lang w:val="vi-VN"/>
        </w:rPr>
        <w:t>Biết</w:t>
      </w:r>
      <w:r w:rsidRPr="003B2F11">
        <w:rPr>
          <w:rFonts w:eastAsia="Times New Roman" w:cs="Times New Roman"/>
          <w:color w:val="000000"/>
          <w:spacing w:val="-5"/>
          <w:kern w:val="2"/>
          <w:szCs w:val="28"/>
          <w:lang w:val="vi-VN"/>
        </w:rPr>
        <w:t xml:space="preserve"> </w:t>
      </w:r>
      <w:r w:rsidRPr="003B2F11">
        <w:rPr>
          <w:rFonts w:eastAsia="Times New Roman" w:cs="Times New Roman"/>
          <w:color w:val="000000"/>
          <w:kern w:val="2"/>
          <w:szCs w:val="28"/>
          <w:lang w:val="vi-VN"/>
        </w:rPr>
        <w:t>cách</w:t>
      </w:r>
      <w:r w:rsidRPr="003B2F11">
        <w:rPr>
          <w:rFonts w:eastAsia="Times New Roman" w:cs="Times New Roman"/>
          <w:color w:val="000000"/>
          <w:spacing w:val="-5"/>
          <w:kern w:val="2"/>
          <w:szCs w:val="28"/>
          <w:lang w:val="vi-VN"/>
        </w:rPr>
        <w:t xml:space="preserve"> </w:t>
      </w:r>
      <w:r w:rsidRPr="003B2F11">
        <w:rPr>
          <w:rFonts w:eastAsia="Times New Roman" w:cs="Times New Roman"/>
          <w:color w:val="000000"/>
          <w:kern w:val="2"/>
          <w:szCs w:val="28"/>
          <w:lang w:val="vi-VN"/>
        </w:rPr>
        <w:t>viết</w:t>
      </w:r>
      <w:r w:rsidRPr="003B2F11">
        <w:rPr>
          <w:rFonts w:eastAsia="Times New Roman" w:cs="Times New Roman"/>
          <w:color w:val="000000"/>
          <w:spacing w:val="-5"/>
          <w:kern w:val="2"/>
          <w:szCs w:val="28"/>
          <w:lang w:val="vi-VN"/>
        </w:rPr>
        <w:t xml:space="preserve"> </w:t>
      </w:r>
      <w:r w:rsidRPr="003B2F11">
        <w:rPr>
          <w:rFonts w:eastAsia="Times New Roman" w:cs="Times New Roman"/>
          <w:color w:val="000000"/>
          <w:kern w:val="2"/>
          <w:szCs w:val="28"/>
          <w:lang w:val="vi-VN"/>
        </w:rPr>
        <w:t>bài</w:t>
      </w:r>
      <w:r w:rsidRPr="003B2F11">
        <w:rPr>
          <w:rFonts w:eastAsia="Times New Roman" w:cs="Times New Roman"/>
          <w:color w:val="000000"/>
          <w:spacing w:val="-5"/>
          <w:kern w:val="2"/>
          <w:szCs w:val="28"/>
          <w:lang w:val="vi-VN"/>
        </w:rPr>
        <w:t xml:space="preserve"> </w:t>
      </w:r>
      <w:r w:rsidRPr="003B2F11">
        <w:rPr>
          <w:rFonts w:eastAsia="Times New Roman" w:cs="Times New Roman"/>
          <w:color w:val="000000"/>
          <w:kern w:val="2"/>
          <w:szCs w:val="28"/>
          <w:lang w:val="vi-VN"/>
        </w:rPr>
        <w:t>văn</w:t>
      </w:r>
      <w:r w:rsidRPr="003B2F11">
        <w:rPr>
          <w:rFonts w:eastAsia="Times New Roman" w:cs="Times New Roman"/>
          <w:color w:val="000000"/>
          <w:spacing w:val="-5"/>
          <w:kern w:val="2"/>
          <w:szCs w:val="28"/>
          <w:lang w:val="vi-VN"/>
        </w:rPr>
        <w:t xml:space="preserve"> </w:t>
      </w:r>
      <w:r w:rsidRPr="003B2F11">
        <w:rPr>
          <w:rFonts w:eastAsia="Times New Roman" w:cs="Times New Roman"/>
          <w:color w:val="000000"/>
          <w:kern w:val="2"/>
          <w:szCs w:val="28"/>
          <w:lang w:val="vi-VN"/>
        </w:rPr>
        <w:t>kể</w:t>
      </w:r>
      <w:r w:rsidRPr="003B2F11">
        <w:rPr>
          <w:rFonts w:eastAsia="Times New Roman" w:cs="Times New Roman"/>
          <w:color w:val="000000"/>
          <w:spacing w:val="-5"/>
          <w:kern w:val="2"/>
          <w:szCs w:val="28"/>
          <w:lang w:val="vi-VN"/>
        </w:rPr>
        <w:t xml:space="preserve"> </w:t>
      </w:r>
      <w:r w:rsidRPr="003B2F11">
        <w:rPr>
          <w:rFonts w:eastAsia="Times New Roman" w:cs="Times New Roman"/>
          <w:color w:val="000000"/>
          <w:kern w:val="2"/>
          <w:szCs w:val="28"/>
          <w:lang w:val="vi-VN"/>
        </w:rPr>
        <w:t>lại</w:t>
      </w:r>
      <w:r w:rsidRPr="003B2F11">
        <w:rPr>
          <w:rFonts w:eastAsia="Times New Roman" w:cs="Times New Roman"/>
          <w:color w:val="000000"/>
          <w:spacing w:val="-5"/>
          <w:kern w:val="2"/>
          <w:szCs w:val="28"/>
          <w:lang w:val="vi-VN"/>
        </w:rPr>
        <w:t xml:space="preserve"> </w:t>
      </w:r>
      <w:r w:rsidRPr="003B2F11">
        <w:rPr>
          <w:rFonts w:eastAsia="Times New Roman" w:cs="Times New Roman"/>
          <w:color w:val="000000"/>
          <w:kern w:val="2"/>
          <w:szCs w:val="28"/>
          <w:lang w:val="vi-VN"/>
        </w:rPr>
        <w:t>câu</w:t>
      </w:r>
      <w:r w:rsidRPr="003B2F11">
        <w:rPr>
          <w:rFonts w:eastAsia="Times New Roman" w:cs="Times New Roman"/>
          <w:color w:val="000000"/>
          <w:spacing w:val="-5"/>
          <w:kern w:val="2"/>
          <w:szCs w:val="28"/>
          <w:lang w:val="vi-VN"/>
        </w:rPr>
        <w:t xml:space="preserve"> </w:t>
      </w:r>
      <w:r w:rsidRPr="003B2F11">
        <w:rPr>
          <w:rFonts w:eastAsia="Times New Roman" w:cs="Times New Roman"/>
          <w:color w:val="000000"/>
          <w:kern w:val="2"/>
          <w:szCs w:val="28"/>
          <w:lang w:val="vi-VN"/>
        </w:rPr>
        <w:t>chuyện</w:t>
      </w:r>
      <w:r w:rsidRPr="003B2F11">
        <w:rPr>
          <w:rFonts w:eastAsia="Times New Roman" w:cs="Times New Roman"/>
          <w:color w:val="000000"/>
          <w:spacing w:val="-5"/>
          <w:kern w:val="2"/>
          <w:szCs w:val="28"/>
          <w:lang w:val="vi-VN"/>
        </w:rPr>
        <w:t xml:space="preserve"> </w:t>
      </w:r>
      <w:r w:rsidRPr="003B2F11">
        <w:rPr>
          <w:rFonts w:eastAsia="Times New Roman" w:cs="Times New Roman"/>
          <w:color w:val="000000"/>
          <w:kern w:val="2"/>
          <w:szCs w:val="28"/>
          <w:lang w:val="vi-VN"/>
        </w:rPr>
        <w:t>đã</w:t>
      </w:r>
      <w:r w:rsidRPr="003B2F11">
        <w:rPr>
          <w:rFonts w:eastAsia="Times New Roman" w:cs="Times New Roman"/>
          <w:color w:val="000000"/>
          <w:spacing w:val="-5"/>
          <w:kern w:val="2"/>
          <w:szCs w:val="28"/>
          <w:lang w:val="vi-VN"/>
        </w:rPr>
        <w:t xml:space="preserve"> </w:t>
      </w:r>
      <w:r w:rsidRPr="003B2F11">
        <w:rPr>
          <w:rFonts w:eastAsia="Times New Roman" w:cs="Times New Roman"/>
          <w:color w:val="000000"/>
          <w:kern w:val="2"/>
          <w:szCs w:val="28"/>
          <w:lang w:val="vi-VN"/>
        </w:rPr>
        <w:t>đọc,</w:t>
      </w:r>
      <w:r w:rsidRPr="003B2F11">
        <w:rPr>
          <w:rFonts w:eastAsia="Times New Roman" w:cs="Times New Roman"/>
          <w:color w:val="000000"/>
          <w:spacing w:val="-5"/>
          <w:kern w:val="2"/>
          <w:szCs w:val="28"/>
          <w:lang w:val="vi-VN"/>
        </w:rPr>
        <w:t xml:space="preserve"> </w:t>
      </w:r>
      <w:r w:rsidRPr="003B2F11">
        <w:rPr>
          <w:rFonts w:eastAsia="Times New Roman" w:cs="Times New Roman"/>
          <w:color w:val="000000"/>
          <w:kern w:val="2"/>
          <w:szCs w:val="28"/>
          <w:lang w:val="vi-VN"/>
        </w:rPr>
        <w:t>đã</w:t>
      </w:r>
      <w:r w:rsidRPr="003B2F11">
        <w:rPr>
          <w:rFonts w:eastAsia="Times New Roman" w:cs="Times New Roman"/>
          <w:color w:val="000000"/>
          <w:spacing w:val="-5"/>
          <w:kern w:val="2"/>
          <w:szCs w:val="28"/>
          <w:lang w:val="vi-VN"/>
        </w:rPr>
        <w:t xml:space="preserve"> </w:t>
      </w:r>
      <w:r w:rsidRPr="003B2F11">
        <w:rPr>
          <w:rFonts w:eastAsia="Times New Roman" w:cs="Times New Roman"/>
          <w:color w:val="000000"/>
          <w:kern w:val="2"/>
          <w:szCs w:val="28"/>
          <w:lang w:val="vi-VN"/>
        </w:rPr>
        <w:t>nghe</w:t>
      </w:r>
      <w:r w:rsidRPr="003B2F11">
        <w:rPr>
          <w:rFonts w:eastAsia="Times New Roman" w:cs="Times New Roman"/>
          <w:color w:val="000000"/>
          <w:spacing w:val="-5"/>
          <w:kern w:val="2"/>
          <w:szCs w:val="28"/>
          <w:lang w:val="vi-VN"/>
        </w:rPr>
        <w:t xml:space="preserve"> </w:t>
      </w:r>
      <w:r w:rsidRPr="003B2F11">
        <w:rPr>
          <w:rFonts w:eastAsia="Times New Roman" w:cs="Times New Roman"/>
          <w:color w:val="000000"/>
          <w:kern w:val="2"/>
          <w:szCs w:val="28"/>
          <w:lang w:val="vi-VN"/>
        </w:rPr>
        <w:t>một</w:t>
      </w:r>
      <w:r w:rsidRPr="003B2F11">
        <w:rPr>
          <w:rFonts w:eastAsia="Times New Roman" w:cs="Times New Roman"/>
          <w:color w:val="000000"/>
          <w:spacing w:val="-5"/>
          <w:kern w:val="2"/>
          <w:szCs w:val="28"/>
          <w:lang w:val="vi-VN"/>
        </w:rPr>
        <w:t xml:space="preserve"> </w:t>
      </w:r>
      <w:r w:rsidRPr="003B2F11">
        <w:rPr>
          <w:rFonts w:eastAsia="Times New Roman" w:cs="Times New Roman"/>
          <w:color w:val="000000"/>
          <w:kern w:val="2"/>
          <w:szCs w:val="28"/>
          <w:lang w:val="vi-VN"/>
        </w:rPr>
        <w:t>cách</w:t>
      </w:r>
      <w:r w:rsidRPr="003B2F11">
        <w:rPr>
          <w:rFonts w:eastAsia="Times New Roman" w:cs="Times New Roman"/>
          <w:color w:val="000000"/>
          <w:spacing w:val="-5"/>
          <w:kern w:val="2"/>
          <w:szCs w:val="28"/>
          <w:lang w:val="vi-VN"/>
        </w:rPr>
        <w:t xml:space="preserve"> </w:t>
      </w:r>
      <w:r w:rsidRPr="003B2F11">
        <w:rPr>
          <w:rFonts w:eastAsia="Times New Roman" w:cs="Times New Roman"/>
          <w:color w:val="000000"/>
          <w:kern w:val="2"/>
          <w:szCs w:val="28"/>
          <w:lang w:val="vi-VN"/>
        </w:rPr>
        <w:t>sáng</w:t>
      </w:r>
      <w:r w:rsidRPr="003B2F11">
        <w:rPr>
          <w:rFonts w:eastAsia="Times New Roman" w:cs="Times New Roman"/>
          <w:color w:val="000000"/>
          <w:spacing w:val="-5"/>
          <w:kern w:val="2"/>
          <w:szCs w:val="28"/>
          <w:lang w:val="vi-VN"/>
        </w:rPr>
        <w:t xml:space="preserve"> </w:t>
      </w:r>
      <w:r w:rsidRPr="003B2F11">
        <w:rPr>
          <w:rFonts w:eastAsia="Times New Roman" w:cs="Times New Roman"/>
          <w:color w:val="000000"/>
          <w:kern w:val="2"/>
          <w:szCs w:val="28"/>
          <w:lang w:val="vi-VN"/>
        </w:rPr>
        <w:t>tạo</w:t>
      </w:r>
      <w:r w:rsidRPr="003B2F11">
        <w:rPr>
          <w:rFonts w:eastAsia="Times New Roman" w:cs="Times New Roman"/>
          <w:color w:val="000000"/>
          <w:spacing w:val="-5"/>
          <w:kern w:val="2"/>
          <w:szCs w:val="28"/>
          <w:lang w:val="vi-VN"/>
        </w:rPr>
        <w:t xml:space="preserve"> </w:t>
      </w:r>
      <w:r w:rsidRPr="003B2F11">
        <w:rPr>
          <w:rFonts w:eastAsia="Times New Roman" w:cs="Times New Roman"/>
          <w:color w:val="000000"/>
          <w:kern w:val="2"/>
          <w:szCs w:val="28"/>
          <w:lang w:val="vi-VN"/>
        </w:rPr>
        <w:t>bằng cách bổ sung chi tiết cho câu chuyện.</w:t>
      </w:r>
    </w:p>
    <w:p w:rsidR="003B2F11" w:rsidRPr="003B2F11" w:rsidRDefault="003B2F11" w:rsidP="003B2F11">
      <w:pPr>
        <w:widowControl w:val="0"/>
        <w:tabs>
          <w:tab w:val="left" w:pos="730"/>
        </w:tabs>
        <w:autoSpaceDE w:val="0"/>
        <w:autoSpaceDN w:val="0"/>
        <w:spacing w:after="0" w:line="240" w:lineRule="auto"/>
        <w:outlineLvl w:val="4"/>
        <w:rPr>
          <w:rFonts w:eastAsia="Times New Roman" w:cs="Times New Roman"/>
          <w:i/>
          <w:color w:val="000000"/>
          <w:spacing w:val="-5"/>
          <w:szCs w:val="28"/>
          <w:lang w:val="vi-VN" w:eastAsia="vi-VN"/>
        </w:rPr>
      </w:pPr>
      <w:r w:rsidRPr="003B2F11">
        <w:rPr>
          <w:rFonts w:eastAsia="Times New Roman" w:cs="Times New Roman"/>
          <w:i/>
          <w:color w:val="000000"/>
          <w:szCs w:val="28"/>
          <w:lang w:val="vi-VN" w:eastAsia="vi-VN"/>
        </w:rPr>
        <w:t>1.2. Phát</w:t>
      </w:r>
      <w:r w:rsidRPr="003B2F11">
        <w:rPr>
          <w:rFonts w:eastAsia="Times New Roman" w:cs="Times New Roman"/>
          <w:i/>
          <w:color w:val="000000"/>
          <w:spacing w:val="-2"/>
          <w:szCs w:val="28"/>
          <w:lang w:val="vi-VN" w:eastAsia="vi-VN"/>
        </w:rPr>
        <w:t xml:space="preserve"> </w:t>
      </w:r>
      <w:r w:rsidRPr="003B2F11">
        <w:rPr>
          <w:rFonts w:eastAsia="Times New Roman" w:cs="Times New Roman"/>
          <w:i/>
          <w:color w:val="000000"/>
          <w:szCs w:val="28"/>
          <w:lang w:val="vi-VN" w:eastAsia="vi-VN"/>
        </w:rPr>
        <w:t>triển</w:t>
      </w:r>
      <w:r w:rsidRPr="003B2F11">
        <w:rPr>
          <w:rFonts w:eastAsia="Times New Roman" w:cs="Times New Roman"/>
          <w:i/>
          <w:color w:val="000000"/>
          <w:spacing w:val="-2"/>
          <w:szCs w:val="28"/>
          <w:lang w:val="vi-VN" w:eastAsia="vi-VN"/>
        </w:rPr>
        <w:t xml:space="preserve"> </w:t>
      </w:r>
      <w:r w:rsidRPr="003B2F11">
        <w:rPr>
          <w:rFonts w:eastAsia="Times New Roman" w:cs="Times New Roman"/>
          <w:i/>
          <w:color w:val="000000"/>
          <w:szCs w:val="28"/>
          <w:lang w:val="vi-VN" w:eastAsia="vi-VN"/>
        </w:rPr>
        <w:t>năng</w:t>
      </w:r>
      <w:r w:rsidRPr="003B2F11">
        <w:rPr>
          <w:rFonts w:eastAsia="Times New Roman" w:cs="Times New Roman"/>
          <w:i/>
          <w:color w:val="000000"/>
          <w:spacing w:val="-1"/>
          <w:szCs w:val="28"/>
          <w:lang w:val="vi-VN" w:eastAsia="vi-VN"/>
        </w:rPr>
        <w:t xml:space="preserve"> </w:t>
      </w:r>
      <w:r w:rsidRPr="003B2F11">
        <w:rPr>
          <w:rFonts w:eastAsia="Times New Roman" w:cs="Times New Roman"/>
          <w:i/>
          <w:color w:val="000000"/>
          <w:szCs w:val="28"/>
          <w:lang w:val="vi-VN" w:eastAsia="vi-VN"/>
        </w:rPr>
        <w:t>lực</w:t>
      </w:r>
      <w:r w:rsidRPr="003B2F11">
        <w:rPr>
          <w:rFonts w:eastAsia="Times New Roman" w:cs="Times New Roman"/>
          <w:i/>
          <w:color w:val="000000"/>
          <w:spacing w:val="-1"/>
          <w:szCs w:val="28"/>
          <w:lang w:val="vi-VN" w:eastAsia="vi-VN"/>
        </w:rPr>
        <w:t xml:space="preserve"> </w:t>
      </w:r>
      <w:r w:rsidRPr="003B2F11">
        <w:rPr>
          <w:rFonts w:eastAsia="Times New Roman" w:cs="Times New Roman"/>
          <w:i/>
          <w:color w:val="000000"/>
          <w:szCs w:val="28"/>
          <w:lang w:val="vi-VN" w:eastAsia="vi-VN"/>
        </w:rPr>
        <w:t>văn</w:t>
      </w:r>
      <w:r w:rsidRPr="003B2F11">
        <w:rPr>
          <w:rFonts w:eastAsia="Times New Roman" w:cs="Times New Roman"/>
          <w:i/>
          <w:color w:val="000000"/>
          <w:spacing w:val="-2"/>
          <w:szCs w:val="28"/>
          <w:lang w:val="vi-VN" w:eastAsia="vi-VN"/>
        </w:rPr>
        <w:t xml:space="preserve"> </w:t>
      </w:r>
      <w:r w:rsidRPr="003B2F11">
        <w:rPr>
          <w:rFonts w:eastAsia="Times New Roman" w:cs="Times New Roman"/>
          <w:i/>
          <w:color w:val="000000"/>
          <w:spacing w:val="-5"/>
          <w:szCs w:val="28"/>
          <w:lang w:val="vi-VN" w:eastAsia="vi-VN"/>
        </w:rPr>
        <w:t>học</w:t>
      </w:r>
    </w:p>
    <w:p w:rsidR="003B2F11" w:rsidRPr="003B2F11" w:rsidRDefault="003B2F11" w:rsidP="003B2F11">
      <w:pPr>
        <w:widowControl w:val="0"/>
        <w:tabs>
          <w:tab w:val="left" w:pos="730"/>
        </w:tabs>
        <w:autoSpaceDE w:val="0"/>
        <w:autoSpaceDN w:val="0"/>
        <w:spacing w:after="0" w:line="240" w:lineRule="auto"/>
        <w:outlineLvl w:val="4"/>
        <w:rPr>
          <w:rFonts w:eastAsia="Times New Roman" w:cs="Times New Roman"/>
          <w:i/>
          <w:color w:val="000000"/>
          <w:szCs w:val="28"/>
          <w:lang w:val="vi-VN" w:eastAsia="vi-VN"/>
        </w:rPr>
      </w:pPr>
      <w:r w:rsidRPr="003B2F11">
        <w:rPr>
          <w:rFonts w:eastAsia="Times New Roman" w:cs="Times New Roman"/>
          <w:color w:val="000000"/>
          <w:szCs w:val="28"/>
          <w:lang w:val="vi-VN" w:eastAsia="vi-VN"/>
        </w:rPr>
        <w:t xml:space="preserve">Biết cách sáng tạo chi tiết hợp lí, sinh động, hấp </w:t>
      </w:r>
      <w:r w:rsidRPr="003B2F11">
        <w:rPr>
          <w:rFonts w:eastAsia="Times New Roman" w:cs="Times New Roman"/>
          <w:color w:val="000000"/>
          <w:spacing w:val="-4"/>
          <w:szCs w:val="28"/>
          <w:lang w:val="vi-VN" w:eastAsia="vi-VN"/>
        </w:rPr>
        <w:t>dẫn.</w:t>
      </w:r>
    </w:p>
    <w:p w:rsidR="003B2F11" w:rsidRPr="003B2F11" w:rsidRDefault="003B2F11" w:rsidP="003B2F11">
      <w:pPr>
        <w:widowControl w:val="0"/>
        <w:tabs>
          <w:tab w:val="left" w:pos="550"/>
        </w:tabs>
        <w:autoSpaceDE w:val="0"/>
        <w:autoSpaceDN w:val="0"/>
        <w:spacing w:after="0" w:line="240" w:lineRule="auto"/>
        <w:jc w:val="both"/>
        <w:outlineLvl w:val="3"/>
        <w:rPr>
          <w:rFonts w:eastAsia="Times New Roman" w:cs="Times New Roman"/>
          <w:i/>
          <w:color w:val="000000"/>
          <w:szCs w:val="28"/>
          <w:lang w:val="vi-VN" w:eastAsia="vi-VN"/>
        </w:rPr>
      </w:pPr>
      <w:r w:rsidRPr="003B2F11">
        <w:rPr>
          <w:rFonts w:eastAsia="Times New Roman" w:cs="Times New Roman"/>
          <w:i/>
          <w:color w:val="000000"/>
          <w:szCs w:val="28"/>
          <w:lang w:val="vi-VN" w:eastAsia="vi-VN"/>
        </w:rPr>
        <w:t>2. Góp</w:t>
      </w:r>
      <w:r w:rsidRPr="003B2F11">
        <w:rPr>
          <w:rFonts w:eastAsia="Times New Roman" w:cs="Times New Roman"/>
          <w:i/>
          <w:color w:val="000000"/>
          <w:spacing w:val="-2"/>
          <w:szCs w:val="28"/>
          <w:lang w:val="vi-VN" w:eastAsia="vi-VN"/>
        </w:rPr>
        <w:t xml:space="preserve"> </w:t>
      </w:r>
      <w:r w:rsidRPr="003B2F11">
        <w:rPr>
          <w:rFonts w:eastAsia="Times New Roman" w:cs="Times New Roman"/>
          <w:i/>
          <w:color w:val="000000"/>
          <w:szCs w:val="28"/>
          <w:lang w:val="vi-VN" w:eastAsia="vi-VN"/>
        </w:rPr>
        <w:t>phần</w:t>
      </w:r>
      <w:r w:rsidRPr="003B2F11">
        <w:rPr>
          <w:rFonts w:eastAsia="Times New Roman" w:cs="Times New Roman"/>
          <w:i/>
          <w:color w:val="000000"/>
          <w:spacing w:val="-2"/>
          <w:szCs w:val="28"/>
          <w:lang w:val="vi-VN" w:eastAsia="vi-VN"/>
        </w:rPr>
        <w:t xml:space="preserve"> </w:t>
      </w:r>
      <w:r w:rsidRPr="003B2F11">
        <w:rPr>
          <w:rFonts w:eastAsia="Times New Roman" w:cs="Times New Roman"/>
          <w:i/>
          <w:color w:val="000000"/>
          <w:szCs w:val="28"/>
          <w:lang w:val="vi-VN" w:eastAsia="vi-VN"/>
        </w:rPr>
        <w:t>phát</w:t>
      </w:r>
      <w:r w:rsidRPr="003B2F11">
        <w:rPr>
          <w:rFonts w:eastAsia="Times New Roman" w:cs="Times New Roman"/>
          <w:i/>
          <w:color w:val="000000"/>
          <w:spacing w:val="-1"/>
          <w:szCs w:val="28"/>
          <w:lang w:val="vi-VN" w:eastAsia="vi-VN"/>
        </w:rPr>
        <w:t xml:space="preserve"> </w:t>
      </w:r>
      <w:r w:rsidRPr="003B2F11">
        <w:rPr>
          <w:rFonts w:eastAsia="Times New Roman" w:cs="Times New Roman"/>
          <w:i/>
          <w:color w:val="000000"/>
          <w:szCs w:val="28"/>
          <w:lang w:val="vi-VN" w:eastAsia="vi-VN"/>
        </w:rPr>
        <w:t>triển</w:t>
      </w:r>
      <w:r w:rsidRPr="003B2F11">
        <w:rPr>
          <w:rFonts w:eastAsia="Times New Roman" w:cs="Times New Roman"/>
          <w:i/>
          <w:color w:val="000000"/>
          <w:spacing w:val="-2"/>
          <w:szCs w:val="28"/>
          <w:lang w:val="vi-VN" w:eastAsia="vi-VN"/>
        </w:rPr>
        <w:t xml:space="preserve"> </w:t>
      </w:r>
      <w:r w:rsidRPr="003B2F11">
        <w:rPr>
          <w:rFonts w:eastAsia="Times New Roman" w:cs="Times New Roman"/>
          <w:i/>
          <w:color w:val="000000"/>
          <w:szCs w:val="28"/>
          <w:lang w:val="vi-VN" w:eastAsia="vi-VN"/>
        </w:rPr>
        <w:t>các</w:t>
      </w:r>
      <w:r w:rsidRPr="003B2F11">
        <w:rPr>
          <w:rFonts w:eastAsia="Times New Roman" w:cs="Times New Roman"/>
          <w:i/>
          <w:color w:val="000000"/>
          <w:spacing w:val="-1"/>
          <w:szCs w:val="28"/>
          <w:lang w:val="vi-VN" w:eastAsia="vi-VN"/>
        </w:rPr>
        <w:t xml:space="preserve"> </w:t>
      </w:r>
      <w:r w:rsidRPr="003B2F11">
        <w:rPr>
          <w:rFonts w:eastAsia="Times New Roman" w:cs="Times New Roman"/>
          <w:i/>
          <w:color w:val="000000"/>
          <w:szCs w:val="28"/>
          <w:lang w:val="vi-VN" w:eastAsia="vi-VN"/>
        </w:rPr>
        <w:t>năng</w:t>
      </w:r>
      <w:r w:rsidRPr="003B2F11">
        <w:rPr>
          <w:rFonts w:eastAsia="Times New Roman" w:cs="Times New Roman"/>
          <w:i/>
          <w:color w:val="000000"/>
          <w:spacing w:val="-1"/>
          <w:szCs w:val="28"/>
          <w:lang w:val="vi-VN" w:eastAsia="vi-VN"/>
        </w:rPr>
        <w:t xml:space="preserve"> </w:t>
      </w:r>
      <w:r w:rsidRPr="003B2F11">
        <w:rPr>
          <w:rFonts w:eastAsia="Times New Roman" w:cs="Times New Roman"/>
          <w:i/>
          <w:color w:val="000000"/>
          <w:szCs w:val="28"/>
          <w:lang w:val="vi-VN" w:eastAsia="vi-VN"/>
        </w:rPr>
        <w:t>lực</w:t>
      </w:r>
      <w:r w:rsidRPr="003B2F11">
        <w:rPr>
          <w:rFonts w:eastAsia="Times New Roman" w:cs="Times New Roman"/>
          <w:i/>
          <w:color w:val="000000"/>
          <w:spacing w:val="-1"/>
          <w:szCs w:val="28"/>
          <w:lang w:val="vi-VN" w:eastAsia="vi-VN"/>
        </w:rPr>
        <w:t xml:space="preserve"> </w:t>
      </w:r>
      <w:r w:rsidRPr="003B2F11">
        <w:rPr>
          <w:rFonts w:eastAsia="Times New Roman" w:cs="Times New Roman"/>
          <w:i/>
          <w:color w:val="000000"/>
          <w:szCs w:val="28"/>
          <w:lang w:val="vi-VN" w:eastAsia="vi-VN"/>
        </w:rPr>
        <w:t>chung</w:t>
      </w:r>
      <w:r w:rsidRPr="003B2F11">
        <w:rPr>
          <w:rFonts w:eastAsia="Times New Roman" w:cs="Times New Roman"/>
          <w:i/>
          <w:color w:val="000000"/>
          <w:spacing w:val="-1"/>
          <w:szCs w:val="28"/>
          <w:lang w:val="vi-VN" w:eastAsia="vi-VN"/>
        </w:rPr>
        <w:t xml:space="preserve"> </w:t>
      </w:r>
      <w:r w:rsidRPr="003B2F11">
        <w:rPr>
          <w:rFonts w:eastAsia="Times New Roman" w:cs="Times New Roman"/>
          <w:i/>
          <w:color w:val="000000"/>
          <w:szCs w:val="28"/>
          <w:lang w:val="vi-VN" w:eastAsia="vi-VN"/>
        </w:rPr>
        <w:t>và</w:t>
      </w:r>
      <w:r w:rsidRPr="003B2F11">
        <w:rPr>
          <w:rFonts w:eastAsia="Times New Roman" w:cs="Times New Roman"/>
          <w:i/>
          <w:color w:val="000000"/>
          <w:spacing w:val="-1"/>
          <w:szCs w:val="28"/>
          <w:lang w:val="vi-VN" w:eastAsia="vi-VN"/>
        </w:rPr>
        <w:t xml:space="preserve"> </w:t>
      </w:r>
      <w:r w:rsidRPr="003B2F11">
        <w:rPr>
          <w:rFonts w:eastAsia="Times New Roman" w:cs="Times New Roman"/>
          <w:i/>
          <w:color w:val="000000"/>
          <w:szCs w:val="28"/>
          <w:lang w:val="vi-VN" w:eastAsia="vi-VN"/>
        </w:rPr>
        <w:t xml:space="preserve">phẩm </w:t>
      </w:r>
      <w:r w:rsidRPr="003B2F11">
        <w:rPr>
          <w:rFonts w:eastAsia="Times New Roman" w:cs="Times New Roman"/>
          <w:i/>
          <w:color w:val="000000"/>
          <w:spacing w:val="-4"/>
          <w:szCs w:val="28"/>
          <w:lang w:val="vi-VN" w:eastAsia="vi-VN"/>
        </w:rPr>
        <w:t>chất</w:t>
      </w:r>
    </w:p>
    <w:p w:rsidR="003B2F11" w:rsidRPr="003B2F11" w:rsidRDefault="003B2F11" w:rsidP="003B2F11">
      <w:pPr>
        <w:widowControl w:val="0"/>
        <w:shd w:val="clear" w:color="auto" w:fill="FFFFFF"/>
        <w:spacing w:after="0" w:line="240" w:lineRule="auto"/>
        <w:ind w:left="310" w:right="287"/>
        <w:jc w:val="both"/>
        <w:rPr>
          <w:rFonts w:eastAsia="Times New Roman" w:cs="Times New Roman"/>
          <w:b/>
          <w:i/>
          <w:color w:val="000000"/>
          <w:kern w:val="2"/>
          <w:szCs w:val="28"/>
          <w:lang w:val="vi-VN"/>
        </w:rPr>
      </w:pPr>
      <w:r w:rsidRPr="003B2F11">
        <w:rPr>
          <w:rFonts w:eastAsia="Times New Roman" w:cs="Times New Roman"/>
          <w:b/>
          <w:i/>
          <w:color w:val="000000"/>
          <w:kern w:val="2"/>
          <w:szCs w:val="28"/>
          <w:lang w:val="vi-VN"/>
        </w:rPr>
        <w:t>2.1. Phát triển các năng lực chung:</w:t>
      </w:r>
    </w:p>
    <w:p w:rsidR="003B2F11" w:rsidRPr="003B2F11" w:rsidRDefault="003B2F11" w:rsidP="003B2F11">
      <w:pPr>
        <w:widowControl w:val="0"/>
        <w:shd w:val="clear" w:color="auto" w:fill="FFFFFF"/>
        <w:spacing w:after="0" w:line="240" w:lineRule="auto"/>
        <w:ind w:left="310" w:right="287"/>
        <w:jc w:val="both"/>
        <w:rPr>
          <w:rFonts w:eastAsia="Times New Roman" w:cs="Times New Roman"/>
          <w:color w:val="000000"/>
          <w:kern w:val="2"/>
          <w:szCs w:val="28"/>
          <w:lang w:val="vi-VN"/>
        </w:rPr>
      </w:pPr>
      <w:r w:rsidRPr="003B2F11">
        <w:rPr>
          <w:rFonts w:eastAsia="Times New Roman" w:cs="Times New Roman"/>
          <w:color w:val="000000"/>
          <w:kern w:val="2"/>
          <w:szCs w:val="28"/>
          <w:lang w:val="vi-VN"/>
        </w:rPr>
        <w:t>- Phát triển NL</w:t>
      </w:r>
      <w:r w:rsidRPr="003B2F11">
        <w:rPr>
          <w:rFonts w:eastAsia="Times New Roman" w:cs="Times New Roman"/>
          <w:color w:val="000000"/>
          <w:spacing w:val="-2"/>
          <w:kern w:val="2"/>
          <w:szCs w:val="28"/>
          <w:lang w:val="vi-VN"/>
        </w:rPr>
        <w:t xml:space="preserve"> </w:t>
      </w:r>
      <w:r w:rsidRPr="003B2F11">
        <w:rPr>
          <w:rFonts w:eastAsia="Times New Roman" w:cs="Times New Roman"/>
          <w:color w:val="000000"/>
          <w:kern w:val="2"/>
          <w:szCs w:val="28"/>
          <w:lang w:val="vi-VN"/>
        </w:rPr>
        <w:t>tự chủ và tự học: Biết tự giải quyết nhiệm vụ học tập.</w:t>
      </w:r>
    </w:p>
    <w:p w:rsidR="003B2F11" w:rsidRPr="003B2F11" w:rsidRDefault="003B2F11" w:rsidP="003B2F11">
      <w:pPr>
        <w:widowControl w:val="0"/>
        <w:shd w:val="clear" w:color="auto" w:fill="FFFFFF"/>
        <w:spacing w:after="0" w:line="240" w:lineRule="auto"/>
        <w:ind w:left="310" w:right="287"/>
        <w:jc w:val="both"/>
        <w:rPr>
          <w:rFonts w:eastAsia="Times New Roman" w:cs="Times New Roman"/>
          <w:color w:val="000000"/>
          <w:kern w:val="2"/>
          <w:szCs w:val="28"/>
          <w:lang w:val="vi-VN"/>
        </w:rPr>
      </w:pPr>
      <w:r w:rsidRPr="003B2F11">
        <w:rPr>
          <w:rFonts w:eastAsia="Times New Roman" w:cs="Times New Roman"/>
          <w:color w:val="000000"/>
          <w:kern w:val="2"/>
          <w:szCs w:val="28"/>
          <w:lang w:val="vi-VN"/>
        </w:rPr>
        <w:t>- NL</w:t>
      </w:r>
      <w:r w:rsidRPr="003B2F11">
        <w:rPr>
          <w:rFonts w:eastAsia="Times New Roman" w:cs="Times New Roman"/>
          <w:color w:val="000000"/>
          <w:spacing w:val="-2"/>
          <w:kern w:val="2"/>
          <w:szCs w:val="28"/>
          <w:lang w:val="vi-VN"/>
        </w:rPr>
        <w:t xml:space="preserve"> </w:t>
      </w:r>
      <w:r w:rsidRPr="003B2F11">
        <w:rPr>
          <w:rFonts w:eastAsia="Times New Roman" w:cs="Times New Roman"/>
          <w:color w:val="000000"/>
          <w:kern w:val="2"/>
          <w:szCs w:val="28"/>
          <w:lang w:val="vi-VN"/>
        </w:rPr>
        <w:t>sáng tạo</w:t>
      </w:r>
      <w:r w:rsidRPr="003B2F11">
        <w:rPr>
          <w:rFonts w:eastAsia="Times New Roman" w:cs="Times New Roman"/>
          <w:color w:val="000000"/>
          <w:spacing w:val="-6"/>
          <w:kern w:val="2"/>
          <w:szCs w:val="28"/>
          <w:lang w:val="vi-VN"/>
        </w:rPr>
        <w:t xml:space="preserve">: </w:t>
      </w:r>
      <w:r w:rsidRPr="003B2F11">
        <w:rPr>
          <w:rFonts w:eastAsia="Times New Roman" w:cs="Times New Roman"/>
          <w:color w:val="000000"/>
          <w:kern w:val="2"/>
          <w:szCs w:val="28"/>
          <w:lang w:val="vi-VN"/>
        </w:rPr>
        <w:t>Biết</w:t>
      </w:r>
      <w:r w:rsidRPr="003B2F11">
        <w:rPr>
          <w:rFonts w:eastAsia="Times New Roman" w:cs="Times New Roman"/>
          <w:color w:val="000000"/>
          <w:spacing w:val="-6"/>
          <w:kern w:val="2"/>
          <w:szCs w:val="28"/>
          <w:lang w:val="vi-VN"/>
        </w:rPr>
        <w:t xml:space="preserve"> </w:t>
      </w:r>
      <w:r w:rsidRPr="003B2F11">
        <w:rPr>
          <w:rFonts w:eastAsia="Times New Roman" w:cs="Times New Roman"/>
          <w:color w:val="000000"/>
          <w:kern w:val="2"/>
          <w:szCs w:val="28"/>
          <w:lang w:val="vi-VN"/>
        </w:rPr>
        <w:t>phát</w:t>
      </w:r>
      <w:r w:rsidRPr="003B2F11">
        <w:rPr>
          <w:rFonts w:eastAsia="Times New Roman" w:cs="Times New Roman"/>
          <w:color w:val="000000"/>
          <w:spacing w:val="-6"/>
          <w:kern w:val="2"/>
          <w:szCs w:val="28"/>
          <w:lang w:val="vi-VN"/>
        </w:rPr>
        <w:t xml:space="preserve"> </w:t>
      </w:r>
      <w:r w:rsidRPr="003B2F11">
        <w:rPr>
          <w:rFonts w:eastAsia="Times New Roman" w:cs="Times New Roman"/>
          <w:color w:val="000000"/>
          <w:kern w:val="2"/>
          <w:szCs w:val="28"/>
          <w:lang w:val="vi-VN"/>
        </w:rPr>
        <w:t>triển</w:t>
      </w:r>
      <w:r w:rsidRPr="003B2F11">
        <w:rPr>
          <w:rFonts w:eastAsia="Times New Roman" w:cs="Times New Roman"/>
          <w:color w:val="000000"/>
          <w:spacing w:val="-6"/>
          <w:kern w:val="2"/>
          <w:szCs w:val="28"/>
          <w:lang w:val="vi-VN"/>
        </w:rPr>
        <w:t xml:space="preserve"> </w:t>
      </w:r>
      <w:r w:rsidRPr="003B2F11">
        <w:rPr>
          <w:rFonts w:eastAsia="Times New Roman" w:cs="Times New Roman"/>
          <w:color w:val="000000"/>
          <w:kern w:val="2"/>
          <w:szCs w:val="28"/>
          <w:lang w:val="vi-VN"/>
        </w:rPr>
        <w:t>một</w:t>
      </w:r>
      <w:r w:rsidRPr="003B2F11">
        <w:rPr>
          <w:rFonts w:eastAsia="Times New Roman" w:cs="Times New Roman"/>
          <w:color w:val="000000"/>
          <w:spacing w:val="-6"/>
          <w:kern w:val="2"/>
          <w:szCs w:val="28"/>
          <w:lang w:val="vi-VN"/>
        </w:rPr>
        <w:t xml:space="preserve"> </w:t>
      </w:r>
      <w:r w:rsidRPr="003B2F11">
        <w:rPr>
          <w:rFonts w:eastAsia="Times New Roman" w:cs="Times New Roman"/>
          <w:color w:val="000000"/>
          <w:kern w:val="2"/>
          <w:szCs w:val="28"/>
          <w:lang w:val="vi-VN"/>
        </w:rPr>
        <w:t>câu</w:t>
      </w:r>
      <w:r w:rsidRPr="003B2F11">
        <w:rPr>
          <w:rFonts w:eastAsia="Times New Roman" w:cs="Times New Roman"/>
          <w:color w:val="000000"/>
          <w:spacing w:val="-6"/>
          <w:kern w:val="2"/>
          <w:szCs w:val="28"/>
          <w:lang w:val="vi-VN"/>
        </w:rPr>
        <w:t xml:space="preserve"> </w:t>
      </w:r>
      <w:r w:rsidRPr="003B2F11">
        <w:rPr>
          <w:rFonts w:eastAsia="Times New Roman" w:cs="Times New Roman"/>
          <w:color w:val="000000"/>
          <w:kern w:val="2"/>
          <w:szCs w:val="28"/>
          <w:lang w:val="vi-VN"/>
        </w:rPr>
        <w:t>chuyện</w:t>
      </w:r>
      <w:r w:rsidRPr="003B2F11">
        <w:rPr>
          <w:rFonts w:eastAsia="Times New Roman" w:cs="Times New Roman"/>
          <w:color w:val="000000"/>
          <w:spacing w:val="-6"/>
          <w:kern w:val="2"/>
          <w:szCs w:val="28"/>
          <w:lang w:val="vi-VN"/>
        </w:rPr>
        <w:t xml:space="preserve"> </w:t>
      </w:r>
      <w:r w:rsidRPr="003B2F11">
        <w:rPr>
          <w:rFonts w:eastAsia="Times New Roman" w:cs="Times New Roman"/>
          <w:color w:val="000000"/>
          <w:kern w:val="2"/>
          <w:szCs w:val="28"/>
          <w:lang w:val="vi-VN"/>
        </w:rPr>
        <w:t>đã</w:t>
      </w:r>
      <w:r w:rsidRPr="003B2F11">
        <w:rPr>
          <w:rFonts w:eastAsia="Times New Roman" w:cs="Times New Roman"/>
          <w:color w:val="000000"/>
          <w:spacing w:val="-6"/>
          <w:kern w:val="2"/>
          <w:szCs w:val="28"/>
          <w:lang w:val="vi-VN"/>
        </w:rPr>
        <w:t xml:space="preserve"> </w:t>
      </w:r>
      <w:r w:rsidRPr="003B2F11">
        <w:rPr>
          <w:rFonts w:eastAsia="Times New Roman" w:cs="Times New Roman"/>
          <w:color w:val="000000"/>
          <w:kern w:val="2"/>
          <w:szCs w:val="28"/>
          <w:lang w:val="vi-VN"/>
        </w:rPr>
        <w:t>đọc,</w:t>
      </w:r>
      <w:r w:rsidRPr="003B2F11">
        <w:rPr>
          <w:rFonts w:eastAsia="Times New Roman" w:cs="Times New Roman"/>
          <w:color w:val="000000"/>
          <w:spacing w:val="-6"/>
          <w:kern w:val="2"/>
          <w:szCs w:val="28"/>
          <w:lang w:val="vi-VN"/>
        </w:rPr>
        <w:t xml:space="preserve"> </w:t>
      </w:r>
      <w:r w:rsidRPr="003B2F11">
        <w:rPr>
          <w:rFonts w:eastAsia="Times New Roman" w:cs="Times New Roman"/>
          <w:color w:val="000000"/>
          <w:kern w:val="2"/>
          <w:szCs w:val="28"/>
          <w:lang w:val="vi-VN"/>
        </w:rPr>
        <w:t>đã</w:t>
      </w:r>
      <w:r w:rsidRPr="003B2F11">
        <w:rPr>
          <w:rFonts w:eastAsia="Times New Roman" w:cs="Times New Roman"/>
          <w:color w:val="000000"/>
          <w:spacing w:val="-6"/>
          <w:kern w:val="2"/>
          <w:szCs w:val="28"/>
          <w:lang w:val="vi-VN"/>
        </w:rPr>
        <w:t xml:space="preserve"> </w:t>
      </w:r>
      <w:r w:rsidRPr="003B2F11">
        <w:rPr>
          <w:rFonts w:eastAsia="Times New Roman" w:cs="Times New Roman"/>
          <w:color w:val="000000"/>
          <w:kern w:val="2"/>
          <w:szCs w:val="28"/>
          <w:lang w:val="vi-VN"/>
        </w:rPr>
        <w:t>nghe.</w:t>
      </w:r>
    </w:p>
    <w:p w:rsidR="003B2F11" w:rsidRPr="003B2F11" w:rsidRDefault="003B2F11" w:rsidP="003B2F11">
      <w:pPr>
        <w:widowControl w:val="0"/>
        <w:shd w:val="clear" w:color="auto" w:fill="FFFFFF"/>
        <w:spacing w:after="0" w:line="240" w:lineRule="auto"/>
        <w:ind w:left="310" w:right="287"/>
        <w:jc w:val="both"/>
        <w:rPr>
          <w:rFonts w:eastAsia="Times New Roman" w:cs="Times New Roman"/>
          <w:color w:val="000000"/>
          <w:spacing w:val="-10"/>
          <w:kern w:val="2"/>
          <w:szCs w:val="28"/>
          <w:lang w:val="vi-VN"/>
        </w:rPr>
      </w:pPr>
      <w:r w:rsidRPr="003B2F11">
        <w:rPr>
          <w:rFonts w:eastAsia="Times New Roman" w:cs="Times New Roman"/>
          <w:color w:val="000000"/>
          <w:kern w:val="2"/>
          <w:szCs w:val="28"/>
          <w:lang w:val="vi-VN"/>
        </w:rPr>
        <w:t>-</w:t>
      </w:r>
      <w:r w:rsidRPr="003B2F11">
        <w:rPr>
          <w:rFonts w:eastAsia="Times New Roman" w:cs="Times New Roman"/>
          <w:color w:val="000000"/>
          <w:spacing w:val="-6"/>
          <w:kern w:val="2"/>
          <w:szCs w:val="28"/>
          <w:lang w:val="vi-VN"/>
        </w:rPr>
        <w:t xml:space="preserve"> </w:t>
      </w:r>
      <w:r w:rsidRPr="003B2F11">
        <w:rPr>
          <w:rFonts w:eastAsia="Times New Roman" w:cs="Times New Roman"/>
          <w:color w:val="000000"/>
          <w:kern w:val="2"/>
          <w:szCs w:val="28"/>
          <w:lang w:val="vi-VN"/>
        </w:rPr>
        <w:t>NL</w:t>
      </w:r>
      <w:r w:rsidRPr="003B2F11">
        <w:rPr>
          <w:rFonts w:eastAsia="Times New Roman" w:cs="Times New Roman"/>
          <w:color w:val="000000"/>
          <w:spacing w:val="-15"/>
          <w:kern w:val="2"/>
          <w:szCs w:val="28"/>
          <w:lang w:val="vi-VN"/>
        </w:rPr>
        <w:t xml:space="preserve"> </w:t>
      </w:r>
      <w:r w:rsidRPr="003B2F11">
        <w:rPr>
          <w:rFonts w:eastAsia="Times New Roman" w:cs="Times New Roman"/>
          <w:color w:val="000000"/>
          <w:kern w:val="2"/>
          <w:szCs w:val="28"/>
          <w:lang w:val="vi-VN"/>
        </w:rPr>
        <w:t>giao</w:t>
      </w:r>
      <w:r w:rsidRPr="003B2F11">
        <w:rPr>
          <w:rFonts w:eastAsia="Times New Roman" w:cs="Times New Roman"/>
          <w:color w:val="000000"/>
          <w:spacing w:val="-6"/>
          <w:kern w:val="2"/>
          <w:szCs w:val="28"/>
          <w:lang w:val="vi-VN"/>
        </w:rPr>
        <w:t xml:space="preserve"> </w:t>
      </w:r>
      <w:r w:rsidRPr="003B2F11">
        <w:rPr>
          <w:rFonts w:eastAsia="Times New Roman" w:cs="Times New Roman"/>
          <w:color w:val="000000"/>
          <w:kern w:val="2"/>
          <w:szCs w:val="28"/>
          <w:lang w:val="vi-VN"/>
        </w:rPr>
        <w:t>tiếp</w:t>
      </w:r>
      <w:r w:rsidRPr="003B2F11">
        <w:rPr>
          <w:rFonts w:eastAsia="Times New Roman" w:cs="Times New Roman"/>
          <w:color w:val="000000"/>
          <w:spacing w:val="-6"/>
          <w:kern w:val="2"/>
          <w:szCs w:val="28"/>
          <w:lang w:val="vi-VN"/>
        </w:rPr>
        <w:t xml:space="preserve">: </w:t>
      </w:r>
      <w:r w:rsidRPr="003B2F11">
        <w:rPr>
          <w:rFonts w:eastAsia="Times New Roman" w:cs="Times New Roman"/>
          <w:color w:val="000000"/>
          <w:kern w:val="2"/>
          <w:szCs w:val="28"/>
          <w:lang w:val="vi-VN"/>
        </w:rPr>
        <w:t>Biết</w:t>
      </w:r>
      <w:r w:rsidRPr="003B2F11">
        <w:rPr>
          <w:rFonts w:eastAsia="Times New Roman" w:cs="Times New Roman"/>
          <w:color w:val="000000"/>
          <w:spacing w:val="-6"/>
          <w:kern w:val="2"/>
          <w:szCs w:val="28"/>
          <w:lang w:val="vi-VN"/>
        </w:rPr>
        <w:t xml:space="preserve"> </w:t>
      </w:r>
      <w:r w:rsidRPr="003B2F11">
        <w:rPr>
          <w:rFonts w:eastAsia="Times New Roman" w:cs="Times New Roman"/>
          <w:color w:val="000000"/>
          <w:kern w:val="2"/>
          <w:szCs w:val="28"/>
          <w:lang w:val="vi-VN"/>
        </w:rPr>
        <w:t>trao</w:t>
      </w:r>
      <w:r w:rsidRPr="003B2F11">
        <w:rPr>
          <w:rFonts w:eastAsia="Times New Roman" w:cs="Times New Roman"/>
          <w:color w:val="000000"/>
          <w:spacing w:val="-6"/>
          <w:kern w:val="2"/>
          <w:szCs w:val="28"/>
          <w:lang w:val="vi-VN"/>
        </w:rPr>
        <w:t xml:space="preserve"> </w:t>
      </w:r>
      <w:r w:rsidRPr="003B2F11">
        <w:rPr>
          <w:rFonts w:eastAsia="Times New Roman" w:cs="Times New Roman"/>
          <w:color w:val="000000"/>
          <w:kern w:val="2"/>
          <w:szCs w:val="28"/>
          <w:lang w:val="vi-VN"/>
        </w:rPr>
        <w:t>đổi</w:t>
      </w:r>
      <w:r w:rsidRPr="003B2F11">
        <w:rPr>
          <w:rFonts w:eastAsia="Times New Roman" w:cs="Times New Roman"/>
          <w:color w:val="000000"/>
          <w:spacing w:val="-6"/>
          <w:kern w:val="2"/>
          <w:szCs w:val="28"/>
          <w:lang w:val="vi-VN"/>
        </w:rPr>
        <w:t xml:space="preserve"> </w:t>
      </w:r>
      <w:r w:rsidRPr="003B2F11">
        <w:rPr>
          <w:rFonts w:eastAsia="Times New Roman" w:cs="Times New Roman"/>
          <w:color w:val="000000"/>
          <w:kern w:val="2"/>
          <w:szCs w:val="28"/>
          <w:lang w:val="vi-VN"/>
        </w:rPr>
        <w:t>với bạn.</w:t>
      </w:r>
      <w:r w:rsidRPr="003B2F11">
        <w:rPr>
          <w:rFonts w:eastAsia="Times New Roman" w:cs="Times New Roman"/>
          <w:color w:val="000000"/>
          <w:spacing w:val="-10"/>
          <w:kern w:val="2"/>
          <w:szCs w:val="28"/>
          <w:lang w:val="vi-VN"/>
        </w:rPr>
        <w:t xml:space="preserve"> </w:t>
      </w:r>
    </w:p>
    <w:p w:rsidR="003B2F11" w:rsidRPr="003B2F11" w:rsidRDefault="003B2F11" w:rsidP="003B2F11">
      <w:pPr>
        <w:widowControl w:val="0"/>
        <w:shd w:val="clear" w:color="auto" w:fill="FFFFFF"/>
        <w:spacing w:after="0" w:line="240" w:lineRule="auto"/>
        <w:ind w:right="287"/>
        <w:jc w:val="both"/>
        <w:rPr>
          <w:rFonts w:eastAsia="Times New Roman" w:cs="Times New Roman"/>
          <w:b/>
          <w:i/>
          <w:color w:val="000000"/>
          <w:spacing w:val="-10"/>
          <w:kern w:val="2"/>
          <w:szCs w:val="28"/>
          <w:lang w:val="vi-VN"/>
        </w:rPr>
      </w:pPr>
      <w:r w:rsidRPr="003B2F11">
        <w:rPr>
          <w:rFonts w:eastAsia="Times New Roman" w:cs="Times New Roman"/>
          <w:b/>
          <w:i/>
          <w:color w:val="000000"/>
          <w:spacing w:val="-10"/>
          <w:kern w:val="2"/>
          <w:szCs w:val="28"/>
          <w:lang w:val="vi-VN"/>
        </w:rPr>
        <w:t>2.2. Phát triển phẩm chất:</w:t>
      </w:r>
    </w:p>
    <w:p w:rsidR="003B2F11" w:rsidRPr="003B2F11" w:rsidRDefault="003B2F11" w:rsidP="003B2F11">
      <w:pPr>
        <w:widowControl w:val="0"/>
        <w:shd w:val="clear" w:color="auto" w:fill="FFFFFF"/>
        <w:spacing w:after="0" w:line="240" w:lineRule="auto"/>
        <w:ind w:right="287"/>
        <w:jc w:val="both"/>
        <w:rPr>
          <w:rFonts w:eastAsia="Times New Roman" w:cs="Times New Roman"/>
          <w:color w:val="000000"/>
          <w:kern w:val="2"/>
          <w:szCs w:val="28"/>
          <w:lang w:val="vi-VN"/>
        </w:rPr>
      </w:pPr>
      <w:r w:rsidRPr="003B2F11">
        <w:rPr>
          <w:rFonts w:eastAsia="Times New Roman" w:cs="Times New Roman"/>
          <w:color w:val="000000"/>
          <w:spacing w:val="-10"/>
          <w:kern w:val="2"/>
          <w:szCs w:val="28"/>
          <w:lang w:val="vi-VN"/>
        </w:rPr>
        <w:t xml:space="preserve">- </w:t>
      </w:r>
      <w:r w:rsidRPr="003B2F11">
        <w:rPr>
          <w:rFonts w:eastAsia="Times New Roman" w:cs="Times New Roman"/>
          <w:color w:val="000000"/>
          <w:kern w:val="2"/>
          <w:szCs w:val="28"/>
          <w:lang w:val="vi-VN"/>
        </w:rPr>
        <w:t>Bồi</w:t>
      </w:r>
      <w:r w:rsidRPr="003B2F11">
        <w:rPr>
          <w:rFonts w:eastAsia="Times New Roman" w:cs="Times New Roman"/>
          <w:color w:val="000000"/>
          <w:spacing w:val="-10"/>
          <w:kern w:val="2"/>
          <w:szCs w:val="28"/>
          <w:lang w:val="vi-VN"/>
        </w:rPr>
        <w:t xml:space="preserve"> </w:t>
      </w:r>
      <w:r w:rsidRPr="003B2F11">
        <w:rPr>
          <w:rFonts w:eastAsia="Times New Roman" w:cs="Times New Roman"/>
          <w:color w:val="000000"/>
          <w:kern w:val="2"/>
          <w:szCs w:val="28"/>
          <w:lang w:val="vi-VN"/>
        </w:rPr>
        <w:t>dưỡng</w:t>
      </w:r>
      <w:r w:rsidRPr="003B2F11">
        <w:rPr>
          <w:rFonts w:eastAsia="Times New Roman" w:cs="Times New Roman"/>
          <w:color w:val="000000"/>
          <w:spacing w:val="-10"/>
          <w:kern w:val="2"/>
          <w:szCs w:val="28"/>
          <w:lang w:val="vi-VN"/>
        </w:rPr>
        <w:t xml:space="preserve"> </w:t>
      </w:r>
      <w:r w:rsidRPr="003B2F11">
        <w:rPr>
          <w:rFonts w:eastAsia="Times New Roman" w:cs="Times New Roman"/>
          <w:color w:val="000000"/>
          <w:kern w:val="2"/>
          <w:szCs w:val="28"/>
          <w:lang w:val="vi-VN"/>
        </w:rPr>
        <w:t>các</w:t>
      </w:r>
      <w:r w:rsidRPr="003B2F11">
        <w:rPr>
          <w:rFonts w:eastAsia="Times New Roman" w:cs="Times New Roman"/>
          <w:color w:val="000000"/>
          <w:spacing w:val="-10"/>
          <w:kern w:val="2"/>
          <w:szCs w:val="28"/>
          <w:lang w:val="vi-VN"/>
        </w:rPr>
        <w:t xml:space="preserve"> </w:t>
      </w:r>
      <w:r w:rsidRPr="003B2F11">
        <w:rPr>
          <w:rFonts w:eastAsia="Times New Roman" w:cs="Times New Roman"/>
          <w:color w:val="000000"/>
          <w:kern w:val="2"/>
          <w:szCs w:val="28"/>
          <w:lang w:val="vi-VN"/>
        </w:rPr>
        <w:t>PC</w:t>
      </w:r>
      <w:r w:rsidRPr="003B2F11">
        <w:rPr>
          <w:rFonts w:eastAsia="Times New Roman" w:cs="Times New Roman"/>
          <w:color w:val="000000"/>
          <w:spacing w:val="-10"/>
          <w:kern w:val="2"/>
          <w:szCs w:val="28"/>
          <w:lang w:val="vi-VN"/>
        </w:rPr>
        <w:t xml:space="preserve"> </w:t>
      </w:r>
      <w:r w:rsidRPr="003B2F11">
        <w:rPr>
          <w:rFonts w:eastAsia="Times New Roman" w:cs="Times New Roman"/>
          <w:color w:val="000000"/>
          <w:kern w:val="2"/>
          <w:szCs w:val="28"/>
          <w:lang w:val="vi-VN"/>
        </w:rPr>
        <w:t>trung</w:t>
      </w:r>
      <w:r w:rsidRPr="003B2F11">
        <w:rPr>
          <w:rFonts w:eastAsia="Times New Roman" w:cs="Times New Roman"/>
          <w:color w:val="000000"/>
          <w:spacing w:val="-10"/>
          <w:kern w:val="2"/>
          <w:szCs w:val="28"/>
          <w:lang w:val="vi-VN"/>
        </w:rPr>
        <w:t xml:space="preserve"> </w:t>
      </w:r>
      <w:r w:rsidRPr="003B2F11">
        <w:rPr>
          <w:rFonts w:eastAsia="Times New Roman" w:cs="Times New Roman"/>
          <w:color w:val="000000"/>
          <w:kern w:val="2"/>
          <w:szCs w:val="28"/>
          <w:lang w:val="vi-VN"/>
        </w:rPr>
        <w:t>thực,</w:t>
      </w:r>
      <w:r w:rsidRPr="003B2F11">
        <w:rPr>
          <w:rFonts w:eastAsia="Times New Roman" w:cs="Times New Roman"/>
          <w:color w:val="000000"/>
          <w:spacing w:val="-10"/>
          <w:kern w:val="2"/>
          <w:szCs w:val="28"/>
          <w:lang w:val="vi-VN"/>
        </w:rPr>
        <w:t xml:space="preserve"> </w:t>
      </w:r>
      <w:r w:rsidRPr="003B2F11">
        <w:rPr>
          <w:rFonts w:eastAsia="Times New Roman" w:cs="Times New Roman"/>
          <w:color w:val="000000"/>
          <w:kern w:val="2"/>
          <w:szCs w:val="28"/>
          <w:lang w:val="vi-VN"/>
        </w:rPr>
        <w:t>trách</w:t>
      </w:r>
      <w:r w:rsidRPr="003B2F11">
        <w:rPr>
          <w:rFonts w:eastAsia="Times New Roman" w:cs="Times New Roman"/>
          <w:color w:val="000000"/>
          <w:spacing w:val="-10"/>
          <w:kern w:val="2"/>
          <w:szCs w:val="28"/>
          <w:lang w:val="vi-VN"/>
        </w:rPr>
        <w:t xml:space="preserve"> </w:t>
      </w:r>
      <w:r w:rsidRPr="003B2F11">
        <w:rPr>
          <w:rFonts w:eastAsia="Times New Roman" w:cs="Times New Roman"/>
          <w:color w:val="000000"/>
          <w:kern w:val="2"/>
          <w:szCs w:val="28"/>
          <w:lang w:val="vi-VN"/>
        </w:rPr>
        <w:t>nhiệm,</w:t>
      </w:r>
      <w:r w:rsidRPr="003B2F11">
        <w:rPr>
          <w:rFonts w:eastAsia="Times New Roman" w:cs="Times New Roman"/>
          <w:color w:val="000000"/>
          <w:spacing w:val="-10"/>
          <w:kern w:val="2"/>
          <w:szCs w:val="28"/>
          <w:lang w:val="vi-VN"/>
        </w:rPr>
        <w:t xml:space="preserve"> </w:t>
      </w:r>
      <w:r w:rsidRPr="003B2F11">
        <w:rPr>
          <w:rFonts w:eastAsia="Times New Roman" w:cs="Times New Roman"/>
          <w:color w:val="000000"/>
          <w:kern w:val="2"/>
          <w:szCs w:val="28"/>
          <w:lang w:val="vi-VN"/>
        </w:rPr>
        <w:t>yêu</w:t>
      </w:r>
      <w:r w:rsidRPr="003B2F11">
        <w:rPr>
          <w:rFonts w:eastAsia="Times New Roman" w:cs="Times New Roman"/>
          <w:color w:val="000000"/>
          <w:spacing w:val="-10"/>
          <w:kern w:val="2"/>
          <w:szCs w:val="28"/>
          <w:lang w:val="vi-VN"/>
        </w:rPr>
        <w:t xml:space="preserve"> </w:t>
      </w:r>
      <w:r w:rsidRPr="003B2F11">
        <w:rPr>
          <w:rFonts w:eastAsia="Times New Roman" w:cs="Times New Roman"/>
          <w:color w:val="000000"/>
          <w:kern w:val="2"/>
          <w:szCs w:val="28"/>
          <w:lang w:val="vi-VN"/>
        </w:rPr>
        <w:t>nước</w:t>
      </w:r>
      <w:r w:rsidRPr="003B2F11">
        <w:rPr>
          <w:rFonts w:eastAsia="Times New Roman" w:cs="Times New Roman"/>
          <w:color w:val="000000"/>
          <w:spacing w:val="-10"/>
          <w:kern w:val="2"/>
          <w:szCs w:val="28"/>
          <w:lang w:val="vi-VN"/>
        </w:rPr>
        <w:t xml:space="preserve"> </w:t>
      </w:r>
      <w:r w:rsidRPr="003B2F11">
        <w:rPr>
          <w:rFonts w:eastAsia="Times New Roman" w:cs="Times New Roman"/>
          <w:color w:val="000000"/>
          <w:kern w:val="2"/>
          <w:szCs w:val="28"/>
          <w:lang w:val="vi-VN"/>
        </w:rPr>
        <w:t>thông</w:t>
      </w:r>
      <w:r w:rsidRPr="003B2F11">
        <w:rPr>
          <w:rFonts w:eastAsia="Times New Roman" w:cs="Times New Roman"/>
          <w:color w:val="000000"/>
          <w:spacing w:val="-10"/>
          <w:kern w:val="2"/>
          <w:szCs w:val="28"/>
          <w:lang w:val="vi-VN"/>
        </w:rPr>
        <w:t xml:space="preserve"> </w:t>
      </w:r>
      <w:r w:rsidRPr="003B2F11">
        <w:rPr>
          <w:rFonts w:eastAsia="Times New Roman" w:cs="Times New Roman"/>
          <w:color w:val="000000"/>
          <w:kern w:val="2"/>
          <w:szCs w:val="28"/>
          <w:lang w:val="vi-VN"/>
        </w:rPr>
        <w:t>qua</w:t>
      </w:r>
      <w:r w:rsidRPr="003B2F11">
        <w:rPr>
          <w:rFonts w:eastAsia="Times New Roman" w:cs="Times New Roman"/>
          <w:color w:val="000000"/>
          <w:spacing w:val="-10"/>
          <w:kern w:val="2"/>
          <w:szCs w:val="28"/>
          <w:lang w:val="vi-VN"/>
        </w:rPr>
        <w:t xml:space="preserve"> </w:t>
      </w:r>
      <w:r w:rsidRPr="003B2F11">
        <w:rPr>
          <w:rFonts w:eastAsia="Times New Roman" w:cs="Times New Roman"/>
          <w:color w:val="000000"/>
          <w:kern w:val="2"/>
          <w:szCs w:val="28"/>
          <w:lang w:val="vi-VN"/>
        </w:rPr>
        <w:t>ngữ</w:t>
      </w:r>
      <w:r w:rsidRPr="003B2F11">
        <w:rPr>
          <w:rFonts w:eastAsia="Times New Roman" w:cs="Times New Roman"/>
          <w:color w:val="000000"/>
          <w:spacing w:val="-10"/>
          <w:kern w:val="2"/>
          <w:szCs w:val="28"/>
          <w:lang w:val="vi-VN"/>
        </w:rPr>
        <w:t xml:space="preserve"> </w:t>
      </w:r>
      <w:r w:rsidRPr="003B2F11">
        <w:rPr>
          <w:rFonts w:eastAsia="Times New Roman" w:cs="Times New Roman"/>
          <w:color w:val="000000"/>
          <w:kern w:val="2"/>
          <w:szCs w:val="28"/>
          <w:lang w:val="vi-VN"/>
        </w:rPr>
        <w:t>liệu</w:t>
      </w:r>
      <w:r w:rsidRPr="003B2F11">
        <w:rPr>
          <w:rFonts w:eastAsia="Times New Roman" w:cs="Times New Roman"/>
          <w:color w:val="000000"/>
          <w:spacing w:val="-10"/>
          <w:kern w:val="2"/>
          <w:szCs w:val="28"/>
          <w:lang w:val="vi-VN"/>
        </w:rPr>
        <w:t xml:space="preserve"> </w:t>
      </w:r>
      <w:r w:rsidRPr="003B2F11">
        <w:rPr>
          <w:rFonts w:eastAsia="Times New Roman" w:cs="Times New Roman"/>
          <w:color w:val="000000"/>
          <w:kern w:val="2"/>
          <w:szCs w:val="28"/>
          <w:lang w:val="vi-VN"/>
        </w:rPr>
        <w:t>trong ba bài đọc.</w:t>
      </w:r>
    </w:p>
    <w:p w:rsidR="003B2F11" w:rsidRPr="003B2F11" w:rsidRDefault="003B2F11" w:rsidP="003B2F11">
      <w:pPr>
        <w:widowControl w:val="0"/>
        <w:tabs>
          <w:tab w:val="left" w:pos="616"/>
        </w:tabs>
        <w:autoSpaceDE w:val="0"/>
        <w:autoSpaceDN w:val="0"/>
        <w:spacing w:after="0" w:line="240" w:lineRule="auto"/>
        <w:jc w:val="both"/>
        <w:outlineLvl w:val="2"/>
        <w:rPr>
          <w:rFonts w:eastAsia="Times New Roman" w:cs="Times New Roman"/>
          <w:color w:val="000000"/>
          <w:szCs w:val="28"/>
          <w:lang w:val="vi-VN" w:eastAsia="vi-VN"/>
        </w:rPr>
      </w:pPr>
      <w:r w:rsidRPr="003B2F11">
        <w:rPr>
          <w:rFonts w:eastAsia="Times New Roman" w:cs="Times New Roman"/>
          <w:color w:val="000000"/>
          <w:szCs w:val="28"/>
          <w:lang w:val="vi-VN" w:eastAsia="vi-VN"/>
        </w:rPr>
        <w:t>I. ĐỒ</w:t>
      </w:r>
      <w:r w:rsidRPr="003B2F11">
        <w:rPr>
          <w:rFonts w:eastAsia="Times New Roman" w:cs="Times New Roman"/>
          <w:color w:val="000000"/>
          <w:spacing w:val="-1"/>
          <w:szCs w:val="28"/>
          <w:lang w:val="vi-VN" w:eastAsia="vi-VN"/>
        </w:rPr>
        <w:t xml:space="preserve"> </w:t>
      </w:r>
      <w:r w:rsidRPr="003B2F11">
        <w:rPr>
          <w:rFonts w:eastAsia="Times New Roman" w:cs="Times New Roman"/>
          <w:color w:val="000000"/>
          <w:szCs w:val="28"/>
          <w:lang w:val="vi-VN" w:eastAsia="vi-VN"/>
        </w:rPr>
        <w:t>DÙNG</w:t>
      </w:r>
      <w:r w:rsidRPr="003B2F11">
        <w:rPr>
          <w:rFonts w:eastAsia="Times New Roman" w:cs="Times New Roman"/>
          <w:color w:val="000000"/>
          <w:spacing w:val="-1"/>
          <w:szCs w:val="28"/>
          <w:lang w:val="vi-VN" w:eastAsia="vi-VN"/>
        </w:rPr>
        <w:t xml:space="preserve"> </w:t>
      </w:r>
      <w:r w:rsidRPr="003B2F11">
        <w:rPr>
          <w:rFonts w:eastAsia="Times New Roman" w:cs="Times New Roman"/>
          <w:color w:val="000000"/>
          <w:szCs w:val="28"/>
          <w:lang w:val="vi-VN" w:eastAsia="vi-VN"/>
        </w:rPr>
        <w:t>DẠY</w:t>
      </w:r>
      <w:r w:rsidRPr="003B2F11">
        <w:rPr>
          <w:rFonts w:eastAsia="Times New Roman" w:cs="Times New Roman"/>
          <w:color w:val="000000"/>
          <w:spacing w:val="-9"/>
          <w:szCs w:val="28"/>
          <w:lang w:val="vi-VN" w:eastAsia="vi-VN"/>
        </w:rPr>
        <w:t xml:space="preserve"> </w:t>
      </w:r>
      <w:r w:rsidRPr="003B2F11">
        <w:rPr>
          <w:rFonts w:eastAsia="Times New Roman" w:cs="Times New Roman"/>
          <w:color w:val="000000"/>
          <w:spacing w:val="-5"/>
          <w:szCs w:val="28"/>
          <w:lang w:val="vi-VN" w:eastAsia="vi-VN"/>
        </w:rPr>
        <w:t>HỌC</w:t>
      </w:r>
    </w:p>
    <w:p w:rsidR="003B2F11" w:rsidRPr="003B2F11" w:rsidRDefault="003B2F11" w:rsidP="003B2F11">
      <w:pPr>
        <w:widowControl w:val="0"/>
        <w:shd w:val="clear" w:color="auto" w:fill="FFFFFF"/>
        <w:spacing w:after="0" w:line="240" w:lineRule="auto"/>
        <w:ind w:right="288"/>
        <w:jc w:val="both"/>
        <w:rPr>
          <w:rFonts w:eastAsia="Times New Roman" w:cs="Times New Roman"/>
          <w:color w:val="000000"/>
          <w:kern w:val="2"/>
          <w:szCs w:val="28"/>
          <w:lang w:val="vi-VN"/>
        </w:rPr>
      </w:pPr>
      <w:r w:rsidRPr="003B2F11">
        <w:rPr>
          <w:rFonts w:eastAsia="Times New Roman" w:cs="Times New Roman"/>
          <w:b/>
          <w:color w:val="000000"/>
          <w:kern w:val="2"/>
          <w:szCs w:val="28"/>
          <w:lang w:val="vi-VN"/>
        </w:rPr>
        <w:t>- GV</w:t>
      </w:r>
      <w:r w:rsidRPr="003B2F11">
        <w:rPr>
          <w:rFonts w:eastAsia="Times New Roman" w:cs="Times New Roman"/>
          <w:b/>
          <w:color w:val="000000"/>
          <w:spacing w:val="-2"/>
          <w:kern w:val="2"/>
          <w:szCs w:val="28"/>
          <w:lang w:val="vi-VN"/>
        </w:rPr>
        <w:t xml:space="preserve"> </w:t>
      </w:r>
      <w:r w:rsidRPr="003B2F11">
        <w:rPr>
          <w:rFonts w:eastAsia="Times New Roman" w:cs="Times New Roman"/>
          <w:b/>
          <w:color w:val="000000"/>
          <w:kern w:val="2"/>
          <w:szCs w:val="28"/>
          <w:lang w:val="vi-VN"/>
        </w:rPr>
        <w:t>chuẩn bị:</w:t>
      </w:r>
      <w:r w:rsidRPr="003B2F11">
        <w:rPr>
          <w:rFonts w:eastAsia="Times New Roman" w:cs="Times New Roman"/>
          <w:color w:val="000000"/>
          <w:kern w:val="2"/>
          <w:szCs w:val="28"/>
          <w:lang w:val="vi-VN"/>
        </w:rPr>
        <w:t xml:space="preserve"> Bảng phụ (hoặc file trình chiếu trên màn hình) gồm 2 cột: một cột viết đoạn văn ở trang 52 – 53, SGK </w:t>
      </w:r>
      <w:r w:rsidRPr="003B2F11">
        <w:rPr>
          <w:rFonts w:eastAsia="Times New Roman" w:cs="Times New Roman"/>
          <w:i/>
          <w:color w:val="000000"/>
          <w:kern w:val="2"/>
          <w:szCs w:val="28"/>
          <w:lang w:val="vi-VN"/>
        </w:rPr>
        <w:t>Tiếng Việt 5</w:t>
      </w:r>
      <w:r w:rsidRPr="003B2F11">
        <w:rPr>
          <w:rFonts w:eastAsia="Times New Roman" w:cs="Times New Roman"/>
          <w:color w:val="000000"/>
          <w:kern w:val="2"/>
          <w:szCs w:val="28"/>
          <w:lang w:val="vi-VN"/>
        </w:rPr>
        <w:t>, tập hai; một cột viết đoạn văn tương</w:t>
      </w:r>
      <w:r w:rsidRPr="003B2F11">
        <w:rPr>
          <w:rFonts w:eastAsia="Times New Roman" w:cs="Times New Roman"/>
          <w:color w:val="000000"/>
          <w:spacing w:val="-12"/>
          <w:kern w:val="2"/>
          <w:szCs w:val="28"/>
          <w:lang w:val="vi-VN"/>
        </w:rPr>
        <w:t xml:space="preserve"> </w:t>
      </w:r>
      <w:r w:rsidRPr="003B2F11">
        <w:rPr>
          <w:rFonts w:eastAsia="Times New Roman" w:cs="Times New Roman"/>
          <w:color w:val="000000"/>
          <w:kern w:val="2"/>
          <w:szCs w:val="28"/>
          <w:lang w:val="vi-VN"/>
        </w:rPr>
        <w:t>tự</w:t>
      </w:r>
      <w:r w:rsidRPr="003B2F11">
        <w:rPr>
          <w:rFonts w:eastAsia="Times New Roman" w:cs="Times New Roman"/>
          <w:color w:val="000000"/>
          <w:spacing w:val="-12"/>
          <w:kern w:val="2"/>
          <w:szCs w:val="28"/>
          <w:lang w:val="vi-VN"/>
        </w:rPr>
        <w:t xml:space="preserve"> </w:t>
      </w:r>
      <w:r w:rsidRPr="003B2F11">
        <w:rPr>
          <w:rFonts w:eastAsia="Times New Roman" w:cs="Times New Roman"/>
          <w:color w:val="000000"/>
          <w:kern w:val="2"/>
          <w:szCs w:val="28"/>
          <w:lang w:val="vi-VN"/>
        </w:rPr>
        <w:t>trong</w:t>
      </w:r>
      <w:r w:rsidRPr="003B2F11">
        <w:rPr>
          <w:rFonts w:eastAsia="Times New Roman" w:cs="Times New Roman"/>
          <w:color w:val="000000"/>
          <w:spacing w:val="-12"/>
          <w:kern w:val="2"/>
          <w:szCs w:val="28"/>
          <w:lang w:val="vi-VN"/>
        </w:rPr>
        <w:t xml:space="preserve"> </w:t>
      </w:r>
      <w:r w:rsidRPr="003B2F11">
        <w:rPr>
          <w:rFonts w:eastAsia="Times New Roman" w:cs="Times New Roman"/>
          <w:color w:val="000000"/>
          <w:kern w:val="2"/>
          <w:szCs w:val="28"/>
          <w:lang w:val="vi-VN"/>
        </w:rPr>
        <w:t>bài</w:t>
      </w:r>
      <w:r w:rsidRPr="003B2F11">
        <w:rPr>
          <w:rFonts w:eastAsia="Times New Roman" w:cs="Times New Roman"/>
          <w:color w:val="000000"/>
          <w:spacing w:val="-12"/>
          <w:kern w:val="2"/>
          <w:szCs w:val="28"/>
          <w:lang w:val="vi-VN"/>
        </w:rPr>
        <w:t xml:space="preserve"> </w:t>
      </w:r>
      <w:r w:rsidRPr="003B2F11">
        <w:rPr>
          <w:rFonts w:eastAsia="Times New Roman" w:cs="Times New Roman"/>
          <w:color w:val="000000"/>
          <w:kern w:val="2"/>
          <w:szCs w:val="28"/>
          <w:lang w:val="vi-VN"/>
        </w:rPr>
        <w:t>đọc</w:t>
      </w:r>
      <w:r w:rsidRPr="003B2F11">
        <w:rPr>
          <w:rFonts w:eastAsia="Times New Roman" w:cs="Times New Roman"/>
          <w:color w:val="000000"/>
          <w:spacing w:val="-12"/>
          <w:kern w:val="2"/>
          <w:szCs w:val="28"/>
          <w:lang w:val="vi-VN"/>
        </w:rPr>
        <w:t xml:space="preserve"> </w:t>
      </w:r>
      <w:r w:rsidRPr="003B2F11">
        <w:rPr>
          <w:rFonts w:eastAsia="Times New Roman" w:cs="Times New Roman"/>
          <w:i/>
          <w:color w:val="000000"/>
          <w:kern w:val="2"/>
          <w:szCs w:val="28"/>
          <w:lang w:val="vi-VN"/>
        </w:rPr>
        <w:t>Cậu</w:t>
      </w:r>
      <w:r w:rsidRPr="003B2F11">
        <w:rPr>
          <w:rFonts w:eastAsia="Times New Roman" w:cs="Times New Roman"/>
          <w:i/>
          <w:color w:val="000000"/>
          <w:spacing w:val="-12"/>
          <w:kern w:val="2"/>
          <w:szCs w:val="28"/>
          <w:lang w:val="vi-VN"/>
        </w:rPr>
        <w:t xml:space="preserve"> </w:t>
      </w:r>
      <w:r w:rsidRPr="003B2F11">
        <w:rPr>
          <w:rFonts w:eastAsia="Times New Roman" w:cs="Times New Roman"/>
          <w:i/>
          <w:color w:val="000000"/>
          <w:kern w:val="2"/>
          <w:szCs w:val="28"/>
          <w:lang w:val="vi-VN"/>
        </w:rPr>
        <w:t>bé</w:t>
      </w:r>
      <w:r w:rsidRPr="003B2F11">
        <w:rPr>
          <w:rFonts w:eastAsia="Times New Roman" w:cs="Times New Roman"/>
          <w:i/>
          <w:color w:val="000000"/>
          <w:spacing w:val="-12"/>
          <w:kern w:val="2"/>
          <w:szCs w:val="28"/>
          <w:lang w:val="vi-VN"/>
        </w:rPr>
        <w:t xml:space="preserve"> </w:t>
      </w:r>
      <w:r w:rsidRPr="003B2F11">
        <w:rPr>
          <w:rFonts w:eastAsia="Times New Roman" w:cs="Times New Roman"/>
          <w:i/>
          <w:color w:val="000000"/>
          <w:kern w:val="2"/>
          <w:szCs w:val="28"/>
          <w:lang w:val="vi-VN"/>
        </w:rPr>
        <w:t>và</w:t>
      </w:r>
      <w:r w:rsidRPr="003B2F11">
        <w:rPr>
          <w:rFonts w:eastAsia="Times New Roman" w:cs="Times New Roman"/>
          <w:i/>
          <w:color w:val="000000"/>
          <w:spacing w:val="-12"/>
          <w:kern w:val="2"/>
          <w:szCs w:val="28"/>
          <w:lang w:val="vi-VN"/>
        </w:rPr>
        <w:t xml:space="preserve"> </w:t>
      </w:r>
      <w:r w:rsidRPr="003B2F11">
        <w:rPr>
          <w:rFonts w:eastAsia="Times New Roman" w:cs="Times New Roman"/>
          <w:i/>
          <w:color w:val="000000"/>
          <w:kern w:val="2"/>
          <w:szCs w:val="28"/>
          <w:lang w:val="vi-VN"/>
        </w:rPr>
        <w:t>con</w:t>
      </w:r>
      <w:r w:rsidRPr="003B2F11">
        <w:rPr>
          <w:rFonts w:eastAsia="Times New Roman" w:cs="Times New Roman"/>
          <w:i/>
          <w:color w:val="000000"/>
          <w:spacing w:val="-12"/>
          <w:kern w:val="2"/>
          <w:szCs w:val="28"/>
          <w:lang w:val="vi-VN"/>
        </w:rPr>
        <w:t xml:space="preserve"> </w:t>
      </w:r>
      <w:r w:rsidRPr="003B2F11">
        <w:rPr>
          <w:rFonts w:eastAsia="Times New Roman" w:cs="Times New Roman"/>
          <w:i/>
          <w:color w:val="000000"/>
          <w:kern w:val="2"/>
          <w:szCs w:val="28"/>
          <w:lang w:val="vi-VN"/>
        </w:rPr>
        <w:t>heo</w:t>
      </w:r>
      <w:r w:rsidRPr="003B2F11">
        <w:rPr>
          <w:rFonts w:eastAsia="Times New Roman" w:cs="Times New Roman"/>
          <w:i/>
          <w:color w:val="000000"/>
          <w:spacing w:val="-12"/>
          <w:kern w:val="2"/>
          <w:szCs w:val="28"/>
          <w:lang w:val="vi-VN"/>
        </w:rPr>
        <w:t xml:space="preserve"> </w:t>
      </w:r>
      <w:r w:rsidRPr="003B2F11">
        <w:rPr>
          <w:rFonts w:eastAsia="Times New Roman" w:cs="Times New Roman"/>
          <w:i/>
          <w:color w:val="000000"/>
          <w:kern w:val="2"/>
          <w:szCs w:val="28"/>
          <w:lang w:val="vi-VN"/>
        </w:rPr>
        <w:t>đất</w:t>
      </w:r>
      <w:r w:rsidRPr="003B2F11">
        <w:rPr>
          <w:rFonts w:eastAsia="Times New Roman" w:cs="Times New Roman"/>
          <w:i/>
          <w:color w:val="000000"/>
          <w:spacing w:val="-12"/>
          <w:kern w:val="2"/>
          <w:szCs w:val="28"/>
          <w:lang w:val="vi-VN"/>
        </w:rPr>
        <w:t xml:space="preserve"> </w:t>
      </w:r>
      <w:r w:rsidRPr="003B2F11">
        <w:rPr>
          <w:rFonts w:eastAsia="Times New Roman" w:cs="Times New Roman"/>
          <w:color w:val="000000"/>
          <w:kern w:val="2"/>
          <w:szCs w:val="28"/>
          <w:lang w:val="vi-VN"/>
        </w:rPr>
        <w:t>ở</w:t>
      </w:r>
      <w:r w:rsidRPr="003B2F11">
        <w:rPr>
          <w:rFonts w:eastAsia="Times New Roman" w:cs="Times New Roman"/>
          <w:color w:val="000000"/>
          <w:spacing w:val="-12"/>
          <w:kern w:val="2"/>
          <w:szCs w:val="28"/>
          <w:lang w:val="vi-VN"/>
        </w:rPr>
        <w:t xml:space="preserve"> </w:t>
      </w:r>
      <w:r w:rsidRPr="003B2F11">
        <w:rPr>
          <w:rFonts w:eastAsia="Times New Roman" w:cs="Times New Roman"/>
          <w:color w:val="000000"/>
          <w:kern w:val="2"/>
          <w:szCs w:val="28"/>
          <w:lang w:val="vi-VN"/>
        </w:rPr>
        <w:t>trang</w:t>
      </w:r>
      <w:r w:rsidRPr="003B2F11">
        <w:rPr>
          <w:rFonts w:eastAsia="Times New Roman" w:cs="Times New Roman"/>
          <w:color w:val="000000"/>
          <w:spacing w:val="-12"/>
          <w:kern w:val="2"/>
          <w:szCs w:val="28"/>
          <w:lang w:val="vi-VN"/>
        </w:rPr>
        <w:t xml:space="preserve"> </w:t>
      </w:r>
      <w:r w:rsidRPr="003B2F11">
        <w:rPr>
          <w:rFonts w:eastAsia="Times New Roman" w:cs="Times New Roman"/>
          <w:color w:val="000000"/>
          <w:kern w:val="2"/>
          <w:szCs w:val="28"/>
          <w:lang w:val="vi-VN"/>
        </w:rPr>
        <w:t>36</w:t>
      </w:r>
      <w:r w:rsidRPr="003B2F11">
        <w:rPr>
          <w:rFonts w:eastAsia="Times New Roman" w:cs="Times New Roman"/>
          <w:color w:val="000000"/>
          <w:spacing w:val="-12"/>
          <w:kern w:val="2"/>
          <w:szCs w:val="28"/>
          <w:lang w:val="vi-VN"/>
        </w:rPr>
        <w:t xml:space="preserve"> </w:t>
      </w:r>
      <w:r w:rsidRPr="003B2F11">
        <w:rPr>
          <w:rFonts w:eastAsia="Times New Roman" w:cs="Times New Roman"/>
          <w:color w:val="000000"/>
          <w:kern w:val="2"/>
          <w:szCs w:val="28"/>
          <w:lang w:val="vi-VN"/>
        </w:rPr>
        <w:t>–</w:t>
      </w:r>
      <w:r w:rsidRPr="003B2F11">
        <w:rPr>
          <w:rFonts w:eastAsia="Times New Roman" w:cs="Times New Roman"/>
          <w:color w:val="000000"/>
          <w:spacing w:val="-12"/>
          <w:kern w:val="2"/>
          <w:szCs w:val="28"/>
          <w:lang w:val="vi-VN"/>
        </w:rPr>
        <w:t xml:space="preserve"> </w:t>
      </w:r>
      <w:r w:rsidRPr="003B2F11">
        <w:rPr>
          <w:rFonts w:eastAsia="Times New Roman" w:cs="Times New Roman"/>
          <w:color w:val="000000"/>
          <w:kern w:val="2"/>
          <w:szCs w:val="28"/>
          <w:lang w:val="vi-VN"/>
        </w:rPr>
        <w:t>37,</w:t>
      </w:r>
      <w:r w:rsidRPr="003B2F11">
        <w:rPr>
          <w:rFonts w:eastAsia="Times New Roman" w:cs="Times New Roman"/>
          <w:color w:val="000000"/>
          <w:spacing w:val="-12"/>
          <w:kern w:val="2"/>
          <w:szCs w:val="28"/>
          <w:lang w:val="vi-VN"/>
        </w:rPr>
        <w:t xml:space="preserve"> </w:t>
      </w:r>
      <w:r w:rsidRPr="003B2F11">
        <w:rPr>
          <w:rFonts w:eastAsia="Times New Roman" w:cs="Times New Roman"/>
          <w:color w:val="000000"/>
          <w:kern w:val="2"/>
          <w:szCs w:val="28"/>
          <w:lang w:val="vi-VN"/>
        </w:rPr>
        <w:t>SGK</w:t>
      </w:r>
      <w:r w:rsidRPr="003B2F11">
        <w:rPr>
          <w:rFonts w:eastAsia="Times New Roman" w:cs="Times New Roman"/>
          <w:color w:val="000000"/>
          <w:spacing w:val="-12"/>
          <w:kern w:val="2"/>
          <w:szCs w:val="28"/>
          <w:lang w:val="vi-VN"/>
        </w:rPr>
        <w:t xml:space="preserve"> </w:t>
      </w:r>
      <w:r w:rsidRPr="003B2F11">
        <w:rPr>
          <w:rFonts w:eastAsia="Times New Roman" w:cs="Times New Roman"/>
          <w:i/>
          <w:color w:val="000000"/>
          <w:kern w:val="2"/>
          <w:szCs w:val="28"/>
          <w:lang w:val="vi-VN"/>
        </w:rPr>
        <w:t>Tiếng</w:t>
      </w:r>
      <w:r w:rsidRPr="003B2F11">
        <w:rPr>
          <w:rFonts w:eastAsia="Times New Roman" w:cs="Times New Roman"/>
          <w:i/>
          <w:color w:val="000000"/>
          <w:spacing w:val="-12"/>
          <w:kern w:val="2"/>
          <w:szCs w:val="28"/>
          <w:lang w:val="vi-VN"/>
        </w:rPr>
        <w:t xml:space="preserve"> </w:t>
      </w:r>
      <w:r w:rsidRPr="003B2F11">
        <w:rPr>
          <w:rFonts w:eastAsia="Times New Roman" w:cs="Times New Roman"/>
          <w:i/>
          <w:color w:val="000000"/>
          <w:kern w:val="2"/>
          <w:szCs w:val="28"/>
          <w:lang w:val="vi-VN"/>
        </w:rPr>
        <w:t>Việt</w:t>
      </w:r>
      <w:r w:rsidRPr="003B2F11">
        <w:rPr>
          <w:rFonts w:eastAsia="Times New Roman" w:cs="Times New Roman"/>
          <w:i/>
          <w:color w:val="000000"/>
          <w:spacing w:val="-12"/>
          <w:kern w:val="2"/>
          <w:szCs w:val="28"/>
          <w:lang w:val="vi-VN"/>
        </w:rPr>
        <w:t xml:space="preserve"> </w:t>
      </w:r>
      <w:r w:rsidRPr="003B2F11">
        <w:rPr>
          <w:rFonts w:eastAsia="Times New Roman" w:cs="Times New Roman"/>
          <w:i/>
          <w:color w:val="000000"/>
          <w:kern w:val="2"/>
          <w:szCs w:val="28"/>
          <w:lang w:val="vi-VN"/>
        </w:rPr>
        <w:t>5</w:t>
      </w:r>
      <w:r w:rsidRPr="003B2F11">
        <w:rPr>
          <w:rFonts w:eastAsia="Times New Roman" w:cs="Times New Roman"/>
          <w:color w:val="000000"/>
          <w:kern w:val="2"/>
          <w:szCs w:val="28"/>
          <w:lang w:val="vi-VN"/>
        </w:rPr>
        <w:t>,</w:t>
      </w:r>
      <w:r w:rsidRPr="003B2F11">
        <w:rPr>
          <w:rFonts w:eastAsia="Times New Roman" w:cs="Times New Roman"/>
          <w:color w:val="000000"/>
          <w:spacing w:val="-12"/>
          <w:kern w:val="2"/>
          <w:szCs w:val="28"/>
          <w:lang w:val="vi-VN"/>
        </w:rPr>
        <w:t xml:space="preserve"> </w:t>
      </w:r>
      <w:r w:rsidRPr="003B2F11">
        <w:rPr>
          <w:rFonts w:eastAsia="Times New Roman" w:cs="Times New Roman"/>
          <w:color w:val="000000"/>
          <w:kern w:val="2"/>
          <w:szCs w:val="28"/>
          <w:lang w:val="vi-VN"/>
        </w:rPr>
        <w:t xml:space="preserve">tập hai; bên dưới 2 cột là các CH gợi ý ở trang 53, SGK </w:t>
      </w:r>
      <w:r w:rsidRPr="003B2F11">
        <w:rPr>
          <w:rFonts w:eastAsia="Times New Roman" w:cs="Times New Roman"/>
          <w:i/>
          <w:color w:val="000000"/>
          <w:kern w:val="2"/>
          <w:szCs w:val="28"/>
          <w:lang w:val="vi-VN"/>
        </w:rPr>
        <w:t>Tiếng Việt 5</w:t>
      </w:r>
      <w:r w:rsidRPr="003B2F11">
        <w:rPr>
          <w:rFonts w:eastAsia="Times New Roman" w:cs="Times New Roman"/>
          <w:color w:val="000000"/>
          <w:kern w:val="2"/>
          <w:szCs w:val="28"/>
          <w:lang w:val="vi-VN"/>
        </w:rPr>
        <w:t>, tập hai.</w:t>
      </w:r>
    </w:p>
    <w:p w:rsidR="003B2F11" w:rsidRPr="003B2F11" w:rsidRDefault="003B2F11" w:rsidP="003B2F11">
      <w:pPr>
        <w:widowControl w:val="0"/>
        <w:shd w:val="clear" w:color="auto" w:fill="FFFFFF"/>
        <w:spacing w:after="0" w:line="240" w:lineRule="auto"/>
        <w:ind w:right="288"/>
        <w:jc w:val="both"/>
        <w:rPr>
          <w:rFonts w:eastAsia="Times New Roman" w:cs="Times New Roman"/>
          <w:color w:val="000000"/>
          <w:kern w:val="2"/>
          <w:szCs w:val="28"/>
          <w:lang w:val="vi-VN"/>
        </w:rPr>
      </w:pPr>
      <w:r w:rsidRPr="003B2F11">
        <w:rPr>
          <w:rFonts w:eastAsia="Times New Roman" w:cs="Times New Roman"/>
          <w:b/>
          <w:color w:val="000000"/>
          <w:kern w:val="2"/>
          <w:szCs w:val="28"/>
          <w:lang w:val="vi-VN"/>
        </w:rPr>
        <w:t>- HS chuẩn bị:</w:t>
      </w:r>
      <w:r w:rsidRPr="003B2F11">
        <w:rPr>
          <w:rFonts w:eastAsia="Times New Roman" w:cs="Times New Roman"/>
          <w:color w:val="000000"/>
          <w:kern w:val="2"/>
          <w:szCs w:val="28"/>
          <w:lang w:val="vi-VN"/>
        </w:rPr>
        <w:t xml:space="preserve"> SGK</w:t>
      </w:r>
      <w:r w:rsidRPr="003B2F11">
        <w:rPr>
          <w:rFonts w:eastAsia="Times New Roman" w:cs="Times New Roman"/>
          <w:color w:val="000000"/>
          <w:spacing w:val="-12"/>
          <w:kern w:val="2"/>
          <w:szCs w:val="28"/>
          <w:lang w:val="vi-VN"/>
        </w:rPr>
        <w:t xml:space="preserve"> </w:t>
      </w:r>
      <w:r w:rsidRPr="003B2F11">
        <w:rPr>
          <w:rFonts w:eastAsia="Times New Roman" w:cs="Times New Roman"/>
          <w:i/>
          <w:color w:val="000000"/>
          <w:kern w:val="2"/>
          <w:szCs w:val="28"/>
          <w:lang w:val="vi-VN"/>
        </w:rPr>
        <w:t>Tiếng</w:t>
      </w:r>
      <w:r w:rsidRPr="003B2F11">
        <w:rPr>
          <w:rFonts w:eastAsia="Times New Roman" w:cs="Times New Roman"/>
          <w:i/>
          <w:color w:val="000000"/>
          <w:spacing w:val="-12"/>
          <w:kern w:val="2"/>
          <w:szCs w:val="28"/>
          <w:lang w:val="vi-VN"/>
        </w:rPr>
        <w:t xml:space="preserve"> </w:t>
      </w:r>
      <w:r w:rsidRPr="003B2F11">
        <w:rPr>
          <w:rFonts w:eastAsia="Times New Roman" w:cs="Times New Roman"/>
          <w:i/>
          <w:color w:val="000000"/>
          <w:kern w:val="2"/>
          <w:szCs w:val="28"/>
          <w:lang w:val="vi-VN"/>
        </w:rPr>
        <w:t>Việt</w:t>
      </w:r>
      <w:r w:rsidRPr="003B2F11">
        <w:rPr>
          <w:rFonts w:eastAsia="Times New Roman" w:cs="Times New Roman"/>
          <w:i/>
          <w:color w:val="000000"/>
          <w:spacing w:val="-12"/>
          <w:kern w:val="2"/>
          <w:szCs w:val="28"/>
          <w:lang w:val="vi-VN"/>
        </w:rPr>
        <w:t xml:space="preserve"> </w:t>
      </w:r>
      <w:r w:rsidRPr="003B2F11">
        <w:rPr>
          <w:rFonts w:eastAsia="Times New Roman" w:cs="Times New Roman"/>
          <w:i/>
          <w:color w:val="000000"/>
          <w:kern w:val="2"/>
          <w:szCs w:val="28"/>
          <w:lang w:val="vi-VN"/>
        </w:rPr>
        <w:t>5</w:t>
      </w:r>
      <w:r w:rsidRPr="003B2F11">
        <w:rPr>
          <w:rFonts w:eastAsia="Times New Roman" w:cs="Times New Roman"/>
          <w:color w:val="000000"/>
          <w:kern w:val="2"/>
          <w:szCs w:val="28"/>
          <w:lang w:val="vi-VN"/>
        </w:rPr>
        <w:t>,</w:t>
      </w:r>
      <w:r w:rsidRPr="003B2F11">
        <w:rPr>
          <w:rFonts w:eastAsia="Times New Roman" w:cs="Times New Roman"/>
          <w:color w:val="000000"/>
          <w:spacing w:val="-12"/>
          <w:kern w:val="2"/>
          <w:szCs w:val="28"/>
          <w:lang w:val="vi-VN"/>
        </w:rPr>
        <w:t xml:space="preserve"> </w:t>
      </w:r>
      <w:r w:rsidRPr="003B2F11">
        <w:rPr>
          <w:rFonts w:eastAsia="Times New Roman" w:cs="Times New Roman"/>
          <w:color w:val="000000"/>
          <w:kern w:val="2"/>
          <w:szCs w:val="28"/>
          <w:lang w:val="vi-VN"/>
        </w:rPr>
        <w:t>tập hai, vở ghi bài</w:t>
      </w:r>
    </w:p>
    <w:p w:rsidR="003B2F11" w:rsidRPr="003B2F11" w:rsidRDefault="003B2F11" w:rsidP="003B2F11">
      <w:pPr>
        <w:widowControl w:val="0"/>
        <w:shd w:val="clear" w:color="auto" w:fill="FFFFFF"/>
        <w:spacing w:after="0" w:line="240" w:lineRule="auto"/>
        <w:rPr>
          <w:rFonts w:eastAsia="Times New Roman" w:cs="Times New Roman"/>
          <w:b/>
          <w:color w:val="000000"/>
          <w:spacing w:val="-5"/>
          <w:kern w:val="2"/>
          <w:szCs w:val="28"/>
        </w:rPr>
      </w:pPr>
      <w:r w:rsidRPr="003B2F11">
        <w:rPr>
          <w:rFonts w:eastAsia="Times New Roman" w:cs="Times New Roman"/>
          <w:b/>
          <w:color w:val="000000"/>
          <w:kern w:val="2"/>
          <w:szCs w:val="28"/>
          <w:lang w:val="vi-VN"/>
        </w:rPr>
        <w:t>III. CÁC</w:t>
      </w:r>
      <w:r w:rsidRPr="003B2F11">
        <w:rPr>
          <w:rFonts w:eastAsia="Times New Roman" w:cs="Times New Roman"/>
          <w:b/>
          <w:color w:val="000000"/>
          <w:spacing w:val="-5"/>
          <w:kern w:val="2"/>
          <w:szCs w:val="28"/>
          <w:lang w:val="vi-VN"/>
        </w:rPr>
        <w:t xml:space="preserve"> </w:t>
      </w:r>
      <w:r w:rsidRPr="003B2F11">
        <w:rPr>
          <w:rFonts w:eastAsia="Times New Roman" w:cs="Times New Roman"/>
          <w:b/>
          <w:color w:val="000000"/>
          <w:kern w:val="2"/>
          <w:szCs w:val="28"/>
          <w:lang w:val="vi-VN"/>
        </w:rPr>
        <w:t>HOẠT</w:t>
      </w:r>
      <w:r w:rsidRPr="003B2F11">
        <w:rPr>
          <w:rFonts w:eastAsia="Times New Roman" w:cs="Times New Roman"/>
          <w:b/>
          <w:color w:val="000000"/>
          <w:spacing w:val="-6"/>
          <w:kern w:val="2"/>
          <w:szCs w:val="28"/>
          <w:lang w:val="vi-VN"/>
        </w:rPr>
        <w:t xml:space="preserve"> </w:t>
      </w:r>
      <w:r w:rsidRPr="003B2F11">
        <w:rPr>
          <w:rFonts w:eastAsia="Times New Roman" w:cs="Times New Roman"/>
          <w:b/>
          <w:color w:val="000000"/>
          <w:kern w:val="2"/>
          <w:szCs w:val="28"/>
          <w:lang w:val="vi-VN"/>
        </w:rPr>
        <w:t>ĐỘNG</w:t>
      </w:r>
      <w:r w:rsidRPr="003B2F11">
        <w:rPr>
          <w:rFonts w:eastAsia="Times New Roman" w:cs="Times New Roman"/>
          <w:b/>
          <w:color w:val="000000"/>
          <w:spacing w:val="-1"/>
          <w:kern w:val="2"/>
          <w:szCs w:val="28"/>
          <w:lang w:val="vi-VN"/>
        </w:rPr>
        <w:t xml:space="preserve"> </w:t>
      </w:r>
      <w:r w:rsidRPr="003B2F11">
        <w:rPr>
          <w:rFonts w:eastAsia="Times New Roman" w:cs="Times New Roman"/>
          <w:b/>
          <w:color w:val="000000"/>
          <w:kern w:val="2"/>
          <w:szCs w:val="28"/>
          <w:lang w:val="vi-VN"/>
        </w:rPr>
        <w:t>DẠY</w:t>
      </w:r>
      <w:r w:rsidRPr="003B2F11">
        <w:rPr>
          <w:rFonts w:eastAsia="Times New Roman" w:cs="Times New Roman"/>
          <w:b/>
          <w:color w:val="000000"/>
          <w:spacing w:val="-14"/>
          <w:kern w:val="2"/>
          <w:szCs w:val="28"/>
          <w:lang w:val="vi-VN"/>
        </w:rPr>
        <w:t xml:space="preserve"> </w:t>
      </w:r>
      <w:r w:rsidRPr="003B2F11">
        <w:rPr>
          <w:rFonts w:eastAsia="Times New Roman" w:cs="Times New Roman"/>
          <w:b/>
          <w:color w:val="000000"/>
          <w:kern w:val="2"/>
          <w:szCs w:val="28"/>
          <w:lang w:val="vi-VN"/>
        </w:rPr>
        <w:t>VÀ</w:t>
      </w:r>
      <w:r w:rsidRPr="003B2F11">
        <w:rPr>
          <w:rFonts w:eastAsia="Times New Roman" w:cs="Times New Roman"/>
          <w:b/>
          <w:color w:val="000000"/>
          <w:spacing w:val="-2"/>
          <w:kern w:val="2"/>
          <w:szCs w:val="28"/>
          <w:lang w:val="vi-VN"/>
        </w:rPr>
        <w:t xml:space="preserve"> </w:t>
      </w:r>
      <w:r w:rsidRPr="003B2F11">
        <w:rPr>
          <w:rFonts w:eastAsia="Times New Roman" w:cs="Times New Roman"/>
          <w:b/>
          <w:color w:val="000000"/>
          <w:spacing w:val="-5"/>
          <w:kern w:val="2"/>
          <w:szCs w:val="28"/>
          <w:lang w:val="vi-VN"/>
        </w:rPr>
        <w:t>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5042"/>
        <w:gridCol w:w="4536"/>
      </w:tblGrid>
      <w:tr w:rsidR="003B2F11" w:rsidRPr="003B2F11" w:rsidTr="00740A3E">
        <w:tc>
          <w:tcPr>
            <w:tcW w:w="595" w:type="dxa"/>
            <w:shd w:val="clear" w:color="auto" w:fill="auto"/>
          </w:tcPr>
          <w:p w:rsidR="003B2F11" w:rsidRPr="003B2F11" w:rsidRDefault="003B2F11" w:rsidP="003B2F11">
            <w:pPr>
              <w:spacing w:after="0" w:line="240" w:lineRule="auto"/>
              <w:rPr>
                <w:rFonts w:eastAsia="Times New Roman" w:cs="Times New Roman"/>
                <w:b/>
                <w:color w:val="000000"/>
                <w:szCs w:val="28"/>
              </w:rPr>
            </w:pPr>
            <w:r w:rsidRPr="003B2F11">
              <w:rPr>
                <w:rFonts w:eastAsia="Times New Roman" w:cs="Times New Roman"/>
                <w:b/>
                <w:color w:val="000000"/>
                <w:szCs w:val="28"/>
              </w:rPr>
              <w:t>TG</w:t>
            </w:r>
          </w:p>
        </w:tc>
        <w:tc>
          <w:tcPr>
            <w:tcW w:w="5042" w:type="dxa"/>
            <w:shd w:val="clear" w:color="auto" w:fill="auto"/>
          </w:tcPr>
          <w:p w:rsidR="003B2F11" w:rsidRPr="003B2F11" w:rsidRDefault="003B2F11" w:rsidP="003B2F11">
            <w:pPr>
              <w:spacing w:after="0" w:line="240" w:lineRule="auto"/>
              <w:jc w:val="center"/>
              <w:rPr>
                <w:rFonts w:eastAsia="Times New Roman" w:cs="Times New Roman"/>
                <w:b/>
                <w:color w:val="000000"/>
                <w:szCs w:val="28"/>
                <w:lang w:val="vi-VN"/>
              </w:rPr>
            </w:pPr>
            <w:r w:rsidRPr="00740A3E">
              <w:rPr>
                <w:rFonts w:eastAsia="Times New Roman" w:cs="Times New Roman"/>
                <w:b/>
                <w:bCs/>
                <w:color w:val="000000"/>
                <w:szCs w:val="28"/>
                <w:lang w:val="vi-VN"/>
              </w:rPr>
              <w:t>HOẠT ĐỘNG CỦA GIÁO VIÊN</w:t>
            </w:r>
          </w:p>
        </w:tc>
        <w:tc>
          <w:tcPr>
            <w:tcW w:w="4536" w:type="dxa"/>
            <w:shd w:val="clear" w:color="auto" w:fill="auto"/>
          </w:tcPr>
          <w:p w:rsidR="003B2F11" w:rsidRPr="003B2F11" w:rsidRDefault="003B2F11" w:rsidP="003B2F11">
            <w:pPr>
              <w:spacing w:after="0" w:line="240" w:lineRule="auto"/>
              <w:jc w:val="center"/>
              <w:rPr>
                <w:rFonts w:eastAsia="Times New Roman" w:cs="Times New Roman"/>
                <w:b/>
                <w:color w:val="000000"/>
                <w:szCs w:val="28"/>
                <w:lang w:val="vi-VN"/>
              </w:rPr>
            </w:pPr>
            <w:r w:rsidRPr="00740A3E">
              <w:rPr>
                <w:rFonts w:eastAsia="Times New Roman" w:cs="Times New Roman"/>
                <w:b/>
                <w:bCs/>
                <w:color w:val="000000"/>
                <w:szCs w:val="28"/>
                <w:lang w:val="vi-VN"/>
              </w:rPr>
              <w:t>HOẠT ĐỘNG CỦA HỌC SINH</w:t>
            </w:r>
          </w:p>
        </w:tc>
      </w:tr>
      <w:tr w:rsidR="003B2F11" w:rsidRPr="003B2F11" w:rsidTr="00740A3E">
        <w:tc>
          <w:tcPr>
            <w:tcW w:w="595" w:type="dxa"/>
            <w:shd w:val="clear" w:color="auto" w:fill="auto"/>
          </w:tcPr>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5'</w:t>
            </w:r>
          </w:p>
        </w:tc>
        <w:tc>
          <w:tcPr>
            <w:tcW w:w="5042" w:type="dxa"/>
            <w:shd w:val="clear" w:color="auto" w:fill="auto"/>
          </w:tcPr>
          <w:p w:rsidR="003B2F11" w:rsidRPr="003B2F11" w:rsidRDefault="003B2F11" w:rsidP="003B2F11">
            <w:pPr>
              <w:spacing w:after="0" w:line="240" w:lineRule="auto"/>
              <w:rPr>
                <w:rFonts w:eastAsia="Times New Roman" w:cs="Times New Roman"/>
                <w:b/>
                <w:color w:val="000000"/>
                <w:szCs w:val="28"/>
                <w:lang w:val="vi-VN"/>
              </w:rPr>
            </w:pPr>
            <w:r w:rsidRPr="003B2F11">
              <w:rPr>
                <w:rFonts w:eastAsia="Times New Roman" w:cs="Times New Roman"/>
                <w:b/>
                <w:color w:val="000000"/>
                <w:szCs w:val="28"/>
                <w:lang w:val="vi-VN"/>
              </w:rPr>
              <w:t>A. HOẠT ĐỘNG KHỞI ĐỘNG:</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 xml:space="preserve">- GV cho HS nghe “Bà Còng đi chợ trời mưa” </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 Hỏi:</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 Trong bài hát trên có những nhân vật nào?</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 Chuyện gì đã xảy ra đối với mỗi nhân vật?</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 Mỗi nhân vật đã có những ý nghĩ và hành động như thế nào?</w:t>
            </w:r>
          </w:p>
          <w:p w:rsidR="003B2F11" w:rsidRPr="003B2F11" w:rsidRDefault="003B2F11" w:rsidP="003B2F11">
            <w:pPr>
              <w:widowControl w:val="0"/>
              <w:shd w:val="clear" w:color="auto" w:fill="FFFFFF"/>
              <w:spacing w:after="0" w:line="240" w:lineRule="auto"/>
              <w:ind w:right="288"/>
              <w:jc w:val="both"/>
              <w:rPr>
                <w:rFonts w:eastAsia="Times New Roman" w:cs="Times New Roman"/>
                <w:color w:val="000000"/>
                <w:kern w:val="2"/>
                <w:szCs w:val="28"/>
                <w:lang w:val="vi-VN"/>
              </w:rPr>
            </w:pPr>
            <w:r w:rsidRPr="003B2F11">
              <w:rPr>
                <w:rFonts w:eastAsia="Times New Roman" w:cs="Times New Roman"/>
                <w:color w:val="231F20"/>
                <w:kern w:val="2"/>
                <w:szCs w:val="28"/>
                <w:lang w:val="vi-VN"/>
              </w:rPr>
              <w:t xml:space="preserve">- GV chuyển HĐ, giới thiệu vào bài: Ở bài học trước, các em đã học cách viết một bài văn kể lại câu chuyện đã đọc, đã </w:t>
            </w:r>
            <w:r w:rsidRPr="003B2F11">
              <w:rPr>
                <w:rFonts w:eastAsia="Times New Roman" w:cs="Times New Roman"/>
                <w:color w:val="231F20"/>
                <w:kern w:val="2"/>
                <w:szCs w:val="28"/>
                <w:lang w:val="vi-VN"/>
              </w:rPr>
              <w:lastRenderedPageBreak/>
              <w:t>nghe một cách sáng tạo bằng cách thay đổi vai kể, lời kể. Hôm nay, cô (thầy)</w:t>
            </w:r>
            <w:r w:rsidRPr="003B2F11">
              <w:rPr>
                <w:rFonts w:eastAsia="Times New Roman" w:cs="Times New Roman"/>
                <w:color w:val="231F20"/>
                <w:spacing w:val="40"/>
                <w:kern w:val="2"/>
                <w:szCs w:val="28"/>
                <w:lang w:val="vi-VN"/>
              </w:rPr>
              <w:t xml:space="preserve"> </w:t>
            </w:r>
            <w:r w:rsidRPr="003B2F11">
              <w:rPr>
                <w:rFonts w:eastAsia="Times New Roman" w:cs="Times New Roman"/>
                <w:color w:val="231F20"/>
                <w:kern w:val="2"/>
                <w:szCs w:val="28"/>
                <w:lang w:val="vi-VN"/>
              </w:rPr>
              <w:t>sẽ</w:t>
            </w:r>
            <w:r w:rsidRPr="003B2F11">
              <w:rPr>
                <w:rFonts w:eastAsia="Times New Roman" w:cs="Times New Roman"/>
                <w:color w:val="231F20"/>
                <w:spacing w:val="-1"/>
                <w:kern w:val="2"/>
                <w:szCs w:val="28"/>
                <w:lang w:val="vi-VN"/>
              </w:rPr>
              <w:t xml:space="preserve"> </w:t>
            </w:r>
            <w:r w:rsidRPr="003B2F11">
              <w:rPr>
                <w:rFonts w:eastAsia="Times New Roman" w:cs="Times New Roman"/>
                <w:color w:val="231F20"/>
                <w:kern w:val="2"/>
                <w:szCs w:val="28"/>
                <w:lang w:val="vi-VN"/>
              </w:rPr>
              <w:t>hướng</w:t>
            </w:r>
            <w:r w:rsidRPr="003B2F11">
              <w:rPr>
                <w:rFonts w:eastAsia="Times New Roman" w:cs="Times New Roman"/>
                <w:color w:val="231F20"/>
                <w:spacing w:val="-1"/>
                <w:kern w:val="2"/>
                <w:szCs w:val="28"/>
                <w:lang w:val="vi-VN"/>
              </w:rPr>
              <w:t xml:space="preserve"> </w:t>
            </w:r>
            <w:r w:rsidRPr="003B2F11">
              <w:rPr>
                <w:rFonts w:eastAsia="Times New Roman" w:cs="Times New Roman"/>
                <w:color w:val="231F20"/>
                <w:kern w:val="2"/>
                <w:szCs w:val="28"/>
                <w:lang w:val="vi-VN"/>
              </w:rPr>
              <w:t>dẫn</w:t>
            </w:r>
            <w:r w:rsidRPr="003B2F11">
              <w:rPr>
                <w:rFonts w:eastAsia="Times New Roman" w:cs="Times New Roman"/>
                <w:color w:val="231F20"/>
                <w:spacing w:val="-1"/>
                <w:kern w:val="2"/>
                <w:szCs w:val="28"/>
                <w:lang w:val="vi-VN"/>
              </w:rPr>
              <w:t xml:space="preserve"> </w:t>
            </w:r>
            <w:r w:rsidRPr="003B2F11">
              <w:rPr>
                <w:rFonts w:eastAsia="Times New Roman" w:cs="Times New Roman"/>
                <w:color w:val="231F20"/>
                <w:kern w:val="2"/>
                <w:szCs w:val="28"/>
                <w:lang w:val="vi-VN"/>
              </w:rPr>
              <w:t>các</w:t>
            </w:r>
            <w:r w:rsidRPr="003B2F11">
              <w:rPr>
                <w:rFonts w:eastAsia="Times New Roman" w:cs="Times New Roman"/>
                <w:color w:val="231F20"/>
                <w:spacing w:val="-1"/>
                <w:kern w:val="2"/>
                <w:szCs w:val="28"/>
                <w:lang w:val="vi-VN"/>
              </w:rPr>
              <w:t xml:space="preserve"> </w:t>
            </w:r>
            <w:r w:rsidRPr="003B2F11">
              <w:rPr>
                <w:rFonts w:eastAsia="Times New Roman" w:cs="Times New Roman"/>
                <w:color w:val="231F20"/>
                <w:kern w:val="2"/>
                <w:szCs w:val="28"/>
                <w:lang w:val="vi-VN"/>
              </w:rPr>
              <w:t>em</w:t>
            </w:r>
            <w:r w:rsidRPr="003B2F11">
              <w:rPr>
                <w:rFonts w:eastAsia="Times New Roman" w:cs="Times New Roman"/>
                <w:color w:val="231F20"/>
                <w:spacing w:val="-1"/>
                <w:kern w:val="2"/>
                <w:szCs w:val="28"/>
                <w:lang w:val="vi-VN"/>
              </w:rPr>
              <w:t xml:space="preserve"> </w:t>
            </w:r>
            <w:r w:rsidRPr="003B2F11">
              <w:rPr>
                <w:rFonts w:eastAsia="Times New Roman" w:cs="Times New Roman"/>
                <w:color w:val="231F20"/>
                <w:kern w:val="2"/>
                <w:szCs w:val="28"/>
                <w:lang w:val="vi-VN"/>
              </w:rPr>
              <w:t>kể</w:t>
            </w:r>
            <w:r w:rsidRPr="003B2F11">
              <w:rPr>
                <w:rFonts w:eastAsia="Times New Roman" w:cs="Times New Roman"/>
                <w:color w:val="231F20"/>
                <w:spacing w:val="-1"/>
                <w:kern w:val="2"/>
                <w:szCs w:val="28"/>
                <w:lang w:val="vi-VN"/>
              </w:rPr>
              <w:t xml:space="preserve"> </w:t>
            </w:r>
            <w:r w:rsidRPr="003B2F11">
              <w:rPr>
                <w:rFonts w:eastAsia="Times New Roman" w:cs="Times New Roman"/>
                <w:color w:val="231F20"/>
                <w:kern w:val="2"/>
                <w:szCs w:val="28"/>
                <w:lang w:val="vi-VN"/>
              </w:rPr>
              <w:t>sáng</w:t>
            </w:r>
            <w:r w:rsidRPr="003B2F11">
              <w:rPr>
                <w:rFonts w:eastAsia="Times New Roman" w:cs="Times New Roman"/>
                <w:color w:val="231F20"/>
                <w:spacing w:val="-1"/>
                <w:kern w:val="2"/>
                <w:szCs w:val="28"/>
                <w:lang w:val="vi-VN"/>
              </w:rPr>
              <w:t xml:space="preserve"> </w:t>
            </w:r>
            <w:r w:rsidRPr="003B2F11">
              <w:rPr>
                <w:rFonts w:eastAsia="Times New Roman" w:cs="Times New Roman"/>
                <w:color w:val="231F20"/>
                <w:kern w:val="2"/>
                <w:szCs w:val="28"/>
                <w:lang w:val="vi-VN"/>
              </w:rPr>
              <w:t>tạo</w:t>
            </w:r>
            <w:r w:rsidRPr="003B2F11">
              <w:rPr>
                <w:rFonts w:eastAsia="Times New Roman" w:cs="Times New Roman"/>
                <w:color w:val="231F20"/>
                <w:spacing w:val="-1"/>
                <w:kern w:val="2"/>
                <w:szCs w:val="28"/>
                <w:lang w:val="vi-VN"/>
              </w:rPr>
              <w:t xml:space="preserve"> </w:t>
            </w:r>
            <w:r w:rsidRPr="003B2F11">
              <w:rPr>
                <w:rFonts w:eastAsia="Times New Roman" w:cs="Times New Roman"/>
                <w:color w:val="231F20"/>
                <w:kern w:val="2"/>
                <w:szCs w:val="28"/>
                <w:lang w:val="vi-VN"/>
              </w:rPr>
              <w:t>bằng</w:t>
            </w:r>
            <w:r w:rsidRPr="003B2F11">
              <w:rPr>
                <w:rFonts w:eastAsia="Times New Roman" w:cs="Times New Roman"/>
                <w:color w:val="231F20"/>
                <w:spacing w:val="-1"/>
                <w:kern w:val="2"/>
                <w:szCs w:val="28"/>
                <w:lang w:val="vi-VN"/>
              </w:rPr>
              <w:t xml:space="preserve"> </w:t>
            </w:r>
            <w:r w:rsidRPr="003B2F11">
              <w:rPr>
                <w:rFonts w:eastAsia="Times New Roman" w:cs="Times New Roman"/>
                <w:color w:val="231F20"/>
                <w:kern w:val="2"/>
                <w:szCs w:val="28"/>
                <w:lang w:val="vi-VN"/>
              </w:rPr>
              <w:t>một</w:t>
            </w:r>
            <w:r w:rsidRPr="003B2F11">
              <w:rPr>
                <w:rFonts w:eastAsia="Times New Roman" w:cs="Times New Roman"/>
                <w:color w:val="231F20"/>
                <w:spacing w:val="-1"/>
                <w:kern w:val="2"/>
                <w:szCs w:val="28"/>
                <w:lang w:val="vi-VN"/>
              </w:rPr>
              <w:t xml:space="preserve"> </w:t>
            </w:r>
            <w:r w:rsidRPr="003B2F11">
              <w:rPr>
                <w:rFonts w:eastAsia="Times New Roman" w:cs="Times New Roman"/>
                <w:color w:val="231F20"/>
                <w:kern w:val="2"/>
                <w:szCs w:val="28"/>
                <w:lang w:val="vi-VN"/>
              </w:rPr>
              <w:t>cách</w:t>
            </w:r>
            <w:r w:rsidRPr="003B2F11">
              <w:rPr>
                <w:rFonts w:eastAsia="Times New Roman" w:cs="Times New Roman"/>
                <w:color w:val="231F20"/>
                <w:spacing w:val="-1"/>
                <w:kern w:val="2"/>
                <w:szCs w:val="28"/>
                <w:lang w:val="vi-VN"/>
              </w:rPr>
              <w:t xml:space="preserve"> </w:t>
            </w:r>
            <w:r w:rsidRPr="003B2F11">
              <w:rPr>
                <w:rFonts w:eastAsia="Times New Roman" w:cs="Times New Roman"/>
                <w:color w:val="231F20"/>
                <w:kern w:val="2"/>
                <w:szCs w:val="28"/>
                <w:lang w:val="vi-VN"/>
              </w:rPr>
              <w:t>khác,</w:t>
            </w:r>
            <w:r w:rsidRPr="003B2F11">
              <w:rPr>
                <w:rFonts w:eastAsia="Times New Roman" w:cs="Times New Roman"/>
                <w:color w:val="231F20"/>
                <w:spacing w:val="-1"/>
                <w:kern w:val="2"/>
                <w:szCs w:val="28"/>
                <w:lang w:val="vi-VN"/>
              </w:rPr>
              <w:t xml:space="preserve"> </w:t>
            </w:r>
            <w:r w:rsidRPr="003B2F11">
              <w:rPr>
                <w:rFonts w:eastAsia="Times New Roman" w:cs="Times New Roman"/>
                <w:color w:val="231F20"/>
                <w:kern w:val="2"/>
                <w:szCs w:val="28"/>
                <w:lang w:val="vi-VN"/>
              </w:rPr>
              <w:t>đó</w:t>
            </w:r>
            <w:r w:rsidRPr="003B2F11">
              <w:rPr>
                <w:rFonts w:eastAsia="Times New Roman" w:cs="Times New Roman"/>
                <w:color w:val="231F20"/>
                <w:spacing w:val="-1"/>
                <w:kern w:val="2"/>
                <w:szCs w:val="28"/>
                <w:lang w:val="vi-VN"/>
              </w:rPr>
              <w:t xml:space="preserve"> </w:t>
            </w:r>
            <w:r w:rsidRPr="003B2F11">
              <w:rPr>
                <w:rFonts w:eastAsia="Times New Roman" w:cs="Times New Roman"/>
                <w:color w:val="231F20"/>
                <w:kern w:val="2"/>
                <w:szCs w:val="28"/>
                <w:lang w:val="vi-VN"/>
              </w:rPr>
              <w:t>là:</w:t>
            </w:r>
            <w:r w:rsidRPr="003B2F11">
              <w:rPr>
                <w:rFonts w:eastAsia="Times New Roman" w:cs="Times New Roman"/>
                <w:color w:val="231F20"/>
                <w:spacing w:val="-1"/>
                <w:kern w:val="2"/>
                <w:szCs w:val="28"/>
                <w:lang w:val="vi-VN"/>
              </w:rPr>
              <w:t xml:space="preserve"> </w:t>
            </w:r>
            <w:r w:rsidRPr="003B2F11">
              <w:rPr>
                <w:rFonts w:eastAsia="Times New Roman" w:cs="Times New Roman"/>
                <w:color w:val="231F20"/>
                <w:kern w:val="2"/>
                <w:szCs w:val="28"/>
                <w:lang w:val="vi-VN"/>
              </w:rPr>
              <w:t>phát</w:t>
            </w:r>
            <w:r w:rsidRPr="003B2F11">
              <w:rPr>
                <w:rFonts w:eastAsia="Times New Roman" w:cs="Times New Roman"/>
                <w:color w:val="231F20"/>
                <w:spacing w:val="-1"/>
                <w:kern w:val="2"/>
                <w:szCs w:val="28"/>
                <w:lang w:val="vi-VN"/>
              </w:rPr>
              <w:t xml:space="preserve"> </w:t>
            </w:r>
            <w:r w:rsidRPr="003B2F11">
              <w:rPr>
                <w:rFonts w:eastAsia="Times New Roman" w:cs="Times New Roman"/>
                <w:color w:val="231F20"/>
                <w:kern w:val="2"/>
                <w:szCs w:val="28"/>
                <w:lang w:val="vi-VN"/>
              </w:rPr>
              <w:t>triển</w:t>
            </w:r>
            <w:r w:rsidRPr="003B2F11">
              <w:rPr>
                <w:rFonts w:eastAsia="Times New Roman" w:cs="Times New Roman"/>
                <w:color w:val="231F20"/>
                <w:spacing w:val="-1"/>
                <w:kern w:val="2"/>
                <w:szCs w:val="28"/>
                <w:lang w:val="vi-VN"/>
              </w:rPr>
              <w:t xml:space="preserve"> </w:t>
            </w:r>
            <w:r w:rsidRPr="003B2F11">
              <w:rPr>
                <w:rFonts w:eastAsia="Times New Roman" w:cs="Times New Roman"/>
                <w:color w:val="231F20"/>
                <w:kern w:val="2"/>
                <w:szCs w:val="28"/>
                <w:lang w:val="vi-VN"/>
              </w:rPr>
              <w:t>câu</w:t>
            </w:r>
            <w:r w:rsidRPr="003B2F11">
              <w:rPr>
                <w:rFonts w:eastAsia="Times New Roman" w:cs="Times New Roman"/>
                <w:color w:val="231F20"/>
                <w:spacing w:val="-1"/>
                <w:kern w:val="2"/>
                <w:szCs w:val="28"/>
                <w:lang w:val="vi-VN"/>
              </w:rPr>
              <w:t xml:space="preserve"> </w:t>
            </w:r>
            <w:r w:rsidRPr="003B2F11">
              <w:rPr>
                <w:rFonts w:eastAsia="Times New Roman" w:cs="Times New Roman"/>
                <w:color w:val="231F20"/>
                <w:kern w:val="2"/>
                <w:szCs w:val="28"/>
                <w:lang w:val="vi-VN"/>
              </w:rPr>
              <w:t>chuyện bằng cách bổ sung các chi tiết (lời nói, ý nghĩ, hành động) của nhân vật hoặc bối cảnh, tình huống diễn ra câu chuyện.</w:t>
            </w:r>
          </w:p>
        </w:tc>
        <w:tc>
          <w:tcPr>
            <w:tcW w:w="4536" w:type="dxa"/>
            <w:shd w:val="clear" w:color="auto" w:fill="auto"/>
          </w:tcPr>
          <w:p w:rsidR="003B2F11" w:rsidRPr="003B2F11" w:rsidRDefault="003B2F11" w:rsidP="003B2F11">
            <w:pPr>
              <w:spacing w:after="0" w:line="240" w:lineRule="auto"/>
              <w:rPr>
                <w:rFonts w:eastAsia="Times New Roman" w:cs="Times New Roman"/>
                <w:b/>
                <w:color w:val="000000"/>
                <w:szCs w:val="28"/>
                <w:lang w:val="vi-VN"/>
              </w:rPr>
            </w:pPr>
          </w:p>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lang w:val="vi-VN"/>
              </w:rPr>
              <w:t xml:space="preserve">- Hs xem </w:t>
            </w:r>
            <w:r w:rsidRPr="003B2F11">
              <w:rPr>
                <w:rFonts w:eastAsia="Times New Roman" w:cs="Times New Roman"/>
                <w:color w:val="000000"/>
                <w:szCs w:val="28"/>
              </w:rPr>
              <w:t>nghe</w:t>
            </w: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 HS trả lời câu hỏi:</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 Bà Còng, Tôm, Tép</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 Bà Còng đi chợ trời mưa, Tôm, Tép đi đưa bà Còng.</w:t>
            </w:r>
          </w:p>
          <w:p w:rsidR="003B2F11" w:rsidRPr="003B2F11" w:rsidRDefault="003B2F11" w:rsidP="003B2F11">
            <w:pPr>
              <w:spacing w:after="0" w:line="240" w:lineRule="auto"/>
              <w:rPr>
                <w:rFonts w:eastAsia="Times New Roman" w:cs="Times New Roman"/>
                <w:b/>
                <w:color w:val="000000"/>
                <w:szCs w:val="28"/>
                <w:lang w:val="vi-VN"/>
              </w:rPr>
            </w:pPr>
            <w:r w:rsidRPr="003B2F11">
              <w:rPr>
                <w:rFonts w:eastAsia="Times New Roman" w:cs="Times New Roman"/>
                <w:color w:val="000000"/>
                <w:szCs w:val="28"/>
                <w:lang w:val="vi-VN"/>
              </w:rPr>
              <w:t>+ Bà Còng bị rớt tiền, Tép, Tôm nhặt được trả bà mua rau. (Bà Còng cảm ơn về hành động tốt bụng của 2 bạn)</w:t>
            </w:r>
          </w:p>
        </w:tc>
      </w:tr>
      <w:tr w:rsidR="003B2F11" w:rsidRPr="003B2F11" w:rsidTr="00740A3E">
        <w:tc>
          <w:tcPr>
            <w:tcW w:w="595" w:type="dxa"/>
            <w:shd w:val="clear" w:color="auto" w:fill="auto"/>
          </w:tcPr>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lastRenderedPageBreak/>
              <w:t>13'</w:t>
            </w:r>
          </w:p>
        </w:tc>
        <w:tc>
          <w:tcPr>
            <w:tcW w:w="9578" w:type="dxa"/>
            <w:gridSpan w:val="2"/>
            <w:shd w:val="clear" w:color="auto" w:fill="auto"/>
          </w:tcPr>
          <w:p w:rsidR="003B2F11" w:rsidRPr="003B2F11" w:rsidRDefault="003B2F11" w:rsidP="003B2F11">
            <w:pPr>
              <w:widowControl w:val="0"/>
              <w:shd w:val="clear" w:color="auto" w:fill="FFFFFF"/>
              <w:spacing w:after="0" w:line="240" w:lineRule="auto"/>
              <w:rPr>
                <w:rFonts w:eastAsia="Times New Roman" w:cs="Times New Roman"/>
                <w:b/>
                <w:color w:val="000000"/>
                <w:kern w:val="2"/>
                <w:szCs w:val="28"/>
              </w:rPr>
            </w:pPr>
            <w:r w:rsidRPr="003B2F11">
              <w:rPr>
                <w:rFonts w:eastAsia="Times New Roman" w:cs="Times New Roman"/>
                <w:b/>
                <w:color w:val="000000"/>
                <w:kern w:val="2"/>
                <w:szCs w:val="28"/>
                <w:lang w:val="vi-VN"/>
              </w:rPr>
              <w:t>B. HOẠT ĐỘNG HÌNH THÀNH KIẾN THỨC MỚI:</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b/>
                <w:color w:val="000000"/>
                <w:szCs w:val="28"/>
                <w:lang w:val="vi-VN"/>
              </w:rPr>
              <w:t xml:space="preserve">Mục tiêu: </w:t>
            </w:r>
            <w:r w:rsidRPr="003B2F11">
              <w:rPr>
                <w:rFonts w:eastAsia="Times New Roman" w:cs="Times New Roman"/>
                <w:color w:val="000000"/>
                <w:szCs w:val="28"/>
                <w:lang w:val="vi-VN"/>
              </w:rPr>
              <w:t>Giúp HS biết</w:t>
            </w:r>
            <w:r w:rsidRPr="003B2F11">
              <w:rPr>
                <w:rFonts w:eastAsia="Times New Roman" w:cs="Times New Roman"/>
                <w:color w:val="000000"/>
                <w:spacing w:val="-5"/>
                <w:szCs w:val="28"/>
                <w:lang w:val="vi-VN"/>
              </w:rPr>
              <w:t xml:space="preserve"> </w:t>
            </w:r>
            <w:r w:rsidRPr="003B2F11">
              <w:rPr>
                <w:rFonts w:eastAsia="Times New Roman" w:cs="Times New Roman"/>
                <w:color w:val="000000"/>
                <w:szCs w:val="28"/>
                <w:lang w:val="vi-VN"/>
              </w:rPr>
              <w:t>cách</w:t>
            </w:r>
            <w:r w:rsidRPr="003B2F11">
              <w:rPr>
                <w:rFonts w:eastAsia="Times New Roman" w:cs="Times New Roman"/>
                <w:color w:val="000000"/>
                <w:spacing w:val="-5"/>
                <w:szCs w:val="28"/>
                <w:lang w:val="vi-VN"/>
              </w:rPr>
              <w:t xml:space="preserve"> </w:t>
            </w:r>
            <w:r w:rsidRPr="003B2F11">
              <w:rPr>
                <w:rFonts w:eastAsia="Times New Roman" w:cs="Times New Roman"/>
                <w:color w:val="000000"/>
                <w:szCs w:val="28"/>
                <w:lang w:val="vi-VN"/>
              </w:rPr>
              <w:t>viết</w:t>
            </w:r>
            <w:r w:rsidRPr="003B2F11">
              <w:rPr>
                <w:rFonts w:eastAsia="Times New Roman" w:cs="Times New Roman"/>
                <w:color w:val="000000"/>
                <w:spacing w:val="-5"/>
                <w:szCs w:val="28"/>
                <w:lang w:val="vi-VN"/>
              </w:rPr>
              <w:t xml:space="preserve"> </w:t>
            </w:r>
            <w:r w:rsidRPr="003B2F11">
              <w:rPr>
                <w:rFonts w:eastAsia="Times New Roman" w:cs="Times New Roman"/>
                <w:color w:val="000000"/>
                <w:szCs w:val="28"/>
                <w:lang w:val="vi-VN"/>
              </w:rPr>
              <w:t>bài</w:t>
            </w:r>
            <w:r w:rsidRPr="003B2F11">
              <w:rPr>
                <w:rFonts w:eastAsia="Times New Roman" w:cs="Times New Roman"/>
                <w:color w:val="000000"/>
                <w:spacing w:val="-5"/>
                <w:szCs w:val="28"/>
                <w:lang w:val="vi-VN"/>
              </w:rPr>
              <w:t xml:space="preserve"> </w:t>
            </w:r>
            <w:r w:rsidRPr="003B2F11">
              <w:rPr>
                <w:rFonts w:eastAsia="Times New Roman" w:cs="Times New Roman"/>
                <w:color w:val="000000"/>
                <w:szCs w:val="28"/>
                <w:lang w:val="vi-VN"/>
              </w:rPr>
              <w:t>văn</w:t>
            </w:r>
            <w:r w:rsidRPr="003B2F11">
              <w:rPr>
                <w:rFonts w:eastAsia="Times New Roman" w:cs="Times New Roman"/>
                <w:color w:val="000000"/>
                <w:spacing w:val="-5"/>
                <w:szCs w:val="28"/>
                <w:lang w:val="vi-VN"/>
              </w:rPr>
              <w:t xml:space="preserve"> </w:t>
            </w:r>
            <w:r w:rsidRPr="003B2F11">
              <w:rPr>
                <w:rFonts w:eastAsia="Times New Roman" w:cs="Times New Roman"/>
                <w:color w:val="000000"/>
                <w:szCs w:val="28"/>
                <w:lang w:val="vi-VN"/>
              </w:rPr>
              <w:t>kể</w:t>
            </w:r>
            <w:r w:rsidRPr="003B2F11">
              <w:rPr>
                <w:rFonts w:eastAsia="Times New Roman" w:cs="Times New Roman"/>
                <w:color w:val="000000"/>
                <w:spacing w:val="-5"/>
                <w:szCs w:val="28"/>
                <w:lang w:val="vi-VN"/>
              </w:rPr>
              <w:t xml:space="preserve"> </w:t>
            </w:r>
            <w:r w:rsidRPr="003B2F11">
              <w:rPr>
                <w:rFonts w:eastAsia="Times New Roman" w:cs="Times New Roman"/>
                <w:color w:val="000000"/>
                <w:szCs w:val="28"/>
                <w:lang w:val="vi-VN"/>
              </w:rPr>
              <w:t>lại</w:t>
            </w:r>
            <w:r w:rsidRPr="003B2F11">
              <w:rPr>
                <w:rFonts w:eastAsia="Times New Roman" w:cs="Times New Roman"/>
                <w:color w:val="000000"/>
                <w:spacing w:val="-5"/>
                <w:szCs w:val="28"/>
                <w:lang w:val="vi-VN"/>
              </w:rPr>
              <w:t xml:space="preserve"> </w:t>
            </w:r>
            <w:r w:rsidRPr="003B2F11">
              <w:rPr>
                <w:rFonts w:eastAsia="Times New Roman" w:cs="Times New Roman"/>
                <w:color w:val="000000"/>
                <w:szCs w:val="28"/>
                <w:lang w:val="vi-VN"/>
              </w:rPr>
              <w:t>câu</w:t>
            </w:r>
            <w:r w:rsidRPr="003B2F11">
              <w:rPr>
                <w:rFonts w:eastAsia="Times New Roman" w:cs="Times New Roman"/>
                <w:color w:val="000000"/>
                <w:spacing w:val="-5"/>
                <w:szCs w:val="28"/>
                <w:lang w:val="vi-VN"/>
              </w:rPr>
              <w:t xml:space="preserve"> </w:t>
            </w:r>
            <w:r w:rsidRPr="003B2F11">
              <w:rPr>
                <w:rFonts w:eastAsia="Times New Roman" w:cs="Times New Roman"/>
                <w:color w:val="000000"/>
                <w:szCs w:val="28"/>
                <w:lang w:val="vi-VN"/>
              </w:rPr>
              <w:t>chuyện</w:t>
            </w:r>
            <w:r w:rsidRPr="003B2F11">
              <w:rPr>
                <w:rFonts w:eastAsia="Times New Roman" w:cs="Times New Roman"/>
                <w:color w:val="000000"/>
                <w:spacing w:val="-5"/>
                <w:szCs w:val="28"/>
                <w:lang w:val="vi-VN"/>
              </w:rPr>
              <w:t xml:space="preserve"> </w:t>
            </w:r>
            <w:r w:rsidRPr="003B2F11">
              <w:rPr>
                <w:rFonts w:eastAsia="Times New Roman" w:cs="Times New Roman"/>
                <w:color w:val="000000"/>
                <w:szCs w:val="28"/>
                <w:lang w:val="vi-VN"/>
              </w:rPr>
              <w:t>đã</w:t>
            </w:r>
            <w:r w:rsidRPr="003B2F11">
              <w:rPr>
                <w:rFonts w:eastAsia="Times New Roman" w:cs="Times New Roman"/>
                <w:color w:val="000000"/>
                <w:spacing w:val="-5"/>
                <w:szCs w:val="28"/>
                <w:lang w:val="vi-VN"/>
              </w:rPr>
              <w:t xml:space="preserve"> </w:t>
            </w:r>
            <w:r w:rsidRPr="003B2F11">
              <w:rPr>
                <w:rFonts w:eastAsia="Times New Roman" w:cs="Times New Roman"/>
                <w:color w:val="000000"/>
                <w:szCs w:val="28"/>
                <w:lang w:val="vi-VN"/>
              </w:rPr>
              <w:t>đọc,</w:t>
            </w:r>
            <w:r w:rsidRPr="003B2F11">
              <w:rPr>
                <w:rFonts w:eastAsia="Times New Roman" w:cs="Times New Roman"/>
                <w:color w:val="000000"/>
                <w:spacing w:val="-5"/>
                <w:szCs w:val="28"/>
                <w:lang w:val="vi-VN"/>
              </w:rPr>
              <w:t xml:space="preserve"> </w:t>
            </w:r>
            <w:r w:rsidRPr="003B2F11">
              <w:rPr>
                <w:rFonts w:eastAsia="Times New Roman" w:cs="Times New Roman"/>
                <w:color w:val="000000"/>
                <w:szCs w:val="28"/>
                <w:lang w:val="vi-VN"/>
              </w:rPr>
              <w:t>đã</w:t>
            </w:r>
            <w:r w:rsidRPr="003B2F11">
              <w:rPr>
                <w:rFonts w:eastAsia="Times New Roman" w:cs="Times New Roman"/>
                <w:color w:val="000000"/>
                <w:spacing w:val="-5"/>
                <w:szCs w:val="28"/>
                <w:lang w:val="vi-VN"/>
              </w:rPr>
              <w:t xml:space="preserve"> </w:t>
            </w:r>
            <w:r w:rsidRPr="003B2F11">
              <w:rPr>
                <w:rFonts w:eastAsia="Times New Roman" w:cs="Times New Roman"/>
                <w:color w:val="000000"/>
                <w:szCs w:val="28"/>
                <w:lang w:val="vi-VN"/>
              </w:rPr>
              <w:t>nghe</w:t>
            </w:r>
            <w:r w:rsidRPr="003B2F11">
              <w:rPr>
                <w:rFonts w:eastAsia="Times New Roman" w:cs="Times New Roman"/>
                <w:color w:val="000000"/>
                <w:spacing w:val="-5"/>
                <w:szCs w:val="28"/>
                <w:lang w:val="vi-VN"/>
              </w:rPr>
              <w:t xml:space="preserve"> </w:t>
            </w:r>
            <w:r w:rsidRPr="003B2F11">
              <w:rPr>
                <w:rFonts w:eastAsia="Times New Roman" w:cs="Times New Roman"/>
                <w:color w:val="000000"/>
                <w:szCs w:val="28"/>
                <w:lang w:val="vi-VN"/>
              </w:rPr>
              <w:t>một</w:t>
            </w:r>
            <w:r w:rsidRPr="003B2F11">
              <w:rPr>
                <w:rFonts w:eastAsia="Times New Roman" w:cs="Times New Roman"/>
                <w:color w:val="000000"/>
                <w:spacing w:val="-5"/>
                <w:szCs w:val="28"/>
                <w:lang w:val="vi-VN"/>
              </w:rPr>
              <w:t xml:space="preserve"> </w:t>
            </w:r>
            <w:r w:rsidRPr="003B2F11">
              <w:rPr>
                <w:rFonts w:eastAsia="Times New Roman" w:cs="Times New Roman"/>
                <w:color w:val="000000"/>
                <w:szCs w:val="28"/>
                <w:lang w:val="vi-VN"/>
              </w:rPr>
              <w:t>cách</w:t>
            </w:r>
            <w:r w:rsidRPr="003B2F11">
              <w:rPr>
                <w:rFonts w:eastAsia="Times New Roman" w:cs="Times New Roman"/>
                <w:color w:val="000000"/>
                <w:spacing w:val="-5"/>
                <w:szCs w:val="28"/>
                <w:lang w:val="vi-VN"/>
              </w:rPr>
              <w:t xml:space="preserve"> </w:t>
            </w:r>
            <w:r w:rsidRPr="003B2F11">
              <w:rPr>
                <w:rFonts w:eastAsia="Times New Roman" w:cs="Times New Roman"/>
                <w:color w:val="000000"/>
                <w:szCs w:val="28"/>
                <w:lang w:val="vi-VN"/>
              </w:rPr>
              <w:t>sáng</w:t>
            </w:r>
            <w:r w:rsidRPr="003B2F11">
              <w:rPr>
                <w:rFonts w:eastAsia="Times New Roman" w:cs="Times New Roman"/>
                <w:color w:val="000000"/>
                <w:spacing w:val="-5"/>
                <w:szCs w:val="28"/>
                <w:lang w:val="vi-VN"/>
              </w:rPr>
              <w:t xml:space="preserve"> </w:t>
            </w:r>
            <w:r w:rsidRPr="003B2F11">
              <w:rPr>
                <w:rFonts w:eastAsia="Times New Roman" w:cs="Times New Roman"/>
                <w:color w:val="000000"/>
                <w:szCs w:val="28"/>
                <w:lang w:val="vi-VN"/>
              </w:rPr>
              <w:t>tạo</w:t>
            </w:r>
            <w:r w:rsidRPr="003B2F11">
              <w:rPr>
                <w:rFonts w:eastAsia="Times New Roman" w:cs="Times New Roman"/>
                <w:color w:val="000000"/>
                <w:spacing w:val="-5"/>
                <w:szCs w:val="28"/>
                <w:lang w:val="vi-VN"/>
              </w:rPr>
              <w:t xml:space="preserve"> </w:t>
            </w:r>
            <w:r w:rsidRPr="003B2F11">
              <w:rPr>
                <w:rFonts w:eastAsia="Times New Roman" w:cs="Times New Roman"/>
                <w:color w:val="000000"/>
                <w:szCs w:val="28"/>
                <w:lang w:val="vi-VN"/>
              </w:rPr>
              <w:t>bằng cách bổ sung chi tiết cho câu chuyện.</w:t>
            </w:r>
          </w:p>
        </w:tc>
      </w:tr>
      <w:tr w:rsidR="003B2F11" w:rsidRPr="003B2F11" w:rsidTr="00740A3E">
        <w:tc>
          <w:tcPr>
            <w:tcW w:w="595" w:type="dxa"/>
            <w:shd w:val="clear" w:color="auto" w:fill="auto"/>
          </w:tcPr>
          <w:p w:rsidR="003B2F11" w:rsidRPr="003B2F11" w:rsidRDefault="003B2F11" w:rsidP="003B2F11">
            <w:pPr>
              <w:spacing w:after="0" w:line="240" w:lineRule="auto"/>
              <w:rPr>
                <w:rFonts w:eastAsia="Times New Roman" w:cs="Times New Roman"/>
                <w:color w:val="000000"/>
                <w:szCs w:val="28"/>
                <w:lang w:val="vi-VN"/>
              </w:rPr>
            </w:pPr>
          </w:p>
        </w:tc>
        <w:tc>
          <w:tcPr>
            <w:tcW w:w="5042" w:type="dxa"/>
            <w:shd w:val="clear" w:color="auto" w:fill="auto"/>
          </w:tcPr>
          <w:p w:rsidR="003B2F11" w:rsidRPr="003B2F11" w:rsidRDefault="003B2F11" w:rsidP="003B2F11">
            <w:pPr>
              <w:spacing w:after="0" w:line="240" w:lineRule="auto"/>
              <w:rPr>
                <w:rFonts w:eastAsia="Times New Roman" w:cs="Times New Roman"/>
                <w:b/>
                <w:color w:val="000000"/>
                <w:szCs w:val="28"/>
                <w:lang w:val="vi-VN"/>
              </w:rPr>
            </w:pPr>
            <w:r w:rsidRPr="003B2F11">
              <w:rPr>
                <w:rFonts w:eastAsia="Times New Roman" w:cs="Times New Roman"/>
                <w:b/>
                <w:color w:val="000000"/>
                <w:szCs w:val="28"/>
                <w:lang w:val="vi-VN"/>
              </w:rPr>
              <w:t>Hoạt động 1: Nhận xét</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 GV tổ chức cho HS đọc phần nhận xét và trả lời câu hỏi.</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 GV trình chiếu bảng kẻ 2 cột viết đoạn văn trang 52-53 và đoạn văn bài “Cậu bé và con heo đất” trang 36-37.</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+ 2 HS đọc lại 2 đoạn văn và 3 câu hỏi.</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 GV tổ chức cho HS thảo luận nhóm đôi và trả lời CH</w:t>
            </w:r>
          </w:p>
          <w:p w:rsidR="003B2F11" w:rsidRPr="003B2F11" w:rsidRDefault="003B2F11" w:rsidP="003B2F11">
            <w:pPr>
              <w:widowControl w:val="0"/>
              <w:tabs>
                <w:tab w:val="left" w:pos="831"/>
              </w:tabs>
              <w:autoSpaceDE w:val="0"/>
              <w:autoSpaceDN w:val="0"/>
              <w:spacing w:after="0" w:line="240" w:lineRule="auto"/>
              <w:ind w:right="288"/>
              <w:jc w:val="both"/>
              <w:rPr>
                <w:rFonts w:eastAsia="Times New Roman" w:cs="Times New Roman"/>
                <w:color w:val="000000"/>
                <w:szCs w:val="28"/>
                <w:lang w:val="vi-VN"/>
              </w:rPr>
            </w:pPr>
            <w:r w:rsidRPr="003B2F11">
              <w:rPr>
                <w:rFonts w:eastAsia="Times New Roman" w:cs="Times New Roman"/>
                <w:color w:val="000000"/>
                <w:szCs w:val="28"/>
                <w:lang w:val="vi-VN"/>
              </w:rPr>
              <w:t>a)Trong</w:t>
            </w:r>
            <w:r w:rsidRPr="003B2F11">
              <w:rPr>
                <w:rFonts w:eastAsia="Times New Roman" w:cs="Times New Roman"/>
                <w:color w:val="000000"/>
                <w:spacing w:val="-1"/>
                <w:szCs w:val="28"/>
                <w:lang w:val="vi-VN"/>
              </w:rPr>
              <w:t xml:space="preserve"> </w:t>
            </w:r>
            <w:r w:rsidRPr="003B2F11">
              <w:rPr>
                <w:rFonts w:eastAsia="Times New Roman" w:cs="Times New Roman"/>
                <w:color w:val="000000"/>
                <w:szCs w:val="28"/>
                <w:lang w:val="vi-VN"/>
              </w:rPr>
              <w:t>đoạn</w:t>
            </w:r>
            <w:r w:rsidRPr="003B2F11">
              <w:rPr>
                <w:rFonts w:eastAsia="Times New Roman" w:cs="Times New Roman"/>
                <w:color w:val="000000"/>
                <w:spacing w:val="-1"/>
                <w:szCs w:val="28"/>
                <w:lang w:val="vi-VN"/>
              </w:rPr>
              <w:t xml:space="preserve"> </w:t>
            </w:r>
            <w:r w:rsidRPr="003B2F11">
              <w:rPr>
                <w:rFonts w:eastAsia="Times New Roman" w:cs="Times New Roman"/>
                <w:color w:val="000000"/>
                <w:szCs w:val="28"/>
                <w:lang w:val="vi-VN"/>
              </w:rPr>
              <w:t>văn</w:t>
            </w:r>
            <w:r w:rsidRPr="003B2F11">
              <w:rPr>
                <w:rFonts w:eastAsia="Times New Roman" w:cs="Times New Roman"/>
                <w:color w:val="000000"/>
                <w:spacing w:val="-1"/>
                <w:szCs w:val="28"/>
                <w:lang w:val="vi-VN"/>
              </w:rPr>
              <w:t xml:space="preserve"> </w:t>
            </w:r>
            <w:r w:rsidRPr="003B2F11">
              <w:rPr>
                <w:rFonts w:eastAsia="Times New Roman" w:cs="Times New Roman"/>
                <w:color w:val="000000"/>
                <w:szCs w:val="28"/>
                <w:lang w:val="vi-VN"/>
              </w:rPr>
              <w:t>có</w:t>
            </w:r>
            <w:r w:rsidRPr="003B2F11">
              <w:rPr>
                <w:rFonts w:eastAsia="Times New Roman" w:cs="Times New Roman"/>
                <w:color w:val="000000"/>
                <w:spacing w:val="-1"/>
                <w:szCs w:val="28"/>
                <w:lang w:val="vi-VN"/>
              </w:rPr>
              <w:t xml:space="preserve"> </w:t>
            </w:r>
            <w:r w:rsidRPr="003B2F11">
              <w:rPr>
                <w:rFonts w:eastAsia="Times New Roman" w:cs="Times New Roman"/>
                <w:color w:val="000000"/>
                <w:szCs w:val="28"/>
                <w:lang w:val="vi-VN"/>
              </w:rPr>
              <w:t>những</w:t>
            </w:r>
            <w:r w:rsidRPr="003B2F11">
              <w:rPr>
                <w:rFonts w:eastAsia="Times New Roman" w:cs="Times New Roman"/>
                <w:color w:val="000000"/>
                <w:spacing w:val="-1"/>
                <w:szCs w:val="28"/>
                <w:lang w:val="vi-VN"/>
              </w:rPr>
              <w:t xml:space="preserve"> </w:t>
            </w:r>
            <w:r w:rsidRPr="003B2F11">
              <w:rPr>
                <w:rFonts w:eastAsia="Times New Roman" w:cs="Times New Roman"/>
                <w:color w:val="000000"/>
                <w:szCs w:val="28"/>
                <w:lang w:val="vi-VN"/>
              </w:rPr>
              <w:t>chi</w:t>
            </w:r>
            <w:r w:rsidRPr="003B2F11">
              <w:rPr>
                <w:rFonts w:eastAsia="Times New Roman" w:cs="Times New Roman"/>
                <w:color w:val="000000"/>
                <w:spacing w:val="-1"/>
                <w:szCs w:val="28"/>
                <w:lang w:val="vi-VN"/>
              </w:rPr>
              <w:t xml:space="preserve"> </w:t>
            </w:r>
            <w:r w:rsidRPr="003B2F11">
              <w:rPr>
                <w:rFonts w:eastAsia="Times New Roman" w:cs="Times New Roman"/>
                <w:color w:val="000000"/>
                <w:szCs w:val="28"/>
                <w:lang w:val="vi-VN"/>
              </w:rPr>
              <w:t>tiết</w:t>
            </w:r>
            <w:r w:rsidRPr="003B2F11">
              <w:rPr>
                <w:rFonts w:eastAsia="Times New Roman" w:cs="Times New Roman"/>
                <w:color w:val="000000"/>
                <w:spacing w:val="-1"/>
                <w:szCs w:val="28"/>
                <w:lang w:val="vi-VN"/>
              </w:rPr>
              <w:t xml:space="preserve"> nào </w:t>
            </w:r>
            <w:r w:rsidRPr="003B2F11">
              <w:rPr>
                <w:rFonts w:eastAsia="Times New Roman" w:cs="Times New Roman"/>
                <w:color w:val="000000"/>
                <w:szCs w:val="28"/>
                <w:lang w:val="vi-VN"/>
              </w:rPr>
              <w:t>khác</w:t>
            </w:r>
            <w:r w:rsidRPr="003B2F11">
              <w:rPr>
                <w:rFonts w:eastAsia="Times New Roman" w:cs="Times New Roman"/>
                <w:color w:val="000000"/>
                <w:spacing w:val="-1"/>
                <w:szCs w:val="28"/>
                <w:lang w:val="vi-VN"/>
              </w:rPr>
              <w:t xml:space="preserve"> </w:t>
            </w:r>
            <w:r w:rsidRPr="003B2F11">
              <w:rPr>
                <w:rFonts w:eastAsia="Times New Roman" w:cs="Times New Roman"/>
                <w:color w:val="000000"/>
                <w:szCs w:val="28"/>
                <w:lang w:val="vi-VN"/>
              </w:rPr>
              <w:t>với</w:t>
            </w:r>
            <w:r w:rsidRPr="003B2F11">
              <w:rPr>
                <w:rFonts w:eastAsia="Times New Roman" w:cs="Times New Roman"/>
                <w:color w:val="000000"/>
                <w:spacing w:val="-1"/>
                <w:szCs w:val="28"/>
                <w:lang w:val="vi-VN"/>
              </w:rPr>
              <w:t xml:space="preserve"> </w:t>
            </w:r>
            <w:r w:rsidRPr="003B2F11">
              <w:rPr>
                <w:rFonts w:eastAsia="Times New Roman" w:cs="Times New Roman"/>
                <w:color w:val="000000"/>
                <w:szCs w:val="28"/>
                <w:lang w:val="vi-VN"/>
              </w:rPr>
              <w:t>đoạn</w:t>
            </w:r>
            <w:r w:rsidRPr="003B2F11">
              <w:rPr>
                <w:rFonts w:eastAsia="Times New Roman" w:cs="Times New Roman"/>
                <w:color w:val="000000"/>
                <w:spacing w:val="-1"/>
                <w:szCs w:val="28"/>
                <w:lang w:val="vi-VN"/>
              </w:rPr>
              <w:t xml:space="preserve"> </w:t>
            </w:r>
            <w:r w:rsidRPr="003B2F11">
              <w:rPr>
                <w:rFonts w:eastAsia="Times New Roman" w:cs="Times New Roman"/>
                <w:color w:val="000000"/>
                <w:szCs w:val="28"/>
                <w:lang w:val="vi-VN"/>
              </w:rPr>
              <w:t>văn</w:t>
            </w:r>
            <w:r w:rsidRPr="003B2F11">
              <w:rPr>
                <w:rFonts w:eastAsia="Times New Roman" w:cs="Times New Roman"/>
                <w:color w:val="000000"/>
                <w:spacing w:val="-1"/>
                <w:szCs w:val="28"/>
                <w:lang w:val="vi-VN"/>
              </w:rPr>
              <w:t xml:space="preserve"> </w:t>
            </w:r>
            <w:r w:rsidRPr="003B2F11">
              <w:rPr>
                <w:rFonts w:eastAsia="Times New Roman" w:cs="Times New Roman"/>
                <w:color w:val="000000"/>
                <w:szCs w:val="28"/>
                <w:lang w:val="vi-VN"/>
              </w:rPr>
              <w:t>trong</w:t>
            </w:r>
            <w:r w:rsidRPr="003B2F11">
              <w:rPr>
                <w:rFonts w:eastAsia="Times New Roman" w:cs="Times New Roman"/>
                <w:color w:val="000000"/>
                <w:spacing w:val="-1"/>
                <w:szCs w:val="28"/>
                <w:lang w:val="vi-VN"/>
              </w:rPr>
              <w:t xml:space="preserve"> </w:t>
            </w:r>
            <w:r w:rsidRPr="003B2F11">
              <w:rPr>
                <w:rFonts w:eastAsia="Times New Roman" w:cs="Times New Roman"/>
                <w:color w:val="000000"/>
                <w:szCs w:val="28"/>
                <w:lang w:val="vi-VN"/>
              </w:rPr>
              <w:t>bài</w:t>
            </w:r>
            <w:r w:rsidRPr="003B2F11">
              <w:rPr>
                <w:rFonts w:eastAsia="Times New Roman" w:cs="Times New Roman"/>
                <w:color w:val="000000"/>
                <w:spacing w:val="-1"/>
                <w:szCs w:val="28"/>
                <w:lang w:val="vi-VN"/>
              </w:rPr>
              <w:t xml:space="preserve"> </w:t>
            </w:r>
            <w:r w:rsidRPr="003B2F11">
              <w:rPr>
                <w:rFonts w:eastAsia="Times New Roman" w:cs="Times New Roman"/>
                <w:color w:val="000000"/>
                <w:szCs w:val="28"/>
                <w:lang w:val="vi-VN"/>
              </w:rPr>
              <w:t>đọc</w:t>
            </w:r>
            <w:r w:rsidRPr="003B2F11">
              <w:rPr>
                <w:rFonts w:eastAsia="Times New Roman" w:cs="Times New Roman"/>
                <w:color w:val="000000"/>
                <w:spacing w:val="-1"/>
                <w:szCs w:val="28"/>
                <w:lang w:val="vi-VN"/>
              </w:rPr>
              <w:t xml:space="preserve"> </w:t>
            </w:r>
            <w:r w:rsidRPr="003B2F11">
              <w:rPr>
                <w:rFonts w:eastAsia="Times New Roman" w:cs="Times New Roman"/>
                <w:i/>
                <w:color w:val="000000"/>
                <w:szCs w:val="28"/>
                <w:lang w:val="vi-VN"/>
              </w:rPr>
              <w:t>Cậu</w:t>
            </w:r>
            <w:r w:rsidRPr="003B2F11">
              <w:rPr>
                <w:rFonts w:eastAsia="Times New Roman" w:cs="Times New Roman"/>
                <w:i/>
                <w:color w:val="000000"/>
                <w:spacing w:val="-1"/>
                <w:szCs w:val="28"/>
                <w:lang w:val="vi-VN"/>
              </w:rPr>
              <w:t xml:space="preserve"> </w:t>
            </w:r>
            <w:r w:rsidRPr="003B2F11">
              <w:rPr>
                <w:rFonts w:eastAsia="Times New Roman" w:cs="Times New Roman"/>
                <w:i/>
                <w:color w:val="000000"/>
                <w:szCs w:val="28"/>
                <w:lang w:val="vi-VN"/>
              </w:rPr>
              <w:t>bé</w:t>
            </w:r>
            <w:r w:rsidRPr="003B2F11">
              <w:rPr>
                <w:rFonts w:eastAsia="Times New Roman" w:cs="Times New Roman"/>
                <w:i/>
                <w:color w:val="000000"/>
                <w:spacing w:val="-1"/>
                <w:szCs w:val="28"/>
                <w:lang w:val="vi-VN"/>
              </w:rPr>
              <w:t xml:space="preserve"> </w:t>
            </w:r>
            <w:r w:rsidRPr="003B2F11">
              <w:rPr>
                <w:rFonts w:eastAsia="Times New Roman" w:cs="Times New Roman"/>
                <w:i/>
                <w:color w:val="000000"/>
                <w:szCs w:val="28"/>
                <w:lang w:val="vi-VN"/>
              </w:rPr>
              <w:t>và con</w:t>
            </w:r>
            <w:r w:rsidRPr="003B2F11">
              <w:rPr>
                <w:rFonts w:eastAsia="Times New Roman" w:cs="Times New Roman"/>
                <w:i/>
                <w:color w:val="000000"/>
                <w:spacing w:val="-8"/>
                <w:szCs w:val="28"/>
                <w:lang w:val="vi-VN"/>
              </w:rPr>
              <w:t xml:space="preserve"> </w:t>
            </w:r>
            <w:r w:rsidRPr="003B2F11">
              <w:rPr>
                <w:rFonts w:eastAsia="Times New Roman" w:cs="Times New Roman"/>
                <w:i/>
                <w:color w:val="000000"/>
                <w:szCs w:val="28"/>
                <w:lang w:val="vi-VN"/>
              </w:rPr>
              <w:t>heo</w:t>
            </w:r>
            <w:r w:rsidRPr="003B2F11">
              <w:rPr>
                <w:rFonts w:eastAsia="Times New Roman" w:cs="Times New Roman"/>
                <w:i/>
                <w:color w:val="000000"/>
                <w:spacing w:val="-8"/>
                <w:szCs w:val="28"/>
                <w:lang w:val="vi-VN"/>
              </w:rPr>
              <w:t xml:space="preserve"> </w:t>
            </w:r>
            <w:r w:rsidRPr="003B2F11">
              <w:rPr>
                <w:rFonts w:eastAsia="Times New Roman" w:cs="Times New Roman"/>
                <w:i/>
                <w:color w:val="000000"/>
                <w:szCs w:val="28"/>
                <w:lang w:val="vi-VN"/>
              </w:rPr>
              <w:t>đất</w:t>
            </w:r>
            <w:r w:rsidRPr="003B2F11">
              <w:rPr>
                <w:rFonts w:eastAsia="Times New Roman" w:cs="Times New Roman"/>
                <w:i/>
                <w:color w:val="000000"/>
                <w:spacing w:val="-8"/>
                <w:szCs w:val="28"/>
                <w:lang w:val="vi-VN"/>
              </w:rPr>
              <w:t xml:space="preserve"> </w:t>
            </w:r>
            <w:r w:rsidRPr="003B2F11">
              <w:rPr>
                <w:rFonts w:eastAsia="Times New Roman" w:cs="Times New Roman"/>
                <w:color w:val="000000"/>
                <w:szCs w:val="28"/>
                <w:lang w:val="vi-VN"/>
              </w:rPr>
              <w:t>(trang</w:t>
            </w:r>
            <w:r w:rsidRPr="003B2F11">
              <w:rPr>
                <w:rFonts w:eastAsia="Times New Roman" w:cs="Times New Roman"/>
                <w:color w:val="000000"/>
                <w:spacing w:val="-8"/>
                <w:szCs w:val="28"/>
                <w:lang w:val="vi-VN"/>
              </w:rPr>
              <w:t xml:space="preserve"> </w:t>
            </w:r>
            <w:r w:rsidRPr="003B2F11">
              <w:rPr>
                <w:rFonts w:eastAsia="Times New Roman" w:cs="Times New Roman"/>
                <w:color w:val="000000"/>
                <w:szCs w:val="28"/>
                <w:lang w:val="vi-VN"/>
              </w:rPr>
              <w:t>36</w:t>
            </w:r>
            <w:r w:rsidRPr="003B2F11">
              <w:rPr>
                <w:rFonts w:eastAsia="Times New Roman" w:cs="Times New Roman"/>
                <w:color w:val="000000"/>
                <w:spacing w:val="-8"/>
                <w:szCs w:val="28"/>
                <w:lang w:val="vi-VN"/>
              </w:rPr>
              <w:t xml:space="preserve"> </w:t>
            </w:r>
            <w:r w:rsidRPr="003B2F11">
              <w:rPr>
                <w:rFonts w:eastAsia="Times New Roman" w:cs="Times New Roman"/>
                <w:color w:val="000000"/>
                <w:szCs w:val="28"/>
                <w:lang w:val="vi-VN"/>
              </w:rPr>
              <w:t>–</w:t>
            </w:r>
            <w:r w:rsidRPr="003B2F11">
              <w:rPr>
                <w:rFonts w:eastAsia="Times New Roman" w:cs="Times New Roman"/>
                <w:color w:val="000000"/>
                <w:spacing w:val="-8"/>
                <w:szCs w:val="28"/>
                <w:lang w:val="vi-VN"/>
              </w:rPr>
              <w:t xml:space="preserve"> </w:t>
            </w:r>
            <w:r w:rsidRPr="003B2F11">
              <w:rPr>
                <w:rFonts w:eastAsia="Times New Roman" w:cs="Times New Roman"/>
                <w:color w:val="000000"/>
                <w:szCs w:val="28"/>
                <w:lang w:val="vi-VN"/>
              </w:rPr>
              <w:t>37)?</w:t>
            </w:r>
          </w:p>
          <w:p w:rsidR="003B2F11" w:rsidRPr="003B2F11" w:rsidRDefault="003B2F11" w:rsidP="003B2F11">
            <w:pPr>
              <w:widowControl w:val="0"/>
              <w:tabs>
                <w:tab w:val="left" w:pos="831"/>
              </w:tabs>
              <w:autoSpaceDE w:val="0"/>
              <w:autoSpaceDN w:val="0"/>
              <w:spacing w:after="0" w:line="240" w:lineRule="auto"/>
              <w:ind w:right="288"/>
              <w:jc w:val="both"/>
              <w:rPr>
                <w:rFonts w:eastAsia="Times New Roman" w:cs="Times New Roman"/>
                <w:color w:val="000000"/>
                <w:szCs w:val="28"/>
                <w:lang w:val="vi-VN"/>
              </w:rPr>
            </w:pPr>
          </w:p>
          <w:p w:rsidR="003B2F11" w:rsidRPr="003B2F11" w:rsidRDefault="003B2F11" w:rsidP="003B2F11">
            <w:pPr>
              <w:widowControl w:val="0"/>
              <w:tabs>
                <w:tab w:val="left" w:pos="831"/>
              </w:tabs>
              <w:autoSpaceDE w:val="0"/>
              <w:autoSpaceDN w:val="0"/>
              <w:spacing w:after="0" w:line="240" w:lineRule="auto"/>
              <w:ind w:right="288"/>
              <w:jc w:val="both"/>
              <w:rPr>
                <w:rFonts w:eastAsia="Times New Roman" w:cs="Times New Roman"/>
                <w:color w:val="000000"/>
                <w:szCs w:val="28"/>
              </w:rPr>
            </w:pPr>
          </w:p>
          <w:p w:rsidR="003B2F11" w:rsidRPr="003B2F11" w:rsidRDefault="003B2F11" w:rsidP="003B2F11">
            <w:pPr>
              <w:widowControl w:val="0"/>
              <w:tabs>
                <w:tab w:val="left" w:pos="831"/>
              </w:tabs>
              <w:autoSpaceDE w:val="0"/>
              <w:autoSpaceDN w:val="0"/>
              <w:spacing w:after="0" w:line="240" w:lineRule="auto"/>
              <w:ind w:right="288"/>
              <w:jc w:val="both"/>
              <w:rPr>
                <w:rFonts w:eastAsia="Times New Roman" w:cs="Times New Roman"/>
                <w:color w:val="000000"/>
                <w:szCs w:val="28"/>
                <w:lang w:val="vi-VN"/>
              </w:rPr>
            </w:pPr>
          </w:p>
          <w:p w:rsidR="003B2F11" w:rsidRPr="003B2F11" w:rsidRDefault="003B2F11" w:rsidP="003B2F11">
            <w:pPr>
              <w:widowControl w:val="0"/>
              <w:tabs>
                <w:tab w:val="left" w:pos="831"/>
              </w:tabs>
              <w:autoSpaceDE w:val="0"/>
              <w:autoSpaceDN w:val="0"/>
              <w:spacing w:after="0" w:line="240" w:lineRule="auto"/>
              <w:ind w:right="288"/>
              <w:jc w:val="both"/>
              <w:rPr>
                <w:rFonts w:eastAsia="Times New Roman" w:cs="Times New Roman"/>
                <w:color w:val="000000"/>
                <w:szCs w:val="28"/>
                <w:lang w:val="vi-VN"/>
              </w:rPr>
            </w:pPr>
            <w:r w:rsidRPr="003B2F11">
              <w:rPr>
                <w:rFonts w:eastAsia="Times New Roman" w:cs="Times New Roman"/>
                <w:color w:val="000000"/>
                <w:szCs w:val="28"/>
                <w:lang w:val="vi-VN"/>
              </w:rPr>
              <w:t>b) Người</w:t>
            </w:r>
            <w:r w:rsidRPr="003B2F11">
              <w:rPr>
                <w:rFonts w:eastAsia="Times New Roman" w:cs="Times New Roman"/>
                <w:color w:val="000000"/>
                <w:spacing w:val="-6"/>
                <w:szCs w:val="28"/>
                <w:lang w:val="vi-VN"/>
              </w:rPr>
              <w:t xml:space="preserve"> </w:t>
            </w:r>
            <w:r w:rsidRPr="003B2F11">
              <w:rPr>
                <w:rFonts w:eastAsia="Times New Roman" w:cs="Times New Roman"/>
                <w:color w:val="000000"/>
                <w:szCs w:val="28"/>
                <w:lang w:val="vi-VN"/>
              </w:rPr>
              <w:t>viết</w:t>
            </w:r>
            <w:r w:rsidRPr="003B2F11">
              <w:rPr>
                <w:rFonts w:eastAsia="Times New Roman" w:cs="Times New Roman"/>
                <w:color w:val="000000"/>
                <w:spacing w:val="-6"/>
                <w:szCs w:val="28"/>
                <w:lang w:val="vi-VN"/>
              </w:rPr>
              <w:t xml:space="preserve"> </w:t>
            </w:r>
            <w:r w:rsidRPr="003B2F11">
              <w:rPr>
                <w:rFonts w:eastAsia="Times New Roman" w:cs="Times New Roman"/>
                <w:color w:val="000000"/>
                <w:szCs w:val="28"/>
                <w:lang w:val="vi-VN"/>
              </w:rPr>
              <w:t>sáng</w:t>
            </w:r>
            <w:r w:rsidRPr="003B2F11">
              <w:rPr>
                <w:rFonts w:eastAsia="Times New Roman" w:cs="Times New Roman"/>
                <w:color w:val="000000"/>
                <w:spacing w:val="-6"/>
                <w:szCs w:val="28"/>
                <w:lang w:val="vi-VN"/>
              </w:rPr>
              <w:t xml:space="preserve"> </w:t>
            </w:r>
            <w:r w:rsidRPr="003B2F11">
              <w:rPr>
                <w:rFonts w:eastAsia="Times New Roman" w:cs="Times New Roman"/>
                <w:color w:val="000000"/>
                <w:szCs w:val="28"/>
                <w:lang w:val="vi-VN"/>
              </w:rPr>
              <w:t>tạo</w:t>
            </w:r>
            <w:r w:rsidRPr="003B2F11">
              <w:rPr>
                <w:rFonts w:eastAsia="Times New Roman" w:cs="Times New Roman"/>
                <w:color w:val="000000"/>
                <w:spacing w:val="-6"/>
                <w:szCs w:val="28"/>
                <w:lang w:val="vi-VN"/>
              </w:rPr>
              <w:t xml:space="preserve"> </w:t>
            </w:r>
            <w:r w:rsidRPr="003B2F11">
              <w:rPr>
                <w:rFonts w:eastAsia="Times New Roman" w:cs="Times New Roman"/>
                <w:color w:val="000000"/>
                <w:szCs w:val="28"/>
                <w:lang w:val="vi-VN"/>
              </w:rPr>
              <w:t>thêm</w:t>
            </w:r>
            <w:r w:rsidRPr="003B2F11">
              <w:rPr>
                <w:rFonts w:eastAsia="Times New Roman" w:cs="Times New Roman"/>
                <w:color w:val="000000"/>
                <w:spacing w:val="-6"/>
                <w:szCs w:val="28"/>
                <w:lang w:val="vi-VN"/>
              </w:rPr>
              <w:t xml:space="preserve"> </w:t>
            </w:r>
            <w:r w:rsidRPr="003B2F11">
              <w:rPr>
                <w:rFonts w:eastAsia="Times New Roman" w:cs="Times New Roman"/>
                <w:color w:val="000000"/>
                <w:szCs w:val="28"/>
                <w:lang w:val="vi-VN"/>
              </w:rPr>
              <w:t>những</w:t>
            </w:r>
            <w:r w:rsidRPr="003B2F11">
              <w:rPr>
                <w:rFonts w:eastAsia="Times New Roman" w:cs="Times New Roman"/>
                <w:color w:val="000000"/>
                <w:spacing w:val="-6"/>
                <w:szCs w:val="28"/>
                <w:lang w:val="vi-VN"/>
              </w:rPr>
              <w:t xml:space="preserve"> </w:t>
            </w:r>
            <w:r w:rsidRPr="003B2F11">
              <w:rPr>
                <w:rFonts w:eastAsia="Times New Roman" w:cs="Times New Roman"/>
                <w:color w:val="000000"/>
                <w:szCs w:val="28"/>
                <w:lang w:val="vi-VN"/>
              </w:rPr>
              <w:t>chi</w:t>
            </w:r>
            <w:r w:rsidRPr="003B2F11">
              <w:rPr>
                <w:rFonts w:eastAsia="Times New Roman" w:cs="Times New Roman"/>
                <w:color w:val="000000"/>
                <w:spacing w:val="-6"/>
                <w:szCs w:val="28"/>
                <w:lang w:val="vi-VN"/>
              </w:rPr>
              <w:t xml:space="preserve"> </w:t>
            </w:r>
            <w:r w:rsidRPr="003B2F11">
              <w:rPr>
                <w:rFonts w:eastAsia="Times New Roman" w:cs="Times New Roman"/>
                <w:color w:val="000000"/>
                <w:szCs w:val="28"/>
                <w:lang w:val="vi-VN"/>
              </w:rPr>
              <w:t>tiết</w:t>
            </w:r>
            <w:r w:rsidRPr="003B2F11">
              <w:rPr>
                <w:rFonts w:eastAsia="Times New Roman" w:cs="Times New Roman"/>
                <w:color w:val="000000"/>
                <w:spacing w:val="-6"/>
                <w:szCs w:val="28"/>
                <w:lang w:val="vi-VN"/>
              </w:rPr>
              <w:t xml:space="preserve"> </w:t>
            </w:r>
            <w:r w:rsidRPr="003B2F11">
              <w:rPr>
                <w:rFonts w:eastAsia="Times New Roman" w:cs="Times New Roman"/>
                <w:color w:val="000000"/>
                <w:szCs w:val="28"/>
                <w:lang w:val="vi-VN"/>
              </w:rPr>
              <w:t>ấy</w:t>
            </w:r>
            <w:r w:rsidRPr="003B2F11">
              <w:rPr>
                <w:rFonts w:eastAsia="Times New Roman" w:cs="Times New Roman"/>
                <w:color w:val="000000"/>
                <w:spacing w:val="-6"/>
                <w:szCs w:val="28"/>
                <w:lang w:val="vi-VN"/>
              </w:rPr>
              <w:t xml:space="preserve"> </w:t>
            </w:r>
            <w:r w:rsidRPr="003B2F11">
              <w:rPr>
                <w:rFonts w:eastAsia="Times New Roman" w:cs="Times New Roman"/>
                <w:color w:val="000000"/>
                <w:szCs w:val="28"/>
                <w:lang w:val="vi-VN"/>
              </w:rPr>
              <w:t>nhằm mục đích gì?</w:t>
            </w:r>
          </w:p>
          <w:p w:rsidR="003B2F11" w:rsidRPr="003B2F11" w:rsidRDefault="003B2F11" w:rsidP="003B2F11">
            <w:pPr>
              <w:widowControl w:val="0"/>
              <w:tabs>
                <w:tab w:val="left" w:pos="831"/>
              </w:tabs>
              <w:autoSpaceDE w:val="0"/>
              <w:autoSpaceDN w:val="0"/>
              <w:spacing w:after="0" w:line="240" w:lineRule="auto"/>
              <w:ind w:right="288"/>
              <w:jc w:val="both"/>
              <w:rPr>
                <w:rFonts w:eastAsia="Times New Roman" w:cs="Times New Roman"/>
                <w:color w:val="000000"/>
                <w:szCs w:val="28"/>
                <w:lang w:val="vi-VN"/>
              </w:rPr>
            </w:pPr>
            <w:r w:rsidRPr="003B2F11">
              <w:rPr>
                <w:rFonts w:eastAsia="Times New Roman" w:cs="Times New Roman"/>
                <w:color w:val="000000"/>
                <w:szCs w:val="28"/>
                <w:lang w:val="vi-VN"/>
              </w:rPr>
              <w:t>c) Những chi tiết ấy có làm thay đổi nội dung chính của câu chuyện không? Vì sao?</w:t>
            </w:r>
          </w:p>
          <w:p w:rsidR="003B2F11" w:rsidRPr="003B2F11" w:rsidRDefault="003B2F11" w:rsidP="003B2F11">
            <w:pPr>
              <w:widowControl w:val="0"/>
              <w:tabs>
                <w:tab w:val="left" w:pos="831"/>
              </w:tabs>
              <w:autoSpaceDE w:val="0"/>
              <w:autoSpaceDN w:val="0"/>
              <w:spacing w:after="0" w:line="240" w:lineRule="auto"/>
              <w:ind w:right="288"/>
              <w:jc w:val="both"/>
              <w:rPr>
                <w:rFonts w:eastAsia="Times New Roman" w:cs="Times New Roman"/>
                <w:color w:val="000000"/>
                <w:szCs w:val="28"/>
              </w:rPr>
            </w:pPr>
          </w:p>
          <w:p w:rsidR="003B2F11" w:rsidRPr="003B2F11" w:rsidRDefault="003B2F11" w:rsidP="003B2F11">
            <w:pPr>
              <w:widowControl w:val="0"/>
              <w:tabs>
                <w:tab w:val="left" w:pos="831"/>
              </w:tabs>
              <w:autoSpaceDE w:val="0"/>
              <w:autoSpaceDN w:val="0"/>
              <w:spacing w:after="0" w:line="240" w:lineRule="auto"/>
              <w:ind w:right="288"/>
              <w:jc w:val="both"/>
              <w:rPr>
                <w:rFonts w:eastAsia="Times New Roman" w:cs="Times New Roman"/>
                <w:color w:val="000000"/>
                <w:szCs w:val="28"/>
                <w:lang w:val="vi-VN"/>
              </w:rPr>
            </w:pPr>
            <w:r w:rsidRPr="003B2F11">
              <w:rPr>
                <w:rFonts w:eastAsia="Times New Roman" w:cs="Times New Roman"/>
                <w:color w:val="000000"/>
                <w:szCs w:val="28"/>
                <w:lang w:val="vi-VN"/>
              </w:rPr>
              <w:t>- GV nêu CH: Để kể sáng tạo một câu chuyện đã nghe, đã đọc, em có thể làm gì?</w:t>
            </w:r>
          </w:p>
          <w:p w:rsidR="003B2F11" w:rsidRPr="003B2F11" w:rsidRDefault="003B2F11" w:rsidP="003B2F11">
            <w:pPr>
              <w:widowControl w:val="0"/>
              <w:tabs>
                <w:tab w:val="left" w:pos="831"/>
              </w:tabs>
              <w:autoSpaceDE w:val="0"/>
              <w:autoSpaceDN w:val="0"/>
              <w:spacing w:after="0" w:line="240" w:lineRule="auto"/>
              <w:ind w:right="288"/>
              <w:jc w:val="both"/>
              <w:rPr>
                <w:rFonts w:eastAsia="Times New Roman" w:cs="Times New Roman"/>
                <w:color w:val="000000"/>
                <w:szCs w:val="28"/>
                <w:lang w:val="vi-VN"/>
              </w:rPr>
            </w:pPr>
            <w:r w:rsidRPr="003B2F11">
              <w:rPr>
                <w:rFonts w:eastAsia="Times New Roman" w:cs="Times New Roman"/>
                <w:color w:val="000000"/>
                <w:szCs w:val="28"/>
                <w:lang w:val="vi-VN"/>
              </w:rPr>
              <w:t>- GV NX, tuyên dương.</w:t>
            </w:r>
          </w:p>
          <w:p w:rsidR="003B2F11" w:rsidRPr="003B2F11" w:rsidRDefault="003B2F11" w:rsidP="003B2F11">
            <w:pPr>
              <w:widowControl w:val="0"/>
              <w:tabs>
                <w:tab w:val="left" w:pos="831"/>
              </w:tabs>
              <w:autoSpaceDE w:val="0"/>
              <w:autoSpaceDN w:val="0"/>
              <w:spacing w:after="0" w:line="240" w:lineRule="auto"/>
              <w:ind w:right="288"/>
              <w:jc w:val="both"/>
              <w:rPr>
                <w:rFonts w:eastAsia="Times New Roman" w:cs="Times New Roman"/>
                <w:b/>
                <w:color w:val="000000"/>
                <w:szCs w:val="28"/>
                <w:lang w:val="vi-VN"/>
              </w:rPr>
            </w:pPr>
            <w:r w:rsidRPr="003B2F11">
              <w:rPr>
                <w:rFonts w:eastAsia="Times New Roman" w:cs="Times New Roman"/>
                <w:b/>
                <w:color w:val="000000"/>
                <w:szCs w:val="28"/>
                <w:lang w:val="vi-VN"/>
              </w:rPr>
              <w:t>Hoạt động 2: Rút ra bài học</w:t>
            </w:r>
          </w:p>
          <w:p w:rsidR="003B2F11" w:rsidRPr="003B2F11" w:rsidRDefault="003B2F11" w:rsidP="003B2F11">
            <w:pPr>
              <w:widowControl w:val="0"/>
              <w:tabs>
                <w:tab w:val="left" w:pos="763"/>
              </w:tabs>
              <w:autoSpaceDE w:val="0"/>
              <w:autoSpaceDN w:val="0"/>
              <w:spacing w:after="0" w:line="240" w:lineRule="auto"/>
              <w:rPr>
                <w:rFonts w:eastAsia="Times New Roman" w:cs="Times New Roman"/>
                <w:color w:val="000000"/>
                <w:szCs w:val="28"/>
                <w:lang w:val="vi-VN"/>
              </w:rPr>
            </w:pPr>
            <w:r w:rsidRPr="003B2F11">
              <w:rPr>
                <w:rFonts w:eastAsia="Times New Roman" w:cs="Times New Roman"/>
                <w:color w:val="000000"/>
                <w:spacing w:val="-4"/>
                <w:szCs w:val="28"/>
                <w:lang w:val="vi-VN"/>
              </w:rPr>
              <w:t>- GV</w:t>
            </w:r>
            <w:r w:rsidRPr="003B2F11">
              <w:rPr>
                <w:rFonts w:eastAsia="Times New Roman" w:cs="Times New Roman"/>
                <w:color w:val="000000"/>
                <w:spacing w:val="-12"/>
                <w:szCs w:val="28"/>
                <w:lang w:val="vi-VN"/>
              </w:rPr>
              <w:t xml:space="preserve"> trình chiếu nội dung bài, </w:t>
            </w:r>
            <w:r w:rsidRPr="003B2F11">
              <w:rPr>
                <w:rFonts w:eastAsia="Times New Roman" w:cs="Times New Roman"/>
                <w:color w:val="000000"/>
                <w:spacing w:val="-4"/>
                <w:szCs w:val="28"/>
                <w:lang w:val="vi-VN"/>
              </w:rPr>
              <w:t>mời</w:t>
            </w:r>
            <w:r w:rsidRPr="003B2F11">
              <w:rPr>
                <w:rFonts w:eastAsia="Times New Roman" w:cs="Times New Roman"/>
                <w:color w:val="000000"/>
                <w:spacing w:val="-8"/>
                <w:szCs w:val="28"/>
                <w:lang w:val="vi-VN"/>
              </w:rPr>
              <w:t xml:space="preserve"> </w:t>
            </w:r>
            <w:r w:rsidRPr="003B2F11">
              <w:rPr>
                <w:rFonts w:eastAsia="Times New Roman" w:cs="Times New Roman"/>
                <w:color w:val="000000"/>
                <w:spacing w:val="-4"/>
                <w:szCs w:val="28"/>
                <w:lang w:val="vi-VN"/>
              </w:rPr>
              <w:t>1</w:t>
            </w:r>
            <w:r w:rsidRPr="003B2F11">
              <w:rPr>
                <w:rFonts w:eastAsia="Times New Roman" w:cs="Times New Roman"/>
                <w:color w:val="000000"/>
                <w:spacing w:val="-8"/>
                <w:szCs w:val="28"/>
                <w:lang w:val="vi-VN"/>
              </w:rPr>
              <w:t xml:space="preserve"> </w:t>
            </w:r>
            <w:r w:rsidRPr="003B2F11">
              <w:rPr>
                <w:rFonts w:eastAsia="Times New Roman" w:cs="Times New Roman"/>
                <w:color w:val="000000"/>
                <w:spacing w:val="-4"/>
                <w:szCs w:val="28"/>
                <w:lang w:val="vi-VN"/>
              </w:rPr>
              <w:t>–</w:t>
            </w:r>
            <w:r w:rsidRPr="003B2F11">
              <w:rPr>
                <w:rFonts w:eastAsia="Times New Roman" w:cs="Times New Roman"/>
                <w:color w:val="000000"/>
                <w:spacing w:val="-8"/>
                <w:szCs w:val="28"/>
                <w:lang w:val="vi-VN"/>
              </w:rPr>
              <w:t xml:space="preserve"> </w:t>
            </w:r>
            <w:r w:rsidRPr="003B2F11">
              <w:rPr>
                <w:rFonts w:eastAsia="Times New Roman" w:cs="Times New Roman"/>
                <w:color w:val="000000"/>
                <w:spacing w:val="-4"/>
                <w:szCs w:val="28"/>
                <w:lang w:val="vi-VN"/>
              </w:rPr>
              <w:t>2</w:t>
            </w:r>
            <w:r w:rsidRPr="003B2F11">
              <w:rPr>
                <w:rFonts w:eastAsia="Times New Roman" w:cs="Times New Roman"/>
                <w:color w:val="000000"/>
                <w:spacing w:val="-7"/>
                <w:szCs w:val="28"/>
                <w:lang w:val="vi-VN"/>
              </w:rPr>
              <w:t xml:space="preserve"> </w:t>
            </w:r>
            <w:r w:rsidRPr="003B2F11">
              <w:rPr>
                <w:rFonts w:eastAsia="Times New Roman" w:cs="Times New Roman"/>
                <w:color w:val="000000"/>
                <w:spacing w:val="-4"/>
                <w:szCs w:val="28"/>
                <w:lang w:val="vi-VN"/>
              </w:rPr>
              <w:t>HS</w:t>
            </w:r>
            <w:r w:rsidRPr="003B2F11">
              <w:rPr>
                <w:rFonts w:eastAsia="Times New Roman" w:cs="Times New Roman"/>
                <w:color w:val="000000"/>
                <w:spacing w:val="-8"/>
                <w:szCs w:val="28"/>
                <w:lang w:val="vi-VN"/>
              </w:rPr>
              <w:t xml:space="preserve"> </w:t>
            </w:r>
            <w:r w:rsidRPr="003B2F11">
              <w:rPr>
                <w:rFonts w:eastAsia="Times New Roman" w:cs="Times New Roman"/>
                <w:color w:val="000000"/>
                <w:spacing w:val="-4"/>
                <w:szCs w:val="28"/>
                <w:lang w:val="vi-VN"/>
              </w:rPr>
              <w:t>đọc</w:t>
            </w:r>
            <w:r w:rsidRPr="003B2F11">
              <w:rPr>
                <w:rFonts w:eastAsia="Times New Roman" w:cs="Times New Roman"/>
                <w:color w:val="000000"/>
                <w:spacing w:val="-8"/>
                <w:szCs w:val="28"/>
                <w:lang w:val="vi-VN"/>
              </w:rPr>
              <w:t xml:space="preserve"> </w:t>
            </w:r>
            <w:r w:rsidRPr="003B2F11">
              <w:rPr>
                <w:rFonts w:eastAsia="Times New Roman" w:cs="Times New Roman"/>
                <w:color w:val="000000"/>
                <w:spacing w:val="-4"/>
                <w:szCs w:val="28"/>
                <w:lang w:val="vi-VN"/>
              </w:rPr>
              <w:t>to</w:t>
            </w:r>
            <w:r w:rsidRPr="003B2F11">
              <w:rPr>
                <w:rFonts w:eastAsia="Times New Roman" w:cs="Times New Roman"/>
                <w:color w:val="000000"/>
                <w:spacing w:val="-7"/>
                <w:szCs w:val="28"/>
                <w:lang w:val="vi-VN"/>
              </w:rPr>
              <w:t xml:space="preserve"> </w:t>
            </w:r>
            <w:r w:rsidRPr="003B2F11">
              <w:rPr>
                <w:rFonts w:eastAsia="Times New Roman" w:cs="Times New Roman"/>
                <w:color w:val="000000"/>
                <w:spacing w:val="-4"/>
                <w:szCs w:val="28"/>
                <w:lang w:val="vi-VN"/>
              </w:rPr>
              <w:t>nội</w:t>
            </w:r>
            <w:r w:rsidRPr="003B2F11">
              <w:rPr>
                <w:rFonts w:eastAsia="Times New Roman" w:cs="Times New Roman"/>
                <w:color w:val="000000"/>
                <w:spacing w:val="-8"/>
                <w:szCs w:val="28"/>
                <w:lang w:val="vi-VN"/>
              </w:rPr>
              <w:t xml:space="preserve"> </w:t>
            </w:r>
            <w:r w:rsidRPr="003B2F11">
              <w:rPr>
                <w:rFonts w:eastAsia="Times New Roman" w:cs="Times New Roman"/>
                <w:color w:val="000000"/>
                <w:spacing w:val="-4"/>
                <w:szCs w:val="28"/>
                <w:lang w:val="vi-VN"/>
              </w:rPr>
              <w:t>dung</w:t>
            </w:r>
            <w:r w:rsidRPr="003B2F11">
              <w:rPr>
                <w:rFonts w:eastAsia="Times New Roman" w:cs="Times New Roman"/>
                <w:color w:val="000000"/>
                <w:spacing w:val="-8"/>
                <w:szCs w:val="28"/>
                <w:lang w:val="vi-VN"/>
              </w:rPr>
              <w:t xml:space="preserve"> </w:t>
            </w:r>
            <w:r w:rsidRPr="003B2F11">
              <w:rPr>
                <w:rFonts w:eastAsia="Times New Roman" w:cs="Times New Roman"/>
                <w:color w:val="000000"/>
                <w:spacing w:val="-4"/>
                <w:szCs w:val="28"/>
                <w:lang w:val="vi-VN"/>
              </w:rPr>
              <w:t>bài</w:t>
            </w:r>
            <w:r w:rsidRPr="003B2F11">
              <w:rPr>
                <w:rFonts w:eastAsia="Times New Roman" w:cs="Times New Roman"/>
                <w:color w:val="000000"/>
                <w:spacing w:val="-7"/>
                <w:szCs w:val="28"/>
                <w:lang w:val="vi-VN"/>
              </w:rPr>
              <w:t xml:space="preserve"> </w:t>
            </w:r>
            <w:r w:rsidRPr="003B2F11">
              <w:rPr>
                <w:rFonts w:eastAsia="Times New Roman" w:cs="Times New Roman"/>
                <w:color w:val="000000"/>
                <w:spacing w:val="-4"/>
                <w:szCs w:val="28"/>
                <w:lang w:val="vi-VN"/>
              </w:rPr>
              <w:t>học</w:t>
            </w:r>
            <w:r w:rsidRPr="003B2F11">
              <w:rPr>
                <w:rFonts w:eastAsia="Times New Roman" w:cs="Times New Roman"/>
                <w:color w:val="000000"/>
                <w:spacing w:val="-8"/>
                <w:szCs w:val="28"/>
                <w:lang w:val="vi-VN"/>
              </w:rPr>
              <w:t xml:space="preserve"> </w:t>
            </w:r>
            <w:r w:rsidRPr="003B2F11">
              <w:rPr>
                <w:rFonts w:eastAsia="Times New Roman" w:cs="Times New Roman"/>
                <w:color w:val="000000"/>
                <w:spacing w:val="-4"/>
                <w:szCs w:val="28"/>
                <w:lang w:val="vi-VN"/>
              </w:rPr>
              <w:t>trong</w:t>
            </w:r>
            <w:r w:rsidRPr="003B2F11">
              <w:rPr>
                <w:rFonts w:eastAsia="Times New Roman" w:cs="Times New Roman"/>
                <w:color w:val="000000"/>
                <w:spacing w:val="-8"/>
                <w:szCs w:val="28"/>
                <w:lang w:val="vi-VN"/>
              </w:rPr>
              <w:t xml:space="preserve"> </w:t>
            </w:r>
            <w:r w:rsidRPr="003B2F11">
              <w:rPr>
                <w:rFonts w:eastAsia="Times New Roman" w:cs="Times New Roman"/>
                <w:color w:val="000000"/>
                <w:spacing w:val="-4"/>
                <w:szCs w:val="28"/>
                <w:lang w:val="vi-VN"/>
              </w:rPr>
              <w:t>SGK.</w:t>
            </w:r>
            <w:r w:rsidRPr="003B2F11">
              <w:rPr>
                <w:rFonts w:eastAsia="Times New Roman" w:cs="Times New Roman"/>
                <w:color w:val="000000"/>
                <w:spacing w:val="-9"/>
                <w:szCs w:val="28"/>
                <w:lang w:val="vi-VN"/>
              </w:rPr>
              <w:t xml:space="preserve"> </w:t>
            </w:r>
            <w:r w:rsidRPr="003B2F11">
              <w:rPr>
                <w:rFonts w:eastAsia="Times New Roman" w:cs="Times New Roman"/>
                <w:color w:val="000000"/>
                <w:spacing w:val="-4"/>
                <w:szCs w:val="28"/>
                <w:lang w:val="vi-VN"/>
              </w:rPr>
              <w:t>Cả</w:t>
            </w:r>
            <w:r w:rsidRPr="003B2F11">
              <w:rPr>
                <w:rFonts w:eastAsia="Times New Roman" w:cs="Times New Roman"/>
                <w:color w:val="000000"/>
                <w:spacing w:val="-7"/>
                <w:szCs w:val="28"/>
                <w:lang w:val="vi-VN"/>
              </w:rPr>
              <w:t xml:space="preserve"> </w:t>
            </w:r>
            <w:r w:rsidRPr="003B2F11">
              <w:rPr>
                <w:rFonts w:eastAsia="Times New Roman" w:cs="Times New Roman"/>
                <w:color w:val="000000"/>
                <w:spacing w:val="-4"/>
                <w:szCs w:val="28"/>
                <w:lang w:val="vi-VN"/>
              </w:rPr>
              <w:t>lớp</w:t>
            </w:r>
            <w:r w:rsidRPr="003B2F11">
              <w:rPr>
                <w:rFonts w:eastAsia="Times New Roman" w:cs="Times New Roman"/>
                <w:color w:val="000000"/>
                <w:spacing w:val="-8"/>
                <w:szCs w:val="28"/>
                <w:lang w:val="vi-VN"/>
              </w:rPr>
              <w:t xml:space="preserve"> </w:t>
            </w:r>
            <w:r w:rsidRPr="003B2F11">
              <w:rPr>
                <w:rFonts w:eastAsia="Times New Roman" w:cs="Times New Roman"/>
                <w:color w:val="000000"/>
                <w:spacing w:val="-4"/>
                <w:szCs w:val="28"/>
                <w:lang w:val="vi-VN"/>
              </w:rPr>
              <w:t>đọc</w:t>
            </w:r>
            <w:r w:rsidRPr="003B2F11">
              <w:rPr>
                <w:rFonts w:eastAsia="Times New Roman" w:cs="Times New Roman"/>
                <w:color w:val="000000"/>
                <w:spacing w:val="-8"/>
                <w:szCs w:val="28"/>
                <w:lang w:val="vi-VN"/>
              </w:rPr>
              <w:t xml:space="preserve"> </w:t>
            </w:r>
            <w:r w:rsidRPr="003B2F11">
              <w:rPr>
                <w:rFonts w:eastAsia="Times New Roman" w:cs="Times New Roman"/>
                <w:color w:val="000000"/>
                <w:spacing w:val="-4"/>
                <w:szCs w:val="28"/>
                <w:lang w:val="vi-VN"/>
              </w:rPr>
              <w:t>thầm</w:t>
            </w:r>
            <w:r w:rsidRPr="003B2F11">
              <w:rPr>
                <w:rFonts w:eastAsia="Times New Roman" w:cs="Times New Roman"/>
                <w:color w:val="000000"/>
                <w:spacing w:val="-7"/>
                <w:szCs w:val="28"/>
                <w:lang w:val="vi-VN"/>
              </w:rPr>
              <w:t xml:space="preserve"> </w:t>
            </w:r>
            <w:r w:rsidRPr="003B2F11">
              <w:rPr>
                <w:rFonts w:eastAsia="Times New Roman" w:cs="Times New Roman"/>
                <w:color w:val="000000"/>
                <w:spacing w:val="-4"/>
                <w:szCs w:val="28"/>
                <w:lang w:val="vi-VN"/>
              </w:rPr>
              <w:t>theo.</w:t>
            </w:r>
          </w:p>
          <w:p w:rsidR="003B2F11" w:rsidRPr="003B2F11" w:rsidRDefault="003B2F11" w:rsidP="003B2F11">
            <w:pPr>
              <w:widowControl w:val="0"/>
              <w:tabs>
                <w:tab w:val="left" w:pos="773"/>
              </w:tabs>
              <w:autoSpaceDE w:val="0"/>
              <w:autoSpaceDN w:val="0"/>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 GV</w:t>
            </w:r>
            <w:r w:rsidRPr="003B2F11">
              <w:rPr>
                <w:rFonts w:eastAsia="Times New Roman" w:cs="Times New Roman"/>
                <w:color w:val="000000"/>
                <w:spacing w:val="-6"/>
                <w:szCs w:val="28"/>
                <w:lang w:val="vi-VN"/>
              </w:rPr>
              <w:t xml:space="preserve"> </w:t>
            </w:r>
            <w:r w:rsidRPr="003B2F11">
              <w:rPr>
                <w:rFonts w:eastAsia="Times New Roman" w:cs="Times New Roman"/>
                <w:color w:val="000000"/>
                <w:szCs w:val="28"/>
                <w:lang w:val="vi-VN"/>
              </w:rPr>
              <w:t xml:space="preserve">giải thích kĩ hơn về kiến thức được </w:t>
            </w:r>
            <w:r w:rsidRPr="003B2F11">
              <w:rPr>
                <w:rFonts w:eastAsia="Times New Roman" w:cs="Times New Roman"/>
                <w:color w:val="000000"/>
                <w:szCs w:val="28"/>
                <w:lang w:val="vi-VN"/>
              </w:rPr>
              <w:lastRenderedPageBreak/>
              <w:t xml:space="preserve">trình bày trong bài </w:t>
            </w:r>
            <w:r w:rsidRPr="003B2F11">
              <w:rPr>
                <w:rFonts w:eastAsia="Times New Roman" w:cs="Times New Roman"/>
                <w:color w:val="000000"/>
                <w:spacing w:val="-4"/>
                <w:szCs w:val="28"/>
                <w:lang w:val="vi-VN"/>
              </w:rPr>
              <w:t>học.</w:t>
            </w:r>
          </w:p>
          <w:p w:rsidR="003B2F11" w:rsidRPr="003B2F11" w:rsidRDefault="003B2F11" w:rsidP="003B2F11">
            <w:pPr>
              <w:widowControl w:val="0"/>
              <w:tabs>
                <w:tab w:val="left" w:pos="773"/>
              </w:tabs>
              <w:autoSpaceDE w:val="0"/>
              <w:autoSpaceDN w:val="0"/>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 GV</w:t>
            </w:r>
            <w:r w:rsidRPr="003B2F11">
              <w:rPr>
                <w:rFonts w:eastAsia="Times New Roman" w:cs="Times New Roman"/>
                <w:color w:val="000000"/>
                <w:spacing w:val="-6"/>
                <w:szCs w:val="28"/>
                <w:lang w:val="vi-VN"/>
              </w:rPr>
              <w:t xml:space="preserve"> </w:t>
            </w:r>
            <w:r w:rsidRPr="003B2F11">
              <w:rPr>
                <w:rFonts w:eastAsia="Times New Roman" w:cs="Times New Roman"/>
                <w:color w:val="000000"/>
                <w:szCs w:val="28"/>
                <w:lang w:val="vi-VN"/>
              </w:rPr>
              <w:t>mời 1</w:t>
            </w:r>
            <w:r w:rsidRPr="003B2F11">
              <w:rPr>
                <w:rFonts w:eastAsia="Times New Roman" w:cs="Times New Roman"/>
                <w:color w:val="000000"/>
                <w:spacing w:val="-1"/>
                <w:szCs w:val="28"/>
                <w:lang w:val="vi-VN"/>
              </w:rPr>
              <w:t xml:space="preserve"> </w:t>
            </w:r>
            <w:r w:rsidRPr="003B2F11">
              <w:rPr>
                <w:rFonts w:eastAsia="Times New Roman" w:cs="Times New Roman"/>
                <w:color w:val="000000"/>
                <w:szCs w:val="28"/>
                <w:lang w:val="vi-VN"/>
              </w:rPr>
              <w:t>– 2 HS</w:t>
            </w:r>
            <w:r w:rsidRPr="003B2F11">
              <w:rPr>
                <w:rFonts w:eastAsia="Times New Roman" w:cs="Times New Roman"/>
                <w:color w:val="000000"/>
                <w:spacing w:val="-1"/>
                <w:szCs w:val="28"/>
                <w:lang w:val="vi-VN"/>
              </w:rPr>
              <w:t xml:space="preserve"> </w:t>
            </w:r>
            <w:r w:rsidRPr="003B2F11">
              <w:rPr>
                <w:rFonts w:eastAsia="Times New Roman" w:cs="Times New Roman"/>
                <w:color w:val="000000"/>
                <w:szCs w:val="28"/>
                <w:lang w:val="vi-VN"/>
              </w:rPr>
              <w:t>nhắc</w:t>
            </w:r>
            <w:r w:rsidRPr="003B2F11">
              <w:rPr>
                <w:rFonts w:eastAsia="Times New Roman" w:cs="Times New Roman"/>
                <w:color w:val="000000"/>
                <w:spacing w:val="-1"/>
                <w:szCs w:val="28"/>
                <w:lang w:val="vi-VN"/>
              </w:rPr>
              <w:t xml:space="preserve"> </w:t>
            </w:r>
            <w:r w:rsidRPr="003B2F11">
              <w:rPr>
                <w:rFonts w:eastAsia="Times New Roman" w:cs="Times New Roman"/>
                <w:color w:val="000000"/>
                <w:szCs w:val="28"/>
                <w:lang w:val="vi-VN"/>
              </w:rPr>
              <w:t xml:space="preserve">lại nội dung bài học trong </w:t>
            </w:r>
            <w:r w:rsidRPr="003B2F11">
              <w:rPr>
                <w:rFonts w:eastAsia="Times New Roman" w:cs="Times New Roman"/>
                <w:color w:val="000000"/>
                <w:spacing w:val="-4"/>
                <w:szCs w:val="28"/>
                <w:lang w:val="vi-VN"/>
              </w:rPr>
              <w:t>SGK.</w:t>
            </w:r>
          </w:p>
        </w:tc>
        <w:tc>
          <w:tcPr>
            <w:tcW w:w="4536" w:type="dxa"/>
            <w:shd w:val="clear" w:color="auto" w:fill="auto"/>
          </w:tcPr>
          <w:p w:rsidR="003B2F11" w:rsidRPr="003B2F11" w:rsidRDefault="003B2F11" w:rsidP="003B2F11">
            <w:pPr>
              <w:spacing w:after="0" w:line="240" w:lineRule="auto"/>
              <w:jc w:val="both"/>
              <w:rPr>
                <w:rFonts w:eastAsia="Times New Roman" w:cs="Times New Roman"/>
                <w:b/>
                <w:color w:val="000000"/>
                <w:szCs w:val="28"/>
                <w:lang w:val="vi-VN"/>
              </w:rPr>
            </w:pP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+ 1 Hs đọc phần nhận xét</w:t>
            </w:r>
          </w:p>
          <w:p w:rsidR="003B2F11" w:rsidRPr="003B2F11" w:rsidRDefault="003B2F11" w:rsidP="003B2F11">
            <w:pPr>
              <w:spacing w:after="0" w:line="240" w:lineRule="auto"/>
              <w:jc w:val="both"/>
              <w:rPr>
                <w:rFonts w:eastAsia="Times New Roman" w:cs="Times New Roman"/>
                <w:b/>
                <w:color w:val="000000"/>
                <w:szCs w:val="28"/>
              </w:rPr>
            </w:pPr>
          </w:p>
          <w:p w:rsidR="003B2F11" w:rsidRPr="003B2F11" w:rsidRDefault="003B2F11" w:rsidP="003B2F11">
            <w:pPr>
              <w:spacing w:after="0" w:line="240" w:lineRule="auto"/>
              <w:jc w:val="both"/>
              <w:rPr>
                <w:rFonts w:eastAsia="Times New Roman" w:cs="Times New Roman"/>
                <w:b/>
                <w:color w:val="000000"/>
                <w:szCs w:val="28"/>
              </w:rPr>
            </w:pPr>
          </w:p>
          <w:p w:rsidR="003B2F11" w:rsidRPr="003B2F11" w:rsidRDefault="003B2F11" w:rsidP="003B2F11">
            <w:pPr>
              <w:spacing w:after="0" w:line="240" w:lineRule="auto"/>
              <w:jc w:val="both"/>
              <w:rPr>
                <w:rFonts w:eastAsia="Times New Roman" w:cs="Times New Roman"/>
                <w:b/>
                <w:color w:val="000000"/>
                <w:szCs w:val="28"/>
              </w:rPr>
            </w:pPr>
          </w:p>
          <w:p w:rsidR="003B2F11" w:rsidRPr="003B2F11" w:rsidRDefault="003B2F11" w:rsidP="003B2F11">
            <w:pPr>
              <w:spacing w:after="0" w:line="240" w:lineRule="auto"/>
              <w:jc w:val="both"/>
              <w:rPr>
                <w:rFonts w:eastAsia="Times New Roman" w:cs="Times New Roman"/>
                <w:b/>
                <w:color w:val="000000"/>
                <w:szCs w:val="28"/>
              </w:rPr>
            </w:pP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+ 2 HS lần lượt đọc lại 2 đoạn văn và CH; Hs thảo luận nhóm đôi để trả lời câu hỏi; Đại diện các nhóm thuyết</w:t>
            </w:r>
            <w:r w:rsidRPr="003B2F11">
              <w:rPr>
                <w:rFonts w:eastAsia="Times New Roman" w:cs="Times New Roman"/>
                <w:b/>
                <w:color w:val="000000"/>
                <w:szCs w:val="28"/>
                <w:lang w:val="vi-VN"/>
              </w:rPr>
              <w:t xml:space="preserve"> </w:t>
            </w:r>
            <w:r w:rsidRPr="003B2F11">
              <w:rPr>
                <w:rFonts w:eastAsia="Times New Roman" w:cs="Times New Roman"/>
                <w:color w:val="000000"/>
                <w:szCs w:val="28"/>
                <w:lang w:val="vi-VN"/>
              </w:rPr>
              <w:t>trình.</w:t>
            </w:r>
          </w:p>
          <w:p w:rsidR="003B2F11" w:rsidRPr="003B2F11" w:rsidRDefault="003B2F11" w:rsidP="003B2F11">
            <w:pPr>
              <w:widowControl w:val="0"/>
              <w:tabs>
                <w:tab w:val="left" w:pos="837"/>
              </w:tabs>
              <w:autoSpaceDE w:val="0"/>
              <w:autoSpaceDN w:val="0"/>
              <w:spacing w:after="0" w:line="240" w:lineRule="auto"/>
              <w:jc w:val="both"/>
              <w:rPr>
                <w:rFonts w:eastAsia="Times New Roman" w:cs="Times New Roman"/>
                <w:i/>
                <w:color w:val="000000"/>
                <w:szCs w:val="28"/>
                <w:lang w:val="vi-VN"/>
              </w:rPr>
            </w:pPr>
            <w:r w:rsidRPr="003B2F11">
              <w:rPr>
                <w:rFonts w:eastAsia="Times New Roman" w:cs="Times New Roman"/>
                <w:i/>
                <w:color w:val="000000"/>
                <w:szCs w:val="28"/>
                <w:lang w:val="vi-VN"/>
              </w:rPr>
              <w:t>a) Hải</w:t>
            </w:r>
            <w:r w:rsidRPr="003B2F11">
              <w:rPr>
                <w:rFonts w:eastAsia="Times New Roman" w:cs="Times New Roman"/>
                <w:i/>
                <w:color w:val="000000"/>
                <w:spacing w:val="-8"/>
                <w:szCs w:val="28"/>
                <w:lang w:val="vi-VN"/>
              </w:rPr>
              <w:t xml:space="preserve"> </w:t>
            </w:r>
            <w:r w:rsidRPr="003B2F11">
              <w:rPr>
                <w:rFonts w:eastAsia="Times New Roman" w:cs="Times New Roman"/>
                <w:i/>
                <w:color w:val="000000"/>
                <w:szCs w:val="28"/>
                <w:lang w:val="vi-VN"/>
              </w:rPr>
              <w:t>vội</w:t>
            </w:r>
            <w:r w:rsidRPr="003B2F11">
              <w:rPr>
                <w:rFonts w:eastAsia="Times New Roman" w:cs="Times New Roman"/>
                <w:i/>
                <w:color w:val="000000"/>
                <w:spacing w:val="-8"/>
                <w:szCs w:val="28"/>
                <w:lang w:val="vi-VN"/>
              </w:rPr>
              <w:t xml:space="preserve"> </w:t>
            </w:r>
            <w:r w:rsidRPr="003B2F11">
              <w:rPr>
                <w:rFonts w:eastAsia="Times New Roman" w:cs="Times New Roman"/>
                <w:i/>
                <w:color w:val="000000"/>
                <w:szCs w:val="28"/>
                <w:lang w:val="vi-VN"/>
              </w:rPr>
              <w:t>đi</w:t>
            </w:r>
            <w:r w:rsidRPr="003B2F11">
              <w:rPr>
                <w:rFonts w:eastAsia="Times New Roman" w:cs="Times New Roman"/>
                <w:i/>
                <w:color w:val="000000"/>
                <w:spacing w:val="-8"/>
                <w:szCs w:val="28"/>
                <w:lang w:val="vi-VN"/>
              </w:rPr>
              <w:t xml:space="preserve"> </w:t>
            </w:r>
            <w:r w:rsidRPr="003B2F11">
              <w:rPr>
                <w:rFonts w:eastAsia="Times New Roman" w:cs="Times New Roman"/>
                <w:i/>
                <w:color w:val="000000"/>
                <w:szCs w:val="28"/>
                <w:lang w:val="vi-VN"/>
              </w:rPr>
              <w:t>tìm</w:t>
            </w:r>
            <w:r w:rsidRPr="003B2F11">
              <w:rPr>
                <w:rFonts w:eastAsia="Times New Roman" w:cs="Times New Roman"/>
                <w:i/>
                <w:color w:val="000000"/>
                <w:spacing w:val="-9"/>
                <w:szCs w:val="28"/>
                <w:lang w:val="vi-VN"/>
              </w:rPr>
              <w:t xml:space="preserve"> </w:t>
            </w:r>
            <w:r w:rsidRPr="003B2F11">
              <w:rPr>
                <w:rFonts w:eastAsia="Times New Roman" w:cs="Times New Roman"/>
                <w:i/>
                <w:color w:val="000000"/>
                <w:szCs w:val="28"/>
                <w:lang w:val="vi-VN"/>
              </w:rPr>
              <w:t>ba</w:t>
            </w:r>
            <w:r w:rsidRPr="003B2F11">
              <w:rPr>
                <w:rFonts w:eastAsia="Times New Roman" w:cs="Times New Roman"/>
                <w:i/>
                <w:color w:val="000000"/>
                <w:spacing w:val="-8"/>
                <w:szCs w:val="28"/>
                <w:lang w:val="vi-VN"/>
              </w:rPr>
              <w:t xml:space="preserve"> </w:t>
            </w:r>
            <w:r w:rsidRPr="003B2F11">
              <w:rPr>
                <w:rFonts w:eastAsia="Times New Roman" w:cs="Times New Roman"/>
                <w:i/>
                <w:color w:val="000000"/>
                <w:szCs w:val="28"/>
                <w:lang w:val="vi-VN"/>
              </w:rPr>
              <w:t>và</w:t>
            </w:r>
            <w:r w:rsidRPr="003B2F11">
              <w:rPr>
                <w:rFonts w:eastAsia="Times New Roman" w:cs="Times New Roman"/>
                <w:i/>
                <w:color w:val="000000"/>
                <w:spacing w:val="-8"/>
                <w:szCs w:val="28"/>
                <w:lang w:val="vi-VN"/>
              </w:rPr>
              <w:t xml:space="preserve"> </w:t>
            </w:r>
            <w:r w:rsidRPr="003B2F11">
              <w:rPr>
                <w:rFonts w:eastAsia="Times New Roman" w:cs="Times New Roman"/>
                <w:i/>
                <w:color w:val="000000"/>
                <w:szCs w:val="28"/>
                <w:lang w:val="vi-VN"/>
              </w:rPr>
              <w:t>kể</w:t>
            </w:r>
            <w:r w:rsidRPr="003B2F11">
              <w:rPr>
                <w:rFonts w:eastAsia="Times New Roman" w:cs="Times New Roman"/>
                <w:i/>
                <w:color w:val="000000"/>
                <w:spacing w:val="-8"/>
                <w:szCs w:val="28"/>
                <w:lang w:val="vi-VN"/>
              </w:rPr>
              <w:t xml:space="preserve"> </w:t>
            </w:r>
            <w:r w:rsidRPr="003B2F11">
              <w:rPr>
                <w:rFonts w:eastAsia="Times New Roman" w:cs="Times New Roman"/>
                <w:i/>
                <w:color w:val="000000"/>
                <w:szCs w:val="28"/>
                <w:lang w:val="vi-VN"/>
              </w:rPr>
              <w:t>lại</w:t>
            </w:r>
            <w:r w:rsidRPr="003B2F11">
              <w:rPr>
                <w:rFonts w:eastAsia="Times New Roman" w:cs="Times New Roman"/>
                <w:i/>
                <w:color w:val="000000"/>
                <w:spacing w:val="-8"/>
                <w:szCs w:val="28"/>
                <w:lang w:val="vi-VN"/>
              </w:rPr>
              <w:t xml:space="preserve"> </w:t>
            </w:r>
            <w:r w:rsidRPr="003B2F11">
              <w:rPr>
                <w:rFonts w:eastAsia="Times New Roman" w:cs="Times New Roman"/>
                <w:i/>
                <w:color w:val="000000"/>
                <w:szCs w:val="28"/>
                <w:lang w:val="vi-VN"/>
              </w:rPr>
              <w:t>chuyện</w:t>
            </w:r>
            <w:r w:rsidRPr="003B2F11">
              <w:rPr>
                <w:rFonts w:eastAsia="Times New Roman" w:cs="Times New Roman"/>
                <w:i/>
                <w:color w:val="000000"/>
                <w:spacing w:val="-9"/>
                <w:szCs w:val="28"/>
                <w:lang w:val="vi-VN"/>
              </w:rPr>
              <w:t xml:space="preserve"> </w:t>
            </w:r>
            <w:r w:rsidRPr="003B2F11">
              <w:rPr>
                <w:rFonts w:eastAsia="Times New Roman" w:cs="Times New Roman"/>
                <w:i/>
                <w:color w:val="000000"/>
                <w:szCs w:val="28"/>
                <w:lang w:val="vi-VN"/>
              </w:rPr>
              <w:t>số</w:t>
            </w:r>
            <w:r w:rsidRPr="003B2F11">
              <w:rPr>
                <w:rFonts w:eastAsia="Times New Roman" w:cs="Times New Roman"/>
                <w:i/>
                <w:color w:val="000000"/>
                <w:spacing w:val="-8"/>
                <w:szCs w:val="28"/>
                <w:lang w:val="vi-VN"/>
              </w:rPr>
              <w:t xml:space="preserve"> </w:t>
            </w:r>
            <w:r w:rsidRPr="003B2F11">
              <w:rPr>
                <w:rFonts w:eastAsia="Times New Roman" w:cs="Times New Roman"/>
                <w:i/>
                <w:color w:val="000000"/>
                <w:szCs w:val="28"/>
                <w:lang w:val="vi-VN"/>
              </w:rPr>
              <w:t>tiền</w:t>
            </w:r>
            <w:r w:rsidRPr="003B2F11">
              <w:rPr>
                <w:rFonts w:eastAsia="Times New Roman" w:cs="Times New Roman"/>
                <w:i/>
                <w:color w:val="000000"/>
                <w:spacing w:val="-9"/>
                <w:szCs w:val="28"/>
                <w:lang w:val="vi-VN"/>
              </w:rPr>
              <w:t xml:space="preserve"> </w:t>
            </w:r>
            <w:r w:rsidRPr="003B2F11">
              <w:rPr>
                <w:rFonts w:eastAsia="Times New Roman" w:cs="Times New Roman"/>
                <w:i/>
                <w:color w:val="000000"/>
                <w:szCs w:val="28"/>
                <w:lang w:val="vi-VN"/>
              </w:rPr>
              <w:t>trong</w:t>
            </w:r>
            <w:r w:rsidRPr="003B2F11">
              <w:rPr>
                <w:rFonts w:eastAsia="Times New Roman" w:cs="Times New Roman"/>
                <w:i/>
                <w:color w:val="000000"/>
                <w:spacing w:val="-8"/>
                <w:szCs w:val="28"/>
                <w:lang w:val="vi-VN"/>
              </w:rPr>
              <w:t xml:space="preserve"> </w:t>
            </w:r>
            <w:r w:rsidRPr="003B2F11">
              <w:rPr>
                <w:rFonts w:eastAsia="Times New Roman" w:cs="Times New Roman"/>
                <w:i/>
                <w:color w:val="000000"/>
                <w:szCs w:val="28"/>
                <w:lang w:val="vi-VN"/>
              </w:rPr>
              <w:t>con</w:t>
            </w:r>
            <w:r w:rsidRPr="003B2F11">
              <w:rPr>
                <w:rFonts w:eastAsia="Times New Roman" w:cs="Times New Roman"/>
                <w:i/>
                <w:color w:val="000000"/>
                <w:spacing w:val="-8"/>
                <w:szCs w:val="28"/>
                <w:lang w:val="vi-VN"/>
              </w:rPr>
              <w:t xml:space="preserve"> </w:t>
            </w:r>
            <w:r w:rsidRPr="003B2F11">
              <w:rPr>
                <w:rFonts w:eastAsia="Times New Roman" w:cs="Times New Roman"/>
                <w:i/>
                <w:color w:val="000000"/>
                <w:szCs w:val="28"/>
                <w:lang w:val="vi-VN"/>
              </w:rPr>
              <w:t>heo đất dư ra gần ba trăm nghìn. Ba hỏi: “Vậy, con tính sao?”. Hải níu tay ba: “Chủ nhật</w:t>
            </w:r>
            <w:r w:rsidRPr="003B2F11">
              <w:rPr>
                <w:rFonts w:eastAsia="Times New Roman" w:cs="Times New Roman"/>
                <w:i/>
                <w:color w:val="000000"/>
                <w:spacing w:val="-11"/>
                <w:szCs w:val="28"/>
                <w:lang w:val="vi-VN"/>
              </w:rPr>
              <w:t xml:space="preserve"> </w:t>
            </w:r>
            <w:r w:rsidRPr="003B2F11">
              <w:rPr>
                <w:rFonts w:eastAsia="Times New Roman" w:cs="Times New Roman"/>
                <w:i/>
                <w:color w:val="000000"/>
                <w:szCs w:val="28"/>
                <w:lang w:val="vi-VN"/>
              </w:rPr>
              <w:t>này,</w:t>
            </w:r>
            <w:r w:rsidRPr="003B2F11">
              <w:rPr>
                <w:rFonts w:eastAsia="Times New Roman" w:cs="Times New Roman"/>
                <w:i/>
                <w:color w:val="000000"/>
                <w:spacing w:val="-9"/>
                <w:szCs w:val="28"/>
                <w:lang w:val="vi-VN"/>
              </w:rPr>
              <w:t xml:space="preserve"> </w:t>
            </w:r>
            <w:r w:rsidRPr="003B2F11">
              <w:rPr>
                <w:rFonts w:eastAsia="Times New Roman" w:cs="Times New Roman"/>
                <w:i/>
                <w:color w:val="000000"/>
                <w:szCs w:val="28"/>
                <w:lang w:val="vi-VN"/>
              </w:rPr>
              <w:t>ba</w:t>
            </w:r>
            <w:r w:rsidRPr="003B2F11">
              <w:rPr>
                <w:rFonts w:eastAsia="Times New Roman" w:cs="Times New Roman"/>
                <w:i/>
                <w:color w:val="000000"/>
                <w:spacing w:val="-9"/>
                <w:szCs w:val="28"/>
                <w:lang w:val="vi-VN"/>
              </w:rPr>
              <w:t xml:space="preserve"> </w:t>
            </w:r>
            <w:r w:rsidRPr="003B2F11">
              <w:rPr>
                <w:rFonts w:eastAsia="Times New Roman" w:cs="Times New Roman"/>
                <w:i/>
                <w:color w:val="000000"/>
                <w:szCs w:val="28"/>
                <w:lang w:val="vi-VN"/>
              </w:rPr>
              <w:t>chở</w:t>
            </w:r>
            <w:r w:rsidRPr="003B2F11">
              <w:rPr>
                <w:rFonts w:eastAsia="Times New Roman" w:cs="Times New Roman"/>
                <w:i/>
                <w:color w:val="000000"/>
                <w:spacing w:val="-9"/>
                <w:szCs w:val="28"/>
                <w:lang w:val="vi-VN"/>
              </w:rPr>
              <w:t xml:space="preserve"> </w:t>
            </w:r>
            <w:r w:rsidRPr="003B2F11">
              <w:rPr>
                <w:rFonts w:eastAsia="Times New Roman" w:cs="Times New Roman"/>
                <w:i/>
                <w:color w:val="000000"/>
                <w:szCs w:val="28"/>
                <w:lang w:val="vi-VN"/>
              </w:rPr>
              <w:t>con</w:t>
            </w:r>
            <w:r w:rsidRPr="003B2F11">
              <w:rPr>
                <w:rFonts w:eastAsia="Times New Roman" w:cs="Times New Roman"/>
                <w:i/>
                <w:color w:val="000000"/>
                <w:spacing w:val="-9"/>
                <w:szCs w:val="28"/>
                <w:lang w:val="vi-VN"/>
              </w:rPr>
              <w:t xml:space="preserve"> </w:t>
            </w:r>
            <w:r w:rsidRPr="003B2F11">
              <w:rPr>
                <w:rFonts w:eastAsia="Times New Roman" w:cs="Times New Roman"/>
                <w:i/>
                <w:color w:val="000000"/>
                <w:szCs w:val="28"/>
                <w:lang w:val="vi-VN"/>
              </w:rPr>
              <w:t>lên</w:t>
            </w:r>
            <w:r w:rsidRPr="003B2F11">
              <w:rPr>
                <w:rFonts w:eastAsia="Times New Roman" w:cs="Times New Roman"/>
                <w:i/>
                <w:color w:val="000000"/>
                <w:spacing w:val="-9"/>
                <w:szCs w:val="28"/>
                <w:lang w:val="vi-VN"/>
              </w:rPr>
              <w:t xml:space="preserve"> </w:t>
            </w:r>
            <w:r w:rsidRPr="003B2F11">
              <w:rPr>
                <w:rFonts w:eastAsia="Times New Roman" w:cs="Times New Roman"/>
                <w:i/>
                <w:color w:val="000000"/>
                <w:szCs w:val="28"/>
                <w:lang w:val="vi-VN"/>
              </w:rPr>
              <w:t>thị</w:t>
            </w:r>
            <w:r w:rsidRPr="003B2F11">
              <w:rPr>
                <w:rFonts w:eastAsia="Times New Roman" w:cs="Times New Roman"/>
                <w:i/>
                <w:color w:val="000000"/>
                <w:spacing w:val="-9"/>
                <w:szCs w:val="28"/>
                <w:lang w:val="vi-VN"/>
              </w:rPr>
              <w:t xml:space="preserve"> </w:t>
            </w:r>
            <w:r w:rsidRPr="003B2F11">
              <w:rPr>
                <w:rFonts w:eastAsia="Times New Roman" w:cs="Times New Roman"/>
                <w:i/>
                <w:color w:val="000000"/>
                <w:szCs w:val="28"/>
                <w:lang w:val="vi-VN"/>
              </w:rPr>
              <w:t>xã</w:t>
            </w:r>
            <w:r w:rsidRPr="003B2F11">
              <w:rPr>
                <w:rFonts w:eastAsia="Times New Roman" w:cs="Times New Roman"/>
                <w:i/>
                <w:color w:val="000000"/>
                <w:spacing w:val="-9"/>
                <w:szCs w:val="28"/>
                <w:lang w:val="vi-VN"/>
              </w:rPr>
              <w:t xml:space="preserve"> </w:t>
            </w:r>
            <w:r w:rsidRPr="003B2F11">
              <w:rPr>
                <w:rFonts w:eastAsia="Times New Roman" w:cs="Times New Roman"/>
                <w:i/>
                <w:color w:val="000000"/>
                <w:szCs w:val="28"/>
                <w:lang w:val="vi-VN"/>
              </w:rPr>
              <w:t>nha!</w:t>
            </w:r>
            <w:r w:rsidRPr="003B2F11">
              <w:rPr>
                <w:rFonts w:eastAsia="Times New Roman" w:cs="Times New Roman"/>
                <w:i/>
                <w:color w:val="000000"/>
                <w:spacing w:val="-9"/>
                <w:szCs w:val="28"/>
                <w:lang w:val="vi-VN"/>
              </w:rPr>
              <w:t xml:space="preserve"> </w:t>
            </w:r>
            <w:r w:rsidRPr="003B2F11">
              <w:rPr>
                <w:rFonts w:eastAsia="Times New Roman" w:cs="Times New Roman"/>
                <w:i/>
                <w:color w:val="000000"/>
                <w:szCs w:val="28"/>
                <w:lang w:val="vi-VN"/>
              </w:rPr>
              <w:t>Con</w:t>
            </w:r>
            <w:r w:rsidRPr="003B2F11">
              <w:rPr>
                <w:rFonts w:eastAsia="Times New Roman" w:cs="Times New Roman"/>
                <w:i/>
                <w:color w:val="000000"/>
                <w:spacing w:val="-8"/>
                <w:szCs w:val="28"/>
                <w:lang w:val="vi-VN"/>
              </w:rPr>
              <w:t xml:space="preserve"> </w:t>
            </w:r>
            <w:r w:rsidRPr="003B2F11">
              <w:rPr>
                <w:rFonts w:eastAsia="Times New Roman" w:cs="Times New Roman"/>
                <w:i/>
                <w:color w:val="000000"/>
                <w:szCs w:val="28"/>
                <w:lang w:val="vi-VN"/>
              </w:rPr>
              <w:t>phải</w:t>
            </w:r>
            <w:r w:rsidRPr="003B2F11">
              <w:rPr>
                <w:rFonts w:eastAsia="Times New Roman" w:cs="Times New Roman"/>
                <w:i/>
                <w:color w:val="000000"/>
                <w:spacing w:val="-9"/>
                <w:szCs w:val="28"/>
                <w:lang w:val="vi-VN"/>
              </w:rPr>
              <w:t xml:space="preserve"> </w:t>
            </w:r>
            <w:r w:rsidRPr="003B2F11">
              <w:rPr>
                <w:rFonts w:eastAsia="Times New Roman" w:cs="Times New Roman"/>
                <w:i/>
                <w:color w:val="000000"/>
                <w:szCs w:val="28"/>
                <w:lang w:val="vi-VN"/>
              </w:rPr>
              <w:t>trả</w:t>
            </w:r>
            <w:r w:rsidRPr="003B2F11">
              <w:rPr>
                <w:rFonts w:eastAsia="Times New Roman" w:cs="Times New Roman"/>
                <w:i/>
                <w:color w:val="000000"/>
                <w:spacing w:val="-9"/>
                <w:szCs w:val="28"/>
                <w:lang w:val="vi-VN"/>
              </w:rPr>
              <w:t xml:space="preserve"> </w:t>
            </w:r>
            <w:r w:rsidRPr="003B2F11">
              <w:rPr>
                <w:rFonts w:eastAsia="Times New Roman" w:cs="Times New Roman"/>
                <w:i/>
                <w:color w:val="000000"/>
                <w:szCs w:val="28"/>
                <w:lang w:val="vi-VN"/>
              </w:rPr>
              <w:t>lại</w:t>
            </w:r>
            <w:r w:rsidRPr="003B2F11">
              <w:rPr>
                <w:rFonts w:eastAsia="Times New Roman" w:cs="Times New Roman"/>
                <w:i/>
                <w:color w:val="000000"/>
                <w:spacing w:val="-9"/>
                <w:szCs w:val="28"/>
                <w:lang w:val="vi-VN"/>
              </w:rPr>
              <w:t xml:space="preserve"> </w:t>
            </w:r>
            <w:r w:rsidRPr="003B2F11">
              <w:rPr>
                <w:rFonts w:eastAsia="Times New Roman" w:cs="Times New Roman"/>
                <w:i/>
                <w:color w:val="000000"/>
                <w:szCs w:val="28"/>
                <w:lang w:val="vi-VN"/>
              </w:rPr>
              <w:t>tiền</w:t>
            </w:r>
            <w:r w:rsidRPr="003B2F11">
              <w:rPr>
                <w:rFonts w:eastAsia="Times New Roman" w:cs="Times New Roman"/>
                <w:i/>
                <w:color w:val="000000"/>
                <w:spacing w:val="-10"/>
                <w:szCs w:val="28"/>
                <w:lang w:val="vi-VN"/>
              </w:rPr>
              <w:t xml:space="preserve"> </w:t>
            </w:r>
            <w:r w:rsidRPr="003B2F11">
              <w:rPr>
                <w:rFonts w:eastAsia="Times New Roman" w:cs="Times New Roman"/>
                <w:i/>
                <w:color w:val="000000"/>
                <w:szCs w:val="28"/>
                <w:lang w:val="vi-VN"/>
              </w:rPr>
              <w:t>cho</w:t>
            </w:r>
            <w:r w:rsidRPr="003B2F11">
              <w:rPr>
                <w:rFonts w:eastAsia="Times New Roman" w:cs="Times New Roman"/>
                <w:i/>
                <w:color w:val="000000"/>
                <w:spacing w:val="-9"/>
                <w:szCs w:val="28"/>
                <w:lang w:val="vi-VN"/>
              </w:rPr>
              <w:t xml:space="preserve"> </w:t>
            </w:r>
            <w:r w:rsidRPr="003B2F11">
              <w:rPr>
                <w:rFonts w:eastAsia="Times New Roman" w:cs="Times New Roman"/>
                <w:i/>
                <w:color w:val="000000"/>
                <w:szCs w:val="28"/>
                <w:lang w:val="vi-VN"/>
              </w:rPr>
              <w:t>cô</w:t>
            </w:r>
            <w:r w:rsidRPr="003B2F11">
              <w:rPr>
                <w:rFonts w:eastAsia="Times New Roman" w:cs="Times New Roman"/>
                <w:i/>
                <w:color w:val="000000"/>
                <w:spacing w:val="-9"/>
                <w:szCs w:val="28"/>
                <w:lang w:val="vi-VN"/>
              </w:rPr>
              <w:t xml:space="preserve"> </w:t>
            </w:r>
            <w:r w:rsidRPr="003B2F11">
              <w:rPr>
                <w:rFonts w:eastAsia="Times New Roman" w:cs="Times New Roman"/>
                <w:i/>
                <w:color w:val="000000"/>
                <w:szCs w:val="28"/>
                <w:lang w:val="vi-VN"/>
              </w:rPr>
              <w:t>chủ</w:t>
            </w:r>
            <w:r w:rsidRPr="003B2F11">
              <w:rPr>
                <w:rFonts w:eastAsia="Times New Roman" w:cs="Times New Roman"/>
                <w:i/>
                <w:color w:val="000000"/>
                <w:spacing w:val="-9"/>
                <w:szCs w:val="28"/>
                <w:lang w:val="vi-VN"/>
              </w:rPr>
              <w:t xml:space="preserve"> </w:t>
            </w:r>
            <w:r w:rsidRPr="003B2F11">
              <w:rPr>
                <w:rFonts w:eastAsia="Times New Roman" w:cs="Times New Roman"/>
                <w:i/>
                <w:color w:val="000000"/>
                <w:szCs w:val="28"/>
                <w:lang w:val="vi-VN"/>
              </w:rPr>
              <w:t>tiệm</w:t>
            </w:r>
            <w:r w:rsidRPr="003B2F11">
              <w:rPr>
                <w:rFonts w:eastAsia="Times New Roman" w:cs="Times New Roman"/>
                <w:i/>
                <w:color w:val="000000"/>
                <w:spacing w:val="-9"/>
                <w:szCs w:val="28"/>
                <w:lang w:val="vi-VN"/>
              </w:rPr>
              <w:t xml:space="preserve"> </w:t>
            </w:r>
            <w:r w:rsidRPr="003B2F11">
              <w:rPr>
                <w:rFonts w:eastAsia="Times New Roman" w:cs="Times New Roman"/>
                <w:i/>
                <w:color w:val="000000"/>
                <w:szCs w:val="28"/>
                <w:lang w:val="vi-VN"/>
              </w:rPr>
              <w:t>tạp</w:t>
            </w:r>
            <w:r w:rsidRPr="003B2F11">
              <w:rPr>
                <w:rFonts w:eastAsia="Times New Roman" w:cs="Times New Roman"/>
                <w:i/>
                <w:color w:val="000000"/>
                <w:spacing w:val="-8"/>
                <w:szCs w:val="28"/>
                <w:lang w:val="vi-VN"/>
              </w:rPr>
              <w:t xml:space="preserve"> </w:t>
            </w:r>
            <w:r w:rsidRPr="003B2F11">
              <w:rPr>
                <w:rFonts w:eastAsia="Times New Roman" w:cs="Times New Roman"/>
                <w:i/>
                <w:color w:val="000000"/>
                <w:spacing w:val="-2"/>
                <w:szCs w:val="28"/>
                <w:lang w:val="vi-VN"/>
              </w:rPr>
              <w:t>hoá.”.</w:t>
            </w:r>
          </w:p>
          <w:p w:rsidR="003B2F11" w:rsidRPr="003B2F11" w:rsidRDefault="003B2F11" w:rsidP="003B2F11">
            <w:pPr>
              <w:widowControl w:val="0"/>
              <w:tabs>
                <w:tab w:val="left" w:pos="849"/>
                <w:tab w:val="left" w:pos="3186"/>
              </w:tabs>
              <w:autoSpaceDE w:val="0"/>
              <w:autoSpaceDN w:val="0"/>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b) Làm</w:t>
            </w:r>
            <w:r w:rsidRPr="003B2F11">
              <w:rPr>
                <w:rFonts w:eastAsia="Times New Roman" w:cs="Times New Roman"/>
                <w:color w:val="000000"/>
                <w:spacing w:val="-6"/>
                <w:szCs w:val="28"/>
                <w:lang w:val="vi-VN"/>
              </w:rPr>
              <w:t xml:space="preserve"> </w:t>
            </w:r>
            <w:r w:rsidRPr="003B2F11">
              <w:rPr>
                <w:rFonts w:eastAsia="Times New Roman" w:cs="Times New Roman"/>
                <w:color w:val="000000"/>
                <w:szCs w:val="28"/>
                <w:lang w:val="vi-VN"/>
              </w:rPr>
              <w:t>cho</w:t>
            </w:r>
            <w:r w:rsidRPr="003B2F11">
              <w:rPr>
                <w:rFonts w:eastAsia="Times New Roman" w:cs="Times New Roman"/>
                <w:color w:val="000000"/>
                <w:spacing w:val="-6"/>
                <w:szCs w:val="28"/>
                <w:lang w:val="vi-VN"/>
              </w:rPr>
              <w:t xml:space="preserve"> </w:t>
            </w:r>
            <w:r w:rsidRPr="003B2F11">
              <w:rPr>
                <w:rFonts w:eastAsia="Times New Roman" w:cs="Times New Roman"/>
                <w:color w:val="000000"/>
                <w:szCs w:val="28"/>
                <w:lang w:val="vi-VN"/>
              </w:rPr>
              <w:t>câu</w:t>
            </w:r>
            <w:r w:rsidRPr="003B2F11">
              <w:rPr>
                <w:rFonts w:eastAsia="Times New Roman" w:cs="Times New Roman"/>
                <w:color w:val="000000"/>
                <w:spacing w:val="-6"/>
                <w:szCs w:val="28"/>
                <w:lang w:val="vi-VN"/>
              </w:rPr>
              <w:t xml:space="preserve"> </w:t>
            </w:r>
            <w:r w:rsidRPr="003B2F11">
              <w:rPr>
                <w:rFonts w:eastAsia="Times New Roman" w:cs="Times New Roman"/>
                <w:color w:val="000000"/>
                <w:szCs w:val="28"/>
                <w:lang w:val="vi-VN"/>
              </w:rPr>
              <w:t>chuyện</w:t>
            </w:r>
            <w:r w:rsidRPr="003B2F11">
              <w:rPr>
                <w:rFonts w:eastAsia="Times New Roman" w:cs="Times New Roman"/>
                <w:color w:val="000000"/>
                <w:spacing w:val="-6"/>
                <w:szCs w:val="28"/>
                <w:lang w:val="vi-VN"/>
              </w:rPr>
              <w:t xml:space="preserve"> </w:t>
            </w:r>
            <w:r w:rsidRPr="003B2F11">
              <w:rPr>
                <w:rFonts w:eastAsia="Times New Roman" w:cs="Times New Roman"/>
                <w:color w:val="000000"/>
                <w:szCs w:val="28"/>
                <w:lang w:val="vi-VN"/>
              </w:rPr>
              <w:t>đầy</w:t>
            </w:r>
            <w:r w:rsidRPr="003B2F11">
              <w:rPr>
                <w:rFonts w:eastAsia="Times New Roman" w:cs="Times New Roman"/>
                <w:color w:val="000000"/>
                <w:spacing w:val="-6"/>
                <w:szCs w:val="28"/>
                <w:lang w:val="vi-VN"/>
              </w:rPr>
              <w:t xml:space="preserve"> </w:t>
            </w:r>
            <w:r w:rsidRPr="003B2F11">
              <w:rPr>
                <w:rFonts w:eastAsia="Times New Roman" w:cs="Times New Roman"/>
                <w:color w:val="000000"/>
                <w:szCs w:val="28"/>
                <w:lang w:val="vi-VN"/>
              </w:rPr>
              <w:t>đủ, sinh động, hấp dẫn hơn.</w:t>
            </w:r>
          </w:p>
          <w:p w:rsidR="003B2F11" w:rsidRPr="003B2F11" w:rsidRDefault="003B2F11" w:rsidP="003B2F11">
            <w:pPr>
              <w:widowControl w:val="0"/>
              <w:tabs>
                <w:tab w:val="left" w:pos="831"/>
                <w:tab w:val="left" w:pos="3186"/>
              </w:tabs>
              <w:autoSpaceDE w:val="0"/>
              <w:autoSpaceDN w:val="0"/>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c) Những</w:t>
            </w:r>
            <w:r w:rsidRPr="003B2F11">
              <w:rPr>
                <w:rFonts w:eastAsia="Times New Roman" w:cs="Times New Roman"/>
                <w:color w:val="000000"/>
                <w:spacing w:val="-11"/>
                <w:szCs w:val="28"/>
                <w:lang w:val="vi-VN"/>
              </w:rPr>
              <w:t xml:space="preserve"> </w:t>
            </w:r>
            <w:r w:rsidRPr="003B2F11">
              <w:rPr>
                <w:rFonts w:eastAsia="Times New Roman" w:cs="Times New Roman"/>
                <w:color w:val="000000"/>
                <w:szCs w:val="28"/>
                <w:lang w:val="vi-VN"/>
              </w:rPr>
              <w:t>chi</w:t>
            </w:r>
            <w:r w:rsidRPr="003B2F11">
              <w:rPr>
                <w:rFonts w:eastAsia="Times New Roman" w:cs="Times New Roman"/>
                <w:color w:val="000000"/>
                <w:spacing w:val="-11"/>
                <w:szCs w:val="28"/>
                <w:lang w:val="vi-VN"/>
              </w:rPr>
              <w:t xml:space="preserve"> </w:t>
            </w:r>
            <w:r w:rsidRPr="003B2F11">
              <w:rPr>
                <w:rFonts w:eastAsia="Times New Roman" w:cs="Times New Roman"/>
                <w:color w:val="000000"/>
                <w:szCs w:val="28"/>
                <w:lang w:val="vi-VN"/>
              </w:rPr>
              <w:t>tiết</w:t>
            </w:r>
            <w:r w:rsidRPr="003B2F11">
              <w:rPr>
                <w:rFonts w:eastAsia="Times New Roman" w:cs="Times New Roman"/>
                <w:color w:val="000000"/>
                <w:spacing w:val="-11"/>
                <w:szCs w:val="28"/>
                <w:lang w:val="vi-VN"/>
              </w:rPr>
              <w:t xml:space="preserve"> </w:t>
            </w:r>
            <w:r w:rsidRPr="003B2F11">
              <w:rPr>
                <w:rFonts w:eastAsia="Times New Roman" w:cs="Times New Roman"/>
                <w:color w:val="000000"/>
                <w:szCs w:val="28"/>
                <w:lang w:val="vi-VN"/>
              </w:rPr>
              <w:t>ấy</w:t>
            </w:r>
            <w:r w:rsidRPr="003B2F11">
              <w:rPr>
                <w:rFonts w:eastAsia="Times New Roman" w:cs="Times New Roman"/>
                <w:color w:val="000000"/>
                <w:spacing w:val="-11"/>
                <w:szCs w:val="28"/>
                <w:lang w:val="vi-VN"/>
              </w:rPr>
              <w:t xml:space="preserve"> </w:t>
            </w:r>
            <w:r w:rsidRPr="003B2F11">
              <w:rPr>
                <w:rFonts w:eastAsia="Times New Roman" w:cs="Times New Roman"/>
                <w:color w:val="000000"/>
                <w:szCs w:val="28"/>
                <w:lang w:val="vi-VN"/>
              </w:rPr>
              <w:t>là</w:t>
            </w:r>
            <w:r w:rsidRPr="003B2F11">
              <w:rPr>
                <w:rFonts w:eastAsia="Times New Roman" w:cs="Times New Roman"/>
                <w:color w:val="000000"/>
                <w:spacing w:val="-11"/>
                <w:szCs w:val="28"/>
                <w:lang w:val="vi-VN"/>
              </w:rPr>
              <w:t xml:space="preserve"> </w:t>
            </w:r>
            <w:r w:rsidRPr="003B2F11">
              <w:rPr>
                <w:rFonts w:eastAsia="Times New Roman" w:cs="Times New Roman"/>
                <w:color w:val="000000"/>
                <w:szCs w:val="28"/>
                <w:lang w:val="vi-VN"/>
              </w:rPr>
              <w:t>những</w:t>
            </w:r>
            <w:r w:rsidRPr="003B2F11">
              <w:rPr>
                <w:rFonts w:eastAsia="Times New Roman" w:cs="Times New Roman"/>
                <w:color w:val="000000"/>
                <w:spacing w:val="-11"/>
                <w:szCs w:val="28"/>
                <w:lang w:val="vi-VN"/>
              </w:rPr>
              <w:t xml:space="preserve"> </w:t>
            </w:r>
            <w:r w:rsidRPr="003B2F11">
              <w:rPr>
                <w:rFonts w:eastAsia="Times New Roman" w:cs="Times New Roman"/>
                <w:color w:val="000000"/>
                <w:szCs w:val="28"/>
                <w:lang w:val="vi-VN"/>
              </w:rPr>
              <w:t>chi</w:t>
            </w:r>
            <w:r w:rsidRPr="003B2F11">
              <w:rPr>
                <w:rFonts w:eastAsia="Times New Roman" w:cs="Times New Roman"/>
                <w:color w:val="000000"/>
                <w:spacing w:val="-11"/>
                <w:szCs w:val="28"/>
                <w:lang w:val="vi-VN"/>
              </w:rPr>
              <w:t xml:space="preserve"> </w:t>
            </w:r>
            <w:r w:rsidRPr="003B2F11">
              <w:rPr>
                <w:rFonts w:eastAsia="Times New Roman" w:cs="Times New Roman"/>
                <w:color w:val="000000"/>
                <w:szCs w:val="28"/>
                <w:lang w:val="vi-VN"/>
              </w:rPr>
              <w:t>tiết</w:t>
            </w:r>
            <w:r w:rsidRPr="003B2F11">
              <w:rPr>
                <w:rFonts w:eastAsia="Times New Roman" w:cs="Times New Roman"/>
                <w:color w:val="000000"/>
                <w:spacing w:val="-11"/>
                <w:szCs w:val="28"/>
                <w:lang w:val="vi-VN"/>
              </w:rPr>
              <w:t xml:space="preserve"> </w:t>
            </w:r>
            <w:r w:rsidRPr="003B2F11">
              <w:rPr>
                <w:rFonts w:eastAsia="Times New Roman" w:cs="Times New Roman"/>
                <w:color w:val="000000"/>
                <w:szCs w:val="28"/>
                <w:lang w:val="vi-VN"/>
              </w:rPr>
              <w:t>phụ,</w:t>
            </w:r>
            <w:r w:rsidRPr="003B2F11">
              <w:rPr>
                <w:rFonts w:eastAsia="Times New Roman" w:cs="Times New Roman"/>
                <w:color w:val="000000"/>
                <w:spacing w:val="-11"/>
                <w:szCs w:val="28"/>
                <w:lang w:val="vi-VN"/>
              </w:rPr>
              <w:t xml:space="preserve"> </w:t>
            </w:r>
            <w:r w:rsidRPr="003B2F11">
              <w:rPr>
                <w:rFonts w:eastAsia="Times New Roman" w:cs="Times New Roman"/>
                <w:color w:val="000000"/>
                <w:szCs w:val="28"/>
                <w:lang w:val="vi-VN"/>
              </w:rPr>
              <w:t>vì</w:t>
            </w:r>
            <w:r w:rsidRPr="003B2F11">
              <w:rPr>
                <w:rFonts w:eastAsia="Times New Roman" w:cs="Times New Roman"/>
                <w:color w:val="000000"/>
                <w:spacing w:val="-11"/>
                <w:szCs w:val="28"/>
                <w:lang w:val="vi-VN"/>
              </w:rPr>
              <w:t xml:space="preserve"> </w:t>
            </w:r>
            <w:r w:rsidRPr="003B2F11">
              <w:rPr>
                <w:rFonts w:eastAsia="Times New Roman" w:cs="Times New Roman"/>
                <w:color w:val="000000"/>
                <w:szCs w:val="28"/>
                <w:lang w:val="vi-VN"/>
              </w:rPr>
              <w:t>vậy,</w:t>
            </w:r>
            <w:r w:rsidRPr="003B2F11">
              <w:rPr>
                <w:rFonts w:eastAsia="Times New Roman" w:cs="Times New Roman"/>
                <w:color w:val="000000"/>
                <w:spacing w:val="-11"/>
                <w:szCs w:val="28"/>
                <w:lang w:val="vi-VN"/>
              </w:rPr>
              <w:t xml:space="preserve"> </w:t>
            </w:r>
            <w:r w:rsidRPr="003B2F11">
              <w:rPr>
                <w:rFonts w:eastAsia="Times New Roman" w:cs="Times New Roman"/>
                <w:color w:val="000000"/>
                <w:szCs w:val="28"/>
                <w:lang w:val="vi-VN"/>
              </w:rPr>
              <w:t>không</w:t>
            </w:r>
            <w:r w:rsidRPr="003B2F11">
              <w:rPr>
                <w:rFonts w:eastAsia="Times New Roman" w:cs="Times New Roman"/>
                <w:color w:val="000000"/>
                <w:spacing w:val="-11"/>
                <w:szCs w:val="28"/>
                <w:lang w:val="vi-VN"/>
              </w:rPr>
              <w:t xml:space="preserve"> </w:t>
            </w:r>
            <w:r w:rsidRPr="003B2F11">
              <w:rPr>
                <w:rFonts w:eastAsia="Times New Roman" w:cs="Times New Roman"/>
                <w:color w:val="000000"/>
                <w:szCs w:val="28"/>
                <w:lang w:val="vi-VN"/>
              </w:rPr>
              <w:t>ảnh</w:t>
            </w:r>
            <w:r w:rsidRPr="003B2F11">
              <w:rPr>
                <w:rFonts w:eastAsia="Times New Roman" w:cs="Times New Roman"/>
                <w:color w:val="000000"/>
                <w:spacing w:val="-11"/>
                <w:szCs w:val="28"/>
                <w:lang w:val="vi-VN"/>
              </w:rPr>
              <w:t xml:space="preserve"> </w:t>
            </w:r>
            <w:r w:rsidRPr="003B2F11">
              <w:rPr>
                <w:rFonts w:eastAsia="Times New Roman" w:cs="Times New Roman"/>
                <w:color w:val="000000"/>
                <w:szCs w:val="28"/>
                <w:lang w:val="vi-VN"/>
              </w:rPr>
              <w:t>hưởng</w:t>
            </w:r>
            <w:r w:rsidRPr="003B2F11">
              <w:rPr>
                <w:rFonts w:eastAsia="Times New Roman" w:cs="Times New Roman"/>
                <w:color w:val="000000"/>
                <w:spacing w:val="-11"/>
                <w:szCs w:val="28"/>
                <w:lang w:val="vi-VN"/>
              </w:rPr>
              <w:t xml:space="preserve"> </w:t>
            </w:r>
            <w:r w:rsidRPr="003B2F11">
              <w:rPr>
                <w:rFonts w:eastAsia="Times New Roman" w:cs="Times New Roman"/>
                <w:color w:val="000000"/>
                <w:szCs w:val="28"/>
                <w:lang w:val="vi-VN"/>
              </w:rPr>
              <w:t>đến</w:t>
            </w:r>
            <w:r w:rsidRPr="003B2F11">
              <w:rPr>
                <w:rFonts w:eastAsia="Times New Roman" w:cs="Times New Roman"/>
                <w:color w:val="000000"/>
                <w:spacing w:val="-11"/>
                <w:szCs w:val="28"/>
                <w:lang w:val="vi-VN"/>
              </w:rPr>
              <w:t xml:space="preserve"> </w:t>
            </w:r>
            <w:r w:rsidRPr="003B2F11">
              <w:rPr>
                <w:rFonts w:eastAsia="Times New Roman" w:cs="Times New Roman"/>
                <w:color w:val="000000"/>
                <w:szCs w:val="28"/>
                <w:lang w:val="vi-VN"/>
              </w:rPr>
              <w:t>nội</w:t>
            </w:r>
            <w:r w:rsidRPr="003B2F11">
              <w:rPr>
                <w:rFonts w:eastAsia="Times New Roman" w:cs="Times New Roman"/>
                <w:color w:val="000000"/>
                <w:spacing w:val="-11"/>
                <w:szCs w:val="28"/>
                <w:lang w:val="vi-VN"/>
              </w:rPr>
              <w:t xml:space="preserve"> </w:t>
            </w:r>
            <w:r w:rsidRPr="003B2F11">
              <w:rPr>
                <w:rFonts w:eastAsia="Times New Roman" w:cs="Times New Roman"/>
                <w:color w:val="000000"/>
                <w:szCs w:val="28"/>
                <w:lang w:val="vi-VN"/>
              </w:rPr>
              <w:t>dung chính của câu chuyện.</w:t>
            </w:r>
          </w:p>
          <w:p w:rsidR="003B2F11" w:rsidRPr="003B2F11" w:rsidRDefault="003B2F11" w:rsidP="003B2F11">
            <w:pPr>
              <w:widowControl w:val="0"/>
              <w:tabs>
                <w:tab w:val="left" w:pos="831"/>
              </w:tabs>
              <w:autoSpaceDE w:val="0"/>
              <w:autoSpaceDN w:val="0"/>
              <w:spacing w:after="0" w:line="240" w:lineRule="auto"/>
              <w:ind w:right="288"/>
              <w:jc w:val="both"/>
              <w:rPr>
                <w:rFonts w:eastAsia="Times New Roman" w:cs="Times New Roman"/>
                <w:color w:val="000000"/>
                <w:szCs w:val="28"/>
                <w:lang w:val="vi-VN"/>
              </w:rPr>
            </w:pPr>
            <w:r w:rsidRPr="003B2F11">
              <w:rPr>
                <w:rFonts w:eastAsia="Times New Roman" w:cs="Times New Roman"/>
                <w:color w:val="000000"/>
                <w:szCs w:val="28"/>
                <w:lang w:val="vi-VN"/>
              </w:rPr>
              <w:t>+ Các nhóm khác góp ý, NX</w:t>
            </w:r>
          </w:p>
          <w:p w:rsidR="003B2F11" w:rsidRPr="003B2F11" w:rsidRDefault="003B2F11" w:rsidP="003B2F11">
            <w:pPr>
              <w:widowControl w:val="0"/>
              <w:tabs>
                <w:tab w:val="left" w:pos="831"/>
              </w:tabs>
              <w:autoSpaceDE w:val="0"/>
              <w:autoSpaceDN w:val="0"/>
              <w:spacing w:after="0" w:line="240" w:lineRule="auto"/>
              <w:ind w:right="288"/>
              <w:jc w:val="both"/>
              <w:rPr>
                <w:rFonts w:eastAsia="Times New Roman" w:cs="Times New Roman"/>
                <w:color w:val="000000"/>
                <w:szCs w:val="28"/>
                <w:lang w:val="vi-VN"/>
              </w:rPr>
            </w:pPr>
            <w:r w:rsidRPr="003B2F11">
              <w:rPr>
                <w:rFonts w:eastAsia="Times New Roman" w:cs="Times New Roman"/>
                <w:color w:val="000000"/>
                <w:szCs w:val="28"/>
                <w:lang w:val="vi-VN"/>
              </w:rPr>
              <w:t>- HS lần lượt nêu ý kiến.</w:t>
            </w:r>
          </w:p>
          <w:p w:rsidR="003B2F11" w:rsidRPr="003B2F11" w:rsidRDefault="003B2F11" w:rsidP="003B2F11">
            <w:pPr>
              <w:spacing w:after="0" w:line="240" w:lineRule="auto"/>
              <w:jc w:val="both"/>
              <w:rPr>
                <w:rFonts w:eastAsia="Times New Roman" w:cs="Times New Roman"/>
                <w:b/>
                <w:color w:val="000000"/>
                <w:szCs w:val="28"/>
                <w:lang w:val="vi-VN"/>
              </w:rPr>
            </w:pPr>
          </w:p>
          <w:p w:rsidR="003B2F11" w:rsidRPr="003B2F11" w:rsidRDefault="003B2F11" w:rsidP="003B2F11">
            <w:pPr>
              <w:spacing w:after="0" w:line="240" w:lineRule="auto"/>
              <w:jc w:val="both"/>
              <w:rPr>
                <w:rFonts w:eastAsia="Times New Roman" w:cs="Times New Roman"/>
                <w:b/>
                <w:color w:val="000000"/>
                <w:szCs w:val="28"/>
              </w:rPr>
            </w:pP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- 2 HS đọc nội dung, lớp đọc thầm.</w:t>
            </w:r>
          </w:p>
          <w:p w:rsidR="003B2F11" w:rsidRPr="003B2F11" w:rsidRDefault="003B2F11" w:rsidP="003B2F11">
            <w:pPr>
              <w:spacing w:after="0" w:line="240" w:lineRule="auto"/>
              <w:jc w:val="both"/>
              <w:rPr>
                <w:rFonts w:eastAsia="Times New Roman" w:cs="Times New Roman"/>
                <w:color w:val="000000"/>
                <w:szCs w:val="28"/>
                <w:lang w:val="vi-VN"/>
              </w:rPr>
            </w:pPr>
          </w:p>
          <w:p w:rsidR="003B2F11" w:rsidRPr="003B2F11" w:rsidRDefault="003B2F11" w:rsidP="003B2F11">
            <w:pPr>
              <w:spacing w:after="0" w:line="240" w:lineRule="auto"/>
              <w:jc w:val="both"/>
              <w:rPr>
                <w:rFonts w:eastAsia="Times New Roman" w:cs="Times New Roman"/>
                <w:color w:val="000000"/>
                <w:szCs w:val="28"/>
              </w:rPr>
            </w:pPr>
          </w:p>
          <w:p w:rsidR="003B2F11" w:rsidRPr="003B2F11" w:rsidRDefault="003B2F11" w:rsidP="003B2F11">
            <w:pPr>
              <w:spacing w:after="0" w:line="240" w:lineRule="auto"/>
              <w:jc w:val="both"/>
              <w:rPr>
                <w:rFonts w:eastAsia="Times New Roman" w:cs="Times New Roman"/>
                <w:color w:val="000000"/>
                <w:szCs w:val="28"/>
              </w:rPr>
            </w:pPr>
          </w:p>
          <w:p w:rsidR="003B2F11" w:rsidRPr="003B2F11" w:rsidRDefault="003B2F11" w:rsidP="003B2F11">
            <w:pPr>
              <w:spacing w:after="0" w:line="240" w:lineRule="auto"/>
              <w:jc w:val="both"/>
              <w:rPr>
                <w:rFonts w:eastAsia="Times New Roman" w:cs="Times New Roman"/>
                <w:b/>
                <w:color w:val="000000"/>
                <w:szCs w:val="28"/>
                <w:lang w:val="vi-VN"/>
              </w:rPr>
            </w:pPr>
            <w:r w:rsidRPr="003B2F11">
              <w:rPr>
                <w:rFonts w:eastAsia="Times New Roman" w:cs="Times New Roman"/>
                <w:color w:val="000000"/>
                <w:szCs w:val="28"/>
                <w:lang w:val="vi-VN"/>
              </w:rPr>
              <w:lastRenderedPageBreak/>
              <w:t>- HS nhắc lại nội dung bài học (nếu cần)</w:t>
            </w:r>
          </w:p>
        </w:tc>
      </w:tr>
      <w:tr w:rsidR="003B2F11" w:rsidRPr="003B2F11" w:rsidTr="00740A3E">
        <w:tc>
          <w:tcPr>
            <w:tcW w:w="595" w:type="dxa"/>
            <w:shd w:val="clear" w:color="auto" w:fill="auto"/>
          </w:tcPr>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lastRenderedPageBreak/>
              <w:t>12'</w:t>
            </w:r>
          </w:p>
        </w:tc>
        <w:tc>
          <w:tcPr>
            <w:tcW w:w="9578" w:type="dxa"/>
            <w:gridSpan w:val="2"/>
            <w:shd w:val="clear" w:color="auto" w:fill="auto"/>
          </w:tcPr>
          <w:p w:rsidR="003B2F11" w:rsidRPr="003B2F11" w:rsidRDefault="003B2F11" w:rsidP="003B2F11">
            <w:pPr>
              <w:spacing w:after="0" w:line="240" w:lineRule="auto"/>
              <w:rPr>
                <w:rFonts w:eastAsia="Times New Roman" w:cs="Times New Roman"/>
                <w:b/>
                <w:color w:val="000000"/>
                <w:szCs w:val="28"/>
              </w:rPr>
            </w:pPr>
            <w:r w:rsidRPr="003B2F11">
              <w:rPr>
                <w:rFonts w:eastAsia="Times New Roman" w:cs="Times New Roman"/>
                <w:b/>
                <w:color w:val="000000"/>
                <w:szCs w:val="28"/>
                <w:lang w:val="vi-VN"/>
              </w:rPr>
              <w:t>C. HOẠT ĐỘNG THỰC HÀNH – LUYỆN TẬP:</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b/>
                <w:color w:val="000000"/>
                <w:szCs w:val="28"/>
                <w:lang w:val="vi-VN"/>
              </w:rPr>
              <w:t xml:space="preserve">Mục tiêu: </w:t>
            </w:r>
            <w:r w:rsidRPr="003B2F11">
              <w:rPr>
                <w:rFonts w:eastAsia="Times New Roman" w:cs="Times New Roman"/>
                <w:color w:val="000000"/>
                <w:szCs w:val="28"/>
                <w:lang w:val="vi-VN"/>
              </w:rPr>
              <w:t>HS biết kể sáng tạo câu chuyện bằng cách bổ sung một số chi tiết cho câu chuyện.</w:t>
            </w:r>
          </w:p>
        </w:tc>
      </w:tr>
      <w:tr w:rsidR="003B2F11" w:rsidRPr="003B2F11" w:rsidTr="00740A3E">
        <w:tc>
          <w:tcPr>
            <w:tcW w:w="595" w:type="dxa"/>
            <w:shd w:val="clear" w:color="auto" w:fill="auto"/>
          </w:tcPr>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5'</w:t>
            </w: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tc>
        <w:tc>
          <w:tcPr>
            <w:tcW w:w="5042" w:type="dxa"/>
            <w:shd w:val="clear" w:color="auto" w:fill="auto"/>
          </w:tcPr>
          <w:p w:rsidR="003B2F11" w:rsidRPr="003B2F11" w:rsidRDefault="003B2F11" w:rsidP="003B2F11">
            <w:pPr>
              <w:widowControl w:val="0"/>
              <w:tabs>
                <w:tab w:val="left" w:pos="773"/>
              </w:tabs>
              <w:autoSpaceDE w:val="0"/>
              <w:autoSpaceDN w:val="0"/>
              <w:spacing w:after="0" w:line="240" w:lineRule="auto"/>
              <w:jc w:val="both"/>
              <w:rPr>
                <w:rFonts w:eastAsia="Times New Roman" w:cs="Times New Roman"/>
                <w:color w:val="000000"/>
                <w:szCs w:val="28"/>
              </w:rPr>
            </w:pPr>
            <w:r w:rsidRPr="003B2F11">
              <w:rPr>
                <w:rFonts w:eastAsia="Times New Roman" w:cs="Times New Roman"/>
                <w:b/>
                <w:color w:val="000000"/>
                <w:szCs w:val="28"/>
              </w:rPr>
              <w:lastRenderedPageBreak/>
              <w:t xml:space="preserve">- </w:t>
            </w:r>
            <w:r w:rsidRPr="003B2F11">
              <w:rPr>
                <w:rFonts w:eastAsia="Times New Roman" w:cs="Times New Roman"/>
                <w:color w:val="000000"/>
                <w:szCs w:val="28"/>
              </w:rPr>
              <w:t>GV</w:t>
            </w:r>
            <w:r w:rsidRPr="003B2F11">
              <w:rPr>
                <w:rFonts w:eastAsia="Times New Roman" w:cs="Times New Roman"/>
                <w:color w:val="000000"/>
                <w:spacing w:val="-6"/>
                <w:szCs w:val="28"/>
              </w:rPr>
              <w:t xml:space="preserve"> </w:t>
            </w:r>
            <w:r w:rsidRPr="003B2F11">
              <w:rPr>
                <w:rFonts w:eastAsia="Times New Roman" w:cs="Times New Roman"/>
                <w:color w:val="000000"/>
                <w:szCs w:val="28"/>
              </w:rPr>
              <w:t>mời 1</w:t>
            </w:r>
            <w:r w:rsidRPr="003B2F11">
              <w:rPr>
                <w:rFonts w:eastAsia="Times New Roman" w:cs="Times New Roman"/>
                <w:color w:val="000000"/>
                <w:spacing w:val="-1"/>
                <w:szCs w:val="28"/>
              </w:rPr>
              <w:t xml:space="preserve"> </w:t>
            </w:r>
            <w:r w:rsidRPr="003B2F11">
              <w:rPr>
                <w:rFonts w:eastAsia="Times New Roman" w:cs="Times New Roman"/>
                <w:color w:val="000000"/>
                <w:szCs w:val="28"/>
              </w:rPr>
              <w:t>– 2 HS</w:t>
            </w:r>
            <w:r w:rsidRPr="003B2F11">
              <w:rPr>
                <w:rFonts w:eastAsia="Times New Roman" w:cs="Times New Roman"/>
                <w:color w:val="000000"/>
                <w:spacing w:val="-2"/>
                <w:szCs w:val="28"/>
              </w:rPr>
              <w:t xml:space="preserve"> </w:t>
            </w:r>
            <w:r w:rsidRPr="003B2F11">
              <w:rPr>
                <w:rFonts w:eastAsia="Times New Roman" w:cs="Times New Roman"/>
                <w:color w:val="000000"/>
                <w:szCs w:val="28"/>
              </w:rPr>
              <w:t xml:space="preserve">đọc to 2 đề trong </w:t>
            </w:r>
            <w:r w:rsidRPr="003B2F11">
              <w:rPr>
                <w:rFonts w:eastAsia="Times New Roman" w:cs="Times New Roman"/>
                <w:color w:val="000000"/>
                <w:spacing w:val="-4"/>
                <w:szCs w:val="28"/>
              </w:rPr>
              <w:t>SGK.</w:t>
            </w:r>
          </w:p>
          <w:p w:rsidR="003B2F11" w:rsidRPr="003B2F11" w:rsidRDefault="003B2F11" w:rsidP="003B2F11">
            <w:pPr>
              <w:widowControl w:val="0"/>
              <w:tabs>
                <w:tab w:val="left" w:pos="773"/>
              </w:tabs>
              <w:autoSpaceDE w:val="0"/>
              <w:autoSpaceDN w:val="0"/>
              <w:spacing w:after="0" w:line="240" w:lineRule="auto"/>
              <w:jc w:val="both"/>
              <w:rPr>
                <w:rFonts w:eastAsia="Times New Roman" w:cs="Times New Roman"/>
                <w:color w:val="000000"/>
                <w:szCs w:val="28"/>
              </w:rPr>
            </w:pPr>
            <w:r w:rsidRPr="003B2F11">
              <w:rPr>
                <w:rFonts w:eastAsia="Times New Roman" w:cs="Times New Roman"/>
                <w:color w:val="000000"/>
                <w:szCs w:val="28"/>
              </w:rPr>
              <w:t>- GV hướng dẫn</w:t>
            </w:r>
            <w:r w:rsidRPr="003B2F11">
              <w:rPr>
                <w:rFonts w:eastAsia="Times New Roman" w:cs="Times New Roman"/>
                <w:b/>
                <w:color w:val="000000"/>
                <w:szCs w:val="28"/>
              </w:rPr>
              <w:t xml:space="preserve"> </w:t>
            </w:r>
            <w:r w:rsidRPr="003B2F11">
              <w:rPr>
                <w:rFonts w:eastAsia="Times New Roman" w:cs="Times New Roman"/>
                <w:color w:val="000000"/>
                <w:szCs w:val="28"/>
              </w:rPr>
              <w:t>HS</w:t>
            </w:r>
            <w:r w:rsidRPr="003B2F11">
              <w:rPr>
                <w:rFonts w:eastAsia="Times New Roman" w:cs="Times New Roman"/>
                <w:color w:val="000000"/>
                <w:spacing w:val="-2"/>
                <w:szCs w:val="28"/>
              </w:rPr>
              <w:t xml:space="preserve"> </w:t>
            </w:r>
            <w:r w:rsidRPr="003B2F11">
              <w:rPr>
                <w:rFonts w:eastAsia="Times New Roman" w:cs="Times New Roman"/>
                <w:color w:val="000000"/>
                <w:szCs w:val="28"/>
              </w:rPr>
              <w:t>lựa</w:t>
            </w:r>
            <w:r w:rsidRPr="003B2F11">
              <w:rPr>
                <w:rFonts w:eastAsia="Times New Roman" w:cs="Times New Roman"/>
                <w:color w:val="000000"/>
                <w:spacing w:val="-2"/>
                <w:szCs w:val="28"/>
              </w:rPr>
              <w:t xml:space="preserve"> </w:t>
            </w:r>
            <w:r w:rsidRPr="003B2F11">
              <w:rPr>
                <w:rFonts w:eastAsia="Times New Roman" w:cs="Times New Roman"/>
                <w:color w:val="000000"/>
                <w:szCs w:val="28"/>
              </w:rPr>
              <w:t>chọn</w:t>
            </w:r>
            <w:r w:rsidRPr="003B2F11">
              <w:rPr>
                <w:rFonts w:eastAsia="Times New Roman" w:cs="Times New Roman"/>
                <w:color w:val="000000"/>
                <w:spacing w:val="-2"/>
                <w:szCs w:val="28"/>
              </w:rPr>
              <w:t xml:space="preserve"> </w:t>
            </w:r>
            <w:r w:rsidRPr="003B2F11">
              <w:rPr>
                <w:rFonts w:eastAsia="Times New Roman" w:cs="Times New Roman"/>
                <w:color w:val="000000"/>
                <w:szCs w:val="28"/>
              </w:rPr>
              <w:t>đề</w:t>
            </w:r>
            <w:r w:rsidRPr="003B2F11">
              <w:rPr>
                <w:rFonts w:eastAsia="Times New Roman" w:cs="Times New Roman"/>
                <w:color w:val="000000"/>
                <w:spacing w:val="-2"/>
                <w:szCs w:val="28"/>
              </w:rPr>
              <w:t xml:space="preserve"> </w:t>
            </w:r>
            <w:r w:rsidRPr="003B2F11">
              <w:rPr>
                <w:rFonts w:eastAsia="Times New Roman" w:cs="Times New Roman"/>
                <w:color w:val="000000"/>
                <w:szCs w:val="28"/>
              </w:rPr>
              <w:t>bài,</w:t>
            </w:r>
            <w:r w:rsidRPr="003B2F11">
              <w:rPr>
                <w:rFonts w:eastAsia="Times New Roman" w:cs="Times New Roman"/>
                <w:color w:val="000000"/>
                <w:spacing w:val="-2"/>
                <w:szCs w:val="28"/>
              </w:rPr>
              <w:t xml:space="preserve"> </w:t>
            </w:r>
            <w:r w:rsidRPr="003B2F11">
              <w:rPr>
                <w:rFonts w:eastAsia="Times New Roman" w:cs="Times New Roman"/>
                <w:color w:val="000000"/>
                <w:szCs w:val="28"/>
              </w:rPr>
              <w:t>xem</w:t>
            </w:r>
            <w:r w:rsidRPr="003B2F11">
              <w:rPr>
                <w:rFonts w:eastAsia="Times New Roman" w:cs="Times New Roman"/>
                <w:color w:val="000000"/>
                <w:spacing w:val="-2"/>
                <w:szCs w:val="28"/>
              </w:rPr>
              <w:t xml:space="preserve"> </w:t>
            </w:r>
            <w:r w:rsidRPr="003B2F11">
              <w:rPr>
                <w:rFonts w:eastAsia="Times New Roman" w:cs="Times New Roman"/>
                <w:color w:val="000000"/>
                <w:szCs w:val="28"/>
              </w:rPr>
              <w:t>lại</w:t>
            </w:r>
            <w:r w:rsidRPr="003B2F11">
              <w:rPr>
                <w:rFonts w:eastAsia="Times New Roman" w:cs="Times New Roman"/>
                <w:color w:val="000000"/>
                <w:spacing w:val="-2"/>
                <w:szCs w:val="28"/>
              </w:rPr>
              <w:t xml:space="preserve"> </w:t>
            </w:r>
            <w:r w:rsidRPr="003B2F11">
              <w:rPr>
                <w:rFonts w:eastAsia="Times New Roman" w:cs="Times New Roman"/>
                <w:color w:val="000000"/>
                <w:szCs w:val="28"/>
              </w:rPr>
              <w:t>bài</w:t>
            </w:r>
            <w:r w:rsidRPr="003B2F11">
              <w:rPr>
                <w:rFonts w:eastAsia="Times New Roman" w:cs="Times New Roman"/>
                <w:color w:val="000000"/>
                <w:spacing w:val="-2"/>
                <w:szCs w:val="28"/>
              </w:rPr>
              <w:t xml:space="preserve"> </w:t>
            </w:r>
            <w:r w:rsidRPr="003B2F11">
              <w:rPr>
                <w:rFonts w:eastAsia="Times New Roman" w:cs="Times New Roman"/>
                <w:color w:val="000000"/>
                <w:szCs w:val="28"/>
              </w:rPr>
              <w:t>đọc</w:t>
            </w:r>
            <w:r w:rsidRPr="003B2F11">
              <w:rPr>
                <w:rFonts w:eastAsia="Times New Roman" w:cs="Times New Roman"/>
                <w:color w:val="000000"/>
                <w:spacing w:val="-2"/>
                <w:szCs w:val="28"/>
              </w:rPr>
              <w:t xml:space="preserve"> </w:t>
            </w:r>
            <w:r w:rsidRPr="003B2F11">
              <w:rPr>
                <w:rFonts w:eastAsia="Times New Roman" w:cs="Times New Roman"/>
                <w:i/>
                <w:color w:val="000000"/>
                <w:szCs w:val="28"/>
              </w:rPr>
              <w:t>Hoa</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trạng</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nguyên</w:t>
            </w:r>
            <w:r w:rsidRPr="003B2F11">
              <w:rPr>
                <w:rFonts w:eastAsia="Times New Roman" w:cs="Times New Roman"/>
                <w:i/>
                <w:color w:val="000000"/>
                <w:spacing w:val="-2"/>
                <w:szCs w:val="28"/>
              </w:rPr>
              <w:t xml:space="preserve"> </w:t>
            </w:r>
            <w:r w:rsidRPr="003B2F11">
              <w:rPr>
                <w:rFonts w:eastAsia="Times New Roman" w:cs="Times New Roman"/>
                <w:color w:val="000000"/>
                <w:szCs w:val="28"/>
              </w:rPr>
              <w:t>hoặc</w:t>
            </w:r>
            <w:r w:rsidRPr="003B2F11">
              <w:rPr>
                <w:rFonts w:eastAsia="Times New Roman" w:cs="Times New Roman"/>
                <w:color w:val="000000"/>
                <w:spacing w:val="-2"/>
                <w:szCs w:val="28"/>
              </w:rPr>
              <w:t xml:space="preserve"> </w:t>
            </w:r>
            <w:r w:rsidRPr="003B2F11">
              <w:rPr>
                <w:rFonts w:eastAsia="Times New Roman" w:cs="Times New Roman"/>
                <w:i/>
                <w:color w:val="000000"/>
                <w:szCs w:val="28"/>
              </w:rPr>
              <w:t>Những</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chấm</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 xml:space="preserve">nhỏ mà không nhỏ </w:t>
            </w:r>
            <w:r w:rsidRPr="003B2F11">
              <w:rPr>
                <w:rFonts w:eastAsia="Times New Roman" w:cs="Times New Roman"/>
                <w:color w:val="000000"/>
                <w:szCs w:val="28"/>
              </w:rPr>
              <w:t>theo đề bài mình đã chọn.</w:t>
            </w:r>
          </w:p>
          <w:p w:rsidR="003B2F11" w:rsidRPr="003B2F11" w:rsidRDefault="003B2F11" w:rsidP="003B2F11">
            <w:pPr>
              <w:widowControl w:val="0"/>
              <w:tabs>
                <w:tab w:val="left" w:pos="770"/>
              </w:tabs>
              <w:autoSpaceDE w:val="0"/>
              <w:autoSpaceDN w:val="0"/>
              <w:spacing w:after="0" w:line="240" w:lineRule="auto"/>
              <w:jc w:val="both"/>
              <w:rPr>
                <w:rFonts w:eastAsia="Times New Roman" w:cs="Times New Roman"/>
                <w:color w:val="000000"/>
                <w:szCs w:val="28"/>
              </w:rPr>
            </w:pPr>
            <w:r w:rsidRPr="003B2F11">
              <w:rPr>
                <w:rFonts w:eastAsia="Times New Roman" w:cs="Times New Roman"/>
                <w:color w:val="000000"/>
                <w:szCs w:val="28"/>
              </w:rPr>
              <w:t>- GV</w:t>
            </w:r>
            <w:r w:rsidRPr="003B2F11">
              <w:rPr>
                <w:rFonts w:eastAsia="Times New Roman" w:cs="Times New Roman"/>
                <w:color w:val="000000"/>
                <w:spacing w:val="-9"/>
                <w:szCs w:val="28"/>
              </w:rPr>
              <w:t xml:space="preserve"> </w:t>
            </w:r>
            <w:r w:rsidRPr="003B2F11">
              <w:rPr>
                <w:rFonts w:eastAsia="Times New Roman" w:cs="Times New Roman"/>
                <w:color w:val="000000"/>
                <w:szCs w:val="28"/>
              </w:rPr>
              <w:t>giao</w:t>
            </w:r>
            <w:r w:rsidRPr="003B2F11">
              <w:rPr>
                <w:rFonts w:eastAsia="Times New Roman" w:cs="Times New Roman"/>
                <w:color w:val="000000"/>
                <w:spacing w:val="-5"/>
                <w:szCs w:val="28"/>
              </w:rPr>
              <w:t xml:space="preserve"> </w:t>
            </w:r>
            <w:r w:rsidRPr="003B2F11">
              <w:rPr>
                <w:rFonts w:eastAsia="Times New Roman" w:cs="Times New Roman"/>
                <w:color w:val="000000"/>
                <w:szCs w:val="28"/>
              </w:rPr>
              <w:t>nhiệm</w:t>
            </w:r>
            <w:r w:rsidRPr="003B2F11">
              <w:rPr>
                <w:rFonts w:eastAsia="Times New Roman" w:cs="Times New Roman"/>
                <w:color w:val="000000"/>
                <w:spacing w:val="-5"/>
                <w:szCs w:val="28"/>
              </w:rPr>
              <w:t xml:space="preserve"> </w:t>
            </w:r>
            <w:r w:rsidRPr="003B2F11">
              <w:rPr>
                <w:rFonts w:eastAsia="Times New Roman" w:cs="Times New Roman"/>
                <w:color w:val="000000"/>
                <w:szCs w:val="28"/>
              </w:rPr>
              <w:t>vụ</w:t>
            </w:r>
            <w:r w:rsidRPr="003B2F11">
              <w:rPr>
                <w:rFonts w:eastAsia="Times New Roman" w:cs="Times New Roman"/>
                <w:color w:val="000000"/>
                <w:spacing w:val="-5"/>
                <w:szCs w:val="28"/>
              </w:rPr>
              <w:t xml:space="preserve"> </w:t>
            </w:r>
            <w:r w:rsidRPr="003B2F11">
              <w:rPr>
                <w:rFonts w:eastAsia="Times New Roman" w:cs="Times New Roman"/>
                <w:color w:val="000000"/>
                <w:szCs w:val="28"/>
              </w:rPr>
              <w:t>cho</w:t>
            </w:r>
            <w:r w:rsidRPr="003B2F11">
              <w:rPr>
                <w:rFonts w:eastAsia="Times New Roman" w:cs="Times New Roman"/>
                <w:color w:val="000000"/>
                <w:spacing w:val="-5"/>
                <w:szCs w:val="28"/>
              </w:rPr>
              <w:t xml:space="preserve"> </w:t>
            </w:r>
            <w:r w:rsidRPr="003B2F11">
              <w:rPr>
                <w:rFonts w:eastAsia="Times New Roman" w:cs="Times New Roman"/>
                <w:color w:val="000000"/>
                <w:szCs w:val="28"/>
              </w:rPr>
              <w:t>HS</w:t>
            </w:r>
            <w:r w:rsidRPr="003B2F11">
              <w:rPr>
                <w:rFonts w:eastAsia="Times New Roman" w:cs="Times New Roman"/>
                <w:color w:val="000000"/>
                <w:spacing w:val="-5"/>
                <w:szCs w:val="28"/>
              </w:rPr>
              <w:t xml:space="preserve"> </w:t>
            </w:r>
            <w:r w:rsidRPr="003B2F11">
              <w:rPr>
                <w:rFonts w:eastAsia="Times New Roman" w:cs="Times New Roman"/>
                <w:color w:val="000000"/>
                <w:szCs w:val="28"/>
              </w:rPr>
              <w:t>làm</w:t>
            </w:r>
            <w:r w:rsidRPr="003B2F11">
              <w:rPr>
                <w:rFonts w:eastAsia="Times New Roman" w:cs="Times New Roman"/>
                <w:color w:val="000000"/>
                <w:spacing w:val="-5"/>
                <w:szCs w:val="28"/>
              </w:rPr>
              <w:t xml:space="preserve"> </w:t>
            </w:r>
            <w:r w:rsidRPr="003B2F11">
              <w:rPr>
                <w:rFonts w:eastAsia="Times New Roman" w:cs="Times New Roman"/>
                <w:color w:val="000000"/>
                <w:szCs w:val="28"/>
              </w:rPr>
              <w:t>việc</w:t>
            </w:r>
            <w:r w:rsidRPr="003B2F11">
              <w:rPr>
                <w:rFonts w:eastAsia="Times New Roman" w:cs="Times New Roman"/>
                <w:color w:val="000000"/>
                <w:spacing w:val="-5"/>
                <w:szCs w:val="28"/>
              </w:rPr>
              <w:t xml:space="preserve"> </w:t>
            </w:r>
            <w:r w:rsidRPr="003B2F11">
              <w:rPr>
                <w:rFonts w:eastAsia="Times New Roman" w:cs="Times New Roman"/>
                <w:color w:val="000000"/>
                <w:szCs w:val="28"/>
              </w:rPr>
              <w:t>độc</w:t>
            </w:r>
            <w:r w:rsidRPr="003B2F11">
              <w:rPr>
                <w:rFonts w:eastAsia="Times New Roman" w:cs="Times New Roman"/>
                <w:color w:val="000000"/>
                <w:spacing w:val="-5"/>
                <w:szCs w:val="28"/>
              </w:rPr>
              <w:t xml:space="preserve"> </w:t>
            </w:r>
            <w:r w:rsidRPr="003B2F11">
              <w:rPr>
                <w:rFonts w:eastAsia="Times New Roman" w:cs="Times New Roman"/>
                <w:color w:val="000000"/>
                <w:szCs w:val="28"/>
              </w:rPr>
              <w:t>lập:</w:t>
            </w:r>
            <w:r w:rsidRPr="003B2F11">
              <w:rPr>
                <w:rFonts w:eastAsia="Times New Roman" w:cs="Times New Roman"/>
                <w:color w:val="000000"/>
                <w:spacing w:val="-5"/>
                <w:szCs w:val="28"/>
              </w:rPr>
              <w:t xml:space="preserve"> </w:t>
            </w:r>
            <w:r w:rsidRPr="003B2F11">
              <w:rPr>
                <w:rFonts w:eastAsia="Times New Roman" w:cs="Times New Roman"/>
                <w:color w:val="000000"/>
                <w:szCs w:val="28"/>
              </w:rPr>
              <w:t>bổ</w:t>
            </w:r>
            <w:r w:rsidRPr="003B2F11">
              <w:rPr>
                <w:rFonts w:eastAsia="Times New Roman" w:cs="Times New Roman"/>
                <w:color w:val="000000"/>
                <w:spacing w:val="-5"/>
                <w:szCs w:val="28"/>
              </w:rPr>
              <w:t xml:space="preserve"> </w:t>
            </w:r>
            <w:r w:rsidRPr="003B2F11">
              <w:rPr>
                <w:rFonts w:eastAsia="Times New Roman" w:cs="Times New Roman"/>
                <w:color w:val="000000"/>
                <w:szCs w:val="28"/>
              </w:rPr>
              <w:t>sung</w:t>
            </w:r>
            <w:r w:rsidRPr="003B2F11">
              <w:rPr>
                <w:rFonts w:eastAsia="Times New Roman" w:cs="Times New Roman"/>
                <w:color w:val="000000"/>
                <w:spacing w:val="-5"/>
                <w:szCs w:val="28"/>
              </w:rPr>
              <w:t xml:space="preserve"> </w:t>
            </w:r>
            <w:r w:rsidRPr="003B2F11">
              <w:rPr>
                <w:rFonts w:eastAsia="Times New Roman" w:cs="Times New Roman"/>
                <w:color w:val="000000"/>
                <w:szCs w:val="28"/>
              </w:rPr>
              <w:t>chi</w:t>
            </w:r>
            <w:r w:rsidRPr="003B2F11">
              <w:rPr>
                <w:rFonts w:eastAsia="Times New Roman" w:cs="Times New Roman"/>
                <w:color w:val="000000"/>
                <w:spacing w:val="-5"/>
                <w:szCs w:val="28"/>
              </w:rPr>
              <w:t xml:space="preserve"> </w:t>
            </w:r>
            <w:r w:rsidRPr="003B2F11">
              <w:rPr>
                <w:rFonts w:eastAsia="Times New Roman" w:cs="Times New Roman"/>
                <w:color w:val="000000"/>
                <w:szCs w:val="28"/>
              </w:rPr>
              <w:t>tiết</w:t>
            </w:r>
            <w:r w:rsidRPr="003B2F11">
              <w:rPr>
                <w:rFonts w:eastAsia="Times New Roman" w:cs="Times New Roman"/>
                <w:color w:val="000000"/>
                <w:spacing w:val="-5"/>
                <w:szCs w:val="28"/>
              </w:rPr>
              <w:t xml:space="preserve"> </w:t>
            </w:r>
            <w:r w:rsidRPr="003B2F11">
              <w:rPr>
                <w:rFonts w:eastAsia="Times New Roman" w:cs="Times New Roman"/>
                <w:color w:val="000000"/>
                <w:szCs w:val="28"/>
              </w:rPr>
              <w:t>liên</w:t>
            </w:r>
            <w:r w:rsidRPr="003B2F11">
              <w:rPr>
                <w:rFonts w:eastAsia="Times New Roman" w:cs="Times New Roman"/>
                <w:color w:val="000000"/>
                <w:spacing w:val="-5"/>
                <w:szCs w:val="28"/>
              </w:rPr>
              <w:t xml:space="preserve"> </w:t>
            </w:r>
            <w:r w:rsidRPr="003B2F11">
              <w:rPr>
                <w:rFonts w:eastAsia="Times New Roman" w:cs="Times New Roman"/>
                <w:color w:val="000000"/>
                <w:szCs w:val="28"/>
              </w:rPr>
              <w:t>quan</w:t>
            </w:r>
            <w:r w:rsidRPr="003B2F11">
              <w:rPr>
                <w:rFonts w:eastAsia="Times New Roman" w:cs="Times New Roman"/>
                <w:color w:val="000000"/>
                <w:spacing w:val="-5"/>
                <w:szCs w:val="28"/>
              </w:rPr>
              <w:t xml:space="preserve"> </w:t>
            </w:r>
            <w:r w:rsidRPr="003B2F11">
              <w:rPr>
                <w:rFonts w:eastAsia="Times New Roman" w:cs="Times New Roman"/>
                <w:color w:val="000000"/>
                <w:szCs w:val="28"/>
              </w:rPr>
              <w:t>đến</w:t>
            </w:r>
            <w:r w:rsidRPr="003B2F11">
              <w:rPr>
                <w:rFonts w:eastAsia="Times New Roman" w:cs="Times New Roman"/>
                <w:color w:val="000000"/>
                <w:spacing w:val="-5"/>
                <w:szCs w:val="28"/>
              </w:rPr>
              <w:t xml:space="preserve"> </w:t>
            </w:r>
            <w:r w:rsidRPr="003B2F11">
              <w:rPr>
                <w:rFonts w:eastAsia="Times New Roman" w:cs="Times New Roman"/>
                <w:color w:val="000000"/>
                <w:szCs w:val="28"/>
              </w:rPr>
              <w:t>các nhân vật hoặc tình huống mới của câu chuyện.</w:t>
            </w:r>
          </w:p>
          <w:p w:rsidR="003B2F11" w:rsidRPr="003B2F11" w:rsidRDefault="003B2F11" w:rsidP="003B2F11">
            <w:pPr>
              <w:widowControl w:val="0"/>
              <w:tabs>
                <w:tab w:val="left" w:pos="769"/>
              </w:tabs>
              <w:autoSpaceDE w:val="0"/>
              <w:autoSpaceDN w:val="0"/>
              <w:spacing w:after="0" w:line="240" w:lineRule="auto"/>
              <w:jc w:val="both"/>
              <w:rPr>
                <w:rFonts w:eastAsia="Times New Roman" w:cs="Times New Roman"/>
                <w:color w:val="000000"/>
                <w:szCs w:val="28"/>
              </w:rPr>
            </w:pPr>
            <w:r w:rsidRPr="003B2F11">
              <w:rPr>
                <w:rFonts w:eastAsia="Times New Roman" w:cs="Times New Roman"/>
                <w:color w:val="000000"/>
                <w:szCs w:val="28"/>
              </w:rPr>
              <w:t>- GV</w:t>
            </w:r>
            <w:r w:rsidRPr="003B2F11">
              <w:rPr>
                <w:rFonts w:eastAsia="Times New Roman" w:cs="Times New Roman"/>
                <w:color w:val="000000"/>
                <w:spacing w:val="-10"/>
                <w:szCs w:val="28"/>
              </w:rPr>
              <w:t xml:space="preserve"> </w:t>
            </w:r>
            <w:r w:rsidRPr="003B2F11">
              <w:rPr>
                <w:rFonts w:eastAsia="Times New Roman" w:cs="Times New Roman"/>
                <w:color w:val="000000"/>
                <w:szCs w:val="28"/>
              </w:rPr>
              <w:t>giao</w:t>
            </w:r>
            <w:r w:rsidRPr="003B2F11">
              <w:rPr>
                <w:rFonts w:eastAsia="Times New Roman" w:cs="Times New Roman"/>
                <w:color w:val="000000"/>
                <w:spacing w:val="-6"/>
                <w:szCs w:val="28"/>
              </w:rPr>
              <w:t xml:space="preserve"> </w:t>
            </w:r>
            <w:r w:rsidRPr="003B2F11">
              <w:rPr>
                <w:rFonts w:eastAsia="Times New Roman" w:cs="Times New Roman"/>
                <w:color w:val="000000"/>
                <w:szCs w:val="28"/>
              </w:rPr>
              <w:t>nhiệm</w:t>
            </w:r>
            <w:r w:rsidRPr="003B2F11">
              <w:rPr>
                <w:rFonts w:eastAsia="Times New Roman" w:cs="Times New Roman"/>
                <w:color w:val="000000"/>
                <w:spacing w:val="-6"/>
                <w:szCs w:val="28"/>
              </w:rPr>
              <w:t xml:space="preserve"> </w:t>
            </w:r>
            <w:r w:rsidRPr="003B2F11">
              <w:rPr>
                <w:rFonts w:eastAsia="Times New Roman" w:cs="Times New Roman"/>
                <w:color w:val="000000"/>
                <w:szCs w:val="28"/>
              </w:rPr>
              <w:t>vụ</w:t>
            </w:r>
            <w:r w:rsidRPr="003B2F11">
              <w:rPr>
                <w:rFonts w:eastAsia="Times New Roman" w:cs="Times New Roman"/>
                <w:color w:val="000000"/>
                <w:spacing w:val="-6"/>
                <w:szCs w:val="28"/>
              </w:rPr>
              <w:t xml:space="preserve"> </w:t>
            </w:r>
            <w:r w:rsidRPr="003B2F11">
              <w:rPr>
                <w:rFonts w:eastAsia="Times New Roman" w:cs="Times New Roman"/>
                <w:color w:val="000000"/>
                <w:szCs w:val="28"/>
              </w:rPr>
              <w:t>cho</w:t>
            </w:r>
            <w:r w:rsidRPr="003B2F11">
              <w:rPr>
                <w:rFonts w:eastAsia="Times New Roman" w:cs="Times New Roman"/>
                <w:color w:val="000000"/>
                <w:spacing w:val="-6"/>
                <w:szCs w:val="28"/>
              </w:rPr>
              <w:t xml:space="preserve"> </w:t>
            </w:r>
            <w:r w:rsidRPr="003B2F11">
              <w:rPr>
                <w:rFonts w:eastAsia="Times New Roman" w:cs="Times New Roman"/>
                <w:color w:val="000000"/>
                <w:szCs w:val="28"/>
              </w:rPr>
              <w:t>HS</w:t>
            </w:r>
            <w:r w:rsidRPr="003B2F11">
              <w:rPr>
                <w:rFonts w:eastAsia="Times New Roman" w:cs="Times New Roman"/>
                <w:color w:val="000000"/>
                <w:spacing w:val="-6"/>
                <w:szCs w:val="28"/>
              </w:rPr>
              <w:t xml:space="preserve"> </w:t>
            </w:r>
            <w:r w:rsidRPr="003B2F11">
              <w:rPr>
                <w:rFonts w:eastAsia="Times New Roman" w:cs="Times New Roman"/>
                <w:color w:val="000000"/>
                <w:szCs w:val="28"/>
              </w:rPr>
              <w:t>làm</w:t>
            </w:r>
            <w:r w:rsidRPr="003B2F11">
              <w:rPr>
                <w:rFonts w:eastAsia="Times New Roman" w:cs="Times New Roman"/>
                <w:color w:val="000000"/>
                <w:spacing w:val="-6"/>
                <w:szCs w:val="28"/>
              </w:rPr>
              <w:t xml:space="preserve"> </w:t>
            </w:r>
            <w:r w:rsidRPr="003B2F11">
              <w:rPr>
                <w:rFonts w:eastAsia="Times New Roman" w:cs="Times New Roman"/>
                <w:color w:val="000000"/>
                <w:szCs w:val="28"/>
              </w:rPr>
              <w:t>việc</w:t>
            </w:r>
            <w:r w:rsidRPr="003B2F11">
              <w:rPr>
                <w:rFonts w:eastAsia="Times New Roman" w:cs="Times New Roman"/>
                <w:color w:val="000000"/>
                <w:spacing w:val="-6"/>
                <w:szCs w:val="28"/>
              </w:rPr>
              <w:t xml:space="preserve"> </w:t>
            </w:r>
            <w:r w:rsidRPr="003B2F11">
              <w:rPr>
                <w:rFonts w:eastAsia="Times New Roman" w:cs="Times New Roman"/>
                <w:color w:val="000000"/>
                <w:szCs w:val="28"/>
              </w:rPr>
              <w:t>nhóm</w:t>
            </w:r>
            <w:r w:rsidRPr="003B2F11">
              <w:rPr>
                <w:rFonts w:eastAsia="Times New Roman" w:cs="Times New Roman"/>
                <w:color w:val="000000"/>
                <w:spacing w:val="-6"/>
                <w:szCs w:val="28"/>
              </w:rPr>
              <w:t xml:space="preserve"> </w:t>
            </w:r>
            <w:r w:rsidRPr="003B2F11">
              <w:rPr>
                <w:rFonts w:eastAsia="Times New Roman" w:cs="Times New Roman"/>
                <w:color w:val="000000"/>
                <w:szCs w:val="28"/>
              </w:rPr>
              <w:t>đôi,</w:t>
            </w:r>
            <w:r w:rsidRPr="003B2F11">
              <w:rPr>
                <w:rFonts w:eastAsia="Times New Roman" w:cs="Times New Roman"/>
                <w:color w:val="000000"/>
                <w:spacing w:val="-6"/>
                <w:szCs w:val="28"/>
              </w:rPr>
              <w:t xml:space="preserve"> </w:t>
            </w:r>
            <w:r w:rsidRPr="003B2F11">
              <w:rPr>
                <w:rFonts w:eastAsia="Times New Roman" w:cs="Times New Roman"/>
                <w:color w:val="000000"/>
                <w:szCs w:val="28"/>
              </w:rPr>
              <w:t>trao</w:t>
            </w:r>
            <w:r w:rsidRPr="003B2F11">
              <w:rPr>
                <w:rFonts w:eastAsia="Times New Roman" w:cs="Times New Roman"/>
                <w:color w:val="000000"/>
                <w:spacing w:val="-6"/>
                <w:szCs w:val="28"/>
              </w:rPr>
              <w:t xml:space="preserve"> </w:t>
            </w:r>
            <w:r w:rsidRPr="003B2F11">
              <w:rPr>
                <w:rFonts w:eastAsia="Times New Roman" w:cs="Times New Roman"/>
                <w:color w:val="000000"/>
                <w:szCs w:val="28"/>
              </w:rPr>
              <w:t>đổi</w:t>
            </w:r>
            <w:r w:rsidRPr="003B2F11">
              <w:rPr>
                <w:rFonts w:eastAsia="Times New Roman" w:cs="Times New Roman"/>
                <w:color w:val="000000"/>
                <w:spacing w:val="-6"/>
                <w:szCs w:val="28"/>
              </w:rPr>
              <w:t xml:space="preserve"> </w:t>
            </w:r>
            <w:r w:rsidRPr="003B2F11">
              <w:rPr>
                <w:rFonts w:eastAsia="Times New Roman" w:cs="Times New Roman"/>
                <w:color w:val="000000"/>
                <w:szCs w:val="28"/>
              </w:rPr>
              <w:t>với</w:t>
            </w:r>
            <w:r w:rsidRPr="003B2F11">
              <w:rPr>
                <w:rFonts w:eastAsia="Times New Roman" w:cs="Times New Roman"/>
                <w:color w:val="000000"/>
                <w:spacing w:val="-6"/>
                <w:szCs w:val="28"/>
              </w:rPr>
              <w:t xml:space="preserve"> </w:t>
            </w:r>
            <w:r w:rsidRPr="003B2F11">
              <w:rPr>
                <w:rFonts w:eastAsia="Times New Roman" w:cs="Times New Roman"/>
                <w:color w:val="000000"/>
                <w:szCs w:val="28"/>
              </w:rPr>
              <w:t>nhau</w:t>
            </w:r>
            <w:r w:rsidRPr="003B2F11">
              <w:rPr>
                <w:rFonts w:eastAsia="Times New Roman" w:cs="Times New Roman"/>
                <w:color w:val="000000"/>
                <w:spacing w:val="-6"/>
                <w:szCs w:val="28"/>
              </w:rPr>
              <w:t xml:space="preserve"> </w:t>
            </w:r>
            <w:r w:rsidRPr="003B2F11">
              <w:rPr>
                <w:rFonts w:eastAsia="Times New Roman" w:cs="Times New Roman"/>
                <w:color w:val="000000"/>
                <w:szCs w:val="28"/>
              </w:rPr>
              <w:t>về</w:t>
            </w:r>
            <w:r w:rsidRPr="003B2F11">
              <w:rPr>
                <w:rFonts w:eastAsia="Times New Roman" w:cs="Times New Roman"/>
                <w:color w:val="000000"/>
                <w:spacing w:val="40"/>
                <w:szCs w:val="28"/>
              </w:rPr>
              <w:t xml:space="preserve"> </w:t>
            </w:r>
            <w:r w:rsidRPr="003B2F11">
              <w:rPr>
                <w:rFonts w:eastAsia="Times New Roman" w:cs="Times New Roman"/>
                <w:color w:val="000000"/>
                <w:szCs w:val="28"/>
              </w:rPr>
              <w:t>những</w:t>
            </w:r>
            <w:r w:rsidRPr="003B2F11">
              <w:rPr>
                <w:rFonts w:eastAsia="Times New Roman" w:cs="Times New Roman"/>
                <w:color w:val="000000"/>
                <w:spacing w:val="-6"/>
                <w:szCs w:val="28"/>
              </w:rPr>
              <w:t xml:space="preserve"> </w:t>
            </w:r>
            <w:r w:rsidRPr="003B2F11">
              <w:rPr>
                <w:rFonts w:eastAsia="Times New Roman" w:cs="Times New Roman"/>
                <w:color w:val="000000"/>
                <w:szCs w:val="28"/>
              </w:rPr>
              <w:t>chi tiết mới được bổ sung.</w:t>
            </w:r>
          </w:p>
          <w:p w:rsidR="003B2F11" w:rsidRPr="003B2F11" w:rsidRDefault="003B2F11" w:rsidP="003B2F11">
            <w:pPr>
              <w:widowControl w:val="0"/>
              <w:tabs>
                <w:tab w:val="left" w:pos="777"/>
              </w:tabs>
              <w:autoSpaceDE w:val="0"/>
              <w:autoSpaceDN w:val="0"/>
              <w:spacing w:after="0" w:line="240" w:lineRule="auto"/>
              <w:jc w:val="both"/>
              <w:rPr>
                <w:rFonts w:eastAsia="Times New Roman" w:cs="Times New Roman"/>
                <w:color w:val="000000"/>
                <w:szCs w:val="28"/>
              </w:rPr>
            </w:pPr>
            <w:r w:rsidRPr="003B2F11">
              <w:rPr>
                <w:rFonts w:eastAsia="Times New Roman" w:cs="Times New Roman"/>
                <w:color w:val="000000"/>
                <w:szCs w:val="28"/>
              </w:rPr>
              <w:t>- GV</w:t>
            </w:r>
            <w:r w:rsidRPr="003B2F11">
              <w:rPr>
                <w:rFonts w:eastAsia="Times New Roman" w:cs="Times New Roman"/>
                <w:color w:val="000000"/>
                <w:spacing w:val="-3"/>
                <w:szCs w:val="28"/>
              </w:rPr>
              <w:t xml:space="preserve"> </w:t>
            </w:r>
            <w:r w:rsidRPr="003B2F11">
              <w:rPr>
                <w:rFonts w:eastAsia="Times New Roman" w:cs="Times New Roman"/>
                <w:color w:val="000000"/>
                <w:szCs w:val="28"/>
              </w:rPr>
              <w:t>mời 2 – 3 HS đọc to cho cả lớp nghe về những chi tiết mới liên quan đến nhân vật hoặc tình huống mới của câu chuyện mà HS đã sáng tạo.</w:t>
            </w:r>
          </w:p>
          <w:p w:rsidR="003B2F11" w:rsidRPr="003B2F11" w:rsidRDefault="003B2F11" w:rsidP="003B2F11">
            <w:pPr>
              <w:widowControl w:val="0"/>
              <w:tabs>
                <w:tab w:val="left" w:pos="767"/>
              </w:tabs>
              <w:autoSpaceDE w:val="0"/>
              <w:autoSpaceDN w:val="0"/>
              <w:spacing w:after="0" w:line="240" w:lineRule="auto"/>
              <w:jc w:val="both"/>
              <w:rPr>
                <w:rFonts w:eastAsia="Times New Roman" w:cs="Times New Roman"/>
                <w:color w:val="000000"/>
                <w:szCs w:val="28"/>
              </w:rPr>
            </w:pPr>
            <w:r w:rsidRPr="003B2F11">
              <w:rPr>
                <w:rFonts w:eastAsia="Times New Roman" w:cs="Times New Roman"/>
                <w:color w:val="000000"/>
                <w:spacing w:val="-2"/>
                <w:szCs w:val="28"/>
              </w:rPr>
              <w:t>- Các</w:t>
            </w:r>
            <w:r w:rsidRPr="003B2F11">
              <w:rPr>
                <w:rFonts w:eastAsia="Times New Roman" w:cs="Times New Roman"/>
                <w:color w:val="000000"/>
                <w:spacing w:val="-11"/>
                <w:szCs w:val="28"/>
              </w:rPr>
              <w:t xml:space="preserve"> </w:t>
            </w:r>
            <w:r w:rsidRPr="003B2F11">
              <w:rPr>
                <w:rFonts w:eastAsia="Times New Roman" w:cs="Times New Roman"/>
                <w:color w:val="000000"/>
                <w:spacing w:val="-2"/>
                <w:szCs w:val="28"/>
              </w:rPr>
              <w:t>HS</w:t>
            </w:r>
            <w:r w:rsidRPr="003B2F11">
              <w:rPr>
                <w:rFonts w:eastAsia="Times New Roman" w:cs="Times New Roman"/>
                <w:color w:val="000000"/>
                <w:spacing w:val="-11"/>
                <w:szCs w:val="28"/>
              </w:rPr>
              <w:t xml:space="preserve"> </w:t>
            </w:r>
            <w:r w:rsidRPr="003B2F11">
              <w:rPr>
                <w:rFonts w:eastAsia="Times New Roman" w:cs="Times New Roman"/>
                <w:color w:val="000000"/>
                <w:spacing w:val="-2"/>
                <w:szCs w:val="28"/>
              </w:rPr>
              <w:t>khác</w:t>
            </w:r>
            <w:r w:rsidRPr="003B2F11">
              <w:rPr>
                <w:rFonts w:eastAsia="Times New Roman" w:cs="Times New Roman"/>
                <w:color w:val="000000"/>
                <w:spacing w:val="-11"/>
                <w:szCs w:val="28"/>
              </w:rPr>
              <w:t xml:space="preserve"> </w:t>
            </w:r>
            <w:r w:rsidRPr="003B2F11">
              <w:rPr>
                <w:rFonts w:eastAsia="Times New Roman" w:cs="Times New Roman"/>
                <w:color w:val="000000"/>
                <w:spacing w:val="-2"/>
                <w:szCs w:val="28"/>
              </w:rPr>
              <w:t>nhận</w:t>
            </w:r>
            <w:r w:rsidRPr="003B2F11">
              <w:rPr>
                <w:rFonts w:eastAsia="Times New Roman" w:cs="Times New Roman"/>
                <w:color w:val="000000"/>
                <w:spacing w:val="-11"/>
                <w:szCs w:val="28"/>
              </w:rPr>
              <w:t xml:space="preserve"> </w:t>
            </w:r>
            <w:r w:rsidRPr="003B2F11">
              <w:rPr>
                <w:rFonts w:eastAsia="Times New Roman" w:cs="Times New Roman"/>
                <w:color w:val="000000"/>
                <w:spacing w:val="-2"/>
                <w:szCs w:val="28"/>
              </w:rPr>
              <w:t>xét,</w:t>
            </w:r>
            <w:r w:rsidRPr="003B2F11">
              <w:rPr>
                <w:rFonts w:eastAsia="Times New Roman" w:cs="Times New Roman"/>
                <w:color w:val="000000"/>
                <w:spacing w:val="-11"/>
                <w:szCs w:val="28"/>
              </w:rPr>
              <w:t xml:space="preserve"> </w:t>
            </w:r>
            <w:r w:rsidRPr="003B2F11">
              <w:rPr>
                <w:rFonts w:eastAsia="Times New Roman" w:cs="Times New Roman"/>
                <w:color w:val="000000"/>
                <w:spacing w:val="-2"/>
                <w:szCs w:val="28"/>
              </w:rPr>
              <w:t>bình</w:t>
            </w:r>
            <w:r w:rsidRPr="003B2F11">
              <w:rPr>
                <w:rFonts w:eastAsia="Times New Roman" w:cs="Times New Roman"/>
                <w:color w:val="000000"/>
                <w:spacing w:val="-11"/>
                <w:szCs w:val="28"/>
              </w:rPr>
              <w:t xml:space="preserve"> </w:t>
            </w:r>
            <w:r w:rsidRPr="003B2F11">
              <w:rPr>
                <w:rFonts w:eastAsia="Times New Roman" w:cs="Times New Roman"/>
                <w:color w:val="000000"/>
                <w:spacing w:val="-2"/>
                <w:szCs w:val="28"/>
              </w:rPr>
              <w:t>chọn</w:t>
            </w:r>
            <w:r w:rsidRPr="003B2F11">
              <w:rPr>
                <w:rFonts w:eastAsia="Times New Roman" w:cs="Times New Roman"/>
                <w:color w:val="000000"/>
                <w:spacing w:val="-11"/>
                <w:szCs w:val="28"/>
              </w:rPr>
              <w:t xml:space="preserve"> </w:t>
            </w:r>
            <w:r w:rsidRPr="003B2F11">
              <w:rPr>
                <w:rFonts w:eastAsia="Times New Roman" w:cs="Times New Roman"/>
                <w:color w:val="000000"/>
                <w:spacing w:val="-2"/>
                <w:szCs w:val="28"/>
              </w:rPr>
              <w:t>những</w:t>
            </w:r>
            <w:r w:rsidRPr="003B2F11">
              <w:rPr>
                <w:rFonts w:eastAsia="Times New Roman" w:cs="Times New Roman"/>
                <w:color w:val="000000"/>
                <w:spacing w:val="-11"/>
                <w:szCs w:val="28"/>
              </w:rPr>
              <w:t xml:space="preserve"> </w:t>
            </w:r>
            <w:r w:rsidRPr="003B2F11">
              <w:rPr>
                <w:rFonts w:eastAsia="Times New Roman" w:cs="Times New Roman"/>
                <w:color w:val="000000"/>
                <w:spacing w:val="-2"/>
                <w:szCs w:val="28"/>
              </w:rPr>
              <w:t>bài</w:t>
            </w:r>
            <w:r w:rsidRPr="003B2F11">
              <w:rPr>
                <w:rFonts w:eastAsia="Times New Roman" w:cs="Times New Roman"/>
                <w:color w:val="000000"/>
                <w:spacing w:val="-11"/>
                <w:szCs w:val="28"/>
              </w:rPr>
              <w:t xml:space="preserve"> </w:t>
            </w:r>
            <w:r w:rsidRPr="003B2F11">
              <w:rPr>
                <w:rFonts w:eastAsia="Times New Roman" w:cs="Times New Roman"/>
                <w:color w:val="000000"/>
                <w:spacing w:val="-2"/>
                <w:szCs w:val="28"/>
              </w:rPr>
              <w:t>làm</w:t>
            </w:r>
            <w:r w:rsidRPr="003B2F11">
              <w:rPr>
                <w:rFonts w:eastAsia="Times New Roman" w:cs="Times New Roman"/>
                <w:color w:val="000000"/>
                <w:spacing w:val="-11"/>
                <w:szCs w:val="28"/>
              </w:rPr>
              <w:t xml:space="preserve"> </w:t>
            </w:r>
            <w:r w:rsidRPr="003B2F11">
              <w:rPr>
                <w:rFonts w:eastAsia="Times New Roman" w:cs="Times New Roman"/>
                <w:color w:val="000000"/>
                <w:spacing w:val="-2"/>
                <w:szCs w:val="28"/>
              </w:rPr>
              <w:t>có</w:t>
            </w:r>
            <w:r w:rsidRPr="003B2F11">
              <w:rPr>
                <w:rFonts w:eastAsia="Times New Roman" w:cs="Times New Roman"/>
                <w:color w:val="000000"/>
                <w:spacing w:val="-11"/>
                <w:szCs w:val="28"/>
              </w:rPr>
              <w:t xml:space="preserve"> </w:t>
            </w:r>
            <w:r w:rsidRPr="003B2F11">
              <w:rPr>
                <w:rFonts w:eastAsia="Times New Roman" w:cs="Times New Roman"/>
                <w:color w:val="000000"/>
                <w:spacing w:val="-2"/>
                <w:szCs w:val="28"/>
              </w:rPr>
              <w:t>tính</w:t>
            </w:r>
            <w:r w:rsidRPr="003B2F11">
              <w:rPr>
                <w:rFonts w:eastAsia="Times New Roman" w:cs="Times New Roman"/>
                <w:color w:val="000000"/>
                <w:spacing w:val="-11"/>
                <w:szCs w:val="28"/>
              </w:rPr>
              <w:t xml:space="preserve"> </w:t>
            </w:r>
            <w:r w:rsidRPr="003B2F11">
              <w:rPr>
                <w:rFonts w:eastAsia="Times New Roman" w:cs="Times New Roman"/>
                <w:color w:val="000000"/>
                <w:spacing w:val="-2"/>
                <w:szCs w:val="28"/>
              </w:rPr>
              <w:t>sáng</w:t>
            </w:r>
            <w:r w:rsidRPr="003B2F11">
              <w:rPr>
                <w:rFonts w:eastAsia="Times New Roman" w:cs="Times New Roman"/>
                <w:color w:val="000000"/>
                <w:spacing w:val="-11"/>
                <w:szCs w:val="28"/>
              </w:rPr>
              <w:t xml:space="preserve"> </w:t>
            </w:r>
            <w:r w:rsidRPr="003B2F11">
              <w:rPr>
                <w:rFonts w:eastAsia="Times New Roman" w:cs="Times New Roman"/>
                <w:color w:val="000000"/>
                <w:spacing w:val="-2"/>
                <w:szCs w:val="28"/>
              </w:rPr>
              <w:t>tạo,</w:t>
            </w:r>
            <w:r w:rsidRPr="003B2F11">
              <w:rPr>
                <w:rFonts w:eastAsia="Times New Roman" w:cs="Times New Roman"/>
                <w:color w:val="000000"/>
                <w:spacing w:val="-11"/>
                <w:szCs w:val="28"/>
              </w:rPr>
              <w:t xml:space="preserve"> </w:t>
            </w:r>
            <w:r w:rsidRPr="003B2F11">
              <w:rPr>
                <w:rFonts w:eastAsia="Times New Roman" w:cs="Times New Roman"/>
                <w:color w:val="000000"/>
                <w:spacing w:val="-2"/>
                <w:szCs w:val="28"/>
              </w:rPr>
              <w:t>có</w:t>
            </w:r>
            <w:r w:rsidRPr="003B2F11">
              <w:rPr>
                <w:rFonts w:eastAsia="Times New Roman" w:cs="Times New Roman"/>
                <w:color w:val="000000"/>
                <w:spacing w:val="-11"/>
                <w:szCs w:val="28"/>
              </w:rPr>
              <w:t xml:space="preserve"> </w:t>
            </w:r>
            <w:r w:rsidRPr="003B2F11">
              <w:rPr>
                <w:rFonts w:eastAsia="Times New Roman" w:cs="Times New Roman"/>
                <w:color w:val="000000"/>
                <w:spacing w:val="-2"/>
                <w:szCs w:val="28"/>
              </w:rPr>
              <w:t>chi</w:t>
            </w:r>
            <w:r w:rsidRPr="003B2F11">
              <w:rPr>
                <w:rFonts w:eastAsia="Times New Roman" w:cs="Times New Roman"/>
                <w:color w:val="000000"/>
                <w:spacing w:val="-11"/>
                <w:szCs w:val="28"/>
              </w:rPr>
              <w:t xml:space="preserve"> </w:t>
            </w:r>
            <w:r w:rsidRPr="003B2F11">
              <w:rPr>
                <w:rFonts w:eastAsia="Times New Roman" w:cs="Times New Roman"/>
                <w:color w:val="000000"/>
                <w:spacing w:val="-2"/>
                <w:szCs w:val="28"/>
              </w:rPr>
              <w:t>tiết</w:t>
            </w:r>
            <w:r w:rsidRPr="003B2F11">
              <w:rPr>
                <w:rFonts w:eastAsia="Times New Roman" w:cs="Times New Roman"/>
                <w:color w:val="000000"/>
                <w:spacing w:val="-11"/>
                <w:szCs w:val="28"/>
              </w:rPr>
              <w:t xml:space="preserve"> </w:t>
            </w:r>
            <w:r w:rsidRPr="003B2F11">
              <w:rPr>
                <w:rFonts w:eastAsia="Times New Roman" w:cs="Times New Roman"/>
                <w:color w:val="000000"/>
                <w:spacing w:val="-2"/>
                <w:szCs w:val="28"/>
              </w:rPr>
              <w:t xml:space="preserve">sinh </w:t>
            </w:r>
            <w:r w:rsidRPr="003B2F11">
              <w:rPr>
                <w:rFonts w:eastAsia="Times New Roman" w:cs="Times New Roman"/>
                <w:color w:val="000000"/>
                <w:szCs w:val="28"/>
              </w:rPr>
              <w:t>động, hấp dẫn.</w:t>
            </w:r>
          </w:p>
          <w:p w:rsidR="003B2F11" w:rsidRPr="003B2F11" w:rsidRDefault="003B2F11" w:rsidP="003B2F11">
            <w:pPr>
              <w:widowControl w:val="0"/>
              <w:tabs>
                <w:tab w:val="left" w:pos="767"/>
              </w:tabs>
              <w:autoSpaceDE w:val="0"/>
              <w:autoSpaceDN w:val="0"/>
              <w:spacing w:after="0" w:line="240" w:lineRule="auto"/>
              <w:jc w:val="both"/>
              <w:rPr>
                <w:rFonts w:eastAsia="Times New Roman" w:cs="Times New Roman"/>
                <w:color w:val="000000"/>
                <w:szCs w:val="28"/>
              </w:rPr>
            </w:pPr>
            <w:r w:rsidRPr="003B2F11">
              <w:rPr>
                <w:rFonts w:eastAsia="Times New Roman" w:cs="Times New Roman"/>
                <w:color w:val="000000"/>
                <w:szCs w:val="28"/>
              </w:rPr>
              <w:t>- GV trình chiếu 2 đoạn chuyện đã được sáng tạo và mời 2 HS đọc to, cả lớp đọc thầm.</w:t>
            </w:r>
          </w:p>
          <w:p w:rsidR="003B2F11" w:rsidRPr="003B2F11" w:rsidRDefault="003B2F11" w:rsidP="003B2F11">
            <w:pPr>
              <w:widowControl w:val="0"/>
              <w:tabs>
                <w:tab w:val="left" w:pos="839"/>
              </w:tabs>
              <w:autoSpaceDE w:val="0"/>
              <w:autoSpaceDN w:val="0"/>
              <w:spacing w:after="0" w:line="240" w:lineRule="auto"/>
              <w:jc w:val="both"/>
              <w:rPr>
                <w:rFonts w:eastAsia="Times New Roman" w:cs="Times New Roman"/>
                <w:color w:val="000000"/>
                <w:szCs w:val="28"/>
              </w:rPr>
            </w:pPr>
            <w:r w:rsidRPr="003B2F11">
              <w:rPr>
                <w:rFonts w:eastAsia="Times New Roman" w:cs="Times New Roman"/>
                <w:color w:val="000000"/>
                <w:szCs w:val="28"/>
              </w:rPr>
              <w:t>a) Kể sáng tạo câu chuyện</w:t>
            </w:r>
            <w:r w:rsidRPr="003B2F11">
              <w:rPr>
                <w:rFonts w:eastAsia="Times New Roman" w:cs="Times New Roman"/>
                <w:color w:val="000000"/>
                <w:spacing w:val="-1"/>
                <w:szCs w:val="28"/>
              </w:rPr>
              <w:t xml:space="preserve"> </w:t>
            </w:r>
            <w:r w:rsidRPr="003B2F11">
              <w:rPr>
                <w:rFonts w:eastAsia="Times New Roman" w:cs="Times New Roman"/>
                <w:i/>
                <w:color w:val="000000"/>
                <w:szCs w:val="28"/>
              </w:rPr>
              <w:t xml:space="preserve">Hoa trạng </w:t>
            </w:r>
            <w:r w:rsidRPr="003B2F11">
              <w:rPr>
                <w:rFonts w:eastAsia="Times New Roman" w:cs="Times New Roman"/>
                <w:i/>
                <w:color w:val="000000"/>
                <w:spacing w:val="-2"/>
                <w:szCs w:val="28"/>
              </w:rPr>
              <w:t>nguyên</w:t>
            </w:r>
            <w:r w:rsidRPr="003B2F11">
              <w:rPr>
                <w:rFonts w:eastAsia="Times New Roman" w:cs="Times New Roman"/>
                <w:color w:val="000000"/>
                <w:spacing w:val="-2"/>
                <w:szCs w:val="28"/>
              </w:rPr>
              <w:t>:</w:t>
            </w:r>
          </w:p>
          <w:p w:rsidR="003B2F11" w:rsidRPr="003B2F11" w:rsidRDefault="003B2F11" w:rsidP="003B2F11">
            <w:pPr>
              <w:spacing w:after="0" w:line="240" w:lineRule="auto"/>
              <w:jc w:val="both"/>
              <w:rPr>
                <w:rFonts w:eastAsia="Times New Roman" w:cs="Times New Roman"/>
                <w:i/>
                <w:color w:val="000000"/>
                <w:szCs w:val="28"/>
              </w:rPr>
            </w:pPr>
            <w:r w:rsidRPr="003B2F11">
              <w:rPr>
                <w:rFonts w:eastAsia="Times New Roman" w:cs="Times New Roman"/>
                <w:i/>
                <w:color w:val="000000"/>
                <w:szCs w:val="28"/>
              </w:rPr>
              <w:t xml:space="preserve">       Dịp</w:t>
            </w:r>
            <w:r w:rsidRPr="003B2F11">
              <w:rPr>
                <w:rFonts w:eastAsia="Times New Roman" w:cs="Times New Roman"/>
                <w:i/>
                <w:color w:val="000000"/>
                <w:spacing w:val="-10"/>
                <w:szCs w:val="28"/>
              </w:rPr>
              <w:t xml:space="preserve"> </w:t>
            </w:r>
            <w:r w:rsidRPr="003B2F11">
              <w:rPr>
                <w:rFonts w:eastAsia="Times New Roman" w:cs="Times New Roman"/>
                <w:i/>
                <w:color w:val="000000"/>
                <w:szCs w:val="28"/>
              </w:rPr>
              <w:t>chuẩn</w:t>
            </w:r>
            <w:r w:rsidRPr="003B2F11">
              <w:rPr>
                <w:rFonts w:eastAsia="Times New Roman" w:cs="Times New Roman"/>
                <w:i/>
                <w:color w:val="000000"/>
                <w:spacing w:val="-10"/>
                <w:szCs w:val="28"/>
              </w:rPr>
              <w:t xml:space="preserve"> </w:t>
            </w:r>
            <w:r w:rsidRPr="003B2F11">
              <w:rPr>
                <w:rFonts w:eastAsia="Times New Roman" w:cs="Times New Roman"/>
                <w:i/>
                <w:color w:val="000000"/>
                <w:szCs w:val="28"/>
              </w:rPr>
              <w:t>bị</w:t>
            </w:r>
            <w:r w:rsidRPr="003B2F11">
              <w:rPr>
                <w:rFonts w:eastAsia="Times New Roman" w:cs="Times New Roman"/>
                <w:i/>
                <w:color w:val="000000"/>
                <w:spacing w:val="-10"/>
                <w:szCs w:val="28"/>
              </w:rPr>
              <w:t xml:space="preserve"> </w:t>
            </w:r>
            <w:r w:rsidRPr="003B2F11">
              <w:rPr>
                <w:rFonts w:eastAsia="Times New Roman" w:cs="Times New Roman"/>
                <w:i/>
                <w:color w:val="000000"/>
                <w:szCs w:val="28"/>
              </w:rPr>
              <w:t>hội</w:t>
            </w:r>
            <w:r w:rsidRPr="003B2F11">
              <w:rPr>
                <w:rFonts w:eastAsia="Times New Roman" w:cs="Times New Roman"/>
                <w:i/>
                <w:color w:val="000000"/>
                <w:spacing w:val="-10"/>
                <w:szCs w:val="28"/>
              </w:rPr>
              <w:t xml:space="preserve"> </w:t>
            </w:r>
            <w:r w:rsidRPr="003B2F11">
              <w:rPr>
                <w:rFonts w:eastAsia="Times New Roman" w:cs="Times New Roman"/>
                <w:i/>
                <w:color w:val="000000"/>
                <w:szCs w:val="28"/>
              </w:rPr>
              <w:t>làng</w:t>
            </w:r>
            <w:r w:rsidRPr="003B2F11">
              <w:rPr>
                <w:rFonts w:eastAsia="Times New Roman" w:cs="Times New Roman"/>
                <w:i/>
                <w:color w:val="000000"/>
                <w:spacing w:val="-10"/>
                <w:szCs w:val="28"/>
              </w:rPr>
              <w:t xml:space="preserve"> </w:t>
            </w:r>
            <w:r w:rsidRPr="003B2F11">
              <w:rPr>
                <w:rFonts w:eastAsia="Times New Roman" w:cs="Times New Roman"/>
                <w:i/>
                <w:color w:val="000000"/>
                <w:szCs w:val="28"/>
              </w:rPr>
              <w:t>năm</w:t>
            </w:r>
            <w:r w:rsidRPr="003B2F11">
              <w:rPr>
                <w:rFonts w:eastAsia="Times New Roman" w:cs="Times New Roman"/>
                <w:i/>
                <w:color w:val="000000"/>
                <w:spacing w:val="-10"/>
                <w:szCs w:val="28"/>
              </w:rPr>
              <w:t xml:space="preserve"> </w:t>
            </w:r>
            <w:r w:rsidRPr="003B2F11">
              <w:rPr>
                <w:rFonts w:eastAsia="Times New Roman" w:cs="Times New Roman"/>
                <w:i/>
                <w:color w:val="000000"/>
                <w:szCs w:val="28"/>
              </w:rPr>
              <w:t>ngoái,</w:t>
            </w:r>
            <w:r w:rsidRPr="003B2F11">
              <w:rPr>
                <w:rFonts w:eastAsia="Times New Roman" w:cs="Times New Roman"/>
                <w:i/>
                <w:color w:val="000000"/>
                <w:spacing w:val="-10"/>
                <w:szCs w:val="28"/>
              </w:rPr>
              <w:t xml:space="preserve"> </w:t>
            </w:r>
            <w:r w:rsidRPr="003B2F11">
              <w:rPr>
                <w:rFonts w:eastAsia="Times New Roman" w:cs="Times New Roman"/>
                <w:i/>
                <w:color w:val="000000"/>
                <w:szCs w:val="28"/>
              </w:rPr>
              <w:t>ba</w:t>
            </w:r>
            <w:r w:rsidRPr="003B2F11">
              <w:rPr>
                <w:rFonts w:eastAsia="Times New Roman" w:cs="Times New Roman"/>
                <w:i/>
                <w:color w:val="000000"/>
                <w:spacing w:val="-10"/>
                <w:szCs w:val="28"/>
              </w:rPr>
              <w:t xml:space="preserve"> </w:t>
            </w:r>
            <w:r w:rsidRPr="003B2F11">
              <w:rPr>
                <w:rFonts w:eastAsia="Times New Roman" w:cs="Times New Roman"/>
                <w:i/>
                <w:color w:val="000000"/>
                <w:szCs w:val="28"/>
              </w:rPr>
              <w:t>anh</w:t>
            </w:r>
            <w:r w:rsidRPr="003B2F11">
              <w:rPr>
                <w:rFonts w:eastAsia="Times New Roman" w:cs="Times New Roman"/>
                <w:i/>
                <w:color w:val="000000"/>
                <w:spacing w:val="-10"/>
                <w:szCs w:val="28"/>
              </w:rPr>
              <w:t xml:space="preserve"> </w:t>
            </w:r>
            <w:r w:rsidRPr="003B2F11">
              <w:rPr>
                <w:rFonts w:eastAsia="Times New Roman" w:cs="Times New Roman"/>
                <w:i/>
                <w:color w:val="000000"/>
                <w:szCs w:val="28"/>
              </w:rPr>
              <w:t>em</w:t>
            </w:r>
            <w:r w:rsidRPr="003B2F11">
              <w:rPr>
                <w:rFonts w:eastAsia="Times New Roman" w:cs="Times New Roman"/>
                <w:i/>
                <w:color w:val="000000"/>
                <w:spacing w:val="-10"/>
                <w:szCs w:val="28"/>
              </w:rPr>
              <w:t xml:space="preserve"> </w:t>
            </w:r>
            <w:r w:rsidRPr="003B2F11">
              <w:rPr>
                <w:rFonts w:eastAsia="Times New Roman" w:cs="Times New Roman"/>
                <w:i/>
                <w:color w:val="000000"/>
                <w:szCs w:val="28"/>
              </w:rPr>
              <w:t>chúng</w:t>
            </w:r>
            <w:r w:rsidRPr="003B2F11">
              <w:rPr>
                <w:rFonts w:eastAsia="Times New Roman" w:cs="Times New Roman"/>
                <w:i/>
                <w:color w:val="000000"/>
                <w:spacing w:val="-10"/>
                <w:szCs w:val="28"/>
              </w:rPr>
              <w:t xml:space="preserve"> </w:t>
            </w:r>
            <w:r w:rsidRPr="003B2F11">
              <w:rPr>
                <w:rFonts w:eastAsia="Times New Roman" w:cs="Times New Roman"/>
                <w:i/>
                <w:color w:val="000000"/>
                <w:szCs w:val="28"/>
              </w:rPr>
              <w:t>tôi</w:t>
            </w:r>
            <w:r w:rsidRPr="003B2F11">
              <w:rPr>
                <w:rFonts w:eastAsia="Times New Roman" w:cs="Times New Roman"/>
                <w:i/>
                <w:color w:val="000000"/>
                <w:spacing w:val="-10"/>
                <w:szCs w:val="28"/>
              </w:rPr>
              <w:t xml:space="preserve"> </w:t>
            </w:r>
            <w:r w:rsidRPr="003B2F11">
              <w:rPr>
                <w:rFonts w:eastAsia="Times New Roman" w:cs="Times New Roman"/>
                <w:i/>
                <w:color w:val="000000"/>
                <w:szCs w:val="28"/>
              </w:rPr>
              <w:t>theo</w:t>
            </w:r>
            <w:r w:rsidRPr="003B2F11">
              <w:rPr>
                <w:rFonts w:eastAsia="Times New Roman" w:cs="Times New Roman"/>
                <w:i/>
                <w:color w:val="000000"/>
                <w:spacing w:val="-10"/>
                <w:szCs w:val="28"/>
              </w:rPr>
              <w:t xml:space="preserve"> </w:t>
            </w:r>
            <w:r w:rsidRPr="003B2F11">
              <w:rPr>
                <w:rFonts w:eastAsia="Times New Roman" w:cs="Times New Roman"/>
                <w:i/>
                <w:color w:val="000000"/>
                <w:szCs w:val="28"/>
              </w:rPr>
              <w:t>ông</w:t>
            </w:r>
            <w:r w:rsidRPr="003B2F11">
              <w:rPr>
                <w:rFonts w:eastAsia="Times New Roman" w:cs="Times New Roman"/>
                <w:i/>
                <w:color w:val="000000"/>
                <w:spacing w:val="-10"/>
                <w:szCs w:val="28"/>
              </w:rPr>
              <w:t xml:space="preserve"> </w:t>
            </w:r>
            <w:r w:rsidRPr="003B2F11">
              <w:rPr>
                <w:rFonts w:eastAsia="Times New Roman" w:cs="Times New Roman"/>
                <w:i/>
                <w:color w:val="000000"/>
                <w:szCs w:val="28"/>
              </w:rPr>
              <w:t>nội</w:t>
            </w:r>
            <w:r w:rsidRPr="003B2F11">
              <w:rPr>
                <w:rFonts w:eastAsia="Times New Roman" w:cs="Times New Roman"/>
                <w:i/>
                <w:color w:val="000000"/>
                <w:spacing w:val="-10"/>
                <w:szCs w:val="28"/>
              </w:rPr>
              <w:t xml:space="preserve"> </w:t>
            </w:r>
            <w:r w:rsidRPr="003B2F11">
              <w:rPr>
                <w:rFonts w:eastAsia="Times New Roman" w:cs="Times New Roman"/>
                <w:i/>
                <w:color w:val="000000"/>
                <w:szCs w:val="28"/>
              </w:rPr>
              <w:t>vào</w:t>
            </w:r>
            <w:r w:rsidRPr="003B2F11">
              <w:rPr>
                <w:rFonts w:eastAsia="Times New Roman" w:cs="Times New Roman"/>
                <w:i/>
                <w:color w:val="000000"/>
                <w:spacing w:val="-10"/>
                <w:szCs w:val="28"/>
              </w:rPr>
              <w:t xml:space="preserve"> </w:t>
            </w:r>
            <w:r w:rsidRPr="003B2F11">
              <w:rPr>
                <w:rFonts w:eastAsia="Times New Roman" w:cs="Times New Roman"/>
                <w:i/>
                <w:color w:val="000000"/>
                <w:szCs w:val="28"/>
              </w:rPr>
              <w:t>Văn</w:t>
            </w:r>
            <w:r w:rsidRPr="003B2F11">
              <w:rPr>
                <w:rFonts w:eastAsia="Times New Roman" w:cs="Times New Roman"/>
                <w:i/>
                <w:color w:val="000000"/>
                <w:spacing w:val="-10"/>
                <w:szCs w:val="28"/>
              </w:rPr>
              <w:t xml:space="preserve"> </w:t>
            </w:r>
            <w:r w:rsidRPr="003B2F11">
              <w:rPr>
                <w:rFonts w:eastAsia="Times New Roman" w:cs="Times New Roman"/>
                <w:i/>
                <w:color w:val="000000"/>
                <w:szCs w:val="28"/>
              </w:rPr>
              <w:t>Chỉ của</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làng.</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Ông</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bảo:</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“Văn</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Chỉ</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thờ</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mười</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vị</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tiến</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sĩ</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thời</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xưa,</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người</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quê</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mình.</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Xây</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cả trăm năm rồi đấy.”.</w:t>
            </w:r>
          </w:p>
          <w:p w:rsidR="003B2F11" w:rsidRPr="003B2F11" w:rsidRDefault="003B2F11" w:rsidP="003B2F11">
            <w:pPr>
              <w:spacing w:after="0" w:line="240" w:lineRule="auto"/>
              <w:jc w:val="both"/>
              <w:rPr>
                <w:rFonts w:eastAsia="Times New Roman" w:cs="Times New Roman"/>
                <w:i/>
                <w:color w:val="000000"/>
                <w:szCs w:val="28"/>
              </w:rPr>
            </w:pPr>
            <w:r w:rsidRPr="003B2F11">
              <w:rPr>
                <w:rFonts w:eastAsia="Times New Roman" w:cs="Times New Roman"/>
                <w:i/>
                <w:color w:val="000000"/>
                <w:szCs w:val="28"/>
              </w:rPr>
              <w:t xml:space="preserve">      Bốn</w:t>
            </w:r>
            <w:r w:rsidRPr="003B2F11">
              <w:rPr>
                <w:rFonts w:eastAsia="Times New Roman" w:cs="Times New Roman"/>
                <w:i/>
                <w:color w:val="000000"/>
                <w:spacing w:val="-3"/>
                <w:szCs w:val="28"/>
              </w:rPr>
              <w:t xml:space="preserve"> </w:t>
            </w:r>
            <w:r w:rsidRPr="003B2F11">
              <w:rPr>
                <w:rFonts w:eastAsia="Times New Roman" w:cs="Times New Roman"/>
                <w:i/>
                <w:color w:val="000000"/>
                <w:szCs w:val="28"/>
              </w:rPr>
              <w:t>ông</w:t>
            </w:r>
            <w:r w:rsidRPr="003B2F11">
              <w:rPr>
                <w:rFonts w:eastAsia="Times New Roman" w:cs="Times New Roman"/>
                <w:i/>
                <w:color w:val="000000"/>
                <w:spacing w:val="-3"/>
                <w:szCs w:val="28"/>
              </w:rPr>
              <w:t xml:space="preserve"> </w:t>
            </w:r>
            <w:r w:rsidRPr="003B2F11">
              <w:rPr>
                <w:rFonts w:eastAsia="Times New Roman" w:cs="Times New Roman"/>
                <w:i/>
                <w:color w:val="000000"/>
                <w:szCs w:val="28"/>
              </w:rPr>
              <w:t>cháu</w:t>
            </w:r>
            <w:r w:rsidRPr="003B2F11">
              <w:rPr>
                <w:rFonts w:eastAsia="Times New Roman" w:cs="Times New Roman"/>
                <w:i/>
                <w:color w:val="000000"/>
                <w:spacing w:val="-3"/>
                <w:szCs w:val="28"/>
              </w:rPr>
              <w:t xml:space="preserve"> </w:t>
            </w:r>
            <w:r w:rsidRPr="003B2F11">
              <w:rPr>
                <w:rFonts w:eastAsia="Times New Roman" w:cs="Times New Roman"/>
                <w:i/>
                <w:color w:val="000000"/>
                <w:szCs w:val="28"/>
              </w:rPr>
              <w:t>thong</w:t>
            </w:r>
            <w:r w:rsidRPr="003B2F11">
              <w:rPr>
                <w:rFonts w:eastAsia="Times New Roman" w:cs="Times New Roman"/>
                <w:i/>
                <w:color w:val="000000"/>
                <w:spacing w:val="-3"/>
                <w:szCs w:val="28"/>
              </w:rPr>
              <w:t xml:space="preserve"> </w:t>
            </w:r>
            <w:r w:rsidRPr="003B2F11">
              <w:rPr>
                <w:rFonts w:eastAsia="Times New Roman" w:cs="Times New Roman"/>
                <w:i/>
                <w:color w:val="000000"/>
                <w:szCs w:val="28"/>
              </w:rPr>
              <w:t>thả</w:t>
            </w:r>
            <w:r w:rsidRPr="003B2F11">
              <w:rPr>
                <w:rFonts w:eastAsia="Times New Roman" w:cs="Times New Roman"/>
                <w:i/>
                <w:color w:val="000000"/>
                <w:spacing w:val="-3"/>
                <w:szCs w:val="28"/>
              </w:rPr>
              <w:t xml:space="preserve"> </w:t>
            </w:r>
            <w:r w:rsidRPr="003B2F11">
              <w:rPr>
                <w:rFonts w:eastAsia="Times New Roman" w:cs="Times New Roman"/>
                <w:i/>
                <w:color w:val="000000"/>
                <w:szCs w:val="28"/>
              </w:rPr>
              <w:t>đi</w:t>
            </w:r>
            <w:r w:rsidRPr="003B2F11">
              <w:rPr>
                <w:rFonts w:eastAsia="Times New Roman" w:cs="Times New Roman"/>
                <w:i/>
                <w:color w:val="000000"/>
                <w:spacing w:val="-3"/>
                <w:szCs w:val="28"/>
              </w:rPr>
              <w:t xml:space="preserve"> </w:t>
            </w:r>
            <w:r w:rsidRPr="003B2F11">
              <w:rPr>
                <w:rFonts w:eastAsia="Times New Roman" w:cs="Times New Roman"/>
                <w:i/>
                <w:color w:val="000000"/>
                <w:szCs w:val="28"/>
              </w:rPr>
              <w:t>vào</w:t>
            </w:r>
            <w:r w:rsidRPr="003B2F11">
              <w:rPr>
                <w:rFonts w:eastAsia="Times New Roman" w:cs="Times New Roman"/>
                <w:i/>
                <w:color w:val="000000"/>
                <w:spacing w:val="-3"/>
                <w:szCs w:val="28"/>
              </w:rPr>
              <w:t xml:space="preserve"> </w:t>
            </w:r>
            <w:r w:rsidRPr="003B2F11">
              <w:rPr>
                <w:rFonts w:eastAsia="Times New Roman" w:cs="Times New Roman"/>
                <w:i/>
                <w:color w:val="000000"/>
                <w:szCs w:val="28"/>
              </w:rPr>
              <w:t>khuôn</w:t>
            </w:r>
            <w:r w:rsidRPr="003B2F11">
              <w:rPr>
                <w:rFonts w:eastAsia="Times New Roman" w:cs="Times New Roman"/>
                <w:i/>
                <w:color w:val="000000"/>
                <w:spacing w:val="-3"/>
                <w:szCs w:val="28"/>
              </w:rPr>
              <w:t xml:space="preserve"> </w:t>
            </w:r>
            <w:r w:rsidRPr="003B2F11">
              <w:rPr>
                <w:rFonts w:eastAsia="Times New Roman" w:cs="Times New Roman"/>
                <w:i/>
                <w:color w:val="000000"/>
                <w:szCs w:val="28"/>
              </w:rPr>
              <w:t>viên</w:t>
            </w:r>
            <w:r w:rsidRPr="003B2F11">
              <w:rPr>
                <w:rFonts w:eastAsia="Times New Roman" w:cs="Times New Roman"/>
                <w:i/>
                <w:color w:val="000000"/>
                <w:spacing w:val="-3"/>
                <w:szCs w:val="28"/>
              </w:rPr>
              <w:t xml:space="preserve"> </w:t>
            </w:r>
            <w:r w:rsidRPr="003B2F11">
              <w:rPr>
                <w:rFonts w:eastAsia="Times New Roman" w:cs="Times New Roman"/>
                <w:i/>
                <w:color w:val="000000"/>
                <w:szCs w:val="28"/>
              </w:rPr>
              <w:t>đền.</w:t>
            </w:r>
            <w:r w:rsidRPr="003B2F11">
              <w:rPr>
                <w:rFonts w:eastAsia="Times New Roman" w:cs="Times New Roman"/>
                <w:i/>
                <w:color w:val="000000"/>
                <w:spacing w:val="-3"/>
                <w:szCs w:val="28"/>
              </w:rPr>
              <w:t xml:space="preserve"> </w:t>
            </w:r>
            <w:r w:rsidRPr="003B2F11">
              <w:rPr>
                <w:rFonts w:eastAsia="Times New Roman" w:cs="Times New Roman"/>
                <w:i/>
                <w:color w:val="000000"/>
                <w:szCs w:val="28"/>
              </w:rPr>
              <w:t>Từ</w:t>
            </w:r>
            <w:r w:rsidRPr="003B2F11">
              <w:rPr>
                <w:rFonts w:eastAsia="Times New Roman" w:cs="Times New Roman"/>
                <w:i/>
                <w:color w:val="000000"/>
                <w:spacing w:val="-3"/>
                <w:szCs w:val="28"/>
              </w:rPr>
              <w:t xml:space="preserve"> </w:t>
            </w:r>
            <w:r w:rsidRPr="003B2F11">
              <w:rPr>
                <w:rFonts w:eastAsia="Times New Roman" w:cs="Times New Roman"/>
                <w:i/>
                <w:color w:val="000000"/>
                <w:szCs w:val="28"/>
              </w:rPr>
              <w:t>cổng</w:t>
            </w:r>
            <w:r w:rsidRPr="003B2F11">
              <w:rPr>
                <w:rFonts w:eastAsia="Times New Roman" w:cs="Times New Roman"/>
                <w:i/>
                <w:color w:val="000000"/>
                <w:spacing w:val="-3"/>
                <w:szCs w:val="28"/>
              </w:rPr>
              <w:t xml:space="preserve"> </w:t>
            </w:r>
            <w:r w:rsidRPr="003B2F11">
              <w:rPr>
                <w:rFonts w:eastAsia="Times New Roman" w:cs="Times New Roman"/>
                <w:i/>
                <w:color w:val="000000"/>
                <w:szCs w:val="28"/>
              </w:rPr>
              <w:t>vào</w:t>
            </w:r>
            <w:r w:rsidRPr="003B2F11">
              <w:rPr>
                <w:rFonts w:eastAsia="Times New Roman" w:cs="Times New Roman"/>
                <w:i/>
                <w:color w:val="000000"/>
                <w:spacing w:val="-3"/>
                <w:szCs w:val="28"/>
              </w:rPr>
              <w:t xml:space="preserve"> </w:t>
            </w:r>
            <w:r w:rsidRPr="003B2F11">
              <w:rPr>
                <w:rFonts w:eastAsia="Times New Roman" w:cs="Times New Roman"/>
                <w:i/>
                <w:color w:val="000000"/>
                <w:szCs w:val="28"/>
              </w:rPr>
              <w:t>đến</w:t>
            </w:r>
            <w:r w:rsidRPr="003B2F11">
              <w:rPr>
                <w:rFonts w:eastAsia="Times New Roman" w:cs="Times New Roman"/>
                <w:i/>
                <w:color w:val="000000"/>
                <w:spacing w:val="-3"/>
                <w:szCs w:val="28"/>
              </w:rPr>
              <w:t xml:space="preserve"> </w:t>
            </w:r>
            <w:r w:rsidRPr="003B2F11">
              <w:rPr>
                <w:rFonts w:eastAsia="Times New Roman" w:cs="Times New Roman"/>
                <w:i/>
                <w:color w:val="000000"/>
                <w:szCs w:val="28"/>
              </w:rPr>
              <w:t>gian</w:t>
            </w:r>
            <w:r w:rsidRPr="003B2F11">
              <w:rPr>
                <w:rFonts w:eastAsia="Times New Roman" w:cs="Times New Roman"/>
                <w:i/>
                <w:color w:val="000000"/>
                <w:spacing w:val="-3"/>
                <w:szCs w:val="28"/>
              </w:rPr>
              <w:t xml:space="preserve"> </w:t>
            </w:r>
            <w:r w:rsidRPr="003B2F11">
              <w:rPr>
                <w:rFonts w:eastAsia="Times New Roman" w:cs="Times New Roman"/>
                <w:i/>
                <w:color w:val="000000"/>
                <w:szCs w:val="28"/>
              </w:rPr>
              <w:t>thờ</w:t>
            </w:r>
            <w:r w:rsidRPr="003B2F11">
              <w:rPr>
                <w:rFonts w:eastAsia="Times New Roman" w:cs="Times New Roman"/>
                <w:i/>
                <w:color w:val="000000"/>
                <w:spacing w:val="-3"/>
                <w:szCs w:val="28"/>
              </w:rPr>
              <w:t xml:space="preserve"> </w:t>
            </w:r>
            <w:r w:rsidRPr="003B2F11">
              <w:rPr>
                <w:rFonts w:eastAsia="Times New Roman" w:cs="Times New Roman"/>
                <w:i/>
                <w:color w:val="000000"/>
                <w:szCs w:val="28"/>
              </w:rPr>
              <w:t>chính là một con đường lát gạch đỏ đã bạc màu theo thời gian. Hai bên đường cỏ dại mọc</w:t>
            </w:r>
            <w:r w:rsidRPr="003B2F11">
              <w:rPr>
                <w:rFonts w:eastAsia="Times New Roman" w:cs="Times New Roman"/>
                <w:i/>
                <w:color w:val="000000"/>
                <w:spacing w:val="-9"/>
                <w:szCs w:val="28"/>
              </w:rPr>
              <w:t xml:space="preserve"> </w:t>
            </w:r>
            <w:r w:rsidRPr="003B2F11">
              <w:rPr>
                <w:rFonts w:eastAsia="Times New Roman" w:cs="Times New Roman"/>
                <w:i/>
                <w:color w:val="000000"/>
                <w:szCs w:val="28"/>
              </w:rPr>
              <w:t>um</w:t>
            </w:r>
            <w:r w:rsidRPr="003B2F11">
              <w:rPr>
                <w:rFonts w:eastAsia="Times New Roman" w:cs="Times New Roman"/>
                <w:i/>
                <w:color w:val="000000"/>
                <w:spacing w:val="-9"/>
                <w:szCs w:val="28"/>
              </w:rPr>
              <w:t xml:space="preserve"> </w:t>
            </w:r>
            <w:r w:rsidRPr="003B2F11">
              <w:rPr>
                <w:rFonts w:eastAsia="Times New Roman" w:cs="Times New Roman"/>
                <w:i/>
                <w:color w:val="000000"/>
                <w:szCs w:val="28"/>
              </w:rPr>
              <w:t>tùm,</w:t>
            </w:r>
            <w:r w:rsidRPr="003B2F11">
              <w:rPr>
                <w:rFonts w:eastAsia="Times New Roman" w:cs="Times New Roman"/>
                <w:i/>
                <w:color w:val="000000"/>
                <w:spacing w:val="-9"/>
                <w:szCs w:val="28"/>
              </w:rPr>
              <w:t xml:space="preserve"> </w:t>
            </w:r>
            <w:r w:rsidRPr="003B2F11">
              <w:rPr>
                <w:rFonts w:eastAsia="Times New Roman" w:cs="Times New Roman"/>
                <w:i/>
                <w:color w:val="000000"/>
                <w:szCs w:val="28"/>
              </w:rPr>
              <w:t>nhiều</w:t>
            </w:r>
            <w:r w:rsidRPr="003B2F11">
              <w:rPr>
                <w:rFonts w:eastAsia="Times New Roman" w:cs="Times New Roman"/>
                <w:i/>
                <w:color w:val="000000"/>
                <w:spacing w:val="-9"/>
                <w:szCs w:val="28"/>
              </w:rPr>
              <w:t xml:space="preserve"> </w:t>
            </w:r>
            <w:r w:rsidRPr="003B2F11">
              <w:rPr>
                <w:rFonts w:eastAsia="Times New Roman" w:cs="Times New Roman"/>
                <w:i/>
                <w:color w:val="000000"/>
                <w:szCs w:val="28"/>
              </w:rPr>
              <w:t>bụi</w:t>
            </w:r>
            <w:r w:rsidRPr="003B2F11">
              <w:rPr>
                <w:rFonts w:eastAsia="Times New Roman" w:cs="Times New Roman"/>
                <w:i/>
                <w:color w:val="000000"/>
                <w:spacing w:val="-9"/>
                <w:szCs w:val="28"/>
              </w:rPr>
              <w:t xml:space="preserve"> </w:t>
            </w:r>
            <w:r w:rsidRPr="003B2F11">
              <w:rPr>
                <w:rFonts w:eastAsia="Times New Roman" w:cs="Times New Roman"/>
                <w:i/>
                <w:color w:val="000000"/>
                <w:szCs w:val="28"/>
              </w:rPr>
              <w:t>cây</w:t>
            </w:r>
            <w:r w:rsidRPr="003B2F11">
              <w:rPr>
                <w:rFonts w:eastAsia="Times New Roman" w:cs="Times New Roman"/>
                <w:i/>
                <w:color w:val="000000"/>
                <w:spacing w:val="-9"/>
                <w:szCs w:val="28"/>
              </w:rPr>
              <w:t xml:space="preserve"> </w:t>
            </w:r>
            <w:r w:rsidRPr="003B2F11">
              <w:rPr>
                <w:rFonts w:eastAsia="Times New Roman" w:cs="Times New Roman"/>
                <w:i/>
                <w:color w:val="000000"/>
                <w:szCs w:val="28"/>
              </w:rPr>
              <w:t>dại</w:t>
            </w:r>
            <w:r w:rsidRPr="003B2F11">
              <w:rPr>
                <w:rFonts w:eastAsia="Times New Roman" w:cs="Times New Roman"/>
                <w:i/>
                <w:color w:val="000000"/>
                <w:spacing w:val="-9"/>
                <w:szCs w:val="28"/>
              </w:rPr>
              <w:t xml:space="preserve"> </w:t>
            </w:r>
            <w:r w:rsidRPr="003B2F11">
              <w:rPr>
                <w:rFonts w:eastAsia="Times New Roman" w:cs="Times New Roman"/>
                <w:i/>
                <w:color w:val="000000"/>
                <w:szCs w:val="28"/>
              </w:rPr>
              <w:t>bò</w:t>
            </w:r>
            <w:r w:rsidRPr="003B2F11">
              <w:rPr>
                <w:rFonts w:eastAsia="Times New Roman" w:cs="Times New Roman"/>
                <w:i/>
                <w:color w:val="000000"/>
                <w:spacing w:val="-9"/>
                <w:szCs w:val="28"/>
              </w:rPr>
              <w:t xml:space="preserve"> </w:t>
            </w:r>
            <w:r w:rsidRPr="003B2F11">
              <w:rPr>
                <w:rFonts w:eastAsia="Times New Roman" w:cs="Times New Roman"/>
                <w:i/>
                <w:color w:val="000000"/>
                <w:szCs w:val="28"/>
              </w:rPr>
              <w:t>lan</w:t>
            </w:r>
            <w:r w:rsidRPr="003B2F11">
              <w:rPr>
                <w:rFonts w:eastAsia="Times New Roman" w:cs="Times New Roman"/>
                <w:i/>
                <w:color w:val="000000"/>
                <w:spacing w:val="-9"/>
                <w:szCs w:val="28"/>
              </w:rPr>
              <w:t xml:space="preserve"> </w:t>
            </w:r>
            <w:r w:rsidRPr="003B2F11">
              <w:rPr>
                <w:rFonts w:eastAsia="Times New Roman" w:cs="Times New Roman"/>
                <w:i/>
                <w:color w:val="000000"/>
                <w:szCs w:val="28"/>
              </w:rPr>
              <w:t>ra</w:t>
            </w:r>
            <w:r w:rsidRPr="003B2F11">
              <w:rPr>
                <w:rFonts w:eastAsia="Times New Roman" w:cs="Times New Roman"/>
                <w:i/>
                <w:color w:val="000000"/>
                <w:spacing w:val="-9"/>
                <w:szCs w:val="28"/>
              </w:rPr>
              <w:t xml:space="preserve"> </w:t>
            </w:r>
            <w:r w:rsidRPr="003B2F11">
              <w:rPr>
                <w:rFonts w:eastAsia="Times New Roman" w:cs="Times New Roman"/>
                <w:i/>
                <w:color w:val="000000"/>
                <w:szCs w:val="28"/>
              </w:rPr>
              <w:t>đường,</w:t>
            </w:r>
            <w:r w:rsidRPr="003B2F11">
              <w:rPr>
                <w:rFonts w:eastAsia="Times New Roman" w:cs="Times New Roman"/>
                <w:i/>
                <w:color w:val="000000"/>
                <w:spacing w:val="-9"/>
                <w:szCs w:val="28"/>
              </w:rPr>
              <w:t xml:space="preserve"> </w:t>
            </w:r>
            <w:r w:rsidRPr="003B2F11">
              <w:rPr>
                <w:rFonts w:eastAsia="Times New Roman" w:cs="Times New Roman"/>
                <w:i/>
                <w:color w:val="000000"/>
                <w:szCs w:val="28"/>
              </w:rPr>
              <w:t>cản</w:t>
            </w:r>
            <w:r w:rsidRPr="003B2F11">
              <w:rPr>
                <w:rFonts w:eastAsia="Times New Roman" w:cs="Times New Roman"/>
                <w:i/>
                <w:color w:val="000000"/>
                <w:spacing w:val="-9"/>
                <w:szCs w:val="28"/>
              </w:rPr>
              <w:t xml:space="preserve"> </w:t>
            </w:r>
            <w:r w:rsidRPr="003B2F11">
              <w:rPr>
                <w:rFonts w:eastAsia="Times New Roman" w:cs="Times New Roman"/>
                <w:i/>
                <w:color w:val="000000"/>
                <w:szCs w:val="28"/>
              </w:rPr>
              <w:t>bước</w:t>
            </w:r>
            <w:r w:rsidRPr="003B2F11">
              <w:rPr>
                <w:rFonts w:eastAsia="Times New Roman" w:cs="Times New Roman"/>
                <w:i/>
                <w:color w:val="000000"/>
                <w:spacing w:val="-9"/>
                <w:szCs w:val="28"/>
              </w:rPr>
              <w:t xml:space="preserve"> </w:t>
            </w:r>
            <w:r w:rsidRPr="003B2F11">
              <w:rPr>
                <w:rFonts w:eastAsia="Times New Roman" w:cs="Times New Roman"/>
                <w:i/>
                <w:color w:val="000000"/>
                <w:szCs w:val="28"/>
              </w:rPr>
              <w:t>chân</w:t>
            </w:r>
            <w:r w:rsidRPr="003B2F11">
              <w:rPr>
                <w:rFonts w:eastAsia="Times New Roman" w:cs="Times New Roman"/>
                <w:i/>
                <w:color w:val="000000"/>
                <w:spacing w:val="-9"/>
                <w:szCs w:val="28"/>
              </w:rPr>
              <w:t xml:space="preserve"> </w:t>
            </w:r>
            <w:r w:rsidRPr="003B2F11">
              <w:rPr>
                <w:rFonts w:eastAsia="Times New Roman" w:cs="Times New Roman"/>
                <w:i/>
                <w:color w:val="000000"/>
                <w:szCs w:val="28"/>
              </w:rPr>
              <w:t>người.</w:t>
            </w:r>
            <w:r w:rsidRPr="003B2F11">
              <w:rPr>
                <w:rFonts w:eastAsia="Times New Roman" w:cs="Times New Roman"/>
                <w:i/>
                <w:color w:val="000000"/>
                <w:spacing w:val="-13"/>
                <w:szCs w:val="28"/>
              </w:rPr>
              <w:t xml:space="preserve"> </w:t>
            </w:r>
            <w:r w:rsidRPr="003B2F11">
              <w:rPr>
                <w:rFonts w:eastAsia="Times New Roman" w:cs="Times New Roman"/>
                <w:i/>
                <w:color w:val="000000"/>
                <w:szCs w:val="28"/>
              </w:rPr>
              <w:t>Anh</w:t>
            </w:r>
            <w:r w:rsidRPr="003B2F11">
              <w:rPr>
                <w:rFonts w:eastAsia="Times New Roman" w:cs="Times New Roman"/>
                <w:i/>
                <w:color w:val="000000"/>
                <w:spacing w:val="-9"/>
                <w:szCs w:val="28"/>
              </w:rPr>
              <w:t xml:space="preserve"> </w:t>
            </w:r>
            <w:r w:rsidRPr="003B2F11">
              <w:rPr>
                <w:rFonts w:eastAsia="Times New Roman" w:cs="Times New Roman"/>
                <w:i/>
                <w:color w:val="000000"/>
                <w:szCs w:val="28"/>
              </w:rPr>
              <w:t>Nguyên thắc mắc:</w:t>
            </w:r>
          </w:p>
          <w:p w:rsidR="003B2F11" w:rsidRPr="003B2F11" w:rsidRDefault="003B2F11" w:rsidP="003B2F11">
            <w:pPr>
              <w:widowControl w:val="0"/>
              <w:tabs>
                <w:tab w:val="left" w:pos="773"/>
              </w:tabs>
              <w:autoSpaceDE w:val="0"/>
              <w:autoSpaceDN w:val="0"/>
              <w:spacing w:after="0" w:line="240" w:lineRule="auto"/>
              <w:jc w:val="both"/>
              <w:rPr>
                <w:rFonts w:eastAsia="Times New Roman" w:cs="Times New Roman"/>
                <w:i/>
                <w:color w:val="000000"/>
                <w:szCs w:val="28"/>
              </w:rPr>
            </w:pPr>
            <w:r w:rsidRPr="003B2F11">
              <w:rPr>
                <w:rFonts w:eastAsia="Times New Roman" w:cs="Times New Roman"/>
                <w:i/>
                <w:color w:val="000000"/>
                <w:szCs w:val="28"/>
              </w:rPr>
              <w:lastRenderedPageBreak/>
              <w:t>- Ông</w:t>
            </w:r>
            <w:r w:rsidRPr="003B2F11">
              <w:rPr>
                <w:rFonts w:eastAsia="Times New Roman" w:cs="Times New Roman"/>
                <w:i/>
                <w:color w:val="000000"/>
                <w:spacing w:val="-1"/>
                <w:szCs w:val="28"/>
              </w:rPr>
              <w:t xml:space="preserve"> </w:t>
            </w:r>
            <w:r w:rsidRPr="003B2F11">
              <w:rPr>
                <w:rFonts w:eastAsia="Times New Roman" w:cs="Times New Roman"/>
                <w:i/>
                <w:color w:val="000000"/>
                <w:szCs w:val="28"/>
              </w:rPr>
              <w:t>ơi,</w:t>
            </w:r>
            <w:r w:rsidRPr="003B2F11">
              <w:rPr>
                <w:rFonts w:eastAsia="Times New Roman" w:cs="Times New Roman"/>
                <w:i/>
                <w:color w:val="000000"/>
                <w:spacing w:val="-1"/>
                <w:szCs w:val="28"/>
              </w:rPr>
              <w:t xml:space="preserve"> </w:t>
            </w:r>
            <w:r w:rsidRPr="003B2F11">
              <w:rPr>
                <w:rFonts w:eastAsia="Times New Roman" w:cs="Times New Roman"/>
                <w:i/>
                <w:color w:val="000000"/>
                <w:szCs w:val="28"/>
              </w:rPr>
              <w:t>sao</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ven</w:t>
            </w:r>
            <w:r w:rsidRPr="003B2F11">
              <w:rPr>
                <w:rFonts w:eastAsia="Times New Roman" w:cs="Times New Roman"/>
                <w:i/>
                <w:color w:val="000000"/>
                <w:spacing w:val="-1"/>
                <w:szCs w:val="28"/>
              </w:rPr>
              <w:t xml:space="preserve"> </w:t>
            </w:r>
            <w:r w:rsidRPr="003B2F11">
              <w:rPr>
                <w:rFonts w:eastAsia="Times New Roman" w:cs="Times New Roman"/>
                <w:i/>
                <w:color w:val="000000"/>
                <w:szCs w:val="28"/>
              </w:rPr>
              <w:t>đường</w:t>
            </w:r>
            <w:r w:rsidRPr="003B2F11">
              <w:rPr>
                <w:rFonts w:eastAsia="Times New Roman" w:cs="Times New Roman"/>
                <w:i/>
                <w:color w:val="000000"/>
                <w:spacing w:val="-1"/>
                <w:szCs w:val="28"/>
              </w:rPr>
              <w:t xml:space="preserve"> </w:t>
            </w:r>
            <w:r w:rsidRPr="003B2F11">
              <w:rPr>
                <w:rFonts w:eastAsia="Times New Roman" w:cs="Times New Roman"/>
                <w:i/>
                <w:color w:val="000000"/>
                <w:szCs w:val="28"/>
              </w:rPr>
              <w:t>để</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cỏ</w:t>
            </w:r>
            <w:r w:rsidRPr="003B2F11">
              <w:rPr>
                <w:rFonts w:eastAsia="Times New Roman" w:cs="Times New Roman"/>
                <w:i/>
                <w:color w:val="000000"/>
                <w:spacing w:val="-1"/>
                <w:szCs w:val="28"/>
              </w:rPr>
              <w:t xml:space="preserve"> </w:t>
            </w:r>
            <w:r w:rsidRPr="003B2F11">
              <w:rPr>
                <w:rFonts w:eastAsia="Times New Roman" w:cs="Times New Roman"/>
                <w:i/>
                <w:color w:val="000000"/>
                <w:szCs w:val="28"/>
              </w:rPr>
              <w:t>mọc</w:t>
            </w:r>
            <w:r w:rsidRPr="003B2F11">
              <w:rPr>
                <w:rFonts w:eastAsia="Times New Roman" w:cs="Times New Roman"/>
                <w:i/>
                <w:color w:val="000000"/>
                <w:spacing w:val="-1"/>
                <w:szCs w:val="28"/>
              </w:rPr>
              <w:t xml:space="preserve"> </w:t>
            </w:r>
            <w:r w:rsidRPr="003B2F11">
              <w:rPr>
                <w:rFonts w:eastAsia="Times New Roman" w:cs="Times New Roman"/>
                <w:i/>
                <w:color w:val="000000"/>
                <w:szCs w:val="28"/>
              </w:rPr>
              <w:t>tốt</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thế</w:t>
            </w:r>
            <w:r w:rsidRPr="003B2F11">
              <w:rPr>
                <w:rFonts w:eastAsia="Times New Roman" w:cs="Times New Roman"/>
                <w:i/>
                <w:color w:val="000000"/>
                <w:spacing w:val="-1"/>
                <w:szCs w:val="28"/>
              </w:rPr>
              <w:t xml:space="preserve"> </w:t>
            </w:r>
            <w:r w:rsidRPr="003B2F11">
              <w:rPr>
                <w:rFonts w:eastAsia="Times New Roman" w:cs="Times New Roman"/>
                <w:i/>
                <w:color w:val="000000"/>
                <w:szCs w:val="28"/>
              </w:rPr>
              <w:t>này</w:t>
            </w:r>
            <w:r w:rsidRPr="003B2F11">
              <w:rPr>
                <w:rFonts w:eastAsia="Times New Roman" w:cs="Times New Roman"/>
                <w:i/>
                <w:color w:val="000000"/>
                <w:spacing w:val="-1"/>
                <w:szCs w:val="28"/>
              </w:rPr>
              <w:t xml:space="preserve"> </w:t>
            </w:r>
            <w:r w:rsidRPr="003B2F11">
              <w:rPr>
                <w:rFonts w:eastAsia="Times New Roman" w:cs="Times New Roman"/>
                <w:i/>
                <w:color w:val="000000"/>
                <w:szCs w:val="28"/>
              </w:rPr>
              <w:t>ạ?</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Hình</w:t>
            </w:r>
            <w:r w:rsidRPr="003B2F11">
              <w:rPr>
                <w:rFonts w:eastAsia="Times New Roman" w:cs="Times New Roman"/>
                <w:i/>
                <w:color w:val="000000"/>
                <w:spacing w:val="-1"/>
                <w:szCs w:val="28"/>
              </w:rPr>
              <w:t xml:space="preserve"> </w:t>
            </w:r>
            <w:r w:rsidRPr="003B2F11">
              <w:rPr>
                <w:rFonts w:eastAsia="Times New Roman" w:cs="Times New Roman"/>
                <w:i/>
                <w:color w:val="000000"/>
                <w:szCs w:val="28"/>
              </w:rPr>
              <w:t>như</w:t>
            </w:r>
            <w:r w:rsidRPr="003B2F11">
              <w:rPr>
                <w:rFonts w:eastAsia="Times New Roman" w:cs="Times New Roman"/>
                <w:i/>
                <w:color w:val="000000"/>
                <w:spacing w:val="-1"/>
                <w:szCs w:val="28"/>
              </w:rPr>
              <w:t xml:space="preserve"> </w:t>
            </w:r>
            <w:r w:rsidRPr="003B2F11">
              <w:rPr>
                <w:rFonts w:eastAsia="Times New Roman" w:cs="Times New Roman"/>
                <w:i/>
                <w:color w:val="000000"/>
                <w:szCs w:val="28"/>
              </w:rPr>
              <w:t>lâu</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rồi</w:t>
            </w:r>
            <w:r w:rsidRPr="003B2F11">
              <w:rPr>
                <w:rFonts w:eastAsia="Times New Roman" w:cs="Times New Roman"/>
                <w:i/>
                <w:color w:val="000000"/>
                <w:spacing w:val="-1"/>
                <w:szCs w:val="28"/>
              </w:rPr>
              <w:t xml:space="preserve"> </w:t>
            </w:r>
            <w:r w:rsidRPr="003B2F11">
              <w:rPr>
                <w:rFonts w:eastAsia="Times New Roman" w:cs="Times New Roman"/>
                <w:i/>
                <w:color w:val="000000"/>
                <w:szCs w:val="28"/>
              </w:rPr>
              <w:t>không</w:t>
            </w:r>
            <w:r w:rsidRPr="003B2F11">
              <w:rPr>
                <w:rFonts w:eastAsia="Times New Roman" w:cs="Times New Roman"/>
                <w:i/>
                <w:color w:val="000000"/>
                <w:spacing w:val="-1"/>
                <w:szCs w:val="28"/>
              </w:rPr>
              <w:t xml:space="preserve"> </w:t>
            </w:r>
            <w:r w:rsidRPr="003B2F11">
              <w:rPr>
                <w:rFonts w:eastAsia="Times New Roman" w:cs="Times New Roman"/>
                <w:i/>
                <w:color w:val="000000"/>
                <w:szCs w:val="28"/>
              </w:rPr>
              <w:t>có</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ai dọn dẹp đường này.</w:t>
            </w:r>
          </w:p>
          <w:p w:rsidR="003B2F11" w:rsidRPr="003B2F11" w:rsidRDefault="003B2F11" w:rsidP="003B2F11">
            <w:pPr>
              <w:widowControl w:val="0"/>
              <w:tabs>
                <w:tab w:val="left" w:pos="852"/>
              </w:tabs>
              <w:autoSpaceDE w:val="0"/>
              <w:autoSpaceDN w:val="0"/>
              <w:spacing w:after="0" w:line="240" w:lineRule="auto"/>
              <w:jc w:val="both"/>
              <w:rPr>
                <w:rFonts w:eastAsia="Times New Roman" w:cs="Times New Roman"/>
                <w:color w:val="000000"/>
                <w:szCs w:val="28"/>
              </w:rPr>
            </w:pPr>
            <w:r w:rsidRPr="003B2F11">
              <w:rPr>
                <w:rFonts w:eastAsia="Times New Roman" w:cs="Times New Roman"/>
                <w:color w:val="000000"/>
                <w:szCs w:val="28"/>
              </w:rPr>
              <w:t>b) Kể</w:t>
            </w:r>
            <w:r w:rsidRPr="003B2F11">
              <w:rPr>
                <w:rFonts w:eastAsia="Times New Roman" w:cs="Times New Roman"/>
                <w:color w:val="000000"/>
                <w:spacing w:val="-3"/>
                <w:szCs w:val="28"/>
              </w:rPr>
              <w:t xml:space="preserve"> </w:t>
            </w:r>
            <w:r w:rsidRPr="003B2F11">
              <w:rPr>
                <w:rFonts w:eastAsia="Times New Roman" w:cs="Times New Roman"/>
                <w:color w:val="000000"/>
                <w:szCs w:val="28"/>
              </w:rPr>
              <w:t>sáng tạo câu</w:t>
            </w:r>
            <w:r w:rsidRPr="003B2F11">
              <w:rPr>
                <w:rFonts w:eastAsia="Times New Roman" w:cs="Times New Roman"/>
                <w:color w:val="000000"/>
                <w:spacing w:val="-1"/>
                <w:szCs w:val="28"/>
              </w:rPr>
              <w:t xml:space="preserve"> </w:t>
            </w:r>
            <w:r w:rsidRPr="003B2F11">
              <w:rPr>
                <w:rFonts w:eastAsia="Times New Roman" w:cs="Times New Roman"/>
                <w:color w:val="000000"/>
                <w:szCs w:val="28"/>
              </w:rPr>
              <w:t>chuyện</w:t>
            </w:r>
            <w:r w:rsidRPr="003B2F11">
              <w:rPr>
                <w:rFonts w:eastAsia="Times New Roman" w:cs="Times New Roman"/>
                <w:color w:val="000000"/>
                <w:spacing w:val="-1"/>
                <w:szCs w:val="28"/>
              </w:rPr>
              <w:t xml:space="preserve"> </w:t>
            </w:r>
            <w:r w:rsidRPr="003B2F11">
              <w:rPr>
                <w:rFonts w:eastAsia="Times New Roman" w:cs="Times New Roman"/>
                <w:i/>
                <w:color w:val="000000"/>
                <w:szCs w:val="28"/>
              </w:rPr>
              <w:t>Những chấm</w:t>
            </w:r>
            <w:r w:rsidRPr="003B2F11">
              <w:rPr>
                <w:rFonts w:eastAsia="Times New Roman" w:cs="Times New Roman"/>
                <w:i/>
                <w:color w:val="000000"/>
                <w:spacing w:val="-2"/>
                <w:szCs w:val="28"/>
              </w:rPr>
              <w:t xml:space="preserve"> </w:t>
            </w:r>
            <w:r w:rsidRPr="003B2F11">
              <w:rPr>
                <w:rFonts w:eastAsia="Times New Roman" w:cs="Times New Roman"/>
                <w:i/>
                <w:color w:val="000000"/>
                <w:szCs w:val="28"/>
              </w:rPr>
              <w:t xml:space="preserve">nhỏ mà không </w:t>
            </w:r>
            <w:r w:rsidRPr="003B2F11">
              <w:rPr>
                <w:rFonts w:eastAsia="Times New Roman" w:cs="Times New Roman"/>
                <w:i/>
                <w:color w:val="000000"/>
                <w:spacing w:val="-4"/>
                <w:szCs w:val="28"/>
              </w:rPr>
              <w:t>nhỏ</w:t>
            </w:r>
            <w:r w:rsidRPr="003B2F11">
              <w:rPr>
                <w:rFonts w:eastAsia="Times New Roman" w:cs="Times New Roman"/>
                <w:color w:val="000000"/>
                <w:spacing w:val="-4"/>
                <w:szCs w:val="28"/>
              </w:rPr>
              <w:t>:</w:t>
            </w:r>
          </w:p>
          <w:p w:rsidR="003B2F11" w:rsidRPr="003B2F11" w:rsidRDefault="003B2F11" w:rsidP="003B2F11">
            <w:pPr>
              <w:tabs>
                <w:tab w:val="left" w:pos="3941"/>
              </w:tabs>
              <w:spacing w:after="0" w:line="240" w:lineRule="auto"/>
              <w:ind w:right="34"/>
              <w:jc w:val="both"/>
              <w:rPr>
                <w:rFonts w:eastAsia="Times New Roman" w:cs="Times New Roman"/>
                <w:i/>
                <w:color w:val="000000"/>
                <w:szCs w:val="28"/>
              </w:rPr>
            </w:pPr>
            <w:r w:rsidRPr="003B2F11">
              <w:rPr>
                <w:rFonts w:eastAsia="Times New Roman" w:cs="Times New Roman"/>
                <w:i/>
                <w:color w:val="000000"/>
                <w:szCs w:val="28"/>
              </w:rPr>
              <w:t xml:space="preserve">      Về</w:t>
            </w:r>
            <w:r w:rsidRPr="003B2F11">
              <w:rPr>
                <w:rFonts w:eastAsia="Times New Roman" w:cs="Times New Roman"/>
                <w:i/>
                <w:color w:val="000000"/>
                <w:spacing w:val="-7"/>
                <w:szCs w:val="28"/>
              </w:rPr>
              <w:t xml:space="preserve"> </w:t>
            </w:r>
            <w:r w:rsidRPr="003B2F11">
              <w:rPr>
                <w:rFonts w:eastAsia="Times New Roman" w:cs="Times New Roman"/>
                <w:i/>
                <w:color w:val="000000"/>
                <w:szCs w:val="28"/>
              </w:rPr>
              <w:t>đến</w:t>
            </w:r>
            <w:r w:rsidRPr="003B2F11">
              <w:rPr>
                <w:rFonts w:eastAsia="Times New Roman" w:cs="Times New Roman"/>
                <w:i/>
                <w:color w:val="000000"/>
                <w:spacing w:val="-7"/>
                <w:szCs w:val="28"/>
              </w:rPr>
              <w:t xml:space="preserve"> </w:t>
            </w:r>
            <w:r w:rsidRPr="003B2F11">
              <w:rPr>
                <w:rFonts w:eastAsia="Times New Roman" w:cs="Times New Roman"/>
                <w:i/>
                <w:color w:val="000000"/>
                <w:szCs w:val="28"/>
              </w:rPr>
              <w:t>nhà,</w:t>
            </w:r>
            <w:r w:rsidRPr="003B2F11">
              <w:rPr>
                <w:rFonts w:eastAsia="Times New Roman" w:cs="Times New Roman"/>
                <w:i/>
                <w:color w:val="000000"/>
                <w:spacing w:val="-7"/>
                <w:szCs w:val="28"/>
              </w:rPr>
              <w:t xml:space="preserve"> </w:t>
            </w:r>
            <w:r w:rsidRPr="003B2F11">
              <w:rPr>
                <w:rFonts w:eastAsia="Times New Roman" w:cs="Times New Roman"/>
                <w:i/>
                <w:color w:val="000000"/>
                <w:szCs w:val="28"/>
              </w:rPr>
              <w:t>Thanh</w:t>
            </w:r>
            <w:r w:rsidRPr="003B2F11">
              <w:rPr>
                <w:rFonts w:eastAsia="Times New Roman" w:cs="Times New Roman"/>
                <w:i/>
                <w:color w:val="000000"/>
                <w:spacing w:val="-7"/>
                <w:szCs w:val="28"/>
              </w:rPr>
              <w:t xml:space="preserve"> </w:t>
            </w:r>
            <w:r w:rsidRPr="003B2F11">
              <w:rPr>
                <w:rFonts w:eastAsia="Times New Roman" w:cs="Times New Roman"/>
                <w:i/>
                <w:color w:val="000000"/>
                <w:szCs w:val="28"/>
              </w:rPr>
              <w:t>háo</w:t>
            </w:r>
            <w:r w:rsidRPr="003B2F11">
              <w:rPr>
                <w:rFonts w:eastAsia="Times New Roman" w:cs="Times New Roman"/>
                <w:i/>
                <w:color w:val="000000"/>
                <w:spacing w:val="-7"/>
                <w:szCs w:val="28"/>
              </w:rPr>
              <w:t xml:space="preserve"> </w:t>
            </w:r>
            <w:r w:rsidRPr="003B2F11">
              <w:rPr>
                <w:rFonts w:eastAsia="Times New Roman" w:cs="Times New Roman"/>
                <w:i/>
                <w:color w:val="000000"/>
                <w:szCs w:val="28"/>
              </w:rPr>
              <w:t>hức</w:t>
            </w:r>
            <w:r w:rsidRPr="003B2F11">
              <w:rPr>
                <w:rFonts w:eastAsia="Times New Roman" w:cs="Times New Roman"/>
                <w:i/>
                <w:color w:val="000000"/>
                <w:spacing w:val="-7"/>
                <w:szCs w:val="28"/>
              </w:rPr>
              <w:t xml:space="preserve"> </w:t>
            </w:r>
            <w:r w:rsidRPr="003B2F11">
              <w:rPr>
                <w:rFonts w:eastAsia="Times New Roman" w:cs="Times New Roman"/>
                <w:i/>
                <w:color w:val="000000"/>
                <w:szCs w:val="28"/>
              </w:rPr>
              <w:t>ngồi</w:t>
            </w:r>
            <w:r w:rsidRPr="003B2F11">
              <w:rPr>
                <w:rFonts w:eastAsia="Times New Roman" w:cs="Times New Roman"/>
                <w:i/>
                <w:color w:val="000000"/>
                <w:spacing w:val="-7"/>
                <w:szCs w:val="28"/>
              </w:rPr>
              <w:t xml:space="preserve"> </w:t>
            </w:r>
            <w:r w:rsidRPr="003B2F11">
              <w:rPr>
                <w:rFonts w:eastAsia="Times New Roman" w:cs="Times New Roman"/>
                <w:i/>
                <w:color w:val="000000"/>
                <w:szCs w:val="28"/>
              </w:rPr>
              <w:t>vào</w:t>
            </w:r>
            <w:r w:rsidRPr="003B2F11">
              <w:rPr>
                <w:rFonts w:eastAsia="Times New Roman" w:cs="Times New Roman"/>
                <w:i/>
                <w:color w:val="000000"/>
                <w:spacing w:val="-7"/>
                <w:szCs w:val="28"/>
              </w:rPr>
              <w:t xml:space="preserve"> </w:t>
            </w:r>
            <w:r w:rsidRPr="003B2F11">
              <w:rPr>
                <w:rFonts w:eastAsia="Times New Roman" w:cs="Times New Roman"/>
                <w:i/>
                <w:color w:val="000000"/>
                <w:szCs w:val="28"/>
              </w:rPr>
              <w:t>bàn,</w:t>
            </w:r>
            <w:r w:rsidRPr="003B2F11">
              <w:rPr>
                <w:rFonts w:eastAsia="Times New Roman" w:cs="Times New Roman"/>
                <w:i/>
                <w:color w:val="000000"/>
                <w:spacing w:val="-7"/>
                <w:szCs w:val="28"/>
              </w:rPr>
              <w:t xml:space="preserve"> </w:t>
            </w:r>
            <w:r w:rsidRPr="003B2F11">
              <w:rPr>
                <w:rFonts w:eastAsia="Times New Roman" w:cs="Times New Roman"/>
                <w:i/>
                <w:color w:val="000000"/>
                <w:szCs w:val="28"/>
              </w:rPr>
              <w:t>vẽ</w:t>
            </w:r>
            <w:r w:rsidRPr="003B2F11">
              <w:rPr>
                <w:rFonts w:eastAsia="Times New Roman" w:cs="Times New Roman"/>
                <w:i/>
                <w:color w:val="000000"/>
                <w:spacing w:val="-7"/>
                <w:szCs w:val="28"/>
              </w:rPr>
              <w:t xml:space="preserve"> </w:t>
            </w:r>
            <w:r w:rsidRPr="003B2F11">
              <w:rPr>
                <w:rFonts w:eastAsia="Times New Roman" w:cs="Times New Roman"/>
                <w:i/>
                <w:color w:val="000000"/>
                <w:szCs w:val="28"/>
              </w:rPr>
              <w:t>ngay.</w:t>
            </w:r>
            <w:r w:rsidRPr="003B2F11">
              <w:rPr>
                <w:rFonts w:eastAsia="Times New Roman" w:cs="Times New Roman"/>
                <w:i/>
                <w:color w:val="000000"/>
                <w:spacing w:val="-7"/>
                <w:szCs w:val="28"/>
              </w:rPr>
              <w:t xml:space="preserve"> </w:t>
            </w:r>
            <w:r w:rsidRPr="003B2F11">
              <w:rPr>
                <w:rFonts w:eastAsia="Times New Roman" w:cs="Times New Roman"/>
                <w:i/>
                <w:color w:val="000000"/>
                <w:szCs w:val="28"/>
              </w:rPr>
              <w:t>Vẽ</w:t>
            </w:r>
            <w:r w:rsidRPr="003B2F11">
              <w:rPr>
                <w:rFonts w:eastAsia="Times New Roman" w:cs="Times New Roman"/>
                <w:i/>
                <w:color w:val="000000"/>
                <w:spacing w:val="-7"/>
                <w:szCs w:val="28"/>
              </w:rPr>
              <w:t xml:space="preserve"> </w:t>
            </w:r>
            <w:r w:rsidRPr="003B2F11">
              <w:rPr>
                <w:rFonts w:eastAsia="Times New Roman" w:cs="Times New Roman"/>
                <w:i/>
                <w:color w:val="000000"/>
                <w:szCs w:val="28"/>
              </w:rPr>
              <w:t>bản</w:t>
            </w:r>
            <w:r w:rsidRPr="003B2F11">
              <w:rPr>
                <w:rFonts w:eastAsia="Times New Roman" w:cs="Times New Roman"/>
                <w:i/>
                <w:color w:val="000000"/>
                <w:spacing w:val="-7"/>
                <w:szCs w:val="28"/>
              </w:rPr>
              <w:t xml:space="preserve"> </w:t>
            </w:r>
            <w:r w:rsidRPr="003B2F11">
              <w:rPr>
                <w:rFonts w:eastAsia="Times New Roman" w:cs="Times New Roman"/>
                <w:i/>
                <w:color w:val="000000"/>
                <w:szCs w:val="28"/>
              </w:rPr>
              <w:t>đồ</w:t>
            </w:r>
            <w:r w:rsidRPr="003B2F11">
              <w:rPr>
                <w:rFonts w:eastAsia="Times New Roman" w:cs="Times New Roman"/>
                <w:i/>
                <w:color w:val="000000"/>
                <w:spacing w:val="-7"/>
                <w:szCs w:val="28"/>
              </w:rPr>
              <w:t xml:space="preserve"> </w:t>
            </w:r>
            <w:r w:rsidRPr="003B2F11">
              <w:rPr>
                <w:rFonts w:eastAsia="Times New Roman" w:cs="Times New Roman"/>
                <w:i/>
                <w:color w:val="000000"/>
                <w:szCs w:val="28"/>
              </w:rPr>
              <w:t>chứ</w:t>
            </w:r>
            <w:r w:rsidRPr="003B2F11">
              <w:rPr>
                <w:rFonts w:eastAsia="Times New Roman" w:cs="Times New Roman"/>
                <w:i/>
                <w:color w:val="000000"/>
                <w:spacing w:val="-7"/>
                <w:szCs w:val="28"/>
              </w:rPr>
              <w:t xml:space="preserve"> </w:t>
            </w:r>
            <w:r w:rsidRPr="003B2F11">
              <w:rPr>
                <w:rFonts w:eastAsia="Times New Roman" w:cs="Times New Roman"/>
                <w:i/>
                <w:color w:val="000000"/>
                <w:szCs w:val="28"/>
              </w:rPr>
              <w:t>không</w:t>
            </w:r>
            <w:r w:rsidRPr="003B2F11">
              <w:rPr>
                <w:rFonts w:eastAsia="Times New Roman" w:cs="Times New Roman"/>
                <w:i/>
                <w:color w:val="000000"/>
                <w:spacing w:val="-7"/>
                <w:szCs w:val="28"/>
              </w:rPr>
              <w:t xml:space="preserve"> </w:t>
            </w:r>
            <w:r w:rsidRPr="003B2F11">
              <w:rPr>
                <w:rFonts w:eastAsia="Times New Roman" w:cs="Times New Roman"/>
                <w:i/>
                <w:color w:val="000000"/>
                <w:szCs w:val="28"/>
              </w:rPr>
              <w:t>phải</w:t>
            </w:r>
            <w:r w:rsidRPr="003B2F11">
              <w:rPr>
                <w:rFonts w:eastAsia="Times New Roman" w:cs="Times New Roman"/>
                <w:i/>
                <w:color w:val="000000"/>
                <w:spacing w:val="-7"/>
                <w:szCs w:val="28"/>
              </w:rPr>
              <w:t xml:space="preserve"> </w:t>
            </w:r>
            <w:r w:rsidRPr="003B2F11">
              <w:rPr>
                <w:rFonts w:eastAsia="Times New Roman" w:cs="Times New Roman"/>
                <w:i/>
                <w:color w:val="000000"/>
                <w:szCs w:val="28"/>
              </w:rPr>
              <w:t>vẽ tranh, ai cũng có thể vẽ được, nếu khi nhắm mắt vẫn hiện ra hình chữ S ấy trong đầu.</w:t>
            </w:r>
            <w:r w:rsidRPr="003B2F11">
              <w:rPr>
                <w:rFonts w:eastAsia="Times New Roman" w:cs="Times New Roman"/>
                <w:i/>
                <w:color w:val="000000"/>
                <w:spacing w:val="-4"/>
                <w:szCs w:val="28"/>
              </w:rPr>
              <w:t xml:space="preserve"> </w:t>
            </w:r>
            <w:r w:rsidRPr="003B2F11">
              <w:rPr>
                <w:rFonts w:eastAsia="Times New Roman" w:cs="Times New Roman"/>
                <w:i/>
                <w:color w:val="000000"/>
                <w:szCs w:val="28"/>
              </w:rPr>
              <w:t>Thanh</w:t>
            </w:r>
            <w:r w:rsidRPr="003B2F11">
              <w:rPr>
                <w:rFonts w:eastAsia="Times New Roman" w:cs="Times New Roman"/>
                <w:i/>
                <w:color w:val="000000"/>
                <w:spacing w:val="-4"/>
                <w:szCs w:val="28"/>
              </w:rPr>
              <w:t xml:space="preserve"> </w:t>
            </w:r>
            <w:r w:rsidRPr="003B2F11">
              <w:rPr>
                <w:rFonts w:eastAsia="Times New Roman" w:cs="Times New Roman"/>
                <w:i/>
                <w:color w:val="000000"/>
                <w:szCs w:val="28"/>
              </w:rPr>
              <w:t>lấy</w:t>
            </w:r>
            <w:r w:rsidRPr="003B2F11">
              <w:rPr>
                <w:rFonts w:eastAsia="Times New Roman" w:cs="Times New Roman"/>
                <w:i/>
                <w:color w:val="000000"/>
                <w:spacing w:val="-4"/>
                <w:szCs w:val="28"/>
              </w:rPr>
              <w:t xml:space="preserve"> </w:t>
            </w:r>
            <w:r w:rsidRPr="003B2F11">
              <w:rPr>
                <w:rFonts w:eastAsia="Times New Roman" w:cs="Times New Roman"/>
                <w:i/>
                <w:color w:val="000000"/>
                <w:szCs w:val="28"/>
              </w:rPr>
              <w:t>ra</w:t>
            </w:r>
            <w:r w:rsidRPr="003B2F11">
              <w:rPr>
                <w:rFonts w:eastAsia="Times New Roman" w:cs="Times New Roman"/>
                <w:i/>
                <w:color w:val="000000"/>
                <w:spacing w:val="-4"/>
                <w:szCs w:val="28"/>
              </w:rPr>
              <w:t xml:space="preserve"> </w:t>
            </w:r>
            <w:r w:rsidRPr="003B2F11">
              <w:rPr>
                <w:rFonts w:eastAsia="Times New Roman" w:cs="Times New Roman"/>
                <w:i/>
                <w:color w:val="000000"/>
                <w:szCs w:val="28"/>
              </w:rPr>
              <w:t>một</w:t>
            </w:r>
            <w:r w:rsidRPr="003B2F11">
              <w:rPr>
                <w:rFonts w:eastAsia="Times New Roman" w:cs="Times New Roman"/>
                <w:i/>
                <w:color w:val="000000"/>
                <w:spacing w:val="-4"/>
                <w:szCs w:val="28"/>
              </w:rPr>
              <w:t xml:space="preserve"> </w:t>
            </w:r>
            <w:r w:rsidRPr="003B2F11">
              <w:rPr>
                <w:rFonts w:eastAsia="Times New Roman" w:cs="Times New Roman"/>
                <w:i/>
                <w:color w:val="000000"/>
                <w:szCs w:val="28"/>
              </w:rPr>
              <w:t>tờ</w:t>
            </w:r>
            <w:r w:rsidRPr="003B2F11">
              <w:rPr>
                <w:rFonts w:eastAsia="Times New Roman" w:cs="Times New Roman"/>
                <w:i/>
                <w:color w:val="000000"/>
                <w:spacing w:val="-4"/>
                <w:szCs w:val="28"/>
              </w:rPr>
              <w:t xml:space="preserve"> </w:t>
            </w:r>
            <w:r w:rsidRPr="003B2F11">
              <w:rPr>
                <w:rFonts w:eastAsia="Times New Roman" w:cs="Times New Roman"/>
                <w:i/>
                <w:color w:val="000000"/>
                <w:szCs w:val="28"/>
              </w:rPr>
              <w:t>giấy</w:t>
            </w:r>
            <w:r w:rsidRPr="003B2F11">
              <w:rPr>
                <w:rFonts w:eastAsia="Times New Roman" w:cs="Times New Roman"/>
                <w:i/>
                <w:color w:val="000000"/>
                <w:spacing w:val="-4"/>
                <w:szCs w:val="28"/>
              </w:rPr>
              <w:t xml:space="preserve"> </w:t>
            </w:r>
            <w:r w:rsidRPr="003B2F11">
              <w:rPr>
                <w:rFonts w:eastAsia="Times New Roman" w:cs="Times New Roman"/>
                <w:i/>
                <w:color w:val="000000"/>
                <w:szCs w:val="28"/>
              </w:rPr>
              <w:t>trắng</w:t>
            </w:r>
            <w:r w:rsidRPr="003B2F11">
              <w:rPr>
                <w:rFonts w:eastAsia="Times New Roman" w:cs="Times New Roman"/>
                <w:i/>
                <w:color w:val="000000"/>
                <w:spacing w:val="-4"/>
                <w:szCs w:val="28"/>
              </w:rPr>
              <w:t xml:space="preserve"> </w:t>
            </w:r>
            <w:r w:rsidRPr="003B2F11">
              <w:rPr>
                <w:rFonts w:eastAsia="Times New Roman" w:cs="Times New Roman"/>
                <w:i/>
                <w:color w:val="000000"/>
                <w:szCs w:val="28"/>
              </w:rPr>
              <w:t>tinh</w:t>
            </w:r>
            <w:r w:rsidRPr="003B2F11">
              <w:rPr>
                <w:rFonts w:eastAsia="Times New Roman" w:cs="Times New Roman"/>
                <w:i/>
                <w:color w:val="000000"/>
                <w:spacing w:val="-4"/>
                <w:szCs w:val="28"/>
              </w:rPr>
              <w:t xml:space="preserve"> </w:t>
            </w:r>
            <w:r w:rsidRPr="003B2F11">
              <w:rPr>
                <w:rFonts w:eastAsia="Times New Roman" w:cs="Times New Roman"/>
                <w:i/>
                <w:color w:val="000000"/>
                <w:szCs w:val="28"/>
              </w:rPr>
              <w:t>và</w:t>
            </w:r>
            <w:r w:rsidRPr="003B2F11">
              <w:rPr>
                <w:rFonts w:eastAsia="Times New Roman" w:cs="Times New Roman"/>
                <w:i/>
                <w:color w:val="000000"/>
                <w:spacing w:val="-4"/>
                <w:szCs w:val="28"/>
              </w:rPr>
              <w:t xml:space="preserve"> </w:t>
            </w:r>
            <w:r w:rsidRPr="003B2F11">
              <w:rPr>
                <w:rFonts w:eastAsia="Times New Roman" w:cs="Times New Roman"/>
                <w:i/>
                <w:color w:val="000000"/>
                <w:szCs w:val="28"/>
              </w:rPr>
              <w:t>một</w:t>
            </w:r>
            <w:r w:rsidRPr="003B2F11">
              <w:rPr>
                <w:rFonts w:eastAsia="Times New Roman" w:cs="Times New Roman"/>
                <w:i/>
                <w:color w:val="000000"/>
                <w:spacing w:val="-4"/>
                <w:szCs w:val="28"/>
              </w:rPr>
              <w:t xml:space="preserve"> </w:t>
            </w:r>
            <w:r w:rsidRPr="003B2F11">
              <w:rPr>
                <w:rFonts w:eastAsia="Times New Roman" w:cs="Times New Roman"/>
                <w:i/>
                <w:color w:val="000000"/>
                <w:szCs w:val="28"/>
              </w:rPr>
              <w:t>hộp</w:t>
            </w:r>
            <w:r w:rsidRPr="003B2F11">
              <w:rPr>
                <w:rFonts w:eastAsia="Times New Roman" w:cs="Times New Roman"/>
                <w:i/>
                <w:color w:val="000000"/>
                <w:spacing w:val="-4"/>
                <w:szCs w:val="28"/>
              </w:rPr>
              <w:t xml:space="preserve"> </w:t>
            </w:r>
            <w:r w:rsidRPr="003B2F11">
              <w:rPr>
                <w:rFonts w:eastAsia="Times New Roman" w:cs="Times New Roman"/>
                <w:i/>
                <w:color w:val="000000"/>
                <w:szCs w:val="28"/>
              </w:rPr>
              <w:t>bút</w:t>
            </w:r>
            <w:r w:rsidRPr="003B2F11">
              <w:rPr>
                <w:rFonts w:eastAsia="Times New Roman" w:cs="Times New Roman"/>
                <w:i/>
                <w:color w:val="000000"/>
                <w:spacing w:val="-4"/>
                <w:szCs w:val="28"/>
              </w:rPr>
              <w:t xml:space="preserve"> </w:t>
            </w:r>
            <w:r w:rsidRPr="003B2F11">
              <w:rPr>
                <w:rFonts w:eastAsia="Times New Roman" w:cs="Times New Roman"/>
                <w:i/>
                <w:color w:val="000000"/>
                <w:szCs w:val="28"/>
              </w:rPr>
              <w:t>chì</w:t>
            </w:r>
            <w:r w:rsidRPr="003B2F11">
              <w:rPr>
                <w:rFonts w:eastAsia="Times New Roman" w:cs="Times New Roman"/>
                <w:i/>
                <w:color w:val="000000"/>
                <w:spacing w:val="-4"/>
                <w:szCs w:val="28"/>
              </w:rPr>
              <w:t xml:space="preserve"> </w:t>
            </w:r>
            <w:r w:rsidRPr="003B2F11">
              <w:rPr>
                <w:rFonts w:eastAsia="Times New Roman" w:cs="Times New Roman"/>
                <w:i/>
                <w:color w:val="000000"/>
                <w:szCs w:val="28"/>
              </w:rPr>
              <w:t>màu.</w:t>
            </w:r>
            <w:r w:rsidRPr="003B2F11">
              <w:rPr>
                <w:rFonts w:eastAsia="Times New Roman" w:cs="Times New Roman"/>
                <w:i/>
                <w:color w:val="000000"/>
                <w:spacing w:val="-4"/>
                <w:szCs w:val="28"/>
              </w:rPr>
              <w:t xml:space="preserve"> </w:t>
            </w:r>
            <w:r w:rsidRPr="003B2F11">
              <w:rPr>
                <w:rFonts w:eastAsia="Times New Roman" w:cs="Times New Roman"/>
                <w:i/>
                <w:color w:val="000000"/>
                <w:szCs w:val="28"/>
              </w:rPr>
              <w:t>Em</w:t>
            </w:r>
            <w:r w:rsidRPr="003B2F11">
              <w:rPr>
                <w:rFonts w:eastAsia="Times New Roman" w:cs="Times New Roman"/>
                <w:i/>
                <w:color w:val="000000"/>
                <w:spacing w:val="-4"/>
                <w:szCs w:val="28"/>
              </w:rPr>
              <w:t xml:space="preserve"> </w:t>
            </w:r>
            <w:r w:rsidRPr="003B2F11">
              <w:rPr>
                <w:rFonts w:eastAsia="Times New Roman" w:cs="Times New Roman"/>
                <w:i/>
                <w:color w:val="000000"/>
                <w:szCs w:val="28"/>
              </w:rPr>
              <w:t>cẩn</w:t>
            </w:r>
            <w:r w:rsidRPr="003B2F11">
              <w:rPr>
                <w:rFonts w:eastAsia="Times New Roman" w:cs="Times New Roman"/>
                <w:i/>
                <w:color w:val="000000"/>
                <w:spacing w:val="-4"/>
                <w:szCs w:val="28"/>
              </w:rPr>
              <w:t xml:space="preserve"> </w:t>
            </w:r>
            <w:r w:rsidRPr="003B2F11">
              <w:rPr>
                <w:rFonts w:eastAsia="Times New Roman" w:cs="Times New Roman"/>
                <w:i/>
                <w:color w:val="000000"/>
                <w:szCs w:val="28"/>
              </w:rPr>
              <w:t>thận</w:t>
            </w:r>
            <w:r w:rsidRPr="003B2F11">
              <w:rPr>
                <w:rFonts w:eastAsia="Times New Roman" w:cs="Times New Roman"/>
                <w:i/>
                <w:color w:val="000000"/>
                <w:spacing w:val="-4"/>
                <w:szCs w:val="28"/>
              </w:rPr>
              <w:t xml:space="preserve"> </w:t>
            </w:r>
            <w:r w:rsidRPr="003B2F11">
              <w:rPr>
                <w:rFonts w:eastAsia="Times New Roman" w:cs="Times New Roman"/>
                <w:i/>
                <w:color w:val="000000"/>
                <w:szCs w:val="28"/>
              </w:rPr>
              <w:t>đưa bút trên trang giấy, vẽ những nét đầu tiên. Hình nước Việt Nam cong cong hình chữ S dần dần hiện rõ trên nền giấy trắng. Chẳng bao lâu, Thanh đã vẽ xong. Em cầm bức vẽ ngắm nghía và tự thấy rất hài lòng. A, bố vừa đi làm về, em sẽ khoe</w:t>
            </w:r>
            <w:r w:rsidRPr="003B2F11">
              <w:rPr>
                <w:rFonts w:eastAsia="Times New Roman" w:cs="Times New Roman"/>
                <w:i/>
                <w:color w:val="000000"/>
                <w:spacing w:val="40"/>
                <w:szCs w:val="28"/>
              </w:rPr>
              <w:t xml:space="preserve"> </w:t>
            </w:r>
            <w:r w:rsidRPr="003B2F11">
              <w:rPr>
                <w:rFonts w:eastAsia="Times New Roman" w:cs="Times New Roman"/>
                <w:i/>
                <w:color w:val="000000"/>
                <w:szCs w:val="28"/>
              </w:rPr>
              <w:t>bố ngay!</w:t>
            </w:r>
          </w:p>
          <w:p w:rsidR="003B2F11" w:rsidRPr="003B2F11" w:rsidRDefault="003B2F11" w:rsidP="003B2F11">
            <w:pPr>
              <w:spacing w:after="0" w:line="240" w:lineRule="auto"/>
              <w:rPr>
                <w:rFonts w:eastAsia="Times New Roman" w:cs="Times New Roman"/>
                <w:b/>
                <w:color w:val="000000"/>
                <w:szCs w:val="28"/>
              </w:rPr>
            </w:pPr>
            <w:r w:rsidRPr="003B2F11">
              <w:rPr>
                <w:rFonts w:eastAsia="Times New Roman" w:cs="Times New Roman"/>
                <w:b/>
                <w:color w:val="000000"/>
                <w:szCs w:val="28"/>
              </w:rPr>
              <w:t>D. HOẠT ĐỘNG VẬN DỤNG – TRẢI NGHIỆM:</w:t>
            </w:r>
          </w:p>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 GV hướng dẫn HS sáng tạo thêm một số câu chuyện khác đã nghe, đã đọc nhưng không làm sai lệch nội dung câu chuyện để kể cho bạn bè, người thân nghe.</w:t>
            </w:r>
          </w:p>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 GV NX tiết học.</w:t>
            </w:r>
          </w:p>
        </w:tc>
        <w:tc>
          <w:tcPr>
            <w:tcW w:w="4536" w:type="dxa"/>
            <w:shd w:val="clear" w:color="auto" w:fill="auto"/>
          </w:tcPr>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lastRenderedPageBreak/>
              <w:t>- HS đọc to 2 đề sgk trang 53</w:t>
            </w: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 HS làm việc cá nhân</w:t>
            </w: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 HS thảo luận nhóm đôi</w:t>
            </w:r>
          </w:p>
          <w:p w:rsidR="003B2F11" w:rsidRPr="003B2F11" w:rsidRDefault="003B2F11" w:rsidP="003B2F11">
            <w:pPr>
              <w:spacing w:after="0" w:line="240" w:lineRule="auto"/>
              <w:rPr>
                <w:rFonts w:eastAsia="Times New Roman" w:cs="Times New Roman"/>
                <w:b/>
                <w:color w:val="000000"/>
                <w:szCs w:val="28"/>
              </w:rPr>
            </w:pPr>
          </w:p>
          <w:p w:rsidR="003B2F11" w:rsidRPr="003B2F11" w:rsidRDefault="003B2F11" w:rsidP="003B2F11">
            <w:pPr>
              <w:spacing w:after="0" w:line="240" w:lineRule="auto"/>
              <w:rPr>
                <w:rFonts w:eastAsia="Times New Roman" w:cs="Times New Roman"/>
                <w:b/>
                <w:color w:val="000000"/>
                <w:szCs w:val="28"/>
              </w:rPr>
            </w:pPr>
          </w:p>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- 2,3 HS trình bày phần sáng tạo của mình.</w:t>
            </w: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 HS NX, bình chọn bài sáng tạo, sinh động, hấp dẫn.</w:t>
            </w: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 HS lắng nghe</w:t>
            </w:r>
          </w:p>
        </w:tc>
      </w:tr>
    </w:tbl>
    <w:p w:rsidR="003B2F11" w:rsidRPr="003B2F11" w:rsidRDefault="003B2F11" w:rsidP="003B2F11">
      <w:pPr>
        <w:spacing w:after="0" w:line="240" w:lineRule="auto"/>
        <w:rPr>
          <w:rFonts w:eastAsia="Times New Roman" w:cs="Times New Roman"/>
          <w:b/>
          <w:color w:val="000000"/>
          <w:szCs w:val="28"/>
          <w:lang w:val="vi-VN"/>
        </w:rPr>
      </w:pPr>
      <w:r w:rsidRPr="003B2F11">
        <w:rPr>
          <w:rFonts w:eastAsia="Times New Roman" w:cs="Times New Roman"/>
          <w:b/>
          <w:color w:val="000000"/>
          <w:szCs w:val="28"/>
          <w:lang w:val="vi-VN"/>
        </w:rPr>
        <w:lastRenderedPageBreak/>
        <w:t>IV. Điều chỉnh sau bài dạy:</w:t>
      </w:r>
    </w:p>
    <w:p w:rsidR="003B2F11" w:rsidRPr="003B2F11" w:rsidRDefault="003B2F11" w:rsidP="003B2F11">
      <w:pPr>
        <w:widowControl w:val="0"/>
        <w:shd w:val="clear" w:color="auto" w:fill="FFFFFF"/>
        <w:spacing w:after="0" w:line="240" w:lineRule="auto"/>
        <w:rPr>
          <w:rFonts w:eastAsia="Times New Roman" w:cs="Times New Roman"/>
          <w:color w:val="000000"/>
          <w:spacing w:val="-4"/>
          <w:kern w:val="2"/>
          <w:szCs w:val="28"/>
        </w:rPr>
      </w:pPr>
      <w:r w:rsidRPr="003B2F11">
        <w:rPr>
          <w:rFonts w:eastAsia="Times New Roman" w:cs="Times New Roman"/>
          <w:color w:val="000000"/>
          <w:kern w:val="2"/>
          <w:szCs w:val="28"/>
        </w:rPr>
        <w:t>..................................................................................................................................................................................................................................................................................................</w:t>
      </w:r>
    </w:p>
    <w:p w:rsidR="003B2F11" w:rsidRPr="003B2F11" w:rsidRDefault="003B2F11" w:rsidP="003B2F11">
      <w:pPr>
        <w:spacing w:after="0" w:line="240" w:lineRule="auto"/>
        <w:rPr>
          <w:rFonts w:eastAsia="Times New Roman" w:cs="Times New Roman"/>
          <w:b/>
          <w:color w:val="000000"/>
          <w:szCs w:val="28"/>
          <w:lang w:val="nl-NL"/>
        </w:rPr>
      </w:pPr>
    </w:p>
    <w:p w:rsidR="003B2F11" w:rsidRPr="007D0C87" w:rsidRDefault="003B2F11" w:rsidP="003B2F11">
      <w:pPr>
        <w:spacing w:after="0" w:line="240" w:lineRule="auto"/>
        <w:ind w:left="-142"/>
        <w:jc w:val="center"/>
        <w:rPr>
          <w:rFonts w:eastAsia="Times New Roman" w:cs="Times New Roman"/>
          <w:b/>
          <w:bCs/>
          <w:color w:val="FF0000"/>
          <w:szCs w:val="28"/>
          <w:lang w:val="nl-NL"/>
        </w:rPr>
      </w:pPr>
      <w:r w:rsidRPr="007D0C87">
        <w:rPr>
          <w:rFonts w:eastAsia="Times New Roman" w:cs="Times New Roman"/>
          <w:b/>
          <w:bCs/>
          <w:color w:val="FF0000"/>
          <w:szCs w:val="28"/>
          <w:lang w:val="nl-NL"/>
        </w:rPr>
        <w:t>BÀI 65. THỂ TÍCH HÌNH HỘP CHỮ NHẬT, HÌNH LẬP PHƯƠNG</w:t>
      </w:r>
    </w:p>
    <w:p w:rsidR="003B2F11" w:rsidRPr="007D0C87" w:rsidRDefault="003B2F11" w:rsidP="003B2F11">
      <w:pPr>
        <w:spacing w:after="0" w:line="240" w:lineRule="auto"/>
        <w:ind w:left="-142"/>
        <w:jc w:val="center"/>
        <w:rPr>
          <w:rFonts w:eastAsia="Times New Roman" w:cs="Times New Roman"/>
          <w:b/>
          <w:bCs/>
          <w:color w:val="FF0000"/>
          <w:szCs w:val="28"/>
          <w:lang w:val="nl-NL"/>
        </w:rPr>
      </w:pPr>
      <w:r w:rsidRPr="007D0C87">
        <w:rPr>
          <w:rFonts w:eastAsia="Times New Roman" w:cs="Times New Roman"/>
          <w:b/>
          <w:bCs/>
          <w:color w:val="FF0000"/>
          <w:szCs w:val="28"/>
          <w:lang w:val="nl-NL"/>
        </w:rPr>
        <w:t>( Tiết 2)</w:t>
      </w:r>
    </w:p>
    <w:p w:rsidR="003B2F11" w:rsidRPr="003B2F11" w:rsidRDefault="003B2F11" w:rsidP="003B2F11">
      <w:pPr>
        <w:spacing w:after="0" w:line="240" w:lineRule="auto"/>
        <w:rPr>
          <w:rFonts w:eastAsia="Times New Roman" w:cs="Times New Roman"/>
          <w:b/>
          <w:bCs/>
          <w:color w:val="000000"/>
          <w:szCs w:val="28"/>
          <w:lang w:val="nl-NL"/>
        </w:rPr>
      </w:pPr>
      <w:r w:rsidRPr="003B2F11">
        <w:rPr>
          <w:rFonts w:eastAsia="Times New Roman" w:cs="Times New Roman"/>
          <w:b/>
          <w:bCs/>
          <w:color w:val="000000"/>
          <w:szCs w:val="28"/>
          <w:lang w:val="nl-NL"/>
        </w:rPr>
        <w:t>I.YÊU CẦU CẦN ĐẠT</w:t>
      </w:r>
    </w:p>
    <w:p w:rsidR="003B2F11" w:rsidRPr="003B2F11" w:rsidRDefault="003B2F11" w:rsidP="003B2F11">
      <w:pPr>
        <w:spacing w:after="0" w:line="240" w:lineRule="auto"/>
        <w:rPr>
          <w:rFonts w:eastAsia="Times New Roman" w:cs="Times New Roman"/>
          <w:i/>
          <w:iCs/>
          <w:color w:val="000000"/>
          <w:szCs w:val="28"/>
          <w:lang w:val="nl-NL"/>
        </w:rPr>
      </w:pPr>
      <w:r w:rsidRPr="003B2F11">
        <w:rPr>
          <w:rFonts w:eastAsia="Times New Roman" w:cs="Times New Roman"/>
          <w:i/>
          <w:iCs/>
          <w:color w:val="000000"/>
          <w:szCs w:val="28"/>
          <w:lang w:val="nl-NL"/>
        </w:rPr>
        <w:t xml:space="preserve"> 1. Năng lực đặc thù:</w:t>
      </w:r>
    </w:p>
    <w:p w:rsidR="003B2F11" w:rsidRPr="003B2F11" w:rsidRDefault="003B2F11" w:rsidP="003B2F11">
      <w:pPr>
        <w:spacing w:after="0" w:line="240" w:lineRule="auto"/>
        <w:rPr>
          <w:rFonts w:eastAsia="Times New Roman" w:cs="Times New Roman"/>
          <w:color w:val="000000"/>
          <w:szCs w:val="28"/>
          <w:lang w:val="nl-NL"/>
        </w:rPr>
      </w:pPr>
      <w:r w:rsidRPr="003B2F11">
        <w:rPr>
          <w:rFonts w:eastAsia="Times New Roman" w:cs="Times New Roman"/>
          <w:color w:val="000000"/>
          <w:szCs w:val="28"/>
          <w:lang w:val="nl-NL"/>
        </w:rPr>
        <w:t>-Nhận biết được thể tích của hình hộp chữ nhật và hình lập phương.</w:t>
      </w:r>
    </w:p>
    <w:p w:rsidR="003B2F11" w:rsidRPr="003B2F11" w:rsidRDefault="003B2F11" w:rsidP="003B2F11">
      <w:pPr>
        <w:spacing w:after="0" w:line="240" w:lineRule="auto"/>
        <w:rPr>
          <w:rFonts w:eastAsia="Times New Roman" w:cs="Times New Roman"/>
          <w:i/>
          <w:iCs/>
          <w:color w:val="000000"/>
          <w:szCs w:val="28"/>
          <w:lang w:val="nl-NL"/>
        </w:rPr>
      </w:pPr>
      <w:r w:rsidRPr="003B2F11">
        <w:rPr>
          <w:rFonts w:eastAsia="Times New Roman" w:cs="Times New Roman"/>
          <w:color w:val="000000"/>
          <w:szCs w:val="28"/>
          <w:lang w:val="nl-NL"/>
        </w:rPr>
        <w:t>-Biết cách tính thể tích của hình hộp chữ nhật và hình lập phương.</w:t>
      </w:r>
    </w:p>
    <w:p w:rsidR="003B2F11" w:rsidRPr="003B2F11" w:rsidRDefault="003B2F11" w:rsidP="003B2F11">
      <w:pPr>
        <w:widowControl w:val="0"/>
        <w:spacing w:after="0" w:line="240" w:lineRule="auto"/>
        <w:jc w:val="both"/>
        <w:rPr>
          <w:rFonts w:eastAsia="Times New Roman" w:cs="Times New Roman"/>
          <w:color w:val="000000"/>
          <w:kern w:val="2"/>
          <w:szCs w:val="28"/>
          <w:lang w:val="nl-NL"/>
        </w:rPr>
      </w:pPr>
      <w:r w:rsidRPr="003B2F11">
        <w:rPr>
          <w:rFonts w:eastAsia="Times New Roman" w:cs="Times New Roman"/>
          <w:color w:val="000000"/>
          <w:kern w:val="2"/>
          <w:szCs w:val="28"/>
          <w:lang w:val="nl-NL"/>
        </w:rPr>
        <w:t>-Thực hành, vận dụng trong một sô tình huống cụ thể có liên quan.</w:t>
      </w:r>
    </w:p>
    <w:p w:rsidR="003B2F11" w:rsidRPr="003B2F11" w:rsidRDefault="003B2F11" w:rsidP="003B2F11">
      <w:pPr>
        <w:widowControl w:val="0"/>
        <w:spacing w:after="0" w:line="240" w:lineRule="auto"/>
        <w:jc w:val="both"/>
        <w:rPr>
          <w:rFonts w:eastAsia="Times New Roman" w:cs="Times New Roman"/>
          <w:color w:val="000000"/>
          <w:kern w:val="2"/>
          <w:szCs w:val="28"/>
          <w:lang w:val="nl-NL"/>
        </w:rPr>
      </w:pPr>
      <w:r w:rsidRPr="003B2F11">
        <w:rPr>
          <w:rFonts w:eastAsia="Times New Roman" w:cs="Times New Roman"/>
          <w:color w:val="000000"/>
          <w:kern w:val="2"/>
          <w:szCs w:val="28"/>
          <w:lang w:val="nl-NL"/>
        </w:rPr>
        <w:t>-Phát triển các NL toán học.</w:t>
      </w:r>
    </w:p>
    <w:p w:rsidR="003B2F11" w:rsidRPr="003B2F11" w:rsidRDefault="003B2F11" w:rsidP="003B2F11">
      <w:pPr>
        <w:widowControl w:val="0"/>
        <w:spacing w:after="0" w:line="240" w:lineRule="auto"/>
        <w:jc w:val="both"/>
        <w:rPr>
          <w:rFonts w:eastAsia="Times New Roman" w:cs="Times New Roman"/>
          <w:color w:val="000000"/>
          <w:kern w:val="2"/>
          <w:szCs w:val="28"/>
          <w:lang w:val="nl-NL"/>
        </w:rPr>
      </w:pPr>
      <w:r w:rsidRPr="003B2F11">
        <w:rPr>
          <w:rFonts w:eastAsia="Times New Roman" w:cs="Times New Roman"/>
          <w:i/>
          <w:iCs/>
          <w:color w:val="000000"/>
          <w:kern w:val="2"/>
          <w:szCs w:val="28"/>
          <w:lang w:val="nl-NL"/>
        </w:rPr>
        <w:t>2.Năng lực chung:</w:t>
      </w:r>
    </w:p>
    <w:p w:rsidR="003B2F11" w:rsidRPr="003B2F11" w:rsidRDefault="003B2F11" w:rsidP="003B2F11">
      <w:pPr>
        <w:widowControl w:val="0"/>
        <w:tabs>
          <w:tab w:val="left" w:pos="740"/>
        </w:tabs>
        <w:spacing w:after="0" w:line="240" w:lineRule="auto"/>
        <w:jc w:val="both"/>
        <w:rPr>
          <w:rFonts w:eastAsia="Times New Roman" w:cs="Times New Roman"/>
          <w:color w:val="000000"/>
          <w:szCs w:val="28"/>
          <w:lang w:val="nl-NL"/>
        </w:rPr>
      </w:pPr>
      <w:r w:rsidRPr="003B2F11">
        <w:rPr>
          <w:rFonts w:eastAsia="Times New Roman" w:cs="Times New Roman"/>
          <w:color w:val="000000"/>
          <w:szCs w:val="28"/>
          <w:lang w:val="nl-NL"/>
        </w:rPr>
        <w:t xml:space="preserve"> -Thông qua việc tính thể tích của hình hộp chữ nhật, hình lập phương và thực hành, vận dụng đê giải quyết vấn đề trong một sô tình huống cụ thể có liên quan, HS có </w:t>
      </w:r>
      <w:r w:rsidRPr="003B2F11">
        <w:rPr>
          <w:rFonts w:eastAsia="Times New Roman" w:cs="Times New Roman"/>
          <w:color w:val="000000"/>
          <w:szCs w:val="28"/>
          <w:lang w:val="nl-NL"/>
        </w:rPr>
        <w:lastRenderedPageBreak/>
        <w:t>cơ hội được phát triển NL giải quyết vấn đề toán học. NL tư duy và lập luận toán học.</w:t>
      </w:r>
    </w:p>
    <w:p w:rsidR="003B2F11" w:rsidRPr="003B2F11" w:rsidRDefault="003B2F11" w:rsidP="003B2F11">
      <w:pPr>
        <w:widowControl w:val="0"/>
        <w:tabs>
          <w:tab w:val="left" w:pos="733"/>
        </w:tabs>
        <w:spacing w:after="0" w:line="240" w:lineRule="auto"/>
        <w:jc w:val="both"/>
        <w:rPr>
          <w:rFonts w:eastAsia="Times New Roman" w:cs="Times New Roman"/>
          <w:color w:val="000000"/>
          <w:szCs w:val="28"/>
          <w:lang w:val="nl-NL"/>
        </w:rPr>
      </w:pPr>
      <w:r w:rsidRPr="003B2F11">
        <w:rPr>
          <w:rFonts w:eastAsia="Times New Roman" w:cs="Times New Roman"/>
          <w:color w:val="000000"/>
          <w:szCs w:val="28"/>
          <w:lang w:val="nl-NL"/>
        </w:rPr>
        <w:t xml:space="preserve">  - Thông qua việc sử dụng ngôn ngữ toán học để diễn tả cách tính, trao đổi, chia sẽ nhóm. HS có cơ hội được phát triển NL giao tiếp toán học.</w:t>
      </w:r>
    </w:p>
    <w:p w:rsidR="003B2F11" w:rsidRPr="003B2F11" w:rsidRDefault="003B2F11" w:rsidP="003B2F11">
      <w:pPr>
        <w:spacing w:after="0" w:line="240" w:lineRule="auto"/>
        <w:jc w:val="both"/>
        <w:rPr>
          <w:rFonts w:eastAsia="Times New Roman" w:cs="Times New Roman"/>
          <w:i/>
          <w:iCs/>
          <w:color w:val="000000"/>
          <w:szCs w:val="28"/>
          <w:lang w:val="nl-NL"/>
        </w:rPr>
      </w:pPr>
      <w:r w:rsidRPr="003B2F11">
        <w:rPr>
          <w:rFonts w:eastAsia="Times New Roman" w:cs="Times New Roman"/>
          <w:i/>
          <w:iCs/>
          <w:color w:val="000000"/>
          <w:szCs w:val="28"/>
          <w:lang w:val="nl-NL"/>
        </w:rPr>
        <w:t xml:space="preserve"> 3. Phẩm chất:</w:t>
      </w:r>
    </w:p>
    <w:p w:rsidR="003B2F11" w:rsidRPr="003B2F11" w:rsidRDefault="003B2F11" w:rsidP="003B2F11">
      <w:pPr>
        <w:spacing w:after="0" w:line="240" w:lineRule="auto"/>
        <w:jc w:val="both"/>
        <w:rPr>
          <w:rFonts w:eastAsia="Times New Roman" w:cs="Times New Roman"/>
          <w:color w:val="000000"/>
          <w:szCs w:val="28"/>
          <w:lang w:val="nl-NL"/>
        </w:rPr>
      </w:pPr>
      <w:r w:rsidRPr="003B2F11">
        <w:rPr>
          <w:rFonts w:eastAsia="Times New Roman" w:cs="Times New Roman"/>
          <w:color w:val="000000"/>
          <w:szCs w:val="28"/>
          <w:lang w:val="nl-NL"/>
        </w:rPr>
        <w:t xml:space="preserve">  - Chăm chỉ trong tính toán và làm bài; trung thực trong đánh giá kết quả học tập cả bản thân, của bạn; có trách nhiệm trong hoạt động nhóm.</w:t>
      </w:r>
    </w:p>
    <w:p w:rsidR="003B2F11" w:rsidRPr="003B2F11" w:rsidRDefault="003B2F11" w:rsidP="003B2F11">
      <w:pPr>
        <w:spacing w:after="0" w:line="240" w:lineRule="auto"/>
        <w:jc w:val="both"/>
        <w:rPr>
          <w:rFonts w:eastAsia="Times New Roman" w:cs="Times New Roman"/>
          <w:b/>
          <w:bCs/>
          <w:color w:val="000000"/>
          <w:szCs w:val="28"/>
          <w:lang w:val="nl-NL"/>
        </w:rPr>
      </w:pPr>
      <w:r w:rsidRPr="003B2F11">
        <w:rPr>
          <w:rFonts w:eastAsia="Times New Roman" w:cs="Times New Roman"/>
          <w:b/>
          <w:bCs/>
          <w:color w:val="000000"/>
          <w:szCs w:val="28"/>
          <w:lang w:val="nl-NL"/>
        </w:rPr>
        <w:t>II.ĐỒ DÙNG DẠY HỌC</w:t>
      </w:r>
    </w:p>
    <w:p w:rsidR="003B2F11" w:rsidRPr="003B2F11" w:rsidRDefault="003B2F11" w:rsidP="003B2F11">
      <w:pPr>
        <w:widowControl w:val="0"/>
        <w:tabs>
          <w:tab w:val="left" w:pos="733"/>
        </w:tabs>
        <w:spacing w:after="0" w:line="240" w:lineRule="auto"/>
        <w:jc w:val="both"/>
        <w:rPr>
          <w:rFonts w:eastAsia="Times New Roman" w:cs="Times New Roman"/>
          <w:color w:val="000000"/>
          <w:kern w:val="2"/>
          <w:szCs w:val="28"/>
          <w:lang w:val="nl-NL"/>
        </w:rPr>
      </w:pPr>
      <w:r w:rsidRPr="003B2F11">
        <w:rPr>
          <w:rFonts w:eastAsia="Times New Roman" w:cs="Times New Roman"/>
          <w:i/>
          <w:iCs/>
          <w:color w:val="000000"/>
          <w:kern w:val="2"/>
          <w:szCs w:val="28"/>
          <w:lang w:val="nl-NL"/>
        </w:rPr>
        <w:t>-</w:t>
      </w:r>
      <w:r w:rsidRPr="003B2F11">
        <w:rPr>
          <w:rFonts w:eastAsia="Times New Roman" w:cs="Times New Roman"/>
          <w:b/>
          <w:bCs/>
          <w:i/>
          <w:iCs/>
          <w:color w:val="000000"/>
          <w:kern w:val="2"/>
          <w:szCs w:val="28"/>
          <w:lang w:val="nl-NL"/>
        </w:rPr>
        <w:t>Giáo viên</w:t>
      </w:r>
      <w:r w:rsidRPr="003B2F11">
        <w:rPr>
          <w:rFonts w:eastAsia="Times New Roman" w:cs="Times New Roman"/>
          <w:color w:val="000000"/>
          <w:kern w:val="2"/>
          <w:szCs w:val="28"/>
          <w:lang w:val="nl-NL"/>
        </w:rPr>
        <w:t xml:space="preserve"> </w:t>
      </w:r>
      <w:r w:rsidRPr="003B2F11">
        <w:rPr>
          <w:rFonts w:eastAsia="Times New Roman" w:cs="Times New Roman"/>
          <w:b/>
          <w:bCs/>
          <w:color w:val="000000"/>
          <w:kern w:val="2"/>
          <w:szCs w:val="28"/>
          <w:lang w:val="nl-NL"/>
        </w:rPr>
        <w:t>:</w:t>
      </w:r>
      <w:r w:rsidRPr="003B2F11">
        <w:rPr>
          <w:rFonts w:eastAsia="Times New Roman" w:cs="Times New Roman"/>
          <w:color w:val="000000"/>
          <w:kern w:val="2"/>
          <w:szCs w:val="28"/>
          <w:lang w:val="nl-NL"/>
        </w:rPr>
        <w:t xml:space="preserve"> + Chuẩn bị các mô hình hình hộp chữ nhật và hình lập phương với các kích thước đo bằng cm  như hình vẽ gợi ý trong SGK</w:t>
      </w:r>
    </w:p>
    <w:p w:rsidR="003B2F11" w:rsidRPr="003B2F11" w:rsidRDefault="003B2F11" w:rsidP="003B2F11">
      <w:pPr>
        <w:widowControl w:val="0"/>
        <w:tabs>
          <w:tab w:val="left" w:pos="740"/>
        </w:tabs>
        <w:spacing w:after="0" w:line="240" w:lineRule="auto"/>
        <w:jc w:val="both"/>
        <w:rPr>
          <w:rFonts w:eastAsia="Times New Roman" w:cs="Times New Roman"/>
          <w:color w:val="000000"/>
          <w:szCs w:val="28"/>
          <w:lang w:val="nl-NL"/>
        </w:rPr>
      </w:pPr>
      <w:r w:rsidRPr="003B2F11">
        <w:rPr>
          <w:rFonts w:eastAsia="Times New Roman" w:cs="Times New Roman"/>
          <w:color w:val="000000"/>
          <w:szCs w:val="28"/>
          <w:lang w:val="nl-NL"/>
        </w:rPr>
        <w:t>+ Một số hình lập phương cạnh 1 cm, hình vẽ hình hộp chữ nhật và hình lập phương có các hình lập phương nhỏ xếp ở trong.</w:t>
      </w:r>
    </w:p>
    <w:p w:rsidR="003B2F11" w:rsidRPr="003B2F11" w:rsidRDefault="003B2F11" w:rsidP="003B2F11">
      <w:pPr>
        <w:widowControl w:val="0"/>
        <w:tabs>
          <w:tab w:val="left" w:pos="742"/>
        </w:tabs>
        <w:spacing w:after="0" w:line="240" w:lineRule="auto"/>
        <w:jc w:val="both"/>
        <w:rPr>
          <w:rFonts w:eastAsia="Times New Roman" w:cs="Times New Roman"/>
          <w:color w:val="000000"/>
          <w:szCs w:val="28"/>
          <w:lang w:val="nl-NL"/>
        </w:rPr>
      </w:pPr>
      <w:r w:rsidRPr="003B2F11">
        <w:rPr>
          <w:rFonts w:eastAsia="Times New Roman" w:cs="Times New Roman"/>
          <w:color w:val="000000"/>
          <w:szCs w:val="28"/>
          <w:lang w:val="nl-NL"/>
        </w:rPr>
        <w:t>+ Bảng phụ, máy chiếu.</w:t>
      </w:r>
    </w:p>
    <w:p w:rsidR="003B2F11" w:rsidRPr="003B2F11" w:rsidRDefault="003B2F11" w:rsidP="003B2F11">
      <w:pPr>
        <w:spacing w:after="0" w:line="240" w:lineRule="auto"/>
        <w:jc w:val="both"/>
        <w:rPr>
          <w:rFonts w:eastAsia="Times New Roman" w:cs="Times New Roman"/>
          <w:color w:val="000000"/>
          <w:szCs w:val="28"/>
          <w:lang w:val="nl-NL"/>
        </w:rPr>
      </w:pPr>
      <w:r w:rsidRPr="003B2F11">
        <w:rPr>
          <w:rFonts w:eastAsia="Times New Roman" w:cs="Times New Roman"/>
          <w:b/>
          <w:bCs/>
          <w:i/>
          <w:iCs/>
          <w:color w:val="000000"/>
          <w:szCs w:val="28"/>
          <w:lang w:val="nl-NL"/>
        </w:rPr>
        <w:t xml:space="preserve"> -Học sinh: </w:t>
      </w:r>
      <w:r w:rsidRPr="003B2F11">
        <w:rPr>
          <w:rFonts w:eastAsia="Times New Roman" w:cs="Times New Roman"/>
          <w:color w:val="000000"/>
          <w:szCs w:val="28"/>
          <w:lang w:val="nl-NL"/>
        </w:rPr>
        <w:t>SGK, VBT toán</w:t>
      </w:r>
    </w:p>
    <w:p w:rsidR="003B2F11" w:rsidRPr="003B2F11" w:rsidRDefault="003B2F11" w:rsidP="003B2F11">
      <w:pPr>
        <w:spacing w:after="0" w:line="240" w:lineRule="auto"/>
        <w:jc w:val="both"/>
        <w:rPr>
          <w:rFonts w:eastAsia="Times New Roman" w:cs="Times New Roman"/>
          <w:b/>
          <w:bCs/>
          <w:color w:val="000000"/>
          <w:szCs w:val="28"/>
          <w:lang w:val="nl-NL"/>
        </w:rPr>
      </w:pPr>
      <w:r w:rsidRPr="003B2F11">
        <w:rPr>
          <w:rFonts w:eastAsia="Times New Roman" w:cs="Times New Roman"/>
          <w:b/>
          <w:bCs/>
          <w:color w:val="000000"/>
          <w:szCs w:val="28"/>
          <w:lang w:val="nl-NL"/>
        </w:rPr>
        <w:t>III. CÁC HOẠT ĐỘNG DẠY HỌC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103"/>
        <w:gridCol w:w="4282"/>
      </w:tblGrid>
      <w:tr w:rsidR="003B2F11" w:rsidRPr="003B2F11" w:rsidTr="007D0C87">
        <w:tc>
          <w:tcPr>
            <w:tcW w:w="675" w:type="dxa"/>
            <w:shd w:val="clear" w:color="auto" w:fill="auto"/>
          </w:tcPr>
          <w:p w:rsidR="003B2F11" w:rsidRPr="003B2F11" w:rsidRDefault="003B2F11" w:rsidP="003B2F11">
            <w:pPr>
              <w:spacing w:after="0" w:line="240" w:lineRule="auto"/>
              <w:rPr>
                <w:rFonts w:eastAsia="Times New Roman" w:cs="Times New Roman"/>
                <w:b/>
                <w:color w:val="000000"/>
                <w:szCs w:val="28"/>
              </w:rPr>
            </w:pPr>
            <w:r w:rsidRPr="003B2F11">
              <w:rPr>
                <w:rFonts w:eastAsia="Times New Roman" w:cs="Times New Roman"/>
                <w:b/>
                <w:color w:val="000000"/>
                <w:szCs w:val="28"/>
              </w:rPr>
              <w:t>TG</w:t>
            </w:r>
          </w:p>
        </w:tc>
        <w:tc>
          <w:tcPr>
            <w:tcW w:w="5103" w:type="dxa"/>
            <w:shd w:val="clear" w:color="auto" w:fill="auto"/>
          </w:tcPr>
          <w:p w:rsidR="003B2F11" w:rsidRPr="003B2F11" w:rsidRDefault="003B2F11" w:rsidP="003B2F11">
            <w:pPr>
              <w:spacing w:after="0" w:line="240" w:lineRule="auto"/>
              <w:jc w:val="center"/>
              <w:rPr>
                <w:rFonts w:eastAsia="Times New Roman" w:cs="Times New Roman"/>
                <w:b/>
                <w:color w:val="000000"/>
                <w:szCs w:val="28"/>
                <w:lang w:val="vi-VN"/>
              </w:rPr>
            </w:pPr>
            <w:r w:rsidRPr="00740A3E">
              <w:rPr>
                <w:rFonts w:eastAsia="Times New Roman" w:cs="Times New Roman"/>
                <w:b/>
                <w:bCs/>
                <w:color w:val="000000"/>
                <w:szCs w:val="28"/>
                <w:lang w:val="vi-VN"/>
              </w:rPr>
              <w:t>HOẠT ĐỘNG CỦA GIÁO VIÊN</w:t>
            </w:r>
          </w:p>
        </w:tc>
        <w:tc>
          <w:tcPr>
            <w:tcW w:w="4282" w:type="dxa"/>
            <w:shd w:val="clear" w:color="auto" w:fill="auto"/>
          </w:tcPr>
          <w:p w:rsidR="003B2F11" w:rsidRPr="003B2F11" w:rsidRDefault="003B2F11" w:rsidP="003B2F11">
            <w:pPr>
              <w:spacing w:after="0" w:line="240" w:lineRule="auto"/>
              <w:jc w:val="center"/>
              <w:rPr>
                <w:rFonts w:eastAsia="Times New Roman" w:cs="Times New Roman"/>
                <w:b/>
                <w:color w:val="000000"/>
                <w:szCs w:val="28"/>
                <w:lang w:val="vi-VN"/>
              </w:rPr>
            </w:pPr>
            <w:r w:rsidRPr="00740A3E">
              <w:rPr>
                <w:rFonts w:eastAsia="Times New Roman" w:cs="Times New Roman"/>
                <w:b/>
                <w:bCs/>
                <w:color w:val="000000"/>
                <w:szCs w:val="28"/>
                <w:lang w:val="vi-VN"/>
              </w:rPr>
              <w:t>HOẠT ĐỘNG CỦA HỌC SINH</w:t>
            </w:r>
          </w:p>
        </w:tc>
      </w:tr>
      <w:tr w:rsidR="003B2F11" w:rsidRPr="003B2F11" w:rsidTr="007D0C87">
        <w:tc>
          <w:tcPr>
            <w:tcW w:w="675" w:type="dxa"/>
            <w:shd w:val="clear" w:color="auto" w:fill="auto"/>
          </w:tcPr>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5'</w:t>
            </w:r>
          </w:p>
        </w:tc>
        <w:tc>
          <w:tcPr>
            <w:tcW w:w="5103" w:type="dxa"/>
            <w:shd w:val="clear" w:color="auto" w:fill="auto"/>
          </w:tcPr>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b/>
                <w:bCs/>
                <w:color w:val="000000"/>
                <w:szCs w:val="28"/>
              </w:rPr>
              <w:t>A. HOẠT ĐỘNG KHỞI ĐỘNG</w:t>
            </w:r>
          </w:p>
        </w:tc>
        <w:tc>
          <w:tcPr>
            <w:tcW w:w="4282" w:type="dxa"/>
            <w:shd w:val="clear" w:color="auto" w:fill="auto"/>
          </w:tcPr>
          <w:p w:rsidR="003B2F11" w:rsidRPr="003B2F11" w:rsidRDefault="003B2F11" w:rsidP="003B2F11">
            <w:pPr>
              <w:spacing w:after="0" w:line="240" w:lineRule="auto"/>
              <w:rPr>
                <w:rFonts w:eastAsia="Times New Roman" w:cs="Times New Roman"/>
                <w:color w:val="000000"/>
                <w:szCs w:val="28"/>
                <w:lang w:val="vi-VN"/>
              </w:rPr>
            </w:pPr>
          </w:p>
        </w:tc>
      </w:tr>
      <w:tr w:rsidR="003B2F11" w:rsidRPr="003B2F11" w:rsidTr="007D0C87">
        <w:tc>
          <w:tcPr>
            <w:tcW w:w="675" w:type="dxa"/>
            <w:shd w:val="clear" w:color="auto" w:fill="auto"/>
          </w:tcPr>
          <w:p w:rsidR="003B2F11" w:rsidRPr="003B2F11" w:rsidRDefault="003B2F11" w:rsidP="003B2F11">
            <w:pPr>
              <w:spacing w:after="0" w:line="240" w:lineRule="auto"/>
              <w:rPr>
                <w:rFonts w:eastAsia="Times New Roman" w:cs="Times New Roman"/>
                <w:color w:val="000000"/>
                <w:szCs w:val="28"/>
                <w:lang w:val="vi-VN"/>
              </w:rPr>
            </w:pPr>
          </w:p>
        </w:tc>
        <w:tc>
          <w:tcPr>
            <w:tcW w:w="5103" w:type="dxa"/>
            <w:shd w:val="clear" w:color="auto" w:fill="auto"/>
          </w:tcPr>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 GV yêu cầu HS nêu quy tắc và công thức thể tích hình hộp chữ nhật, hình lập phương</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rPr>
              <w:t>- Nhận xét .</w:t>
            </w:r>
          </w:p>
        </w:tc>
        <w:tc>
          <w:tcPr>
            <w:tcW w:w="4282" w:type="dxa"/>
            <w:shd w:val="clear" w:color="auto" w:fill="auto"/>
          </w:tcPr>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 HS nêu</w:t>
            </w: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 HS lắng nghe</w:t>
            </w:r>
          </w:p>
        </w:tc>
      </w:tr>
      <w:tr w:rsidR="003B2F11" w:rsidRPr="003B2F11" w:rsidTr="007D0C87">
        <w:tc>
          <w:tcPr>
            <w:tcW w:w="675" w:type="dxa"/>
            <w:shd w:val="clear" w:color="auto" w:fill="auto"/>
          </w:tcPr>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t>15'</w:t>
            </w:r>
          </w:p>
        </w:tc>
        <w:tc>
          <w:tcPr>
            <w:tcW w:w="9385" w:type="dxa"/>
            <w:gridSpan w:val="2"/>
            <w:shd w:val="clear" w:color="auto" w:fill="auto"/>
          </w:tcPr>
          <w:p w:rsidR="003B2F11" w:rsidRPr="003B2F11" w:rsidRDefault="003B2F11" w:rsidP="003B2F11">
            <w:pPr>
              <w:spacing w:after="0" w:line="240" w:lineRule="auto"/>
              <w:jc w:val="both"/>
              <w:rPr>
                <w:rFonts w:eastAsia="Times New Roman" w:cs="Times New Roman"/>
                <w:b/>
                <w:bCs/>
                <w:color w:val="000000"/>
                <w:szCs w:val="28"/>
                <w:lang w:val="vi-VN"/>
              </w:rPr>
            </w:pPr>
            <w:r w:rsidRPr="003B2F11">
              <w:rPr>
                <w:rFonts w:eastAsia="Times New Roman" w:cs="Times New Roman"/>
                <w:b/>
                <w:bCs/>
                <w:color w:val="000000"/>
                <w:szCs w:val="28"/>
              </w:rPr>
              <w:t>B</w:t>
            </w:r>
            <w:r w:rsidRPr="003B2F11">
              <w:rPr>
                <w:rFonts w:eastAsia="Times New Roman" w:cs="Times New Roman"/>
                <w:b/>
                <w:bCs/>
                <w:color w:val="000000"/>
                <w:szCs w:val="28"/>
                <w:lang w:val="vi-VN"/>
              </w:rPr>
              <w:t>. HOẠT ĐỘNG LUYỆN TẬP, THỰC HÀNH</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Mục tiêu: Củng cố cách tính thể tích hình hộp chữ nhật, hình lập phương</w:t>
            </w:r>
          </w:p>
        </w:tc>
      </w:tr>
      <w:tr w:rsidR="003B2F11" w:rsidRPr="003B2F11" w:rsidTr="007D0C87">
        <w:tc>
          <w:tcPr>
            <w:tcW w:w="675" w:type="dxa"/>
            <w:shd w:val="clear" w:color="auto" w:fill="auto"/>
          </w:tcPr>
          <w:p w:rsidR="003B2F11" w:rsidRPr="003B2F11" w:rsidRDefault="003B2F11" w:rsidP="003B2F11">
            <w:pPr>
              <w:spacing w:after="0" w:line="240" w:lineRule="auto"/>
              <w:rPr>
                <w:rFonts w:eastAsia="Times New Roman" w:cs="Times New Roman"/>
                <w:color w:val="000000"/>
                <w:szCs w:val="28"/>
                <w:lang w:val="vi-VN"/>
              </w:rPr>
            </w:pPr>
          </w:p>
        </w:tc>
        <w:tc>
          <w:tcPr>
            <w:tcW w:w="5103" w:type="dxa"/>
            <w:shd w:val="clear" w:color="auto" w:fill="auto"/>
          </w:tcPr>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b/>
                <w:bCs/>
                <w:color w:val="000000"/>
                <w:szCs w:val="28"/>
                <w:lang w:val="vi-VN"/>
              </w:rPr>
              <w:t xml:space="preserve">Bài 2: </w:t>
            </w:r>
            <w:r w:rsidRPr="003B2F11">
              <w:rPr>
                <w:rFonts w:eastAsia="Times New Roman" w:cs="Times New Roman"/>
                <w:color w:val="000000"/>
                <w:szCs w:val="28"/>
                <w:lang w:val="vi-VN"/>
              </w:rPr>
              <w:t>Tính thể tích đồ vật</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-Mời HS đọc yêu cầu bài tập</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 GV yêu cầu HS thảo luận nhóm 4 để hoàn thành bài tập và ghi vào VBT</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-Mời lớp trưởng điều khiển lớp chia sẻ kết quả.</w:t>
            </w: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-Trong quá trình HS chia sẻ kết quả, GV đặt câu hỏi thêm cho HS giải đáp.</w:t>
            </w:r>
          </w:p>
          <w:p w:rsidR="003B2F11" w:rsidRPr="003B2F11" w:rsidRDefault="003B2F11" w:rsidP="003B2F11">
            <w:pPr>
              <w:spacing w:after="0" w:line="240" w:lineRule="auto"/>
              <w:rPr>
                <w:rFonts w:eastAsia="Times New Roman" w:cs="Times New Roman"/>
                <w:color w:val="000000"/>
                <w:szCs w:val="28"/>
              </w:rPr>
            </w:pPr>
          </w:p>
          <w:p w:rsidR="003B2F11" w:rsidRPr="003B2F11" w:rsidRDefault="003B2F11" w:rsidP="003B2F11">
            <w:pPr>
              <w:spacing w:after="0" w:line="240" w:lineRule="auto"/>
              <w:rPr>
                <w:rFonts w:eastAsia="Times New Roman" w:cs="Times New Roman"/>
                <w:color w:val="000000"/>
                <w:szCs w:val="28"/>
                <w:lang w:val="vi-VN"/>
              </w:rPr>
            </w:pPr>
            <w:r w:rsidRPr="003B2F11">
              <w:rPr>
                <w:rFonts w:eastAsia="Times New Roman" w:cs="Times New Roman"/>
                <w:color w:val="000000"/>
                <w:szCs w:val="28"/>
                <w:lang w:val="vi-VN"/>
              </w:rPr>
              <w:t>- Yêu cầu HS nhắc lại cách tính diện tích toàn phần hình hộp chữ nhật, hình lập phương ( b)</w:t>
            </w:r>
          </w:p>
        </w:tc>
        <w:tc>
          <w:tcPr>
            <w:tcW w:w="4282" w:type="dxa"/>
            <w:shd w:val="clear" w:color="auto" w:fill="auto"/>
          </w:tcPr>
          <w:p w:rsidR="003B2F11" w:rsidRPr="003B2F11" w:rsidRDefault="003B2F11" w:rsidP="003B2F11">
            <w:pPr>
              <w:spacing w:after="0" w:line="240" w:lineRule="auto"/>
              <w:jc w:val="both"/>
              <w:rPr>
                <w:rFonts w:eastAsia="Times New Roman" w:cs="Times New Roman"/>
                <w:color w:val="000000"/>
                <w:szCs w:val="28"/>
                <w:lang w:val="vi-VN"/>
              </w:rPr>
            </w:pP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-1 HS đọc yêu cầu</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 HS thảo luận nhóm 4, thực hiện vào VBT</w:t>
            </w:r>
          </w:p>
          <w:p w:rsidR="003B2F11" w:rsidRPr="003B2F11" w:rsidRDefault="003B2F11" w:rsidP="003B2F11">
            <w:pPr>
              <w:spacing w:after="0" w:line="240" w:lineRule="auto"/>
              <w:jc w:val="both"/>
              <w:rPr>
                <w:rFonts w:eastAsia="Times New Roman" w:cs="Times New Roman"/>
                <w:color w:val="000000"/>
                <w:szCs w:val="28"/>
              </w:rPr>
            </w:pP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 Các nhóm chia sẻ kết quả</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- 2 bạn chia sẻ kết quả câu a/ 2 bạn chia sẻ kết quả câu b</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 HS còn lại quan sát, lắng nghe và đặt câu hỏi</w:t>
            </w:r>
          </w:p>
          <w:p w:rsidR="003B2F11" w:rsidRPr="003B2F11" w:rsidRDefault="003B2F11" w:rsidP="003B2F11">
            <w:pPr>
              <w:spacing w:after="0" w:line="240" w:lineRule="auto"/>
              <w:jc w:val="both"/>
              <w:rPr>
                <w:rFonts w:eastAsia="Times New Roman" w:cs="Times New Roman"/>
                <w:color w:val="000000"/>
                <w:szCs w:val="28"/>
              </w:rPr>
            </w:pPr>
            <w:r w:rsidRPr="003B2F11">
              <w:rPr>
                <w:rFonts w:eastAsia="Times New Roman" w:cs="Times New Roman"/>
                <w:color w:val="000000"/>
                <w:szCs w:val="28"/>
              </w:rPr>
              <w:t>Đáp án: a) 0,064 m</w:t>
            </w:r>
            <w:r w:rsidRPr="003B2F11">
              <w:rPr>
                <w:rFonts w:eastAsia="Times New Roman" w:cs="Times New Roman"/>
                <w:color w:val="000000"/>
                <w:szCs w:val="28"/>
                <w:vertAlign w:val="superscript"/>
              </w:rPr>
              <w:t xml:space="preserve">3      </w:t>
            </w:r>
            <w:r w:rsidRPr="003B2F11">
              <w:rPr>
                <w:rFonts w:eastAsia="Times New Roman" w:cs="Times New Roman"/>
                <w:color w:val="000000"/>
                <w:szCs w:val="28"/>
              </w:rPr>
              <w:t xml:space="preserve">    2m </w:t>
            </w:r>
          </w:p>
          <w:p w:rsidR="003B2F11" w:rsidRPr="003B2F11" w:rsidRDefault="003B2F11" w:rsidP="003B2F11">
            <w:pPr>
              <w:spacing w:after="0" w:line="240" w:lineRule="auto"/>
              <w:jc w:val="both"/>
              <w:rPr>
                <w:rFonts w:eastAsia="Times New Roman" w:cs="Times New Roman"/>
                <w:color w:val="000000"/>
                <w:szCs w:val="28"/>
                <w:vertAlign w:val="superscript"/>
              </w:rPr>
            </w:pPr>
            <w:r w:rsidRPr="003B2F11">
              <w:rPr>
                <w:rFonts w:eastAsia="Times New Roman" w:cs="Times New Roman"/>
                <w:color w:val="000000"/>
                <w:szCs w:val="28"/>
              </w:rPr>
              <w:t xml:space="preserve">             b)  268 cm</w:t>
            </w:r>
            <w:r w:rsidRPr="003B2F11">
              <w:rPr>
                <w:rFonts w:eastAsia="Times New Roman" w:cs="Times New Roman"/>
                <w:color w:val="000000"/>
                <w:szCs w:val="28"/>
                <w:vertAlign w:val="superscript"/>
              </w:rPr>
              <w:t>2</w:t>
            </w:r>
            <w:r w:rsidRPr="003B2F11">
              <w:rPr>
                <w:rFonts w:eastAsia="Times New Roman" w:cs="Times New Roman"/>
                <w:color w:val="000000"/>
                <w:szCs w:val="28"/>
              </w:rPr>
              <w:t xml:space="preserve">        294 cm</w:t>
            </w:r>
            <w:r w:rsidRPr="003B2F11">
              <w:rPr>
                <w:rFonts w:eastAsia="Times New Roman" w:cs="Times New Roman"/>
                <w:color w:val="000000"/>
                <w:szCs w:val="28"/>
                <w:vertAlign w:val="superscript"/>
              </w:rPr>
              <w:t>2</w:t>
            </w:r>
          </w:p>
          <w:p w:rsidR="003B2F11" w:rsidRPr="003B2F11" w:rsidRDefault="003B2F11" w:rsidP="003B2F11">
            <w:pPr>
              <w:spacing w:after="0" w:line="240" w:lineRule="auto"/>
              <w:jc w:val="both"/>
              <w:rPr>
                <w:rFonts w:eastAsia="Times New Roman" w:cs="Times New Roman"/>
                <w:color w:val="000000"/>
                <w:szCs w:val="28"/>
              </w:rPr>
            </w:pPr>
            <w:r w:rsidRPr="003B2F11">
              <w:rPr>
                <w:rFonts w:eastAsia="Times New Roman" w:cs="Times New Roman"/>
                <w:color w:val="000000"/>
                <w:szCs w:val="28"/>
              </w:rPr>
              <w:t>- HS nêu cách tính</w:t>
            </w:r>
          </w:p>
        </w:tc>
      </w:tr>
      <w:tr w:rsidR="003B2F11" w:rsidRPr="003B2F11" w:rsidTr="007D0C87">
        <w:tc>
          <w:tcPr>
            <w:tcW w:w="675" w:type="dxa"/>
            <w:shd w:val="clear" w:color="auto" w:fill="auto"/>
          </w:tcPr>
          <w:p w:rsidR="003B2F11" w:rsidRPr="003B2F11" w:rsidRDefault="003B2F11" w:rsidP="003B2F11">
            <w:pPr>
              <w:spacing w:after="0" w:line="240" w:lineRule="auto"/>
              <w:rPr>
                <w:rFonts w:eastAsia="Times New Roman" w:cs="Times New Roman"/>
                <w:color w:val="000000"/>
                <w:szCs w:val="28"/>
                <w:lang w:val="vi-VN"/>
              </w:rPr>
            </w:pPr>
          </w:p>
        </w:tc>
        <w:tc>
          <w:tcPr>
            <w:tcW w:w="5103" w:type="dxa"/>
            <w:shd w:val="clear" w:color="auto" w:fill="auto"/>
          </w:tcPr>
          <w:p w:rsidR="003B2F11" w:rsidRPr="003B2F11" w:rsidRDefault="003B2F11" w:rsidP="003B2F11">
            <w:pPr>
              <w:spacing w:after="0" w:line="240" w:lineRule="auto"/>
              <w:jc w:val="both"/>
              <w:rPr>
                <w:rFonts w:eastAsia="Times New Roman" w:cs="Times New Roman"/>
                <w:b/>
                <w:bCs/>
                <w:color w:val="000000"/>
                <w:szCs w:val="28"/>
                <w:lang w:val="vi-VN"/>
              </w:rPr>
            </w:pPr>
            <w:r w:rsidRPr="003B2F11">
              <w:rPr>
                <w:rFonts w:eastAsia="Times New Roman" w:cs="Times New Roman"/>
                <w:b/>
                <w:bCs/>
                <w:color w:val="000000"/>
                <w:szCs w:val="28"/>
                <w:lang w:val="vi-VN"/>
              </w:rPr>
              <w:t>Bài 3:</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GV trình chiếu hình vẽ, hỏi:</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-Thùng hàng có kích thước như thế nào?</w:t>
            </w:r>
          </w:p>
          <w:p w:rsidR="003B2F11" w:rsidRPr="003B2F11" w:rsidRDefault="003B2F11" w:rsidP="003B2F11">
            <w:pPr>
              <w:spacing w:after="0" w:line="240" w:lineRule="auto"/>
              <w:jc w:val="both"/>
              <w:rPr>
                <w:rFonts w:eastAsia="Times New Roman" w:cs="Times New Roman"/>
                <w:color w:val="000000"/>
                <w:szCs w:val="28"/>
                <w:lang w:val="vi-VN"/>
              </w:rPr>
            </w:pP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lastRenderedPageBreak/>
              <w:t xml:space="preserve">-Cho HS thi đua làm cá nhân </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-Mời HS chia sẻ kết quả</w:t>
            </w:r>
          </w:p>
        </w:tc>
        <w:tc>
          <w:tcPr>
            <w:tcW w:w="4282" w:type="dxa"/>
            <w:shd w:val="clear" w:color="auto" w:fill="auto"/>
          </w:tcPr>
          <w:p w:rsidR="003B2F11" w:rsidRPr="003B2F11" w:rsidRDefault="003B2F11" w:rsidP="003B2F11">
            <w:pPr>
              <w:spacing w:after="0" w:line="240" w:lineRule="auto"/>
              <w:jc w:val="both"/>
              <w:rPr>
                <w:rFonts w:eastAsia="Times New Roman" w:cs="Times New Roman"/>
                <w:color w:val="000000"/>
                <w:szCs w:val="28"/>
                <w:lang w:val="vi-VN"/>
              </w:rPr>
            </w:pP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-HS quan sát hình, trả lời: Thùng hàng có kích thước: chiều dài 6m ;chiều rộng 2,4m; chiều cao 2,6m</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lastRenderedPageBreak/>
              <w:t>-HS thực hiện vào VBT</w:t>
            </w: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- 2 HS thực hiện trên bảng</w:t>
            </w:r>
          </w:p>
          <w:p w:rsidR="003B2F11" w:rsidRPr="003B2F11" w:rsidRDefault="003B2F11" w:rsidP="003B2F11">
            <w:pPr>
              <w:spacing w:after="0" w:line="240" w:lineRule="auto"/>
              <w:jc w:val="both"/>
              <w:rPr>
                <w:rFonts w:eastAsia="Times New Roman" w:cs="Times New Roman"/>
                <w:color w:val="000000"/>
                <w:szCs w:val="28"/>
                <w:vertAlign w:val="superscript"/>
              </w:rPr>
            </w:pPr>
            <w:r w:rsidRPr="003B2F11">
              <w:rPr>
                <w:rFonts w:eastAsia="Times New Roman" w:cs="Times New Roman"/>
                <w:color w:val="000000"/>
                <w:szCs w:val="28"/>
              </w:rPr>
              <w:t>Kết quả: a) 6 x 2,4 x 2,6 = 37,44 m</w:t>
            </w:r>
            <w:r w:rsidRPr="003B2F11">
              <w:rPr>
                <w:rFonts w:eastAsia="Times New Roman" w:cs="Times New Roman"/>
                <w:color w:val="000000"/>
                <w:szCs w:val="28"/>
                <w:vertAlign w:val="superscript"/>
              </w:rPr>
              <w:t>3</w:t>
            </w:r>
          </w:p>
          <w:p w:rsidR="003B2F11" w:rsidRPr="003B2F11" w:rsidRDefault="003B2F11" w:rsidP="003B2F11">
            <w:pPr>
              <w:spacing w:after="0" w:line="240" w:lineRule="auto"/>
              <w:jc w:val="both"/>
              <w:rPr>
                <w:rFonts w:eastAsia="Times New Roman" w:cs="Times New Roman"/>
                <w:color w:val="000000"/>
                <w:szCs w:val="28"/>
                <w:vertAlign w:val="superscript"/>
              </w:rPr>
            </w:pPr>
            <w:r w:rsidRPr="003B2F11">
              <w:rPr>
                <w:rFonts w:eastAsia="Times New Roman" w:cs="Times New Roman"/>
                <w:color w:val="000000"/>
                <w:szCs w:val="28"/>
              </w:rPr>
              <w:t xml:space="preserve">  b)  S</w:t>
            </w:r>
            <w:r w:rsidRPr="003B2F11">
              <w:rPr>
                <w:rFonts w:eastAsia="Times New Roman" w:cs="Times New Roman"/>
                <w:color w:val="000000"/>
                <w:szCs w:val="28"/>
                <w:vertAlign w:val="subscript"/>
              </w:rPr>
              <w:t xml:space="preserve">xq = </w:t>
            </w:r>
            <w:r w:rsidRPr="003B2F11">
              <w:rPr>
                <w:rFonts w:eastAsia="Times New Roman" w:cs="Times New Roman"/>
                <w:color w:val="000000"/>
                <w:szCs w:val="28"/>
              </w:rPr>
              <w:t>(6 + 2,4) x 2 x 2,6 = 43,68 m</w:t>
            </w:r>
            <w:r w:rsidRPr="003B2F11">
              <w:rPr>
                <w:rFonts w:eastAsia="Times New Roman" w:cs="Times New Roman"/>
                <w:color w:val="000000"/>
                <w:szCs w:val="28"/>
                <w:vertAlign w:val="superscript"/>
              </w:rPr>
              <w:t>2</w:t>
            </w:r>
          </w:p>
          <w:p w:rsidR="003B2F11" w:rsidRPr="003B2F11" w:rsidRDefault="003B2F11" w:rsidP="003B2F11">
            <w:pPr>
              <w:spacing w:after="0" w:line="240" w:lineRule="auto"/>
              <w:jc w:val="both"/>
              <w:rPr>
                <w:rFonts w:eastAsia="Times New Roman" w:cs="Times New Roman"/>
                <w:color w:val="000000"/>
                <w:szCs w:val="28"/>
                <w:vertAlign w:val="superscript"/>
              </w:rPr>
            </w:pPr>
            <w:r w:rsidRPr="003B2F11">
              <w:rPr>
                <w:rFonts w:eastAsia="Times New Roman" w:cs="Times New Roman"/>
                <w:color w:val="000000"/>
                <w:szCs w:val="28"/>
              </w:rPr>
              <w:t xml:space="preserve">         S</w:t>
            </w:r>
            <w:r w:rsidRPr="003B2F11">
              <w:rPr>
                <w:rFonts w:eastAsia="Times New Roman" w:cs="Times New Roman"/>
                <w:color w:val="000000"/>
                <w:szCs w:val="28"/>
                <w:vertAlign w:val="subscript"/>
              </w:rPr>
              <w:t>tp</w:t>
            </w:r>
            <w:r w:rsidRPr="003B2F11">
              <w:rPr>
                <w:rFonts w:eastAsia="Times New Roman" w:cs="Times New Roman"/>
                <w:color w:val="000000"/>
                <w:szCs w:val="28"/>
              </w:rPr>
              <w:t>= 43,68 + (6 x 2,4) x 2=72,48m</w:t>
            </w:r>
            <w:r w:rsidRPr="003B2F11">
              <w:rPr>
                <w:rFonts w:eastAsia="Times New Roman" w:cs="Times New Roman"/>
                <w:color w:val="000000"/>
                <w:szCs w:val="28"/>
                <w:vertAlign w:val="superscript"/>
              </w:rPr>
              <w:t>2</w:t>
            </w:r>
          </w:p>
        </w:tc>
      </w:tr>
      <w:tr w:rsidR="003B2F11" w:rsidRPr="003B2F11" w:rsidTr="007D0C87">
        <w:tc>
          <w:tcPr>
            <w:tcW w:w="675" w:type="dxa"/>
            <w:shd w:val="clear" w:color="auto" w:fill="auto"/>
          </w:tcPr>
          <w:p w:rsidR="003B2F11" w:rsidRPr="003B2F11" w:rsidRDefault="003B2F11" w:rsidP="003B2F11">
            <w:pPr>
              <w:spacing w:after="0" w:line="240" w:lineRule="auto"/>
              <w:rPr>
                <w:rFonts w:eastAsia="Times New Roman" w:cs="Times New Roman"/>
                <w:color w:val="000000"/>
                <w:szCs w:val="28"/>
              </w:rPr>
            </w:pPr>
            <w:r w:rsidRPr="003B2F11">
              <w:rPr>
                <w:rFonts w:eastAsia="Times New Roman" w:cs="Times New Roman"/>
                <w:color w:val="000000"/>
                <w:szCs w:val="28"/>
              </w:rPr>
              <w:lastRenderedPageBreak/>
              <w:t>10'</w:t>
            </w:r>
          </w:p>
        </w:tc>
        <w:tc>
          <w:tcPr>
            <w:tcW w:w="5103" w:type="dxa"/>
            <w:shd w:val="clear" w:color="auto" w:fill="auto"/>
          </w:tcPr>
          <w:p w:rsidR="003B2F11" w:rsidRPr="003B2F11" w:rsidRDefault="003B2F11" w:rsidP="003B2F11">
            <w:pPr>
              <w:spacing w:after="0" w:line="240" w:lineRule="auto"/>
              <w:jc w:val="both"/>
              <w:rPr>
                <w:rFonts w:eastAsia="Times New Roman" w:cs="Times New Roman"/>
                <w:b/>
                <w:bCs/>
                <w:color w:val="000000"/>
                <w:szCs w:val="28"/>
                <w:lang w:val="vi-VN"/>
              </w:rPr>
            </w:pPr>
            <w:r w:rsidRPr="003B2F11">
              <w:rPr>
                <w:rFonts w:eastAsia="Times New Roman" w:cs="Times New Roman"/>
                <w:b/>
                <w:bCs/>
                <w:color w:val="000000"/>
                <w:szCs w:val="28"/>
              </w:rPr>
              <w:t>C</w:t>
            </w:r>
            <w:r w:rsidRPr="003B2F11">
              <w:rPr>
                <w:rFonts w:eastAsia="Times New Roman" w:cs="Times New Roman"/>
                <w:b/>
                <w:bCs/>
                <w:color w:val="000000"/>
                <w:szCs w:val="28"/>
                <w:lang w:val="vi-VN"/>
              </w:rPr>
              <w:t>. HOẠT ĐỘNG VẬN DỤNG</w:t>
            </w:r>
          </w:p>
        </w:tc>
        <w:tc>
          <w:tcPr>
            <w:tcW w:w="4282" w:type="dxa"/>
            <w:shd w:val="clear" w:color="auto" w:fill="auto"/>
          </w:tcPr>
          <w:p w:rsidR="003B2F11" w:rsidRPr="003B2F11" w:rsidRDefault="003B2F11" w:rsidP="003B2F11">
            <w:pPr>
              <w:spacing w:after="0" w:line="240" w:lineRule="auto"/>
              <w:jc w:val="both"/>
              <w:rPr>
                <w:rFonts w:eastAsia="Times New Roman" w:cs="Times New Roman"/>
                <w:color w:val="000000"/>
                <w:szCs w:val="28"/>
                <w:lang w:val="vi-VN"/>
              </w:rPr>
            </w:pPr>
          </w:p>
        </w:tc>
      </w:tr>
      <w:tr w:rsidR="003B2F11" w:rsidRPr="003B2F11" w:rsidTr="007D0C87">
        <w:tc>
          <w:tcPr>
            <w:tcW w:w="675" w:type="dxa"/>
            <w:shd w:val="clear" w:color="auto" w:fill="auto"/>
          </w:tcPr>
          <w:p w:rsidR="003B2F11" w:rsidRPr="003B2F11" w:rsidRDefault="003B2F11" w:rsidP="003B2F11">
            <w:pPr>
              <w:spacing w:after="0" w:line="240" w:lineRule="auto"/>
              <w:rPr>
                <w:rFonts w:eastAsia="Times New Roman" w:cs="Times New Roman"/>
                <w:color w:val="000000"/>
                <w:szCs w:val="28"/>
                <w:lang w:val="vi-VN"/>
              </w:rPr>
            </w:pPr>
          </w:p>
        </w:tc>
        <w:tc>
          <w:tcPr>
            <w:tcW w:w="5103" w:type="dxa"/>
            <w:shd w:val="clear" w:color="auto" w:fill="auto"/>
          </w:tcPr>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b/>
                <w:bCs/>
                <w:color w:val="000000"/>
                <w:szCs w:val="28"/>
                <w:lang w:val="vi-VN"/>
              </w:rPr>
              <w:t>Bài 4:</w:t>
            </w:r>
            <w:r w:rsidRPr="003B2F11">
              <w:rPr>
                <w:rFonts w:eastAsia="Times New Roman" w:cs="Times New Roman"/>
                <w:color w:val="000000"/>
                <w:szCs w:val="28"/>
                <w:lang w:val="vi-VN"/>
              </w:rPr>
              <w:t xml:space="preserve"> HS đọc yêu cầu bài</w:t>
            </w:r>
          </w:p>
          <w:p w:rsidR="003B2F11" w:rsidRPr="003B2F11" w:rsidRDefault="003B2F11" w:rsidP="003B2F11">
            <w:pPr>
              <w:spacing w:after="0" w:line="240" w:lineRule="auto"/>
              <w:jc w:val="both"/>
              <w:rPr>
                <w:rFonts w:eastAsia="Times New Roman" w:cs="Times New Roman"/>
                <w:color w:val="000000"/>
                <w:spacing w:val="-6"/>
                <w:szCs w:val="28"/>
                <w:lang w:val="vi-VN"/>
              </w:rPr>
            </w:pPr>
            <w:r w:rsidRPr="003B2F11">
              <w:rPr>
                <w:rFonts w:eastAsia="Times New Roman" w:cs="Times New Roman"/>
                <w:color w:val="000000"/>
                <w:spacing w:val="-6"/>
                <w:szCs w:val="28"/>
                <w:lang w:val="vi-VN"/>
              </w:rPr>
              <w:t>GV tổ chức cho HS chơi trò chơi Ai nhanh- ai đúng</w:t>
            </w:r>
          </w:p>
          <w:p w:rsidR="003B2F11" w:rsidRPr="003B2F11" w:rsidRDefault="003B2F11" w:rsidP="003B2F11">
            <w:pPr>
              <w:spacing w:after="0" w:line="240" w:lineRule="auto"/>
              <w:jc w:val="both"/>
              <w:rPr>
                <w:rFonts w:eastAsia="Times New Roman" w:cs="Times New Roman"/>
                <w:color w:val="000000"/>
                <w:spacing w:val="-6"/>
                <w:szCs w:val="28"/>
                <w:lang w:val="vi-VN"/>
              </w:rPr>
            </w:pPr>
            <w:r w:rsidRPr="003B2F11">
              <w:rPr>
                <w:rFonts w:eastAsia="Times New Roman" w:cs="Times New Roman"/>
                <w:color w:val="000000"/>
                <w:spacing w:val="-6"/>
                <w:szCs w:val="28"/>
                <w:lang w:val="vi-VN"/>
              </w:rPr>
              <w:t>* Cách chơi: GV trình chiếu hình ảnh, cả lớp quan sát, ước lượng và ghi đáp án mình chọn vào bảng con. Ai đưa ra đáp án đúng và nhanh chiến thắng trò chơi.</w:t>
            </w:r>
          </w:p>
          <w:p w:rsidR="003B2F11" w:rsidRPr="003B2F11" w:rsidRDefault="003B2F11" w:rsidP="003B2F11">
            <w:pPr>
              <w:spacing w:after="0" w:line="240" w:lineRule="auto"/>
              <w:jc w:val="both"/>
              <w:rPr>
                <w:rFonts w:eastAsia="Times New Roman" w:cs="Times New Roman"/>
                <w:color w:val="000000"/>
                <w:spacing w:val="-6"/>
                <w:szCs w:val="28"/>
                <w:lang w:val="vi-VN"/>
              </w:rPr>
            </w:pPr>
            <w:r w:rsidRPr="003B2F11">
              <w:rPr>
                <w:rFonts w:eastAsia="Times New Roman" w:cs="Times New Roman"/>
                <w:color w:val="000000"/>
                <w:spacing w:val="-6"/>
                <w:szCs w:val="28"/>
                <w:lang w:val="vi-VN"/>
              </w:rPr>
              <w:t xml:space="preserve">- HS tiến hành trò chơi </w:t>
            </w:r>
          </w:p>
          <w:p w:rsidR="003B2F11" w:rsidRPr="003B2F11" w:rsidRDefault="003B2F11" w:rsidP="003B2F11">
            <w:pPr>
              <w:spacing w:after="0" w:line="240" w:lineRule="auto"/>
              <w:jc w:val="both"/>
              <w:rPr>
                <w:rFonts w:eastAsia="Times New Roman" w:cs="Times New Roman"/>
                <w:color w:val="000000"/>
                <w:spacing w:val="-6"/>
                <w:szCs w:val="28"/>
              </w:rPr>
            </w:pPr>
          </w:p>
          <w:p w:rsidR="003B2F11" w:rsidRPr="003B2F11" w:rsidRDefault="003B2F11" w:rsidP="003B2F11">
            <w:pPr>
              <w:spacing w:after="0" w:line="240" w:lineRule="auto"/>
              <w:jc w:val="both"/>
              <w:rPr>
                <w:rFonts w:eastAsia="Times New Roman" w:cs="Times New Roman"/>
                <w:color w:val="000000"/>
                <w:spacing w:val="-6"/>
                <w:szCs w:val="28"/>
                <w:lang w:val="vi-VN"/>
              </w:rPr>
            </w:pPr>
            <w:r w:rsidRPr="003B2F11">
              <w:rPr>
                <w:rFonts w:eastAsia="Times New Roman" w:cs="Times New Roman"/>
                <w:color w:val="000000"/>
                <w:spacing w:val="-6"/>
                <w:szCs w:val="28"/>
                <w:lang w:val="vi-VN"/>
              </w:rPr>
              <w:t>- Yêu cầu HS lí giải vì sao chọn kết quả trên</w:t>
            </w:r>
          </w:p>
          <w:p w:rsidR="003B2F11" w:rsidRPr="003B2F11" w:rsidRDefault="003B2F11" w:rsidP="003B2F11">
            <w:pPr>
              <w:spacing w:after="0" w:line="240" w:lineRule="auto"/>
              <w:jc w:val="both"/>
              <w:rPr>
                <w:rFonts w:eastAsia="Times New Roman" w:cs="Times New Roman"/>
                <w:color w:val="000000"/>
                <w:spacing w:val="-6"/>
                <w:szCs w:val="28"/>
                <w:lang w:val="vi-VN"/>
              </w:rPr>
            </w:pPr>
          </w:p>
          <w:p w:rsidR="003B2F11" w:rsidRPr="003B2F11" w:rsidRDefault="003B2F11" w:rsidP="003B2F11">
            <w:pPr>
              <w:spacing w:after="0" w:line="240" w:lineRule="auto"/>
              <w:jc w:val="both"/>
              <w:rPr>
                <w:rFonts w:eastAsia="Times New Roman" w:cs="Times New Roman"/>
                <w:color w:val="000000"/>
                <w:spacing w:val="-6"/>
                <w:szCs w:val="28"/>
              </w:rPr>
            </w:pPr>
          </w:p>
          <w:p w:rsidR="003B2F11" w:rsidRPr="003B2F11" w:rsidRDefault="003B2F11" w:rsidP="003B2F11">
            <w:pPr>
              <w:spacing w:after="0" w:line="240" w:lineRule="auto"/>
              <w:jc w:val="both"/>
              <w:rPr>
                <w:rFonts w:eastAsia="Times New Roman" w:cs="Times New Roman"/>
                <w:color w:val="000000"/>
                <w:spacing w:val="-6"/>
                <w:szCs w:val="28"/>
              </w:rPr>
            </w:pPr>
          </w:p>
          <w:p w:rsidR="003B2F11" w:rsidRPr="003B2F11" w:rsidRDefault="003B2F11" w:rsidP="003B2F11">
            <w:pPr>
              <w:spacing w:after="0" w:line="240" w:lineRule="auto"/>
              <w:jc w:val="both"/>
              <w:rPr>
                <w:rFonts w:eastAsia="Times New Roman" w:cs="Times New Roman"/>
                <w:color w:val="000000"/>
                <w:spacing w:val="-6"/>
                <w:szCs w:val="28"/>
                <w:lang w:val="vi-VN"/>
              </w:rPr>
            </w:pPr>
            <w:r w:rsidRPr="003B2F11">
              <w:rPr>
                <w:rFonts w:eastAsia="Times New Roman" w:cs="Times New Roman"/>
                <w:color w:val="000000"/>
                <w:spacing w:val="-6"/>
                <w:szCs w:val="28"/>
                <w:lang w:val="vi-VN"/>
              </w:rPr>
              <w:t>*  Vận dụng:</w:t>
            </w:r>
          </w:p>
          <w:p w:rsidR="003B2F11" w:rsidRPr="003B2F11" w:rsidRDefault="003B2F11" w:rsidP="003B2F11">
            <w:pPr>
              <w:spacing w:after="0" w:line="240" w:lineRule="auto"/>
              <w:jc w:val="both"/>
              <w:rPr>
                <w:rFonts w:eastAsia="Times New Roman" w:cs="Times New Roman"/>
                <w:color w:val="000000"/>
                <w:spacing w:val="-6"/>
                <w:szCs w:val="28"/>
                <w:lang w:val="vi-VN"/>
              </w:rPr>
            </w:pPr>
            <w:r w:rsidRPr="003B2F11">
              <w:rPr>
                <w:rFonts w:eastAsia="Times New Roman" w:cs="Times New Roman"/>
                <w:color w:val="000000"/>
                <w:spacing w:val="-6"/>
                <w:szCs w:val="28"/>
                <w:lang w:val="vi-VN"/>
              </w:rPr>
              <w:t>-Qua bài học hôm nay, em học được gì?</w:t>
            </w:r>
          </w:p>
          <w:p w:rsidR="003B2F11" w:rsidRPr="003B2F11" w:rsidRDefault="003B2F11" w:rsidP="003B2F11">
            <w:pPr>
              <w:spacing w:after="0" w:line="240" w:lineRule="auto"/>
              <w:jc w:val="both"/>
              <w:rPr>
                <w:rFonts w:eastAsia="Times New Roman" w:cs="Times New Roman"/>
                <w:color w:val="000000"/>
                <w:spacing w:val="-6"/>
                <w:szCs w:val="28"/>
                <w:lang w:val="vi-VN"/>
              </w:rPr>
            </w:pPr>
          </w:p>
          <w:p w:rsidR="003B2F11" w:rsidRPr="003B2F11" w:rsidRDefault="003B2F11" w:rsidP="003B2F11">
            <w:pPr>
              <w:spacing w:after="0" w:line="240" w:lineRule="auto"/>
              <w:jc w:val="both"/>
              <w:rPr>
                <w:rFonts w:eastAsia="Times New Roman" w:cs="Times New Roman"/>
                <w:color w:val="000000"/>
                <w:spacing w:val="-6"/>
                <w:szCs w:val="28"/>
                <w:lang w:val="vi-VN"/>
              </w:rPr>
            </w:pPr>
          </w:p>
          <w:p w:rsidR="003B2F11" w:rsidRPr="003B2F11" w:rsidRDefault="003B2F11" w:rsidP="003B2F11">
            <w:pPr>
              <w:spacing w:after="0" w:line="240" w:lineRule="auto"/>
              <w:jc w:val="both"/>
              <w:rPr>
                <w:rFonts w:eastAsia="Times New Roman" w:cs="Times New Roman"/>
                <w:color w:val="000000"/>
                <w:spacing w:val="-6"/>
                <w:szCs w:val="28"/>
                <w:lang w:val="vi-VN"/>
              </w:rPr>
            </w:pPr>
            <w:r w:rsidRPr="003B2F11">
              <w:rPr>
                <w:rFonts w:eastAsia="Times New Roman" w:cs="Times New Roman"/>
                <w:color w:val="000000"/>
                <w:spacing w:val="-6"/>
                <w:szCs w:val="28"/>
                <w:lang w:val="vi-VN"/>
              </w:rPr>
              <w:t>- Em có thể chia sẻ cảm nghĩ của em sau bài học?</w:t>
            </w:r>
          </w:p>
          <w:p w:rsidR="003B2F11" w:rsidRPr="003B2F11" w:rsidRDefault="003B2F11" w:rsidP="003B2F11">
            <w:pPr>
              <w:spacing w:after="0" w:line="240" w:lineRule="auto"/>
              <w:jc w:val="both"/>
              <w:rPr>
                <w:rFonts w:eastAsia="Times New Roman" w:cs="Times New Roman"/>
                <w:color w:val="000000"/>
                <w:spacing w:val="-6"/>
                <w:szCs w:val="28"/>
                <w:lang w:val="vi-VN"/>
              </w:rPr>
            </w:pPr>
            <w:r w:rsidRPr="003B2F11">
              <w:rPr>
                <w:rFonts w:eastAsia="Times New Roman" w:cs="Times New Roman"/>
                <w:color w:val="000000"/>
                <w:spacing w:val="-6"/>
                <w:szCs w:val="28"/>
                <w:lang w:val="vi-VN"/>
              </w:rPr>
              <w:t>* Dặn dò: Xem bài học, luyện tập tính thể tích một đồ vật có dạng hình hộp chữ nhật và hình lập phương</w:t>
            </w:r>
          </w:p>
        </w:tc>
        <w:tc>
          <w:tcPr>
            <w:tcW w:w="4282" w:type="dxa"/>
            <w:shd w:val="clear" w:color="auto" w:fill="auto"/>
          </w:tcPr>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 xml:space="preserve">1 HS đọc yêu cầu: </w:t>
            </w:r>
            <w:r w:rsidRPr="003B2F11">
              <w:rPr>
                <w:rFonts w:eastAsia="Times New Roman" w:cs="Times New Roman"/>
                <w:i/>
                <w:iCs/>
                <w:color w:val="000000"/>
                <w:szCs w:val="28"/>
                <w:lang w:val="vi-VN"/>
              </w:rPr>
              <w:t>Ước lượng rồi lựa chọn số đo thể tích phù hợp</w:t>
            </w:r>
            <w:r w:rsidRPr="003B2F11">
              <w:rPr>
                <w:rFonts w:eastAsia="Times New Roman" w:cs="Times New Roman"/>
                <w:color w:val="000000"/>
                <w:szCs w:val="28"/>
                <w:lang w:val="vi-VN"/>
              </w:rPr>
              <w:t xml:space="preserve"> </w:t>
            </w:r>
          </w:p>
          <w:p w:rsidR="003B2F11" w:rsidRPr="003B2F11" w:rsidRDefault="003B2F11" w:rsidP="003B2F11">
            <w:pPr>
              <w:spacing w:after="0" w:line="240" w:lineRule="auto"/>
              <w:jc w:val="both"/>
              <w:rPr>
                <w:rFonts w:eastAsia="Times New Roman" w:cs="Times New Roman"/>
                <w:color w:val="000000"/>
                <w:szCs w:val="28"/>
                <w:lang w:val="vi-VN"/>
              </w:rPr>
            </w:pP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-HS lắng nghe</w:t>
            </w:r>
          </w:p>
          <w:p w:rsidR="003B2F11" w:rsidRPr="003B2F11" w:rsidRDefault="003B2F11" w:rsidP="003B2F11">
            <w:pPr>
              <w:spacing w:after="0" w:line="240" w:lineRule="auto"/>
              <w:jc w:val="both"/>
              <w:rPr>
                <w:rFonts w:eastAsia="Times New Roman" w:cs="Times New Roman"/>
                <w:color w:val="000000"/>
                <w:szCs w:val="28"/>
                <w:lang w:val="vi-VN"/>
              </w:rPr>
            </w:pPr>
          </w:p>
          <w:p w:rsidR="003B2F11" w:rsidRPr="003B2F11" w:rsidRDefault="003B2F11" w:rsidP="003B2F11">
            <w:pPr>
              <w:spacing w:after="0" w:line="240" w:lineRule="auto"/>
              <w:jc w:val="both"/>
              <w:rPr>
                <w:rFonts w:eastAsia="Times New Roman" w:cs="Times New Roman"/>
                <w:color w:val="000000"/>
                <w:szCs w:val="28"/>
                <w:lang w:val="vi-VN"/>
              </w:rPr>
            </w:pPr>
          </w:p>
          <w:p w:rsidR="003B2F11" w:rsidRPr="003B2F11" w:rsidRDefault="003B2F11" w:rsidP="003B2F11">
            <w:pPr>
              <w:spacing w:after="0" w:line="240" w:lineRule="auto"/>
              <w:jc w:val="both"/>
              <w:rPr>
                <w:rFonts w:eastAsia="Times New Roman" w:cs="Times New Roman"/>
                <w:color w:val="000000"/>
                <w:szCs w:val="28"/>
                <w:lang w:val="vi-VN"/>
              </w:rPr>
            </w:pPr>
            <w:r w:rsidRPr="003B2F11">
              <w:rPr>
                <w:rFonts w:eastAsia="Times New Roman" w:cs="Times New Roman"/>
                <w:color w:val="000000"/>
                <w:szCs w:val="28"/>
                <w:lang w:val="vi-VN"/>
              </w:rPr>
              <w:t>-Cả lớp tham gia trò chơi</w:t>
            </w:r>
          </w:p>
          <w:p w:rsidR="003B2F11" w:rsidRPr="003B2F11" w:rsidRDefault="003B2F11" w:rsidP="003B2F11">
            <w:pPr>
              <w:spacing w:after="0" w:line="240" w:lineRule="auto"/>
              <w:jc w:val="both"/>
              <w:rPr>
                <w:rFonts w:eastAsia="Times New Roman" w:cs="Times New Roman"/>
                <w:color w:val="000000"/>
                <w:szCs w:val="28"/>
              </w:rPr>
            </w:pPr>
            <w:r w:rsidRPr="003B2F11">
              <w:rPr>
                <w:rFonts w:eastAsia="Times New Roman" w:cs="Times New Roman"/>
                <w:color w:val="000000"/>
                <w:szCs w:val="28"/>
              </w:rPr>
              <w:t>Đáp án:</w:t>
            </w:r>
          </w:p>
          <w:p w:rsidR="003B2F11" w:rsidRPr="003B2F11" w:rsidRDefault="003B2F11" w:rsidP="00FF616F">
            <w:pPr>
              <w:numPr>
                <w:ilvl w:val="0"/>
                <w:numId w:val="4"/>
              </w:numPr>
              <w:spacing w:after="0" w:line="240" w:lineRule="auto"/>
              <w:ind w:left="0" w:firstLine="0"/>
              <w:contextualSpacing/>
              <w:jc w:val="both"/>
              <w:rPr>
                <w:rFonts w:eastAsia="Times New Roman" w:cs="Times New Roman"/>
                <w:color w:val="000000"/>
                <w:szCs w:val="28"/>
              </w:rPr>
            </w:pPr>
            <w:r w:rsidRPr="003B2F11">
              <w:rPr>
                <w:rFonts w:eastAsia="Times New Roman" w:cs="Times New Roman"/>
                <w:color w:val="000000"/>
                <w:szCs w:val="28"/>
              </w:rPr>
              <w:t>A. 160m</w:t>
            </w:r>
            <w:r w:rsidRPr="003B2F11">
              <w:rPr>
                <w:rFonts w:eastAsia="Times New Roman" w:cs="Times New Roman"/>
                <w:color w:val="000000"/>
                <w:szCs w:val="28"/>
                <w:vertAlign w:val="superscript"/>
              </w:rPr>
              <w:t>3</w:t>
            </w:r>
            <w:r w:rsidRPr="003B2F11">
              <w:rPr>
                <w:rFonts w:eastAsia="Times New Roman" w:cs="Times New Roman"/>
                <w:color w:val="000000"/>
                <w:szCs w:val="28"/>
              </w:rPr>
              <w:t xml:space="preserve">         B. 530 dm</w:t>
            </w:r>
            <w:r w:rsidRPr="003B2F11">
              <w:rPr>
                <w:rFonts w:eastAsia="Times New Roman" w:cs="Times New Roman"/>
                <w:color w:val="000000"/>
                <w:szCs w:val="28"/>
                <w:vertAlign w:val="superscript"/>
              </w:rPr>
              <w:t>3</w:t>
            </w:r>
          </w:p>
          <w:p w:rsidR="003B2F11" w:rsidRPr="003B2F11" w:rsidRDefault="003B2F11" w:rsidP="003B2F11">
            <w:pPr>
              <w:spacing w:after="0" w:line="240" w:lineRule="auto"/>
              <w:jc w:val="both"/>
              <w:rPr>
                <w:rFonts w:eastAsia="Times New Roman" w:cs="Times New Roman"/>
                <w:color w:val="000000"/>
                <w:szCs w:val="28"/>
              </w:rPr>
            </w:pPr>
            <w:r w:rsidRPr="003B2F11">
              <w:rPr>
                <w:rFonts w:eastAsia="Times New Roman" w:cs="Times New Roman"/>
                <w:color w:val="000000"/>
                <w:szCs w:val="28"/>
              </w:rPr>
              <w:t>-HS lí giải:</w:t>
            </w:r>
          </w:p>
          <w:p w:rsidR="003B2F11" w:rsidRPr="003B2F11" w:rsidRDefault="003B2F11" w:rsidP="003B2F11">
            <w:pPr>
              <w:spacing w:after="0" w:line="240" w:lineRule="auto"/>
              <w:jc w:val="both"/>
              <w:rPr>
                <w:rFonts w:eastAsia="Times New Roman" w:cs="Times New Roman"/>
                <w:i/>
                <w:iCs/>
                <w:color w:val="000000"/>
                <w:szCs w:val="28"/>
              </w:rPr>
            </w:pPr>
            <w:r w:rsidRPr="003B2F11">
              <w:rPr>
                <w:rFonts w:eastAsia="Times New Roman" w:cs="Times New Roman"/>
                <w:i/>
                <w:iCs/>
                <w:color w:val="000000"/>
                <w:szCs w:val="28"/>
              </w:rPr>
              <w:t>+ Thể tích căn phòng cần tính theo đơn vị m</w:t>
            </w:r>
            <w:r w:rsidRPr="003B2F11">
              <w:rPr>
                <w:rFonts w:eastAsia="Times New Roman" w:cs="Times New Roman"/>
                <w:i/>
                <w:iCs/>
                <w:color w:val="000000"/>
                <w:szCs w:val="28"/>
                <w:vertAlign w:val="superscript"/>
              </w:rPr>
              <w:t>3</w:t>
            </w:r>
          </w:p>
          <w:p w:rsidR="003B2F11" w:rsidRPr="003B2F11" w:rsidRDefault="003B2F11" w:rsidP="003B2F11">
            <w:pPr>
              <w:spacing w:after="0" w:line="240" w:lineRule="auto"/>
              <w:jc w:val="both"/>
              <w:rPr>
                <w:rFonts w:eastAsia="Times New Roman" w:cs="Times New Roman"/>
                <w:i/>
                <w:iCs/>
                <w:color w:val="000000"/>
                <w:szCs w:val="28"/>
                <w:vertAlign w:val="superscript"/>
              </w:rPr>
            </w:pPr>
            <w:r w:rsidRPr="003B2F11">
              <w:rPr>
                <w:rFonts w:eastAsia="Times New Roman" w:cs="Times New Roman"/>
                <w:i/>
                <w:iCs/>
                <w:color w:val="000000"/>
                <w:szCs w:val="28"/>
              </w:rPr>
              <w:t>+ Thể tích tủ lạnh cần tính theo đơn vị dm</w:t>
            </w:r>
            <w:r w:rsidRPr="003B2F11">
              <w:rPr>
                <w:rFonts w:eastAsia="Times New Roman" w:cs="Times New Roman"/>
                <w:i/>
                <w:iCs/>
                <w:color w:val="000000"/>
                <w:szCs w:val="28"/>
                <w:vertAlign w:val="superscript"/>
              </w:rPr>
              <w:t>3</w:t>
            </w:r>
          </w:p>
          <w:p w:rsidR="003B2F11" w:rsidRPr="003B2F11" w:rsidRDefault="003B2F11" w:rsidP="003B2F11">
            <w:pPr>
              <w:spacing w:after="0" w:line="240" w:lineRule="auto"/>
              <w:jc w:val="both"/>
              <w:rPr>
                <w:rFonts w:eastAsia="Times New Roman" w:cs="Times New Roman"/>
                <w:i/>
                <w:iCs/>
                <w:color w:val="000000"/>
                <w:szCs w:val="28"/>
                <w:vertAlign w:val="superscript"/>
              </w:rPr>
            </w:pPr>
          </w:p>
          <w:p w:rsidR="003B2F11" w:rsidRPr="003B2F11" w:rsidRDefault="003B2F11" w:rsidP="003B2F11">
            <w:pPr>
              <w:spacing w:after="0" w:line="240" w:lineRule="auto"/>
              <w:jc w:val="both"/>
              <w:rPr>
                <w:rFonts w:eastAsia="Times New Roman" w:cs="Times New Roman"/>
                <w:color w:val="000000"/>
                <w:szCs w:val="28"/>
              </w:rPr>
            </w:pPr>
            <w:r w:rsidRPr="003B2F11">
              <w:rPr>
                <w:rFonts w:eastAsia="Times New Roman" w:cs="Times New Roman"/>
                <w:color w:val="000000"/>
                <w:szCs w:val="28"/>
              </w:rPr>
              <w:t>- Qua bài học hôm nay em học được cách tính thể tích của một đồ vật có hình hộp chữ nhật, hình lập phương.</w:t>
            </w:r>
          </w:p>
          <w:p w:rsidR="003B2F11" w:rsidRPr="003B2F11" w:rsidRDefault="003B2F11" w:rsidP="003B2F11">
            <w:pPr>
              <w:spacing w:after="0" w:line="240" w:lineRule="auto"/>
              <w:jc w:val="both"/>
              <w:rPr>
                <w:rFonts w:eastAsia="Times New Roman" w:cs="Times New Roman"/>
                <w:color w:val="000000"/>
                <w:szCs w:val="28"/>
              </w:rPr>
            </w:pPr>
            <w:r w:rsidRPr="003B2F11">
              <w:rPr>
                <w:rFonts w:eastAsia="Times New Roman" w:cs="Times New Roman"/>
                <w:color w:val="000000"/>
                <w:szCs w:val="28"/>
              </w:rPr>
              <w:t>- HS chia sẻ ý kiến cá nhân</w:t>
            </w:r>
          </w:p>
        </w:tc>
      </w:tr>
    </w:tbl>
    <w:p w:rsidR="003B2F11" w:rsidRPr="003B2F11" w:rsidRDefault="003B2F11" w:rsidP="003B2F11">
      <w:pPr>
        <w:spacing w:after="0" w:line="240" w:lineRule="auto"/>
        <w:rPr>
          <w:rFonts w:eastAsia="Times New Roman" w:cs="Times New Roman"/>
          <w:b/>
          <w:color w:val="000000"/>
          <w:szCs w:val="28"/>
          <w:lang w:val="vi-VN"/>
        </w:rPr>
      </w:pPr>
      <w:r w:rsidRPr="003B2F11">
        <w:rPr>
          <w:rFonts w:eastAsia="Times New Roman" w:cs="Times New Roman"/>
          <w:b/>
          <w:color w:val="000000"/>
          <w:szCs w:val="28"/>
          <w:lang w:val="vi-VN"/>
        </w:rPr>
        <w:t>IV. Điều chỉnh sau bài dạy:</w:t>
      </w:r>
    </w:p>
    <w:p w:rsidR="003B2F11" w:rsidRPr="003B2F11" w:rsidRDefault="003B2F11" w:rsidP="003B2F11">
      <w:pPr>
        <w:spacing w:after="0" w:line="240" w:lineRule="auto"/>
        <w:jc w:val="both"/>
        <w:rPr>
          <w:rFonts w:eastAsia="Times New Roman" w:cs="Times New Roman"/>
          <w:b/>
          <w:bCs/>
          <w:color w:val="000000"/>
          <w:szCs w:val="28"/>
          <w:lang w:val="vi-VN"/>
        </w:rPr>
      </w:pPr>
      <w:r w:rsidRPr="003B2F11">
        <w:rPr>
          <w:rFonts w:eastAsia="Times New Roman" w:cs="Times New Roman"/>
          <w:color w:val="000000"/>
          <w:szCs w:val="28"/>
        </w:rPr>
        <w:t>..........................................................................................................................................................................................................................................................................</w:t>
      </w:r>
    </w:p>
    <w:p w:rsidR="003B2F11" w:rsidRPr="00CA1510" w:rsidRDefault="003B2F11" w:rsidP="007D0C87">
      <w:pPr>
        <w:widowControl w:val="0"/>
        <w:tabs>
          <w:tab w:val="left" w:pos="284"/>
        </w:tabs>
        <w:autoSpaceDE w:val="0"/>
        <w:autoSpaceDN w:val="0"/>
        <w:spacing w:after="0" w:line="240" w:lineRule="auto"/>
        <w:outlineLvl w:val="2"/>
        <w:rPr>
          <w:rFonts w:cs="Times New Roman"/>
          <w:b/>
          <w:color w:val="FF0000"/>
          <w:sz w:val="26"/>
          <w:szCs w:val="26"/>
        </w:rPr>
      </w:pPr>
    </w:p>
    <w:p w:rsidR="00A20CB9" w:rsidRDefault="00636EAA" w:rsidP="00B837F8">
      <w:pPr>
        <w:jc w:val="center"/>
        <w:rPr>
          <w:rFonts w:cs="Times New Roman"/>
          <w:b/>
          <w:bCs/>
          <w:color w:val="FF0000"/>
          <w:sz w:val="26"/>
          <w:szCs w:val="26"/>
          <w:lang w:val="nl-NL"/>
        </w:rPr>
      </w:pPr>
      <w:r>
        <w:rPr>
          <w:rFonts w:cs="Times New Roman"/>
          <w:b/>
          <w:bCs/>
          <w:color w:val="FF0000"/>
          <w:sz w:val="26"/>
          <w:szCs w:val="26"/>
          <w:lang w:val="nl-NL"/>
        </w:rPr>
        <w:t>Thứ</w:t>
      </w:r>
      <w:r w:rsidR="003A7973">
        <w:rPr>
          <w:rFonts w:cs="Times New Roman"/>
          <w:b/>
          <w:bCs/>
          <w:color w:val="FF0000"/>
          <w:sz w:val="26"/>
          <w:szCs w:val="26"/>
          <w:lang w:val="nl-NL"/>
        </w:rPr>
        <w:t xml:space="preserve"> tư ngày  5  tháng 3</w:t>
      </w:r>
      <w:r w:rsidR="00876840">
        <w:rPr>
          <w:rFonts w:cs="Times New Roman"/>
          <w:b/>
          <w:bCs/>
          <w:color w:val="FF0000"/>
          <w:sz w:val="26"/>
          <w:szCs w:val="26"/>
          <w:lang w:val="nl-NL"/>
        </w:rPr>
        <w:t xml:space="preserve"> năm 2025</w:t>
      </w:r>
    </w:p>
    <w:p w:rsidR="00B953AD" w:rsidRDefault="00B953AD" w:rsidP="00B953AD">
      <w:pPr>
        <w:widowControl w:val="0"/>
        <w:tabs>
          <w:tab w:val="left" w:pos="284"/>
        </w:tabs>
        <w:autoSpaceDE w:val="0"/>
        <w:autoSpaceDN w:val="0"/>
        <w:spacing w:after="0" w:line="240" w:lineRule="auto"/>
        <w:jc w:val="center"/>
        <w:outlineLvl w:val="2"/>
        <w:rPr>
          <w:rFonts w:eastAsia="Times New Roman" w:cs="Times New Roman"/>
          <w:b/>
          <w:bCs/>
          <w:color w:val="FF0000"/>
          <w:spacing w:val="-4"/>
          <w:sz w:val="26"/>
          <w:szCs w:val="26"/>
          <w:lang w:val="vi"/>
        </w:rPr>
      </w:pPr>
      <w:r w:rsidRPr="00CA1510">
        <w:rPr>
          <w:rFonts w:eastAsia="Times New Roman" w:cs="Times New Roman"/>
          <w:b/>
          <w:bCs/>
          <w:color w:val="FF0000"/>
          <w:sz w:val="26"/>
          <w:szCs w:val="26"/>
          <w:lang w:val="vi"/>
        </w:rPr>
        <w:t>NÓI</w:t>
      </w:r>
      <w:r w:rsidRPr="00CA1510">
        <w:rPr>
          <w:rFonts w:eastAsia="Times New Roman" w:cs="Times New Roman"/>
          <w:b/>
          <w:bCs/>
          <w:color w:val="FF0000"/>
          <w:spacing w:val="-9"/>
          <w:sz w:val="26"/>
          <w:szCs w:val="26"/>
          <w:lang w:val="vi"/>
        </w:rPr>
        <w:t xml:space="preserve"> </w:t>
      </w:r>
      <w:r w:rsidRPr="00CA1510">
        <w:rPr>
          <w:rFonts w:eastAsia="Times New Roman" w:cs="Times New Roman"/>
          <w:b/>
          <w:bCs/>
          <w:color w:val="FF0000"/>
          <w:sz w:val="26"/>
          <w:szCs w:val="26"/>
          <w:lang w:val="vi"/>
        </w:rPr>
        <w:t>VÀ</w:t>
      </w:r>
      <w:r w:rsidRPr="00CA1510">
        <w:rPr>
          <w:rFonts w:eastAsia="Times New Roman" w:cs="Times New Roman"/>
          <w:b/>
          <w:bCs/>
          <w:color w:val="FF0000"/>
          <w:spacing w:val="-1"/>
          <w:sz w:val="26"/>
          <w:szCs w:val="26"/>
          <w:lang w:val="vi"/>
        </w:rPr>
        <w:t xml:space="preserve"> </w:t>
      </w:r>
      <w:r w:rsidRPr="00CA1510">
        <w:rPr>
          <w:rFonts w:eastAsia="Times New Roman" w:cs="Times New Roman"/>
          <w:b/>
          <w:bCs/>
          <w:color w:val="FF0000"/>
          <w:spacing w:val="-4"/>
          <w:sz w:val="26"/>
          <w:szCs w:val="26"/>
          <w:lang w:val="vi"/>
        </w:rPr>
        <w:t>NGHE</w:t>
      </w:r>
    </w:p>
    <w:p w:rsidR="003B2F11" w:rsidRPr="007D0C87" w:rsidRDefault="003B2F11" w:rsidP="003B2F11">
      <w:pPr>
        <w:spacing w:after="0" w:line="240" w:lineRule="auto"/>
        <w:jc w:val="center"/>
        <w:rPr>
          <w:rFonts w:eastAsia="Times New Roman" w:cs="Times New Roman"/>
          <w:b/>
          <w:color w:val="FF0000"/>
          <w:szCs w:val="28"/>
          <w:lang w:val="nl-NL"/>
        </w:rPr>
      </w:pPr>
      <w:r w:rsidRPr="007D0C87">
        <w:rPr>
          <w:rFonts w:eastAsia="Times New Roman" w:cs="Times New Roman"/>
          <w:b/>
          <w:color w:val="FF0000"/>
          <w:szCs w:val="28"/>
          <w:lang w:val="nl-NL"/>
        </w:rPr>
        <w:t>TRAO ĐỔI: THEO DÒNG LỊCH SỬ (1 tiết)</w:t>
      </w:r>
    </w:p>
    <w:p w:rsidR="003B2F11" w:rsidRPr="007D0C87" w:rsidRDefault="003B2F11" w:rsidP="003B2F11">
      <w:pPr>
        <w:spacing w:after="0" w:line="240" w:lineRule="auto"/>
        <w:rPr>
          <w:rFonts w:eastAsia="Times New Roman" w:cs="Times New Roman"/>
          <w:b/>
          <w:color w:val="000000"/>
          <w:szCs w:val="28"/>
          <w:lang w:val="nl-NL"/>
        </w:rPr>
      </w:pPr>
      <w:r w:rsidRPr="007D0C87">
        <w:rPr>
          <w:rFonts w:eastAsia="Times New Roman" w:cs="Times New Roman"/>
          <w:b/>
          <w:color w:val="000000"/>
          <w:szCs w:val="28"/>
          <w:lang w:val="nl-NL"/>
        </w:rPr>
        <w:t>I. YÊU CẦU CẦN ĐẠT:</w:t>
      </w:r>
    </w:p>
    <w:p w:rsidR="003B2F11" w:rsidRPr="007D0C87" w:rsidRDefault="003B2F11" w:rsidP="003B2F11">
      <w:pPr>
        <w:spacing w:after="0" w:line="240" w:lineRule="auto"/>
        <w:rPr>
          <w:rFonts w:eastAsia="Times New Roman" w:cs="Times New Roman"/>
          <w:b/>
          <w:color w:val="000000"/>
          <w:szCs w:val="28"/>
          <w:lang w:val="nl-NL"/>
        </w:rPr>
      </w:pPr>
      <w:r w:rsidRPr="007D0C87">
        <w:rPr>
          <w:rFonts w:eastAsia="Times New Roman" w:cs="Times New Roman"/>
          <w:b/>
          <w:color w:val="000000"/>
          <w:szCs w:val="28"/>
          <w:lang w:val="nl-NL"/>
        </w:rPr>
        <w:t>1. Phát triển năng lực ngôn ngữ:</w:t>
      </w:r>
    </w:p>
    <w:p w:rsidR="003B2F11" w:rsidRPr="007D0C87" w:rsidRDefault="003B2F11" w:rsidP="003B2F11">
      <w:pPr>
        <w:spacing w:after="0" w:line="240" w:lineRule="auto"/>
        <w:rPr>
          <w:rFonts w:eastAsia="Times New Roman" w:cs="Times New Roman"/>
          <w:color w:val="000000"/>
          <w:szCs w:val="28"/>
          <w:lang w:val="nl-NL"/>
        </w:rPr>
      </w:pPr>
      <w:r w:rsidRPr="007D0C87">
        <w:rPr>
          <w:rFonts w:eastAsia="Times New Roman" w:cs="Times New Roman"/>
          <w:color w:val="000000"/>
          <w:szCs w:val="28"/>
          <w:lang w:val="nl-NL"/>
        </w:rPr>
        <w:lastRenderedPageBreak/>
        <w:t>- HS</w:t>
      </w:r>
      <w:r w:rsidRPr="007D0C87">
        <w:rPr>
          <w:rFonts w:eastAsia="Times New Roman" w:cs="Times New Roman"/>
          <w:color w:val="000000"/>
          <w:spacing w:val="-5"/>
          <w:szCs w:val="28"/>
          <w:lang w:val="nl-NL"/>
        </w:rPr>
        <w:t xml:space="preserve"> </w:t>
      </w:r>
      <w:r w:rsidRPr="007D0C87">
        <w:rPr>
          <w:rFonts w:eastAsia="Times New Roman" w:cs="Times New Roman"/>
          <w:color w:val="000000"/>
          <w:szCs w:val="28"/>
          <w:lang w:val="nl-NL"/>
        </w:rPr>
        <w:t>biết</w:t>
      </w:r>
      <w:r w:rsidRPr="007D0C87">
        <w:rPr>
          <w:rFonts w:eastAsia="Times New Roman" w:cs="Times New Roman"/>
          <w:color w:val="000000"/>
          <w:spacing w:val="-5"/>
          <w:szCs w:val="28"/>
          <w:lang w:val="nl-NL"/>
        </w:rPr>
        <w:t xml:space="preserve"> </w:t>
      </w:r>
      <w:r w:rsidRPr="007D0C87">
        <w:rPr>
          <w:rFonts w:eastAsia="Times New Roman" w:cs="Times New Roman"/>
          <w:color w:val="000000"/>
          <w:szCs w:val="28"/>
          <w:lang w:val="nl-NL"/>
        </w:rPr>
        <w:t>cách</w:t>
      </w:r>
      <w:r w:rsidRPr="007D0C87">
        <w:rPr>
          <w:rFonts w:eastAsia="Times New Roman" w:cs="Times New Roman"/>
          <w:color w:val="000000"/>
          <w:spacing w:val="-5"/>
          <w:szCs w:val="28"/>
          <w:lang w:val="nl-NL"/>
        </w:rPr>
        <w:t xml:space="preserve"> </w:t>
      </w:r>
      <w:r w:rsidRPr="007D0C87">
        <w:rPr>
          <w:rFonts w:eastAsia="Times New Roman" w:cs="Times New Roman"/>
          <w:color w:val="000000"/>
          <w:szCs w:val="28"/>
          <w:lang w:val="nl-NL"/>
        </w:rPr>
        <w:t>phát</w:t>
      </w:r>
      <w:r w:rsidRPr="007D0C87">
        <w:rPr>
          <w:rFonts w:eastAsia="Times New Roman" w:cs="Times New Roman"/>
          <w:color w:val="000000"/>
          <w:spacing w:val="-5"/>
          <w:szCs w:val="28"/>
          <w:lang w:val="nl-NL"/>
        </w:rPr>
        <w:t xml:space="preserve"> </w:t>
      </w:r>
      <w:r w:rsidRPr="007D0C87">
        <w:rPr>
          <w:rFonts w:eastAsia="Times New Roman" w:cs="Times New Roman"/>
          <w:color w:val="000000"/>
          <w:szCs w:val="28"/>
          <w:lang w:val="nl-NL"/>
        </w:rPr>
        <w:t>biểu</w:t>
      </w:r>
      <w:r w:rsidRPr="007D0C87">
        <w:rPr>
          <w:rFonts w:eastAsia="Times New Roman" w:cs="Times New Roman"/>
          <w:color w:val="000000"/>
          <w:spacing w:val="-5"/>
          <w:szCs w:val="28"/>
          <w:lang w:val="nl-NL"/>
        </w:rPr>
        <w:t xml:space="preserve"> </w:t>
      </w:r>
      <w:r w:rsidRPr="007D0C87">
        <w:rPr>
          <w:rFonts w:eastAsia="Times New Roman" w:cs="Times New Roman"/>
          <w:color w:val="000000"/>
          <w:szCs w:val="28"/>
          <w:lang w:val="nl-NL"/>
        </w:rPr>
        <w:t>cảm</w:t>
      </w:r>
      <w:r w:rsidRPr="007D0C87">
        <w:rPr>
          <w:rFonts w:eastAsia="Times New Roman" w:cs="Times New Roman"/>
          <w:color w:val="000000"/>
          <w:spacing w:val="-5"/>
          <w:szCs w:val="28"/>
          <w:lang w:val="nl-NL"/>
        </w:rPr>
        <w:t xml:space="preserve"> </w:t>
      </w:r>
      <w:r w:rsidRPr="007D0C87">
        <w:rPr>
          <w:rFonts w:eastAsia="Times New Roman" w:cs="Times New Roman"/>
          <w:color w:val="000000"/>
          <w:szCs w:val="28"/>
          <w:lang w:val="nl-NL"/>
        </w:rPr>
        <w:t>nghĩ</w:t>
      </w:r>
      <w:r w:rsidRPr="007D0C87">
        <w:rPr>
          <w:rFonts w:eastAsia="Times New Roman" w:cs="Times New Roman"/>
          <w:color w:val="000000"/>
          <w:spacing w:val="-5"/>
          <w:szCs w:val="28"/>
          <w:lang w:val="nl-NL"/>
        </w:rPr>
        <w:t xml:space="preserve"> </w:t>
      </w:r>
      <w:r w:rsidRPr="007D0C87">
        <w:rPr>
          <w:rFonts w:eastAsia="Times New Roman" w:cs="Times New Roman"/>
          <w:color w:val="000000"/>
          <w:szCs w:val="28"/>
          <w:lang w:val="nl-NL"/>
        </w:rPr>
        <w:t>về</w:t>
      </w:r>
      <w:r w:rsidRPr="007D0C87">
        <w:rPr>
          <w:rFonts w:eastAsia="Times New Roman" w:cs="Times New Roman"/>
          <w:color w:val="000000"/>
          <w:spacing w:val="-5"/>
          <w:szCs w:val="28"/>
          <w:lang w:val="nl-NL"/>
        </w:rPr>
        <w:t xml:space="preserve"> </w:t>
      </w:r>
      <w:r w:rsidRPr="007D0C87">
        <w:rPr>
          <w:rFonts w:eastAsia="Times New Roman" w:cs="Times New Roman"/>
          <w:color w:val="000000"/>
          <w:szCs w:val="28"/>
          <w:lang w:val="nl-NL"/>
        </w:rPr>
        <w:t>nhà</w:t>
      </w:r>
      <w:r w:rsidRPr="007D0C87">
        <w:rPr>
          <w:rFonts w:eastAsia="Times New Roman" w:cs="Times New Roman"/>
          <w:color w:val="000000"/>
          <w:spacing w:val="-5"/>
          <w:szCs w:val="28"/>
          <w:lang w:val="nl-NL"/>
        </w:rPr>
        <w:t xml:space="preserve"> </w:t>
      </w:r>
      <w:r w:rsidRPr="007D0C87">
        <w:rPr>
          <w:rFonts w:eastAsia="Times New Roman" w:cs="Times New Roman"/>
          <w:color w:val="000000"/>
          <w:szCs w:val="28"/>
          <w:lang w:val="nl-NL"/>
        </w:rPr>
        <w:t>vua</w:t>
      </w:r>
      <w:r w:rsidRPr="007D0C87">
        <w:rPr>
          <w:rFonts w:eastAsia="Times New Roman" w:cs="Times New Roman"/>
          <w:color w:val="000000"/>
          <w:spacing w:val="-5"/>
          <w:szCs w:val="28"/>
          <w:lang w:val="nl-NL"/>
        </w:rPr>
        <w:t xml:space="preserve"> </w:t>
      </w:r>
      <w:r w:rsidRPr="007D0C87">
        <w:rPr>
          <w:rFonts w:eastAsia="Times New Roman" w:cs="Times New Roman"/>
          <w:color w:val="000000"/>
          <w:szCs w:val="28"/>
          <w:lang w:val="nl-NL"/>
        </w:rPr>
        <w:t>Lý</w:t>
      </w:r>
      <w:r w:rsidRPr="007D0C87">
        <w:rPr>
          <w:rFonts w:eastAsia="Times New Roman" w:cs="Times New Roman"/>
          <w:color w:val="000000"/>
          <w:spacing w:val="-9"/>
          <w:szCs w:val="28"/>
          <w:lang w:val="nl-NL"/>
        </w:rPr>
        <w:t xml:space="preserve"> </w:t>
      </w:r>
      <w:r w:rsidRPr="007D0C87">
        <w:rPr>
          <w:rFonts w:eastAsia="Times New Roman" w:cs="Times New Roman"/>
          <w:color w:val="000000"/>
          <w:szCs w:val="28"/>
          <w:lang w:val="nl-NL"/>
        </w:rPr>
        <w:t>Thái</w:t>
      </w:r>
      <w:r w:rsidRPr="007D0C87">
        <w:rPr>
          <w:rFonts w:eastAsia="Times New Roman" w:cs="Times New Roman"/>
          <w:color w:val="000000"/>
          <w:spacing w:val="-9"/>
          <w:szCs w:val="28"/>
          <w:lang w:val="nl-NL"/>
        </w:rPr>
        <w:t xml:space="preserve"> </w:t>
      </w:r>
      <w:r w:rsidRPr="007D0C87">
        <w:rPr>
          <w:rFonts w:eastAsia="Times New Roman" w:cs="Times New Roman"/>
          <w:color w:val="000000"/>
          <w:szCs w:val="28"/>
          <w:lang w:val="nl-NL"/>
        </w:rPr>
        <w:t>Tông</w:t>
      </w:r>
      <w:r w:rsidRPr="007D0C87">
        <w:rPr>
          <w:rFonts w:eastAsia="Times New Roman" w:cs="Times New Roman"/>
          <w:color w:val="000000"/>
          <w:spacing w:val="-5"/>
          <w:szCs w:val="28"/>
          <w:lang w:val="nl-NL"/>
        </w:rPr>
        <w:t xml:space="preserve"> </w:t>
      </w:r>
      <w:r w:rsidRPr="007D0C87">
        <w:rPr>
          <w:rFonts w:eastAsia="Times New Roman" w:cs="Times New Roman"/>
          <w:color w:val="000000"/>
          <w:szCs w:val="28"/>
          <w:lang w:val="nl-NL"/>
        </w:rPr>
        <w:t>qua</w:t>
      </w:r>
      <w:r w:rsidRPr="007D0C87">
        <w:rPr>
          <w:rFonts w:eastAsia="Times New Roman" w:cs="Times New Roman"/>
          <w:color w:val="000000"/>
          <w:spacing w:val="-5"/>
          <w:szCs w:val="28"/>
          <w:lang w:val="nl-NL"/>
        </w:rPr>
        <w:t xml:space="preserve"> </w:t>
      </w:r>
      <w:r w:rsidRPr="007D0C87">
        <w:rPr>
          <w:rFonts w:eastAsia="Times New Roman" w:cs="Times New Roman"/>
          <w:color w:val="000000"/>
          <w:szCs w:val="28"/>
          <w:lang w:val="nl-NL"/>
        </w:rPr>
        <w:t>bài</w:t>
      </w:r>
      <w:r w:rsidRPr="007D0C87">
        <w:rPr>
          <w:rFonts w:eastAsia="Times New Roman" w:cs="Times New Roman"/>
          <w:color w:val="000000"/>
          <w:spacing w:val="-5"/>
          <w:szCs w:val="28"/>
          <w:lang w:val="nl-NL"/>
        </w:rPr>
        <w:t xml:space="preserve"> </w:t>
      </w:r>
      <w:r w:rsidRPr="007D0C87">
        <w:rPr>
          <w:rFonts w:eastAsia="Times New Roman" w:cs="Times New Roman"/>
          <w:color w:val="000000"/>
          <w:szCs w:val="28"/>
          <w:lang w:val="nl-NL"/>
        </w:rPr>
        <w:t>đọc</w:t>
      </w:r>
      <w:r w:rsidRPr="007D0C87">
        <w:rPr>
          <w:rFonts w:eastAsia="Times New Roman" w:cs="Times New Roman"/>
          <w:color w:val="000000"/>
          <w:spacing w:val="-5"/>
          <w:szCs w:val="28"/>
          <w:lang w:val="nl-NL"/>
        </w:rPr>
        <w:t xml:space="preserve"> </w:t>
      </w:r>
      <w:r w:rsidRPr="007D0C87">
        <w:rPr>
          <w:rFonts w:eastAsia="Times New Roman" w:cs="Times New Roman"/>
          <w:i/>
          <w:color w:val="000000"/>
          <w:szCs w:val="28"/>
          <w:lang w:val="nl-NL"/>
        </w:rPr>
        <w:t>Vua</w:t>
      </w:r>
      <w:r w:rsidRPr="007D0C87">
        <w:rPr>
          <w:rFonts w:eastAsia="Times New Roman" w:cs="Times New Roman"/>
          <w:i/>
          <w:color w:val="000000"/>
          <w:spacing w:val="-5"/>
          <w:szCs w:val="28"/>
          <w:lang w:val="nl-NL"/>
        </w:rPr>
        <w:t xml:space="preserve"> </w:t>
      </w:r>
      <w:r w:rsidRPr="007D0C87">
        <w:rPr>
          <w:rFonts w:eastAsia="Times New Roman" w:cs="Times New Roman"/>
          <w:i/>
          <w:color w:val="000000"/>
          <w:szCs w:val="28"/>
          <w:lang w:val="nl-NL"/>
        </w:rPr>
        <w:t xml:space="preserve">Lý Thái Tông </w:t>
      </w:r>
      <w:r w:rsidRPr="007D0C87">
        <w:rPr>
          <w:rFonts w:eastAsia="Times New Roman" w:cs="Times New Roman"/>
          <w:color w:val="000000"/>
          <w:szCs w:val="28"/>
          <w:lang w:val="nl-NL"/>
        </w:rPr>
        <w:t>hoặc giới thiệu được một di tích lịch sử ở nơi các em sống (hoặc ở quê hương các em, ở một địa phương khác trên đất nước ta).</w:t>
      </w:r>
    </w:p>
    <w:p w:rsidR="003B2F11" w:rsidRPr="007D0C87" w:rsidRDefault="003B2F11" w:rsidP="003B2F11">
      <w:pPr>
        <w:widowControl w:val="0"/>
        <w:tabs>
          <w:tab w:val="left" w:pos="760"/>
        </w:tabs>
        <w:autoSpaceDE w:val="0"/>
        <w:autoSpaceDN w:val="0"/>
        <w:spacing w:after="0" w:line="240" w:lineRule="auto"/>
        <w:jc w:val="both"/>
        <w:rPr>
          <w:rFonts w:eastAsia="Times New Roman" w:cs="Times New Roman"/>
          <w:color w:val="000000"/>
          <w:szCs w:val="28"/>
          <w:lang w:val="nl-NL"/>
        </w:rPr>
      </w:pPr>
      <w:r w:rsidRPr="007D0C87">
        <w:rPr>
          <w:rFonts w:eastAsia="Times New Roman" w:cs="Times New Roman"/>
          <w:color w:val="000000"/>
          <w:szCs w:val="28"/>
          <w:lang w:val="nl-NL"/>
        </w:rPr>
        <w:t>- Người</w:t>
      </w:r>
      <w:r w:rsidRPr="007D0C87">
        <w:rPr>
          <w:rFonts w:eastAsia="Times New Roman" w:cs="Times New Roman"/>
          <w:color w:val="000000"/>
          <w:spacing w:val="-13"/>
          <w:szCs w:val="28"/>
          <w:lang w:val="nl-NL"/>
        </w:rPr>
        <w:t xml:space="preserve"> </w:t>
      </w:r>
      <w:r w:rsidRPr="007D0C87">
        <w:rPr>
          <w:rFonts w:eastAsia="Times New Roman" w:cs="Times New Roman"/>
          <w:color w:val="000000"/>
          <w:szCs w:val="28"/>
          <w:lang w:val="nl-NL"/>
        </w:rPr>
        <w:t>nói</w:t>
      </w:r>
      <w:r w:rsidRPr="007D0C87">
        <w:rPr>
          <w:rFonts w:eastAsia="Times New Roman" w:cs="Times New Roman"/>
          <w:color w:val="000000"/>
          <w:spacing w:val="-13"/>
          <w:szCs w:val="28"/>
          <w:lang w:val="nl-NL"/>
        </w:rPr>
        <w:t xml:space="preserve"> </w:t>
      </w:r>
      <w:r w:rsidRPr="007D0C87">
        <w:rPr>
          <w:rFonts w:eastAsia="Times New Roman" w:cs="Times New Roman"/>
          <w:color w:val="000000"/>
          <w:szCs w:val="28"/>
          <w:lang w:val="nl-NL"/>
        </w:rPr>
        <w:t>biết</w:t>
      </w:r>
      <w:r w:rsidRPr="007D0C87">
        <w:rPr>
          <w:rFonts w:eastAsia="Times New Roman" w:cs="Times New Roman"/>
          <w:color w:val="000000"/>
          <w:spacing w:val="-13"/>
          <w:szCs w:val="28"/>
          <w:lang w:val="nl-NL"/>
        </w:rPr>
        <w:t xml:space="preserve"> </w:t>
      </w:r>
      <w:r w:rsidRPr="007D0C87">
        <w:rPr>
          <w:rFonts w:eastAsia="Times New Roman" w:cs="Times New Roman"/>
          <w:color w:val="000000"/>
          <w:szCs w:val="28"/>
          <w:lang w:val="nl-NL"/>
        </w:rPr>
        <w:t>điều</w:t>
      </w:r>
      <w:r w:rsidRPr="007D0C87">
        <w:rPr>
          <w:rFonts w:eastAsia="Times New Roman" w:cs="Times New Roman"/>
          <w:color w:val="000000"/>
          <w:spacing w:val="-13"/>
          <w:szCs w:val="28"/>
          <w:lang w:val="nl-NL"/>
        </w:rPr>
        <w:t xml:space="preserve"> </w:t>
      </w:r>
      <w:r w:rsidRPr="007D0C87">
        <w:rPr>
          <w:rFonts w:eastAsia="Times New Roman" w:cs="Times New Roman"/>
          <w:color w:val="000000"/>
          <w:szCs w:val="28"/>
          <w:lang w:val="nl-NL"/>
        </w:rPr>
        <w:t>chỉnh</w:t>
      </w:r>
      <w:r w:rsidRPr="007D0C87">
        <w:rPr>
          <w:rFonts w:eastAsia="Times New Roman" w:cs="Times New Roman"/>
          <w:color w:val="000000"/>
          <w:spacing w:val="-13"/>
          <w:szCs w:val="28"/>
          <w:lang w:val="nl-NL"/>
        </w:rPr>
        <w:t xml:space="preserve"> </w:t>
      </w:r>
      <w:r w:rsidRPr="007D0C87">
        <w:rPr>
          <w:rFonts w:eastAsia="Times New Roman" w:cs="Times New Roman"/>
          <w:color w:val="000000"/>
          <w:szCs w:val="28"/>
          <w:lang w:val="nl-NL"/>
        </w:rPr>
        <w:t>bài</w:t>
      </w:r>
      <w:r w:rsidRPr="007D0C87">
        <w:rPr>
          <w:rFonts w:eastAsia="Times New Roman" w:cs="Times New Roman"/>
          <w:color w:val="000000"/>
          <w:spacing w:val="-13"/>
          <w:szCs w:val="28"/>
          <w:lang w:val="nl-NL"/>
        </w:rPr>
        <w:t xml:space="preserve"> </w:t>
      </w:r>
      <w:r w:rsidRPr="007D0C87">
        <w:rPr>
          <w:rFonts w:eastAsia="Times New Roman" w:cs="Times New Roman"/>
          <w:color w:val="000000"/>
          <w:szCs w:val="28"/>
          <w:lang w:val="nl-NL"/>
        </w:rPr>
        <w:t>nói</w:t>
      </w:r>
      <w:r w:rsidRPr="007D0C87">
        <w:rPr>
          <w:rFonts w:eastAsia="Times New Roman" w:cs="Times New Roman"/>
          <w:color w:val="000000"/>
          <w:spacing w:val="-13"/>
          <w:szCs w:val="28"/>
          <w:lang w:val="nl-NL"/>
        </w:rPr>
        <w:t xml:space="preserve"> </w:t>
      </w:r>
      <w:r w:rsidRPr="007D0C87">
        <w:rPr>
          <w:rFonts w:eastAsia="Times New Roman" w:cs="Times New Roman"/>
          <w:color w:val="000000"/>
          <w:szCs w:val="28"/>
          <w:lang w:val="nl-NL"/>
        </w:rPr>
        <w:t>phù</w:t>
      </w:r>
      <w:r w:rsidRPr="007D0C87">
        <w:rPr>
          <w:rFonts w:eastAsia="Times New Roman" w:cs="Times New Roman"/>
          <w:color w:val="000000"/>
          <w:spacing w:val="-13"/>
          <w:szCs w:val="28"/>
          <w:lang w:val="nl-NL"/>
        </w:rPr>
        <w:t xml:space="preserve"> </w:t>
      </w:r>
      <w:r w:rsidRPr="007D0C87">
        <w:rPr>
          <w:rFonts w:eastAsia="Times New Roman" w:cs="Times New Roman"/>
          <w:color w:val="000000"/>
          <w:szCs w:val="28"/>
          <w:lang w:val="nl-NL"/>
        </w:rPr>
        <w:t>hợp</w:t>
      </w:r>
      <w:r w:rsidRPr="007D0C87">
        <w:rPr>
          <w:rFonts w:eastAsia="Times New Roman" w:cs="Times New Roman"/>
          <w:color w:val="000000"/>
          <w:spacing w:val="-13"/>
          <w:szCs w:val="28"/>
          <w:lang w:val="nl-NL"/>
        </w:rPr>
        <w:t xml:space="preserve"> </w:t>
      </w:r>
      <w:r w:rsidRPr="007D0C87">
        <w:rPr>
          <w:rFonts w:eastAsia="Times New Roman" w:cs="Times New Roman"/>
          <w:color w:val="000000"/>
          <w:szCs w:val="28"/>
          <w:lang w:val="nl-NL"/>
        </w:rPr>
        <w:t>với</w:t>
      </w:r>
      <w:r w:rsidRPr="007D0C87">
        <w:rPr>
          <w:rFonts w:eastAsia="Times New Roman" w:cs="Times New Roman"/>
          <w:color w:val="000000"/>
          <w:spacing w:val="-13"/>
          <w:szCs w:val="28"/>
          <w:lang w:val="nl-NL"/>
        </w:rPr>
        <w:t xml:space="preserve"> </w:t>
      </w:r>
      <w:r w:rsidRPr="007D0C87">
        <w:rPr>
          <w:rFonts w:eastAsia="Times New Roman" w:cs="Times New Roman"/>
          <w:color w:val="000000"/>
          <w:szCs w:val="28"/>
          <w:lang w:val="nl-NL"/>
        </w:rPr>
        <w:t>thái</w:t>
      </w:r>
      <w:r w:rsidRPr="007D0C87">
        <w:rPr>
          <w:rFonts w:eastAsia="Times New Roman" w:cs="Times New Roman"/>
          <w:color w:val="000000"/>
          <w:spacing w:val="-13"/>
          <w:szCs w:val="28"/>
          <w:lang w:val="nl-NL"/>
        </w:rPr>
        <w:t xml:space="preserve"> </w:t>
      </w:r>
      <w:r w:rsidRPr="007D0C87">
        <w:rPr>
          <w:rFonts w:eastAsia="Times New Roman" w:cs="Times New Roman"/>
          <w:color w:val="000000"/>
          <w:szCs w:val="28"/>
          <w:lang w:val="nl-NL"/>
        </w:rPr>
        <w:t>độ,</w:t>
      </w:r>
      <w:r w:rsidRPr="007D0C87">
        <w:rPr>
          <w:rFonts w:eastAsia="Times New Roman" w:cs="Times New Roman"/>
          <w:color w:val="000000"/>
          <w:spacing w:val="-13"/>
          <w:szCs w:val="28"/>
          <w:lang w:val="nl-NL"/>
        </w:rPr>
        <w:t xml:space="preserve"> </w:t>
      </w:r>
      <w:r w:rsidRPr="007D0C87">
        <w:rPr>
          <w:rFonts w:eastAsia="Times New Roman" w:cs="Times New Roman"/>
          <w:color w:val="000000"/>
          <w:szCs w:val="28"/>
          <w:lang w:val="nl-NL"/>
        </w:rPr>
        <w:t>phản</w:t>
      </w:r>
      <w:r w:rsidRPr="007D0C87">
        <w:rPr>
          <w:rFonts w:eastAsia="Times New Roman" w:cs="Times New Roman"/>
          <w:color w:val="000000"/>
          <w:spacing w:val="-13"/>
          <w:szCs w:val="28"/>
          <w:lang w:val="nl-NL"/>
        </w:rPr>
        <w:t xml:space="preserve"> </w:t>
      </w:r>
      <w:r w:rsidRPr="007D0C87">
        <w:rPr>
          <w:rFonts w:eastAsia="Times New Roman" w:cs="Times New Roman"/>
          <w:color w:val="000000"/>
          <w:szCs w:val="28"/>
          <w:lang w:val="nl-NL"/>
        </w:rPr>
        <w:t>hồi</w:t>
      </w:r>
      <w:r w:rsidRPr="007D0C87">
        <w:rPr>
          <w:rFonts w:eastAsia="Times New Roman" w:cs="Times New Roman"/>
          <w:color w:val="000000"/>
          <w:spacing w:val="-13"/>
          <w:szCs w:val="28"/>
          <w:lang w:val="nl-NL"/>
        </w:rPr>
        <w:t xml:space="preserve"> </w:t>
      </w:r>
      <w:r w:rsidRPr="007D0C87">
        <w:rPr>
          <w:rFonts w:eastAsia="Times New Roman" w:cs="Times New Roman"/>
          <w:color w:val="000000"/>
          <w:szCs w:val="28"/>
          <w:lang w:val="nl-NL"/>
        </w:rPr>
        <w:t>của</w:t>
      </w:r>
      <w:r w:rsidRPr="007D0C87">
        <w:rPr>
          <w:rFonts w:eastAsia="Times New Roman" w:cs="Times New Roman"/>
          <w:color w:val="000000"/>
          <w:spacing w:val="-13"/>
          <w:szCs w:val="28"/>
          <w:lang w:val="nl-NL"/>
        </w:rPr>
        <w:t xml:space="preserve"> </w:t>
      </w:r>
      <w:r w:rsidRPr="007D0C87">
        <w:rPr>
          <w:rFonts w:eastAsia="Times New Roman" w:cs="Times New Roman"/>
          <w:color w:val="000000"/>
          <w:szCs w:val="28"/>
          <w:lang w:val="nl-NL"/>
        </w:rPr>
        <w:t>người</w:t>
      </w:r>
      <w:r w:rsidRPr="007D0C87">
        <w:rPr>
          <w:rFonts w:eastAsia="Times New Roman" w:cs="Times New Roman"/>
          <w:color w:val="000000"/>
          <w:spacing w:val="-13"/>
          <w:szCs w:val="28"/>
          <w:lang w:val="nl-NL"/>
        </w:rPr>
        <w:t xml:space="preserve"> </w:t>
      </w:r>
      <w:r w:rsidRPr="007D0C87">
        <w:rPr>
          <w:rFonts w:eastAsia="Times New Roman" w:cs="Times New Roman"/>
          <w:color w:val="000000"/>
          <w:spacing w:val="-2"/>
          <w:szCs w:val="28"/>
          <w:lang w:val="nl-NL"/>
        </w:rPr>
        <w:t>nghe.</w:t>
      </w: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color w:val="000000"/>
          <w:szCs w:val="28"/>
          <w:lang w:val="nl-NL"/>
        </w:rPr>
      </w:pPr>
      <w:r w:rsidRPr="007D0C87">
        <w:rPr>
          <w:rFonts w:eastAsia="Times New Roman" w:cs="Times New Roman"/>
          <w:color w:val="000000"/>
          <w:szCs w:val="28"/>
          <w:lang w:val="nl-NL"/>
        </w:rPr>
        <w:t>- Người nghe biết cách nghe, ghi chép vắn tắt nhận xét về bài nói và về ý kiến của bạn trong lúc trao đổi để đặt CH hoặc phát biểu ý kiến.</w:t>
      </w: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lang w:val="nl-NL"/>
        </w:rPr>
      </w:pPr>
      <w:r w:rsidRPr="007D0C87">
        <w:rPr>
          <w:rFonts w:eastAsia="Times New Roman" w:cs="Times New Roman"/>
          <w:b/>
          <w:color w:val="000000"/>
          <w:szCs w:val="28"/>
          <w:lang w:val="nl-NL"/>
        </w:rPr>
        <w:t>2. Góp</w:t>
      </w:r>
      <w:r w:rsidRPr="007D0C87">
        <w:rPr>
          <w:rFonts w:eastAsia="Times New Roman" w:cs="Times New Roman"/>
          <w:b/>
          <w:color w:val="000000"/>
          <w:spacing w:val="-2"/>
          <w:szCs w:val="28"/>
          <w:lang w:val="nl-NL"/>
        </w:rPr>
        <w:t xml:space="preserve"> </w:t>
      </w:r>
      <w:r w:rsidRPr="007D0C87">
        <w:rPr>
          <w:rFonts w:eastAsia="Times New Roman" w:cs="Times New Roman"/>
          <w:b/>
          <w:color w:val="000000"/>
          <w:szCs w:val="28"/>
          <w:lang w:val="nl-NL"/>
        </w:rPr>
        <w:t>phần</w:t>
      </w:r>
      <w:r w:rsidRPr="007D0C87">
        <w:rPr>
          <w:rFonts w:eastAsia="Times New Roman" w:cs="Times New Roman"/>
          <w:b/>
          <w:color w:val="000000"/>
          <w:spacing w:val="-2"/>
          <w:szCs w:val="28"/>
          <w:lang w:val="nl-NL"/>
        </w:rPr>
        <w:t xml:space="preserve"> </w:t>
      </w:r>
      <w:r w:rsidRPr="007D0C87">
        <w:rPr>
          <w:rFonts w:eastAsia="Times New Roman" w:cs="Times New Roman"/>
          <w:b/>
          <w:color w:val="000000"/>
          <w:szCs w:val="28"/>
          <w:lang w:val="nl-NL"/>
        </w:rPr>
        <w:t>phát</w:t>
      </w:r>
      <w:r w:rsidRPr="007D0C87">
        <w:rPr>
          <w:rFonts w:eastAsia="Times New Roman" w:cs="Times New Roman"/>
          <w:b/>
          <w:color w:val="000000"/>
          <w:spacing w:val="-1"/>
          <w:szCs w:val="28"/>
          <w:lang w:val="nl-NL"/>
        </w:rPr>
        <w:t xml:space="preserve"> </w:t>
      </w:r>
      <w:r w:rsidRPr="007D0C87">
        <w:rPr>
          <w:rFonts w:eastAsia="Times New Roman" w:cs="Times New Roman"/>
          <w:b/>
          <w:color w:val="000000"/>
          <w:szCs w:val="28"/>
          <w:lang w:val="nl-NL"/>
        </w:rPr>
        <w:t>triển</w:t>
      </w:r>
      <w:r w:rsidRPr="007D0C87">
        <w:rPr>
          <w:rFonts w:eastAsia="Times New Roman" w:cs="Times New Roman"/>
          <w:b/>
          <w:color w:val="000000"/>
          <w:spacing w:val="-2"/>
          <w:szCs w:val="28"/>
          <w:lang w:val="nl-NL"/>
        </w:rPr>
        <w:t xml:space="preserve"> </w:t>
      </w:r>
      <w:r w:rsidRPr="007D0C87">
        <w:rPr>
          <w:rFonts w:eastAsia="Times New Roman" w:cs="Times New Roman"/>
          <w:b/>
          <w:color w:val="000000"/>
          <w:szCs w:val="28"/>
          <w:lang w:val="nl-NL"/>
        </w:rPr>
        <w:t>năng</w:t>
      </w:r>
      <w:r w:rsidRPr="007D0C87">
        <w:rPr>
          <w:rFonts w:eastAsia="Times New Roman" w:cs="Times New Roman"/>
          <w:b/>
          <w:color w:val="000000"/>
          <w:spacing w:val="-1"/>
          <w:szCs w:val="28"/>
          <w:lang w:val="nl-NL"/>
        </w:rPr>
        <w:t xml:space="preserve"> </w:t>
      </w:r>
      <w:r w:rsidRPr="007D0C87">
        <w:rPr>
          <w:rFonts w:eastAsia="Times New Roman" w:cs="Times New Roman"/>
          <w:b/>
          <w:color w:val="000000"/>
          <w:szCs w:val="28"/>
          <w:lang w:val="nl-NL"/>
        </w:rPr>
        <w:t>lực</w:t>
      </w:r>
      <w:r w:rsidRPr="007D0C87">
        <w:rPr>
          <w:rFonts w:eastAsia="Times New Roman" w:cs="Times New Roman"/>
          <w:b/>
          <w:color w:val="000000"/>
          <w:spacing w:val="-1"/>
          <w:szCs w:val="28"/>
          <w:lang w:val="nl-NL"/>
        </w:rPr>
        <w:t xml:space="preserve"> </w:t>
      </w:r>
      <w:r w:rsidRPr="007D0C87">
        <w:rPr>
          <w:rFonts w:eastAsia="Times New Roman" w:cs="Times New Roman"/>
          <w:b/>
          <w:color w:val="000000"/>
          <w:szCs w:val="28"/>
          <w:lang w:val="nl-NL"/>
        </w:rPr>
        <w:t>chung</w:t>
      </w:r>
      <w:r w:rsidRPr="007D0C87">
        <w:rPr>
          <w:rFonts w:eastAsia="Times New Roman" w:cs="Times New Roman"/>
          <w:b/>
          <w:color w:val="000000"/>
          <w:spacing w:val="-1"/>
          <w:szCs w:val="28"/>
          <w:lang w:val="nl-NL"/>
        </w:rPr>
        <w:t xml:space="preserve"> </w:t>
      </w:r>
      <w:r w:rsidRPr="007D0C87">
        <w:rPr>
          <w:rFonts w:eastAsia="Times New Roman" w:cs="Times New Roman"/>
          <w:b/>
          <w:color w:val="000000"/>
          <w:szCs w:val="28"/>
          <w:lang w:val="nl-NL"/>
        </w:rPr>
        <w:t>và</w:t>
      </w:r>
      <w:r w:rsidRPr="007D0C87">
        <w:rPr>
          <w:rFonts w:eastAsia="Times New Roman" w:cs="Times New Roman"/>
          <w:b/>
          <w:color w:val="000000"/>
          <w:spacing w:val="-1"/>
          <w:szCs w:val="28"/>
          <w:lang w:val="nl-NL"/>
        </w:rPr>
        <w:t xml:space="preserve"> </w:t>
      </w:r>
      <w:r w:rsidRPr="007D0C87">
        <w:rPr>
          <w:rFonts w:eastAsia="Times New Roman" w:cs="Times New Roman"/>
          <w:b/>
          <w:color w:val="000000"/>
          <w:szCs w:val="28"/>
          <w:lang w:val="nl-NL"/>
        </w:rPr>
        <w:t>phẩm</w:t>
      </w:r>
      <w:r w:rsidRPr="007D0C87">
        <w:rPr>
          <w:rFonts w:eastAsia="Times New Roman" w:cs="Times New Roman"/>
          <w:b/>
          <w:color w:val="000000"/>
          <w:spacing w:val="-1"/>
          <w:szCs w:val="28"/>
          <w:lang w:val="nl-NL"/>
        </w:rPr>
        <w:t xml:space="preserve"> </w:t>
      </w:r>
      <w:r w:rsidRPr="007D0C87">
        <w:rPr>
          <w:rFonts w:eastAsia="Times New Roman" w:cs="Times New Roman"/>
          <w:b/>
          <w:color w:val="000000"/>
          <w:spacing w:val="-4"/>
          <w:szCs w:val="28"/>
          <w:lang w:val="nl-NL"/>
        </w:rPr>
        <w:t>chất:</w:t>
      </w: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lang w:val="nl-NL"/>
        </w:rPr>
      </w:pPr>
      <w:r w:rsidRPr="007D0C87">
        <w:rPr>
          <w:rFonts w:eastAsia="Times New Roman" w:cs="Times New Roman"/>
          <w:b/>
          <w:color w:val="000000"/>
          <w:szCs w:val="28"/>
          <w:lang w:val="nl-NL"/>
        </w:rPr>
        <w:t>2.1 Phát triển năng lực chung:</w:t>
      </w: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color w:val="000000"/>
          <w:szCs w:val="28"/>
          <w:lang w:val="nl-NL"/>
        </w:rPr>
      </w:pPr>
      <w:r w:rsidRPr="007D0C87">
        <w:rPr>
          <w:rFonts w:eastAsia="Times New Roman" w:cs="Times New Roman"/>
          <w:color w:val="000000"/>
          <w:szCs w:val="28"/>
          <w:lang w:val="nl-NL"/>
        </w:rPr>
        <w:t>- Phát triển NL giao tiếp và hợp tác: Biết nghe, ghi, trao đổi cùng các bạn, chủ động, tự nhiên, tự tin; có thái độ đúng khi nghe và nói: lắng nghe, tôn trọng người nói, tôn trọng người nghe.</w:t>
      </w: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lang w:val="nl-NL"/>
        </w:rPr>
      </w:pPr>
      <w:r w:rsidRPr="007D0C87">
        <w:rPr>
          <w:rFonts w:eastAsia="Times New Roman" w:cs="Times New Roman"/>
          <w:b/>
          <w:color w:val="000000"/>
          <w:szCs w:val="28"/>
          <w:lang w:val="nl-NL"/>
        </w:rPr>
        <w:t>2.2. Phát triển phẩm chất:</w:t>
      </w: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color w:val="000000"/>
          <w:szCs w:val="28"/>
          <w:lang w:val="nl-NL"/>
        </w:rPr>
      </w:pPr>
      <w:r w:rsidRPr="007D0C87">
        <w:rPr>
          <w:rFonts w:eastAsia="Times New Roman" w:cs="Times New Roman"/>
          <w:color w:val="000000"/>
          <w:szCs w:val="28"/>
          <w:lang w:val="nl-NL"/>
        </w:rPr>
        <w:t>- Bồi dưỡng lòng yêu nước, niềm tự hào về quê hương, đất nước và ý thức chăm chỉ, trách nhiệm.</w:t>
      </w:r>
    </w:p>
    <w:p w:rsidR="003B2F11" w:rsidRPr="007D0C87" w:rsidRDefault="003B2F11" w:rsidP="003B2F11">
      <w:pPr>
        <w:spacing w:after="0" w:line="240" w:lineRule="auto"/>
        <w:jc w:val="both"/>
        <w:rPr>
          <w:rFonts w:eastAsia="Times New Roman" w:cs="Times New Roman"/>
          <w:b/>
          <w:color w:val="000000"/>
          <w:szCs w:val="28"/>
          <w:lang w:val="vi-VN"/>
        </w:rPr>
      </w:pPr>
      <w:r w:rsidRPr="007D0C87">
        <w:rPr>
          <w:rFonts w:eastAsia="Times New Roman" w:cs="Times New Roman"/>
          <w:b/>
          <w:color w:val="000000"/>
          <w:szCs w:val="28"/>
          <w:lang w:val="vi-VN"/>
        </w:rPr>
        <w:t>II. ĐỒ DÙNG DẠY HỌC</w:t>
      </w:r>
    </w:p>
    <w:p w:rsidR="003B2F11" w:rsidRPr="007D0C87" w:rsidRDefault="003B2F11" w:rsidP="003B2F11">
      <w:pPr>
        <w:spacing w:after="0" w:line="240" w:lineRule="auto"/>
        <w:jc w:val="both"/>
        <w:rPr>
          <w:rFonts w:eastAsia="Times New Roman" w:cs="Times New Roman"/>
          <w:bCs/>
          <w:color w:val="000000"/>
          <w:szCs w:val="28"/>
          <w:lang w:val="vi-VN"/>
        </w:rPr>
      </w:pPr>
      <w:r w:rsidRPr="007D0C87">
        <w:rPr>
          <w:rFonts w:eastAsia="Times New Roman" w:cs="Times New Roman"/>
          <w:color w:val="000000"/>
          <w:szCs w:val="28"/>
          <w:lang w:val="vi-VN"/>
        </w:rPr>
        <w:t xml:space="preserve">– </w:t>
      </w:r>
      <w:r w:rsidRPr="007D0C87">
        <w:rPr>
          <w:rFonts w:eastAsia="Times New Roman" w:cs="Times New Roman"/>
          <w:bCs/>
          <w:color w:val="000000"/>
          <w:szCs w:val="28"/>
          <w:lang w:val="vi-VN"/>
        </w:rPr>
        <w:t xml:space="preserve">GV chuẩn bị: máy tính, </w:t>
      </w:r>
      <w:r w:rsidRPr="007D0C87">
        <w:rPr>
          <w:rFonts w:eastAsia="Times New Roman" w:cs="Times New Roman"/>
          <w:bCs/>
          <w:color w:val="000000"/>
          <w:szCs w:val="28"/>
          <w:lang w:val="nl-NL"/>
        </w:rPr>
        <w:t>Tivi</w:t>
      </w:r>
      <w:r w:rsidRPr="007D0C87">
        <w:rPr>
          <w:rFonts w:eastAsia="Times New Roman" w:cs="Times New Roman"/>
          <w:bCs/>
          <w:color w:val="000000"/>
          <w:szCs w:val="28"/>
          <w:lang w:val="vi-VN"/>
        </w:rPr>
        <w:t>, bài trình chiếu.</w:t>
      </w:r>
    </w:p>
    <w:p w:rsidR="003B2F11" w:rsidRPr="007D0C87" w:rsidRDefault="003B2F11" w:rsidP="003B2F11">
      <w:pPr>
        <w:spacing w:after="0" w:line="240" w:lineRule="auto"/>
        <w:jc w:val="both"/>
        <w:rPr>
          <w:rFonts w:eastAsia="Times New Roman" w:cs="Times New Roman"/>
          <w:bCs/>
          <w:color w:val="000000"/>
          <w:szCs w:val="28"/>
          <w:lang w:val="vi-VN"/>
        </w:rPr>
      </w:pPr>
      <w:r w:rsidRPr="007D0C87">
        <w:rPr>
          <w:rFonts w:eastAsia="Times New Roman" w:cs="Times New Roman"/>
          <w:color w:val="000000"/>
          <w:szCs w:val="28"/>
          <w:lang w:val="vi-VN"/>
        </w:rPr>
        <w:t xml:space="preserve">– </w:t>
      </w:r>
      <w:r w:rsidRPr="007D0C87">
        <w:rPr>
          <w:rFonts w:eastAsia="Times New Roman" w:cs="Times New Roman"/>
          <w:bCs/>
          <w:color w:val="000000"/>
          <w:szCs w:val="28"/>
          <w:lang w:val="vi-VN"/>
        </w:rPr>
        <w:t xml:space="preserve">HS chuẩn bị: SGK </w:t>
      </w:r>
      <w:r w:rsidRPr="007D0C87">
        <w:rPr>
          <w:rFonts w:eastAsia="Times New Roman" w:cs="Times New Roman"/>
          <w:bCs/>
          <w:i/>
          <w:iCs/>
          <w:color w:val="000000"/>
          <w:szCs w:val="28"/>
          <w:lang w:val="vi-VN"/>
        </w:rPr>
        <w:t>Tiếng Việt 5</w:t>
      </w:r>
      <w:r w:rsidRPr="007D0C87">
        <w:rPr>
          <w:rFonts w:eastAsia="Times New Roman" w:cs="Times New Roman"/>
          <w:bCs/>
          <w:color w:val="000000"/>
          <w:szCs w:val="28"/>
          <w:lang w:val="vi-VN"/>
        </w:rPr>
        <w:t>, tập một; vở viết.</w:t>
      </w:r>
    </w:p>
    <w:p w:rsidR="003B2F11" w:rsidRPr="007D0C87" w:rsidRDefault="003B2F11" w:rsidP="003B2F11">
      <w:pPr>
        <w:spacing w:after="0" w:line="240" w:lineRule="auto"/>
        <w:jc w:val="both"/>
        <w:rPr>
          <w:rFonts w:eastAsia="Times New Roman" w:cs="Times New Roman"/>
          <w:b/>
          <w:color w:val="000000"/>
          <w:szCs w:val="28"/>
        </w:rPr>
      </w:pPr>
      <w:r w:rsidRPr="007D0C87">
        <w:rPr>
          <w:rFonts w:eastAsia="Times New Roman" w:cs="Times New Roman"/>
          <w:b/>
          <w:color w:val="000000"/>
          <w:szCs w:val="28"/>
          <w:lang w:val="vi-VN"/>
        </w:rPr>
        <w:t>III. CÁC HOẠT ĐỘNG DẠY VÀ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103"/>
        <w:gridCol w:w="4536"/>
      </w:tblGrid>
      <w:tr w:rsidR="003B2F11" w:rsidRPr="007D0C87" w:rsidTr="00740A3E">
        <w:tc>
          <w:tcPr>
            <w:tcW w:w="675" w:type="dxa"/>
            <w:shd w:val="clear" w:color="auto" w:fill="auto"/>
          </w:tcPr>
          <w:p w:rsidR="003B2F11" w:rsidRPr="007D0C87" w:rsidRDefault="003B2F11" w:rsidP="003B2F11">
            <w:pPr>
              <w:spacing w:after="0" w:line="240" w:lineRule="auto"/>
              <w:rPr>
                <w:rFonts w:eastAsia="Times New Roman" w:cs="Times New Roman"/>
                <w:b/>
                <w:color w:val="000000"/>
                <w:szCs w:val="28"/>
              </w:rPr>
            </w:pPr>
            <w:r w:rsidRPr="007D0C87">
              <w:rPr>
                <w:rFonts w:eastAsia="Times New Roman" w:cs="Times New Roman"/>
                <w:b/>
                <w:color w:val="000000"/>
                <w:szCs w:val="28"/>
              </w:rPr>
              <w:t>TG</w:t>
            </w:r>
          </w:p>
        </w:tc>
        <w:tc>
          <w:tcPr>
            <w:tcW w:w="5103" w:type="dxa"/>
            <w:shd w:val="clear" w:color="auto" w:fill="auto"/>
          </w:tcPr>
          <w:p w:rsidR="003B2F11" w:rsidRPr="007D0C87" w:rsidRDefault="003B2F11" w:rsidP="003B2F11">
            <w:pPr>
              <w:spacing w:after="0" w:line="240" w:lineRule="auto"/>
              <w:jc w:val="center"/>
              <w:rPr>
                <w:rFonts w:eastAsia="Times New Roman" w:cs="Times New Roman"/>
                <w:b/>
                <w:color w:val="000000"/>
                <w:szCs w:val="28"/>
                <w:lang w:val="vi-VN"/>
              </w:rPr>
            </w:pPr>
            <w:r w:rsidRPr="007D0C87">
              <w:rPr>
                <w:rFonts w:eastAsia="Times New Roman" w:cs="Times New Roman"/>
                <w:b/>
                <w:bCs/>
                <w:color w:val="000000"/>
                <w:szCs w:val="28"/>
                <w:lang w:val="vi-VN"/>
              </w:rPr>
              <w:t>HOẠT ĐỘNG CỦA GIÁO VIÊN</w:t>
            </w:r>
          </w:p>
        </w:tc>
        <w:tc>
          <w:tcPr>
            <w:tcW w:w="4536" w:type="dxa"/>
            <w:shd w:val="clear" w:color="auto" w:fill="auto"/>
          </w:tcPr>
          <w:p w:rsidR="003B2F11" w:rsidRPr="007D0C87" w:rsidRDefault="003B2F11" w:rsidP="003B2F11">
            <w:pPr>
              <w:spacing w:after="0" w:line="240" w:lineRule="auto"/>
              <w:jc w:val="center"/>
              <w:rPr>
                <w:rFonts w:eastAsia="Times New Roman" w:cs="Times New Roman"/>
                <w:b/>
                <w:color w:val="000000"/>
                <w:szCs w:val="28"/>
                <w:lang w:val="vi-VN"/>
              </w:rPr>
            </w:pPr>
            <w:r w:rsidRPr="007D0C87">
              <w:rPr>
                <w:rFonts w:eastAsia="Times New Roman" w:cs="Times New Roman"/>
                <w:b/>
                <w:bCs/>
                <w:color w:val="000000"/>
                <w:szCs w:val="28"/>
                <w:lang w:val="vi-VN"/>
              </w:rPr>
              <w:t>HOẠT ĐỘNG CỦA HỌC SINH</w:t>
            </w:r>
          </w:p>
        </w:tc>
      </w:tr>
      <w:tr w:rsidR="003B2F11" w:rsidRPr="007D0C87" w:rsidTr="00740A3E">
        <w:tc>
          <w:tcPr>
            <w:tcW w:w="675" w:type="dxa"/>
            <w:shd w:val="clear" w:color="auto" w:fill="auto"/>
          </w:tcPr>
          <w:p w:rsidR="003B2F11" w:rsidRPr="007D0C87" w:rsidRDefault="003B2F11" w:rsidP="003B2F11">
            <w:pPr>
              <w:spacing w:after="0" w:line="240" w:lineRule="auto"/>
              <w:rPr>
                <w:rFonts w:eastAsia="Times New Roman" w:cs="Times New Roman"/>
                <w:color w:val="000000"/>
                <w:szCs w:val="28"/>
              </w:rPr>
            </w:pPr>
            <w:r w:rsidRPr="007D0C87">
              <w:rPr>
                <w:rFonts w:eastAsia="Times New Roman" w:cs="Times New Roman"/>
                <w:color w:val="000000"/>
                <w:szCs w:val="28"/>
              </w:rPr>
              <w:t>5'</w:t>
            </w:r>
          </w:p>
        </w:tc>
        <w:tc>
          <w:tcPr>
            <w:tcW w:w="5103" w:type="dxa"/>
            <w:shd w:val="clear" w:color="auto" w:fill="auto"/>
          </w:tcPr>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lang w:val="vi-VN"/>
              </w:rPr>
            </w:pPr>
            <w:r w:rsidRPr="007D0C87">
              <w:rPr>
                <w:rFonts w:eastAsia="Times New Roman" w:cs="Times New Roman"/>
                <w:b/>
                <w:color w:val="000000"/>
                <w:szCs w:val="28"/>
                <w:lang w:val="vi-VN"/>
              </w:rPr>
              <w:t>A. HOẠT ĐỘNG KHỞI ĐỘNG:</w:t>
            </w:r>
          </w:p>
          <w:p w:rsidR="003B2F11" w:rsidRPr="007D0C87" w:rsidRDefault="003B2F11" w:rsidP="003B2F11">
            <w:pPr>
              <w:widowControl w:val="0"/>
              <w:tabs>
                <w:tab w:val="left" w:pos="779"/>
              </w:tabs>
              <w:autoSpaceDE w:val="0"/>
              <w:autoSpaceDN w:val="0"/>
              <w:spacing w:after="0" w:line="240" w:lineRule="auto"/>
              <w:jc w:val="both"/>
              <w:rPr>
                <w:rFonts w:eastAsia="Times New Roman" w:cs="Times New Roman"/>
                <w:color w:val="000000"/>
                <w:szCs w:val="28"/>
                <w:lang w:val="vi-VN"/>
              </w:rPr>
            </w:pPr>
            <w:r w:rsidRPr="007D0C87">
              <w:rPr>
                <w:rFonts w:eastAsia="Times New Roman" w:cs="Times New Roman"/>
                <w:color w:val="000000"/>
                <w:szCs w:val="28"/>
                <w:lang w:val="vi-VN"/>
              </w:rPr>
              <w:t>– GV có thể cho HS chơi một trò chơi khởi động. VD: Trò chơi chuyền bóng: Giáo viên mở một bài hát vui nhộn, học sinh sẽ chuyền quả bóng (hoặc bông hoa) đến bạn nào nhạc dừng thì bạn ấy đứng lên kể tên một nhân vật lịch sử hoặc một di tích lịch sử ở địa phương mà em biết.</w:t>
            </w:r>
          </w:p>
          <w:p w:rsidR="003B2F11" w:rsidRPr="007D0C87" w:rsidRDefault="003B2F11" w:rsidP="003B2F11">
            <w:pPr>
              <w:widowControl w:val="0"/>
              <w:shd w:val="clear" w:color="auto" w:fill="FFFFFF"/>
              <w:spacing w:after="0" w:line="240" w:lineRule="auto"/>
              <w:jc w:val="both"/>
              <w:rPr>
                <w:rFonts w:eastAsia="Times New Roman" w:cs="Times New Roman"/>
                <w:color w:val="000000"/>
                <w:kern w:val="2"/>
                <w:szCs w:val="28"/>
                <w:lang w:val="vi-VN"/>
              </w:rPr>
            </w:pPr>
            <w:r w:rsidRPr="007D0C87">
              <w:rPr>
                <w:rFonts w:eastAsia="Times New Roman" w:cs="Times New Roman"/>
                <w:color w:val="000000"/>
                <w:kern w:val="2"/>
                <w:szCs w:val="28"/>
                <w:lang w:val="vi-VN"/>
              </w:rPr>
              <w:t>- Qua trò chơi, GV giới thiệu bài mới: Trong</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tiết</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Nói</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và</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nghe</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hôm</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nay,</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các</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em</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có</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hai</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lựa</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chọn.</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Thứ</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nhất,</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các</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em</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 xml:space="preserve">trình bày cảm nghĩ của mình về nhà vua Lý Thái Tông qua bài đọc </w:t>
            </w:r>
            <w:r w:rsidRPr="007D0C87">
              <w:rPr>
                <w:rFonts w:eastAsia="Times New Roman" w:cs="Times New Roman"/>
                <w:i/>
                <w:color w:val="000000"/>
                <w:kern w:val="2"/>
                <w:szCs w:val="28"/>
                <w:lang w:val="vi-VN"/>
              </w:rPr>
              <w:t>Vua Lý Thái Tông</w:t>
            </w:r>
            <w:r w:rsidRPr="007D0C87">
              <w:rPr>
                <w:rFonts w:eastAsia="Times New Roman" w:cs="Times New Roman"/>
                <w:color w:val="000000"/>
                <w:kern w:val="2"/>
                <w:szCs w:val="28"/>
                <w:lang w:val="vi-VN"/>
              </w:rPr>
              <w:t>. Thứ</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hai,</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các</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em</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giới</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thiệu</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một</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di</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tích</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lịch</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sử</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ở</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nơi</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các</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em</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sống</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(hoặc</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ở</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quê</w:t>
            </w:r>
            <w:r w:rsidRPr="007D0C87">
              <w:rPr>
                <w:rFonts w:eastAsia="Times New Roman" w:cs="Times New Roman"/>
                <w:color w:val="000000"/>
                <w:spacing w:val="-5"/>
                <w:kern w:val="2"/>
                <w:szCs w:val="28"/>
                <w:lang w:val="vi-VN"/>
              </w:rPr>
              <w:t xml:space="preserve"> </w:t>
            </w:r>
            <w:r w:rsidRPr="007D0C87">
              <w:rPr>
                <w:rFonts w:eastAsia="Times New Roman" w:cs="Times New Roman"/>
                <w:color w:val="000000"/>
                <w:kern w:val="2"/>
                <w:szCs w:val="28"/>
                <w:lang w:val="vi-VN"/>
              </w:rPr>
              <w:t>hương các</w:t>
            </w:r>
            <w:r w:rsidRPr="007D0C87">
              <w:rPr>
                <w:rFonts w:eastAsia="Times New Roman" w:cs="Times New Roman"/>
                <w:color w:val="000000"/>
                <w:spacing w:val="-9"/>
                <w:kern w:val="2"/>
                <w:szCs w:val="28"/>
                <w:lang w:val="vi-VN"/>
              </w:rPr>
              <w:t xml:space="preserve"> </w:t>
            </w:r>
            <w:r w:rsidRPr="007D0C87">
              <w:rPr>
                <w:rFonts w:eastAsia="Times New Roman" w:cs="Times New Roman"/>
                <w:color w:val="000000"/>
                <w:kern w:val="2"/>
                <w:szCs w:val="28"/>
                <w:lang w:val="vi-VN"/>
              </w:rPr>
              <w:t>em,</w:t>
            </w:r>
            <w:r w:rsidRPr="007D0C87">
              <w:rPr>
                <w:rFonts w:eastAsia="Times New Roman" w:cs="Times New Roman"/>
                <w:color w:val="000000"/>
                <w:spacing w:val="-9"/>
                <w:kern w:val="2"/>
                <w:szCs w:val="28"/>
                <w:lang w:val="vi-VN"/>
              </w:rPr>
              <w:t xml:space="preserve"> </w:t>
            </w:r>
            <w:r w:rsidRPr="007D0C87">
              <w:rPr>
                <w:rFonts w:eastAsia="Times New Roman" w:cs="Times New Roman"/>
                <w:color w:val="000000"/>
                <w:kern w:val="2"/>
                <w:szCs w:val="28"/>
                <w:lang w:val="vi-VN"/>
              </w:rPr>
              <w:t>ở</w:t>
            </w:r>
            <w:r w:rsidRPr="007D0C87">
              <w:rPr>
                <w:rFonts w:eastAsia="Times New Roman" w:cs="Times New Roman"/>
                <w:color w:val="000000"/>
                <w:spacing w:val="-8"/>
                <w:kern w:val="2"/>
                <w:szCs w:val="28"/>
                <w:lang w:val="vi-VN"/>
              </w:rPr>
              <w:t xml:space="preserve"> </w:t>
            </w:r>
            <w:r w:rsidRPr="007D0C87">
              <w:rPr>
                <w:rFonts w:eastAsia="Times New Roman" w:cs="Times New Roman"/>
                <w:color w:val="000000"/>
                <w:kern w:val="2"/>
                <w:szCs w:val="28"/>
                <w:lang w:val="vi-VN"/>
              </w:rPr>
              <w:t>một</w:t>
            </w:r>
            <w:r w:rsidRPr="007D0C87">
              <w:rPr>
                <w:rFonts w:eastAsia="Times New Roman" w:cs="Times New Roman"/>
                <w:color w:val="000000"/>
                <w:spacing w:val="-8"/>
                <w:kern w:val="2"/>
                <w:szCs w:val="28"/>
                <w:lang w:val="vi-VN"/>
              </w:rPr>
              <w:t xml:space="preserve"> </w:t>
            </w:r>
            <w:r w:rsidRPr="007D0C87">
              <w:rPr>
                <w:rFonts w:eastAsia="Times New Roman" w:cs="Times New Roman"/>
                <w:color w:val="000000"/>
                <w:kern w:val="2"/>
                <w:szCs w:val="28"/>
                <w:lang w:val="vi-VN"/>
              </w:rPr>
              <w:t>địa</w:t>
            </w:r>
            <w:r w:rsidRPr="007D0C87">
              <w:rPr>
                <w:rFonts w:eastAsia="Times New Roman" w:cs="Times New Roman"/>
                <w:color w:val="000000"/>
                <w:spacing w:val="-9"/>
                <w:kern w:val="2"/>
                <w:szCs w:val="28"/>
                <w:lang w:val="vi-VN"/>
              </w:rPr>
              <w:t xml:space="preserve"> </w:t>
            </w:r>
            <w:r w:rsidRPr="007D0C87">
              <w:rPr>
                <w:rFonts w:eastAsia="Times New Roman" w:cs="Times New Roman"/>
                <w:color w:val="000000"/>
                <w:kern w:val="2"/>
                <w:szCs w:val="28"/>
                <w:lang w:val="vi-VN"/>
              </w:rPr>
              <w:t>phương</w:t>
            </w:r>
            <w:r w:rsidRPr="007D0C87">
              <w:rPr>
                <w:rFonts w:eastAsia="Times New Roman" w:cs="Times New Roman"/>
                <w:color w:val="000000"/>
                <w:spacing w:val="-9"/>
                <w:kern w:val="2"/>
                <w:szCs w:val="28"/>
                <w:lang w:val="vi-VN"/>
              </w:rPr>
              <w:t xml:space="preserve"> </w:t>
            </w:r>
            <w:r w:rsidRPr="007D0C87">
              <w:rPr>
                <w:rFonts w:eastAsia="Times New Roman" w:cs="Times New Roman"/>
                <w:color w:val="000000"/>
                <w:kern w:val="2"/>
                <w:szCs w:val="28"/>
                <w:lang w:val="vi-VN"/>
              </w:rPr>
              <w:t>khác</w:t>
            </w:r>
            <w:r w:rsidRPr="007D0C87">
              <w:rPr>
                <w:rFonts w:eastAsia="Times New Roman" w:cs="Times New Roman"/>
                <w:color w:val="000000"/>
                <w:spacing w:val="-9"/>
                <w:kern w:val="2"/>
                <w:szCs w:val="28"/>
                <w:lang w:val="vi-VN"/>
              </w:rPr>
              <w:t xml:space="preserve"> </w:t>
            </w:r>
            <w:r w:rsidRPr="007D0C87">
              <w:rPr>
                <w:rFonts w:eastAsia="Times New Roman" w:cs="Times New Roman"/>
                <w:color w:val="000000"/>
                <w:kern w:val="2"/>
                <w:szCs w:val="28"/>
                <w:lang w:val="vi-VN"/>
              </w:rPr>
              <w:t>trên</w:t>
            </w:r>
            <w:r w:rsidRPr="007D0C87">
              <w:rPr>
                <w:rFonts w:eastAsia="Times New Roman" w:cs="Times New Roman"/>
                <w:color w:val="000000"/>
                <w:spacing w:val="-9"/>
                <w:kern w:val="2"/>
                <w:szCs w:val="28"/>
                <w:lang w:val="vi-VN"/>
              </w:rPr>
              <w:t xml:space="preserve"> </w:t>
            </w:r>
            <w:r w:rsidRPr="007D0C87">
              <w:rPr>
                <w:rFonts w:eastAsia="Times New Roman" w:cs="Times New Roman"/>
                <w:color w:val="000000"/>
                <w:kern w:val="2"/>
                <w:szCs w:val="28"/>
                <w:lang w:val="vi-VN"/>
              </w:rPr>
              <w:t>đất</w:t>
            </w:r>
            <w:r w:rsidRPr="007D0C87">
              <w:rPr>
                <w:rFonts w:eastAsia="Times New Roman" w:cs="Times New Roman"/>
                <w:color w:val="000000"/>
                <w:spacing w:val="-9"/>
                <w:kern w:val="2"/>
                <w:szCs w:val="28"/>
                <w:lang w:val="vi-VN"/>
              </w:rPr>
              <w:t xml:space="preserve"> </w:t>
            </w:r>
            <w:r w:rsidRPr="007D0C87">
              <w:rPr>
                <w:rFonts w:eastAsia="Times New Roman" w:cs="Times New Roman"/>
                <w:color w:val="000000"/>
                <w:kern w:val="2"/>
                <w:szCs w:val="28"/>
                <w:lang w:val="vi-VN"/>
              </w:rPr>
              <w:t>nước</w:t>
            </w:r>
            <w:r w:rsidRPr="007D0C87">
              <w:rPr>
                <w:rFonts w:eastAsia="Times New Roman" w:cs="Times New Roman"/>
                <w:color w:val="000000"/>
                <w:spacing w:val="-9"/>
                <w:kern w:val="2"/>
                <w:szCs w:val="28"/>
                <w:lang w:val="vi-VN"/>
              </w:rPr>
              <w:t xml:space="preserve"> </w:t>
            </w:r>
            <w:r w:rsidRPr="007D0C87">
              <w:rPr>
                <w:rFonts w:eastAsia="Times New Roman" w:cs="Times New Roman"/>
                <w:color w:val="000000"/>
                <w:kern w:val="2"/>
                <w:szCs w:val="28"/>
                <w:lang w:val="vi-VN"/>
              </w:rPr>
              <w:t>ta).</w:t>
            </w:r>
            <w:r w:rsidRPr="007D0C87">
              <w:rPr>
                <w:rFonts w:eastAsia="Times New Roman" w:cs="Times New Roman"/>
                <w:color w:val="000000"/>
                <w:spacing w:val="-9"/>
                <w:kern w:val="2"/>
                <w:szCs w:val="28"/>
                <w:lang w:val="vi-VN"/>
              </w:rPr>
              <w:t xml:space="preserve"> </w:t>
            </w:r>
            <w:r w:rsidRPr="007D0C87">
              <w:rPr>
                <w:rFonts w:eastAsia="Times New Roman" w:cs="Times New Roman"/>
                <w:color w:val="000000"/>
                <w:kern w:val="2"/>
                <w:szCs w:val="28"/>
                <w:lang w:val="vi-VN"/>
              </w:rPr>
              <w:t>Qua</w:t>
            </w:r>
            <w:r w:rsidRPr="007D0C87">
              <w:rPr>
                <w:rFonts w:eastAsia="Times New Roman" w:cs="Times New Roman"/>
                <w:color w:val="000000"/>
                <w:spacing w:val="-8"/>
                <w:kern w:val="2"/>
                <w:szCs w:val="28"/>
                <w:lang w:val="vi-VN"/>
              </w:rPr>
              <w:t xml:space="preserve"> </w:t>
            </w:r>
            <w:r w:rsidRPr="007D0C87">
              <w:rPr>
                <w:rFonts w:eastAsia="Times New Roman" w:cs="Times New Roman"/>
                <w:color w:val="000000"/>
                <w:kern w:val="2"/>
                <w:szCs w:val="28"/>
                <w:lang w:val="vi-VN"/>
              </w:rPr>
              <w:t>trao</w:t>
            </w:r>
            <w:r w:rsidRPr="007D0C87">
              <w:rPr>
                <w:rFonts w:eastAsia="Times New Roman" w:cs="Times New Roman"/>
                <w:color w:val="000000"/>
                <w:spacing w:val="-9"/>
                <w:kern w:val="2"/>
                <w:szCs w:val="28"/>
                <w:lang w:val="vi-VN"/>
              </w:rPr>
              <w:t xml:space="preserve"> </w:t>
            </w:r>
            <w:r w:rsidRPr="007D0C87">
              <w:rPr>
                <w:rFonts w:eastAsia="Times New Roman" w:cs="Times New Roman"/>
                <w:color w:val="000000"/>
                <w:kern w:val="2"/>
                <w:szCs w:val="28"/>
                <w:lang w:val="vi-VN"/>
              </w:rPr>
              <w:t>đổi,</w:t>
            </w:r>
            <w:r w:rsidRPr="007D0C87">
              <w:rPr>
                <w:rFonts w:eastAsia="Times New Roman" w:cs="Times New Roman"/>
                <w:color w:val="000000"/>
                <w:spacing w:val="-9"/>
                <w:kern w:val="2"/>
                <w:szCs w:val="28"/>
                <w:lang w:val="vi-VN"/>
              </w:rPr>
              <w:t xml:space="preserve"> </w:t>
            </w:r>
            <w:r w:rsidRPr="007D0C87">
              <w:rPr>
                <w:rFonts w:eastAsia="Times New Roman" w:cs="Times New Roman"/>
                <w:color w:val="000000"/>
                <w:kern w:val="2"/>
                <w:szCs w:val="28"/>
                <w:lang w:val="vi-VN"/>
              </w:rPr>
              <w:t>các</w:t>
            </w:r>
            <w:r w:rsidRPr="007D0C87">
              <w:rPr>
                <w:rFonts w:eastAsia="Times New Roman" w:cs="Times New Roman"/>
                <w:color w:val="000000"/>
                <w:spacing w:val="-9"/>
                <w:kern w:val="2"/>
                <w:szCs w:val="28"/>
                <w:lang w:val="vi-VN"/>
              </w:rPr>
              <w:t xml:space="preserve"> </w:t>
            </w:r>
            <w:r w:rsidRPr="007D0C87">
              <w:rPr>
                <w:rFonts w:eastAsia="Times New Roman" w:cs="Times New Roman"/>
                <w:color w:val="000000"/>
                <w:kern w:val="2"/>
                <w:szCs w:val="28"/>
                <w:lang w:val="vi-VN"/>
              </w:rPr>
              <w:t>em</w:t>
            </w:r>
            <w:r w:rsidRPr="007D0C87">
              <w:rPr>
                <w:rFonts w:eastAsia="Times New Roman" w:cs="Times New Roman"/>
                <w:color w:val="000000"/>
                <w:spacing w:val="-9"/>
                <w:kern w:val="2"/>
                <w:szCs w:val="28"/>
                <w:lang w:val="vi-VN"/>
              </w:rPr>
              <w:t xml:space="preserve"> </w:t>
            </w:r>
            <w:r w:rsidRPr="007D0C87">
              <w:rPr>
                <w:rFonts w:eastAsia="Times New Roman" w:cs="Times New Roman"/>
                <w:color w:val="000000"/>
                <w:kern w:val="2"/>
                <w:szCs w:val="28"/>
                <w:lang w:val="vi-VN"/>
              </w:rPr>
              <w:t>sẽ</w:t>
            </w:r>
            <w:r w:rsidRPr="007D0C87">
              <w:rPr>
                <w:rFonts w:eastAsia="Times New Roman" w:cs="Times New Roman"/>
                <w:color w:val="000000"/>
                <w:spacing w:val="-8"/>
                <w:kern w:val="2"/>
                <w:szCs w:val="28"/>
                <w:lang w:val="vi-VN"/>
              </w:rPr>
              <w:t xml:space="preserve"> </w:t>
            </w:r>
            <w:r w:rsidRPr="007D0C87">
              <w:rPr>
                <w:rFonts w:eastAsia="Times New Roman" w:cs="Times New Roman"/>
                <w:color w:val="000000"/>
                <w:kern w:val="2"/>
                <w:szCs w:val="28"/>
                <w:lang w:val="vi-VN"/>
              </w:rPr>
              <w:t>hiểu</w:t>
            </w:r>
            <w:r w:rsidRPr="007D0C87">
              <w:rPr>
                <w:rFonts w:eastAsia="Times New Roman" w:cs="Times New Roman"/>
                <w:color w:val="000000"/>
                <w:spacing w:val="-9"/>
                <w:kern w:val="2"/>
                <w:szCs w:val="28"/>
                <w:lang w:val="vi-VN"/>
              </w:rPr>
              <w:t xml:space="preserve"> </w:t>
            </w:r>
            <w:r w:rsidRPr="007D0C87">
              <w:rPr>
                <w:rFonts w:eastAsia="Times New Roman" w:cs="Times New Roman"/>
                <w:color w:val="000000"/>
                <w:kern w:val="2"/>
                <w:szCs w:val="28"/>
                <w:lang w:val="vi-VN"/>
              </w:rPr>
              <w:t>thêm về lịch sử đất nước và những di tích lịch sử trên đất nước ta.</w:t>
            </w:r>
          </w:p>
        </w:tc>
        <w:tc>
          <w:tcPr>
            <w:tcW w:w="4536" w:type="dxa"/>
            <w:shd w:val="clear" w:color="auto" w:fill="auto"/>
          </w:tcPr>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color w:val="000000"/>
                <w:szCs w:val="28"/>
                <w:lang w:val="vi-VN"/>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color w:val="000000"/>
                <w:szCs w:val="28"/>
              </w:rPr>
            </w:pPr>
            <w:r w:rsidRPr="007D0C87">
              <w:rPr>
                <w:rFonts w:eastAsia="Times New Roman" w:cs="Times New Roman"/>
                <w:color w:val="000000"/>
                <w:szCs w:val="28"/>
              </w:rPr>
              <w:t>- HS lắng nghe cách chơi và tham gia chơi</w:t>
            </w:r>
          </w:p>
        </w:tc>
      </w:tr>
      <w:tr w:rsidR="003B2F11" w:rsidRPr="007D0C87" w:rsidTr="00740A3E">
        <w:tc>
          <w:tcPr>
            <w:tcW w:w="675" w:type="dxa"/>
            <w:shd w:val="clear" w:color="auto" w:fill="auto"/>
          </w:tcPr>
          <w:p w:rsidR="003B2F11" w:rsidRPr="007D0C87" w:rsidRDefault="003B2F11" w:rsidP="003B2F11">
            <w:pPr>
              <w:spacing w:after="0" w:line="240" w:lineRule="auto"/>
              <w:rPr>
                <w:rFonts w:eastAsia="Times New Roman" w:cs="Times New Roman"/>
                <w:color w:val="000000"/>
                <w:szCs w:val="28"/>
              </w:rPr>
            </w:pPr>
            <w:r w:rsidRPr="007D0C87">
              <w:rPr>
                <w:rFonts w:eastAsia="Times New Roman" w:cs="Times New Roman"/>
                <w:color w:val="000000"/>
                <w:szCs w:val="28"/>
              </w:rPr>
              <w:t>25'</w:t>
            </w:r>
          </w:p>
        </w:tc>
        <w:tc>
          <w:tcPr>
            <w:tcW w:w="9639" w:type="dxa"/>
            <w:gridSpan w:val="2"/>
            <w:shd w:val="clear" w:color="auto" w:fill="auto"/>
          </w:tcPr>
          <w:p w:rsidR="003B2F11" w:rsidRPr="007D0C87" w:rsidRDefault="003B2F11" w:rsidP="003B2F11">
            <w:pPr>
              <w:spacing w:after="0" w:line="240" w:lineRule="auto"/>
              <w:rPr>
                <w:rFonts w:eastAsia="Times New Roman" w:cs="Times New Roman"/>
                <w:b/>
                <w:color w:val="000000"/>
                <w:szCs w:val="28"/>
                <w:lang w:val="vi-VN"/>
              </w:rPr>
            </w:pPr>
            <w:r w:rsidRPr="007D0C87">
              <w:rPr>
                <w:rFonts w:eastAsia="Times New Roman" w:cs="Times New Roman"/>
                <w:b/>
                <w:color w:val="000000"/>
                <w:szCs w:val="28"/>
                <w:lang w:val="vi-VN"/>
              </w:rPr>
              <w:t>B. HOẠT ĐỘNG LUYỆN TẬP:</w:t>
            </w:r>
          </w:p>
          <w:p w:rsidR="003B2F11" w:rsidRPr="007D0C87" w:rsidRDefault="003B2F11" w:rsidP="003B2F11">
            <w:pPr>
              <w:spacing w:after="0" w:line="240" w:lineRule="auto"/>
              <w:rPr>
                <w:rFonts w:eastAsia="Times New Roman" w:cs="Times New Roman"/>
                <w:color w:val="000000"/>
                <w:szCs w:val="28"/>
                <w:lang w:val="vi-VN"/>
              </w:rPr>
            </w:pPr>
            <w:r w:rsidRPr="007D0C87">
              <w:rPr>
                <w:rFonts w:eastAsia="Times New Roman" w:cs="Times New Roman"/>
                <w:b/>
                <w:color w:val="000000"/>
                <w:szCs w:val="28"/>
                <w:lang w:val="vi-VN"/>
              </w:rPr>
              <w:t xml:space="preserve">Mục tiêu: </w:t>
            </w:r>
            <w:r w:rsidRPr="007D0C87">
              <w:rPr>
                <w:rFonts w:eastAsia="Times New Roman" w:cs="Times New Roman"/>
                <w:color w:val="000000"/>
                <w:szCs w:val="28"/>
                <w:lang w:val="vi-VN"/>
              </w:rPr>
              <w:t>- HS</w:t>
            </w:r>
            <w:r w:rsidRPr="007D0C87">
              <w:rPr>
                <w:rFonts w:eastAsia="Times New Roman" w:cs="Times New Roman"/>
                <w:color w:val="000000"/>
                <w:spacing w:val="-5"/>
                <w:szCs w:val="28"/>
                <w:lang w:val="vi-VN"/>
              </w:rPr>
              <w:t xml:space="preserve"> </w:t>
            </w:r>
            <w:r w:rsidRPr="007D0C87">
              <w:rPr>
                <w:rFonts w:eastAsia="Times New Roman" w:cs="Times New Roman"/>
                <w:color w:val="000000"/>
                <w:szCs w:val="28"/>
                <w:lang w:val="vi-VN"/>
              </w:rPr>
              <w:t>biết</w:t>
            </w:r>
            <w:r w:rsidRPr="007D0C87">
              <w:rPr>
                <w:rFonts w:eastAsia="Times New Roman" w:cs="Times New Roman"/>
                <w:color w:val="000000"/>
                <w:spacing w:val="-5"/>
                <w:szCs w:val="28"/>
                <w:lang w:val="vi-VN"/>
              </w:rPr>
              <w:t xml:space="preserve"> </w:t>
            </w:r>
            <w:r w:rsidRPr="007D0C87">
              <w:rPr>
                <w:rFonts w:eastAsia="Times New Roman" w:cs="Times New Roman"/>
                <w:color w:val="000000"/>
                <w:szCs w:val="28"/>
                <w:lang w:val="vi-VN"/>
              </w:rPr>
              <w:t>cách</w:t>
            </w:r>
            <w:r w:rsidRPr="007D0C87">
              <w:rPr>
                <w:rFonts w:eastAsia="Times New Roman" w:cs="Times New Roman"/>
                <w:color w:val="000000"/>
                <w:spacing w:val="-5"/>
                <w:szCs w:val="28"/>
                <w:lang w:val="vi-VN"/>
              </w:rPr>
              <w:t xml:space="preserve"> </w:t>
            </w:r>
            <w:r w:rsidRPr="007D0C87">
              <w:rPr>
                <w:rFonts w:eastAsia="Times New Roman" w:cs="Times New Roman"/>
                <w:color w:val="000000"/>
                <w:szCs w:val="28"/>
                <w:lang w:val="vi-VN"/>
              </w:rPr>
              <w:t>phát</w:t>
            </w:r>
            <w:r w:rsidRPr="007D0C87">
              <w:rPr>
                <w:rFonts w:eastAsia="Times New Roman" w:cs="Times New Roman"/>
                <w:color w:val="000000"/>
                <w:spacing w:val="-5"/>
                <w:szCs w:val="28"/>
                <w:lang w:val="vi-VN"/>
              </w:rPr>
              <w:t xml:space="preserve"> </w:t>
            </w:r>
            <w:r w:rsidRPr="007D0C87">
              <w:rPr>
                <w:rFonts w:eastAsia="Times New Roman" w:cs="Times New Roman"/>
                <w:color w:val="000000"/>
                <w:szCs w:val="28"/>
                <w:lang w:val="vi-VN"/>
              </w:rPr>
              <w:t>biểu</w:t>
            </w:r>
            <w:r w:rsidRPr="007D0C87">
              <w:rPr>
                <w:rFonts w:eastAsia="Times New Roman" w:cs="Times New Roman"/>
                <w:color w:val="000000"/>
                <w:spacing w:val="-5"/>
                <w:szCs w:val="28"/>
                <w:lang w:val="vi-VN"/>
              </w:rPr>
              <w:t xml:space="preserve"> </w:t>
            </w:r>
            <w:r w:rsidRPr="007D0C87">
              <w:rPr>
                <w:rFonts w:eastAsia="Times New Roman" w:cs="Times New Roman"/>
                <w:color w:val="000000"/>
                <w:szCs w:val="28"/>
                <w:lang w:val="vi-VN"/>
              </w:rPr>
              <w:t>cảm</w:t>
            </w:r>
            <w:r w:rsidRPr="007D0C87">
              <w:rPr>
                <w:rFonts w:eastAsia="Times New Roman" w:cs="Times New Roman"/>
                <w:color w:val="000000"/>
                <w:spacing w:val="-5"/>
                <w:szCs w:val="28"/>
                <w:lang w:val="vi-VN"/>
              </w:rPr>
              <w:t xml:space="preserve"> </w:t>
            </w:r>
            <w:r w:rsidRPr="007D0C87">
              <w:rPr>
                <w:rFonts w:eastAsia="Times New Roman" w:cs="Times New Roman"/>
                <w:color w:val="000000"/>
                <w:szCs w:val="28"/>
                <w:lang w:val="vi-VN"/>
              </w:rPr>
              <w:t>nghĩ</w:t>
            </w:r>
            <w:r w:rsidRPr="007D0C87">
              <w:rPr>
                <w:rFonts w:eastAsia="Times New Roman" w:cs="Times New Roman"/>
                <w:color w:val="000000"/>
                <w:spacing w:val="-5"/>
                <w:szCs w:val="28"/>
                <w:lang w:val="vi-VN"/>
              </w:rPr>
              <w:t xml:space="preserve"> </w:t>
            </w:r>
            <w:r w:rsidRPr="007D0C87">
              <w:rPr>
                <w:rFonts w:eastAsia="Times New Roman" w:cs="Times New Roman"/>
                <w:color w:val="000000"/>
                <w:szCs w:val="28"/>
                <w:lang w:val="vi-VN"/>
              </w:rPr>
              <w:t>về</w:t>
            </w:r>
            <w:r w:rsidRPr="007D0C87">
              <w:rPr>
                <w:rFonts w:eastAsia="Times New Roman" w:cs="Times New Roman"/>
                <w:color w:val="000000"/>
                <w:spacing w:val="-5"/>
                <w:szCs w:val="28"/>
                <w:lang w:val="vi-VN"/>
              </w:rPr>
              <w:t xml:space="preserve"> </w:t>
            </w:r>
            <w:r w:rsidRPr="007D0C87">
              <w:rPr>
                <w:rFonts w:eastAsia="Times New Roman" w:cs="Times New Roman"/>
                <w:color w:val="000000"/>
                <w:szCs w:val="28"/>
                <w:lang w:val="vi-VN"/>
              </w:rPr>
              <w:t>nhà</w:t>
            </w:r>
            <w:r w:rsidRPr="007D0C87">
              <w:rPr>
                <w:rFonts w:eastAsia="Times New Roman" w:cs="Times New Roman"/>
                <w:color w:val="000000"/>
                <w:spacing w:val="-5"/>
                <w:szCs w:val="28"/>
                <w:lang w:val="vi-VN"/>
              </w:rPr>
              <w:t xml:space="preserve"> </w:t>
            </w:r>
            <w:r w:rsidRPr="007D0C87">
              <w:rPr>
                <w:rFonts w:eastAsia="Times New Roman" w:cs="Times New Roman"/>
                <w:color w:val="000000"/>
                <w:szCs w:val="28"/>
                <w:lang w:val="vi-VN"/>
              </w:rPr>
              <w:t>vua</w:t>
            </w:r>
            <w:r w:rsidRPr="007D0C87">
              <w:rPr>
                <w:rFonts w:eastAsia="Times New Roman" w:cs="Times New Roman"/>
                <w:color w:val="000000"/>
                <w:spacing w:val="-5"/>
                <w:szCs w:val="28"/>
                <w:lang w:val="vi-VN"/>
              </w:rPr>
              <w:t xml:space="preserve"> </w:t>
            </w:r>
            <w:r w:rsidRPr="007D0C87">
              <w:rPr>
                <w:rFonts w:eastAsia="Times New Roman" w:cs="Times New Roman"/>
                <w:color w:val="000000"/>
                <w:szCs w:val="28"/>
                <w:lang w:val="vi-VN"/>
              </w:rPr>
              <w:t>Lý</w:t>
            </w:r>
            <w:r w:rsidRPr="007D0C87">
              <w:rPr>
                <w:rFonts w:eastAsia="Times New Roman" w:cs="Times New Roman"/>
                <w:color w:val="000000"/>
                <w:spacing w:val="-9"/>
                <w:szCs w:val="28"/>
                <w:lang w:val="vi-VN"/>
              </w:rPr>
              <w:t xml:space="preserve"> </w:t>
            </w:r>
            <w:r w:rsidRPr="007D0C87">
              <w:rPr>
                <w:rFonts w:eastAsia="Times New Roman" w:cs="Times New Roman"/>
                <w:color w:val="000000"/>
                <w:szCs w:val="28"/>
                <w:lang w:val="vi-VN"/>
              </w:rPr>
              <w:t>Thái</w:t>
            </w:r>
            <w:r w:rsidRPr="007D0C87">
              <w:rPr>
                <w:rFonts w:eastAsia="Times New Roman" w:cs="Times New Roman"/>
                <w:color w:val="000000"/>
                <w:spacing w:val="-9"/>
                <w:szCs w:val="28"/>
                <w:lang w:val="vi-VN"/>
              </w:rPr>
              <w:t xml:space="preserve"> </w:t>
            </w:r>
            <w:r w:rsidRPr="007D0C87">
              <w:rPr>
                <w:rFonts w:eastAsia="Times New Roman" w:cs="Times New Roman"/>
                <w:color w:val="000000"/>
                <w:szCs w:val="28"/>
                <w:lang w:val="vi-VN"/>
              </w:rPr>
              <w:t>Tông</w:t>
            </w:r>
            <w:r w:rsidRPr="007D0C87">
              <w:rPr>
                <w:rFonts w:eastAsia="Times New Roman" w:cs="Times New Roman"/>
                <w:color w:val="000000"/>
                <w:spacing w:val="-5"/>
                <w:szCs w:val="28"/>
                <w:lang w:val="vi-VN"/>
              </w:rPr>
              <w:t xml:space="preserve"> </w:t>
            </w:r>
            <w:r w:rsidRPr="007D0C87">
              <w:rPr>
                <w:rFonts w:eastAsia="Times New Roman" w:cs="Times New Roman"/>
                <w:color w:val="000000"/>
                <w:szCs w:val="28"/>
                <w:lang w:val="vi-VN"/>
              </w:rPr>
              <w:t>qua</w:t>
            </w:r>
            <w:r w:rsidRPr="007D0C87">
              <w:rPr>
                <w:rFonts w:eastAsia="Times New Roman" w:cs="Times New Roman"/>
                <w:color w:val="000000"/>
                <w:spacing w:val="-5"/>
                <w:szCs w:val="28"/>
                <w:lang w:val="vi-VN"/>
              </w:rPr>
              <w:t xml:space="preserve"> </w:t>
            </w:r>
            <w:r w:rsidRPr="007D0C87">
              <w:rPr>
                <w:rFonts w:eastAsia="Times New Roman" w:cs="Times New Roman"/>
                <w:color w:val="000000"/>
                <w:szCs w:val="28"/>
                <w:lang w:val="vi-VN"/>
              </w:rPr>
              <w:t>bài</w:t>
            </w:r>
            <w:r w:rsidRPr="007D0C87">
              <w:rPr>
                <w:rFonts w:eastAsia="Times New Roman" w:cs="Times New Roman"/>
                <w:color w:val="000000"/>
                <w:spacing w:val="-5"/>
                <w:szCs w:val="28"/>
                <w:lang w:val="vi-VN"/>
              </w:rPr>
              <w:t xml:space="preserve"> </w:t>
            </w:r>
            <w:r w:rsidRPr="007D0C87">
              <w:rPr>
                <w:rFonts w:eastAsia="Times New Roman" w:cs="Times New Roman"/>
                <w:color w:val="000000"/>
                <w:szCs w:val="28"/>
                <w:lang w:val="vi-VN"/>
              </w:rPr>
              <w:t>đọc</w:t>
            </w:r>
            <w:r w:rsidRPr="007D0C87">
              <w:rPr>
                <w:rFonts w:eastAsia="Times New Roman" w:cs="Times New Roman"/>
                <w:color w:val="000000"/>
                <w:spacing w:val="-5"/>
                <w:szCs w:val="28"/>
                <w:lang w:val="vi-VN"/>
              </w:rPr>
              <w:t xml:space="preserve"> </w:t>
            </w:r>
            <w:r w:rsidRPr="007D0C87">
              <w:rPr>
                <w:rFonts w:eastAsia="Times New Roman" w:cs="Times New Roman"/>
                <w:i/>
                <w:color w:val="000000"/>
                <w:szCs w:val="28"/>
                <w:lang w:val="vi-VN"/>
              </w:rPr>
              <w:t>Vua</w:t>
            </w:r>
            <w:r w:rsidRPr="007D0C87">
              <w:rPr>
                <w:rFonts w:eastAsia="Times New Roman" w:cs="Times New Roman"/>
                <w:i/>
                <w:color w:val="000000"/>
                <w:spacing w:val="-5"/>
                <w:szCs w:val="28"/>
                <w:lang w:val="vi-VN"/>
              </w:rPr>
              <w:t xml:space="preserve"> </w:t>
            </w:r>
            <w:r w:rsidRPr="007D0C87">
              <w:rPr>
                <w:rFonts w:eastAsia="Times New Roman" w:cs="Times New Roman"/>
                <w:i/>
                <w:color w:val="000000"/>
                <w:szCs w:val="28"/>
                <w:lang w:val="vi-VN"/>
              </w:rPr>
              <w:t xml:space="preserve">Lý Thái Tông </w:t>
            </w:r>
            <w:r w:rsidRPr="007D0C87">
              <w:rPr>
                <w:rFonts w:eastAsia="Times New Roman" w:cs="Times New Roman"/>
                <w:color w:val="000000"/>
                <w:szCs w:val="28"/>
                <w:lang w:val="vi-VN"/>
              </w:rPr>
              <w:t xml:space="preserve">hoặc giới thiệu được một di tích lịch sử ở nơi các em sống (hoặc </w:t>
            </w:r>
            <w:r w:rsidRPr="007D0C87">
              <w:rPr>
                <w:rFonts w:eastAsia="Times New Roman" w:cs="Times New Roman"/>
                <w:color w:val="000000"/>
                <w:szCs w:val="28"/>
                <w:lang w:val="vi-VN"/>
              </w:rPr>
              <w:lastRenderedPageBreak/>
              <w:t>ở quê hương các em, ở một địa phương khác trên đất nước ta); Biết</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điều</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chỉnh</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bài</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nói</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phù</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hợp</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với</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thái</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độ,</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phản</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hồi</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của</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người</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nghe; B</w:t>
            </w:r>
            <w:r w:rsidRPr="007D0C87">
              <w:rPr>
                <w:rFonts w:eastAsia="Times New Roman" w:cs="Times New Roman"/>
                <w:color w:val="000000"/>
                <w:szCs w:val="28"/>
                <w:lang w:val="vi-VN"/>
              </w:rPr>
              <w:t>iết cách nghe, ghi chép vắn tắt nhận xét về bài nói và về ý kiến của bạn trong lúc trao đổi để đặt CH hoặc phát biểu ý kiến.</w:t>
            </w:r>
          </w:p>
        </w:tc>
      </w:tr>
      <w:tr w:rsidR="003B2F11" w:rsidRPr="007D0C87" w:rsidTr="00740A3E">
        <w:tc>
          <w:tcPr>
            <w:tcW w:w="675" w:type="dxa"/>
            <w:shd w:val="clear" w:color="auto" w:fill="auto"/>
          </w:tcPr>
          <w:p w:rsidR="003B2F11" w:rsidRPr="007D0C87" w:rsidRDefault="003B2F11" w:rsidP="003B2F11">
            <w:pPr>
              <w:spacing w:after="0" w:line="240" w:lineRule="auto"/>
              <w:rPr>
                <w:rFonts w:eastAsia="Times New Roman" w:cs="Times New Roman"/>
                <w:color w:val="000000"/>
                <w:szCs w:val="28"/>
                <w:lang w:val="vi-VN"/>
              </w:rPr>
            </w:pPr>
          </w:p>
        </w:tc>
        <w:tc>
          <w:tcPr>
            <w:tcW w:w="5103" w:type="dxa"/>
            <w:shd w:val="clear" w:color="auto" w:fill="auto"/>
          </w:tcPr>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lang w:val="vi-VN"/>
              </w:rPr>
            </w:pPr>
            <w:r w:rsidRPr="007D0C87">
              <w:rPr>
                <w:rFonts w:eastAsia="Times New Roman" w:cs="Times New Roman"/>
                <w:b/>
                <w:color w:val="000000"/>
                <w:szCs w:val="28"/>
                <w:lang w:val="vi-VN"/>
              </w:rPr>
              <w:t>Hoạt động 1: Chuẩn bị</w:t>
            </w: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color w:val="000000"/>
                <w:szCs w:val="28"/>
                <w:lang w:val="vi-VN"/>
              </w:rPr>
            </w:pPr>
            <w:r w:rsidRPr="007D0C87">
              <w:rPr>
                <w:rFonts w:eastAsia="Times New Roman" w:cs="Times New Roman"/>
                <w:color w:val="000000"/>
                <w:szCs w:val="28"/>
                <w:lang w:val="vi-VN"/>
              </w:rPr>
              <w:t>- GV yêu cầu Hs đọc đề bài trang 53,54 và quan sát hình ảnh</w:t>
            </w:r>
          </w:p>
          <w:p w:rsidR="003B2F11" w:rsidRPr="007D0C87" w:rsidRDefault="003B2F11" w:rsidP="003B2F11">
            <w:pPr>
              <w:widowControl w:val="0"/>
              <w:tabs>
                <w:tab w:val="left" w:pos="765"/>
              </w:tabs>
              <w:autoSpaceDE w:val="0"/>
              <w:autoSpaceDN w:val="0"/>
              <w:spacing w:after="0" w:line="240" w:lineRule="auto"/>
              <w:ind w:right="288"/>
              <w:jc w:val="both"/>
              <w:rPr>
                <w:rFonts w:eastAsia="Times New Roman" w:cs="Times New Roman"/>
                <w:color w:val="000000"/>
                <w:szCs w:val="28"/>
                <w:lang w:val="vi-VN"/>
              </w:rPr>
            </w:pPr>
            <w:r w:rsidRPr="007D0C87">
              <w:rPr>
                <w:rFonts w:eastAsia="Times New Roman" w:cs="Times New Roman"/>
                <w:color w:val="000000"/>
                <w:szCs w:val="28"/>
                <w:lang w:val="vi-VN"/>
              </w:rPr>
              <w:t>+ GV</w:t>
            </w:r>
            <w:r w:rsidRPr="007D0C87">
              <w:rPr>
                <w:rFonts w:eastAsia="Times New Roman" w:cs="Times New Roman"/>
                <w:color w:val="000000"/>
                <w:spacing w:val="-14"/>
                <w:szCs w:val="28"/>
                <w:lang w:val="vi-VN"/>
              </w:rPr>
              <w:t xml:space="preserve"> </w:t>
            </w:r>
            <w:r w:rsidRPr="007D0C87">
              <w:rPr>
                <w:rFonts w:eastAsia="Times New Roman" w:cs="Times New Roman"/>
                <w:color w:val="000000"/>
                <w:szCs w:val="28"/>
                <w:lang w:val="vi-VN"/>
              </w:rPr>
              <w:t>giúp</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HS</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nắm</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vững</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yêu</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cầu</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của</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bài</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(Chọn</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1</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trong</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2</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đề:</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Phát</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biểu</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cảm</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nghĩ của</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em</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về</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Lý</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Thái</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Tông</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qua</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bài</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đọc</w:t>
            </w:r>
            <w:r w:rsidRPr="007D0C87">
              <w:rPr>
                <w:rFonts w:eastAsia="Times New Roman" w:cs="Times New Roman"/>
                <w:color w:val="000000"/>
                <w:spacing w:val="-6"/>
                <w:szCs w:val="28"/>
                <w:lang w:val="vi-VN"/>
              </w:rPr>
              <w:t xml:space="preserve"> </w:t>
            </w:r>
            <w:r w:rsidRPr="007D0C87">
              <w:rPr>
                <w:rFonts w:eastAsia="Times New Roman" w:cs="Times New Roman"/>
                <w:i/>
                <w:color w:val="000000"/>
                <w:szCs w:val="28"/>
                <w:lang w:val="vi-VN"/>
              </w:rPr>
              <w:t>Vua</w:t>
            </w:r>
            <w:r w:rsidRPr="007D0C87">
              <w:rPr>
                <w:rFonts w:eastAsia="Times New Roman" w:cs="Times New Roman"/>
                <w:i/>
                <w:color w:val="000000"/>
                <w:spacing w:val="-6"/>
                <w:szCs w:val="28"/>
                <w:lang w:val="vi-VN"/>
              </w:rPr>
              <w:t xml:space="preserve"> </w:t>
            </w:r>
            <w:r w:rsidRPr="007D0C87">
              <w:rPr>
                <w:rFonts w:eastAsia="Times New Roman" w:cs="Times New Roman"/>
                <w:i/>
                <w:color w:val="000000"/>
                <w:szCs w:val="28"/>
                <w:lang w:val="vi-VN"/>
              </w:rPr>
              <w:t>Lý</w:t>
            </w:r>
            <w:r w:rsidRPr="007D0C87">
              <w:rPr>
                <w:rFonts w:eastAsia="Times New Roman" w:cs="Times New Roman"/>
                <w:i/>
                <w:color w:val="000000"/>
                <w:spacing w:val="-6"/>
                <w:szCs w:val="28"/>
                <w:lang w:val="vi-VN"/>
              </w:rPr>
              <w:t xml:space="preserve"> </w:t>
            </w:r>
            <w:r w:rsidRPr="007D0C87">
              <w:rPr>
                <w:rFonts w:eastAsia="Times New Roman" w:cs="Times New Roman"/>
                <w:i/>
                <w:color w:val="000000"/>
                <w:szCs w:val="28"/>
                <w:lang w:val="vi-VN"/>
              </w:rPr>
              <w:t>Thái</w:t>
            </w:r>
            <w:r w:rsidRPr="007D0C87">
              <w:rPr>
                <w:rFonts w:eastAsia="Times New Roman" w:cs="Times New Roman"/>
                <w:i/>
                <w:color w:val="000000"/>
                <w:spacing w:val="-6"/>
                <w:szCs w:val="28"/>
                <w:lang w:val="vi-VN"/>
              </w:rPr>
              <w:t xml:space="preserve"> </w:t>
            </w:r>
            <w:r w:rsidRPr="007D0C87">
              <w:rPr>
                <w:rFonts w:eastAsia="Times New Roman" w:cs="Times New Roman"/>
                <w:i/>
                <w:color w:val="000000"/>
                <w:szCs w:val="28"/>
                <w:lang w:val="vi-VN"/>
              </w:rPr>
              <w:t>Tông</w:t>
            </w:r>
            <w:r w:rsidRPr="007D0C87">
              <w:rPr>
                <w:rFonts w:eastAsia="Times New Roman" w:cs="Times New Roman"/>
                <w:color w:val="000000"/>
                <w:szCs w:val="28"/>
                <w:lang w:val="vi-VN"/>
              </w:rPr>
              <w:t>.</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Nói</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về</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một</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di</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tích</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lịch</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sử của nước ta mà em biết.).</w:t>
            </w:r>
          </w:p>
          <w:p w:rsidR="003B2F11" w:rsidRPr="007D0C87" w:rsidRDefault="003B2F11" w:rsidP="003B2F11">
            <w:pPr>
              <w:widowControl w:val="0"/>
              <w:tabs>
                <w:tab w:val="left" w:pos="773"/>
              </w:tabs>
              <w:autoSpaceDE w:val="0"/>
              <w:autoSpaceDN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 HS</w:t>
            </w: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 xml:space="preserve">đọc yêu cầu và gợi ý ở các đề 1, </w:t>
            </w:r>
            <w:r w:rsidRPr="007D0C87">
              <w:rPr>
                <w:rFonts w:eastAsia="Times New Roman" w:cs="Times New Roman"/>
                <w:color w:val="000000"/>
                <w:spacing w:val="-5"/>
                <w:szCs w:val="28"/>
                <w:lang w:val="vi-VN"/>
              </w:rPr>
              <w:t>2.</w:t>
            </w:r>
          </w:p>
          <w:p w:rsidR="003B2F11" w:rsidRPr="007D0C87" w:rsidRDefault="003B2F11" w:rsidP="003B2F11">
            <w:pPr>
              <w:widowControl w:val="0"/>
              <w:tabs>
                <w:tab w:val="left" w:pos="773"/>
              </w:tabs>
              <w:autoSpaceDE w:val="0"/>
              <w:autoSpaceDN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 GV</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hỏi HS</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chọn đề</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 xml:space="preserve">1 hay đề </w:t>
            </w:r>
            <w:r w:rsidRPr="007D0C87">
              <w:rPr>
                <w:rFonts w:eastAsia="Times New Roman" w:cs="Times New Roman"/>
                <w:color w:val="000000"/>
                <w:spacing w:val="-5"/>
                <w:szCs w:val="28"/>
                <w:lang w:val="vi-VN"/>
              </w:rPr>
              <w:t>2.</w:t>
            </w:r>
          </w:p>
          <w:p w:rsidR="003B2F11" w:rsidRPr="007D0C87" w:rsidRDefault="003B2F11" w:rsidP="003B2F11">
            <w:pPr>
              <w:widowControl w:val="0"/>
              <w:tabs>
                <w:tab w:val="left" w:pos="773"/>
              </w:tabs>
              <w:autoSpaceDE w:val="0"/>
              <w:autoSpaceDN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 GV</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tổ chức cho HS</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ngồi thành 2 dãy:</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 xml:space="preserve">dãy chọn đề 1 và dãy chọn đề </w:t>
            </w:r>
            <w:r w:rsidRPr="007D0C87">
              <w:rPr>
                <w:rFonts w:eastAsia="Times New Roman" w:cs="Times New Roman"/>
                <w:color w:val="000000"/>
                <w:spacing w:val="-5"/>
                <w:szCs w:val="28"/>
                <w:lang w:val="vi-VN"/>
              </w:rPr>
              <w:t>2.</w:t>
            </w: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lang w:val="vi-VN"/>
              </w:rPr>
            </w:pPr>
            <w:r w:rsidRPr="007D0C87">
              <w:rPr>
                <w:rFonts w:eastAsia="Times New Roman" w:cs="Times New Roman"/>
                <w:b/>
                <w:color w:val="000000"/>
                <w:szCs w:val="28"/>
                <w:lang w:val="vi-VN"/>
              </w:rPr>
              <w:t>Hoạt động 2: Thảo luận</w:t>
            </w: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lang w:val="vi-VN"/>
              </w:rPr>
            </w:pPr>
            <w:r w:rsidRPr="007D0C87">
              <w:rPr>
                <w:rFonts w:eastAsia="Times New Roman" w:cs="Times New Roman"/>
                <w:b/>
                <w:color w:val="000000"/>
                <w:szCs w:val="28"/>
                <w:lang w:val="vi-VN"/>
              </w:rPr>
              <w:t>* Thảo luận trong nhóm</w:t>
            </w: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color w:val="000000"/>
                <w:szCs w:val="28"/>
                <w:lang w:val="vi-VN"/>
              </w:rPr>
            </w:pPr>
            <w:r w:rsidRPr="007D0C87">
              <w:rPr>
                <w:rFonts w:eastAsia="Times New Roman" w:cs="Times New Roman"/>
                <w:color w:val="000000"/>
                <w:szCs w:val="28"/>
                <w:lang w:val="vi-VN"/>
              </w:rPr>
              <w:t>- GV tổ chức cho HS ngồi vào nhóm 6 để thảo luận theo gợi ý đề 1/đề 2</w:t>
            </w: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lang w:val="vi-VN"/>
              </w:rPr>
            </w:pPr>
            <w:r w:rsidRPr="007D0C87">
              <w:rPr>
                <w:rFonts w:eastAsia="Times New Roman" w:cs="Times New Roman"/>
                <w:b/>
                <w:color w:val="000000"/>
                <w:szCs w:val="28"/>
                <w:lang w:val="vi-VN"/>
              </w:rPr>
              <w:t>+ Nội dung trao đổi đề 1:</w:t>
            </w:r>
          </w:p>
          <w:p w:rsidR="003B2F11" w:rsidRPr="007D0C87" w:rsidRDefault="003B2F11" w:rsidP="00FF616F">
            <w:pPr>
              <w:widowControl w:val="0"/>
              <w:numPr>
                <w:ilvl w:val="0"/>
                <w:numId w:val="15"/>
              </w:numPr>
              <w:tabs>
                <w:tab w:val="left" w:pos="780"/>
              </w:tabs>
              <w:autoSpaceDE w:val="0"/>
              <w:autoSpaceDN w:val="0"/>
              <w:spacing w:after="0" w:line="240" w:lineRule="auto"/>
              <w:ind w:right="288" w:firstLine="0"/>
              <w:contextualSpacing/>
              <w:jc w:val="both"/>
              <w:rPr>
                <w:rFonts w:eastAsia="Times New Roman" w:cs="Times New Roman"/>
                <w:color w:val="000000"/>
                <w:szCs w:val="28"/>
              </w:rPr>
            </w:pPr>
            <w:r w:rsidRPr="007D0C87">
              <w:rPr>
                <w:rFonts w:eastAsia="Times New Roman" w:cs="Times New Roman"/>
                <w:noProof/>
                <w:color w:val="000000"/>
                <w:szCs w:val="28"/>
              </w:rPr>
              <mc:AlternateContent>
                <mc:Choice Requires="wpg">
                  <w:drawing>
                    <wp:anchor distT="0" distB="0" distL="114300" distR="114300" simplePos="0" relativeHeight="251659264" behindDoc="0" locked="0" layoutInCell="1" allowOverlap="1">
                      <wp:simplePos x="0" y="0"/>
                      <wp:positionH relativeFrom="column">
                        <wp:posOffset>-1270</wp:posOffset>
                      </wp:positionH>
                      <wp:positionV relativeFrom="paragraph">
                        <wp:posOffset>126365</wp:posOffset>
                      </wp:positionV>
                      <wp:extent cx="314325" cy="504825"/>
                      <wp:effectExtent l="8255" t="5715" r="10795" b="1333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504825"/>
                                <a:chOff x="0" y="0"/>
                                <a:chExt cx="314325" cy="504825"/>
                              </a:xfrm>
                            </wpg:grpSpPr>
                            <wps:wsp>
                              <wps:cNvPr id="10" name="Straight Connector 1"/>
                              <wps:cNvCnPr>
                                <a:cxnSpLocks noChangeShapeType="1"/>
                              </wps:cNvCnPr>
                              <wps:spPr bwMode="auto">
                                <a:xfrm flipV="1">
                                  <a:off x="0" y="0"/>
                                  <a:ext cx="314325" cy="2952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Straight Connector 2"/>
                              <wps:cNvCnPr>
                                <a:cxnSpLocks noChangeShapeType="1"/>
                              </wps:cNvCnPr>
                              <wps:spPr bwMode="auto">
                                <a:xfrm>
                                  <a:off x="9525" y="285750"/>
                                  <a:ext cx="304800" cy="95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Straight Connector 3"/>
                              <wps:cNvCnPr>
                                <a:cxnSpLocks noChangeShapeType="1"/>
                              </wps:cNvCnPr>
                              <wps:spPr bwMode="auto">
                                <a:xfrm>
                                  <a:off x="0" y="285750"/>
                                  <a:ext cx="295275" cy="2190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76CDD6" id="Group 9" o:spid="_x0000_s1026" style="position:absolute;margin-left:-.1pt;margin-top:9.95pt;width:24.75pt;height:39.75pt;z-index:251659264" coordsize="3143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">
                      <v:line id="Straight Connector 1" o:spid="_x0000_s1027" style="position:absolute;flip:y;visibility:visible;mso-wrap-style:square" from="0,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" strokeweight=".5pt">
                        <v:stroke joinstyle="miter"/>
                      </v:line>
                      <v:line id="Straight Connector 2" o:spid="_x0000_s1028" style="position:absolute;visibility:visible;mso-wrap-style:square" from="9525,28575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" strokeweight=".5pt">
                        <v:stroke joinstyle="miter"/>
                      </v:line>
                      <v:line id="Straight Connector 3" o:spid="_x0000_s1029" style="position:absolute;visibility:visible;mso-wrap-style:square" from="0,285750" to="295275,5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" strokeweight=".5pt">
                        <v:stroke joinstyle="miter"/>
                      </v:line>
                    </v:group>
                  </w:pict>
                </mc:Fallback>
              </mc:AlternateContent>
            </w:r>
            <w:r w:rsidRPr="007D0C87">
              <w:rPr>
                <w:rFonts w:eastAsia="Times New Roman" w:cs="Times New Roman"/>
                <w:color w:val="000000"/>
                <w:szCs w:val="28"/>
              </w:rPr>
              <w:t>GT nhân vật</w:t>
            </w:r>
          </w:p>
          <w:p w:rsidR="003B2F11" w:rsidRPr="007D0C87" w:rsidRDefault="003B2F11" w:rsidP="00FF616F">
            <w:pPr>
              <w:widowControl w:val="0"/>
              <w:numPr>
                <w:ilvl w:val="0"/>
                <w:numId w:val="15"/>
              </w:numPr>
              <w:tabs>
                <w:tab w:val="left" w:pos="780"/>
              </w:tabs>
              <w:autoSpaceDE w:val="0"/>
              <w:autoSpaceDN w:val="0"/>
              <w:spacing w:after="0" w:line="240" w:lineRule="auto"/>
              <w:ind w:right="288" w:firstLine="0"/>
              <w:contextualSpacing/>
              <w:jc w:val="both"/>
              <w:rPr>
                <w:rFonts w:eastAsia="Times New Roman" w:cs="Times New Roman"/>
                <w:b/>
                <w:color w:val="000000"/>
                <w:szCs w:val="28"/>
              </w:rPr>
            </w:pPr>
            <w:r w:rsidRPr="007D0C87">
              <w:rPr>
                <w:rFonts w:eastAsia="Times New Roman" w:cs="Times New Roman"/>
                <w:color w:val="000000"/>
                <w:szCs w:val="28"/>
              </w:rPr>
              <w:t>Kể về những việc nhà vua đã làm….</w:t>
            </w:r>
          </w:p>
          <w:p w:rsidR="003B2F11" w:rsidRPr="007D0C87" w:rsidRDefault="003B2F11" w:rsidP="00FF616F">
            <w:pPr>
              <w:widowControl w:val="0"/>
              <w:numPr>
                <w:ilvl w:val="0"/>
                <w:numId w:val="15"/>
              </w:numPr>
              <w:tabs>
                <w:tab w:val="left" w:pos="780"/>
              </w:tabs>
              <w:autoSpaceDE w:val="0"/>
              <w:autoSpaceDN w:val="0"/>
              <w:spacing w:after="0" w:line="240" w:lineRule="auto"/>
              <w:ind w:right="288" w:firstLine="0"/>
              <w:contextualSpacing/>
              <w:jc w:val="both"/>
              <w:rPr>
                <w:rFonts w:eastAsia="Times New Roman" w:cs="Times New Roman"/>
                <w:b/>
                <w:color w:val="000000"/>
                <w:szCs w:val="28"/>
              </w:rPr>
            </w:pPr>
            <w:r w:rsidRPr="007D0C87">
              <w:rPr>
                <w:rFonts w:eastAsia="Times New Roman" w:cs="Times New Roman"/>
                <w:color w:val="000000"/>
                <w:szCs w:val="28"/>
              </w:rPr>
              <w:t>Nêu</w:t>
            </w:r>
            <w:r w:rsidRPr="007D0C87">
              <w:rPr>
                <w:rFonts w:eastAsia="Times New Roman" w:cs="Times New Roman"/>
                <w:color w:val="000000"/>
                <w:spacing w:val="-10"/>
                <w:szCs w:val="28"/>
              </w:rPr>
              <w:t xml:space="preserve"> </w:t>
            </w:r>
            <w:r w:rsidRPr="007D0C87">
              <w:rPr>
                <w:rFonts w:eastAsia="Times New Roman" w:cs="Times New Roman"/>
                <w:color w:val="000000"/>
                <w:szCs w:val="28"/>
              </w:rPr>
              <w:t>cảm</w:t>
            </w:r>
            <w:r w:rsidRPr="007D0C87">
              <w:rPr>
                <w:rFonts w:eastAsia="Times New Roman" w:cs="Times New Roman"/>
                <w:color w:val="000000"/>
                <w:spacing w:val="-10"/>
                <w:szCs w:val="28"/>
              </w:rPr>
              <w:t xml:space="preserve"> </w:t>
            </w:r>
            <w:r w:rsidRPr="007D0C87">
              <w:rPr>
                <w:rFonts w:eastAsia="Times New Roman" w:cs="Times New Roman"/>
                <w:color w:val="000000"/>
                <w:szCs w:val="28"/>
              </w:rPr>
              <w:t>nghĩ</w:t>
            </w:r>
            <w:r w:rsidRPr="007D0C87">
              <w:rPr>
                <w:rFonts w:eastAsia="Times New Roman" w:cs="Times New Roman"/>
                <w:color w:val="000000"/>
                <w:spacing w:val="-10"/>
                <w:szCs w:val="28"/>
              </w:rPr>
              <w:t xml:space="preserve"> </w:t>
            </w:r>
            <w:r w:rsidRPr="007D0C87">
              <w:rPr>
                <w:rFonts w:eastAsia="Times New Roman" w:cs="Times New Roman"/>
                <w:color w:val="000000"/>
                <w:szCs w:val="28"/>
              </w:rPr>
              <w:t>của</w:t>
            </w:r>
            <w:r w:rsidRPr="007D0C87">
              <w:rPr>
                <w:rFonts w:eastAsia="Times New Roman" w:cs="Times New Roman"/>
                <w:color w:val="000000"/>
                <w:spacing w:val="-10"/>
                <w:szCs w:val="28"/>
              </w:rPr>
              <w:t xml:space="preserve"> </w:t>
            </w:r>
            <w:r w:rsidRPr="007D0C87">
              <w:rPr>
                <w:rFonts w:eastAsia="Times New Roman" w:cs="Times New Roman"/>
                <w:color w:val="000000"/>
                <w:szCs w:val="28"/>
              </w:rPr>
              <w:t>em</w:t>
            </w:r>
            <w:r w:rsidRPr="007D0C87">
              <w:rPr>
                <w:rFonts w:eastAsia="Times New Roman" w:cs="Times New Roman"/>
                <w:color w:val="000000"/>
                <w:spacing w:val="-10"/>
                <w:szCs w:val="28"/>
              </w:rPr>
              <w:t xml:space="preserve"> </w:t>
            </w:r>
            <w:r w:rsidRPr="007D0C87">
              <w:rPr>
                <w:rFonts w:eastAsia="Times New Roman" w:cs="Times New Roman"/>
                <w:color w:val="000000"/>
                <w:szCs w:val="28"/>
              </w:rPr>
              <w:t>về</w:t>
            </w:r>
            <w:r w:rsidRPr="007D0C87">
              <w:rPr>
                <w:rFonts w:eastAsia="Times New Roman" w:cs="Times New Roman"/>
                <w:color w:val="000000"/>
                <w:spacing w:val="-10"/>
                <w:szCs w:val="28"/>
              </w:rPr>
              <w:t xml:space="preserve"> </w:t>
            </w:r>
            <w:r w:rsidRPr="007D0C87">
              <w:rPr>
                <w:rFonts w:eastAsia="Times New Roman" w:cs="Times New Roman"/>
                <w:color w:val="000000"/>
                <w:szCs w:val="28"/>
              </w:rPr>
              <w:t>công</w:t>
            </w:r>
            <w:r w:rsidRPr="007D0C87">
              <w:rPr>
                <w:rFonts w:eastAsia="Times New Roman" w:cs="Times New Roman"/>
                <w:color w:val="000000"/>
                <w:spacing w:val="-10"/>
                <w:szCs w:val="28"/>
              </w:rPr>
              <w:t xml:space="preserve"> </w:t>
            </w:r>
            <w:r w:rsidRPr="007D0C87">
              <w:rPr>
                <w:rFonts w:eastAsia="Times New Roman" w:cs="Times New Roman"/>
                <w:color w:val="000000"/>
                <w:szCs w:val="28"/>
              </w:rPr>
              <w:t>lao</w:t>
            </w:r>
            <w:r w:rsidRPr="007D0C87">
              <w:rPr>
                <w:rFonts w:eastAsia="Times New Roman" w:cs="Times New Roman"/>
                <w:color w:val="000000"/>
                <w:spacing w:val="-10"/>
                <w:szCs w:val="28"/>
              </w:rPr>
              <w:t xml:space="preserve"> </w:t>
            </w:r>
            <w:r w:rsidRPr="007D0C87">
              <w:rPr>
                <w:rFonts w:eastAsia="Times New Roman" w:cs="Times New Roman"/>
                <w:color w:val="000000"/>
                <w:szCs w:val="28"/>
              </w:rPr>
              <w:t>của</w:t>
            </w:r>
            <w:r w:rsidRPr="007D0C87">
              <w:rPr>
                <w:rFonts w:eastAsia="Times New Roman" w:cs="Times New Roman"/>
                <w:color w:val="000000"/>
                <w:spacing w:val="-10"/>
                <w:szCs w:val="28"/>
              </w:rPr>
              <w:t xml:space="preserve"> </w:t>
            </w:r>
            <w:r w:rsidRPr="007D0C87">
              <w:rPr>
                <w:rFonts w:eastAsia="Times New Roman" w:cs="Times New Roman"/>
                <w:color w:val="000000"/>
                <w:szCs w:val="28"/>
              </w:rPr>
              <w:t>nhà</w:t>
            </w:r>
            <w:r w:rsidRPr="007D0C87">
              <w:rPr>
                <w:rFonts w:eastAsia="Times New Roman" w:cs="Times New Roman"/>
                <w:color w:val="000000"/>
                <w:spacing w:val="-10"/>
                <w:szCs w:val="28"/>
              </w:rPr>
              <w:t xml:space="preserve"> </w:t>
            </w:r>
            <w:r w:rsidRPr="007D0C87">
              <w:rPr>
                <w:rFonts w:eastAsia="Times New Roman" w:cs="Times New Roman"/>
                <w:color w:val="000000"/>
                <w:szCs w:val="28"/>
              </w:rPr>
              <w:t>vua</w:t>
            </w:r>
            <w:r w:rsidRPr="007D0C87">
              <w:rPr>
                <w:rFonts w:eastAsia="Times New Roman" w:cs="Times New Roman"/>
                <w:color w:val="000000"/>
                <w:spacing w:val="-10"/>
                <w:szCs w:val="28"/>
              </w:rPr>
              <w:t xml:space="preserve"> </w:t>
            </w:r>
            <w:r w:rsidRPr="007D0C87">
              <w:rPr>
                <w:rFonts w:eastAsia="Times New Roman" w:cs="Times New Roman"/>
                <w:color w:val="000000"/>
                <w:szCs w:val="28"/>
              </w:rPr>
              <w:t>đối</w:t>
            </w:r>
            <w:r w:rsidRPr="007D0C87">
              <w:rPr>
                <w:rFonts w:eastAsia="Times New Roman" w:cs="Times New Roman"/>
                <w:color w:val="000000"/>
                <w:spacing w:val="-10"/>
                <w:szCs w:val="28"/>
              </w:rPr>
              <w:t xml:space="preserve"> </w:t>
            </w:r>
            <w:r w:rsidRPr="007D0C87">
              <w:rPr>
                <w:rFonts w:eastAsia="Times New Roman" w:cs="Times New Roman"/>
                <w:color w:val="000000"/>
                <w:szCs w:val="28"/>
              </w:rPr>
              <w:t>với</w:t>
            </w:r>
            <w:r w:rsidRPr="007D0C87">
              <w:rPr>
                <w:rFonts w:eastAsia="Times New Roman" w:cs="Times New Roman"/>
                <w:color w:val="000000"/>
                <w:spacing w:val="-10"/>
                <w:szCs w:val="28"/>
              </w:rPr>
              <w:t xml:space="preserve"> </w:t>
            </w:r>
            <w:r w:rsidRPr="007D0C87">
              <w:rPr>
                <w:rFonts w:eastAsia="Times New Roman" w:cs="Times New Roman"/>
                <w:color w:val="000000"/>
                <w:szCs w:val="28"/>
              </w:rPr>
              <w:t>đất</w:t>
            </w:r>
            <w:r w:rsidRPr="007D0C87">
              <w:rPr>
                <w:rFonts w:eastAsia="Times New Roman" w:cs="Times New Roman"/>
                <w:color w:val="000000"/>
                <w:spacing w:val="-10"/>
                <w:szCs w:val="28"/>
              </w:rPr>
              <w:t xml:space="preserve"> </w:t>
            </w:r>
            <w:r w:rsidRPr="007D0C87">
              <w:rPr>
                <w:rFonts w:eastAsia="Times New Roman" w:cs="Times New Roman"/>
                <w:color w:val="000000"/>
                <w:szCs w:val="28"/>
              </w:rPr>
              <w:t>nước</w:t>
            </w:r>
            <w:r w:rsidRPr="007D0C87">
              <w:rPr>
                <w:rFonts w:eastAsia="Times New Roman" w:cs="Times New Roman"/>
                <w:color w:val="000000"/>
                <w:spacing w:val="-10"/>
                <w:szCs w:val="28"/>
              </w:rPr>
              <w:t xml:space="preserve"> </w:t>
            </w:r>
            <w:r w:rsidRPr="007D0C87">
              <w:rPr>
                <w:rFonts w:eastAsia="Times New Roman" w:cs="Times New Roman"/>
                <w:color w:val="000000"/>
                <w:szCs w:val="28"/>
              </w:rPr>
              <w:t>ta</w:t>
            </w: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r w:rsidRPr="007D0C87">
              <w:rPr>
                <w:rFonts w:eastAsia="Times New Roman" w:cs="Times New Roman"/>
                <w:b/>
                <w:color w:val="000000"/>
                <w:szCs w:val="28"/>
              </w:rPr>
              <w:t>+ Nội dung trao đổi đề 2:</w:t>
            </w: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r w:rsidRPr="007D0C87">
              <w:rPr>
                <w:rFonts w:eastAsia="Times New Roman" w:cs="Times New Roman"/>
                <w:b/>
                <w:color w:val="000000"/>
                <w:szCs w:val="28"/>
              </w:rPr>
              <w:t>Đó là di tích nào? ở đâu? (</w:t>
            </w:r>
            <w:r w:rsidRPr="007D0C87">
              <w:rPr>
                <w:rFonts w:eastAsia="Times New Roman" w:cs="Times New Roman"/>
                <w:color w:val="000000"/>
                <w:szCs w:val="28"/>
              </w:rPr>
              <w:t>Nêu</w:t>
            </w:r>
            <w:r w:rsidRPr="007D0C87">
              <w:rPr>
                <w:rFonts w:eastAsia="Times New Roman" w:cs="Times New Roman"/>
                <w:color w:val="000000"/>
                <w:spacing w:val="-7"/>
                <w:szCs w:val="28"/>
              </w:rPr>
              <w:t xml:space="preserve"> </w:t>
            </w:r>
            <w:r w:rsidRPr="007D0C87">
              <w:rPr>
                <w:rFonts w:eastAsia="Times New Roman" w:cs="Times New Roman"/>
                <w:color w:val="000000"/>
                <w:szCs w:val="28"/>
              </w:rPr>
              <w:t>tên</w:t>
            </w:r>
            <w:r w:rsidRPr="007D0C87">
              <w:rPr>
                <w:rFonts w:eastAsia="Times New Roman" w:cs="Times New Roman"/>
                <w:color w:val="000000"/>
                <w:spacing w:val="-7"/>
                <w:szCs w:val="28"/>
              </w:rPr>
              <w:t xml:space="preserve"> </w:t>
            </w:r>
            <w:r w:rsidRPr="007D0C87">
              <w:rPr>
                <w:rFonts w:eastAsia="Times New Roman" w:cs="Times New Roman"/>
                <w:color w:val="000000"/>
                <w:szCs w:val="28"/>
              </w:rPr>
              <w:t>di</w:t>
            </w:r>
            <w:r w:rsidRPr="007D0C87">
              <w:rPr>
                <w:rFonts w:eastAsia="Times New Roman" w:cs="Times New Roman"/>
                <w:color w:val="000000"/>
                <w:spacing w:val="-7"/>
                <w:szCs w:val="28"/>
              </w:rPr>
              <w:t xml:space="preserve"> </w:t>
            </w:r>
            <w:r w:rsidRPr="007D0C87">
              <w:rPr>
                <w:rFonts w:eastAsia="Times New Roman" w:cs="Times New Roman"/>
                <w:color w:val="000000"/>
                <w:szCs w:val="28"/>
              </w:rPr>
              <w:t>tích</w:t>
            </w:r>
            <w:r w:rsidRPr="007D0C87">
              <w:rPr>
                <w:rFonts w:eastAsia="Times New Roman" w:cs="Times New Roman"/>
                <w:color w:val="000000"/>
                <w:spacing w:val="-7"/>
                <w:szCs w:val="28"/>
              </w:rPr>
              <w:t xml:space="preserve"> </w:t>
            </w:r>
            <w:r w:rsidRPr="007D0C87">
              <w:rPr>
                <w:rFonts w:eastAsia="Times New Roman" w:cs="Times New Roman"/>
                <w:color w:val="000000"/>
                <w:szCs w:val="28"/>
              </w:rPr>
              <w:t>lịch</w:t>
            </w:r>
            <w:r w:rsidRPr="007D0C87">
              <w:rPr>
                <w:rFonts w:eastAsia="Times New Roman" w:cs="Times New Roman"/>
                <w:color w:val="000000"/>
                <w:spacing w:val="-7"/>
                <w:szCs w:val="28"/>
              </w:rPr>
              <w:t xml:space="preserve"> </w:t>
            </w:r>
            <w:r w:rsidRPr="007D0C87">
              <w:rPr>
                <w:rFonts w:eastAsia="Times New Roman" w:cs="Times New Roman"/>
                <w:color w:val="000000"/>
                <w:szCs w:val="28"/>
              </w:rPr>
              <w:t>sử</w:t>
            </w:r>
            <w:r w:rsidRPr="007D0C87">
              <w:rPr>
                <w:rFonts w:eastAsia="Times New Roman" w:cs="Times New Roman"/>
                <w:color w:val="000000"/>
                <w:spacing w:val="-7"/>
                <w:szCs w:val="28"/>
              </w:rPr>
              <w:t xml:space="preserve"> </w:t>
            </w:r>
            <w:r w:rsidRPr="007D0C87">
              <w:rPr>
                <w:rFonts w:eastAsia="Times New Roman" w:cs="Times New Roman"/>
                <w:color w:val="000000"/>
                <w:szCs w:val="28"/>
              </w:rPr>
              <w:t>mà</w:t>
            </w:r>
            <w:r w:rsidRPr="007D0C87">
              <w:rPr>
                <w:rFonts w:eastAsia="Times New Roman" w:cs="Times New Roman"/>
                <w:color w:val="000000"/>
                <w:spacing w:val="-7"/>
                <w:szCs w:val="28"/>
              </w:rPr>
              <w:t xml:space="preserve"> </w:t>
            </w:r>
            <w:r w:rsidRPr="007D0C87">
              <w:rPr>
                <w:rFonts w:eastAsia="Times New Roman" w:cs="Times New Roman"/>
                <w:color w:val="000000"/>
                <w:szCs w:val="28"/>
              </w:rPr>
              <w:t>em</w:t>
            </w:r>
            <w:r w:rsidRPr="007D0C87">
              <w:rPr>
                <w:rFonts w:eastAsia="Times New Roman" w:cs="Times New Roman"/>
                <w:color w:val="000000"/>
                <w:spacing w:val="-7"/>
                <w:szCs w:val="28"/>
              </w:rPr>
              <w:t xml:space="preserve"> </w:t>
            </w:r>
            <w:r w:rsidRPr="007D0C87">
              <w:rPr>
                <w:rFonts w:eastAsia="Times New Roman" w:cs="Times New Roman"/>
                <w:color w:val="000000"/>
                <w:szCs w:val="28"/>
              </w:rPr>
              <w:t>muốn</w:t>
            </w:r>
            <w:r w:rsidRPr="007D0C87">
              <w:rPr>
                <w:rFonts w:eastAsia="Times New Roman" w:cs="Times New Roman"/>
                <w:color w:val="000000"/>
                <w:spacing w:val="-7"/>
                <w:szCs w:val="28"/>
              </w:rPr>
              <w:t xml:space="preserve"> </w:t>
            </w:r>
            <w:r w:rsidRPr="007D0C87">
              <w:rPr>
                <w:rFonts w:eastAsia="Times New Roman" w:cs="Times New Roman"/>
                <w:color w:val="000000"/>
                <w:szCs w:val="28"/>
              </w:rPr>
              <w:t>giới</w:t>
            </w:r>
            <w:r w:rsidRPr="007D0C87">
              <w:rPr>
                <w:rFonts w:eastAsia="Times New Roman" w:cs="Times New Roman"/>
                <w:color w:val="000000"/>
                <w:spacing w:val="-7"/>
                <w:szCs w:val="28"/>
              </w:rPr>
              <w:t xml:space="preserve"> </w:t>
            </w:r>
            <w:r w:rsidRPr="007D0C87">
              <w:rPr>
                <w:rFonts w:eastAsia="Times New Roman" w:cs="Times New Roman"/>
                <w:color w:val="000000"/>
                <w:szCs w:val="28"/>
              </w:rPr>
              <w:t>thiệu</w:t>
            </w:r>
            <w:r w:rsidRPr="007D0C87">
              <w:rPr>
                <w:rFonts w:eastAsia="Times New Roman" w:cs="Times New Roman"/>
                <w:color w:val="000000"/>
                <w:spacing w:val="-7"/>
                <w:szCs w:val="28"/>
              </w:rPr>
              <w:t xml:space="preserve"> </w:t>
            </w:r>
            <w:r w:rsidRPr="007D0C87">
              <w:rPr>
                <w:rFonts w:eastAsia="Times New Roman" w:cs="Times New Roman"/>
                <w:color w:val="000000"/>
                <w:szCs w:val="28"/>
              </w:rPr>
              <w:t>(HS</w:t>
            </w:r>
            <w:r w:rsidRPr="007D0C87">
              <w:rPr>
                <w:rFonts w:eastAsia="Times New Roman" w:cs="Times New Roman"/>
                <w:color w:val="000000"/>
                <w:spacing w:val="-7"/>
                <w:szCs w:val="28"/>
              </w:rPr>
              <w:t xml:space="preserve"> </w:t>
            </w:r>
            <w:r w:rsidRPr="007D0C87">
              <w:rPr>
                <w:rFonts w:eastAsia="Times New Roman" w:cs="Times New Roman"/>
                <w:color w:val="000000"/>
                <w:szCs w:val="28"/>
              </w:rPr>
              <w:t>có</w:t>
            </w:r>
            <w:r w:rsidRPr="007D0C87">
              <w:rPr>
                <w:rFonts w:eastAsia="Times New Roman" w:cs="Times New Roman"/>
                <w:color w:val="000000"/>
                <w:spacing w:val="-7"/>
                <w:szCs w:val="28"/>
              </w:rPr>
              <w:t xml:space="preserve"> </w:t>
            </w:r>
            <w:r w:rsidRPr="007D0C87">
              <w:rPr>
                <w:rFonts w:eastAsia="Times New Roman" w:cs="Times New Roman"/>
                <w:color w:val="000000"/>
                <w:szCs w:val="28"/>
              </w:rPr>
              <w:t>thể</w:t>
            </w:r>
            <w:r w:rsidRPr="007D0C87">
              <w:rPr>
                <w:rFonts w:eastAsia="Times New Roman" w:cs="Times New Roman"/>
                <w:color w:val="000000"/>
                <w:spacing w:val="-7"/>
                <w:szCs w:val="28"/>
              </w:rPr>
              <w:t xml:space="preserve"> </w:t>
            </w:r>
            <w:r w:rsidRPr="007D0C87">
              <w:rPr>
                <w:rFonts w:eastAsia="Times New Roman" w:cs="Times New Roman"/>
                <w:color w:val="000000"/>
                <w:szCs w:val="28"/>
              </w:rPr>
              <w:t>tìm</w:t>
            </w:r>
            <w:r w:rsidRPr="007D0C87">
              <w:rPr>
                <w:rFonts w:eastAsia="Times New Roman" w:cs="Times New Roman"/>
                <w:color w:val="000000"/>
                <w:spacing w:val="-7"/>
                <w:szCs w:val="28"/>
              </w:rPr>
              <w:t xml:space="preserve"> </w:t>
            </w:r>
            <w:r w:rsidRPr="007D0C87">
              <w:rPr>
                <w:rFonts w:eastAsia="Times New Roman" w:cs="Times New Roman"/>
                <w:color w:val="000000"/>
                <w:szCs w:val="28"/>
              </w:rPr>
              <w:t>hiểu</w:t>
            </w:r>
            <w:r w:rsidRPr="007D0C87">
              <w:rPr>
                <w:rFonts w:eastAsia="Times New Roman" w:cs="Times New Roman"/>
                <w:color w:val="000000"/>
                <w:spacing w:val="-7"/>
                <w:szCs w:val="28"/>
              </w:rPr>
              <w:t xml:space="preserve"> </w:t>
            </w:r>
            <w:r w:rsidRPr="007D0C87">
              <w:rPr>
                <w:rFonts w:eastAsia="Times New Roman" w:cs="Times New Roman"/>
                <w:color w:val="000000"/>
                <w:szCs w:val="28"/>
              </w:rPr>
              <w:t>thông</w:t>
            </w:r>
            <w:r w:rsidRPr="007D0C87">
              <w:rPr>
                <w:rFonts w:eastAsia="Times New Roman" w:cs="Times New Roman"/>
                <w:color w:val="000000"/>
                <w:spacing w:val="-7"/>
                <w:szCs w:val="28"/>
              </w:rPr>
              <w:t xml:space="preserve"> </w:t>
            </w:r>
            <w:r w:rsidRPr="007D0C87">
              <w:rPr>
                <w:rFonts w:eastAsia="Times New Roman" w:cs="Times New Roman"/>
                <w:color w:val="000000"/>
                <w:szCs w:val="28"/>
              </w:rPr>
              <w:t>tin</w:t>
            </w:r>
            <w:r w:rsidRPr="007D0C87">
              <w:rPr>
                <w:rFonts w:eastAsia="Times New Roman" w:cs="Times New Roman"/>
                <w:color w:val="000000"/>
                <w:spacing w:val="-7"/>
                <w:szCs w:val="28"/>
              </w:rPr>
              <w:t xml:space="preserve"> </w:t>
            </w:r>
            <w:r w:rsidRPr="007D0C87">
              <w:rPr>
                <w:rFonts w:eastAsia="Times New Roman" w:cs="Times New Roman"/>
                <w:color w:val="000000"/>
                <w:szCs w:val="28"/>
              </w:rPr>
              <w:t>để giới thiệu về một trong ba di tích lịch sử được giới thiệu ảnh trong SGK hoặc giới thiệu về di tích khác)</w:t>
            </w:r>
          </w:p>
          <w:p w:rsid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r w:rsidRPr="007D0C87">
              <w:rPr>
                <w:rFonts w:eastAsia="Times New Roman" w:cs="Times New Roman"/>
                <w:b/>
                <w:color w:val="000000"/>
                <w:szCs w:val="28"/>
              </w:rPr>
              <w:t>Di tích ấy gắn với nhân vật hoặc sự kiện nào? (</w:t>
            </w:r>
            <w:r w:rsidRPr="007D0C87">
              <w:rPr>
                <w:rFonts w:eastAsia="Times New Roman" w:cs="Times New Roman"/>
                <w:color w:val="000000"/>
                <w:szCs w:val="28"/>
              </w:rPr>
              <w:t>Nêu những thông tin chính về di tích lịch sử.</w:t>
            </w:r>
            <w:r w:rsidRPr="007D0C87">
              <w:rPr>
                <w:rFonts w:eastAsia="Times New Roman" w:cs="Times New Roman"/>
                <w:color w:val="000000"/>
                <w:spacing w:val="-5"/>
                <w:szCs w:val="28"/>
              </w:rPr>
              <w:t xml:space="preserve"> </w:t>
            </w:r>
            <w:r w:rsidRPr="007D0C87">
              <w:rPr>
                <w:rFonts w:eastAsia="Times New Roman" w:cs="Times New Roman"/>
                <w:color w:val="000000"/>
                <w:szCs w:val="28"/>
              </w:rPr>
              <w:t xml:space="preserve">VD, về Bến cảng Nhà </w:t>
            </w:r>
            <w:r w:rsidRPr="007D0C87">
              <w:rPr>
                <w:rFonts w:eastAsia="Times New Roman" w:cs="Times New Roman"/>
                <w:color w:val="000000"/>
                <w:spacing w:val="-2"/>
                <w:szCs w:val="28"/>
              </w:rPr>
              <w:t>Rồng)</w:t>
            </w: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r w:rsidRPr="007D0C87">
              <w:rPr>
                <w:rFonts w:eastAsia="Times New Roman" w:cs="Times New Roman"/>
                <w:b/>
                <w:color w:val="000000"/>
                <w:szCs w:val="28"/>
              </w:rPr>
              <w:t xml:space="preserve"> Em có cảm nghĩ gì khi đến thăm di tích ấy? </w:t>
            </w: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b/>
                <w:color w:val="000000"/>
                <w:szCs w:val="28"/>
              </w:rPr>
            </w:pPr>
          </w:p>
          <w:p w:rsidR="003B2F11" w:rsidRPr="007D0C87" w:rsidRDefault="003B2F11" w:rsidP="003B2F11">
            <w:pPr>
              <w:widowControl w:val="0"/>
              <w:shd w:val="clear" w:color="auto" w:fill="FFFFFF"/>
              <w:spacing w:after="0" w:line="240" w:lineRule="auto"/>
              <w:jc w:val="both"/>
              <w:rPr>
                <w:rFonts w:eastAsia="Times New Roman" w:cs="Times New Roman"/>
                <w:b/>
                <w:color w:val="000000"/>
                <w:kern w:val="2"/>
                <w:szCs w:val="28"/>
              </w:rPr>
            </w:pPr>
            <w:r w:rsidRPr="007D0C87">
              <w:rPr>
                <w:rFonts w:eastAsia="Times New Roman" w:cs="Times New Roman"/>
                <w:b/>
                <w:color w:val="000000"/>
                <w:kern w:val="2"/>
                <w:szCs w:val="28"/>
              </w:rPr>
              <w:t>* Thảo luận trước lớp</w:t>
            </w:r>
          </w:p>
          <w:p w:rsidR="003B2F11" w:rsidRPr="007D0C87" w:rsidRDefault="003B2F11" w:rsidP="003B2F11">
            <w:pPr>
              <w:widowControl w:val="0"/>
              <w:tabs>
                <w:tab w:val="left" w:pos="766"/>
              </w:tabs>
              <w:autoSpaceDE w:val="0"/>
              <w:autoSpaceDN w:val="0"/>
              <w:spacing w:after="0" w:line="240" w:lineRule="auto"/>
              <w:ind w:right="288"/>
              <w:jc w:val="both"/>
              <w:rPr>
                <w:rFonts w:eastAsia="Times New Roman" w:cs="Times New Roman"/>
                <w:color w:val="000000"/>
                <w:szCs w:val="28"/>
              </w:rPr>
            </w:pPr>
            <w:r w:rsidRPr="007D0C87">
              <w:rPr>
                <w:rFonts w:eastAsia="Times New Roman" w:cs="Times New Roman"/>
                <w:color w:val="000000"/>
                <w:szCs w:val="28"/>
              </w:rPr>
              <w:t>- Một</w:t>
            </w:r>
            <w:r w:rsidRPr="007D0C87">
              <w:rPr>
                <w:rFonts w:eastAsia="Times New Roman" w:cs="Times New Roman"/>
                <w:color w:val="000000"/>
                <w:spacing w:val="-8"/>
                <w:szCs w:val="28"/>
              </w:rPr>
              <w:t xml:space="preserve"> </w:t>
            </w:r>
            <w:r w:rsidRPr="007D0C87">
              <w:rPr>
                <w:rFonts w:eastAsia="Times New Roman" w:cs="Times New Roman"/>
                <w:color w:val="000000"/>
                <w:szCs w:val="28"/>
              </w:rPr>
              <w:t>số</w:t>
            </w:r>
            <w:r w:rsidRPr="007D0C87">
              <w:rPr>
                <w:rFonts w:eastAsia="Times New Roman" w:cs="Times New Roman"/>
                <w:color w:val="000000"/>
                <w:spacing w:val="-8"/>
                <w:szCs w:val="28"/>
              </w:rPr>
              <w:t xml:space="preserve"> </w:t>
            </w:r>
            <w:r w:rsidRPr="007D0C87">
              <w:rPr>
                <w:rFonts w:eastAsia="Times New Roman" w:cs="Times New Roman"/>
                <w:color w:val="000000"/>
                <w:szCs w:val="28"/>
              </w:rPr>
              <w:t>HS</w:t>
            </w:r>
            <w:r w:rsidRPr="007D0C87">
              <w:rPr>
                <w:rFonts w:eastAsia="Times New Roman" w:cs="Times New Roman"/>
                <w:color w:val="000000"/>
                <w:spacing w:val="-8"/>
                <w:szCs w:val="28"/>
              </w:rPr>
              <w:t xml:space="preserve"> </w:t>
            </w:r>
            <w:r w:rsidRPr="007D0C87">
              <w:rPr>
                <w:rFonts w:eastAsia="Times New Roman" w:cs="Times New Roman"/>
                <w:color w:val="000000"/>
                <w:szCs w:val="28"/>
              </w:rPr>
              <w:t>trình</w:t>
            </w:r>
            <w:r w:rsidRPr="007D0C87">
              <w:rPr>
                <w:rFonts w:eastAsia="Times New Roman" w:cs="Times New Roman"/>
                <w:color w:val="000000"/>
                <w:spacing w:val="-8"/>
                <w:szCs w:val="28"/>
              </w:rPr>
              <w:t xml:space="preserve"> </w:t>
            </w:r>
            <w:r w:rsidRPr="007D0C87">
              <w:rPr>
                <w:rFonts w:eastAsia="Times New Roman" w:cs="Times New Roman"/>
                <w:color w:val="000000"/>
                <w:szCs w:val="28"/>
              </w:rPr>
              <w:t>bày</w:t>
            </w:r>
            <w:r w:rsidRPr="007D0C87">
              <w:rPr>
                <w:rFonts w:eastAsia="Times New Roman" w:cs="Times New Roman"/>
                <w:color w:val="000000"/>
                <w:spacing w:val="-8"/>
                <w:szCs w:val="28"/>
              </w:rPr>
              <w:t xml:space="preserve"> </w:t>
            </w:r>
            <w:r w:rsidRPr="007D0C87">
              <w:rPr>
                <w:rFonts w:eastAsia="Times New Roman" w:cs="Times New Roman"/>
                <w:color w:val="000000"/>
                <w:szCs w:val="28"/>
              </w:rPr>
              <w:t>ý</w:t>
            </w:r>
            <w:r w:rsidRPr="007D0C87">
              <w:rPr>
                <w:rFonts w:eastAsia="Times New Roman" w:cs="Times New Roman"/>
                <w:color w:val="000000"/>
                <w:spacing w:val="-8"/>
                <w:szCs w:val="28"/>
              </w:rPr>
              <w:t xml:space="preserve"> </w:t>
            </w:r>
            <w:r w:rsidRPr="007D0C87">
              <w:rPr>
                <w:rFonts w:eastAsia="Times New Roman" w:cs="Times New Roman"/>
                <w:color w:val="000000"/>
                <w:szCs w:val="28"/>
              </w:rPr>
              <w:t>kiến</w:t>
            </w:r>
            <w:r w:rsidRPr="007D0C87">
              <w:rPr>
                <w:rFonts w:eastAsia="Times New Roman" w:cs="Times New Roman"/>
                <w:color w:val="000000"/>
                <w:spacing w:val="-8"/>
                <w:szCs w:val="28"/>
              </w:rPr>
              <w:t xml:space="preserve"> </w:t>
            </w:r>
            <w:r w:rsidRPr="007D0C87">
              <w:rPr>
                <w:rFonts w:eastAsia="Times New Roman" w:cs="Times New Roman"/>
                <w:color w:val="000000"/>
                <w:szCs w:val="28"/>
              </w:rPr>
              <w:t>trước</w:t>
            </w:r>
            <w:r w:rsidRPr="007D0C87">
              <w:rPr>
                <w:rFonts w:eastAsia="Times New Roman" w:cs="Times New Roman"/>
                <w:color w:val="000000"/>
                <w:spacing w:val="-8"/>
                <w:szCs w:val="28"/>
              </w:rPr>
              <w:t xml:space="preserve"> </w:t>
            </w:r>
            <w:r w:rsidRPr="007D0C87">
              <w:rPr>
                <w:rFonts w:eastAsia="Times New Roman" w:cs="Times New Roman"/>
                <w:color w:val="000000"/>
                <w:szCs w:val="28"/>
              </w:rPr>
              <w:t>lớp;</w:t>
            </w:r>
            <w:r w:rsidRPr="007D0C87">
              <w:rPr>
                <w:rFonts w:eastAsia="Times New Roman" w:cs="Times New Roman"/>
                <w:color w:val="000000"/>
                <w:spacing w:val="-8"/>
                <w:szCs w:val="28"/>
              </w:rPr>
              <w:t xml:space="preserve"> </w:t>
            </w:r>
            <w:r w:rsidRPr="007D0C87">
              <w:rPr>
                <w:rFonts w:eastAsia="Times New Roman" w:cs="Times New Roman"/>
                <w:color w:val="000000"/>
                <w:szCs w:val="28"/>
              </w:rPr>
              <w:t>trả</w:t>
            </w:r>
            <w:r w:rsidRPr="007D0C87">
              <w:rPr>
                <w:rFonts w:eastAsia="Times New Roman" w:cs="Times New Roman"/>
                <w:color w:val="000000"/>
                <w:spacing w:val="-8"/>
                <w:szCs w:val="28"/>
              </w:rPr>
              <w:t xml:space="preserve"> </w:t>
            </w:r>
            <w:r w:rsidRPr="007D0C87">
              <w:rPr>
                <w:rFonts w:eastAsia="Times New Roman" w:cs="Times New Roman"/>
                <w:color w:val="000000"/>
                <w:szCs w:val="28"/>
              </w:rPr>
              <w:t>lời</w:t>
            </w:r>
            <w:r w:rsidRPr="007D0C87">
              <w:rPr>
                <w:rFonts w:eastAsia="Times New Roman" w:cs="Times New Roman"/>
                <w:color w:val="000000"/>
                <w:spacing w:val="-8"/>
                <w:szCs w:val="28"/>
              </w:rPr>
              <w:t xml:space="preserve"> </w:t>
            </w:r>
            <w:r w:rsidRPr="007D0C87">
              <w:rPr>
                <w:rFonts w:eastAsia="Times New Roman" w:cs="Times New Roman"/>
                <w:color w:val="000000"/>
                <w:szCs w:val="28"/>
              </w:rPr>
              <w:t>CH</w:t>
            </w:r>
            <w:r w:rsidRPr="007D0C87">
              <w:rPr>
                <w:rFonts w:eastAsia="Times New Roman" w:cs="Times New Roman"/>
                <w:color w:val="000000"/>
                <w:spacing w:val="-8"/>
                <w:szCs w:val="28"/>
              </w:rPr>
              <w:t xml:space="preserve"> </w:t>
            </w:r>
            <w:r w:rsidRPr="007D0C87">
              <w:rPr>
                <w:rFonts w:eastAsia="Times New Roman" w:cs="Times New Roman"/>
                <w:color w:val="000000"/>
                <w:szCs w:val="28"/>
              </w:rPr>
              <w:t>của</w:t>
            </w:r>
            <w:r w:rsidRPr="007D0C87">
              <w:rPr>
                <w:rFonts w:eastAsia="Times New Roman" w:cs="Times New Roman"/>
                <w:color w:val="000000"/>
                <w:spacing w:val="-8"/>
                <w:szCs w:val="28"/>
              </w:rPr>
              <w:t xml:space="preserve"> </w:t>
            </w:r>
            <w:r w:rsidRPr="007D0C87">
              <w:rPr>
                <w:rFonts w:eastAsia="Times New Roman" w:cs="Times New Roman"/>
                <w:color w:val="000000"/>
                <w:szCs w:val="28"/>
              </w:rPr>
              <w:t>các</w:t>
            </w:r>
            <w:r w:rsidRPr="007D0C87">
              <w:rPr>
                <w:rFonts w:eastAsia="Times New Roman" w:cs="Times New Roman"/>
                <w:color w:val="000000"/>
                <w:spacing w:val="-8"/>
                <w:szCs w:val="28"/>
              </w:rPr>
              <w:t xml:space="preserve"> </w:t>
            </w:r>
            <w:r w:rsidRPr="007D0C87">
              <w:rPr>
                <w:rFonts w:eastAsia="Times New Roman" w:cs="Times New Roman"/>
                <w:color w:val="000000"/>
                <w:szCs w:val="28"/>
              </w:rPr>
              <w:t>bạn</w:t>
            </w:r>
            <w:r w:rsidRPr="007D0C87">
              <w:rPr>
                <w:rFonts w:eastAsia="Times New Roman" w:cs="Times New Roman"/>
                <w:color w:val="000000"/>
                <w:spacing w:val="-8"/>
                <w:szCs w:val="28"/>
              </w:rPr>
              <w:t xml:space="preserve"> </w:t>
            </w:r>
            <w:r w:rsidRPr="007D0C87">
              <w:rPr>
                <w:rFonts w:eastAsia="Times New Roman" w:cs="Times New Roman"/>
                <w:color w:val="000000"/>
                <w:szCs w:val="28"/>
              </w:rPr>
              <w:t>hoặc</w:t>
            </w:r>
            <w:r w:rsidRPr="007D0C87">
              <w:rPr>
                <w:rFonts w:eastAsia="Times New Roman" w:cs="Times New Roman"/>
                <w:color w:val="000000"/>
                <w:spacing w:val="-8"/>
                <w:szCs w:val="28"/>
              </w:rPr>
              <w:t xml:space="preserve"> </w:t>
            </w:r>
            <w:r w:rsidRPr="007D0C87">
              <w:rPr>
                <w:rFonts w:eastAsia="Times New Roman" w:cs="Times New Roman"/>
                <w:color w:val="000000"/>
                <w:szCs w:val="28"/>
              </w:rPr>
              <w:t>đặt</w:t>
            </w:r>
            <w:r w:rsidRPr="007D0C87">
              <w:rPr>
                <w:rFonts w:eastAsia="Times New Roman" w:cs="Times New Roman"/>
                <w:color w:val="000000"/>
                <w:spacing w:val="-8"/>
                <w:szCs w:val="28"/>
              </w:rPr>
              <w:t xml:space="preserve"> </w:t>
            </w:r>
            <w:r w:rsidRPr="007D0C87">
              <w:rPr>
                <w:rFonts w:eastAsia="Times New Roman" w:cs="Times New Roman"/>
                <w:color w:val="000000"/>
                <w:szCs w:val="28"/>
              </w:rPr>
              <w:t>CH,</w:t>
            </w:r>
            <w:r w:rsidRPr="007D0C87">
              <w:rPr>
                <w:rFonts w:eastAsia="Times New Roman" w:cs="Times New Roman"/>
                <w:color w:val="000000"/>
                <w:spacing w:val="-8"/>
                <w:szCs w:val="28"/>
              </w:rPr>
              <w:t xml:space="preserve"> </w:t>
            </w:r>
            <w:r w:rsidRPr="007D0C87">
              <w:rPr>
                <w:rFonts w:eastAsia="Times New Roman" w:cs="Times New Roman"/>
                <w:color w:val="000000"/>
                <w:szCs w:val="28"/>
              </w:rPr>
              <w:t>mời cả lớp thảo luận về ý kiến của bạn.</w:t>
            </w:r>
          </w:p>
          <w:p w:rsidR="003B2F11" w:rsidRPr="007D0C87" w:rsidRDefault="003B2F11" w:rsidP="003B2F11">
            <w:pPr>
              <w:widowControl w:val="0"/>
              <w:tabs>
                <w:tab w:val="left" w:pos="767"/>
              </w:tabs>
              <w:autoSpaceDE w:val="0"/>
              <w:autoSpaceDN w:val="0"/>
              <w:spacing w:after="0" w:line="240" w:lineRule="auto"/>
              <w:ind w:right="288"/>
              <w:jc w:val="both"/>
              <w:rPr>
                <w:rFonts w:eastAsia="Times New Roman" w:cs="Times New Roman"/>
                <w:color w:val="000000"/>
                <w:szCs w:val="28"/>
              </w:rPr>
            </w:pPr>
            <w:r w:rsidRPr="007D0C87">
              <w:rPr>
                <w:rFonts w:eastAsia="Times New Roman" w:cs="Times New Roman"/>
                <w:color w:val="000000"/>
                <w:szCs w:val="28"/>
              </w:rPr>
              <w:t>- Các</w:t>
            </w:r>
            <w:r w:rsidRPr="007D0C87">
              <w:rPr>
                <w:rFonts w:eastAsia="Times New Roman" w:cs="Times New Roman"/>
                <w:color w:val="000000"/>
                <w:spacing w:val="-8"/>
                <w:szCs w:val="28"/>
              </w:rPr>
              <w:t xml:space="preserve"> </w:t>
            </w:r>
            <w:r w:rsidRPr="007D0C87">
              <w:rPr>
                <w:rFonts w:eastAsia="Times New Roman" w:cs="Times New Roman"/>
                <w:color w:val="000000"/>
                <w:szCs w:val="28"/>
              </w:rPr>
              <w:t>HS</w:t>
            </w:r>
            <w:r w:rsidRPr="007D0C87">
              <w:rPr>
                <w:rFonts w:eastAsia="Times New Roman" w:cs="Times New Roman"/>
                <w:color w:val="000000"/>
                <w:spacing w:val="-8"/>
                <w:szCs w:val="28"/>
              </w:rPr>
              <w:t xml:space="preserve"> </w:t>
            </w:r>
            <w:r w:rsidRPr="007D0C87">
              <w:rPr>
                <w:rFonts w:eastAsia="Times New Roman" w:cs="Times New Roman"/>
                <w:color w:val="000000"/>
                <w:szCs w:val="28"/>
              </w:rPr>
              <w:t>khác</w:t>
            </w:r>
            <w:r w:rsidRPr="007D0C87">
              <w:rPr>
                <w:rFonts w:eastAsia="Times New Roman" w:cs="Times New Roman"/>
                <w:color w:val="000000"/>
                <w:spacing w:val="-8"/>
                <w:szCs w:val="28"/>
              </w:rPr>
              <w:t xml:space="preserve"> </w:t>
            </w:r>
            <w:r w:rsidRPr="007D0C87">
              <w:rPr>
                <w:rFonts w:eastAsia="Times New Roman" w:cs="Times New Roman"/>
                <w:color w:val="000000"/>
                <w:szCs w:val="28"/>
              </w:rPr>
              <w:t>lắng</w:t>
            </w:r>
            <w:r w:rsidRPr="007D0C87">
              <w:rPr>
                <w:rFonts w:eastAsia="Times New Roman" w:cs="Times New Roman"/>
                <w:color w:val="000000"/>
                <w:spacing w:val="-8"/>
                <w:szCs w:val="28"/>
              </w:rPr>
              <w:t xml:space="preserve"> </w:t>
            </w:r>
            <w:r w:rsidRPr="007D0C87">
              <w:rPr>
                <w:rFonts w:eastAsia="Times New Roman" w:cs="Times New Roman"/>
                <w:color w:val="000000"/>
                <w:szCs w:val="28"/>
              </w:rPr>
              <w:t>nghe,</w:t>
            </w:r>
            <w:r w:rsidRPr="007D0C87">
              <w:rPr>
                <w:rFonts w:eastAsia="Times New Roman" w:cs="Times New Roman"/>
                <w:color w:val="000000"/>
                <w:spacing w:val="-8"/>
                <w:szCs w:val="28"/>
              </w:rPr>
              <w:t xml:space="preserve"> </w:t>
            </w:r>
            <w:r w:rsidRPr="007D0C87">
              <w:rPr>
                <w:rFonts w:eastAsia="Times New Roman" w:cs="Times New Roman"/>
                <w:color w:val="000000"/>
                <w:szCs w:val="28"/>
              </w:rPr>
              <w:t>ghi</w:t>
            </w:r>
            <w:r w:rsidRPr="007D0C87">
              <w:rPr>
                <w:rFonts w:eastAsia="Times New Roman" w:cs="Times New Roman"/>
                <w:color w:val="000000"/>
                <w:spacing w:val="-8"/>
                <w:szCs w:val="28"/>
              </w:rPr>
              <w:t xml:space="preserve"> </w:t>
            </w:r>
            <w:r w:rsidRPr="007D0C87">
              <w:rPr>
                <w:rFonts w:eastAsia="Times New Roman" w:cs="Times New Roman"/>
                <w:color w:val="000000"/>
                <w:szCs w:val="28"/>
              </w:rPr>
              <w:t>nhận</w:t>
            </w:r>
            <w:r w:rsidRPr="007D0C87">
              <w:rPr>
                <w:rFonts w:eastAsia="Times New Roman" w:cs="Times New Roman"/>
                <w:color w:val="000000"/>
                <w:spacing w:val="-8"/>
                <w:szCs w:val="28"/>
              </w:rPr>
              <w:t xml:space="preserve"> </w:t>
            </w:r>
            <w:r w:rsidRPr="007D0C87">
              <w:rPr>
                <w:rFonts w:eastAsia="Times New Roman" w:cs="Times New Roman"/>
                <w:color w:val="000000"/>
                <w:szCs w:val="28"/>
              </w:rPr>
              <w:t>xét</w:t>
            </w:r>
            <w:r w:rsidRPr="007D0C87">
              <w:rPr>
                <w:rFonts w:eastAsia="Times New Roman" w:cs="Times New Roman"/>
                <w:color w:val="000000"/>
                <w:spacing w:val="-8"/>
                <w:szCs w:val="28"/>
              </w:rPr>
              <w:t xml:space="preserve"> </w:t>
            </w:r>
            <w:r w:rsidRPr="007D0C87">
              <w:rPr>
                <w:rFonts w:eastAsia="Times New Roman" w:cs="Times New Roman"/>
                <w:color w:val="000000"/>
                <w:szCs w:val="28"/>
              </w:rPr>
              <w:t>vắn</w:t>
            </w:r>
            <w:r w:rsidRPr="007D0C87">
              <w:rPr>
                <w:rFonts w:eastAsia="Times New Roman" w:cs="Times New Roman"/>
                <w:color w:val="000000"/>
                <w:spacing w:val="-8"/>
                <w:szCs w:val="28"/>
              </w:rPr>
              <w:t xml:space="preserve"> </w:t>
            </w:r>
            <w:r w:rsidRPr="007D0C87">
              <w:rPr>
                <w:rFonts w:eastAsia="Times New Roman" w:cs="Times New Roman"/>
                <w:color w:val="000000"/>
                <w:szCs w:val="28"/>
              </w:rPr>
              <w:t>tắt</w:t>
            </w:r>
            <w:r w:rsidRPr="007D0C87">
              <w:rPr>
                <w:rFonts w:eastAsia="Times New Roman" w:cs="Times New Roman"/>
                <w:color w:val="000000"/>
                <w:spacing w:val="-8"/>
                <w:szCs w:val="28"/>
              </w:rPr>
              <w:t xml:space="preserve"> </w:t>
            </w:r>
            <w:r w:rsidRPr="007D0C87">
              <w:rPr>
                <w:rFonts w:eastAsia="Times New Roman" w:cs="Times New Roman"/>
                <w:color w:val="000000"/>
                <w:szCs w:val="28"/>
              </w:rPr>
              <w:t>về</w:t>
            </w:r>
            <w:r w:rsidRPr="007D0C87">
              <w:rPr>
                <w:rFonts w:eastAsia="Times New Roman" w:cs="Times New Roman"/>
                <w:color w:val="000000"/>
                <w:spacing w:val="-8"/>
                <w:szCs w:val="28"/>
              </w:rPr>
              <w:t xml:space="preserve"> </w:t>
            </w:r>
            <w:r w:rsidRPr="007D0C87">
              <w:rPr>
                <w:rFonts w:eastAsia="Times New Roman" w:cs="Times New Roman"/>
                <w:color w:val="000000"/>
                <w:szCs w:val="28"/>
              </w:rPr>
              <w:t>ý</w:t>
            </w:r>
            <w:r w:rsidRPr="007D0C87">
              <w:rPr>
                <w:rFonts w:eastAsia="Times New Roman" w:cs="Times New Roman"/>
                <w:color w:val="000000"/>
                <w:spacing w:val="-8"/>
                <w:szCs w:val="28"/>
              </w:rPr>
              <w:t xml:space="preserve"> </w:t>
            </w:r>
            <w:r w:rsidRPr="007D0C87">
              <w:rPr>
                <w:rFonts w:eastAsia="Times New Roman" w:cs="Times New Roman"/>
                <w:color w:val="000000"/>
                <w:szCs w:val="28"/>
              </w:rPr>
              <w:t>kiến</w:t>
            </w:r>
            <w:r w:rsidRPr="007D0C87">
              <w:rPr>
                <w:rFonts w:eastAsia="Times New Roman" w:cs="Times New Roman"/>
                <w:color w:val="000000"/>
                <w:spacing w:val="-8"/>
                <w:szCs w:val="28"/>
              </w:rPr>
              <w:t xml:space="preserve"> </w:t>
            </w:r>
            <w:r w:rsidRPr="007D0C87">
              <w:rPr>
                <w:rFonts w:eastAsia="Times New Roman" w:cs="Times New Roman"/>
                <w:color w:val="000000"/>
                <w:szCs w:val="28"/>
              </w:rPr>
              <w:t>của</w:t>
            </w:r>
            <w:r w:rsidRPr="007D0C87">
              <w:rPr>
                <w:rFonts w:eastAsia="Times New Roman" w:cs="Times New Roman"/>
                <w:color w:val="000000"/>
                <w:spacing w:val="-8"/>
                <w:szCs w:val="28"/>
              </w:rPr>
              <w:t xml:space="preserve"> </w:t>
            </w:r>
            <w:r w:rsidRPr="007D0C87">
              <w:rPr>
                <w:rFonts w:eastAsia="Times New Roman" w:cs="Times New Roman"/>
                <w:color w:val="000000"/>
                <w:szCs w:val="28"/>
              </w:rPr>
              <w:t>bạn.</w:t>
            </w:r>
            <w:r w:rsidRPr="007D0C87">
              <w:rPr>
                <w:rFonts w:eastAsia="Times New Roman" w:cs="Times New Roman"/>
                <w:color w:val="000000"/>
                <w:spacing w:val="-8"/>
                <w:szCs w:val="28"/>
              </w:rPr>
              <w:t xml:space="preserve"> </w:t>
            </w:r>
            <w:r w:rsidRPr="007D0C87">
              <w:rPr>
                <w:rFonts w:eastAsia="Times New Roman" w:cs="Times New Roman"/>
                <w:color w:val="000000"/>
                <w:szCs w:val="28"/>
              </w:rPr>
              <w:t>Sau</w:t>
            </w:r>
            <w:r w:rsidRPr="007D0C87">
              <w:rPr>
                <w:rFonts w:eastAsia="Times New Roman" w:cs="Times New Roman"/>
                <w:color w:val="000000"/>
                <w:spacing w:val="-8"/>
                <w:szCs w:val="28"/>
              </w:rPr>
              <w:t xml:space="preserve"> </w:t>
            </w:r>
            <w:r w:rsidRPr="007D0C87">
              <w:rPr>
                <w:rFonts w:eastAsia="Times New Roman" w:cs="Times New Roman"/>
                <w:color w:val="000000"/>
                <w:szCs w:val="28"/>
              </w:rPr>
              <w:t>mỗi</w:t>
            </w:r>
            <w:r w:rsidRPr="007D0C87">
              <w:rPr>
                <w:rFonts w:eastAsia="Times New Roman" w:cs="Times New Roman"/>
                <w:color w:val="000000"/>
                <w:spacing w:val="-8"/>
                <w:szCs w:val="28"/>
              </w:rPr>
              <w:t xml:space="preserve"> </w:t>
            </w:r>
            <w:r w:rsidRPr="007D0C87">
              <w:rPr>
                <w:rFonts w:eastAsia="Times New Roman" w:cs="Times New Roman"/>
                <w:color w:val="000000"/>
                <w:szCs w:val="28"/>
              </w:rPr>
              <w:t>ý</w:t>
            </w:r>
            <w:r w:rsidRPr="007D0C87">
              <w:rPr>
                <w:rFonts w:eastAsia="Times New Roman" w:cs="Times New Roman"/>
                <w:color w:val="000000"/>
                <w:spacing w:val="-8"/>
                <w:szCs w:val="28"/>
              </w:rPr>
              <w:t xml:space="preserve"> </w:t>
            </w:r>
            <w:r w:rsidRPr="007D0C87">
              <w:rPr>
                <w:rFonts w:eastAsia="Times New Roman" w:cs="Times New Roman"/>
                <w:color w:val="000000"/>
                <w:szCs w:val="28"/>
              </w:rPr>
              <w:t>kiến hoặc</w:t>
            </w:r>
            <w:r w:rsidRPr="007D0C87">
              <w:rPr>
                <w:rFonts w:eastAsia="Times New Roman" w:cs="Times New Roman"/>
                <w:color w:val="000000"/>
                <w:spacing w:val="-4"/>
                <w:szCs w:val="28"/>
              </w:rPr>
              <w:t xml:space="preserve"> </w:t>
            </w:r>
            <w:r w:rsidRPr="007D0C87">
              <w:rPr>
                <w:rFonts w:eastAsia="Times New Roman" w:cs="Times New Roman"/>
                <w:color w:val="000000"/>
                <w:szCs w:val="28"/>
              </w:rPr>
              <w:t>một</w:t>
            </w:r>
            <w:r w:rsidRPr="007D0C87">
              <w:rPr>
                <w:rFonts w:eastAsia="Times New Roman" w:cs="Times New Roman"/>
                <w:color w:val="000000"/>
                <w:spacing w:val="-4"/>
                <w:szCs w:val="28"/>
              </w:rPr>
              <w:t xml:space="preserve"> </w:t>
            </w:r>
            <w:r w:rsidRPr="007D0C87">
              <w:rPr>
                <w:rFonts w:eastAsia="Times New Roman" w:cs="Times New Roman"/>
                <w:color w:val="000000"/>
                <w:szCs w:val="28"/>
              </w:rPr>
              <w:t>vài</w:t>
            </w:r>
            <w:r w:rsidRPr="007D0C87">
              <w:rPr>
                <w:rFonts w:eastAsia="Times New Roman" w:cs="Times New Roman"/>
                <w:color w:val="000000"/>
                <w:spacing w:val="-4"/>
                <w:szCs w:val="28"/>
              </w:rPr>
              <w:t xml:space="preserve"> </w:t>
            </w:r>
            <w:r w:rsidRPr="007D0C87">
              <w:rPr>
                <w:rFonts w:eastAsia="Times New Roman" w:cs="Times New Roman"/>
                <w:color w:val="000000"/>
                <w:szCs w:val="28"/>
              </w:rPr>
              <w:t>ý</w:t>
            </w:r>
            <w:r w:rsidRPr="007D0C87">
              <w:rPr>
                <w:rFonts w:eastAsia="Times New Roman" w:cs="Times New Roman"/>
                <w:color w:val="000000"/>
                <w:spacing w:val="-4"/>
                <w:szCs w:val="28"/>
              </w:rPr>
              <w:t xml:space="preserve"> </w:t>
            </w:r>
            <w:r w:rsidRPr="007D0C87">
              <w:rPr>
                <w:rFonts w:eastAsia="Times New Roman" w:cs="Times New Roman"/>
                <w:color w:val="000000"/>
                <w:szCs w:val="28"/>
              </w:rPr>
              <w:t>kiến,</w:t>
            </w:r>
            <w:r w:rsidRPr="007D0C87">
              <w:rPr>
                <w:rFonts w:eastAsia="Times New Roman" w:cs="Times New Roman"/>
                <w:color w:val="000000"/>
                <w:spacing w:val="-4"/>
                <w:szCs w:val="28"/>
              </w:rPr>
              <w:t xml:space="preserve"> </w:t>
            </w:r>
            <w:r w:rsidRPr="007D0C87">
              <w:rPr>
                <w:rFonts w:eastAsia="Times New Roman" w:cs="Times New Roman"/>
                <w:color w:val="000000"/>
                <w:szCs w:val="28"/>
              </w:rPr>
              <w:t>GV</w:t>
            </w:r>
            <w:r w:rsidRPr="007D0C87">
              <w:rPr>
                <w:rFonts w:eastAsia="Times New Roman" w:cs="Times New Roman"/>
                <w:color w:val="000000"/>
                <w:spacing w:val="-8"/>
                <w:szCs w:val="28"/>
              </w:rPr>
              <w:t xml:space="preserve"> </w:t>
            </w:r>
            <w:r w:rsidRPr="007D0C87">
              <w:rPr>
                <w:rFonts w:eastAsia="Times New Roman" w:cs="Times New Roman"/>
                <w:color w:val="000000"/>
                <w:szCs w:val="28"/>
              </w:rPr>
              <w:t>mời</w:t>
            </w:r>
            <w:r w:rsidRPr="007D0C87">
              <w:rPr>
                <w:rFonts w:eastAsia="Times New Roman" w:cs="Times New Roman"/>
                <w:color w:val="000000"/>
                <w:spacing w:val="-4"/>
                <w:szCs w:val="28"/>
              </w:rPr>
              <w:t xml:space="preserve"> </w:t>
            </w:r>
            <w:r w:rsidRPr="007D0C87">
              <w:rPr>
                <w:rFonts w:eastAsia="Times New Roman" w:cs="Times New Roman"/>
                <w:color w:val="000000"/>
                <w:szCs w:val="28"/>
              </w:rPr>
              <w:t>các</w:t>
            </w:r>
            <w:r w:rsidRPr="007D0C87">
              <w:rPr>
                <w:rFonts w:eastAsia="Times New Roman" w:cs="Times New Roman"/>
                <w:color w:val="000000"/>
                <w:spacing w:val="-4"/>
                <w:szCs w:val="28"/>
              </w:rPr>
              <w:t xml:space="preserve"> </w:t>
            </w:r>
            <w:r w:rsidRPr="007D0C87">
              <w:rPr>
                <w:rFonts w:eastAsia="Times New Roman" w:cs="Times New Roman"/>
                <w:color w:val="000000"/>
                <w:szCs w:val="28"/>
              </w:rPr>
              <w:t>HS</w:t>
            </w:r>
            <w:r w:rsidRPr="007D0C87">
              <w:rPr>
                <w:rFonts w:eastAsia="Times New Roman" w:cs="Times New Roman"/>
                <w:color w:val="000000"/>
                <w:spacing w:val="-4"/>
                <w:szCs w:val="28"/>
              </w:rPr>
              <w:t xml:space="preserve"> </w:t>
            </w:r>
            <w:r w:rsidRPr="007D0C87">
              <w:rPr>
                <w:rFonts w:eastAsia="Times New Roman" w:cs="Times New Roman"/>
                <w:color w:val="000000"/>
                <w:szCs w:val="28"/>
              </w:rPr>
              <w:t>khác</w:t>
            </w:r>
            <w:r w:rsidRPr="007D0C87">
              <w:rPr>
                <w:rFonts w:eastAsia="Times New Roman" w:cs="Times New Roman"/>
                <w:color w:val="000000"/>
                <w:spacing w:val="-4"/>
                <w:szCs w:val="28"/>
              </w:rPr>
              <w:t xml:space="preserve"> </w:t>
            </w:r>
            <w:r w:rsidRPr="007D0C87">
              <w:rPr>
                <w:rFonts w:eastAsia="Times New Roman" w:cs="Times New Roman"/>
                <w:color w:val="000000"/>
                <w:szCs w:val="28"/>
              </w:rPr>
              <w:t>đặt</w:t>
            </w:r>
            <w:r w:rsidRPr="007D0C87">
              <w:rPr>
                <w:rFonts w:eastAsia="Times New Roman" w:cs="Times New Roman"/>
                <w:color w:val="000000"/>
                <w:spacing w:val="-4"/>
                <w:szCs w:val="28"/>
              </w:rPr>
              <w:t xml:space="preserve"> </w:t>
            </w:r>
            <w:r w:rsidRPr="007D0C87">
              <w:rPr>
                <w:rFonts w:eastAsia="Times New Roman" w:cs="Times New Roman"/>
                <w:color w:val="000000"/>
                <w:szCs w:val="28"/>
              </w:rPr>
              <w:lastRenderedPageBreak/>
              <w:t>CH,</w:t>
            </w:r>
            <w:r w:rsidRPr="007D0C87">
              <w:rPr>
                <w:rFonts w:eastAsia="Times New Roman" w:cs="Times New Roman"/>
                <w:color w:val="000000"/>
                <w:spacing w:val="-4"/>
                <w:szCs w:val="28"/>
              </w:rPr>
              <w:t xml:space="preserve"> </w:t>
            </w:r>
            <w:r w:rsidRPr="007D0C87">
              <w:rPr>
                <w:rFonts w:eastAsia="Times New Roman" w:cs="Times New Roman"/>
                <w:color w:val="000000"/>
                <w:szCs w:val="28"/>
              </w:rPr>
              <w:t>góp</w:t>
            </w:r>
            <w:r w:rsidRPr="007D0C87">
              <w:rPr>
                <w:rFonts w:eastAsia="Times New Roman" w:cs="Times New Roman"/>
                <w:color w:val="000000"/>
                <w:spacing w:val="-4"/>
                <w:szCs w:val="28"/>
              </w:rPr>
              <w:t xml:space="preserve"> </w:t>
            </w:r>
            <w:r w:rsidRPr="007D0C87">
              <w:rPr>
                <w:rFonts w:eastAsia="Times New Roman" w:cs="Times New Roman"/>
                <w:color w:val="000000"/>
                <w:szCs w:val="28"/>
              </w:rPr>
              <w:t>ý</w:t>
            </w:r>
            <w:r w:rsidRPr="007D0C87">
              <w:rPr>
                <w:rFonts w:eastAsia="Times New Roman" w:cs="Times New Roman"/>
                <w:color w:val="000000"/>
                <w:spacing w:val="-4"/>
                <w:szCs w:val="28"/>
              </w:rPr>
              <w:t xml:space="preserve"> </w:t>
            </w:r>
            <w:r w:rsidRPr="007D0C87">
              <w:rPr>
                <w:rFonts w:eastAsia="Times New Roman" w:cs="Times New Roman"/>
                <w:color w:val="000000"/>
                <w:szCs w:val="28"/>
              </w:rPr>
              <w:t>với</w:t>
            </w:r>
            <w:r w:rsidRPr="007D0C87">
              <w:rPr>
                <w:rFonts w:eastAsia="Times New Roman" w:cs="Times New Roman"/>
                <w:color w:val="000000"/>
                <w:spacing w:val="-4"/>
                <w:szCs w:val="28"/>
              </w:rPr>
              <w:t xml:space="preserve"> </w:t>
            </w:r>
            <w:r w:rsidRPr="007D0C87">
              <w:rPr>
                <w:rFonts w:eastAsia="Times New Roman" w:cs="Times New Roman"/>
                <w:color w:val="000000"/>
                <w:szCs w:val="28"/>
              </w:rPr>
              <w:t>bạn</w:t>
            </w:r>
            <w:r w:rsidRPr="007D0C87">
              <w:rPr>
                <w:rFonts w:eastAsia="Times New Roman" w:cs="Times New Roman"/>
                <w:color w:val="000000"/>
                <w:spacing w:val="-4"/>
                <w:szCs w:val="28"/>
              </w:rPr>
              <w:t xml:space="preserve"> </w:t>
            </w:r>
            <w:r w:rsidRPr="007D0C87">
              <w:rPr>
                <w:rFonts w:eastAsia="Times New Roman" w:cs="Times New Roman"/>
                <w:color w:val="000000"/>
                <w:szCs w:val="28"/>
              </w:rPr>
              <w:t>và</w:t>
            </w:r>
            <w:r w:rsidRPr="007D0C87">
              <w:rPr>
                <w:rFonts w:eastAsia="Times New Roman" w:cs="Times New Roman"/>
                <w:color w:val="000000"/>
                <w:spacing w:val="-4"/>
                <w:szCs w:val="28"/>
              </w:rPr>
              <w:t xml:space="preserve"> </w:t>
            </w:r>
            <w:r w:rsidRPr="007D0C87">
              <w:rPr>
                <w:rFonts w:eastAsia="Times New Roman" w:cs="Times New Roman"/>
                <w:color w:val="000000"/>
                <w:szCs w:val="28"/>
              </w:rPr>
              <w:t>nêu</w:t>
            </w:r>
            <w:r w:rsidRPr="007D0C87">
              <w:rPr>
                <w:rFonts w:eastAsia="Times New Roman" w:cs="Times New Roman"/>
                <w:color w:val="000000"/>
                <w:spacing w:val="-4"/>
                <w:szCs w:val="28"/>
              </w:rPr>
              <w:t xml:space="preserve"> </w:t>
            </w:r>
            <w:r w:rsidRPr="007D0C87">
              <w:rPr>
                <w:rFonts w:eastAsia="Times New Roman" w:cs="Times New Roman"/>
                <w:color w:val="000000"/>
                <w:szCs w:val="28"/>
              </w:rPr>
              <w:t>ý</w:t>
            </w:r>
            <w:r w:rsidRPr="007D0C87">
              <w:rPr>
                <w:rFonts w:eastAsia="Times New Roman" w:cs="Times New Roman"/>
                <w:color w:val="000000"/>
                <w:spacing w:val="-4"/>
                <w:szCs w:val="28"/>
              </w:rPr>
              <w:t xml:space="preserve"> </w:t>
            </w:r>
            <w:r w:rsidRPr="007D0C87">
              <w:rPr>
                <w:rFonts w:eastAsia="Times New Roman" w:cs="Times New Roman"/>
                <w:color w:val="000000"/>
                <w:szCs w:val="28"/>
              </w:rPr>
              <w:t>kiến</w:t>
            </w:r>
            <w:r w:rsidRPr="007D0C87">
              <w:rPr>
                <w:rFonts w:eastAsia="Times New Roman" w:cs="Times New Roman"/>
                <w:color w:val="000000"/>
                <w:spacing w:val="-4"/>
                <w:szCs w:val="28"/>
              </w:rPr>
              <w:t xml:space="preserve"> </w:t>
            </w:r>
            <w:r w:rsidRPr="007D0C87">
              <w:rPr>
                <w:rFonts w:eastAsia="Times New Roman" w:cs="Times New Roman"/>
                <w:color w:val="000000"/>
                <w:szCs w:val="28"/>
              </w:rPr>
              <w:t>của mình về câu chuyện; kết hợp kiểm tra nội dung ghi chép của HS trong khi nghe.</w:t>
            </w:r>
          </w:p>
          <w:p w:rsidR="003B2F11" w:rsidRPr="007D0C87" w:rsidRDefault="003B2F11" w:rsidP="003B2F11">
            <w:pPr>
              <w:widowControl w:val="0"/>
              <w:tabs>
                <w:tab w:val="left" w:pos="766"/>
              </w:tabs>
              <w:autoSpaceDE w:val="0"/>
              <w:autoSpaceDN w:val="0"/>
              <w:spacing w:after="0" w:line="240" w:lineRule="auto"/>
              <w:jc w:val="both"/>
              <w:rPr>
                <w:rFonts w:eastAsia="Times New Roman" w:cs="Times New Roman"/>
                <w:color w:val="000000"/>
                <w:szCs w:val="28"/>
              </w:rPr>
            </w:pPr>
            <w:r w:rsidRPr="007D0C87">
              <w:rPr>
                <w:rFonts w:eastAsia="Times New Roman" w:cs="Times New Roman"/>
                <w:color w:val="000000"/>
                <w:szCs w:val="28"/>
              </w:rPr>
              <w:t>- GV</w:t>
            </w:r>
            <w:r w:rsidRPr="007D0C87">
              <w:rPr>
                <w:rFonts w:eastAsia="Times New Roman" w:cs="Times New Roman"/>
                <w:color w:val="000000"/>
                <w:spacing w:val="-15"/>
                <w:szCs w:val="28"/>
              </w:rPr>
              <w:t xml:space="preserve"> </w:t>
            </w:r>
            <w:r w:rsidRPr="007D0C87">
              <w:rPr>
                <w:rFonts w:eastAsia="Times New Roman" w:cs="Times New Roman"/>
                <w:color w:val="000000"/>
                <w:szCs w:val="28"/>
              </w:rPr>
              <w:t>có</w:t>
            </w:r>
            <w:r w:rsidRPr="007D0C87">
              <w:rPr>
                <w:rFonts w:eastAsia="Times New Roman" w:cs="Times New Roman"/>
                <w:color w:val="000000"/>
                <w:spacing w:val="-7"/>
                <w:szCs w:val="28"/>
              </w:rPr>
              <w:t xml:space="preserve"> </w:t>
            </w:r>
            <w:r w:rsidRPr="007D0C87">
              <w:rPr>
                <w:rFonts w:eastAsia="Times New Roman" w:cs="Times New Roman"/>
                <w:color w:val="000000"/>
                <w:szCs w:val="28"/>
              </w:rPr>
              <w:t>thể</w:t>
            </w:r>
            <w:r w:rsidRPr="007D0C87">
              <w:rPr>
                <w:rFonts w:eastAsia="Times New Roman" w:cs="Times New Roman"/>
                <w:color w:val="000000"/>
                <w:spacing w:val="-8"/>
                <w:szCs w:val="28"/>
              </w:rPr>
              <w:t xml:space="preserve"> </w:t>
            </w:r>
            <w:r w:rsidRPr="007D0C87">
              <w:rPr>
                <w:rFonts w:eastAsia="Times New Roman" w:cs="Times New Roman"/>
                <w:color w:val="000000"/>
                <w:szCs w:val="28"/>
              </w:rPr>
              <w:t>nêu</w:t>
            </w:r>
            <w:r w:rsidRPr="007D0C87">
              <w:rPr>
                <w:rFonts w:eastAsia="Times New Roman" w:cs="Times New Roman"/>
                <w:color w:val="000000"/>
                <w:spacing w:val="-8"/>
                <w:szCs w:val="28"/>
              </w:rPr>
              <w:t xml:space="preserve"> </w:t>
            </w:r>
            <w:r w:rsidRPr="007D0C87">
              <w:rPr>
                <w:rFonts w:eastAsia="Times New Roman" w:cs="Times New Roman"/>
                <w:color w:val="000000"/>
                <w:szCs w:val="28"/>
              </w:rPr>
              <w:t>ý</w:t>
            </w:r>
            <w:r w:rsidRPr="007D0C87">
              <w:rPr>
                <w:rFonts w:eastAsia="Times New Roman" w:cs="Times New Roman"/>
                <w:color w:val="000000"/>
                <w:spacing w:val="-7"/>
                <w:szCs w:val="28"/>
              </w:rPr>
              <w:t xml:space="preserve"> </w:t>
            </w:r>
            <w:r w:rsidRPr="007D0C87">
              <w:rPr>
                <w:rFonts w:eastAsia="Times New Roman" w:cs="Times New Roman"/>
                <w:color w:val="000000"/>
                <w:szCs w:val="28"/>
              </w:rPr>
              <w:t>kiến</w:t>
            </w:r>
            <w:r w:rsidRPr="007D0C87">
              <w:rPr>
                <w:rFonts w:eastAsia="Times New Roman" w:cs="Times New Roman"/>
                <w:color w:val="000000"/>
                <w:spacing w:val="-8"/>
                <w:szCs w:val="28"/>
              </w:rPr>
              <w:t xml:space="preserve"> </w:t>
            </w:r>
            <w:r w:rsidRPr="007D0C87">
              <w:rPr>
                <w:rFonts w:eastAsia="Times New Roman" w:cs="Times New Roman"/>
                <w:color w:val="000000"/>
                <w:szCs w:val="28"/>
              </w:rPr>
              <w:t>cá</w:t>
            </w:r>
            <w:r w:rsidRPr="007D0C87">
              <w:rPr>
                <w:rFonts w:eastAsia="Times New Roman" w:cs="Times New Roman"/>
                <w:color w:val="000000"/>
                <w:spacing w:val="-8"/>
                <w:szCs w:val="28"/>
              </w:rPr>
              <w:t xml:space="preserve"> </w:t>
            </w:r>
            <w:r w:rsidRPr="007D0C87">
              <w:rPr>
                <w:rFonts w:eastAsia="Times New Roman" w:cs="Times New Roman"/>
                <w:color w:val="000000"/>
                <w:szCs w:val="28"/>
              </w:rPr>
              <w:t>nhân</w:t>
            </w:r>
            <w:r w:rsidRPr="007D0C87">
              <w:rPr>
                <w:rFonts w:eastAsia="Times New Roman" w:cs="Times New Roman"/>
                <w:color w:val="000000"/>
                <w:spacing w:val="-8"/>
                <w:szCs w:val="28"/>
              </w:rPr>
              <w:t xml:space="preserve"> </w:t>
            </w:r>
            <w:r w:rsidRPr="007D0C87">
              <w:rPr>
                <w:rFonts w:eastAsia="Times New Roman" w:cs="Times New Roman"/>
                <w:color w:val="000000"/>
                <w:szCs w:val="28"/>
              </w:rPr>
              <w:t>hoặc</w:t>
            </w:r>
            <w:r w:rsidRPr="007D0C87">
              <w:rPr>
                <w:rFonts w:eastAsia="Times New Roman" w:cs="Times New Roman"/>
                <w:color w:val="000000"/>
                <w:spacing w:val="-8"/>
                <w:szCs w:val="28"/>
              </w:rPr>
              <w:t xml:space="preserve"> </w:t>
            </w:r>
            <w:r w:rsidRPr="007D0C87">
              <w:rPr>
                <w:rFonts w:eastAsia="Times New Roman" w:cs="Times New Roman"/>
                <w:color w:val="000000"/>
                <w:szCs w:val="28"/>
              </w:rPr>
              <w:t>tổng</w:t>
            </w:r>
            <w:r w:rsidRPr="007D0C87">
              <w:rPr>
                <w:rFonts w:eastAsia="Times New Roman" w:cs="Times New Roman"/>
                <w:color w:val="000000"/>
                <w:spacing w:val="-9"/>
                <w:szCs w:val="28"/>
              </w:rPr>
              <w:t xml:space="preserve"> </w:t>
            </w:r>
            <w:r w:rsidRPr="007D0C87">
              <w:rPr>
                <w:rFonts w:eastAsia="Times New Roman" w:cs="Times New Roman"/>
                <w:color w:val="000000"/>
                <w:szCs w:val="28"/>
              </w:rPr>
              <w:t>kết</w:t>
            </w:r>
            <w:r w:rsidRPr="007D0C87">
              <w:rPr>
                <w:rFonts w:eastAsia="Times New Roman" w:cs="Times New Roman"/>
                <w:color w:val="000000"/>
                <w:spacing w:val="-8"/>
                <w:szCs w:val="28"/>
              </w:rPr>
              <w:t xml:space="preserve"> </w:t>
            </w:r>
            <w:r w:rsidRPr="007D0C87">
              <w:rPr>
                <w:rFonts w:eastAsia="Times New Roman" w:cs="Times New Roman"/>
                <w:color w:val="000000"/>
                <w:szCs w:val="28"/>
              </w:rPr>
              <w:t>ý</w:t>
            </w:r>
            <w:r w:rsidRPr="007D0C87">
              <w:rPr>
                <w:rFonts w:eastAsia="Times New Roman" w:cs="Times New Roman"/>
                <w:color w:val="000000"/>
                <w:spacing w:val="-7"/>
                <w:szCs w:val="28"/>
              </w:rPr>
              <w:t xml:space="preserve"> </w:t>
            </w:r>
            <w:r w:rsidRPr="007D0C87">
              <w:rPr>
                <w:rFonts w:eastAsia="Times New Roman" w:cs="Times New Roman"/>
                <w:color w:val="000000"/>
                <w:szCs w:val="28"/>
              </w:rPr>
              <w:t>kiến</w:t>
            </w:r>
            <w:r w:rsidRPr="007D0C87">
              <w:rPr>
                <w:rFonts w:eastAsia="Times New Roman" w:cs="Times New Roman"/>
                <w:color w:val="000000"/>
                <w:spacing w:val="-8"/>
                <w:szCs w:val="28"/>
              </w:rPr>
              <w:t xml:space="preserve"> </w:t>
            </w:r>
            <w:r w:rsidRPr="007D0C87">
              <w:rPr>
                <w:rFonts w:eastAsia="Times New Roman" w:cs="Times New Roman"/>
                <w:color w:val="000000"/>
                <w:szCs w:val="28"/>
              </w:rPr>
              <w:t>của</w:t>
            </w:r>
            <w:r w:rsidRPr="007D0C87">
              <w:rPr>
                <w:rFonts w:eastAsia="Times New Roman" w:cs="Times New Roman"/>
                <w:color w:val="000000"/>
                <w:spacing w:val="-8"/>
                <w:szCs w:val="28"/>
              </w:rPr>
              <w:t xml:space="preserve"> </w:t>
            </w:r>
            <w:r w:rsidRPr="007D0C87">
              <w:rPr>
                <w:rFonts w:eastAsia="Times New Roman" w:cs="Times New Roman"/>
                <w:color w:val="000000"/>
                <w:szCs w:val="28"/>
              </w:rPr>
              <w:t>cả</w:t>
            </w:r>
            <w:r w:rsidRPr="007D0C87">
              <w:rPr>
                <w:rFonts w:eastAsia="Times New Roman" w:cs="Times New Roman"/>
                <w:color w:val="000000"/>
                <w:spacing w:val="-8"/>
                <w:szCs w:val="28"/>
              </w:rPr>
              <w:t xml:space="preserve"> </w:t>
            </w:r>
            <w:r w:rsidRPr="007D0C87">
              <w:rPr>
                <w:rFonts w:eastAsia="Times New Roman" w:cs="Times New Roman"/>
                <w:color w:val="000000"/>
                <w:szCs w:val="28"/>
              </w:rPr>
              <w:t>lớp</w:t>
            </w:r>
            <w:r w:rsidRPr="007D0C87">
              <w:rPr>
                <w:rFonts w:eastAsia="Times New Roman" w:cs="Times New Roman"/>
                <w:color w:val="000000"/>
                <w:spacing w:val="-8"/>
                <w:szCs w:val="28"/>
              </w:rPr>
              <w:t xml:space="preserve"> </w:t>
            </w:r>
            <w:r w:rsidRPr="007D0C87">
              <w:rPr>
                <w:rFonts w:eastAsia="Times New Roman" w:cs="Times New Roman"/>
                <w:color w:val="000000"/>
                <w:szCs w:val="28"/>
              </w:rPr>
              <w:t>để</w:t>
            </w:r>
            <w:r w:rsidRPr="007D0C87">
              <w:rPr>
                <w:rFonts w:eastAsia="Times New Roman" w:cs="Times New Roman"/>
                <w:color w:val="000000"/>
                <w:spacing w:val="-8"/>
                <w:szCs w:val="28"/>
              </w:rPr>
              <w:t xml:space="preserve"> </w:t>
            </w:r>
            <w:r w:rsidRPr="007D0C87">
              <w:rPr>
                <w:rFonts w:eastAsia="Times New Roman" w:cs="Times New Roman"/>
                <w:color w:val="000000"/>
                <w:szCs w:val="28"/>
              </w:rPr>
              <w:t>HS</w:t>
            </w:r>
            <w:r w:rsidRPr="007D0C87">
              <w:rPr>
                <w:rFonts w:eastAsia="Times New Roman" w:cs="Times New Roman"/>
                <w:color w:val="000000"/>
                <w:spacing w:val="-7"/>
                <w:szCs w:val="28"/>
              </w:rPr>
              <w:t xml:space="preserve"> </w:t>
            </w:r>
            <w:r w:rsidRPr="007D0C87">
              <w:rPr>
                <w:rFonts w:eastAsia="Times New Roman" w:cs="Times New Roman"/>
                <w:color w:val="000000"/>
                <w:szCs w:val="28"/>
              </w:rPr>
              <w:t>hiểu</w:t>
            </w:r>
            <w:r w:rsidRPr="007D0C87">
              <w:rPr>
                <w:rFonts w:eastAsia="Times New Roman" w:cs="Times New Roman"/>
                <w:color w:val="000000"/>
                <w:spacing w:val="-8"/>
                <w:szCs w:val="28"/>
              </w:rPr>
              <w:t xml:space="preserve"> </w:t>
            </w:r>
            <w:r w:rsidRPr="007D0C87">
              <w:rPr>
                <w:rFonts w:eastAsia="Times New Roman" w:cs="Times New Roman"/>
                <w:color w:val="000000"/>
                <w:spacing w:val="-2"/>
                <w:szCs w:val="28"/>
              </w:rPr>
              <w:t>đúng.</w:t>
            </w:r>
          </w:p>
        </w:tc>
        <w:tc>
          <w:tcPr>
            <w:tcW w:w="4536" w:type="dxa"/>
            <w:shd w:val="clear" w:color="auto" w:fill="auto"/>
          </w:tcPr>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color w:val="000000"/>
                <w:szCs w:val="28"/>
              </w:rPr>
            </w:pPr>
            <w:r w:rsidRPr="007D0C87">
              <w:rPr>
                <w:rFonts w:eastAsia="Times New Roman" w:cs="Times New Roman"/>
                <w:color w:val="000000"/>
                <w:szCs w:val="28"/>
              </w:rPr>
              <w:t>- 1 Hs đọc 2 đề bài, cả lớp đọc thầm</w:t>
            </w: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color w:val="000000"/>
                <w:szCs w:val="28"/>
              </w:rPr>
            </w:pPr>
            <w:r w:rsidRPr="007D0C87">
              <w:rPr>
                <w:rFonts w:eastAsia="Times New Roman" w:cs="Times New Roman"/>
                <w:color w:val="000000"/>
                <w:szCs w:val="28"/>
              </w:rPr>
              <w:t>- HS phát biểu theo hướng dẫn của GV</w:t>
            </w: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color w:val="000000"/>
                <w:szCs w:val="28"/>
              </w:rPr>
            </w:pPr>
          </w:p>
          <w:p w:rsidR="003B2F11" w:rsidRPr="007D0C87" w:rsidRDefault="003B2F11" w:rsidP="003B2F11">
            <w:pPr>
              <w:widowControl w:val="0"/>
              <w:tabs>
                <w:tab w:val="left" w:pos="779"/>
              </w:tabs>
              <w:autoSpaceDE w:val="0"/>
              <w:autoSpaceDN w:val="0"/>
              <w:spacing w:after="0" w:line="240" w:lineRule="auto"/>
              <w:ind w:right="288"/>
              <w:jc w:val="both"/>
              <w:rPr>
                <w:rFonts w:eastAsia="Times New Roman" w:cs="Times New Roman"/>
                <w:color w:val="000000"/>
                <w:szCs w:val="28"/>
              </w:rPr>
            </w:pPr>
          </w:p>
          <w:p w:rsidR="003B2F11" w:rsidRPr="007D0C87" w:rsidRDefault="003B2F11" w:rsidP="003B2F11">
            <w:pPr>
              <w:widowControl w:val="0"/>
              <w:shd w:val="clear" w:color="auto" w:fill="FFFFFF"/>
              <w:spacing w:after="0" w:line="240" w:lineRule="auto"/>
              <w:jc w:val="both"/>
              <w:rPr>
                <w:rFonts w:eastAsia="Times New Roman" w:cs="Times New Roman"/>
                <w:color w:val="000000"/>
                <w:kern w:val="2"/>
                <w:szCs w:val="28"/>
              </w:rPr>
            </w:pPr>
            <w:r w:rsidRPr="007D0C87">
              <w:rPr>
                <w:rFonts w:eastAsia="Times New Roman" w:cs="Times New Roman"/>
                <w:color w:val="000000"/>
                <w:kern w:val="2"/>
                <w:szCs w:val="28"/>
              </w:rPr>
              <w:t>- HS</w:t>
            </w:r>
            <w:r w:rsidRPr="007D0C87">
              <w:rPr>
                <w:rFonts w:eastAsia="Times New Roman" w:cs="Times New Roman"/>
                <w:color w:val="000000"/>
                <w:spacing w:val="-2"/>
                <w:kern w:val="2"/>
                <w:szCs w:val="28"/>
              </w:rPr>
              <w:t xml:space="preserve"> thảo luận nhóm 6, </w:t>
            </w:r>
            <w:r w:rsidRPr="007D0C87">
              <w:rPr>
                <w:rFonts w:eastAsia="Times New Roman" w:cs="Times New Roman"/>
                <w:color w:val="000000"/>
                <w:kern w:val="2"/>
                <w:szCs w:val="28"/>
              </w:rPr>
              <w:t xml:space="preserve">luân phiên trình bày ý kiến theo gợi ý trong </w:t>
            </w:r>
            <w:r w:rsidRPr="007D0C87">
              <w:rPr>
                <w:rFonts w:eastAsia="Times New Roman" w:cs="Times New Roman"/>
                <w:color w:val="000000"/>
                <w:spacing w:val="-4"/>
                <w:kern w:val="2"/>
                <w:szCs w:val="28"/>
              </w:rPr>
              <w:t>SGK:</w:t>
            </w:r>
          </w:p>
          <w:p w:rsidR="003B2F11" w:rsidRPr="007D0C87" w:rsidRDefault="003B2F11" w:rsidP="003B2F11">
            <w:pPr>
              <w:spacing w:after="0" w:line="240" w:lineRule="auto"/>
              <w:jc w:val="both"/>
              <w:rPr>
                <w:rFonts w:eastAsia="Times New Roman" w:cs="Times New Roman"/>
                <w:i/>
                <w:color w:val="000000"/>
                <w:szCs w:val="28"/>
              </w:rPr>
            </w:pPr>
            <w:r w:rsidRPr="007D0C87">
              <w:rPr>
                <w:rFonts w:eastAsia="Times New Roman" w:cs="Times New Roman"/>
                <w:b/>
                <w:color w:val="000000"/>
                <w:spacing w:val="-2"/>
                <w:szCs w:val="28"/>
              </w:rPr>
              <w:t>Đề</w:t>
            </w:r>
            <w:r w:rsidRPr="007D0C87">
              <w:rPr>
                <w:rFonts w:eastAsia="Times New Roman" w:cs="Times New Roman"/>
                <w:b/>
                <w:color w:val="000000"/>
                <w:spacing w:val="-12"/>
                <w:szCs w:val="28"/>
              </w:rPr>
              <w:t xml:space="preserve"> </w:t>
            </w:r>
            <w:r w:rsidRPr="007D0C87">
              <w:rPr>
                <w:rFonts w:eastAsia="Times New Roman" w:cs="Times New Roman"/>
                <w:b/>
                <w:color w:val="000000"/>
                <w:spacing w:val="-2"/>
                <w:szCs w:val="28"/>
              </w:rPr>
              <w:t>1:</w:t>
            </w:r>
            <w:r w:rsidRPr="007D0C87">
              <w:rPr>
                <w:rFonts w:eastAsia="Times New Roman" w:cs="Times New Roman"/>
                <w:b/>
                <w:color w:val="000000"/>
                <w:spacing w:val="-11"/>
                <w:szCs w:val="28"/>
              </w:rPr>
              <w:t xml:space="preserve"> </w:t>
            </w:r>
            <w:r w:rsidRPr="007D0C87">
              <w:rPr>
                <w:rFonts w:eastAsia="Times New Roman" w:cs="Times New Roman"/>
                <w:color w:val="000000"/>
                <w:spacing w:val="-2"/>
                <w:szCs w:val="28"/>
              </w:rPr>
              <w:t>Phát</w:t>
            </w:r>
            <w:r w:rsidRPr="007D0C87">
              <w:rPr>
                <w:rFonts w:eastAsia="Times New Roman" w:cs="Times New Roman"/>
                <w:color w:val="000000"/>
                <w:spacing w:val="-11"/>
                <w:szCs w:val="28"/>
              </w:rPr>
              <w:t xml:space="preserve"> </w:t>
            </w:r>
            <w:r w:rsidRPr="007D0C87">
              <w:rPr>
                <w:rFonts w:eastAsia="Times New Roman" w:cs="Times New Roman"/>
                <w:color w:val="000000"/>
                <w:spacing w:val="-2"/>
                <w:szCs w:val="28"/>
              </w:rPr>
              <w:t>biểu</w:t>
            </w:r>
            <w:r w:rsidRPr="007D0C87">
              <w:rPr>
                <w:rFonts w:eastAsia="Times New Roman" w:cs="Times New Roman"/>
                <w:color w:val="000000"/>
                <w:spacing w:val="-11"/>
                <w:szCs w:val="28"/>
              </w:rPr>
              <w:t xml:space="preserve"> </w:t>
            </w:r>
            <w:r w:rsidRPr="007D0C87">
              <w:rPr>
                <w:rFonts w:eastAsia="Times New Roman" w:cs="Times New Roman"/>
                <w:color w:val="000000"/>
                <w:spacing w:val="-2"/>
                <w:szCs w:val="28"/>
              </w:rPr>
              <w:t>cảm</w:t>
            </w:r>
            <w:r w:rsidRPr="007D0C87">
              <w:rPr>
                <w:rFonts w:eastAsia="Times New Roman" w:cs="Times New Roman"/>
                <w:color w:val="000000"/>
                <w:spacing w:val="-11"/>
                <w:szCs w:val="28"/>
              </w:rPr>
              <w:t xml:space="preserve"> </w:t>
            </w:r>
            <w:r w:rsidRPr="007D0C87">
              <w:rPr>
                <w:rFonts w:eastAsia="Times New Roman" w:cs="Times New Roman"/>
                <w:color w:val="000000"/>
                <w:spacing w:val="-2"/>
                <w:szCs w:val="28"/>
              </w:rPr>
              <w:t>nghĩ</w:t>
            </w:r>
            <w:r w:rsidRPr="007D0C87">
              <w:rPr>
                <w:rFonts w:eastAsia="Times New Roman" w:cs="Times New Roman"/>
                <w:color w:val="000000"/>
                <w:spacing w:val="-11"/>
                <w:szCs w:val="28"/>
              </w:rPr>
              <w:t xml:space="preserve"> </w:t>
            </w:r>
            <w:r w:rsidRPr="007D0C87">
              <w:rPr>
                <w:rFonts w:eastAsia="Times New Roman" w:cs="Times New Roman"/>
                <w:color w:val="000000"/>
                <w:spacing w:val="-2"/>
                <w:szCs w:val="28"/>
              </w:rPr>
              <w:t>của</w:t>
            </w:r>
            <w:r w:rsidRPr="007D0C87">
              <w:rPr>
                <w:rFonts w:eastAsia="Times New Roman" w:cs="Times New Roman"/>
                <w:color w:val="000000"/>
                <w:spacing w:val="-11"/>
                <w:szCs w:val="28"/>
              </w:rPr>
              <w:t xml:space="preserve"> </w:t>
            </w:r>
            <w:r w:rsidRPr="007D0C87">
              <w:rPr>
                <w:rFonts w:eastAsia="Times New Roman" w:cs="Times New Roman"/>
                <w:color w:val="000000"/>
                <w:spacing w:val="-2"/>
                <w:szCs w:val="28"/>
              </w:rPr>
              <w:t>em</w:t>
            </w:r>
            <w:r w:rsidRPr="007D0C87">
              <w:rPr>
                <w:rFonts w:eastAsia="Times New Roman" w:cs="Times New Roman"/>
                <w:color w:val="000000"/>
                <w:spacing w:val="-11"/>
                <w:szCs w:val="28"/>
              </w:rPr>
              <w:t xml:space="preserve"> </w:t>
            </w:r>
            <w:r w:rsidRPr="007D0C87">
              <w:rPr>
                <w:rFonts w:eastAsia="Times New Roman" w:cs="Times New Roman"/>
                <w:color w:val="000000"/>
                <w:spacing w:val="-2"/>
                <w:szCs w:val="28"/>
              </w:rPr>
              <w:t>về</w:t>
            </w:r>
            <w:r w:rsidRPr="007D0C87">
              <w:rPr>
                <w:rFonts w:eastAsia="Times New Roman" w:cs="Times New Roman"/>
                <w:color w:val="000000"/>
                <w:spacing w:val="-11"/>
                <w:szCs w:val="28"/>
              </w:rPr>
              <w:t xml:space="preserve"> </w:t>
            </w:r>
            <w:r w:rsidRPr="007D0C87">
              <w:rPr>
                <w:rFonts w:eastAsia="Times New Roman" w:cs="Times New Roman"/>
                <w:color w:val="000000"/>
                <w:spacing w:val="-2"/>
                <w:szCs w:val="28"/>
              </w:rPr>
              <w:t>Lý</w:t>
            </w:r>
            <w:r w:rsidRPr="007D0C87">
              <w:rPr>
                <w:rFonts w:eastAsia="Times New Roman" w:cs="Times New Roman"/>
                <w:color w:val="000000"/>
                <w:spacing w:val="36"/>
                <w:szCs w:val="28"/>
              </w:rPr>
              <w:t xml:space="preserve"> </w:t>
            </w:r>
            <w:r w:rsidRPr="007D0C87">
              <w:rPr>
                <w:rFonts w:eastAsia="Times New Roman" w:cs="Times New Roman"/>
                <w:color w:val="000000"/>
                <w:spacing w:val="-2"/>
                <w:szCs w:val="28"/>
              </w:rPr>
              <w:t>Thái</w:t>
            </w:r>
            <w:r w:rsidRPr="007D0C87">
              <w:rPr>
                <w:rFonts w:eastAsia="Times New Roman" w:cs="Times New Roman"/>
                <w:color w:val="000000"/>
                <w:spacing w:val="-15"/>
                <w:szCs w:val="28"/>
              </w:rPr>
              <w:t xml:space="preserve"> </w:t>
            </w:r>
            <w:r w:rsidRPr="007D0C87">
              <w:rPr>
                <w:rFonts w:eastAsia="Times New Roman" w:cs="Times New Roman"/>
                <w:color w:val="000000"/>
                <w:spacing w:val="-2"/>
                <w:szCs w:val="28"/>
              </w:rPr>
              <w:t>Tông</w:t>
            </w:r>
            <w:r w:rsidRPr="007D0C87">
              <w:rPr>
                <w:rFonts w:eastAsia="Times New Roman" w:cs="Times New Roman"/>
                <w:color w:val="000000"/>
                <w:spacing w:val="-11"/>
                <w:szCs w:val="28"/>
              </w:rPr>
              <w:t xml:space="preserve"> </w:t>
            </w:r>
            <w:r w:rsidRPr="007D0C87">
              <w:rPr>
                <w:rFonts w:eastAsia="Times New Roman" w:cs="Times New Roman"/>
                <w:color w:val="000000"/>
                <w:spacing w:val="-2"/>
                <w:szCs w:val="28"/>
              </w:rPr>
              <w:t>qua</w:t>
            </w:r>
            <w:r w:rsidRPr="007D0C87">
              <w:rPr>
                <w:rFonts w:eastAsia="Times New Roman" w:cs="Times New Roman"/>
                <w:color w:val="000000"/>
                <w:spacing w:val="-11"/>
                <w:szCs w:val="28"/>
              </w:rPr>
              <w:t xml:space="preserve"> </w:t>
            </w:r>
            <w:r w:rsidRPr="007D0C87">
              <w:rPr>
                <w:rFonts w:eastAsia="Times New Roman" w:cs="Times New Roman"/>
                <w:color w:val="000000"/>
                <w:spacing w:val="-2"/>
                <w:szCs w:val="28"/>
              </w:rPr>
              <w:t>bài</w:t>
            </w:r>
            <w:r w:rsidRPr="007D0C87">
              <w:rPr>
                <w:rFonts w:eastAsia="Times New Roman" w:cs="Times New Roman"/>
                <w:color w:val="000000"/>
                <w:spacing w:val="-11"/>
                <w:szCs w:val="28"/>
              </w:rPr>
              <w:t xml:space="preserve"> </w:t>
            </w:r>
            <w:r w:rsidRPr="007D0C87">
              <w:rPr>
                <w:rFonts w:eastAsia="Times New Roman" w:cs="Times New Roman"/>
                <w:color w:val="000000"/>
                <w:spacing w:val="-2"/>
                <w:szCs w:val="28"/>
              </w:rPr>
              <w:t>đọc</w:t>
            </w:r>
            <w:r w:rsidRPr="007D0C87">
              <w:rPr>
                <w:rFonts w:eastAsia="Times New Roman" w:cs="Times New Roman"/>
                <w:color w:val="000000"/>
                <w:spacing w:val="-12"/>
                <w:szCs w:val="28"/>
              </w:rPr>
              <w:t xml:space="preserve"> </w:t>
            </w:r>
            <w:r w:rsidRPr="007D0C87">
              <w:rPr>
                <w:rFonts w:eastAsia="Times New Roman" w:cs="Times New Roman"/>
                <w:i/>
                <w:color w:val="000000"/>
                <w:spacing w:val="-2"/>
                <w:szCs w:val="28"/>
              </w:rPr>
              <w:t>Vua</w:t>
            </w:r>
            <w:r w:rsidRPr="007D0C87">
              <w:rPr>
                <w:rFonts w:eastAsia="Times New Roman" w:cs="Times New Roman"/>
                <w:i/>
                <w:color w:val="000000"/>
                <w:spacing w:val="-11"/>
                <w:szCs w:val="28"/>
              </w:rPr>
              <w:t xml:space="preserve"> </w:t>
            </w:r>
            <w:r w:rsidRPr="007D0C87">
              <w:rPr>
                <w:rFonts w:eastAsia="Times New Roman" w:cs="Times New Roman"/>
                <w:i/>
                <w:color w:val="000000"/>
                <w:spacing w:val="-2"/>
                <w:szCs w:val="28"/>
              </w:rPr>
              <w:t>Lý</w:t>
            </w:r>
            <w:r w:rsidRPr="007D0C87">
              <w:rPr>
                <w:rFonts w:eastAsia="Times New Roman" w:cs="Times New Roman"/>
                <w:i/>
                <w:color w:val="000000"/>
                <w:spacing w:val="-11"/>
                <w:szCs w:val="28"/>
              </w:rPr>
              <w:t xml:space="preserve"> </w:t>
            </w:r>
            <w:r w:rsidRPr="007D0C87">
              <w:rPr>
                <w:rFonts w:eastAsia="Times New Roman" w:cs="Times New Roman"/>
                <w:i/>
                <w:color w:val="000000"/>
                <w:spacing w:val="-2"/>
                <w:szCs w:val="28"/>
              </w:rPr>
              <w:t>Thái</w:t>
            </w:r>
            <w:r w:rsidRPr="007D0C87">
              <w:rPr>
                <w:rFonts w:eastAsia="Times New Roman" w:cs="Times New Roman"/>
                <w:i/>
                <w:color w:val="000000"/>
                <w:spacing w:val="-10"/>
                <w:szCs w:val="28"/>
              </w:rPr>
              <w:t xml:space="preserve"> </w:t>
            </w:r>
            <w:r w:rsidRPr="007D0C87">
              <w:rPr>
                <w:rFonts w:eastAsia="Times New Roman" w:cs="Times New Roman"/>
                <w:i/>
                <w:color w:val="000000"/>
                <w:spacing w:val="-2"/>
                <w:szCs w:val="28"/>
              </w:rPr>
              <w:t>Tông.</w:t>
            </w:r>
          </w:p>
          <w:p w:rsidR="003B2F11" w:rsidRPr="007D0C87" w:rsidRDefault="003B2F11" w:rsidP="003B2F11">
            <w:pPr>
              <w:widowControl w:val="0"/>
              <w:tabs>
                <w:tab w:val="left" w:pos="783"/>
              </w:tabs>
              <w:autoSpaceDE w:val="0"/>
              <w:autoSpaceDN w:val="0"/>
              <w:spacing w:after="0" w:line="240" w:lineRule="auto"/>
              <w:ind w:right="-108"/>
              <w:jc w:val="both"/>
              <w:rPr>
                <w:rFonts w:eastAsia="Times New Roman" w:cs="Times New Roman"/>
                <w:color w:val="000000"/>
                <w:szCs w:val="28"/>
              </w:rPr>
            </w:pPr>
            <w:r w:rsidRPr="007D0C87">
              <w:rPr>
                <w:rFonts w:eastAsia="Times New Roman" w:cs="Times New Roman"/>
                <w:color w:val="000000"/>
                <w:szCs w:val="28"/>
              </w:rPr>
              <w:t>- Giới thiệu về nhà vua Lý Thái Tông: là vị hoàng đế văn võ song toàn và nổi tiếng nhân từ.</w:t>
            </w:r>
          </w:p>
          <w:p w:rsidR="003B2F11" w:rsidRPr="007D0C87" w:rsidRDefault="003B2F11" w:rsidP="003B2F11">
            <w:pPr>
              <w:widowControl w:val="0"/>
              <w:shd w:val="clear" w:color="auto" w:fill="FFFFFF"/>
              <w:spacing w:after="0" w:line="240" w:lineRule="auto"/>
              <w:ind w:right="-108"/>
              <w:jc w:val="both"/>
              <w:rPr>
                <w:rFonts w:eastAsia="Times New Roman" w:cs="Times New Roman"/>
                <w:color w:val="000000"/>
                <w:kern w:val="2"/>
                <w:szCs w:val="28"/>
              </w:rPr>
            </w:pPr>
            <w:r w:rsidRPr="007D0C87">
              <w:rPr>
                <w:rFonts w:eastAsia="Times New Roman" w:cs="Times New Roman"/>
                <w:color w:val="000000"/>
                <w:kern w:val="2"/>
                <w:szCs w:val="28"/>
              </w:rPr>
              <w:t>- Kể về những việc nhà vua đã làm để chăm lo cho dân và xây dựng đất nước: Nhà vua chăm lo mở mang kinh tế, ban hành nhiều chính sách khuyến khích nông nghiệp, tự mình làm ruộng để khích lệ thần dân. Năm 1040, nhà vua dạy cung nữ dệt</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gấm</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vóc,</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rồi</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cho</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đem</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hết</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gấm</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vóc</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của</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nước</w:t>
            </w:r>
            <w:r w:rsidRPr="007D0C87">
              <w:rPr>
                <w:rFonts w:eastAsia="Times New Roman" w:cs="Times New Roman"/>
                <w:color w:val="000000"/>
                <w:spacing w:val="-15"/>
                <w:kern w:val="2"/>
                <w:szCs w:val="28"/>
              </w:rPr>
              <w:t xml:space="preserve"> </w:t>
            </w:r>
            <w:r w:rsidRPr="007D0C87">
              <w:rPr>
                <w:rFonts w:eastAsia="Times New Roman" w:cs="Times New Roman"/>
                <w:color w:val="000000"/>
                <w:kern w:val="2"/>
                <w:szCs w:val="28"/>
              </w:rPr>
              <w:t>Tống</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ở</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trong</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kho</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ban</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cho</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các</w:t>
            </w:r>
            <w:r w:rsidRPr="007D0C87">
              <w:rPr>
                <w:rFonts w:eastAsia="Times New Roman" w:cs="Times New Roman"/>
                <w:color w:val="000000"/>
                <w:spacing w:val="-11"/>
                <w:kern w:val="2"/>
                <w:szCs w:val="28"/>
              </w:rPr>
              <w:t xml:space="preserve"> </w:t>
            </w:r>
            <w:r w:rsidRPr="007D0C87">
              <w:rPr>
                <w:rFonts w:eastAsia="Times New Roman" w:cs="Times New Roman"/>
                <w:color w:val="000000"/>
                <w:spacing w:val="-2"/>
                <w:kern w:val="2"/>
                <w:szCs w:val="28"/>
              </w:rPr>
              <w:t>quan,</w:t>
            </w:r>
            <w:r w:rsidRPr="007D0C87">
              <w:rPr>
                <w:rFonts w:eastAsia="Times New Roman" w:cs="Times New Roman"/>
                <w:color w:val="000000"/>
                <w:kern w:val="2"/>
                <w:szCs w:val="28"/>
              </w:rPr>
              <w:t xml:space="preserve"> tỏ</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ý</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là</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vua</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sẽ</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không</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dùng</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gấm</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vóc</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của</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nước</w:t>
            </w:r>
            <w:r w:rsidRPr="007D0C87">
              <w:rPr>
                <w:rFonts w:eastAsia="Times New Roman" w:cs="Times New Roman"/>
                <w:color w:val="000000"/>
                <w:spacing w:val="-8"/>
                <w:kern w:val="2"/>
                <w:szCs w:val="28"/>
              </w:rPr>
              <w:t xml:space="preserve"> </w:t>
            </w:r>
            <w:r w:rsidRPr="007D0C87">
              <w:rPr>
                <w:rFonts w:eastAsia="Times New Roman" w:cs="Times New Roman"/>
                <w:color w:val="000000"/>
                <w:kern w:val="2"/>
                <w:szCs w:val="28"/>
              </w:rPr>
              <w:t>Tống</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nữa,</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chỉ</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dùng</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gấm</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vóc</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sản</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xuất trong nước, qua đó khuyến khích nghề canh cửi, khuyến khích người dân sử dụng hàng hoá trong nước.</w:t>
            </w:r>
            <w:r w:rsidRPr="007D0C87">
              <w:rPr>
                <w:rFonts w:eastAsia="Times New Roman" w:cs="Times New Roman"/>
                <w:color w:val="000000"/>
                <w:spacing w:val="-2"/>
                <w:kern w:val="2"/>
                <w:szCs w:val="28"/>
              </w:rPr>
              <w:t xml:space="preserve"> </w:t>
            </w:r>
            <w:r w:rsidRPr="007D0C87">
              <w:rPr>
                <w:rFonts w:eastAsia="Times New Roman" w:cs="Times New Roman"/>
                <w:color w:val="000000"/>
                <w:kern w:val="2"/>
                <w:szCs w:val="28"/>
              </w:rPr>
              <w:t>Vào năm 1042, Lý</w:t>
            </w:r>
            <w:r w:rsidRPr="007D0C87">
              <w:rPr>
                <w:rFonts w:eastAsia="Times New Roman" w:cs="Times New Roman"/>
                <w:color w:val="000000"/>
                <w:spacing w:val="-2"/>
                <w:kern w:val="2"/>
                <w:szCs w:val="28"/>
              </w:rPr>
              <w:t xml:space="preserve"> </w:t>
            </w:r>
            <w:r w:rsidRPr="007D0C87">
              <w:rPr>
                <w:rFonts w:eastAsia="Times New Roman" w:cs="Times New Roman"/>
                <w:color w:val="000000"/>
                <w:kern w:val="2"/>
                <w:szCs w:val="28"/>
              </w:rPr>
              <w:t>Thái</w:t>
            </w:r>
            <w:r w:rsidRPr="007D0C87">
              <w:rPr>
                <w:rFonts w:eastAsia="Times New Roman" w:cs="Times New Roman"/>
                <w:color w:val="000000"/>
                <w:spacing w:val="-2"/>
                <w:kern w:val="2"/>
                <w:szCs w:val="28"/>
              </w:rPr>
              <w:t xml:space="preserve"> </w:t>
            </w:r>
            <w:r w:rsidRPr="007D0C87">
              <w:rPr>
                <w:rFonts w:eastAsia="Times New Roman" w:cs="Times New Roman"/>
                <w:color w:val="000000"/>
                <w:kern w:val="2"/>
                <w:szCs w:val="28"/>
              </w:rPr>
              <w:t xml:space="preserve">Tông cho </w:t>
            </w:r>
            <w:r w:rsidRPr="007D0C87">
              <w:rPr>
                <w:rFonts w:eastAsia="Times New Roman" w:cs="Times New Roman"/>
                <w:color w:val="000000"/>
                <w:kern w:val="2"/>
                <w:szCs w:val="28"/>
              </w:rPr>
              <w:lastRenderedPageBreak/>
              <w:t>soạn bộ Hình thư, bộ luật thành văn đầu tiên của nước nhà, nhằm bãi bỏ lối xử án tuỳ tiện, nhiều khi quá hà khắc của quan lại. Năm 1044, cả nước được mùa lớn, vua liền ban lệnh giảm một nửa tiền thuế cho dân cả nước.</w:t>
            </w:r>
          </w:p>
          <w:p w:rsidR="003B2F11" w:rsidRPr="007D0C87" w:rsidRDefault="003B2F11" w:rsidP="003B2F11">
            <w:pPr>
              <w:widowControl w:val="0"/>
              <w:tabs>
                <w:tab w:val="left" w:pos="764"/>
              </w:tabs>
              <w:autoSpaceDE w:val="0"/>
              <w:autoSpaceDN w:val="0"/>
              <w:spacing w:after="0" w:line="240" w:lineRule="auto"/>
              <w:ind w:right="-108"/>
              <w:jc w:val="both"/>
              <w:rPr>
                <w:rFonts w:eastAsia="Times New Roman" w:cs="Times New Roman"/>
                <w:color w:val="000000"/>
                <w:szCs w:val="28"/>
              </w:rPr>
            </w:pPr>
            <w:r w:rsidRPr="007D0C87">
              <w:rPr>
                <w:rFonts w:eastAsia="Times New Roman" w:cs="Times New Roman"/>
                <w:color w:val="000000"/>
                <w:szCs w:val="28"/>
              </w:rPr>
              <w:t>- Nêu</w:t>
            </w:r>
            <w:r w:rsidRPr="007D0C87">
              <w:rPr>
                <w:rFonts w:eastAsia="Times New Roman" w:cs="Times New Roman"/>
                <w:color w:val="000000"/>
                <w:spacing w:val="-10"/>
                <w:szCs w:val="28"/>
              </w:rPr>
              <w:t xml:space="preserve"> </w:t>
            </w:r>
            <w:r w:rsidRPr="007D0C87">
              <w:rPr>
                <w:rFonts w:eastAsia="Times New Roman" w:cs="Times New Roman"/>
                <w:color w:val="000000"/>
                <w:szCs w:val="28"/>
              </w:rPr>
              <w:t>cảm</w:t>
            </w:r>
            <w:r w:rsidRPr="007D0C87">
              <w:rPr>
                <w:rFonts w:eastAsia="Times New Roman" w:cs="Times New Roman"/>
                <w:color w:val="000000"/>
                <w:spacing w:val="-10"/>
                <w:szCs w:val="28"/>
              </w:rPr>
              <w:t xml:space="preserve"> </w:t>
            </w:r>
            <w:r w:rsidRPr="007D0C87">
              <w:rPr>
                <w:rFonts w:eastAsia="Times New Roman" w:cs="Times New Roman"/>
                <w:color w:val="000000"/>
                <w:szCs w:val="28"/>
              </w:rPr>
              <w:t>nghĩ</w:t>
            </w:r>
            <w:r w:rsidRPr="007D0C87">
              <w:rPr>
                <w:rFonts w:eastAsia="Times New Roman" w:cs="Times New Roman"/>
                <w:color w:val="000000"/>
                <w:spacing w:val="-10"/>
                <w:szCs w:val="28"/>
              </w:rPr>
              <w:t xml:space="preserve"> </w:t>
            </w:r>
            <w:r w:rsidRPr="007D0C87">
              <w:rPr>
                <w:rFonts w:eastAsia="Times New Roman" w:cs="Times New Roman"/>
                <w:color w:val="000000"/>
                <w:szCs w:val="28"/>
              </w:rPr>
              <w:t>của</w:t>
            </w:r>
            <w:r w:rsidRPr="007D0C87">
              <w:rPr>
                <w:rFonts w:eastAsia="Times New Roman" w:cs="Times New Roman"/>
                <w:color w:val="000000"/>
                <w:spacing w:val="-10"/>
                <w:szCs w:val="28"/>
              </w:rPr>
              <w:t xml:space="preserve"> </w:t>
            </w:r>
            <w:r w:rsidRPr="007D0C87">
              <w:rPr>
                <w:rFonts w:eastAsia="Times New Roman" w:cs="Times New Roman"/>
                <w:color w:val="000000"/>
                <w:szCs w:val="28"/>
              </w:rPr>
              <w:t>em</w:t>
            </w:r>
            <w:r w:rsidRPr="007D0C87">
              <w:rPr>
                <w:rFonts w:eastAsia="Times New Roman" w:cs="Times New Roman"/>
                <w:color w:val="000000"/>
                <w:spacing w:val="-10"/>
                <w:szCs w:val="28"/>
              </w:rPr>
              <w:t xml:space="preserve"> </w:t>
            </w:r>
            <w:r w:rsidRPr="007D0C87">
              <w:rPr>
                <w:rFonts w:eastAsia="Times New Roman" w:cs="Times New Roman"/>
                <w:color w:val="000000"/>
                <w:szCs w:val="28"/>
              </w:rPr>
              <w:t>về</w:t>
            </w:r>
            <w:r w:rsidRPr="007D0C87">
              <w:rPr>
                <w:rFonts w:eastAsia="Times New Roman" w:cs="Times New Roman"/>
                <w:color w:val="000000"/>
                <w:spacing w:val="-10"/>
                <w:szCs w:val="28"/>
              </w:rPr>
              <w:t xml:space="preserve"> </w:t>
            </w:r>
            <w:r w:rsidRPr="007D0C87">
              <w:rPr>
                <w:rFonts w:eastAsia="Times New Roman" w:cs="Times New Roman"/>
                <w:color w:val="000000"/>
                <w:szCs w:val="28"/>
              </w:rPr>
              <w:t>công</w:t>
            </w:r>
            <w:r w:rsidRPr="007D0C87">
              <w:rPr>
                <w:rFonts w:eastAsia="Times New Roman" w:cs="Times New Roman"/>
                <w:color w:val="000000"/>
                <w:spacing w:val="-10"/>
                <w:szCs w:val="28"/>
              </w:rPr>
              <w:t xml:space="preserve"> </w:t>
            </w:r>
            <w:r w:rsidRPr="007D0C87">
              <w:rPr>
                <w:rFonts w:eastAsia="Times New Roman" w:cs="Times New Roman"/>
                <w:color w:val="000000"/>
                <w:szCs w:val="28"/>
              </w:rPr>
              <w:t>lao</w:t>
            </w:r>
            <w:r w:rsidRPr="007D0C87">
              <w:rPr>
                <w:rFonts w:eastAsia="Times New Roman" w:cs="Times New Roman"/>
                <w:color w:val="000000"/>
                <w:spacing w:val="-10"/>
                <w:szCs w:val="28"/>
              </w:rPr>
              <w:t xml:space="preserve"> </w:t>
            </w:r>
            <w:r w:rsidRPr="007D0C87">
              <w:rPr>
                <w:rFonts w:eastAsia="Times New Roman" w:cs="Times New Roman"/>
                <w:color w:val="000000"/>
                <w:szCs w:val="28"/>
              </w:rPr>
              <w:t>của</w:t>
            </w:r>
            <w:r w:rsidRPr="007D0C87">
              <w:rPr>
                <w:rFonts w:eastAsia="Times New Roman" w:cs="Times New Roman"/>
                <w:color w:val="000000"/>
                <w:spacing w:val="-10"/>
                <w:szCs w:val="28"/>
              </w:rPr>
              <w:t xml:space="preserve"> </w:t>
            </w:r>
            <w:r w:rsidRPr="007D0C87">
              <w:rPr>
                <w:rFonts w:eastAsia="Times New Roman" w:cs="Times New Roman"/>
                <w:color w:val="000000"/>
                <w:szCs w:val="28"/>
              </w:rPr>
              <w:t>nhà</w:t>
            </w:r>
            <w:r w:rsidRPr="007D0C87">
              <w:rPr>
                <w:rFonts w:eastAsia="Times New Roman" w:cs="Times New Roman"/>
                <w:color w:val="000000"/>
                <w:spacing w:val="-10"/>
                <w:szCs w:val="28"/>
              </w:rPr>
              <w:t xml:space="preserve"> </w:t>
            </w:r>
            <w:r w:rsidRPr="007D0C87">
              <w:rPr>
                <w:rFonts w:eastAsia="Times New Roman" w:cs="Times New Roman"/>
                <w:color w:val="000000"/>
                <w:szCs w:val="28"/>
              </w:rPr>
              <w:t>vua</w:t>
            </w:r>
            <w:r w:rsidRPr="007D0C87">
              <w:rPr>
                <w:rFonts w:eastAsia="Times New Roman" w:cs="Times New Roman"/>
                <w:color w:val="000000"/>
                <w:spacing w:val="-10"/>
                <w:szCs w:val="28"/>
              </w:rPr>
              <w:t xml:space="preserve"> </w:t>
            </w:r>
            <w:r w:rsidRPr="007D0C87">
              <w:rPr>
                <w:rFonts w:eastAsia="Times New Roman" w:cs="Times New Roman"/>
                <w:color w:val="000000"/>
                <w:szCs w:val="28"/>
              </w:rPr>
              <w:t>đối</w:t>
            </w:r>
            <w:r w:rsidRPr="007D0C87">
              <w:rPr>
                <w:rFonts w:eastAsia="Times New Roman" w:cs="Times New Roman"/>
                <w:color w:val="000000"/>
                <w:spacing w:val="-10"/>
                <w:szCs w:val="28"/>
              </w:rPr>
              <w:t xml:space="preserve"> </w:t>
            </w:r>
            <w:r w:rsidRPr="007D0C87">
              <w:rPr>
                <w:rFonts w:eastAsia="Times New Roman" w:cs="Times New Roman"/>
                <w:color w:val="000000"/>
                <w:szCs w:val="28"/>
              </w:rPr>
              <w:t>với</w:t>
            </w:r>
            <w:r w:rsidRPr="007D0C87">
              <w:rPr>
                <w:rFonts w:eastAsia="Times New Roman" w:cs="Times New Roman"/>
                <w:color w:val="000000"/>
                <w:spacing w:val="-10"/>
                <w:szCs w:val="28"/>
              </w:rPr>
              <w:t xml:space="preserve"> </w:t>
            </w:r>
            <w:r w:rsidRPr="007D0C87">
              <w:rPr>
                <w:rFonts w:eastAsia="Times New Roman" w:cs="Times New Roman"/>
                <w:color w:val="000000"/>
                <w:szCs w:val="28"/>
              </w:rPr>
              <w:t>đất</w:t>
            </w:r>
            <w:r w:rsidRPr="007D0C87">
              <w:rPr>
                <w:rFonts w:eastAsia="Times New Roman" w:cs="Times New Roman"/>
                <w:color w:val="000000"/>
                <w:spacing w:val="-10"/>
                <w:szCs w:val="28"/>
              </w:rPr>
              <w:t xml:space="preserve"> </w:t>
            </w:r>
            <w:r w:rsidRPr="007D0C87">
              <w:rPr>
                <w:rFonts w:eastAsia="Times New Roman" w:cs="Times New Roman"/>
                <w:color w:val="000000"/>
                <w:szCs w:val="28"/>
              </w:rPr>
              <w:t>nước</w:t>
            </w:r>
            <w:r w:rsidRPr="007D0C87">
              <w:rPr>
                <w:rFonts w:eastAsia="Times New Roman" w:cs="Times New Roman"/>
                <w:color w:val="000000"/>
                <w:spacing w:val="-10"/>
                <w:szCs w:val="28"/>
              </w:rPr>
              <w:t xml:space="preserve"> </w:t>
            </w:r>
            <w:r w:rsidRPr="007D0C87">
              <w:rPr>
                <w:rFonts w:eastAsia="Times New Roman" w:cs="Times New Roman"/>
                <w:color w:val="000000"/>
                <w:szCs w:val="28"/>
              </w:rPr>
              <w:t>ta:</w:t>
            </w:r>
            <w:r w:rsidRPr="007D0C87">
              <w:rPr>
                <w:rFonts w:eastAsia="Times New Roman" w:cs="Times New Roman"/>
                <w:color w:val="000000"/>
                <w:spacing w:val="-10"/>
                <w:szCs w:val="28"/>
              </w:rPr>
              <w:t xml:space="preserve"> </w:t>
            </w:r>
            <w:r w:rsidRPr="007D0C87">
              <w:rPr>
                <w:rFonts w:eastAsia="Times New Roman" w:cs="Times New Roman"/>
                <w:color w:val="000000"/>
                <w:szCs w:val="28"/>
              </w:rPr>
              <w:t>(Gợi</w:t>
            </w:r>
            <w:r w:rsidRPr="007D0C87">
              <w:rPr>
                <w:rFonts w:eastAsia="Times New Roman" w:cs="Times New Roman"/>
                <w:color w:val="000000"/>
                <w:spacing w:val="-10"/>
                <w:szCs w:val="28"/>
              </w:rPr>
              <w:t xml:space="preserve"> </w:t>
            </w:r>
            <w:r w:rsidRPr="007D0C87">
              <w:rPr>
                <w:rFonts w:eastAsia="Times New Roman" w:cs="Times New Roman"/>
                <w:color w:val="000000"/>
                <w:szCs w:val="28"/>
              </w:rPr>
              <w:t>ý)</w:t>
            </w:r>
            <w:r w:rsidRPr="007D0C87">
              <w:rPr>
                <w:rFonts w:eastAsia="Times New Roman" w:cs="Times New Roman"/>
                <w:color w:val="000000"/>
                <w:spacing w:val="-10"/>
                <w:szCs w:val="28"/>
              </w:rPr>
              <w:t xml:space="preserve"> </w:t>
            </w:r>
            <w:r w:rsidRPr="007D0C87">
              <w:rPr>
                <w:rFonts w:eastAsia="Times New Roman" w:cs="Times New Roman"/>
                <w:color w:val="000000"/>
                <w:szCs w:val="28"/>
              </w:rPr>
              <w:t>Nhà vua rất yêu nước thương dân, có công lao rất lớn để thúc đẩy sản xuất, xây dựng pháp luật, tạo nên cuộc sống ấm no, hoà bình cho dân chúng.</w:t>
            </w:r>
          </w:p>
          <w:p w:rsidR="003B2F11" w:rsidRPr="007D0C87" w:rsidRDefault="003B2F11" w:rsidP="003B2F11">
            <w:pPr>
              <w:widowControl w:val="0"/>
              <w:shd w:val="clear" w:color="auto" w:fill="FFFFFF"/>
              <w:spacing w:after="0" w:line="240" w:lineRule="auto"/>
              <w:jc w:val="both"/>
              <w:rPr>
                <w:rFonts w:eastAsia="Times New Roman" w:cs="Times New Roman"/>
                <w:color w:val="000000"/>
                <w:spacing w:val="-2"/>
                <w:kern w:val="2"/>
                <w:szCs w:val="28"/>
              </w:rPr>
            </w:pPr>
            <w:r w:rsidRPr="007D0C87">
              <w:rPr>
                <w:rFonts w:eastAsia="Times New Roman" w:cs="Times New Roman"/>
                <w:b/>
                <w:color w:val="000000"/>
                <w:kern w:val="2"/>
                <w:szCs w:val="28"/>
              </w:rPr>
              <w:t>Đề 2:</w:t>
            </w:r>
            <w:r w:rsidRPr="007D0C87">
              <w:rPr>
                <w:rFonts w:eastAsia="Times New Roman" w:cs="Times New Roman"/>
                <w:b/>
                <w:color w:val="000000"/>
                <w:spacing w:val="-1"/>
                <w:kern w:val="2"/>
                <w:szCs w:val="28"/>
              </w:rPr>
              <w:t xml:space="preserve"> </w:t>
            </w:r>
            <w:r w:rsidRPr="007D0C87">
              <w:rPr>
                <w:rFonts w:eastAsia="Times New Roman" w:cs="Times New Roman"/>
                <w:color w:val="000000"/>
                <w:kern w:val="2"/>
                <w:szCs w:val="28"/>
              </w:rPr>
              <w:t xml:space="preserve">Nói về một di tích lịch sử của nước ta mà em </w:t>
            </w:r>
            <w:r w:rsidRPr="007D0C87">
              <w:rPr>
                <w:rFonts w:eastAsia="Times New Roman" w:cs="Times New Roman"/>
                <w:color w:val="000000"/>
                <w:spacing w:val="-2"/>
                <w:kern w:val="2"/>
                <w:szCs w:val="28"/>
              </w:rPr>
              <w:t>biết.</w:t>
            </w:r>
          </w:p>
          <w:p w:rsidR="003B2F11" w:rsidRPr="007D0C87" w:rsidRDefault="003B2F11" w:rsidP="003B2F11">
            <w:pPr>
              <w:widowControl w:val="0"/>
              <w:shd w:val="clear" w:color="auto" w:fill="FFFFFF"/>
              <w:spacing w:after="0" w:line="240" w:lineRule="auto"/>
              <w:jc w:val="both"/>
              <w:rPr>
                <w:rFonts w:eastAsia="Times New Roman" w:cs="Times New Roman"/>
                <w:color w:val="000000"/>
                <w:kern w:val="2"/>
                <w:szCs w:val="28"/>
              </w:rPr>
            </w:pPr>
            <w:r w:rsidRPr="007D0C87">
              <w:rPr>
                <w:rFonts w:eastAsia="Times New Roman" w:cs="Times New Roman"/>
                <w:color w:val="000000"/>
                <w:kern w:val="2"/>
                <w:szCs w:val="28"/>
              </w:rPr>
              <w:t>+ Bến cảng Nhà Rồng là khu di tích kiến trúc và lưu niệm về Chủ tịch Hồ Chí Minh, nay được gọi tên chính thức là Bảo tàng Hồ Chí Minh – Chi nhánh Thành phố</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Hồ</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Chí</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Minh.</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Ở</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di</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tích</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này</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trưng</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bày</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nhiều</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hình</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ảnh,</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hiện</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vật</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về</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đời</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hoạt</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động của Chủ tịch Hồ Chí Minh.</w:t>
            </w:r>
          </w:p>
          <w:p w:rsidR="003B2F11" w:rsidRPr="007D0C87" w:rsidRDefault="003B2F11" w:rsidP="003B2F11">
            <w:pPr>
              <w:widowControl w:val="0"/>
              <w:shd w:val="clear" w:color="auto" w:fill="FFFFFF"/>
              <w:spacing w:after="0" w:line="240" w:lineRule="auto"/>
              <w:jc w:val="both"/>
              <w:rPr>
                <w:rFonts w:eastAsia="Times New Roman" w:cs="Times New Roman"/>
                <w:color w:val="000000"/>
                <w:kern w:val="2"/>
                <w:szCs w:val="28"/>
              </w:rPr>
            </w:pPr>
            <w:r w:rsidRPr="007D0C87">
              <w:rPr>
                <w:rFonts w:eastAsia="Times New Roman" w:cs="Times New Roman"/>
                <w:color w:val="000000"/>
                <w:kern w:val="2"/>
                <w:szCs w:val="28"/>
              </w:rPr>
              <w:t>+</w:t>
            </w:r>
            <w:r w:rsidRPr="007D0C87">
              <w:rPr>
                <w:rFonts w:eastAsia="Times New Roman" w:cs="Times New Roman"/>
                <w:color w:val="000000"/>
                <w:spacing w:val="-2"/>
                <w:kern w:val="2"/>
                <w:szCs w:val="28"/>
              </w:rPr>
              <w:t xml:space="preserve"> </w:t>
            </w:r>
            <w:r w:rsidRPr="007D0C87">
              <w:rPr>
                <w:rFonts w:eastAsia="Times New Roman" w:cs="Times New Roman"/>
                <w:color w:val="000000"/>
                <w:kern w:val="2"/>
                <w:szCs w:val="28"/>
              </w:rPr>
              <w:t>Toà nhà Bến cảng Nhà Rồng vốn là trụ sở của một công ti vận tải biển, được xây dựng năm 1863. Đây là một di tích quốc gia đặc biệt của</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Việt Nam vì gắn với sự kiện người thanh niên yêu nước Nguyễn Tất Thành ra đi tìm đường cứu nước.</w:t>
            </w:r>
          </w:p>
          <w:p w:rsidR="003B2F11" w:rsidRPr="007D0C87" w:rsidRDefault="003B2F11" w:rsidP="003B2F11">
            <w:pPr>
              <w:widowControl w:val="0"/>
              <w:shd w:val="clear" w:color="auto" w:fill="FFFFFF"/>
              <w:spacing w:after="0" w:line="240" w:lineRule="auto"/>
              <w:jc w:val="both"/>
              <w:rPr>
                <w:rFonts w:eastAsia="Times New Roman" w:cs="Times New Roman"/>
                <w:color w:val="000000"/>
                <w:kern w:val="2"/>
                <w:szCs w:val="28"/>
              </w:rPr>
            </w:pPr>
            <w:r w:rsidRPr="007D0C87">
              <w:rPr>
                <w:rFonts w:eastAsia="Times New Roman" w:cs="Times New Roman"/>
                <w:color w:val="000000"/>
                <w:kern w:val="2"/>
                <w:szCs w:val="28"/>
              </w:rPr>
              <w:t>+</w:t>
            </w:r>
            <w:r w:rsidRPr="007D0C87">
              <w:rPr>
                <w:rFonts w:eastAsia="Times New Roman" w:cs="Times New Roman"/>
                <w:color w:val="000000"/>
                <w:spacing w:val="-14"/>
                <w:kern w:val="2"/>
                <w:szCs w:val="28"/>
              </w:rPr>
              <w:t xml:space="preserve"> </w:t>
            </w:r>
            <w:r w:rsidRPr="007D0C87">
              <w:rPr>
                <w:rFonts w:eastAsia="Times New Roman" w:cs="Times New Roman"/>
                <w:color w:val="000000"/>
                <w:kern w:val="2"/>
                <w:szCs w:val="28"/>
              </w:rPr>
              <w:t>Theo</w:t>
            </w:r>
            <w:r w:rsidRPr="007D0C87">
              <w:rPr>
                <w:rFonts w:eastAsia="Times New Roman" w:cs="Times New Roman"/>
                <w:color w:val="000000"/>
                <w:spacing w:val="-10"/>
                <w:kern w:val="2"/>
                <w:szCs w:val="28"/>
              </w:rPr>
              <w:t xml:space="preserve"> </w:t>
            </w:r>
            <w:r w:rsidRPr="007D0C87">
              <w:rPr>
                <w:rFonts w:eastAsia="Times New Roman" w:cs="Times New Roman"/>
                <w:color w:val="000000"/>
                <w:kern w:val="2"/>
                <w:szCs w:val="28"/>
              </w:rPr>
              <w:t>một</w:t>
            </w:r>
            <w:r w:rsidRPr="007D0C87">
              <w:rPr>
                <w:rFonts w:eastAsia="Times New Roman" w:cs="Times New Roman"/>
                <w:color w:val="000000"/>
                <w:spacing w:val="-10"/>
                <w:kern w:val="2"/>
                <w:szCs w:val="28"/>
              </w:rPr>
              <w:t xml:space="preserve"> </w:t>
            </w:r>
            <w:r w:rsidRPr="007D0C87">
              <w:rPr>
                <w:rFonts w:eastAsia="Times New Roman" w:cs="Times New Roman"/>
                <w:color w:val="000000"/>
                <w:kern w:val="2"/>
                <w:szCs w:val="28"/>
              </w:rPr>
              <w:t>số</w:t>
            </w:r>
            <w:r w:rsidRPr="007D0C87">
              <w:rPr>
                <w:rFonts w:eastAsia="Times New Roman" w:cs="Times New Roman"/>
                <w:color w:val="000000"/>
                <w:spacing w:val="-10"/>
                <w:kern w:val="2"/>
                <w:szCs w:val="28"/>
              </w:rPr>
              <w:t xml:space="preserve"> </w:t>
            </w:r>
            <w:r w:rsidRPr="007D0C87">
              <w:rPr>
                <w:rFonts w:eastAsia="Times New Roman" w:cs="Times New Roman"/>
                <w:color w:val="000000"/>
                <w:kern w:val="2"/>
                <w:szCs w:val="28"/>
              </w:rPr>
              <w:t>tài</w:t>
            </w:r>
            <w:r w:rsidRPr="007D0C87">
              <w:rPr>
                <w:rFonts w:eastAsia="Times New Roman" w:cs="Times New Roman"/>
                <w:color w:val="000000"/>
                <w:spacing w:val="-10"/>
                <w:kern w:val="2"/>
                <w:szCs w:val="28"/>
              </w:rPr>
              <w:t xml:space="preserve"> </w:t>
            </w:r>
            <w:r w:rsidRPr="007D0C87">
              <w:rPr>
                <w:rFonts w:eastAsia="Times New Roman" w:cs="Times New Roman"/>
                <w:color w:val="000000"/>
                <w:kern w:val="2"/>
                <w:szCs w:val="28"/>
              </w:rPr>
              <w:t>liệu</w:t>
            </w:r>
            <w:r w:rsidRPr="007D0C87">
              <w:rPr>
                <w:rFonts w:eastAsia="Times New Roman" w:cs="Times New Roman"/>
                <w:color w:val="000000"/>
                <w:spacing w:val="-10"/>
                <w:kern w:val="2"/>
                <w:szCs w:val="28"/>
              </w:rPr>
              <w:t xml:space="preserve"> </w:t>
            </w:r>
            <w:r w:rsidRPr="007D0C87">
              <w:rPr>
                <w:rFonts w:eastAsia="Times New Roman" w:cs="Times New Roman"/>
                <w:color w:val="000000"/>
                <w:kern w:val="2"/>
                <w:szCs w:val="28"/>
              </w:rPr>
              <w:t>thì</w:t>
            </w:r>
            <w:r w:rsidRPr="007D0C87">
              <w:rPr>
                <w:rFonts w:eastAsia="Times New Roman" w:cs="Times New Roman"/>
                <w:color w:val="000000"/>
                <w:spacing w:val="-10"/>
                <w:kern w:val="2"/>
                <w:szCs w:val="28"/>
              </w:rPr>
              <w:t xml:space="preserve"> </w:t>
            </w:r>
            <w:r w:rsidRPr="007D0C87">
              <w:rPr>
                <w:rFonts w:eastAsia="Times New Roman" w:cs="Times New Roman"/>
                <w:color w:val="000000"/>
                <w:kern w:val="2"/>
                <w:szCs w:val="28"/>
              </w:rPr>
              <w:t>ngày</w:t>
            </w:r>
            <w:r w:rsidRPr="007D0C87">
              <w:rPr>
                <w:rFonts w:eastAsia="Times New Roman" w:cs="Times New Roman"/>
                <w:color w:val="000000"/>
                <w:spacing w:val="-10"/>
                <w:kern w:val="2"/>
                <w:szCs w:val="28"/>
              </w:rPr>
              <w:t xml:space="preserve"> </w:t>
            </w:r>
            <w:r w:rsidRPr="007D0C87">
              <w:rPr>
                <w:rFonts w:eastAsia="Times New Roman" w:cs="Times New Roman"/>
                <w:color w:val="000000"/>
                <w:kern w:val="2"/>
                <w:szCs w:val="28"/>
              </w:rPr>
              <w:t>3/6/1911,</w:t>
            </w:r>
            <w:r w:rsidRPr="007D0C87">
              <w:rPr>
                <w:rFonts w:eastAsia="Times New Roman" w:cs="Times New Roman"/>
                <w:color w:val="000000"/>
                <w:spacing w:val="-10"/>
                <w:kern w:val="2"/>
                <w:szCs w:val="28"/>
              </w:rPr>
              <w:t xml:space="preserve"> </w:t>
            </w:r>
            <w:r w:rsidRPr="007D0C87">
              <w:rPr>
                <w:rFonts w:eastAsia="Times New Roman" w:cs="Times New Roman"/>
                <w:color w:val="000000"/>
                <w:kern w:val="2"/>
                <w:szCs w:val="28"/>
              </w:rPr>
              <w:t>người</w:t>
            </w:r>
            <w:r w:rsidRPr="007D0C87">
              <w:rPr>
                <w:rFonts w:eastAsia="Times New Roman" w:cs="Times New Roman"/>
                <w:color w:val="000000"/>
                <w:spacing w:val="-10"/>
                <w:kern w:val="2"/>
                <w:szCs w:val="28"/>
              </w:rPr>
              <w:t xml:space="preserve"> </w:t>
            </w:r>
            <w:r w:rsidRPr="007D0C87">
              <w:rPr>
                <w:rFonts w:eastAsia="Times New Roman" w:cs="Times New Roman"/>
                <w:color w:val="000000"/>
                <w:kern w:val="2"/>
                <w:szCs w:val="28"/>
              </w:rPr>
              <w:t>thanh</w:t>
            </w:r>
            <w:r w:rsidRPr="007D0C87">
              <w:rPr>
                <w:rFonts w:eastAsia="Times New Roman" w:cs="Times New Roman"/>
                <w:color w:val="000000"/>
                <w:spacing w:val="-10"/>
                <w:kern w:val="2"/>
                <w:szCs w:val="28"/>
              </w:rPr>
              <w:t xml:space="preserve"> </w:t>
            </w:r>
            <w:r w:rsidRPr="007D0C87">
              <w:rPr>
                <w:rFonts w:eastAsia="Times New Roman" w:cs="Times New Roman"/>
                <w:color w:val="000000"/>
                <w:kern w:val="2"/>
                <w:szCs w:val="28"/>
              </w:rPr>
              <w:t>niên</w:t>
            </w:r>
            <w:r w:rsidRPr="007D0C87">
              <w:rPr>
                <w:rFonts w:eastAsia="Times New Roman" w:cs="Times New Roman"/>
                <w:color w:val="000000"/>
                <w:spacing w:val="-10"/>
                <w:kern w:val="2"/>
                <w:szCs w:val="28"/>
              </w:rPr>
              <w:t xml:space="preserve"> </w:t>
            </w:r>
            <w:r w:rsidRPr="007D0C87">
              <w:rPr>
                <w:rFonts w:eastAsia="Times New Roman" w:cs="Times New Roman"/>
                <w:color w:val="000000"/>
                <w:kern w:val="2"/>
                <w:szCs w:val="28"/>
              </w:rPr>
              <w:t>yêu</w:t>
            </w:r>
            <w:r w:rsidRPr="007D0C87">
              <w:rPr>
                <w:rFonts w:eastAsia="Times New Roman" w:cs="Times New Roman"/>
                <w:color w:val="000000"/>
                <w:spacing w:val="-10"/>
                <w:kern w:val="2"/>
                <w:szCs w:val="28"/>
              </w:rPr>
              <w:t xml:space="preserve"> </w:t>
            </w:r>
            <w:r w:rsidRPr="007D0C87">
              <w:rPr>
                <w:rFonts w:eastAsia="Times New Roman" w:cs="Times New Roman"/>
                <w:color w:val="000000"/>
                <w:kern w:val="2"/>
                <w:szCs w:val="28"/>
              </w:rPr>
              <w:t>nước</w:t>
            </w:r>
            <w:r w:rsidRPr="007D0C87">
              <w:rPr>
                <w:rFonts w:eastAsia="Times New Roman" w:cs="Times New Roman"/>
                <w:color w:val="000000"/>
                <w:spacing w:val="-10"/>
                <w:kern w:val="2"/>
                <w:szCs w:val="28"/>
              </w:rPr>
              <w:t xml:space="preserve"> </w:t>
            </w:r>
            <w:r w:rsidRPr="007D0C87">
              <w:rPr>
                <w:rFonts w:eastAsia="Times New Roman" w:cs="Times New Roman"/>
                <w:color w:val="000000"/>
                <w:kern w:val="2"/>
                <w:szCs w:val="28"/>
              </w:rPr>
              <w:t>Nguyễn</w:t>
            </w:r>
            <w:r w:rsidRPr="007D0C87">
              <w:rPr>
                <w:rFonts w:eastAsia="Times New Roman" w:cs="Times New Roman"/>
                <w:color w:val="000000"/>
                <w:spacing w:val="-14"/>
                <w:kern w:val="2"/>
                <w:szCs w:val="28"/>
              </w:rPr>
              <w:t xml:space="preserve"> </w:t>
            </w:r>
            <w:r w:rsidRPr="007D0C87">
              <w:rPr>
                <w:rFonts w:eastAsia="Times New Roman" w:cs="Times New Roman"/>
                <w:color w:val="000000"/>
                <w:kern w:val="2"/>
                <w:szCs w:val="28"/>
              </w:rPr>
              <w:t>Tất Thành (lúc đó lấy tên là Nguyễn</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Văn Ba) lên làm việc trên con tàu Đô đốc La-tút- xơ</w:t>
            </w:r>
            <w:r w:rsidRPr="007D0C87">
              <w:rPr>
                <w:rFonts w:eastAsia="Times New Roman" w:cs="Times New Roman"/>
                <w:color w:val="000000"/>
                <w:spacing w:val="-14"/>
                <w:kern w:val="2"/>
                <w:szCs w:val="28"/>
              </w:rPr>
              <w:t xml:space="preserve"> </w:t>
            </w:r>
            <w:r w:rsidRPr="007D0C87">
              <w:rPr>
                <w:rFonts w:eastAsia="Times New Roman" w:cs="Times New Roman"/>
                <w:color w:val="000000"/>
                <w:kern w:val="2"/>
                <w:szCs w:val="28"/>
              </w:rPr>
              <w:t>Tơ-rê-vin</w:t>
            </w:r>
            <w:r w:rsidRPr="007D0C87">
              <w:rPr>
                <w:rFonts w:eastAsia="Times New Roman" w:cs="Times New Roman"/>
                <w:color w:val="000000"/>
                <w:spacing w:val="-9"/>
                <w:kern w:val="2"/>
                <w:szCs w:val="28"/>
              </w:rPr>
              <w:t xml:space="preserve"> </w:t>
            </w:r>
            <w:r w:rsidRPr="007D0C87">
              <w:rPr>
                <w:rFonts w:eastAsia="Times New Roman" w:cs="Times New Roman"/>
                <w:color w:val="000000"/>
                <w:kern w:val="2"/>
                <w:szCs w:val="28"/>
              </w:rPr>
              <w:t>đậu</w:t>
            </w:r>
            <w:r w:rsidRPr="007D0C87">
              <w:rPr>
                <w:rFonts w:eastAsia="Times New Roman" w:cs="Times New Roman"/>
                <w:color w:val="000000"/>
                <w:spacing w:val="-9"/>
                <w:kern w:val="2"/>
                <w:szCs w:val="28"/>
              </w:rPr>
              <w:t xml:space="preserve"> </w:t>
            </w:r>
            <w:r w:rsidRPr="007D0C87">
              <w:rPr>
                <w:rFonts w:eastAsia="Times New Roman" w:cs="Times New Roman"/>
                <w:color w:val="000000"/>
                <w:kern w:val="2"/>
                <w:szCs w:val="28"/>
              </w:rPr>
              <w:t>ở</w:t>
            </w:r>
            <w:r w:rsidRPr="007D0C87">
              <w:rPr>
                <w:rFonts w:eastAsia="Times New Roman" w:cs="Times New Roman"/>
                <w:color w:val="000000"/>
                <w:spacing w:val="-9"/>
                <w:kern w:val="2"/>
                <w:szCs w:val="28"/>
              </w:rPr>
              <w:t xml:space="preserve"> </w:t>
            </w:r>
            <w:r w:rsidRPr="007D0C87">
              <w:rPr>
                <w:rFonts w:eastAsia="Times New Roman" w:cs="Times New Roman"/>
                <w:color w:val="000000"/>
                <w:kern w:val="2"/>
                <w:szCs w:val="28"/>
              </w:rPr>
              <w:t>cảng</w:t>
            </w:r>
            <w:r w:rsidRPr="007D0C87">
              <w:rPr>
                <w:rFonts w:eastAsia="Times New Roman" w:cs="Times New Roman"/>
                <w:color w:val="000000"/>
                <w:spacing w:val="-9"/>
                <w:kern w:val="2"/>
                <w:szCs w:val="28"/>
              </w:rPr>
              <w:t xml:space="preserve"> </w:t>
            </w:r>
            <w:r w:rsidRPr="007D0C87">
              <w:rPr>
                <w:rFonts w:eastAsia="Times New Roman" w:cs="Times New Roman"/>
                <w:color w:val="000000"/>
                <w:kern w:val="2"/>
                <w:szCs w:val="28"/>
              </w:rPr>
              <w:t>Sài</w:t>
            </w:r>
            <w:r w:rsidRPr="007D0C87">
              <w:rPr>
                <w:rFonts w:eastAsia="Times New Roman" w:cs="Times New Roman"/>
                <w:color w:val="000000"/>
                <w:spacing w:val="-9"/>
                <w:kern w:val="2"/>
                <w:szCs w:val="28"/>
              </w:rPr>
              <w:t xml:space="preserve"> </w:t>
            </w:r>
            <w:r w:rsidRPr="007D0C87">
              <w:rPr>
                <w:rFonts w:eastAsia="Times New Roman" w:cs="Times New Roman"/>
                <w:color w:val="000000"/>
                <w:kern w:val="2"/>
                <w:szCs w:val="28"/>
              </w:rPr>
              <w:t>Gòn,</w:t>
            </w:r>
            <w:r w:rsidRPr="007D0C87">
              <w:rPr>
                <w:rFonts w:eastAsia="Times New Roman" w:cs="Times New Roman"/>
                <w:color w:val="000000"/>
                <w:spacing w:val="-9"/>
                <w:kern w:val="2"/>
                <w:szCs w:val="28"/>
              </w:rPr>
              <w:t xml:space="preserve"> </w:t>
            </w:r>
            <w:r w:rsidRPr="007D0C87">
              <w:rPr>
                <w:rFonts w:eastAsia="Times New Roman" w:cs="Times New Roman"/>
                <w:color w:val="000000"/>
                <w:kern w:val="2"/>
                <w:szCs w:val="28"/>
              </w:rPr>
              <w:t>đối</w:t>
            </w:r>
            <w:r w:rsidRPr="007D0C87">
              <w:rPr>
                <w:rFonts w:eastAsia="Times New Roman" w:cs="Times New Roman"/>
                <w:color w:val="000000"/>
                <w:spacing w:val="-9"/>
                <w:kern w:val="2"/>
                <w:szCs w:val="28"/>
              </w:rPr>
              <w:t xml:space="preserve"> </w:t>
            </w:r>
            <w:r w:rsidRPr="007D0C87">
              <w:rPr>
                <w:rFonts w:eastAsia="Times New Roman" w:cs="Times New Roman"/>
                <w:color w:val="000000"/>
                <w:kern w:val="2"/>
                <w:szCs w:val="28"/>
              </w:rPr>
              <w:t>diện</w:t>
            </w:r>
            <w:r w:rsidRPr="007D0C87">
              <w:rPr>
                <w:rFonts w:eastAsia="Times New Roman" w:cs="Times New Roman"/>
                <w:color w:val="000000"/>
                <w:spacing w:val="-9"/>
                <w:kern w:val="2"/>
                <w:szCs w:val="28"/>
              </w:rPr>
              <w:t xml:space="preserve"> </w:t>
            </w:r>
            <w:r w:rsidRPr="007D0C87">
              <w:rPr>
                <w:rFonts w:eastAsia="Times New Roman" w:cs="Times New Roman"/>
                <w:color w:val="000000"/>
                <w:kern w:val="2"/>
                <w:szCs w:val="28"/>
              </w:rPr>
              <w:t>Nhà</w:t>
            </w:r>
            <w:r w:rsidRPr="007D0C87">
              <w:rPr>
                <w:rFonts w:eastAsia="Times New Roman" w:cs="Times New Roman"/>
                <w:color w:val="000000"/>
                <w:spacing w:val="-9"/>
                <w:kern w:val="2"/>
                <w:szCs w:val="28"/>
              </w:rPr>
              <w:t xml:space="preserve"> </w:t>
            </w:r>
            <w:r w:rsidRPr="007D0C87">
              <w:rPr>
                <w:rFonts w:eastAsia="Times New Roman" w:cs="Times New Roman"/>
                <w:color w:val="000000"/>
                <w:kern w:val="2"/>
                <w:szCs w:val="28"/>
              </w:rPr>
              <w:t>Rồng</w:t>
            </w:r>
            <w:r w:rsidRPr="007D0C87">
              <w:rPr>
                <w:rFonts w:eastAsia="Times New Roman" w:cs="Times New Roman"/>
                <w:color w:val="000000"/>
                <w:spacing w:val="-9"/>
                <w:kern w:val="2"/>
                <w:szCs w:val="28"/>
              </w:rPr>
              <w:t xml:space="preserve"> </w:t>
            </w:r>
            <w:r w:rsidRPr="007D0C87">
              <w:rPr>
                <w:rFonts w:eastAsia="Times New Roman" w:cs="Times New Roman"/>
                <w:color w:val="000000"/>
                <w:kern w:val="2"/>
                <w:szCs w:val="28"/>
              </w:rPr>
              <w:t>–</w:t>
            </w:r>
            <w:r w:rsidRPr="007D0C87">
              <w:rPr>
                <w:rFonts w:eastAsia="Times New Roman" w:cs="Times New Roman"/>
                <w:color w:val="000000"/>
                <w:spacing w:val="-9"/>
                <w:kern w:val="2"/>
                <w:szCs w:val="28"/>
              </w:rPr>
              <w:t xml:space="preserve"> </w:t>
            </w:r>
            <w:r w:rsidRPr="007D0C87">
              <w:rPr>
                <w:rFonts w:eastAsia="Times New Roman" w:cs="Times New Roman"/>
                <w:color w:val="000000"/>
                <w:kern w:val="2"/>
                <w:szCs w:val="28"/>
              </w:rPr>
              <w:t>trụ</w:t>
            </w:r>
            <w:r w:rsidRPr="007D0C87">
              <w:rPr>
                <w:rFonts w:eastAsia="Times New Roman" w:cs="Times New Roman"/>
                <w:color w:val="000000"/>
                <w:spacing w:val="-9"/>
                <w:kern w:val="2"/>
                <w:szCs w:val="28"/>
              </w:rPr>
              <w:t xml:space="preserve"> </w:t>
            </w:r>
            <w:r w:rsidRPr="007D0C87">
              <w:rPr>
                <w:rFonts w:eastAsia="Times New Roman" w:cs="Times New Roman"/>
                <w:color w:val="000000"/>
                <w:kern w:val="2"/>
                <w:szCs w:val="28"/>
              </w:rPr>
              <w:t>sở</w:t>
            </w:r>
            <w:r w:rsidRPr="007D0C87">
              <w:rPr>
                <w:rFonts w:eastAsia="Times New Roman" w:cs="Times New Roman"/>
                <w:color w:val="000000"/>
                <w:spacing w:val="-9"/>
                <w:kern w:val="2"/>
                <w:szCs w:val="28"/>
              </w:rPr>
              <w:t xml:space="preserve"> </w:t>
            </w:r>
            <w:r w:rsidRPr="007D0C87">
              <w:rPr>
                <w:rFonts w:eastAsia="Times New Roman" w:cs="Times New Roman"/>
                <w:color w:val="000000"/>
                <w:kern w:val="2"/>
                <w:szCs w:val="28"/>
              </w:rPr>
              <w:t>của</w:t>
            </w:r>
            <w:r w:rsidRPr="007D0C87">
              <w:rPr>
                <w:rFonts w:eastAsia="Times New Roman" w:cs="Times New Roman"/>
                <w:color w:val="000000"/>
                <w:spacing w:val="-9"/>
                <w:kern w:val="2"/>
                <w:szCs w:val="28"/>
              </w:rPr>
              <w:t xml:space="preserve"> </w:t>
            </w:r>
            <w:r w:rsidRPr="007D0C87">
              <w:rPr>
                <w:rFonts w:eastAsia="Times New Roman" w:cs="Times New Roman"/>
                <w:color w:val="000000"/>
                <w:kern w:val="2"/>
                <w:szCs w:val="28"/>
              </w:rPr>
              <w:t>hãng</w:t>
            </w:r>
            <w:r w:rsidRPr="007D0C87">
              <w:rPr>
                <w:rFonts w:eastAsia="Times New Roman" w:cs="Times New Roman"/>
                <w:color w:val="000000"/>
                <w:spacing w:val="-9"/>
                <w:kern w:val="2"/>
                <w:szCs w:val="28"/>
              </w:rPr>
              <w:t xml:space="preserve"> </w:t>
            </w:r>
            <w:r w:rsidRPr="007D0C87">
              <w:rPr>
                <w:rFonts w:eastAsia="Times New Roman" w:cs="Times New Roman"/>
                <w:color w:val="000000"/>
                <w:kern w:val="2"/>
                <w:szCs w:val="28"/>
              </w:rPr>
              <w:t>vận</w:t>
            </w:r>
            <w:r w:rsidRPr="007D0C87">
              <w:rPr>
                <w:rFonts w:eastAsia="Times New Roman" w:cs="Times New Roman"/>
                <w:color w:val="000000"/>
                <w:spacing w:val="-9"/>
                <w:kern w:val="2"/>
                <w:szCs w:val="28"/>
              </w:rPr>
              <w:t xml:space="preserve"> </w:t>
            </w:r>
            <w:r w:rsidRPr="007D0C87">
              <w:rPr>
                <w:rFonts w:eastAsia="Times New Roman" w:cs="Times New Roman"/>
                <w:color w:val="000000"/>
                <w:kern w:val="2"/>
                <w:szCs w:val="28"/>
              </w:rPr>
              <w:t>tải</w:t>
            </w:r>
            <w:r w:rsidRPr="007D0C87">
              <w:rPr>
                <w:rFonts w:eastAsia="Times New Roman" w:cs="Times New Roman"/>
                <w:color w:val="000000"/>
                <w:spacing w:val="-9"/>
                <w:kern w:val="2"/>
                <w:szCs w:val="28"/>
              </w:rPr>
              <w:t xml:space="preserve"> </w:t>
            </w:r>
            <w:r w:rsidRPr="007D0C87">
              <w:rPr>
                <w:rFonts w:eastAsia="Times New Roman" w:cs="Times New Roman"/>
                <w:color w:val="000000"/>
                <w:kern w:val="2"/>
                <w:szCs w:val="28"/>
              </w:rPr>
              <w:t>biển. Ngày</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5/6/1911,</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tàu</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nhổ</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neo</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sang</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Xin-ga-po,</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bắt</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đầu</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hành</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trình</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cứu</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nước</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của</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người công dân vĩ đại Nguyễn Tất Thành – Hồ Chí Minh.</w:t>
            </w:r>
          </w:p>
        </w:tc>
      </w:tr>
      <w:tr w:rsidR="003B2F11" w:rsidRPr="007D0C87" w:rsidTr="00740A3E">
        <w:tc>
          <w:tcPr>
            <w:tcW w:w="675" w:type="dxa"/>
            <w:shd w:val="clear" w:color="auto" w:fill="auto"/>
          </w:tcPr>
          <w:p w:rsidR="003B2F11" w:rsidRPr="007D0C87" w:rsidRDefault="003B2F11" w:rsidP="003B2F11">
            <w:pPr>
              <w:spacing w:after="0" w:line="240" w:lineRule="auto"/>
              <w:rPr>
                <w:rFonts w:eastAsia="Times New Roman" w:cs="Times New Roman"/>
                <w:color w:val="000000"/>
                <w:szCs w:val="28"/>
              </w:rPr>
            </w:pPr>
            <w:r w:rsidRPr="007D0C87">
              <w:rPr>
                <w:rFonts w:eastAsia="Times New Roman" w:cs="Times New Roman"/>
                <w:color w:val="000000"/>
                <w:szCs w:val="28"/>
              </w:rPr>
              <w:lastRenderedPageBreak/>
              <w:t>5</w:t>
            </w:r>
          </w:p>
        </w:tc>
        <w:tc>
          <w:tcPr>
            <w:tcW w:w="9639" w:type="dxa"/>
            <w:gridSpan w:val="2"/>
            <w:shd w:val="clear" w:color="auto" w:fill="auto"/>
          </w:tcPr>
          <w:p w:rsidR="003B2F11" w:rsidRPr="007D0C87" w:rsidRDefault="003B2F11" w:rsidP="003B2F11">
            <w:pPr>
              <w:widowControl w:val="0"/>
              <w:shd w:val="clear" w:color="auto" w:fill="FFFFFF"/>
              <w:spacing w:after="0" w:line="240" w:lineRule="auto"/>
              <w:jc w:val="both"/>
              <w:rPr>
                <w:rFonts w:eastAsia="Times New Roman" w:cs="Times New Roman"/>
                <w:b/>
                <w:color w:val="000000"/>
                <w:kern w:val="2"/>
                <w:szCs w:val="28"/>
                <w:lang w:val="vi-VN"/>
              </w:rPr>
            </w:pPr>
            <w:r w:rsidRPr="007D0C87">
              <w:rPr>
                <w:rFonts w:eastAsia="Times New Roman" w:cs="Times New Roman"/>
                <w:b/>
                <w:color w:val="000000"/>
                <w:kern w:val="2"/>
                <w:szCs w:val="28"/>
                <w:lang w:val="vi-VN"/>
              </w:rPr>
              <w:t>C. HOẠT ĐỘNG VẬN DỤNG – TRẢI NGHIỆM:</w:t>
            </w:r>
          </w:p>
        </w:tc>
      </w:tr>
      <w:tr w:rsidR="003B2F11" w:rsidRPr="007D0C87" w:rsidTr="00740A3E">
        <w:tc>
          <w:tcPr>
            <w:tcW w:w="675" w:type="dxa"/>
            <w:shd w:val="clear" w:color="auto" w:fill="auto"/>
          </w:tcPr>
          <w:p w:rsidR="003B2F11" w:rsidRPr="007D0C87" w:rsidRDefault="003B2F11" w:rsidP="003B2F11">
            <w:pPr>
              <w:spacing w:after="0" w:line="240" w:lineRule="auto"/>
              <w:rPr>
                <w:rFonts w:eastAsia="Times New Roman" w:cs="Times New Roman"/>
                <w:color w:val="000000"/>
                <w:szCs w:val="28"/>
                <w:lang w:val="vi-VN"/>
              </w:rPr>
            </w:pPr>
          </w:p>
        </w:tc>
        <w:tc>
          <w:tcPr>
            <w:tcW w:w="5103" w:type="dxa"/>
            <w:shd w:val="clear" w:color="auto" w:fill="auto"/>
          </w:tcPr>
          <w:p w:rsidR="003B2F11" w:rsidRPr="007D0C87" w:rsidRDefault="003B2F11" w:rsidP="003B2F11">
            <w:pPr>
              <w:widowControl w:val="0"/>
              <w:shd w:val="clear" w:color="auto" w:fill="FFFFFF"/>
              <w:spacing w:after="0" w:line="240" w:lineRule="auto"/>
              <w:jc w:val="both"/>
              <w:rPr>
                <w:rFonts w:eastAsia="Times New Roman" w:cs="Times New Roman"/>
                <w:color w:val="000000"/>
                <w:kern w:val="2"/>
                <w:szCs w:val="28"/>
                <w:lang w:val="vi-VN"/>
              </w:rPr>
            </w:pPr>
            <w:r w:rsidRPr="007D0C87">
              <w:rPr>
                <w:rFonts w:eastAsia="Times New Roman" w:cs="Times New Roman"/>
                <w:color w:val="000000"/>
                <w:kern w:val="2"/>
                <w:szCs w:val="28"/>
                <w:lang w:val="vi-VN"/>
              </w:rPr>
              <w:t>- HS có thể tìm hiểu thêm về một nhân vật lịch sử hoặc một di tích lịch sử khác để giới thiệu với các bạn và bạn bè quốc tế.</w:t>
            </w:r>
          </w:p>
          <w:p w:rsidR="003B2F11" w:rsidRPr="007D0C87" w:rsidRDefault="003B2F11" w:rsidP="003B2F11">
            <w:pPr>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 HS ra sức học tập và giữ gìn các di tích lịcl sử để nó được lưu truyền mãi về sau.</w:t>
            </w:r>
          </w:p>
        </w:tc>
        <w:tc>
          <w:tcPr>
            <w:tcW w:w="4536" w:type="dxa"/>
            <w:shd w:val="clear" w:color="auto" w:fill="auto"/>
          </w:tcPr>
          <w:p w:rsidR="003B2F11" w:rsidRPr="007D0C87" w:rsidRDefault="003B2F11" w:rsidP="003B2F11">
            <w:pPr>
              <w:spacing w:after="0" w:line="240" w:lineRule="auto"/>
              <w:rPr>
                <w:rFonts w:eastAsia="Times New Roman" w:cs="Times New Roman"/>
                <w:color w:val="000000"/>
                <w:szCs w:val="28"/>
              </w:rPr>
            </w:pPr>
            <w:r w:rsidRPr="007D0C87">
              <w:rPr>
                <w:rFonts w:eastAsia="Times New Roman" w:cs="Times New Roman"/>
                <w:color w:val="000000"/>
                <w:szCs w:val="28"/>
              </w:rPr>
              <w:t>HS lắng nghe</w:t>
            </w:r>
          </w:p>
        </w:tc>
      </w:tr>
    </w:tbl>
    <w:p w:rsidR="003B2F11" w:rsidRPr="007D0C87" w:rsidRDefault="003B2F11" w:rsidP="003B2F11">
      <w:pPr>
        <w:spacing w:after="0" w:line="240" w:lineRule="auto"/>
        <w:rPr>
          <w:rFonts w:eastAsia="Times New Roman" w:cs="Times New Roman"/>
          <w:b/>
          <w:color w:val="000000"/>
          <w:szCs w:val="28"/>
          <w:lang w:val="vi-VN"/>
        </w:rPr>
      </w:pPr>
      <w:r w:rsidRPr="007D0C87">
        <w:rPr>
          <w:rFonts w:eastAsia="Times New Roman" w:cs="Times New Roman"/>
          <w:b/>
          <w:color w:val="000000"/>
          <w:szCs w:val="28"/>
          <w:lang w:val="vi-VN"/>
        </w:rPr>
        <w:t>IV. Điều chỉnh sau bài dạy:</w:t>
      </w:r>
    </w:p>
    <w:p w:rsidR="003B2F11" w:rsidRPr="007D0C87" w:rsidRDefault="003B2F11" w:rsidP="003B2F11">
      <w:pPr>
        <w:spacing w:after="0" w:line="240" w:lineRule="auto"/>
        <w:jc w:val="both"/>
        <w:rPr>
          <w:rFonts w:eastAsia="Times New Roman" w:cs="Times New Roman"/>
          <w:b/>
          <w:color w:val="000000"/>
          <w:szCs w:val="28"/>
          <w:lang w:val="vi-VN"/>
        </w:rPr>
      </w:pPr>
      <w:r w:rsidRPr="007D0C87">
        <w:rPr>
          <w:rFonts w:eastAsia="Times New Roman" w:cs="Times New Roman"/>
          <w:color w:val="000000"/>
          <w:szCs w:val="28"/>
        </w:rPr>
        <w:t>.............................................................................................................................................................................................................................................</w:t>
      </w:r>
      <w:r w:rsidR="007D0C87">
        <w:rPr>
          <w:rFonts w:eastAsia="Times New Roman" w:cs="Times New Roman"/>
          <w:color w:val="000000"/>
          <w:szCs w:val="28"/>
        </w:rPr>
        <w:t>.............................</w:t>
      </w:r>
      <w:r w:rsidR="007D0C87" w:rsidRPr="007D0C87">
        <w:rPr>
          <w:rFonts w:eastAsia="Times New Roman" w:cs="Times New Roman"/>
          <w:b/>
          <w:color w:val="000000"/>
          <w:szCs w:val="28"/>
          <w:lang w:val="vi-VN"/>
        </w:rPr>
        <w:t xml:space="preserve"> </w:t>
      </w:r>
    </w:p>
    <w:p w:rsidR="003B2F11" w:rsidRPr="007D0C87" w:rsidRDefault="003B2F11" w:rsidP="003B2F11">
      <w:pPr>
        <w:spacing w:after="0" w:line="240" w:lineRule="auto"/>
        <w:jc w:val="both"/>
        <w:rPr>
          <w:rFonts w:eastAsia="Times New Roman" w:cs="Times New Roman"/>
          <w:b/>
          <w:color w:val="000000"/>
          <w:szCs w:val="28"/>
        </w:rPr>
      </w:pPr>
    </w:p>
    <w:p w:rsidR="003B2F11" w:rsidRPr="007D0C87" w:rsidRDefault="003B2F11" w:rsidP="003B2F11">
      <w:pPr>
        <w:widowControl w:val="0"/>
        <w:tabs>
          <w:tab w:val="left" w:pos="779"/>
        </w:tabs>
        <w:autoSpaceDE w:val="0"/>
        <w:autoSpaceDN w:val="0"/>
        <w:spacing w:after="0" w:line="240" w:lineRule="auto"/>
        <w:ind w:right="288"/>
        <w:jc w:val="center"/>
        <w:rPr>
          <w:rFonts w:eastAsia="Times New Roman" w:cs="Times New Roman"/>
          <w:b/>
          <w:color w:val="FF0000"/>
          <w:szCs w:val="28"/>
          <w:lang w:val="nl-NL"/>
        </w:rPr>
      </w:pPr>
      <w:r w:rsidRPr="007D0C87">
        <w:rPr>
          <w:rFonts w:eastAsia="Times New Roman" w:cs="Times New Roman"/>
          <w:b/>
          <w:color w:val="FF0000"/>
          <w:szCs w:val="28"/>
          <w:lang w:val="nl-NL"/>
        </w:rPr>
        <w:t>BÀI ĐỌC 2: TUẦN LỄ VÀNG (1 tiết)</w:t>
      </w:r>
    </w:p>
    <w:p w:rsidR="003B2F11" w:rsidRPr="007D0C87" w:rsidRDefault="003B2F11" w:rsidP="003B2F11">
      <w:pPr>
        <w:widowControl w:val="0"/>
        <w:tabs>
          <w:tab w:val="left" w:pos="779"/>
        </w:tabs>
        <w:autoSpaceDE w:val="0"/>
        <w:autoSpaceDN w:val="0"/>
        <w:spacing w:after="0" w:line="240" w:lineRule="auto"/>
        <w:ind w:right="288"/>
        <w:contextualSpacing/>
        <w:rPr>
          <w:rFonts w:eastAsia="Times New Roman" w:cs="Times New Roman"/>
          <w:b/>
          <w:color w:val="000000"/>
          <w:szCs w:val="28"/>
          <w:lang w:val="nl-NL"/>
        </w:rPr>
      </w:pPr>
      <w:r w:rsidRPr="007D0C87">
        <w:rPr>
          <w:rFonts w:eastAsia="Times New Roman" w:cs="Times New Roman"/>
          <w:b/>
          <w:color w:val="000000"/>
          <w:szCs w:val="28"/>
          <w:lang w:val="nl-NL"/>
        </w:rPr>
        <w:t>I. YÊU CẦU CẦN ĐẠT:</w:t>
      </w:r>
    </w:p>
    <w:p w:rsidR="003B2F11" w:rsidRPr="007D0C87" w:rsidRDefault="003B2F11" w:rsidP="003B2F11">
      <w:pPr>
        <w:widowControl w:val="0"/>
        <w:tabs>
          <w:tab w:val="left" w:pos="779"/>
        </w:tabs>
        <w:autoSpaceDE w:val="0"/>
        <w:autoSpaceDN w:val="0"/>
        <w:spacing w:after="0" w:line="240" w:lineRule="auto"/>
        <w:ind w:right="288"/>
        <w:contextualSpacing/>
        <w:rPr>
          <w:rFonts w:eastAsia="Times New Roman" w:cs="Times New Roman"/>
          <w:b/>
          <w:color w:val="000000"/>
          <w:szCs w:val="28"/>
          <w:lang w:val="nl-NL"/>
        </w:rPr>
      </w:pPr>
      <w:r w:rsidRPr="007D0C87">
        <w:rPr>
          <w:rFonts w:eastAsia="Times New Roman" w:cs="Times New Roman"/>
          <w:b/>
          <w:color w:val="000000"/>
          <w:szCs w:val="28"/>
          <w:lang w:val="nl-NL"/>
        </w:rPr>
        <w:t>1. Phát triển các năng lực đặc thù:</w:t>
      </w:r>
    </w:p>
    <w:p w:rsidR="003B2F11" w:rsidRPr="007D0C87" w:rsidRDefault="003B2F11" w:rsidP="003B2F11">
      <w:pPr>
        <w:widowControl w:val="0"/>
        <w:tabs>
          <w:tab w:val="left" w:pos="730"/>
        </w:tabs>
        <w:autoSpaceDE w:val="0"/>
        <w:autoSpaceDN w:val="0"/>
        <w:spacing w:after="0" w:line="240" w:lineRule="auto"/>
        <w:jc w:val="both"/>
        <w:outlineLvl w:val="4"/>
        <w:rPr>
          <w:rFonts w:eastAsia="Times New Roman" w:cs="Times New Roman"/>
          <w:color w:val="000000"/>
          <w:szCs w:val="28"/>
          <w:lang w:val="vi-VN" w:eastAsia="vi-VN"/>
        </w:rPr>
      </w:pPr>
      <w:r w:rsidRPr="007D0C87">
        <w:rPr>
          <w:rFonts w:eastAsia="Times New Roman" w:cs="Times New Roman"/>
          <w:color w:val="000000"/>
          <w:szCs w:val="28"/>
          <w:lang w:val="nl-NL" w:eastAsia="vi-VN"/>
        </w:rPr>
        <w:t xml:space="preserve">1.1. </w:t>
      </w:r>
      <w:r w:rsidRPr="007D0C87">
        <w:rPr>
          <w:rFonts w:eastAsia="Times New Roman" w:cs="Times New Roman"/>
          <w:color w:val="000000"/>
          <w:szCs w:val="28"/>
          <w:lang w:val="vi-VN" w:eastAsia="vi-VN"/>
        </w:rPr>
        <w:t>Phát</w:t>
      </w:r>
      <w:r w:rsidRPr="007D0C87">
        <w:rPr>
          <w:rFonts w:eastAsia="Times New Roman" w:cs="Times New Roman"/>
          <w:color w:val="000000"/>
          <w:spacing w:val="-2"/>
          <w:szCs w:val="28"/>
          <w:lang w:val="vi-VN" w:eastAsia="vi-VN"/>
        </w:rPr>
        <w:t xml:space="preserve"> </w:t>
      </w:r>
      <w:r w:rsidRPr="007D0C87">
        <w:rPr>
          <w:rFonts w:eastAsia="Times New Roman" w:cs="Times New Roman"/>
          <w:color w:val="000000"/>
          <w:szCs w:val="28"/>
          <w:lang w:val="vi-VN" w:eastAsia="vi-VN"/>
        </w:rPr>
        <w:t>triển</w:t>
      </w:r>
      <w:r w:rsidRPr="007D0C87">
        <w:rPr>
          <w:rFonts w:eastAsia="Times New Roman" w:cs="Times New Roman"/>
          <w:color w:val="000000"/>
          <w:spacing w:val="-2"/>
          <w:szCs w:val="28"/>
          <w:lang w:val="vi-VN" w:eastAsia="vi-VN"/>
        </w:rPr>
        <w:t xml:space="preserve"> </w:t>
      </w:r>
      <w:r w:rsidRPr="007D0C87">
        <w:rPr>
          <w:rFonts w:eastAsia="Times New Roman" w:cs="Times New Roman"/>
          <w:color w:val="000000"/>
          <w:szCs w:val="28"/>
          <w:lang w:val="vi-VN" w:eastAsia="vi-VN"/>
        </w:rPr>
        <w:t>năng</w:t>
      </w:r>
      <w:r w:rsidRPr="007D0C87">
        <w:rPr>
          <w:rFonts w:eastAsia="Times New Roman" w:cs="Times New Roman"/>
          <w:color w:val="000000"/>
          <w:spacing w:val="-2"/>
          <w:szCs w:val="28"/>
          <w:lang w:val="vi-VN" w:eastAsia="vi-VN"/>
        </w:rPr>
        <w:t xml:space="preserve"> </w:t>
      </w:r>
      <w:r w:rsidRPr="007D0C87">
        <w:rPr>
          <w:rFonts w:eastAsia="Times New Roman" w:cs="Times New Roman"/>
          <w:color w:val="000000"/>
          <w:szCs w:val="28"/>
          <w:lang w:val="vi-VN" w:eastAsia="vi-VN"/>
        </w:rPr>
        <w:t>lực</w:t>
      </w:r>
      <w:r w:rsidRPr="007D0C87">
        <w:rPr>
          <w:rFonts w:eastAsia="Times New Roman" w:cs="Times New Roman"/>
          <w:color w:val="000000"/>
          <w:spacing w:val="-1"/>
          <w:szCs w:val="28"/>
          <w:lang w:val="vi-VN" w:eastAsia="vi-VN"/>
        </w:rPr>
        <w:t xml:space="preserve"> </w:t>
      </w:r>
      <w:r w:rsidRPr="007D0C87">
        <w:rPr>
          <w:rFonts w:eastAsia="Times New Roman" w:cs="Times New Roman"/>
          <w:color w:val="000000"/>
          <w:szCs w:val="28"/>
          <w:lang w:val="vi-VN" w:eastAsia="vi-VN"/>
        </w:rPr>
        <w:t>ngôn</w:t>
      </w:r>
      <w:r w:rsidRPr="007D0C87">
        <w:rPr>
          <w:rFonts w:eastAsia="Times New Roman" w:cs="Times New Roman"/>
          <w:color w:val="000000"/>
          <w:spacing w:val="-2"/>
          <w:szCs w:val="28"/>
          <w:lang w:val="vi-VN" w:eastAsia="vi-VN"/>
        </w:rPr>
        <w:t xml:space="preserve"> </w:t>
      </w:r>
      <w:r w:rsidRPr="007D0C87">
        <w:rPr>
          <w:rFonts w:eastAsia="Times New Roman" w:cs="Times New Roman"/>
          <w:color w:val="000000"/>
          <w:spacing w:val="-5"/>
          <w:szCs w:val="28"/>
          <w:lang w:val="vi-VN" w:eastAsia="vi-VN"/>
        </w:rPr>
        <w:t>ngữ</w:t>
      </w:r>
    </w:p>
    <w:p w:rsidR="003B2F11" w:rsidRPr="007D0C87" w:rsidRDefault="003B2F11" w:rsidP="003B2F11">
      <w:pPr>
        <w:widowControl w:val="0"/>
        <w:tabs>
          <w:tab w:val="left" w:pos="761"/>
        </w:tabs>
        <w:autoSpaceDE w:val="0"/>
        <w:autoSpaceDN w:val="0"/>
        <w:spacing w:after="0" w:line="240" w:lineRule="auto"/>
        <w:ind w:right="287"/>
        <w:jc w:val="both"/>
        <w:rPr>
          <w:rFonts w:eastAsia="Times New Roman" w:cs="Times New Roman"/>
          <w:color w:val="000000"/>
          <w:szCs w:val="28"/>
          <w:lang w:val="vi-VN"/>
        </w:rPr>
      </w:pPr>
      <w:r w:rsidRPr="007D0C87">
        <w:rPr>
          <w:rFonts w:eastAsia="Times New Roman" w:cs="Times New Roman"/>
          <w:color w:val="000000"/>
          <w:szCs w:val="28"/>
          <w:lang w:val="vi-VN"/>
        </w:rPr>
        <w:t>- Đọc</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thành</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tiếng</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trôi</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chảy</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toàn</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bài.</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Phát</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âm</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đúng</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các</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từ</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ngữ</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có</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âm,</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vần,</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thanh mà HS địa phương dễ viết sai. Ngắt nghỉ hơi đúng. Thể hiện được tình cảm, cảm xúc phù hợp với nội dung bài đọc. Tốc độ đọc 95 – 100 tiếng / phút. Đọc thầm nhanh hơn học kì I.</w:t>
      </w:r>
    </w:p>
    <w:p w:rsidR="003B2F11" w:rsidRPr="007D0C87" w:rsidRDefault="003B2F11" w:rsidP="003B2F11">
      <w:pPr>
        <w:widowControl w:val="0"/>
        <w:tabs>
          <w:tab w:val="left" w:pos="761"/>
        </w:tabs>
        <w:autoSpaceDE w:val="0"/>
        <w:autoSpaceDN w:val="0"/>
        <w:spacing w:after="0" w:line="240" w:lineRule="auto"/>
        <w:ind w:right="287"/>
        <w:jc w:val="both"/>
        <w:rPr>
          <w:rFonts w:eastAsia="Times New Roman" w:cs="Times New Roman"/>
          <w:color w:val="000000"/>
          <w:szCs w:val="28"/>
        </w:rPr>
      </w:pPr>
      <w:r w:rsidRPr="007D0C87">
        <w:rPr>
          <w:rFonts w:eastAsia="Times New Roman" w:cs="Times New Roman"/>
          <w:color w:val="000000"/>
          <w:szCs w:val="28"/>
          <w:lang w:val="vi-VN"/>
        </w:rPr>
        <w:t xml:space="preserve">- </w:t>
      </w:r>
      <w:r w:rsidRPr="007D0C87">
        <w:rPr>
          <w:rFonts w:eastAsia="Times New Roman" w:cs="Times New Roman"/>
          <w:color w:val="000000"/>
          <w:spacing w:val="-4"/>
          <w:szCs w:val="28"/>
          <w:lang w:val="vi-VN"/>
        </w:rPr>
        <w:t>Hiểu</w:t>
      </w:r>
      <w:r w:rsidRPr="007D0C87">
        <w:rPr>
          <w:rFonts w:eastAsia="Times New Roman" w:cs="Times New Roman"/>
          <w:color w:val="000000"/>
          <w:spacing w:val="-11"/>
          <w:szCs w:val="28"/>
          <w:lang w:val="vi-VN"/>
        </w:rPr>
        <w:t xml:space="preserve"> </w:t>
      </w:r>
      <w:r w:rsidRPr="007D0C87">
        <w:rPr>
          <w:rFonts w:eastAsia="Times New Roman" w:cs="Times New Roman"/>
          <w:color w:val="000000"/>
          <w:spacing w:val="-4"/>
          <w:szCs w:val="28"/>
          <w:lang w:val="vi-VN"/>
        </w:rPr>
        <w:t>nghĩa</w:t>
      </w:r>
      <w:r w:rsidRPr="007D0C87">
        <w:rPr>
          <w:rFonts w:eastAsia="Times New Roman" w:cs="Times New Roman"/>
          <w:color w:val="000000"/>
          <w:spacing w:val="-11"/>
          <w:szCs w:val="28"/>
          <w:lang w:val="vi-VN"/>
        </w:rPr>
        <w:t xml:space="preserve"> </w:t>
      </w:r>
      <w:r w:rsidRPr="007D0C87">
        <w:rPr>
          <w:rFonts w:eastAsia="Times New Roman" w:cs="Times New Roman"/>
          <w:color w:val="000000"/>
          <w:spacing w:val="-4"/>
          <w:szCs w:val="28"/>
          <w:lang w:val="vi-VN"/>
        </w:rPr>
        <w:t>của</w:t>
      </w:r>
      <w:r w:rsidRPr="007D0C87">
        <w:rPr>
          <w:rFonts w:eastAsia="Times New Roman" w:cs="Times New Roman"/>
          <w:color w:val="000000"/>
          <w:spacing w:val="-11"/>
          <w:szCs w:val="28"/>
          <w:lang w:val="vi-VN"/>
        </w:rPr>
        <w:t xml:space="preserve"> </w:t>
      </w:r>
      <w:r w:rsidRPr="007D0C87">
        <w:rPr>
          <w:rFonts w:eastAsia="Times New Roman" w:cs="Times New Roman"/>
          <w:color w:val="000000"/>
          <w:spacing w:val="-4"/>
          <w:szCs w:val="28"/>
          <w:lang w:val="vi-VN"/>
        </w:rPr>
        <w:t>các</w:t>
      </w:r>
      <w:r w:rsidRPr="007D0C87">
        <w:rPr>
          <w:rFonts w:eastAsia="Times New Roman" w:cs="Times New Roman"/>
          <w:color w:val="000000"/>
          <w:spacing w:val="-11"/>
          <w:szCs w:val="28"/>
          <w:lang w:val="vi-VN"/>
        </w:rPr>
        <w:t xml:space="preserve"> </w:t>
      </w:r>
      <w:r w:rsidRPr="007D0C87">
        <w:rPr>
          <w:rFonts w:eastAsia="Times New Roman" w:cs="Times New Roman"/>
          <w:color w:val="000000"/>
          <w:spacing w:val="-4"/>
          <w:szCs w:val="28"/>
          <w:lang w:val="vi-VN"/>
        </w:rPr>
        <w:t>từ</w:t>
      </w:r>
      <w:r w:rsidRPr="007D0C87">
        <w:rPr>
          <w:rFonts w:eastAsia="Times New Roman" w:cs="Times New Roman"/>
          <w:color w:val="000000"/>
          <w:spacing w:val="-11"/>
          <w:szCs w:val="28"/>
          <w:lang w:val="vi-VN"/>
        </w:rPr>
        <w:t xml:space="preserve"> </w:t>
      </w:r>
      <w:r w:rsidRPr="007D0C87">
        <w:rPr>
          <w:rFonts w:eastAsia="Times New Roman" w:cs="Times New Roman"/>
          <w:color w:val="000000"/>
          <w:spacing w:val="-4"/>
          <w:szCs w:val="28"/>
          <w:lang w:val="vi-VN"/>
        </w:rPr>
        <w:t>ngữ</w:t>
      </w:r>
      <w:r w:rsidRPr="007D0C87">
        <w:rPr>
          <w:rFonts w:eastAsia="Times New Roman" w:cs="Times New Roman"/>
          <w:color w:val="000000"/>
          <w:spacing w:val="-11"/>
          <w:szCs w:val="28"/>
          <w:lang w:val="vi-VN"/>
        </w:rPr>
        <w:t xml:space="preserve"> </w:t>
      </w:r>
      <w:r w:rsidRPr="007D0C87">
        <w:rPr>
          <w:rFonts w:eastAsia="Times New Roman" w:cs="Times New Roman"/>
          <w:color w:val="000000"/>
          <w:spacing w:val="-4"/>
          <w:szCs w:val="28"/>
          <w:lang w:val="vi-VN"/>
        </w:rPr>
        <w:t>khó</w:t>
      </w:r>
      <w:r w:rsidRPr="007D0C87">
        <w:rPr>
          <w:rFonts w:eastAsia="Times New Roman" w:cs="Times New Roman"/>
          <w:color w:val="000000"/>
          <w:spacing w:val="-11"/>
          <w:szCs w:val="28"/>
          <w:lang w:val="vi-VN"/>
        </w:rPr>
        <w:t xml:space="preserve"> </w:t>
      </w:r>
      <w:r w:rsidRPr="007D0C87">
        <w:rPr>
          <w:rFonts w:eastAsia="Times New Roman" w:cs="Times New Roman"/>
          <w:color w:val="000000"/>
          <w:spacing w:val="-4"/>
          <w:szCs w:val="28"/>
          <w:lang w:val="vi-VN"/>
        </w:rPr>
        <w:t>trong</w:t>
      </w:r>
      <w:r w:rsidRPr="007D0C87">
        <w:rPr>
          <w:rFonts w:eastAsia="Times New Roman" w:cs="Times New Roman"/>
          <w:color w:val="000000"/>
          <w:spacing w:val="-11"/>
          <w:szCs w:val="28"/>
          <w:lang w:val="vi-VN"/>
        </w:rPr>
        <w:t xml:space="preserve"> </w:t>
      </w:r>
      <w:r w:rsidRPr="007D0C87">
        <w:rPr>
          <w:rFonts w:eastAsia="Times New Roman" w:cs="Times New Roman"/>
          <w:color w:val="000000"/>
          <w:spacing w:val="-4"/>
          <w:szCs w:val="28"/>
          <w:lang w:val="vi-VN"/>
        </w:rPr>
        <w:t>bài</w:t>
      </w:r>
      <w:r w:rsidRPr="007D0C87">
        <w:rPr>
          <w:rFonts w:eastAsia="Times New Roman" w:cs="Times New Roman"/>
          <w:color w:val="000000"/>
          <w:spacing w:val="-11"/>
          <w:szCs w:val="28"/>
          <w:lang w:val="vi-VN"/>
        </w:rPr>
        <w:t xml:space="preserve"> </w:t>
      </w:r>
      <w:r w:rsidRPr="007D0C87">
        <w:rPr>
          <w:rFonts w:eastAsia="Times New Roman" w:cs="Times New Roman"/>
          <w:color w:val="000000"/>
          <w:spacing w:val="-4"/>
          <w:szCs w:val="28"/>
          <w:lang w:val="vi-VN"/>
        </w:rPr>
        <w:t>(VD:</w:t>
      </w:r>
      <w:r w:rsidRPr="007D0C87">
        <w:rPr>
          <w:rFonts w:eastAsia="Times New Roman" w:cs="Times New Roman"/>
          <w:color w:val="000000"/>
          <w:spacing w:val="-11"/>
          <w:szCs w:val="28"/>
          <w:lang w:val="vi-VN"/>
        </w:rPr>
        <w:t xml:space="preserve"> </w:t>
      </w:r>
      <w:r w:rsidRPr="007D0C87">
        <w:rPr>
          <w:rFonts w:eastAsia="Times New Roman" w:cs="Times New Roman"/>
          <w:i/>
          <w:color w:val="000000"/>
          <w:spacing w:val="-4"/>
          <w:szCs w:val="28"/>
          <w:lang w:val="vi-VN"/>
        </w:rPr>
        <w:t>ngân</w:t>
      </w:r>
      <w:r w:rsidRPr="007D0C87">
        <w:rPr>
          <w:rFonts w:eastAsia="Times New Roman" w:cs="Times New Roman"/>
          <w:i/>
          <w:color w:val="000000"/>
          <w:spacing w:val="-11"/>
          <w:szCs w:val="28"/>
          <w:lang w:val="vi-VN"/>
        </w:rPr>
        <w:t xml:space="preserve"> </w:t>
      </w:r>
      <w:r w:rsidRPr="007D0C87">
        <w:rPr>
          <w:rFonts w:eastAsia="Times New Roman" w:cs="Times New Roman"/>
          <w:i/>
          <w:color w:val="000000"/>
          <w:spacing w:val="-4"/>
          <w:szCs w:val="28"/>
          <w:lang w:val="vi-VN"/>
        </w:rPr>
        <w:t>khố,</w:t>
      </w:r>
      <w:r w:rsidRPr="007D0C87">
        <w:rPr>
          <w:rFonts w:eastAsia="Times New Roman" w:cs="Times New Roman"/>
          <w:i/>
          <w:color w:val="000000"/>
          <w:spacing w:val="-11"/>
          <w:szCs w:val="28"/>
          <w:lang w:val="vi-VN"/>
        </w:rPr>
        <w:t xml:space="preserve"> </w:t>
      </w:r>
      <w:r w:rsidRPr="007D0C87">
        <w:rPr>
          <w:rFonts w:eastAsia="Times New Roman" w:cs="Times New Roman"/>
          <w:i/>
          <w:color w:val="000000"/>
          <w:spacing w:val="-4"/>
          <w:szCs w:val="28"/>
          <w:lang w:val="vi-VN"/>
        </w:rPr>
        <w:t>cân,</w:t>
      </w:r>
      <w:r w:rsidRPr="007D0C87">
        <w:rPr>
          <w:rFonts w:eastAsia="Times New Roman" w:cs="Times New Roman"/>
          <w:i/>
          <w:color w:val="000000"/>
          <w:spacing w:val="-11"/>
          <w:szCs w:val="28"/>
          <w:lang w:val="vi-VN"/>
        </w:rPr>
        <w:t xml:space="preserve"> </w:t>
      </w:r>
      <w:r w:rsidRPr="007D0C87">
        <w:rPr>
          <w:rFonts w:eastAsia="Times New Roman" w:cs="Times New Roman"/>
          <w:i/>
          <w:color w:val="000000"/>
          <w:spacing w:val="-4"/>
          <w:szCs w:val="28"/>
          <w:lang w:val="vi-VN"/>
        </w:rPr>
        <w:t>đồng</w:t>
      </w:r>
      <w:r w:rsidRPr="007D0C87">
        <w:rPr>
          <w:rFonts w:eastAsia="Times New Roman" w:cs="Times New Roman"/>
          <w:i/>
          <w:color w:val="000000"/>
          <w:spacing w:val="-11"/>
          <w:szCs w:val="28"/>
          <w:lang w:val="vi-VN"/>
        </w:rPr>
        <w:t xml:space="preserve"> </w:t>
      </w:r>
      <w:r w:rsidRPr="007D0C87">
        <w:rPr>
          <w:rFonts w:eastAsia="Times New Roman" w:cs="Times New Roman"/>
          <w:i/>
          <w:color w:val="000000"/>
          <w:spacing w:val="-4"/>
          <w:szCs w:val="28"/>
          <w:lang w:val="vi-VN"/>
        </w:rPr>
        <w:t>bạc</w:t>
      </w:r>
      <w:r w:rsidRPr="007D0C87">
        <w:rPr>
          <w:rFonts w:eastAsia="Times New Roman" w:cs="Times New Roman"/>
          <w:i/>
          <w:color w:val="000000"/>
          <w:spacing w:val="-11"/>
          <w:szCs w:val="28"/>
          <w:lang w:val="vi-VN"/>
        </w:rPr>
        <w:t xml:space="preserve"> </w:t>
      </w:r>
      <w:r w:rsidRPr="007D0C87">
        <w:rPr>
          <w:rFonts w:eastAsia="Times New Roman" w:cs="Times New Roman"/>
          <w:i/>
          <w:color w:val="000000"/>
          <w:spacing w:val="-4"/>
          <w:szCs w:val="28"/>
          <w:lang w:val="vi-VN"/>
        </w:rPr>
        <w:t>trắng,</w:t>
      </w:r>
      <w:r w:rsidRPr="007D0C87">
        <w:rPr>
          <w:rFonts w:eastAsia="Times New Roman" w:cs="Times New Roman"/>
          <w:i/>
          <w:color w:val="000000"/>
          <w:spacing w:val="-11"/>
          <w:szCs w:val="28"/>
          <w:lang w:val="vi-VN"/>
        </w:rPr>
        <w:t xml:space="preserve"> </w:t>
      </w:r>
      <w:r w:rsidRPr="007D0C87">
        <w:rPr>
          <w:rFonts w:eastAsia="Times New Roman" w:cs="Times New Roman"/>
          <w:i/>
          <w:color w:val="000000"/>
          <w:spacing w:val="-4"/>
          <w:szCs w:val="28"/>
          <w:lang w:val="vi-VN"/>
        </w:rPr>
        <w:t xml:space="preserve">hậu </w:t>
      </w:r>
      <w:r w:rsidRPr="007D0C87">
        <w:rPr>
          <w:rFonts w:eastAsia="Times New Roman" w:cs="Times New Roman"/>
          <w:i/>
          <w:color w:val="000000"/>
          <w:spacing w:val="-8"/>
          <w:szCs w:val="28"/>
          <w:lang w:val="vi-VN"/>
        </w:rPr>
        <w:t>duệ,</w:t>
      </w:r>
      <w:r w:rsidRPr="007D0C87">
        <w:rPr>
          <w:rFonts w:eastAsia="Times New Roman" w:cs="Times New Roman"/>
          <w:i/>
          <w:color w:val="000000"/>
          <w:spacing w:val="-7"/>
          <w:szCs w:val="28"/>
          <w:lang w:val="vi-VN"/>
        </w:rPr>
        <w:t xml:space="preserve"> </w:t>
      </w:r>
      <w:r w:rsidRPr="007D0C87">
        <w:rPr>
          <w:rFonts w:eastAsia="Times New Roman" w:cs="Times New Roman"/>
          <w:i/>
          <w:color w:val="000000"/>
          <w:spacing w:val="-8"/>
          <w:szCs w:val="28"/>
          <w:lang w:val="vi-VN"/>
        </w:rPr>
        <w:t>lạng</w:t>
      </w:r>
      <w:r w:rsidRPr="007D0C87">
        <w:rPr>
          <w:rFonts w:eastAsia="Times New Roman" w:cs="Times New Roman"/>
          <w:color w:val="000000"/>
          <w:spacing w:val="-8"/>
          <w:szCs w:val="28"/>
          <w:lang w:val="vi-VN"/>
        </w:rPr>
        <w:t>).</w:t>
      </w:r>
      <w:r w:rsidRPr="007D0C87">
        <w:rPr>
          <w:rFonts w:eastAsia="Times New Roman" w:cs="Times New Roman"/>
          <w:color w:val="000000"/>
          <w:spacing w:val="-7"/>
          <w:szCs w:val="28"/>
          <w:lang w:val="vi-VN"/>
        </w:rPr>
        <w:t xml:space="preserve"> </w:t>
      </w:r>
      <w:r w:rsidRPr="007D0C87">
        <w:rPr>
          <w:rFonts w:eastAsia="Times New Roman" w:cs="Times New Roman"/>
          <w:color w:val="000000"/>
          <w:spacing w:val="-8"/>
          <w:szCs w:val="28"/>
          <w:lang w:val="vi-VN"/>
        </w:rPr>
        <w:t>Hiểu</w:t>
      </w:r>
      <w:r w:rsidRPr="007D0C87">
        <w:rPr>
          <w:rFonts w:eastAsia="Times New Roman" w:cs="Times New Roman"/>
          <w:color w:val="000000"/>
          <w:spacing w:val="-6"/>
          <w:szCs w:val="28"/>
          <w:lang w:val="vi-VN"/>
        </w:rPr>
        <w:t xml:space="preserve"> </w:t>
      </w:r>
      <w:r w:rsidRPr="007D0C87">
        <w:rPr>
          <w:rFonts w:eastAsia="Times New Roman" w:cs="Times New Roman"/>
          <w:color w:val="000000"/>
          <w:spacing w:val="-8"/>
          <w:szCs w:val="28"/>
          <w:lang w:val="vi-VN"/>
        </w:rPr>
        <w:t>nội</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dung</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và</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ý</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nghĩa</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của</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bài</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đọc:</w:t>
      </w:r>
      <w:r w:rsidRPr="007D0C87">
        <w:rPr>
          <w:rFonts w:eastAsia="Times New Roman" w:cs="Times New Roman"/>
          <w:color w:val="000000"/>
          <w:spacing w:val="-7"/>
          <w:szCs w:val="28"/>
          <w:lang w:val="vi-VN"/>
        </w:rPr>
        <w:t xml:space="preserve"> </w:t>
      </w:r>
      <w:r w:rsidRPr="007D0C87">
        <w:rPr>
          <w:rFonts w:eastAsia="Times New Roman" w:cs="Times New Roman"/>
          <w:color w:val="000000"/>
          <w:spacing w:val="-8"/>
          <w:szCs w:val="28"/>
          <w:lang w:val="vi-VN"/>
        </w:rPr>
        <w:t>Tinh</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thần</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đoàn</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kết,</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sẵn</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sàng</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cống</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 xml:space="preserve">hiến </w:t>
      </w:r>
      <w:r w:rsidRPr="007D0C87">
        <w:rPr>
          <w:rFonts w:eastAsia="Times New Roman" w:cs="Times New Roman"/>
          <w:color w:val="000000"/>
          <w:szCs w:val="28"/>
          <w:lang w:val="vi-VN"/>
        </w:rPr>
        <w:t>cho</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đất</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nước</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của</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người</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dân</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Việt</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Nam</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qua</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sự</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kiện</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Tuần</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lễ</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Vàng</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tháng</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9/1945.</w:t>
      </w:r>
    </w:p>
    <w:p w:rsidR="003B2F11" w:rsidRPr="007D0C87" w:rsidRDefault="003B2F11" w:rsidP="003B2F11">
      <w:pPr>
        <w:widowControl w:val="0"/>
        <w:tabs>
          <w:tab w:val="left" w:pos="761"/>
        </w:tabs>
        <w:autoSpaceDE w:val="0"/>
        <w:autoSpaceDN w:val="0"/>
        <w:spacing w:after="0" w:line="240" w:lineRule="auto"/>
        <w:ind w:right="287"/>
        <w:jc w:val="both"/>
        <w:rPr>
          <w:rFonts w:eastAsia="Times New Roman" w:cs="Times New Roman"/>
          <w:i/>
          <w:color w:val="000000"/>
          <w:szCs w:val="28"/>
          <w:lang w:val="nl-NL"/>
        </w:rPr>
      </w:pPr>
      <w:r w:rsidRPr="007D0C87">
        <w:rPr>
          <w:rFonts w:eastAsia="Times New Roman" w:cs="Times New Roman"/>
          <w:i/>
          <w:color w:val="FF0000"/>
          <w:szCs w:val="28"/>
          <w:lang w:val="nl-NL" w:eastAsia="vi-VN"/>
        </w:rPr>
        <w:t>GDQP-AN: Biết ơn những người có công với đất nước. Phát huy truyền thống yêu nước.</w:t>
      </w:r>
    </w:p>
    <w:p w:rsidR="003B2F11" w:rsidRPr="007D0C87" w:rsidRDefault="003B2F11" w:rsidP="003B2F11">
      <w:pPr>
        <w:widowControl w:val="0"/>
        <w:tabs>
          <w:tab w:val="left" w:pos="0"/>
        </w:tabs>
        <w:autoSpaceDE w:val="0"/>
        <w:autoSpaceDN w:val="0"/>
        <w:spacing w:after="0" w:line="240" w:lineRule="auto"/>
        <w:jc w:val="both"/>
        <w:outlineLvl w:val="4"/>
        <w:rPr>
          <w:rFonts w:eastAsia="Times New Roman" w:cs="Times New Roman"/>
          <w:color w:val="000000"/>
          <w:szCs w:val="28"/>
          <w:lang w:val="vi-VN" w:eastAsia="vi-VN"/>
        </w:rPr>
      </w:pPr>
      <w:r w:rsidRPr="007D0C87">
        <w:rPr>
          <w:rFonts w:eastAsia="Times New Roman" w:cs="Times New Roman"/>
          <w:color w:val="000000"/>
          <w:szCs w:val="28"/>
          <w:lang w:val="vi-VN" w:eastAsia="vi-VN"/>
        </w:rPr>
        <w:t>1.2. Phát</w:t>
      </w:r>
      <w:r w:rsidRPr="007D0C87">
        <w:rPr>
          <w:rFonts w:eastAsia="Times New Roman" w:cs="Times New Roman"/>
          <w:color w:val="000000"/>
          <w:spacing w:val="-2"/>
          <w:szCs w:val="28"/>
          <w:lang w:val="vi-VN" w:eastAsia="vi-VN"/>
        </w:rPr>
        <w:t xml:space="preserve"> </w:t>
      </w:r>
      <w:r w:rsidRPr="007D0C87">
        <w:rPr>
          <w:rFonts w:eastAsia="Times New Roman" w:cs="Times New Roman"/>
          <w:color w:val="000000"/>
          <w:szCs w:val="28"/>
          <w:lang w:val="vi-VN" w:eastAsia="vi-VN"/>
        </w:rPr>
        <w:t>triển</w:t>
      </w:r>
      <w:r w:rsidRPr="007D0C87">
        <w:rPr>
          <w:rFonts w:eastAsia="Times New Roman" w:cs="Times New Roman"/>
          <w:color w:val="000000"/>
          <w:spacing w:val="-2"/>
          <w:szCs w:val="28"/>
          <w:lang w:val="vi-VN" w:eastAsia="vi-VN"/>
        </w:rPr>
        <w:t xml:space="preserve"> </w:t>
      </w:r>
      <w:r w:rsidRPr="007D0C87">
        <w:rPr>
          <w:rFonts w:eastAsia="Times New Roman" w:cs="Times New Roman"/>
          <w:color w:val="000000"/>
          <w:szCs w:val="28"/>
          <w:lang w:val="vi-VN" w:eastAsia="vi-VN"/>
        </w:rPr>
        <w:t>năng</w:t>
      </w:r>
      <w:r w:rsidRPr="007D0C87">
        <w:rPr>
          <w:rFonts w:eastAsia="Times New Roman" w:cs="Times New Roman"/>
          <w:color w:val="000000"/>
          <w:spacing w:val="-1"/>
          <w:szCs w:val="28"/>
          <w:lang w:val="vi-VN" w:eastAsia="vi-VN"/>
        </w:rPr>
        <w:t xml:space="preserve"> </w:t>
      </w:r>
      <w:r w:rsidRPr="007D0C87">
        <w:rPr>
          <w:rFonts w:eastAsia="Times New Roman" w:cs="Times New Roman"/>
          <w:color w:val="000000"/>
          <w:szCs w:val="28"/>
          <w:lang w:val="vi-VN" w:eastAsia="vi-VN"/>
        </w:rPr>
        <w:t>lực</w:t>
      </w:r>
      <w:r w:rsidRPr="007D0C87">
        <w:rPr>
          <w:rFonts w:eastAsia="Times New Roman" w:cs="Times New Roman"/>
          <w:color w:val="000000"/>
          <w:spacing w:val="-1"/>
          <w:szCs w:val="28"/>
          <w:lang w:val="vi-VN" w:eastAsia="vi-VN"/>
        </w:rPr>
        <w:t xml:space="preserve"> </w:t>
      </w:r>
      <w:r w:rsidRPr="007D0C87">
        <w:rPr>
          <w:rFonts w:eastAsia="Times New Roman" w:cs="Times New Roman"/>
          <w:color w:val="000000"/>
          <w:szCs w:val="28"/>
          <w:lang w:val="vi-VN" w:eastAsia="vi-VN"/>
        </w:rPr>
        <w:t>văn</w:t>
      </w:r>
      <w:r w:rsidRPr="007D0C87">
        <w:rPr>
          <w:rFonts w:eastAsia="Times New Roman" w:cs="Times New Roman"/>
          <w:color w:val="000000"/>
          <w:spacing w:val="-2"/>
          <w:szCs w:val="28"/>
          <w:lang w:val="vi-VN" w:eastAsia="vi-VN"/>
        </w:rPr>
        <w:t xml:space="preserve"> </w:t>
      </w:r>
      <w:r w:rsidRPr="007D0C87">
        <w:rPr>
          <w:rFonts w:eastAsia="Times New Roman" w:cs="Times New Roman"/>
          <w:color w:val="000000"/>
          <w:spacing w:val="-5"/>
          <w:szCs w:val="28"/>
          <w:lang w:val="vi-VN" w:eastAsia="vi-VN"/>
        </w:rPr>
        <w:t>học</w:t>
      </w:r>
    </w:p>
    <w:p w:rsidR="003B2F11" w:rsidRPr="007D0C87" w:rsidRDefault="003B2F11" w:rsidP="003B2F11">
      <w:pPr>
        <w:widowControl w:val="0"/>
        <w:shd w:val="clear" w:color="auto" w:fill="FFFFFF"/>
        <w:tabs>
          <w:tab w:val="left" w:pos="0"/>
        </w:tabs>
        <w:spacing w:after="0" w:line="240" w:lineRule="auto"/>
        <w:ind w:right="35"/>
        <w:rPr>
          <w:rFonts w:eastAsia="Times New Roman" w:cs="Times New Roman"/>
          <w:color w:val="000000"/>
          <w:kern w:val="2"/>
          <w:szCs w:val="28"/>
          <w:lang w:val="vi-VN"/>
        </w:rPr>
      </w:pPr>
      <w:r w:rsidRPr="007D0C87">
        <w:rPr>
          <w:rFonts w:eastAsia="Times New Roman" w:cs="Times New Roman"/>
          <w:color w:val="000000"/>
          <w:kern w:val="2"/>
          <w:szCs w:val="28"/>
          <w:lang w:val="vi-VN"/>
        </w:rPr>
        <w:t xml:space="preserve">- Biết bày tỏ sự yêu thích với những từ ngữ và chi tiết </w:t>
      </w:r>
      <w:r w:rsidRPr="007D0C87">
        <w:rPr>
          <w:rFonts w:eastAsia="Times New Roman" w:cs="Times New Roman"/>
          <w:color w:val="000000"/>
          <w:spacing w:val="-4"/>
          <w:kern w:val="2"/>
          <w:szCs w:val="28"/>
          <w:lang w:val="vi-VN"/>
        </w:rPr>
        <w:t>hay.</w:t>
      </w:r>
    </w:p>
    <w:p w:rsidR="003B2F11" w:rsidRPr="007D0C87" w:rsidRDefault="003B2F11" w:rsidP="003B2F11">
      <w:pPr>
        <w:widowControl w:val="0"/>
        <w:tabs>
          <w:tab w:val="left" w:pos="-142"/>
        </w:tabs>
        <w:autoSpaceDE w:val="0"/>
        <w:autoSpaceDN w:val="0"/>
        <w:spacing w:after="0" w:line="240" w:lineRule="auto"/>
        <w:ind w:right="176"/>
        <w:outlineLvl w:val="3"/>
        <w:rPr>
          <w:rFonts w:eastAsia="Times New Roman" w:cs="Times New Roman"/>
          <w:i/>
          <w:color w:val="000000"/>
          <w:szCs w:val="28"/>
          <w:lang w:val="vi-VN" w:eastAsia="vi-VN"/>
        </w:rPr>
      </w:pPr>
      <w:r w:rsidRPr="007D0C87">
        <w:rPr>
          <w:rFonts w:eastAsia="Times New Roman" w:cs="Times New Roman"/>
          <w:i/>
          <w:color w:val="000000"/>
          <w:szCs w:val="28"/>
          <w:lang w:val="vi-VN" w:eastAsia="vi-VN"/>
        </w:rPr>
        <w:t>2. Góp</w:t>
      </w:r>
      <w:r w:rsidRPr="007D0C87">
        <w:rPr>
          <w:rFonts w:eastAsia="Times New Roman" w:cs="Times New Roman"/>
          <w:i/>
          <w:color w:val="000000"/>
          <w:spacing w:val="-2"/>
          <w:szCs w:val="28"/>
          <w:lang w:val="vi-VN" w:eastAsia="vi-VN"/>
        </w:rPr>
        <w:t xml:space="preserve"> </w:t>
      </w:r>
      <w:r w:rsidRPr="007D0C87">
        <w:rPr>
          <w:rFonts w:eastAsia="Times New Roman" w:cs="Times New Roman"/>
          <w:i/>
          <w:color w:val="000000"/>
          <w:szCs w:val="28"/>
          <w:lang w:val="vi-VN" w:eastAsia="vi-VN"/>
        </w:rPr>
        <w:t>phần</w:t>
      </w:r>
      <w:r w:rsidRPr="007D0C87">
        <w:rPr>
          <w:rFonts w:eastAsia="Times New Roman" w:cs="Times New Roman"/>
          <w:i/>
          <w:color w:val="000000"/>
          <w:spacing w:val="-2"/>
          <w:szCs w:val="28"/>
          <w:lang w:val="vi-VN" w:eastAsia="vi-VN"/>
        </w:rPr>
        <w:t xml:space="preserve"> </w:t>
      </w:r>
      <w:r w:rsidRPr="007D0C87">
        <w:rPr>
          <w:rFonts w:eastAsia="Times New Roman" w:cs="Times New Roman"/>
          <w:i/>
          <w:color w:val="000000"/>
          <w:szCs w:val="28"/>
          <w:lang w:val="vi-VN" w:eastAsia="vi-VN"/>
        </w:rPr>
        <w:t>phát</w:t>
      </w:r>
      <w:r w:rsidRPr="007D0C87">
        <w:rPr>
          <w:rFonts w:eastAsia="Times New Roman" w:cs="Times New Roman"/>
          <w:i/>
          <w:color w:val="000000"/>
          <w:spacing w:val="-1"/>
          <w:szCs w:val="28"/>
          <w:lang w:val="vi-VN" w:eastAsia="vi-VN"/>
        </w:rPr>
        <w:t xml:space="preserve"> </w:t>
      </w:r>
      <w:r w:rsidRPr="007D0C87">
        <w:rPr>
          <w:rFonts w:eastAsia="Times New Roman" w:cs="Times New Roman"/>
          <w:i/>
          <w:color w:val="000000"/>
          <w:szCs w:val="28"/>
          <w:lang w:val="vi-VN" w:eastAsia="vi-VN"/>
        </w:rPr>
        <w:t>triển</w:t>
      </w:r>
      <w:r w:rsidRPr="007D0C87">
        <w:rPr>
          <w:rFonts w:eastAsia="Times New Roman" w:cs="Times New Roman"/>
          <w:i/>
          <w:color w:val="000000"/>
          <w:spacing w:val="-2"/>
          <w:szCs w:val="28"/>
          <w:lang w:val="vi-VN" w:eastAsia="vi-VN"/>
        </w:rPr>
        <w:t xml:space="preserve"> </w:t>
      </w:r>
      <w:r w:rsidRPr="007D0C87">
        <w:rPr>
          <w:rFonts w:eastAsia="Times New Roman" w:cs="Times New Roman"/>
          <w:i/>
          <w:color w:val="000000"/>
          <w:szCs w:val="28"/>
          <w:lang w:val="vi-VN" w:eastAsia="vi-VN"/>
        </w:rPr>
        <w:t>các</w:t>
      </w:r>
      <w:r w:rsidRPr="007D0C87">
        <w:rPr>
          <w:rFonts w:eastAsia="Times New Roman" w:cs="Times New Roman"/>
          <w:i/>
          <w:color w:val="000000"/>
          <w:spacing w:val="-1"/>
          <w:szCs w:val="28"/>
          <w:lang w:val="vi-VN" w:eastAsia="vi-VN"/>
        </w:rPr>
        <w:t xml:space="preserve"> </w:t>
      </w:r>
      <w:r w:rsidRPr="007D0C87">
        <w:rPr>
          <w:rFonts w:eastAsia="Times New Roman" w:cs="Times New Roman"/>
          <w:i/>
          <w:color w:val="000000"/>
          <w:szCs w:val="28"/>
          <w:lang w:val="vi-VN" w:eastAsia="vi-VN"/>
        </w:rPr>
        <w:t>năng</w:t>
      </w:r>
      <w:r w:rsidRPr="007D0C87">
        <w:rPr>
          <w:rFonts w:eastAsia="Times New Roman" w:cs="Times New Roman"/>
          <w:i/>
          <w:color w:val="000000"/>
          <w:spacing w:val="-1"/>
          <w:szCs w:val="28"/>
          <w:lang w:val="vi-VN" w:eastAsia="vi-VN"/>
        </w:rPr>
        <w:t xml:space="preserve"> </w:t>
      </w:r>
      <w:r w:rsidRPr="007D0C87">
        <w:rPr>
          <w:rFonts w:eastAsia="Times New Roman" w:cs="Times New Roman"/>
          <w:i/>
          <w:color w:val="000000"/>
          <w:szCs w:val="28"/>
          <w:lang w:val="vi-VN" w:eastAsia="vi-VN"/>
        </w:rPr>
        <w:t>lực</w:t>
      </w:r>
      <w:r w:rsidRPr="007D0C87">
        <w:rPr>
          <w:rFonts w:eastAsia="Times New Roman" w:cs="Times New Roman"/>
          <w:i/>
          <w:color w:val="000000"/>
          <w:spacing w:val="-1"/>
          <w:szCs w:val="28"/>
          <w:lang w:val="vi-VN" w:eastAsia="vi-VN"/>
        </w:rPr>
        <w:t xml:space="preserve"> </w:t>
      </w:r>
      <w:r w:rsidRPr="007D0C87">
        <w:rPr>
          <w:rFonts w:eastAsia="Times New Roman" w:cs="Times New Roman"/>
          <w:i/>
          <w:color w:val="000000"/>
          <w:szCs w:val="28"/>
          <w:lang w:val="vi-VN" w:eastAsia="vi-VN"/>
        </w:rPr>
        <w:t>chung</w:t>
      </w:r>
      <w:r w:rsidRPr="007D0C87">
        <w:rPr>
          <w:rFonts w:eastAsia="Times New Roman" w:cs="Times New Roman"/>
          <w:i/>
          <w:color w:val="000000"/>
          <w:spacing w:val="-1"/>
          <w:szCs w:val="28"/>
          <w:lang w:val="vi-VN" w:eastAsia="vi-VN"/>
        </w:rPr>
        <w:t xml:space="preserve"> </w:t>
      </w:r>
      <w:r w:rsidRPr="007D0C87">
        <w:rPr>
          <w:rFonts w:eastAsia="Times New Roman" w:cs="Times New Roman"/>
          <w:i/>
          <w:color w:val="000000"/>
          <w:szCs w:val="28"/>
          <w:lang w:val="vi-VN" w:eastAsia="vi-VN"/>
        </w:rPr>
        <w:t>và</w:t>
      </w:r>
      <w:r w:rsidRPr="007D0C87">
        <w:rPr>
          <w:rFonts w:eastAsia="Times New Roman" w:cs="Times New Roman"/>
          <w:i/>
          <w:color w:val="000000"/>
          <w:spacing w:val="-1"/>
          <w:szCs w:val="28"/>
          <w:lang w:val="vi-VN" w:eastAsia="vi-VN"/>
        </w:rPr>
        <w:t xml:space="preserve"> </w:t>
      </w:r>
      <w:r w:rsidRPr="007D0C87">
        <w:rPr>
          <w:rFonts w:eastAsia="Times New Roman" w:cs="Times New Roman"/>
          <w:i/>
          <w:color w:val="000000"/>
          <w:szCs w:val="28"/>
          <w:lang w:val="vi-VN" w:eastAsia="vi-VN"/>
        </w:rPr>
        <w:t xml:space="preserve">phẩm </w:t>
      </w:r>
      <w:r w:rsidRPr="007D0C87">
        <w:rPr>
          <w:rFonts w:eastAsia="Times New Roman" w:cs="Times New Roman"/>
          <w:i/>
          <w:color w:val="000000"/>
          <w:spacing w:val="-4"/>
          <w:szCs w:val="28"/>
          <w:lang w:val="vi-VN" w:eastAsia="vi-VN"/>
        </w:rPr>
        <w:t>chất</w:t>
      </w:r>
    </w:p>
    <w:p w:rsidR="003B2F11" w:rsidRPr="007D0C87" w:rsidRDefault="003B2F11" w:rsidP="003B2F11">
      <w:pPr>
        <w:widowControl w:val="0"/>
        <w:shd w:val="clear" w:color="auto" w:fill="FFFFFF"/>
        <w:spacing w:after="0" w:line="240" w:lineRule="auto"/>
        <w:ind w:right="288"/>
        <w:jc w:val="both"/>
        <w:rPr>
          <w:rFonts w:eastAsia="Times New Roman" w:cs="Times New Roman"/>
          <w:color w:val="000000"/>
          <w:kern w:val="2"/>
          <w:szCs w:val="28"/>
          <w:lang w:val="vi-VN"/>
        </w:rPr>
      </w:pPr>
      <w:r w:rsidRPr="007D0C87">
        <w:rPr>
          <w:rFonts w:eastAsia="Times New Roman" w:cs="Times New Roman"/>
          <w:color w:val="000000"/>
          <w:kern w:val="2"/>
          <w:szCs w:val="28"/>
          <w:lang w:val="vi-VN"/>
        </w:rPr>
        <w:t>Phát</w:t>
      </w:r>
      <w:r w:rsidRPr="007D0C87">
        <w:rPr>
          <w:rFonts w:eastAsia="Times New Roman" w:cs="Times New Roman"/>
          <w:color w:val="000000"/>
          <w:spacing w:val="-15"/>
          <w:kern w:val="2"/>
          <w:szCs w:val="28"/>
          <w:lang w:val="vi-VN"/>
        </w:rPr>
        <w:t xml:space="preserve"> </w:t>
      </w:r>
      <w:r w:rsidRPr="007D0C87">
        <w:rPr>
          <w:rFonts w:eastAsia="Times New Roman" w:cs="Times New Roman"/>
          <w:color w:val="000000"/>
          <w:kern w:val="2"/>
          <w:szCs w:val="28"/>
          <w:lang w:val="vi-VN"/>
        </w:rPr>
        <w:t>triển</w:t>
      </w:r>
      <w:r w:rsidRPr="007D0C87">
        <w:rPr>
          <w:rFonts w:eastAsia="Times New Roman" w:cs="Times New Roman"/>
          <w:color w:val="000000"/>
          <w:spacing w:val="-12"/>
          <w:kern w:val="2"/>
          <w:szCs w:val="28"/>
          <w:lang w:val="vi-VN"/>
        </w:rPr>
        <w:t xml:space="preserve"> </w:t>
      </w:r>
      <w:r w:rsidRPr="007D0C87">
        <w:rPr>
          <w:rFonts w:eastAsia="Times New Roman" w:cs="Times New Roman"/>
          <w:color w:val="000000"/>
          <w:kern w:val="2"/>
          <w:szCs w:val="28"/>
          <w:lang w:val="vi-VN"/>
        </w:rPr>
        <w:t>NL</w:t>
      </w:r>
      <w:r w:rsidRPr="007D0C87">
        <w:rPr>
          <w:rFonts w:eastAsia="Times New Roman" w:cs="Times New Roman"/>
          <w:color w:val="000000"/>
          <w:spacing w:val="-15"/>
          <w:kern w:val="2"/>
          <w:szCs w:val="28"/>
          <w:lang w:val="vi-VN"/>
        </w:rPr>
        <w:t xml:space="preserve"> </w:t>
      </w:r>
      <w:r w:rsidRPr="007D0C87">
        <w:rPr>
          <w:rFonts w:eastAsia="Times New Roman" w:cs="Times New Roman"/>
          <w:color w:val="000000"/>
          <w:kern w:val="2"/>
          <w:szCs w:val="28"/>
          <w:lang w:val="vi-VN"/>
        </w:rPr>
        <w:t>giao</w:t>
      </w:r>
      <w:r w:rsidRPr="007D0C87">
        <w:rPr>
          <w:rFonts w:eastAsia="Times New Roman" w:cs="Times New Roman"/>
          <w:color w:val="000000"/>
          <w:spacing w:val="-10"/>
          <w:kern w:val="2"/>
          <w:szCs w:val="28"/>
          <w:lang w:val="vi-VN"/>
        </w:rPr>
        <w:t xml:space="preserve"> </w:t>
      </w:r>
      <w:r w:rsidRPr="007D0C87">
        <w:rPr>
          <w:rFonts w:eastAsia="Times New Roman" w:cs="Times New Roman"/>
          <w:color w:val="000000"/>
          <w:kern w:val="2"/>
          <w:szCs w:val="28"/>
          <w:lang w:val="vi-VN"/>
        </w:rPr>
        <w:t>tiếp</w:t>
      </w:r>
      <w:r w:rsidRPr="007D0C87">
        <w:rPr>
          <w:rFonts w:eastAsia="Times New Roman" w:cs="Times New Roman"/>
          <w:color w:val="000000"/>
          <w:spacing w:val="-10"/>
          <w:kern w:val="2"/>
          <w:szCs w:val="28"/>
          <w:lang w:val="vi-VN"/>
        </w:rPr>
        <w:t xml:space="preserve"> </w:t>
      </w:r>
      <w:r w:rsidRPr="007D0C87">
        <w:rPr>
          <w:rFonts w:eastAsia="Times New Roman" w:cs="Times New Roman"/>
          <w:color w:val="000000"/>
          <w:kern w:val="2"/>
          <w:szCs w:val="28"/>
          <w:lang w:val="vi-VN"/>
        </w:rPr>
        <w:t>và</w:t>
      </w:r>
      <w:r w:rsidRPr="007D0C87">
        <w:rPr>
          <w:rFonts w:eastAsia="Times New Roman" w:cs="Times New Roman"/>
          <w:color w:val="000000"/>
          <w:spacing w:val="-10"/>
          <w:kern w:val="2"/>
          <w:szCs w:val="28"/>
          <w:lang w:val="vi-VN"/>
        </w:rPr>
        <w:t xml:space="preserve"> </w:t>
      </w:r>
      <w:r w:rsidRPr="007D0C87">
        <w:rPr>
          <w:rFonts w:eastAsia="Times New Roman" w:cs="Times New Roman"/>
          <w:color w:val="000000"/>
          <w:kern w:val="2"/>
          <w:szCs w:val="28"/>
          <w:lang w:val="vi-VN"/>
        </w:rPr>
        <w:t>hợp</w:t>
      </w:r>
      <w:r w:rsidRPr="007D0C87">
        <w:rPr>
          <w:rFonts w:eastAsia="Times New Roman" w:cs="Times New Roman"/>
          <w:color w:val="000000"/>
          <w:spacing w:val="-10"/>
          <w:kern w:val="2"/>
          <w:szCs w:val="28"/>
          <w:lang w:val="vi-VN"/>
        </w:rPr>
        <w:t xml:space="preserve"> </w:t>
      </w:r>
      <w:r w:rsidRPr="007D0C87">
        <w:rPr>
          <w:rFonts w:eastAsia="Times New Roman" w:cs="Times New Roman"/>
          <w:color w:val="000000"/>
          <w:kern w:val="2"/>
          <w:szCs w:val="28"/>
          <w:lang w:val="vi-VN"/>
        </w:rPr>
        <w:t>tác</w:t>
      </w:r>
      <w:r w:rsidRPr="007D0C87">
        <w:rPr>
          <w:rFonts w:eastAsia="Times New Roman" w:cs="Times New Roman"/>
          <w:color w:val="000000"/>
          <w:spacing w:val="-10"/>
          <w:kern w:val="2"/>
          <w:szCs w:val="28"/>
          <w:lang w:val="vi-VN"/>
        </w:rPr>
        <w:t xml:space="preserve"> </w:t>
      </w:r>
      <w:r w:rsidRPr="007D0C87">
        <w:rPr>
          <w:rFonts w:eastAsia="Times New Roman" w:cs="Times New Roman"/>
          <w:color w:val="000000"/>
          <w:kern w:val="2"/>
          <w:szCs w:val="28"/>
          <w:lang w:val="vi-VN"/>
        </w:rPr>
        <w:t>(biết</w:t>
      </w:r>
      <w:r w:rsidRPr="007D0C87">
        <w:rPr>
          <w:rFonts w:eastAsia="Times New Roman" w:cs="Times New Roman"/>
          <w:color w:val="000000"/>
          <w:spacing w:val="-10"/>
          <w:kern w:val="2"/>
          <w:szCs w:val="28"/>
          <w:lang w:val="vi-VN"/>
        </w:rPr>
        <w:t xml:space="preserve"> </w:t>
      </w:r>
      <w:r w:rsidRPr="007D0C87">
        <w:rPr>
          <w:rFonts w:eastAsia="Times New Roman" w:cs="Times New Roman"/>
          <w:color w:val="000000"/>
          <w:kern w:val="2"/>
          <w:szCs w:val="28"/>
          <w:lang w:val="vi-VN"/>
        </w:rPr>
        <w:t>cùng</w:t>
      </w:r>
      <w:r w:rsidRPr="007D0C87">
        <w:rPr>
          <w:rFonts w:eastAsia="Times New Roman" w:cs="Times New Roman"/>
          <w:color w:val="000000"/>
          <w:spacing w:val="-10"/>
          <w:kern w:val="2"/>
          <w:szCs w:val="28"/>
          <w:lang w:val="vi-VN"/>
        </w:rPr>
        <w:t xml:space="preserve"> </w:t>
      </w:r>
      <w:r w:rsidRPr="007D0C87">
        <w:rPr>
          <w:rFonts w:eastAsia="Times New Roman" w:cs="Times New Roman"/>
          <w:color w:val="000000"/>
          <w:kern w:val="2"/>
          <w:szCs w:val="28"/>
          <w:lang w:val="vi-VN"/>
        </w:rPr>
        <w:t>các</w:t>
      </w:r>
      <w:r w:rsidRPr="007D0C87">
        <w:rPr>
          <w:rFonts w:eastAsia="Times New Roman" w:cs="Times New Roman"/>
          <w:color w:val="000000"/>
          <w:spacing w:val="-10"/>
          <w:kern w:val="2"/>
          <w:szCs w:val="28"/>
          <w:lang w:val="vi-VN"/>
        </w:rPr>
        <w:t xml:space="preserve"> </w:t>
      </w:r>
      <w:r w:rsidRPr="007D0C87">
        <w:rPr>
          <w:rFonts w:eastAsia="Times New Roman" w:cs="Times New Roman"/>
          <w:color w:val="000000"/>
          <w:kern w:val="2"/>
          <w:szCs w:val="28"/>
          <w:lang w:val="vi-VN"/>
        </w:rPr>
        <w:t>bạn</w:t>
      </w:r>
      <w:r w:rsidRPr="007D0C87">
        <w:rPr>
          <w:rFonts w:eastAsia="Times New Roman" w:cs="Times New Roman"/>
          <w:color w:val="000000"/>
          <w:spacing w:val="-10"/>
          <w:kern w:val="2"/>
          <w:szCs w:val="28"/>
          <w:lang w:val="vi-VN"/>
        </w:rPr>
        <w:t xml:space="preserve"> </w:t>
      </w:r>
      <w:r w:rsidRPr="007D0C87">
        <w:rPr>
          <w:rFonts w:eastAsia="Times New Roman" w:cs="Times New Roman"/>
          <w:color w:val="000000"/>
          <w:kern w:val="2"/>
          <w:szCs w:val="28"/>
          <w:lang w:val="vi-VN"/>
        </w:rPr>
        <w:t>thảo</w:t>
      </w:r>
      <w:r w:rsidRPr="007D0C87">
        <w:rPr>
          <w:rFonts w:eastAsia="Times New Roman" w:cs="Times New Roman"/>
          <w:color w:val="000000"/>
          <w:spacing w:val="-10"/>
          <w:kern w:val="2"/>
          <w:szCs w:val="28"/>
          <w:lang w:val="vi-VN"/>
        </w:rPr>
        <w:t xml:space="preserve"> </w:t>
      </w:r>
      <w:r w:rsidRPr="007D0C87">
        <w:rPr>
          <w:rFonts w:eastAsia="Times New Roman" w:cs="Times New Roman"/>
          <w:color w:val="000000"/>
          <w:kern w:val="2"/>
          <w:szCs w:val="28"/>
          <w:lang w:val="vi-VN"/>
        </w:rPr>
        <w:t>luận</w:t>
      </w:r>
      <w:r w:rsidRPr="007D0C87">
        <w:rPr>
          <w:rFonts w:eastAsia="Times New Roman" w:cs="Times New Roman"/>
          <w:color w:val="000000"/>
          <w:spacing w:val="-10"/>
          <w:kern w:val="2"/>
          <w:szCs w:val="28"/>
          <w:lang w:val="vi-VN"/>
        </w:rPr>
        <w:t xml:space="preserve"> </w:t>
      </w:r>
      <w:r w:rsidRPr="007D0C87">
        <w:rPr>
          <w:rFonts w:eastAsia="Times New Roman" w:cs="Times New Roman"/>
          <w:color w:val="000000"/>
          <w:kern w:val="2"/>
          <w:szCs w:val="28"/>
          <w:lang w:val="vi-VN"/>
        </w:rPr>
        <w:t>nhóm),</w:t>
      </w:r>
      <w:r w:rsidRPr="007D0C87">
        <w:rPr>
          <w:rFonts w:eastAsia="Times New Roman" w:cs="Times New Roman"/>
          <w:color w:val="000000"/>
          <w:spacing w:val="-10"/>
          <w:kern w:val="2"/>
          <w:szCs w:val="28"/>
          <w:lang w:val="vi-VN"/>
        </w:rPr>
        <w:t xml:space="preserve"> </w:t>
      </w:r>
      <w:r w:rsidRPr="007D0C87">
        <w:rPr>
          <w:rFonts w:eastAsia="Times New Roman" w:cs="Times New Roman"/>
          <w:color w:val="000000"/>
          <w:kern w:val="2"/>
          <w:szCs w:val="28"/>
          <w:lang w:val="vi-VN"/>
        </w:rPr>
        <w:t>NL</w:t>
      </w:r>
      <w:r w:rsidRPr="007D0C87">
        <w:rPr>
          <w:rFonts w:eastAsia="Times New Roman" w:cs="Times New Roman"/>
          <w:color w:val="000000"/>
          <w:spacing w:val="-15"/>
          <w:kern w:val="2"/>
          <w:szCs w:val="28"/>
          <w:lang w:val="vi-VN"/>
        </w:rPr>
        <w:t xml:space="preserve"> </w:t>
      </w:r>
      <w:r w:rsidRPr="007D0C87">
        <w:rPr>
          <w:rFonts w:eastAsia="Times New Roman" w:cs="Times New Roman"/>
          <w:color w:val="000000"/>
          <w:kern w:val="2"/>
          <w:szCs w:val="28"/>
          <w:lang w:val="vi-VN"/>
        </w:rPr>
        <w:t>tự</w:t>
      </w:r>
      <w:r w:rsidRPr="007D0C87">
        <w:rPr>
          <w:rFonts w:eastAsia="Times New Roman" w:cs="Times New Roman"/>
          <w:color w:val="000000"/>
          <w:spacing w:val="-10"/>
          <w:kern w:val="2"/>
          <w:szCs w:val="28"/>
          <w:lang w:val="vi-VN"/>
        </w:rPr>
        <w:t xml:space="preserve"> </w:t>
      </w:r>
      <w:r w:rsidRPr="007D0C87">
        <w:rPr>
          <w:rFonts w:eastAsia="Times New Roman" w:cs="Times New Roman"/>
          <w:color w:val="000000"/>
          <w:kern w:val="2"/>
          <w:szCs w:val="28"/>
          <w:lang w:val="vi-VN"/>
        </w:rPr>
        <w:t>chủ và tự học (trả lời đúng các CH đọc hiểu). Bồi dưỡng tinh thần yêu nước, đoàn kết, sẵn sàng tham gia xây dựng và bảo vệ Tổ quốc.</w:t>
      </w:r>
    </w:p>
    <w:p w:rsidR="003B2F11" w:rsidRPr="007D0C87" w:rsidRDefault="003B2F11" w:rsidP="003B2F11">
      <w:pPr>
        <w:widowControl w:val="0"/>
        <w:shd w:val="clear" w:color="auto" w:fill="FFFFFF"/>
        <w:spacing w:after="0" w:line="240" w:lineRule="auto"/>
        <w:ind w:right="2471"/>
        <w:rPr>
          <w:rFonts w:eastAsia="Times New Roman" w:cs="Times New Roman"/>
          <w:b/>
          <w:color w:val="000000"/>
          <w:kern w:val="2"/>
          <w:szCs w:val="28"/>
          <w:lang w:val="vi-VN"/>
        </w:rPr>
      </w:pPr>
      <w:r w:rsidRPr="007D0C87">
        <w:rPr>
          <w:rFonts w:eastAsia="Times New Roman" w:cs="Times New Roman"/>
          <w:b/>
          <w:color w:val="000000"/>
          <w:kern w:val="2"/>
          <w:szCs w:val="28"/>
          <w:lang w:val="vi-VN"/>
        </w:rPr>
        <w:t>II. ĐỒ DÙNG DẠY HỌC:</w:t>
      </w:r>
    </w:p>
    <w:p w:rsidR="003B2F11" w:rsidRPr="007D0C87" w:rsidRDefault="003B2F11" w:rsidP="003B2F11">
      <w:pPr>
        <w:widowControl w:val="0"/>
        <w:shd w:val="clear" w:color="auto" w:fill="FFFFFF"/>
        <w:spacing w:after="0" w:line="240" w:lineRule="auto"/>
        <w:ind w:right="2471"/>
        <w:rPr>
          <w:rFonts w:eastAsia="Times New Roman" w:cs="Times New Roman"/>
          <w:color w:val="000000"/>
          <w:kern w:val="2"/>
          <w:szCs w:val="28"/>
          <w:lang w:val="vi-VN"/>
        </w:rPr>
      </w:pPr>
      <w:r w:rsidRPr="007D0C87">
        <w:rPr>
          <w:rFonts w:eastAsia="Times New Roman" w:cs="Times New Roman"/>
          <w:color w:val="000000"/>
          <w:kern w:val="2"/>
          <w:szCs w:val="28"/>
          <w:lang w:val="vi-VN"/>
        </w:rPr>
        <w:t>- GV chuẩn bị: Tivi, máy tính, bài ppt</w:t>
      </w:r>
    </w:p>
    <w:p w:rsidR="003B2F11" w:rsidRPr="007D0C87" w:rsidRDefault="003B2F11" w:rsidP="003B2F11">
      <w:pPr>
        <w:widowControl w:val="0"/>
        <w:shd w:val="clear" w:color="auto" w:fill="FFFFFF"/>
        <w:spacing w:after="0" w:line="240" w:lineRule="auto"/>
        <w:ind w:right="2471"/>
        <w:rPr>
          <w:rFonts w:eastAsia="Times New Roman" w:cs="Times New Roman"/>
          <w:color w:val="000000"/>
          <w:kern w:val="2"/>
          <w:szCs w:val="28"/>
          <w:lang w:val="vi-VN"/>
        </w:rPr>
      </w:pPr>
      <w:r w:rsidRPr="007D0C87">
        <w:rPr>
          <w:rFonts w:eastAsia="Times New Roman" w:cs="Times New Roman"/>
          <w:color w:val="000000"/>
          <w:kern w:val="2"/>
          <w:szCs w:val="28"/>
          <w:lang w:val="vi-VN"/>
        </w:rPr>
        <w:t>- HS chuẩn bị: SGK TV 5, tập Hai, vở ghi</w:t>
      </w:r>
    </w:p>
    <w:p w:rsidR="003B2F11" w:rsidRPr="007D0C87" w:rsidRDefault="003B2F11" w:rsidP="003B2F11">
      <w:pPr>
        <w:widowControl w:val="0"/>
        <w:shd w:val="clear" w:color="auto" w:fill="FFFFFF"/>
        <w:spacing w:after="0" w:line="240" w:lineRule="auto"/>
        <w:ind w:right="2471"/>
        <w:rPr>
          <w:rFonts w:eastAsia="Times New Roman" w:cs="Times New Roman"/>
          <w:color w:val="000000"/>
          <w:kern w:val="2"/>
          <w:szCs w:val="28"/>
          <w:lang w:val="vi-VN"/>
        </w:rPr>
      </w:pPr>
      <w:r w:rsidRPr="007D0C87">
        <w:rPr>
          <w:rFonts w:eastAsia="Times New Roman" w:cs="Times New Roman"/>
          <w:b/>
          <w:color w:val="000000"/>
          <w:kern w:val="2"/>
          <w:szCs w:val="28"/>
          <w:lang w:val="vi-VN"/>
        </w:rPr>
        <w:t>III. CÁC HOẠT ĐỘNG DẠY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5215"/>
        <w:gridCol w:w="4395"/>
      </w:tblGrid>
      <w:tr w:rsidR="003B2F11" w:rsidRPr="007D0C87" w:rsidTr="00740A3E">
        <w:tc>
          <w:tcPr>
            <w:tcW w:w="563" w:type="dxa"/>
            <w:shd w:val="clear" w:color="auto" w:fill="auto"/>
          </w:tcPr>
          <w:p w:rsidR="003B2F11" w:rsidRPr="007D0C87" w:rsidRDefault="003B2F11" w:rsidP="003B2F11">
            <w:pPr>
              <w:spacing w:after="0" w:line="240" w:lineRule="auto"/>
              <w:rPr>
                <w:rFonts w:eastAsia="Times New Roman" w:cs="Times New Roman"/>
                <w:b/>
                <w:color w:val="000000"/>
                <w:szCs w:val="28"/>
                <w:lang w:val="vi-VN"/>
              </w:rPr>
            </w:pPr>
            <w:r w:rsidRPr="007D0C87">
              <w:rPr>
                <w:rFonts w:eastAsia="Times New Roman" w:cs="Times New Roman"/>
                <w:b/>
                <w:color w:val="000000"/>
                <w:szCs w:val="28"/>
                <w:lang w:val="vi-VN"/>
              </w:rPr>
              <w:t>TG</w:t>
            </w:r>
          </w:p>
        </w:tc>
        <w:tc>
          <w:tcPr>
            <w:tcW w:w="5215" w:type="dxa"/>
            <w:shd w:val="clear" w:color="auto" w:fill="auto"/>
          </w:tcPr>
          <w:p w:rsidR="003B2F11" w:rsidRPr="007D0C87" w:rsidRDefault="003B2F11" w:rsidP="003B2F11">
            <w:pPr>
              <w:spacing w:after="0" w:line="240" w:lineRule="auto"/>
              <w:jc w:val="center"/>
              <w:rPr>
                <w:rFonts w:eastAsia="Times New Roman" w:cs="Times New Roman"/>
                <w:b/>
                <w:color w:val="000000"/>
                <w:szCs w:val="28"/>
                <w:lang w:val="vi-VN"/>
              </w:rPr>
            </w:pPr>
            <w:r w:rsidRPr="007D0C87">
              <w:rPr>
                <w:rFonts w:eastAsia="Times New Roman" w:cs="Times New Roman"/>
                <w:b/>
                <w:bCs/>
                <w:color w:val="000000"/>
                <w:szCs w:val="28"/>
                <w:lang w:val="vi-VN"/>
              </w:rPr>
              <w:t>HOẠT ĐỘNG CỦA GIÁO VIÊN</w:t>
            </w:r>
          </w:p>
        </w:tc>
        <w:tc>
          <w:tcPr>
            <w:tcW w:w="4395" w:type="dxa"/>
            <w:shd w:val="clear" w:color="auto" w:fill="auto"/>
          </w:tcPr>
          <w:p w:rsidR="003B2F11" w:rsidRPr="007D0C87" w:rsidRDefault="003B2F11" w:rsidP="003B2F11">
            <w:pPr>
              <w:spacing w:after="0" w:line="240" w:lineRule="auto"/>
              <w:jc w:val="center"/>
              <w:rPr>
                <w:rFonts w:eastAsia="Times New Roman" w:cs="Times New Roman"/>
                <w:b/>
                <w:color w:val="000000"/>
                <w:szCs w:val="28"/>
                <w:lang w:val="vi-VN"/>
              </w:rPr>
            </w:pPr>
            <w:r w:rsidRPr="007D0C87">
              <w:rPr>
                <w:rFonts w:eastAsia="Times New Roman" w:cs="Times New Roman"/>
                <w:b/>
                <w:bCs/>
                <w:color w:val="000000"/>
                <w:szCs w:val="28"/>
                <w:lang w:val="vi-VN"/>
              </w:rPr>
              <w:t>HOẠT ĐỘNG CỦA HỌC SINH</w:t>
            </w:r>
          </w:p>
        </w:tc>
      </w:tr>
      <w:tr w:rsidR="003B2F11" w:rsidRPr="007D0C87" w:rsidTr="00740A3E">
        <w:tc>
          <w:tcPr>
            <w:tcW w:w="563" w:type="dxa"/>
            <w:shd w:val="clear" w:color="auto" w:fill="auto"/>
          </w:tcPr>
          <w:p w:rsidR="003B2F11" w:rsidRPr="007D0C87" w:rsidRDefault="003B2F11" w:rsidP="003B2F11">
            <w:pPr>
              <w:spacing w:after="0" w:line="240" w:lineRule="auto"/>
              <w:rPr>
                <w:rFonts w:eastAsia="Times New Roman" w:cs="Times New Roman"/>
                <w:color w:val="000000"/>
                <w:szCs w:val="28"/>
              </w:rPr>
            </w:pPr>
            <w:r w:rsidRPr="007D0C87">
              <w:rPr>
                <w:rFonts w:eastAsia="Times New Roman" w:cs="Times New Roman"/>
                <w:color w:val="000000"/>
                <w:szCs w:val="28"/>
              </w:rPr>
              <w:lastRenderedPageBreak/>
              <w:t>5'</w:t>
            </w:r>
          </w:p>
        </w:tc>
        <w:tc>
          <w:tcPr>
            <w:tcW w:w="5215" w:type="dxa"/>
            <w:shd w:val="clear" w:color="auto" w:fill="auto"/>
          </w:tcPr>
          <w:p w:rsidR="003B2F11" w:rsidRPr="007D0C87" w:rsidRDefault="003B2F11" w:rsidP="003B2F11">
            <w:pPr>
              <w:widowControl w:val="0"/>
              <w:spacing w:after="0" w:line="240" w:lineRule="auto"/>
              <w:ind w:right="34"/>
              <w:rPr>
                <w:rFonts w:eastAsia="Times New Roman" w:cs="Times New Roman"/>
                <w:b/>
                <w:color w:val="000000"/>
                <w:kern w:val="2"/>
                <w:szCs w:val="28"/>
              </w:rPr>
            </w:pPr>
            <w:r w:rsidRPr="007D0C87">
              <w:rPr>
                <w:rFonts w:eastAsia="Times New Roman" w:cs="Times New Roman"/>
                <w:b/>
                <w:color w:val="000000"/>
                <w:kern w:val="2"/>
                <w:szCs w:val="28"/>
              </w:rPr>
              <w:t>A. HOẠT ĐỘNG KHỞI ĐỘNG:</w:t>
            </w:r>
          </w:p>
          <w:p w:rsidR="003B2F11" w:rsidRPr="007D0C87" w:rsidRDefault="003B2F11" w:rsidP="003B2F11">
            <w:pPr>
              <w:widowControl w:val="0"/>
              <w:spacing w:after="0" w:line="240" w:lineRule="auto"/>
              <w:ind w:right="34"/>
              <w:rPr>
                <w:rFonts w:eastAsia="Times New Roman" w:cs="Times New Roman"/>
                <w:color w:val="000000"/>
                <w:kern w:val="2"/>
                <w:szCs w:val="28"/>
              </w:rPr>
            </w:pPr>
            <w:r w:rsidRPr="007D0C87">
              <w:rPr>
                <w:rFonts w:eastAsia="Times New Roman" w:cs="Times New Roman"/>
                <w:color w:val="000000"/>
                <w:kern w:val="2"/>
                <w:szCs w:val="28"/>
              </w:rPr>
              <w:t>- GV trình chiếu cho HS xem đoạn video về sức mạnh của sự đoàn kết.</w:t>
            </w:r>
          </w:p>
          <w:p w:rsidR="003B2F11" w:rsidRPr="007D0C87" w:rsidRDefault="003B2F11" w:rsidP="003B2F11">
            <w:pPr>
              <w:widowControl w:val="0"/>
              <w:spacing w:after="0" w:line="240" w:lineRule="auto"/>
              <w:ind w:right="34"/>
              <w:rPr>
                <w:rFonts w:eastAsia="Times New Roman" w:cs="Times New Roman"/>
                <w:color w:val="000000"/>
                <w:kern w:val="2"/>
                <w:szCs w:val="28"/>
              </w:rPr>
            </w:pPr>
            <w:r w:rsidRPr="007D0C87">
              <w:rPr>
                <w:rFonts w:eastAsia="Times New Roman" w:cs="Times New Roman"/>
                <w:color w:val="000000"/>
                <w:kern w:val="2"/>
                <w:szCs w:val="28"/>
              </w:rPr>
              <w:t>+ Video các em đã xem ngợi ca về điều gì?</w:t>
            </w:r>
          </w:p>
          <w:p w:rsidR="003B2F11" w:rsidRPr="007D0C87" w:rsidRDefault="003B2F11" w:rsidP="003B2F11">
            <w:pPr>
              <w:widowControl w:val="0"/>
              <w:spacing w:after="0" w:line="240" w:lineRule="auto"/>
              <w:ind w:right="34"/>
              <w:rPr>
                <w:rFonts w:eastAsia="Times New Roman" w:cs="Times New Roman"/>
                <w:color w:val="000000"/>
                <w:kern w:val="2"/>
                <w:szCs w:val="28"/>
              </w:rPr>
            </w:pPr>
            <w:r w:rsidRPr="007D0C87">
              <w:rPr>
                <w:rFonts w:eastAsia="Times New Roman" w:cs="Times New Roman"/>
                <w:color w:val="000000"/>
                <w:kern w:val="2"/>
                <w:szCs w:val="28"/>
              </w:rPr>
              <w:t>+ Đoàn kết là sức mạnh làm nên thành công. Vì vậy, trong thời gian đất nước mới khai sinh còn rất nhiều khó khăn, Bác đã kêu gọi tinh thần đoàn kết của nhân dân trong cả nước để giúp đất nước vượt qua khó khăn lúc bấy giờ. Vậy việc làm đó được thực hiện như thế nào và kết quả ra sao thì hôm nay, chúng ta sẽ tiếp tục được học câu chuyện về lòng yêu nước của những</w:t>
            </w:r>
            <w:r w:rsidRPr="007D0C87">
              <w:rPr>
                <w:rFonts w:eastAsia="Times New Roman" w:cs="Times New Roman"/>
                <w:color w:val="000000"/>
                <w:spacing w:val="-6"/>
                <w:kern w:val="2"/>
                <w:szCs w:val="28"/>
              </w:rPr>
              <w:t xml:space="preserve"> </w:t>
            </w:r>
            <w:r w:rsidRPr="007D0C87">
              <w:rPr>
                <w:rFonts w:eastAsia="Times New Roman" w:cs="Times New Roman"/>
                <w:color w:val="000000"/>
                <w:kern w:val="2"/>
                <w:szCs w:val="28"/>
              </w:rPr>
              <w:t>người</w:t>
            </w:r>
            <w:r w:rsidRPr="007D0C87">
              <w:rPr>
                <w:rFonts w:eastAsia="Times New Roman" w:cs="Times New Roman"/>
                <w:color w:val="000000"/>
                <w:spacing w:val="-6"/>
                <w:kern w:val="2"/>
                <w:szCs w:val="28"/>
              </w:rPr>
              <w:t xml:space="preserve"> </w:t>
            </w:r>
            <w:r w:rsidRPr="007D0C87">
              <w:rPr>
                <w:rFonts w:eastAsia="Times New Roman" w:cs="Times New Roman"/>
                <w:color w:val="000000"/>
                <w:kern w:val="2"/>
                <w:szCs w:val="28"/>
              </w:rPr>
              <w:t>dân</w:t>
            </w:r>
            <w:r w:rsidRPr="007D0C87">
              <w:rPr>
                <w:rFonts w:eastAsia="Times New Roman" w:cs="Times New Roman"/>
                <w:color w:val="000000"/>
                <w:spacing w:val="-11"/>
                <w:kern w:val="2"/>
                <w:szCs w:val="28"/>
              </w:rPr>
              <w:t xml:space="preserve"> </w:t>
            </w:r>
            <w:r w:rsidRPr="007D0C87">
              <w:rPr>
                <w:rFonts w:eastAsia="Times New Roman" w:cs="Times New Roman"/>
                <w:color w:val="000000"/>
                <w:kern w:val="2"/>
                <w:szCs w:val="28"/>
              </w:rPr>
              <w:t>Việt</w:t>
            </w:r>
            <w:r w:rsidRPr="007D0C87">
              <w:rPr>
                <w:rFonts w:eastAsia="Times New Roman" w:cs="Times New Roman"/>
                <w:color w:val="000000"/>
                <w:spacing w:val="-6"/>
                <w:kern w:val="2"/>
                <w:szCs w:val="28"/>
              </w:rPr>
              <w:t xml:space="preserve"> </w:t>
            </w:r>
            <w:r w:rsidRPr="007D0C87">
              <w:rPr>
                <w:rFonts w:eastAsia="Times New Roman" w:cs="Times New Roman"/>
                <w:color w:val="000000"/>
                <w:kern w:val="2"/>
                <w:szCs w:val="28"/>
              </w:rPr>
              <w:t>Nam</w:t>
            </w:r>
            <w:r w:rsidRPr="007D0C87">
              <w:rPr>
                <w:rFonts w:eastAsia="Times New Roman" w:cs="Times New Roman"/>
                <w:color w:val="000000"/>
                <w:spacing w:val="-6"/>
                <w:kern w:val="2"/>
                <w:szCs w:val="28"/>
              </w:rPr>
              <w:t xml:space="preserve"> </w:t>
            </w:r>
            <w:r w:rsidRPr="007D0C87">
              <w:rPr>
                <w:rFonts w:eastAsia="Times New Roman" w:cs="Times New Roman"/>
                <w:color w:val="000000"/>
                <w:kern w:val="2"/>
                <w:szCs w:val="28"/>
              </w:rPr>
              <w:t>bình</w:t>
            </w:r>
            <w:r w:rsidRPr="007D0C87">
              <w:rPr>
                <w:rFonts w:eastAsia="Times New Roman" w:cs="Times New Roman"/>
                <w:color w:val="000000"/>
                <w:spacing w:val="-6"/>
                <w:kern w:val="2"/>
                <w:szCs w:val="28"/>
              </w:rPr>
              <w:t xml:space="preserve"> </w:t>
            </w:r>
            <w:r w:rsidRPr="007D0C87">
              <w:rPr>
                <w:rFonts w:eastAsia="Times New Roman" w:cs="Times New Roman"/>
                <w:color w:val="000000"/>
                <w:kern w:val="2"/>
                <w:szCs w:val="28"/>
              </w:rPr>
              <w:t>thường</w:t>
            </w:r>
            <w:r w:rsidRPr="007D0C87">
              <w:rPr>
                <w:rFonts w:eastAsia="Times New Roman" w:cs="Times New Roman"/>
                <w:color w:val="000000"/>
                <w:spacing w:val="-6"/>
                <w:kern w:val="2"/>
                <w:szCs w:val="28"/>
              </w:rPr>
              <w:t xml:space="preserve"> </w:t>
            </w:r>
            <w:r w:rsidRPr="007D0C87">
              <w:rPr>
                <w:rFonts w:eastAsia="Times New Roman" w:cs="Times New Roman"/>
                <w:color w:val="000000"/>
                <w:kern w:val="2"/>
                <w:szCs w:val="28"/>
              </w:rPr>
              <w:t>trong</w:t>
            </w:r>
            <w:r w:rsidRPr="007D0C87">
              <w:rPr>
                <w:rFonts w:eastAsia="Times New Roman" w:cs="Times New Roman"/>
                <w:color w:val="000000"/>
                <w:spacing w:val="-6"/>
                <w:kern w:val="2"/>
                <w:szCs w:val="28"/>
              </w:rPr>
              <w:t xml:space="preserve"> </w:t>
            </w:r>
            <w:r w:rsidRPr="007D0C87">
              <w:rPr>
                <w:rFonts w:eastAsia="Times New Roman" w:cs="Times New Roman"/>
                <w:color w:val="000000"/>
                <w:kern w:val="2"/>
                <w:szCs w:val="28"/>
              </w:rPr>
              <w:t>những</w:t>
            </w:r>
            <w:r w:rsidRPr="007D0C87">
              <w:rPr>
                <w:rFonts w:eastAsia="Times New Roman" w:cs="Times New Roman"/>
                <w:color w:val="000000"/>
                <w:spacing w:val="-6"/>
                <w:kern w:val="2"/>
                <w:szCs w:val="28"/>
              </w:rPr>
              <w:t xml:space="preserve"> </w:t>
            </w:r>
            <w:r w:rsidRPr="007D0C87">
              <w:rPr>
                <w:rFonts w:eastAsia="Times New Roman" w:cs="Times New Roman"/>
                <w:color w:val="000000"/>
                <w:kern w:val="2"/>
                <w:szCs w:val="28"/>
              </w:rPr>
              <w:t>ngày</w:t>
            </w:r>
            <w:r w:rsidRPr="007D0C87">
              <w:rPr>
                <w:rFonts w:eastAsia="Times New Roman" w:cs="Times New Roman"/>
                <w:color w:val="000000"/>
                <w:spacing w:val="-6"/>
                <w:kern w:val="2"/>
                <w:szCs w:val="28"/>
              </w:rPr>
              <w:t xml:space="preserve"> </w:t>
            </w:r>
            <w:r w:rsidRPr="007D0C87">
              <w:rPr>
                <w:rFonts w:eastAsia="Times New Roman" w:cs="Times New Roman"/>
                <w:color w:val="000000"/>
                <w:kern w:val="2"/>
                <w:szCs w:val="28"/>
              </w:rPr>
              <w:t>tháng</w:t>
            </w:r>
            <w:r w:rsidRPr="007D0C87">
              <w:rPr>
                <w:rFonts w:eastAsia="Times New Roman" w:cs="Times New Roman"/>
                <w:color w:val="000000"/>
                <w:spacing w:val="-6"/>
                <w:kern w:val="2"/>
                <w:szCs w:val="28"/>
              </w:rPr>
              <w:t xml:space="preserve"> </w:t>
            </w:r>
            <w:r w:rsidRPr="007D0C87">
              <w:rPr>
                <w:rFonts w:eastAsia="Times New Roman" w:cs="Times New Roman"/>
                <w:color w:val="000000"/>
                <w:kern w:val="2"/>
                <w:szCs w:val="28"/>
              </w:rPr>
              <w:t>đầu</w:t>
            </w:r>
            <w:r w:rsidRPr="007D0C87">
              <w:rPr>
                <w:rFonts w:eastAsia="Times New Roman" w:cs="Times New Roman"/>
                <w:color w:val="000000"/>
                <w:spacing w:val="-6"/>
                <w:kern w:val="2"/>
                <w:szCs w:val="28"/>
              </w:rPr>
              <w:t xml:space="preserve"> </w:t>
            </w:r>
            <w:r w:rsidRPr="007D0C87">
              <w:rPr>
                <w:rFonts w:eastAsia="Times New Roman" w:cs="Times New Roman"/>
                <w:color w:val="000000"/>
                <w:kern w:val="2"/>
                <w:szCs w:val="28"/>
              </w:rPr>
              <w:t>tiên</w:t>
            </w:r>
            <w:r w:rsidRPr="007D0C87">
              <w:rPr>
                <w:rFonts w:eastAsia="Times New Roman" w:cs="Times New Roman"/>
                <w:color w:val="000000"/>
                <w:spacing w:val="-6"/>
                <w:kern w:val="2"/>
                <w:szCs w:val="28"/>
              </w:rPr>
              <w:t xml:space="preserve"> </w:t>
            </w:r>
            <w:r w:rsidRPr="007D0C87">
              <w:rPr>
                <w:rFonts w:eastAsia="Times New Roman" w:cs="Times New Roman"/>
                <w:color w:val="000000"/>
                <w:kern w:val="2"/>
                <w:szCs w:val="28"/>
              </w:rPr>
              <w:t>của</w:t>
            </w:r>
            <w:r w:rsidRPr="007D0C87">
              <w:rPr>
                <w:rFonts w:eastAsia="Times New Roman" w:cs="Times New Roman"/>
                <w:color w:val="000000"/>
                <w:spacing w:val="-6"/>
                <w:kern w:val="2"/>
                <w:szCs w:val="28"/>
              </w:rPr>
              <w:t xml:space="preserve"> </w:t>
            </w:r>
            <w:r w:rsidRPr="007D0C87">
              <w:rPr>
                <w:rFonts w:eastAsia="Times New Roman" w:cs="Times New Roman"/>
                <w:color w:val="000000"/>
                <w:kern w:val="2"/>
                <w:szCs w:val="28"/>
              </w:rPr>
              <w:t xml:space="preserve">nước Việt Nam độc lập, thể hiện qua bài đọc </w:t>
            </w:r>
            <w:r w:rsidRPr="007D0C87">
              <w:rPr>
                <w:rFonts w:eastAsia="Times New Roman" w:cs="Times New Roman"/>
                <w:i/>
                <w:color w:val="000000"/>
                <w:kern w:val="2"/>
                <w:szCs w:val="28"/>
              </w:rPr>
              <w:t>Tuần lễ Vàng</w:t>
            </w:r>
            <w:r w:rsidRPr="007D0C87">
              <w:rPr>
                <w:rFonts w:eastAsia="Times New Roman" w:cs="Times New Roman"/>
                <w:color w:val="000000"/>
                <w:kern w:val="2"/>
                <w:szCs w:val="28"/>
              </w:rPr>
              <w:t>.</w:t>
            </w:r>
          </w:p>
        </w:tc>
        <w:tc>
          <w:tcPr>
            <w:tcW w:w="4395" w:type="dxa"/>
            <w:shd w:val="clear" w:color="auto" w:fill="auto"/>
          </w:tcPr>
          <w:p w:rsidR="003B2F11" w:rsidRPr="007D0C87" w:rsidRDefault="003B2F11" w:rsidP="003B2F11">
            <w:pPr>
              <w:widowControl w:val="0"/>
              <w:spacing w:after="0" w:line="240" w:lineRule="auto"/>
              <w:ind w:right="2471"/>
              <w:rPr>
                <w:rFonts w:eastAsia="Times New Roman" w:cs="Times New Roman"/>
                <w:color w:val="000000"/>
                <w:kern w:val="2"/>
                <w:szCs w:val="28"/>
              </w:rPr>
            </w:pPr>
          </w:p>
          <w:p w:rsidR="003B2F11" w:rsidRPr="007D0C87" w:rsidRDefault="003B2F11" w:rsidP="003B2F11">
            <w:pPr>
              <w:widowControl w:val="0"/>
              <w:spacing w:after="0" w:line="240" w:lineRule="auto"/>
              <w:rPr>
                <w:rFonts w:eastAsia="Times New Roman" w:cs="Times New Roman"/>
                <w:color w:val="000000"/>
                <w:kern w:val="2"/>
                <w:szCs w:val="28"/>
              </w:rPr>
            </w:pPr>
            <w:r w:rsidRPr="007D0C87">
              <w:rPr>
                <w:rFonts w:eastAsia="Times New Roman" w:cs="Times New Roman"/>
                <w:color w:val="000000"/>
                <w:kern w:val="2"/>
                <w:szCs w:val="28"/>
              </w:rPr>
              <w:t>- HS xem video</w:t>
            </w:r>
          </w:p>
          <w:p w:rsidR="003B2F11" w:rsidRPr="007D0C87" w:rsidRDefault="003B2F11" w:rsidP="003B2F11">
            <w:pPr>
              <w:widowControl w:val="0"/>
              <w:spacing w:after="0" w:line="240" w:lineRule="auto"/>
              <w:ind w:right="170"/>
              <w:rPr>
                <w:rFonts w:eastAsia="Times New Roman" w:cs="Times New Roman"/>
                <w:color w:val="000000"/>
                <w:kern w:val="2"/>
                <w:szCs w:val="28"/>
              </w:rPr>
            </w:pPr>
          </w:p>
          <w:p w:rsidR="003B2F11" w:rsidRPr="007D0C87" w:rsidRDefault="003B2F11" w:rsidP="003B2F11">
            <w:pPr>
              <w:widowControl w:val="0"/>
              <w:spacing w:after="0" w:line="240" w:lineRule="auto"/>
              <w:ind w:right="-48"/>
              <w:rPr>
                <w:rFonts w:eastAsia="Times New Roman" w:cs="Times New Roman"/>
                <w:color w:val="000000"/>
                <w:kern w:val="2"/>
                <w:szCs w:val="28"/>
              </w:rPr>
            </w:pPr>
            <w:r w:rsidRPr="007D0C87">
              <w:rPr>
                <w:rFonts w:eastAsia="Times New Roman" w:cs="Times New Roman"/>
                <w:color w:val="000000"/>
                <w:kern w:val="2"/>
                <w:szCs w:val="28"/>
              </w:rPr>
              <w:t>- Video ngợi ca về sức mạnh của sự đoàn kết</w:t>
            </w:r>
          </w:p>
        </w:tc>
      </w:tr>
      <w:tr w:rsidR="003B2F11" w:rsidRPr="007D0C87" w:rsidTr="00740A3E">
        <w:tc>
          <w:tcPr>
            <w:tcW w:w="563" w:type="dxa"/>
            <w:shd w:val="clear" w:color="auto" w:fill="auto"/>
          </w:tcPr>
          <w:p w:rsidR="003B2F11" w:rsidRPr="007D0C87" w:rsidRDefault="003B2F11" w:rsidP="003B2F11">
            <w:pPr>
              <w:spacing w:after="0" w:line="240" w:lineRule="auto"/>
              <w:rPr>
                <w:rFonts w:eastAsia="Times New Roman" w:cs="Times New Roman"/>
                <w:color w:val="000000"/>
                <w:szCs w:val="28"/>
              </w:rPr>
            </w:pPr>
            <w:r w:rsidRPr="007D0C87">
              <w:rPr>
                <w:rFonts w:eastAsia="Times New Roman" w:cs="Times New Roman"/>
                <w:color w:val="000000"/>
                <w:szCs w:val="28"/>
              </w:rPr>
              <w:t>13'</w:t>
            </w:r>
          </w:p>
        </w:tc>
        <w:tc>
          <w:tcPr>
            <w:tcW w:w="9610" w:type="dxa"/>
            <w:gridSpan w:val="2"/>
            <w:shd w:val="clear" w:color="auto" w:fill="auto"/>
          </w:tcPr>
          <w:p w:rsidR="003B2F11" w:rsidRPr="007D0C87" w:rsidRDefault="003B2F11" w:rsidP="003B2F11">
            <w:pPr>
              <w:widowControl w:val="0"/>
              <w:spacing w:after="0" w:line="240" w:lineRule="auto"/>
              <w:rPr>
                <w:rFonts w:eastAsia="Times New Roman" w:cs="Times New Roman"/>
                <w:b/>
                <w:color w:val="000000"/>
                <w:kern w:val="2"/>
                <w:szCs w:val="28"/>
                <w:lang w:val="vi-VN"/>
              </w:rPr>
            </w:pPr>
            <w:r w:rsidRPr="007D0C87">
              <w:rPr>
                <w:rFonts w:eastAsia="Times New Roman" w:cs="Times New Roman"/>
                <w:b/>
                <w:color w:val="000000"/>
                <w:kern w:val="2"/>
                <w:szCs w:val="28"/>
                <w:lang w:val="vi-VN"/>
              </w:rPr>
              <w:t>B. HOẠT ĐỘNG HÌNH THÀNH KIẾN THỨC MỚI:</w:t>
            </w:r>
          </w:p>
          <w:p w:rsidR="003B2F11" w:rsidRPr="007D0C87" w:rsidRDefault="003B2F11" w:rsidP="003B2F11">
            <w:pPr>
              <w:widowControl w:val="0"/>
              <w:spacing w:after="0" w:line="240" w:lineRule="auto"/>
              <w:rPr>
                <w:rFonts w:eastAsia="Times New Roman" w:cs="Times New Roman"/>
                <w:color w:val="000000"/>
                <w:kern w:val="2"/>
                <w:szCs w:val="28"/>
                <w:lang w:val="vi-VN"/>
              </w:rPr>
            </w:pPr>
            <w:r w:rsidRPr="007D0C87">
              <w:rPr>
                <w:rFonts w:eastAsia="Times New Roman" w:cs="Times New Roman"/>
                <w:b/>
                <w:color w:val="000000"/>
                <w:kern w:val="2"/>
                <w:szCs w:val="28"/>
                <w:lang w:val="vi-VN"/>
              </w:rPr>
              <w:t>Mục tiêu:</w:t>
            </w:r>
            <w:r w:rsidRPr="007D0C87">
              <w:rPr>
                <w:rFonts w:eastAsia="Times New Roman" w:cs="Times New Roman"/>
                <w:color w:val="000000"/>
                <w:kern w:val="2"/>
                <w:szCs w:val="28"/>
                <w:lang w:val="vi-VN"/>
              </w:rPr>
              <w:t xml:space="preserve"> Đọc</w:t>
            </w:r>
            <w:r w:rsidRPr="007D0C87">
              <w:rPr>
                <w:rFonts w:eastAsia="Times New Roman" w:cs="Times New Roman"/>
                <w:color w:val="000000"/>
                <w:spacing w:val="-6"/>
                <w:kern w:val="2"/>
                <w:szCs w:val="28"/>
                <w:lang w:val="vi-VN"/>
              </w:rPr>
              <w:t xml:space="preserve"> </w:t>
            </w:r>
            <w:r w:rsidRPr="007D0C87">
              <w:rPr>
                <w:rFonts w:eastAsia="Times New Roman" w:cs="Times New Roman"/>
                <w:color w:val="000000"/>
                <w:kern w:val="2"/>
                <w:szCs w:val="28"/>
                <w:lang w:val="vi-VN"/>
              </w:rPr>
              <w:t>thành</w:t>
            </w:r>
            <w:r w:rsidRPr="007D0C87">
              <w:rPr>
                <w:rFonts w:eastAsia="Times New Roman" w:cs="Times New Roman"/>
                <w:color w:val="000000"/>
                <w:spacing w:val="-6"/>
                <w:kern w:val="2"/>
                <w:szCs w:val="28"/>
                <w:lang w:val="vi-VN"/>
              </w:rPr>
              <w:t xml:space="preserve"> </w:t>
            </w:r>
            <w:r w:rsidRPr="007D0C87">
              <w:rPr>
                <w:rFonts w:eastAsia="Times New Roman" w:cs="Times New Roman"/>
                <w:color w:val="000000"/>
                <w:kern w:val="2"/>
                <w:szCs w:val="28"/>
                <w:lang w:val="vi-VN"/>
              </w:rPr>
              <w:t>tiếng</w:t>
            </w:r>
            <w:r w:rsidRPr="007D0C87">
              <w:rPr>
                <w:rFonts w:eastAsia="Times New Roman" w:cs="Times New Roman"/>
                <w:color w:val="000000"/>
                <w:spacing w:val="-6"/>
                <w:kern w:val="2"/>
                <w:szCs w:val="28"/>
                <w:lang w:val="vi-VN"/>
              </w:rPr>
              <w:t xml:space="preserve"> </w:t>
            </w:r>
            <w:r w:rsidRPr="007D0C87">
              <w:rPr>
                <w:rFonts w:eastAsia="Times New Roman" w:cs="Times New Roman"/>
                <w:color w:val="000000"/>
                <w:kern w:val="2"/>
                <w:szCs w:val="28"/>
                <w:lang w:val="vi-VN"/>
              </w:rPr>
              <w:t>trôi</w:t>
            </w:r>
            <w:r w:rsidRPr="007D0C87">
              <w:rPr>
                <w:rFonts w:eastAsia="Times New Roman" w:cs="Times New Roman"/>
                <w:color w:val="000000"/>
                <w:spacing w:val="-6"/>
                <w:kern w:val="2"/>
                <w:szCs w:val="28"/>
                <w:lang w:val="vi-VN"/>
              </w:rPr>
              <w:t xml:space="preserve"> </w:t>
            </w:r>
            <w:r w:rsidRPr="007D0C87">
              <w:rPr>
                <w:rFonts w:eastAsia="Times New Roman" w:cs="Times New Roman"/>
                <w:color w:val="000000"/>
                <w:kern w:val="2"/>
                <w:szCs w:val="28"/>
                <w:lang w:val="vi-VN"/>
              </w:rPr>
              <w:t>chảy</w:t>
            </w:r>
            <w:r w:rsidRPr="007D0C87">
              <w:rPr>
                <w:rFonts w:eastAsia="Times New Roman" w:cs="Times New Roman"/>
                <w:color w:val="000000"/>
                <w:spacing w:val="-6"/>
                <w:kern w:val="2"/>
                <w:szCs w:val="28"/>
                <w:lang w:val="vi-VN"/>
              </w:rPr>
              <w:t xml:space="preserve"> </w:t>
            </w:r>
            <w:r w:rsidRPr="007D0C87">
              <w:rPr>
                <w:rFonts w:eastAsia="Times New Roman" w:cs="Times New Roman"/>
                <w:color w:val="000000"/>
                <w:kern w:val="2"/>
                <w:szCs w:val="28"/>
                <w:lang w:val="vi-VN"/>
              </w:rPr>
              <w:t>toàn</w:t>
            </w:r>
            <w:r w:rsidRPr="007D0C87">
              <w:rPr>
                <w:rFonts w:eastAsia="Times New Roman" w:cs="Times New Roman"/>
                <w:color w:val="000000"/>
                <w:spacing w:val="-6"/>
                <w:kern w:val="2"/>
                <w:szCs w:val="28"/>
                <w:lang w:val="vi-VN"/>
              </w:rPr>
              <w:t xml:space="preserve"> </w:t>
            </w:r>
            <w:r w:rsidRPr="007D0C87">
              <w:rPr>
                <w:rFonts w:eastAsia="Times New Roman" w:cs="Times New Roman"/>
                <w:color w:val="000000"/>
                <w:kern w:val="2"/>
                <w:szCs w:val="28"/>
                <w:lang w:val="vi-VN"/>
              </w:rPr>
              <w:t>bài.</w:t>
            </w:r>
            <w:r w:rsidRPr="007D0C87">
              <w:rPr>
                <w:rFonts w:eastAsia="Times New Roman" w:cs="Times New Roman"/>
                <w:color w:val="000000"/>
                <w:spacing w:val="-6"/>
                <w:kern w:val="2"/>
                <w:szCs w:val="28"/>
                <w:lang w:val="vi-VN"/>
              </w:rPr>
              <w:t xml:space="preserve"> </w:t>
            </w:r>
            <w:r w:rsidRPr="007D0C87">
              <w:rPr>
                <w:rFonts w:eastAsia="Times New Roman" w:cs="Times New Roman"/>
                <w:color w:val="000000"/>
                <w:kern w:val="2"/>
                <w:szCs w:val="28"/>
                <w:lang w:val="vi-VN"/>
              </w:rPr>
              <w:t>Phát</w:t>
            </w:r>
            <w:r w:rsidRPr="007D0C87">
              <w:rPr>
                <w:rFonts w:eastAsia="Times New Roman" w:cs="Times New Roman"/>
                <w:color w:val="000000"/>
                <w:spacing w:val="-6"/>
                <w:kern w:val="2"/>
                <w:szCs w:val="28"/>
                <w:lang w:val="vi-VN"/>
              </w:rPr>
              <w:t xml:space="preserve"> </w:t>
            </w:r>
            <w:r w:rsidRPr="007D0C87">
              <w:rPr>
                <w:rFonts w:eastAsia="Times New Roman" w:cs="Times New Roman"/>
                <w:color w:val="000000"/>
                <w:kern w:val="2"/>
                <w:szCs w:val="28"/>
                <w:lang w:val="vi-VN"/>
              </w:rPr>
              <w:t>âm</w:t>
            </w:r>
            <w:r w:rsidRPr="007D0C87">
              <w:rPr>
                <w:rFonts w:eastAsia="Times New Roman" w:cs="Times New Roman"/>
                <w:color w:val="000000"/>
                <w:spacing w:val="-6"/>
                <w:kern w:val="2"/>
                <w:szCs w:val="28"/>
                <w:lang w:val="vi-VN"/>
              </w:rPr>
              <w:t xml:space="preserve"> </w:t>
            </w:r>
            <w:r w:rsidRPr="007D0C87">
              <w:rPr>
                <w:rFonts w:eastAsia="Times New Roman" w:cs="Times New Roman"/>
                <w:color w:val="000000"/>
                <w:kern w:val="2"/>
                <w:szCs w:val="28"/>
                <w:lang w:val="vi-VN"/>
              </w:rPr>
              <w:t>đúng</w:t>
            </w:r>
            <w:r w:rsidRPr="007D0C87">
              <w:rPr>
                <w:rFonts w:eastAsia="Times New Roman" w:cs="Times New Roman"/>
                <w:color w:val="000000"/>
                <w:spacing w:val="-6"/>
                <w:kern w:val="2"/>
                <w:szCs w:val="28"/>
                <w:lang w:val="vi-VN"/>
              </w:rPr>
              <w:t xml:space="preserve"> </w:t>
            </w:r>
            <w:r w:rsidRPr="007D0C87">
              <w:rPr>
                <w:rFonts w:eastAsia="Times New Roman" w:cs="Times New Roman"/>
                <w:color w:val="000000"/>
                <w:kern w:val="2"/>
                <w:szCs w:val="28"/>
                <w:lang w:val="vi-VN"/>
              </w:rPr>
              <w:t>các</w:t>
            </w:r>
            <w:r w:rsidRPr="007D0C87">
              <w:rPr>
                <w:rFonts w:eastAsia="Times New Roman" w:cs="Times New Roman"/>
                <w:color w:val="000000"/>
                <w:spacing w:val="-6"/>
                <w:kern w:val="2"/>
                <w:szCs w:val="28"/>
                <w:lang w:val="vi-VN"/>
              </w:rPr>
              <w:t xml:space="preserve"> </w:t>
            </w:r>
            <w:r w:rsidRPr="007D0C87">
              <w:rPr>
                <w:rFonts w:eastAsia="Times New Roman" w:cs="Times New Roman"/>
                <w:color w:val="000000"/>
                <w:kern w:val="2"/>
                <w:szCs w:val="28"/>
                <w:lang w:val="vi-VN"/>
              </w:rPr>
              <w:t>từ</w:t>
            </w:r>
            <w:r w:rsidRPr="007D0C87">
              <w:rPr>
                <w:rFonts w:eastAsia="Times New Roman" w:cs="Times New Roman"/>
                <w:color w:val="000000"/>
                <w:spacing w:val="-6"/>
                <w:kern w:val="2"/>
                <w:szCs w:val="28"/>
                <w:lang w:val="vi-VN"/>
              </w:rPr>
              <w:t xml:space="preserve"> </w:t>
            </w:r>
            <w:r w:rsidRPr="007D0C87">
              <w:rPr>
                <w:rFonts w:eastAsia="Times New Roman" w:cs="Times New Roman"/>
                <w:color w:val="000000"/>
                <w:kern w:val="2"/>
                <w:szCs w:val="28"/>
                <w:lang w:val="vi-VN"/>
              </w:rPr>
              <w:t>ngữ</w:t>
            </w:r>
            <w:r w:rsidRPr="007D0C87">
              <w:rPr>
                <w:rFonts w:eastAsia="Times New Roman" w:cs="Times New Roman"/>
                <w:color w:val="000000"/>
                <w:spacing w:val="-6"/>
                <w:kern w:val="2"/>
                <w:szCs w:val="28"/>
                <w:lang w:val="vi-VN"/>
              </w:rPr>
              <w:t xml:space="preserve"> </w:t>
            </w:r>
            <w:r w:rsidRPr="007D0C87">
              <w:rPr>
                <w:rFonts w:eastAsia="Times New Roman" w:cs="Times New Roman"/>
                <w:color w:val="000000"/>
                <w:kern w:val="2"/>
                <w:szCs w:val="28"/>
                <w:lang w:val="vi-VN"/>
              </w:rPr>
              <w:t>có</w:t>
            </w:r>
            <w:r w:rsidRPr="007D0C87">
              <w:rPr>
                <w:rFonts w:eastAsia="Times New Roman" w:cs="Times New Roman"/>
                <w:color w:val="000000"/>
                <w:spacing w:val="-6"/>
                <w:kern w:val="2"/>
                <w:szCs w:val="28"/>
                <w:lang w:val="vi-VN"/>
              </w:rPr>
              <w:t xml:space="preserve"> </w:t>
            </w:r>
            <w:r w:rsidRPr="007D0C87">
              <w:rPr>
                <w:rFonts w:eastAsia="Times New Roman" w:cs="Times New Roman"/>
                <w:color w:val="000000"/>
                <w:kern w:val="2"/>
                <w:szCs w:val="28"/>
                <w:lang w:val="vi-VN"/>
              </w:rPr>
              <w:t>âm,</w:t>
            </w:r>
            <w:r w:rsidRPr="007D0C87">
              <w:rPr>
                <w:rFonts w:eastAsia="Times New Roman" w:cs="Times New Roman"/>
                <w:color w:val="000000"/>
                <w:spacing w:val="-6"/>
                <w:kern w:val="2"/>
                <w:szCs w:val="28"/>
                <w:lang w:val="vi-VN"/>
              </w:rPr>
              <w:t xml:space="preserve"> </w:t>
            </w:r>
            <w:r w:rsidRPr="007D0C87">
              <w:rPr>
                <w:rFonts w:eastAsia="Times New Roman" w:cs="Times New Roman"/>
                <w:color w:val="000000"/>
                <w:kern w:val="2"/>
                <w:szCs w:val="28"/>
                <w:lang w:val="vi-VN"/>
              </w:rPr>
              <w:t>vần,</w:t>
            </w:r>
            <w:r w:rsidRPr="007D0C87">
              <w:rPr>
                <w:rFonts w:eastAsia="Times New Roman" w:cs="Times New Roman"/>
                <w:color w:val="000000"/>
                <w:spacing w:val="-6"/>
                <w:kern w:val="2"/>
                <w:szCs w:val="28"/>
                <w:lang w:val="vi-VN"/>
              </w:rPr>
              <w:t xml:space="preserve"> </w:t>
            </w:r>
            <w:r w:rsidRPr="007D0C87">
              <w:rPr>
                <w:rFonts w:eastAsia="Times New Roman" w:cs="Times New Roman"/>
                <w:color w:val="000000"/>
                <w:kern w:val="2"/>
                <w:szCs w:val="28"/>
                <w:lang w:val="vi-VN"/>
              </w:rPr>
              <w:t>thanh mà HS địa phương dễ viết sai. Ngắt nghỉ hơi đúng. Thể hiện được tình cảm, cảm xúc phù hợp với nội dung bài đọc.</w:t>
            </w:r>
          </w:p>
          <w:p w:rsidR="003B2F11" w:rsidRPr="007D0C87" w:rsidRDefault="003B2F11" w:rsidP="003B2F11">
            <w:pPr>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w:t>
            </w:r>
            <w:r w:rsidRPr="007D0C87">
              <w:rPr>
                <w:rFonts w:eastAsia="Times New Roman" w:cs="Times New Roman"/>
                <w:color w:val="000000"/>
                <w:spacing w:val="-4"/>
                <w:szCs w:val="28"/>
                <w:lang w:val="vi-VN"/>
              </w:rPr>
              <w:t xml:space="preserve"> Hiểu</w:t>
            </w:r>
            <w:r w:rsidRPr="007D0C87">
              <w:rPr>
                <w:rFonts w:eastAsia="Times New Roman" w:cs="Times New Roman"/>
                <w:color w:val="000000"/>
                <w:spacing w:val="-11"/>
                <w:szCs w:val="28"/>
                <w:lang w:val="vi-VN"/>
              </w:rPr>
              <w:t xml:space="preserve"> </w:t>
            </w:r>
            <w:r w:rsidRPr="007D0C87">
              <w:rPr>
                <w:rFonts w:eastAsia="Times New Roman" w:cs="Times New Roman"/>
                <w:color w:val="000000"/>
                <w:spacing w:val="-4"/>
                <w:szCs w:val="28"/>
                <w:lang w:val="vi-VN"/>
              </w:rPr>
              <w:t>nghĩa</w:t>
            </w:r>
            <w:r w:rsidRPr="007D0C87">
              <w:rPr>
                <w:rFonts w:eastAsia="Times New Roman" w:cs="Times New Roman"/>
                <w:color w:val="000000"/>
                <w:spacing w:val="-11"/>
                <w:szCs w:val="28"/>
                <w:lang w:val="vi-VN"/>
              </w:rPr>
              <w:t xml:space="preserve"> </w:t>
            </w:r>
            <w:r w:rsidRPr="007D0C87">
              <w:rPr>
                <w:rFonts w:eastAsia="Times New Roman" w:cs="Times New Roman"/>
                <w:color w:val="000000"/>
                <w:spacing w:val="-4"/>
                <w:szCs w:val="28"/>
                <w:lang w:val="vi-VN"/>
              </w:rPr>
              <w:t>của</w:t>
            </w:r>
            <w:r w:rsidRPr="007D0C87">
              <w:rPr>
                <w:rFonts w:eastAsia="Times New Roman" w:cs="Times New Roman"/>
                <w:color w:val="000000"/>
                <w:spacing w:val="-11"/>
                <w:szCs w:val="28"/>
                <w:lang w:val="vi-VN"/>
              </w:rPr>
              <w:t xml:space="preserve"> </w:t>
            </w:r>
            <w:r w:rsidRPr="007D0C87">
              <w:rPr>
                <w:rFonts w:eastAsia="Times New Roman" w:cs="Times New Roman"/>
                <w:color w:val="000000"/>
                <w:spacing w:val="-4"/>
                <w:szCs w:val="28"/>
                <w:lang w:val="vi-VN"/>
              </w:rPr>
              <w:t>các</w:t>
            </w:r>
            <w:r w:rsidRPr="007D0C87">
              <w:rPr>
                <w:rFonts w:eastAsia="Times New Roman" w:cs="Times New Roman"/>
                <w:color w:val="000000"/>
                <w:spacing w:val="-11"/>
                <w:szCs w:val="28"/>
                <w:lang w:val="vi-VN"/>
              </w:rPr>
              <w:t xml:space="preserve"> </w:t>
            </w:r>
            <w:r w:rsidRPr="007D0C87">
              <w:rPr>
                <w:rFonts w:eastAsia="Times New Roman" w:cs="Times New Roman"/>
                <w:color w:val="000000"/>
                <w:spacing w:val="-4"/>
                <w:szCs w:val="28"/>
                <w:lang w:val="vi-VN"/>
              </w:rPr>
              <w:t>từ</w:t>
            </w:r>
            <w:r w:rsidRPr="007D0C87">
              <w:rPr>
                <w:rFonts w:eastAsia="Times New Roman" w:cs="Times New Roman"/>
                <w:color w:val="000000"/>
                <w:spacing w:val="-11"/>
                <w:szCs w:val="28"/>
                <w:lang w:val="vi-VN"/>
              </w:rPr>
              <w:t xml:space="preserve"> </w:t>
            </w:r>
            <w:r w:rsidRPr="007D0C87">
              <w:rPr>
                <w:rFonts w:eastAsia="Times New Roman" w:cs="Times New Roman"/>
                <w:color w:val="000000"/>
                <w:spacing w:val="-4"/>
                <w:szCs w:val="28"/>
                <w:lang w:val="vi-VN"/>
              </w:rPr>
              <w:t>ngữ</w:t>
            </w:r>
            <w:r w:rsidRPr="007D0C87">
              <w:rPr>
                <w:rFonts w:eastAsia="Times New Roman" w:cs="Times New Roman"/>
                <w:color w:val="000000"/>
                <w:spacing w:val="-11"/>
                <w:szCs w:val="28"/>
                <w:lang w:val="vi-VN"/>
              </w:rPr>
              <w:t xml:space="preserve"> </w:t>
            </w:r>
            <w:r w:rsidRPr="007D0C87">
              <w:rPr>
                <w:rFonts w:eastAsia="Times New Roman" w:cs="Times New Roman"/>
                <w:color w:val="000000"/>
                <w:spacing w:val="-4"/>
                <w:szCs w:val="28"/>
                <w:lang w:val="vi-VN"/>
              </w:rPr>
              <w:t>khó</w:t>
            </w:r>
            <w:r w:rsidRPr="007D0C87">
              <w:rPr>
                <w:rFonts w:eastAsia="Times New Roman" w:cs="Times New Roman"/>
                <w:color w:val="000000"/>
                <w:spacing w:val="-11"/>
                <w:szCs w:val="28"/>
                <w:lang w:val="vi-VN"/>
              </w:rPr>
              <w:t xml:space="preserve"> </w:t>
            </w:r>
            <w:r w:rsidRPr="007D0C87">
              <w:rPr>
                <w:rFonts w:eastAsia="Times New Roman" w:cs="Times New Roman"/>
                <w:color w:val="000000"/>
                <w:spacing w:val="-4"/>
                <w:szCs w:val="28"/>
                <w:lang w:val="vi-VN"/>
              </w:rPr>
              <w:t>trong</w:t>
            </w:r>
            <w:r w:rsidRPr="007D0C87">
              <w:rPr>
                <w:rFonts w:eastAsia="Times New Roman" w:cs="Times New Roman"/>
                <w:color w:val="000000"/>
                <w:spacing w:val="-11"/>
                <w:szCs w:val="28"/>
                <w:lang w:val="vi-VN"/>
              </w:rPr>
              <w:t xml:space="preserve"> </w:t>
            </w:r>
            <w:r w:rsidRPr="007D0C87">
              <w:rPr>
                <w:rFonts w:eastAsia="Times New Roman" w:cs="Times New Roman"/>
                <w:color w:val="000000"/>
                <w:spacing w:val="-4"/>
                <w:szCs w:val="28"/>
                <w:lang w:val="vi-VN"/>
              </w:rPr>
              <w:t>bài</w:t>
            </w:r>
            <w:r w:rsidRPr="007D0C87">
              <w:rPr>
                <w:rFonts w:eastAsia="Times New Roman" w:cs="Times New Roman"/>
                <w:color w:val="000000"/>
                <w:spacing w:val="-8"/>
                <w:szCs w:val="28"/>
                <w:lang w:val="vi-VN"/>
              </w:rPr>
              <w:t>.</w:t>
            </w:r>
            <w:r w:rsidRPr="007D0C87">
              <w:rPr>
                <w:rFonts w:eastAsia="Times New Roman" w:cs="Times New Roman"/>
                <w:color w:val="000000"/>
                <w:spacing w:val="-7"/>
                <w:szCs w:val="28"/>
                <w:lang w:val="vi-VN"/>
              </w:rPr>
              <w:t xml:space="preserve"> </w:t>
            </w:r>
            <w:r w:rsidRPr="007D0C87">
              <w:rPr>
                <w:rFonts w:eastAsia="Times New Roman" w:cs="Times New Roman"/>
                <w:color w:val="000000"/>
                <w:spacing w:val="-8"/>
                <w:szCs w:val="28"/>
                <w:lang w:val="vi-VN"/>
              </w:rPr>
              <w:t>Hiểu</w:t>
            </w:r>
            <w:r w:rsidRPr="007D0C87">
              <w:rPr>
                <w:rFonts w:eastAsia="Times New Roman" w:cs="Times New Roman"/>
                <w:color w:val="000000"/>
                <w:spacing w:val="-6"/>
                <w:szCs w:val="28"/>
                <w:lang w:val="vi-VN"/>
              </w:rPr>
              <w:t xml:space="preserve"> </w:t>
            </w:r>
            <w:r w:rsidRPr="007D0C87">
              <w:rPr>
                <w:rFonts w:eastAsia="Times New Roman" w:cs="Times New Roman"/>
                <w:color w:val="000000"/>
                <w:spacing w:val="-8"/>
                <w:szCs w:val="28"/>
                <w:lang w:val="vi-VN"/>
              </w:rPr>
              <w:t>nội</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dung</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và</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ý</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nghĩa</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của</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bài</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đọc:</w:t>
            </w:r>
            <w:r w:rsidRPr="007D0C87">
              <w:rPr>
                <w:rFonts w:eastAsia="Times New Roman" w:cs="Times New Roman"/>
                <w:color w:val="000000"/>
                <w:spacing w:val="-7"/>
                <w:szCs w:val="28"/>
                <w:lang w:val="vi-VN"/>
              </w:rPr>
              <w:t xml:space="preserve"> </w:t>
            </w:r>
            <w:r w:rsidRPr="007D0C87">
              <w:rPr>
                <w:rFonts w:eastAsia="Times New Roman" w:cs="Times New Roman"/>
                <w:color w:val="000000"/>
                <w:spacing w:val="-8"/>
                <w:szCs w:val="28"/>
                <w:lang w:val="vi-VN"/>
              </w:rPr>
              <w:t>Tinh</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thần</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đoàn</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kết,</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sẵn</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sàng</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cống</w:t>
            </w:r>
            <w:r w:rsidRPr="007D0C87">
              <w:rPr>
                <w:rFonts w:eastAsia="Times New Roman" w:cs="Times New Roman"/>
                <w:color w:val="000000"/>
                <w:spacing w:val="-5"/>
                <w:szCs w:val="28"/>
                <w:lang w:val="vi-VN"/>
              </w:rPr>
              <w:t xml:space="preserve"> </w:t>
            </w:r>
            <w:r w:rsidRPr="007D0C87">
              <w:rPr>
                <w:rFonts w:eastAsia="Times New Roman" w:cs="Times New Roman"/>
                <w:color w:val="000000"/>
                <w:spacing w:val="-8"/>
                <w:szCs w:val="28"/>
                <w:lang w:val="vi-VN"/>
              </w:rPr>
              <w:t xml:space="preserve">hiến </w:t>
            </w:r>
            <w:r w:rsidRPr="007D0C87">
              <w:rPr>
                <w:rFonts w:eastAsia="Times New Roman" w:cs="Times New Roman"/>
                <w:color w:val="000000"/>
                <w:szCs w:val="28"/>
                <w:lang w:val="vi-VN"/>
              </w:rPr>
              <w:t>cho</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đất</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nước</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của</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người</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dân</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Việt</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Nam</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qua</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sự</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kiện</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Tuần</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lễ</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Vàng</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tháng</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9/1945.</w:t>
            </w:r>
          </w:p>
        </w:tc>
      </w:tr>
      <w:tr w:rsidR="003B2F11" w:rsidRPr="007D0C87" w:rsidTr="00740A3E">
        <w:tc>
          <w:tcPr>
            <w:tcW w:w="563" w:type="dxa"/>
            <w:shd w:val="clear" w:color="auto" w:fill="auto"/>
          </w:tcPr>
          <w:p w:rsidR="003B2F11" w:rsidRPr="007D0C87" w:rsidRDefault="003B2F11" w:rsidP="003B2F11">
            <w:pPr>
              <w:spacing w:after="0" w:line="240" w:lineRule="auto"/>
              <w:rPr>
                <w:rFonts w:eastAsia="Times New Roman" w:cs="Times New Roman"/>
                <w:color w:val="000000"/>
                <w:szCs w:val="28"/>
                <w:lang w:val="vi-VN"/>
              </w:rPr>
            </w:pPr>
          </w:p>
        </w:tc>
        <w:tc>
          <w:tcPr>
            <w:tcW w:w="5215" w:type="dxa"/>
            <w:shd w:val="clear" w:color="auto" w:fill="auto"/>
          </w:tcPr>
          <w:p w:rsidR="003B2F11" w:rsidRPr="007D0C87" w:rsidRDefault="003B2F11" w:rsidP="003B2F11">
            <w:pPr>
              <w:widowControl w:val="0"/>
              <w:spacing w:after="0" w:line="240" w:lineRule="auto"/>
              <w:ind w:right="176"/>
              <w:rPr>
                <w:rFonts w:eastAsia="Times New Roman" w:cs="Times New Roman"/>
                <w:b/>
                <w:color w:val="000000"/>
                <w:kern w:val="2"/>
                <w:szCs w:val="28"/>
                <w:lang w:val="vi-VN"/>
              </w:rPr>
            </w:pPr>
            <w:r w:rsidRPr="007D0C87">
              <w:rPr>
                <w:rFonts w:eastAsia="Times New Roman" w:cs="Times New Roman"/>
                <w:b/>
                <w:color w:val="000000"/>
                <w:kern w:val="2"/>
                <w:szCs w:val="28"/>
                <w:lang w:val="vi-VN"/>
              </w:rPr>
              <w:t>* Hoạt động 1: Đọc thành tiếng</w:t>
            </w:r>
          </w:p>
          <w:p w:rsidR="003B2F11" w:rsidRPr="007D0C87" w:rsidRDefault="003B2F11" w:rsidP="003B2F11">
            <w:pPr>
              <w:widowControl w:val="0"/>
              <w:tabs>
                <w:tab w:val="left" w:pos="762"/>
              </w:tabs>
              <w:autoSpaceDE w:val="0"/>
              <w:autoSpaceDN w:val="0"/>
              <w:spacing w:after="0" w:line="240" w:lineRule="auto"/>
              <w:ind w:right="288"/>
              <w:rPr>
                <w:rFonts w:eastAsia="Times New Roman" w:cs="Times New Roman"/>
                <w:color w:val="000000"/>
                <w:szCs w:val="28"/>
                <w:lang w:val="vi-VN"/>
              </w:rPr>
            </w:pPr>
            <w:r w:rsidRPr="007D0C87">
              <w:rPr>
                <w:rFonts w:eastAsia="Times New Roman" w:cs="Times New Roman"/>
                <w:color w:val="000000"/>
                <w:szCs w:val="28"/>
                <w:lang w:val="vi-VN"/>
              </w:rPr>
              <w:t>- GV</w:t>
            </w:r>
            <w:r w:rsidRPr="007D0C87">
              <w:rPr>
                <w:rFonts w:eastAsia="Times New Roman" w:cs="Times New Roman"/>
                <w:color w:val="000000"/>
                <w:spacing w:val="-16"/>
                <w:szCs w:val="28"/>
                <w:lang w:val="vi-VN"/>
              </w:rPr>
              <w:t xml:space="preserve"> </w:t>
            </w:r>
            <w:r w:rsidRPr="007D0C87">
              <w:rPr>
                <w:rFonts w:eastAsia="Times New Roman" w:cs="Times New Roman"/>
                <w:color w:val="000000"/>
                <w:szCs w:val="28"/>
                <w:lang w:val="vi-VN"/>
              </w:rPr>
              <w:t>đọc</w:t>
            </w:r>
            <w:r w:rsidRPr="007D0C87">
              <w:rPr>
                <w:rFonts w:eastAsia="Times New Roman" w:cs="Times New Roman"/>
                <w:color w:val="000000"/>
                <w:spacing w:val="-14"/>
                <w:szCs w:val="28"/>
                <w:lang w:val="vi-VN"/>
              </w:rPr>
              <w:t xml:space="preserve"> </w:t>
            </w:r>
            <w:r w:rsidRPr="007D0C87">
              <w:rPr>
                <w:rFonts w:eastAsia="Times New Roman" w:cs="Times New Roman"/>
                <w:color w:val="000000"/>
                <w:szCs w:val="28"/>
                <w:lang w:val="vi-VN"/>
              </w:rPr>
              <w:t>mẫu,</w:t>
            </w:r>
            <w:r w:rsidRPr="007D0C87">
              <w:rPr>
                <w:rFonts w:eastAsia="Times New Roman" w:cs="Times New Roman"/>
                <w:color w:val="000000"/>
                <w:spacing w:val="-14"/>
                <w:szCs w:val="28"/>
                <w:lang w:val="vi-VN"/>
              </w:rPr>
              <w:t xml:space="preserve"> </w:t>
            </w:r>
            <w:r w:rsidRPr="007D0C87">
              <w:rPr>
                <w:rFonts w:eastAsia="Times New Roman" w:cs="Times New Roman"/>
                <w:color w:val="000000"/>
                <w:szCs w:val="28"/>
                <w:lang w:val="vi-VN"/>
              </w:rPr>
              <w:t>kết</w:t>
            </w:r>
            <w:r w:rsidRPr="007D0C87">
              <w:rPr>
                <w:rFonts w:eastAsia="Times New Roman" w:cs="Times New Roman"/>
                <w:color w:val="000000"/>
                <w:spacing w:val="-14"/>
                <w:szCs w:val="28"/>
                <w:lang w:val="vi-VN"/>
              </w:rPr>
              <w:t xml:space="preserve"> </w:t>
            </w:r>
            <w:r w:rsidRPr="007D0C87">
              <w:rPr>
                <w:rFonts w:eastAsia="Times New Roman" w:cs="Times New Roman"/>
                <w:color w:val="000000"/>
                <w:szCs w:val="28"/>
                <w:lang w:val="vi-VN"/>
              </w:rPr>
              <w:t>hợp</w:t>
            </w:r>
            <w:r w:rsidRPr="007D0C87">
              <w:rPr>
                <w:rFonts w:eastAsia="Times New Roman" w:cs="Times New Roman"/>
                <w:color w:val="000000"/>
                <w:spacing w:val="-14"/>
                <w:szCs w:val="28"/>
                <w:lang w:val="vi-VN"/>
              </w:rPr>
              <w:t xml:space="preserve"> </w:t>
            </w:r>
            <w:r w:rsidRPr="007D0C87">
              <w:rPr>
                <w:rFonts w:eastAsia="Times New Roman" w:cs="Times New Roman"/>
                <w:color w:val="000000"/>
                <w:szCs w:val="28"/>
                <w:lang w:val="vi-VN"/>
              </w:rPr>
              <w:t>giải</w:t>
            </w:r>
            <w:r w:rsidRPr="007D0C87">
              <w:rPr>
                <w:rFonts w:eastAsia="Times New Roman" w:cs="Times New Roman"/>
                <w:color w:val="000000"/>
                <w:spacing w:val="-14"/>
                <w:szCs w:val="28"/>
                <w:lang w:val="vi-VN"/>
              </w:rPr>
              <w:t xml:space="preserve"> </w:t>
            </w:r>
            <w:r w:rsidRPr="007D0C87">
              <w:rPr>
                <w:rFonts w:eastAsia="Times New Roman" w:cs="Times New Roman"/>
                <w:color w:val="000000"/>
                <w:szCs w:val="28"/>
                <w:lang w:val="vi-VN"/>
              </w:rPr>
              <w:t>nghĩa</w:t>
            </w:r>
            <w:r w:rsidRPr="007D0C87">
              <w:rPr>
                <w:rFonts w:eastAsia="Times New Roman" w:cs="Times New Roman"/>
                <w:color w:val="000000"/>
                <w:spacing w:val="-14"/>
                <w:szCs w:val="28"/>
                <w:lang w:val="vi-VN"/>
              </w:rPr>
              <w:t xml:space="preserve"> </w:t>
            </w:r>
            <w:r w:rsidRPr="007D0C87">
              <w:rPr>
                <w:rFonts w:eastAsia="Times New Roman" w:cs="Times New Roman"/>
                <w:color w:val="000000"/>
                <w:szCs w:val="28"/>
                <w:lang w:val="vi-VN"/>
              </w:rPr>
              <w:t>từ</w:t>
            </w:r>
            <w:r w:rsidRPr="007D0C87">
              <w:rPr>
                <w:rFonts w:eastAsia="Times New Roman" w:cs="Times New Roman"/>
                <w:color w:val="000000"/>
                <w:spacing w:val="-14"/>
                <w:szCs w:val="28"/>
                <w:lang w:val="vi-VN"/>
              </w:rPr>
              <w:t xml:space="preserve"> </w:t>
            </w:r>
            <w:r w:rsidRPr="007D0C87">
              <w:rPr>
                <w:rFonts w:eastAsia="Times New Roman" w:cs="Times New Roman"/>
                <w:color w:val="000000"/>
                <w:szCs w:val="28"/>
                <w:lang w:val="vi-VN"/>
              </w:rPr>
              <w:t>ngữ</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khó</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và</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những</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từ</w:t>
            </w:r>
            <w:r w:rsidRPr="007D0C87">
              <w:rPr>
                <w:rFonts w:eastAsia="Times New Roman" w:cs="Times New Roman"/>
                <w:color w:val="000000"/>
                <w:spacing w:val="-14"/>
                <w:szCs w:val="28"/>
                <w:lang w:val="vi-VN"/>
              </w:rPr>
              <w:t xml:space="preserve"> </w:t>
            </w:r>
            <w:r w:rsidRPr="007D0C87">
              <w:rPr>
                <w:rFonts w:eastAsia="Times New Roman" w:cs="Times New Roman"/>
                <w:color w:val="000000"/>
                <w:szCs w:val="28"/>
                <w:lang w:val="vi-VN"/>
              </w:rPr>
              <w:t>ngữ</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khác,</w:t>
            </w:r>
            <w:r w:rsidRPr="007D0C87">
              <w:rPr>
                <w:rFonts w:eastAsia="Times New Roman" w:cs="Times New Roman"/>
                <w:color w:val="000000"/>
                <w:spacing w:val="-14"/>
                <w:szCs w:val="28"/>
                <w:lang w:val="vi-VN"/>
              </w:rPr>
              <w:t xml:space="preserve"> </w:t>
            </w:r>
            <w:r w:rsidRPr="007D0C87">
              <w:rPr>
                <w:rFonts w:eastAsia="Times New Roman" w:cs="Times New Roman"/>
                <w:color w:val="000000"/>
                <w:szCs w:val="28"/>
                <w:lang w:val="vi-VN"/>
              </w:rPr>
              <w:t>nếu</w:t>
            </w:r>
            <w:r w:rsidRPr="007D0C87">
              <w:rPr>
                <w:rFonts w:eastAsia="Times New Roman" w:cs="Times New Roman"/>
                <w:color w:val="000000"/>
                <w:spacing w:val="-14"/>
                <w:szCs w:val="28"/>
                <w:lang w:val="vi-VN"/>
              </w:rPr>
              <w:t xml:space="preserve"> </w:t>
            </w:r>
            <w:r w:rsidRPr="007D0C87">
              <w:rPr>
                <w:rFonts w:eastAsia="Times New Roman" w:cs="Times New Roman"/>
                <w:color w:val="000000"/>
                <w:szCs w:val="28"/>
                <w:lang w:val="vi-VN"/>
              </w:rPr>
              <w:t>thấy</w:t>
            </w:r>
            <w:r w:rsidRPr="007D0C87">
              <w:rPr>
                <w:rFonts w:eastAsia="Times New Roman" w:cs="Times New Roman"/>
                <w:color w:val="000000"/>
                <w:spacing w:val="-14"/>
                <w:szCs w:val="28"/>
                <w:lang w:val="vi-VN"/>
              </w:rPr>
              <w:t xml:space="preserve"> </w:t>
            </w:r>
            <w:r w:rsidRPr="007D0C87">
              <w:rPr>
                <w:rFonts w:eastAsia="Times New Roman" w:cs="Times New Roman"/>
                <w:color w:val="000000"/>
                <w:szCs w:val="28"/>
                <w:lang w:val="vi-VN"/>
              </w:rPr>
              <w:t>cần thiết đối với HS địa phương. Giọng đọc phù hợp với diễn biến của chuyện.</w:t>
            </w:r>
          </w:p>
          <w:p w:rsidR="003B2F11" w:rsidRPr="007D0C87" w:rsidRDefault="003B2F11" w:rsidP="003B2F11">
            <w:pPr>
              <w:widowControl w:val="0"/>
              <w:tabs>
                <w:tab w:val="left" w:pos="762"/>
              </w:tabs>
              <w:autoSpaceDE w:val="0"/>
              <w:autoSpaceDN w:val="0"/>
              <w:spacing w:after="0" w:line="240" w:lineRule="auto"/>
              <w:ind w:right="288"/>
              <w:rPr>
                <w:rFonts w:eastAsia="Times New Roman" w:cs="Times New Roman"/>
                <w:color w:val="000000"/>
                <w:szCs w:val="28"/>
                <w:lang w:val="vi-VN"/>
              </w:rPr>
            </w:pPr>
            <w:r w:rsidRPr="007D0C87">
              <w:rPr>
                <w:rFonts w:eastAsia="Times New Roman" w:cs="Times New Roman"/>
                <w:color w:val="000000"/>
                <w:szCs w:val="28"/>
                <w:lang w:val="vi-VN"/>
              </w:rPr>
              <w:t>- Tổ</w:t>
            </w:r>
            <w:r w:rsidRPr="007D0C87">
              <w:rPr>
                <w:rFonts w:eastAsia="Times New Roman" w:cs="Times New Roman"/>
                <w:color w:val="000000"/>
                <w:spacing w:val="-8"/>
                <w:szCs w:val="28"/>
                <w:lang w:val="vi-VN"/>
              </w:rPr>
              <w:t xml:space="preserve"> </w:t>
            </w:r>
            <w:r w:rsidRPr="007D0C87">
              <w:rPr>
                <w:rFonts w:eastAsia="Times New Roman" w:cs="Times New Roman"/>
                <w:color w:val="000000"/>
                <w:szCs w:val="28"/>
                <w:lang w:val="vi-VN"/>
              </w:rPr>
              <w:t>chức</w:t>
            </w:r>
            <w:r w:rsidRPr="007D0C87">
              <w:rPr>
                <w:rFonts w:eastAsia="Times New Roman" w:cs="Times New Roman"/>
                <w:color w:val="000000"/>
                <w:spacing w:val="-8"/>
                <w:szCs w:val="28"/>
                <w:lang w:val="vi-VN"/>
              </w:rPr>
              <w:t xml:space="preserve"> </w:t>
            </w:r>
            <w:r w:rsidRPr="007D0C87">
              <w:rPr>
                <w:rFonts w:eastAsia="Times New Roman" w:cs="Times New Roman"/>
                <w:color w:val="000000"/>
                <w:szCs w:val="28"/>
                <w:lang w:val="vi-VN"/>
              </w:rPr>
              <w:t>cho</w:t>
            </w:r>
            <w:r w:rsidRPr="007D0C87">
              <w:rPr>
                <w:rFonts w:eastAsia="Times New Roman" w:cs="Times New Roman"/>
                <w:color w:val="000000"/>
                <w:spacing w:val="-8"/>
                <w:szCs w:val="28"/>
                <w:lang w:val="vi-VN"/>
              </w:rPr>
              <w:t xml:space="preserve"> </w:t>
            </w:r>
            <w:r w:rsidRPr="007D0C87">
              <w:rPr>
                <w:rFonts w:eastAsia="Times New Roman" w:cs="Times New Roman"/>
                <w:color w:val="000000"/>
                <w:szCs w:val="28"/>
                <w:lang w:val="vi-VN"/>
              </w:rPr>
              <w:t>HS</w:t>
            </w:r>
            <w:r w:rsidRPr="007D0C87">
              <w:rPr>
                <w:rFonts w:eastAsia="Times New Roman" w:cs="Times New Roman"/>
                <w:color w:val="000000"/>
                <w:spacing w:val="-8"/>
                <w:szCs w:val="28"/>
                <w:lang w:val="vi-VN"/>
              </w:rPr>
              <w:t xml:space="preserve"> </w:t>
            </w:r>
            <w:r w:rsidRPr="007D0C87">
              <w:rPr>
                <w:rFonts w:eastAsia="Times New Roman" w:cs="Times New Roman"/>
                <w:color w:val="000000"/>
                <w:szCs w:val="28"/>
                <w:lang w:val="vi-VN"/>
              </w:rPr>
              <w:t>luyện</w:t>
            </w:r>
            <w:r w:rsidRPr="007D0C87">
              <w:rPr>
                <w:rFonts w:eastAsia="Times New Roman" w:cs="Times New Roman"/>
                <w:color w:val="000000"/>
                <w:spacing w:val="-8"/>
                <w:szCs w:val="28"/>
                <w:lang w:val="vi-VN"/>
              </w:rPr>
              <w:t xml:space="preserve"> </w:t>
            </w:r>
            <w:r w:rsidRPr="007D0C87">
              <w:rPr>
                <w:rFonts w:eastAsia="Times New Roman" w:cs="Times New Roman"/>
                <w:color w:val="000000"/>
                <w:szCs w:val="28"/>
                <w:lang w:val="vi-VN"/>
              </w:rPr>
              <w:t>đọc</w:t>
            </w:r>
            <w:r w:rsidRPr="007D0C87">
              <w:rPr>
                <w:rFonts w:eastAsia="Times New Roman" w:cs="Times New Roman"/>
                <w:color w:val="000000"/>
                <w:spacing w:val="-8"/>
                <w:szCs w:val="28"/>
                <w:lang w:val="vi-VN"/>
              </w:rPr>
              <w:t xml:space="preserve"> </w:t>
            </w:r>
            <w:r w:rsidRPr="007D0C87">
              <w:rPr>
                <w:rFonts w:eastAsia="Times New Roman" w:cs="Times New Roman"/>
                <w:color w:val="000000"/>
                <w:szCs w:val="28"/>
                <w:lang w:val="vi-VN"/>
              </w:rPr>
              <w:t>theo</w:t>
            </w:r>
            <w:r w:rsidRPr="007D0C87">
              <w:rPr>
                <w:rFonts w:eastAsia="Times New Roman" w:cs="Times New Roman"/>
                <w:color w:val="000000"/>
                <w:spacing w:val="-8"/>
                <w:szCs w:val="28"/>
                <w:lang w:val="vi-VN"/>
              </w:rPr>
              <w:t xml:space="preserve"> </w:t>
            </w:r>
            <w:r w:rsidRPr="007D0C87">
              <w:rPr>
                <w:rFonts w:eastAsia="Times New Roman" w:cs="Times New Roman"/>
                <w:color w:val="000000"/>
                <w:szCs w:val="28"/>
                <w:lang w:val="vi-VN"/>
              </w:rPr>
              <w:t>hướng</w:t>
            </w:r>
            <w:r w:rsidRPr="007D0C87">
              <w:rPr>
                <w:rFonts w:eastAsia="Times New Roman" w:cs="Times New Roman"/>
                <w:color w:val="000000"/>
                <w:spacing w:val="-8"/>
                <w:szCs w:val="28"/>
                <w:lang w:val="vi-VN"/>
              </w:rPr>
              <w:t xml:space="preserve"> </w:t>
            </w:r>
            <w:r w:rsidRPr="007D0C87">
              <w:rPr>
                <w:rFonts w:eastAsia="Times New Roman" w:cs="Times New Roman"/>
                <w:color w:val="000000"/>
                <w:szCs w:val="28"/>
                <w:lang w:val="vi-VN"/>
              </w:rPr>
              <w:t>dẫn</w:t>
            </w:r>
            <w:r w:rsidRPr="007D0C87">
              <w:rPr>
                <w:rFonts w:eastAsia="Times New Roman" w:cs="Times New Roman"/>
                <w:color w:val="000000"/>
                <w:spacing w:val="-8"/>
                <w:szCs w:val="28"/>
                <w:lang w:val="vi-VN"/>
              </w:rPr>
              <w:t xml:space="preserve"> </w:t>
            </w:r>
            <w:r w:rsidRPr="007D0C87">
              <w:rPr>
                <w:rFonts w:eastAsia="Times New Roman" w:cs="Times New Roman"/>
                <w:color w:val="000000"/>
                <w:szCs w:val="28"/>
                <w:lang w:val="vi-VN"/>
              </w:rPr>
              <w:t>ở</w:t>
            </w:r>
            <w:r w:rsidRPr="007D0C87">
              <w:rPr>
                <w:rFonts w:eastAsia="Times New Roman" w:cs="Times New Roman"/>
                <w:color w:val="000000"/>
                <w:spacing w:val="-8"/>
                <w:szCs w:val="28"/>
                <w:lang w:val="vi-VN"/>
              </w:rPr>
              <w:t xml:space="preserve"> </w:t>
            </w:r>
            <w:r w:rsidRPr="007D0C87">
              <w:rPr>
                <w:rFonts w:eastAsia="Times New Roman" w:cs="Times New Roman"/>
                <w:color w:val="000000"/>
                <w:szCs w:val="28"/>
                <w:lang w:val="vi-VN"/>
              </w:rPr>
              <w:t>các</w:t>
            </w:r>
            <w:r w:rsidRPr="007D0C87">
              <w:rPr>
                <w:rFonts w:eastAsia="Times New Roman" w:cs="Times New Roman"/>
                <w:color w:val="000000"/>
                <w:spacing w:val="-8"/>
                <w:szCs w:val="28"/>
                <w:lang w:val="vi-VN"/>
              </w:rPr>
              <w:t xml:space="preserve"> </w:t>
            </w:r>
            <w:r w:rsidRPr="007D0C87">
              <w:rPr>
                <w:rFonts w:eastAsia="Times New Roman" w:cs="Times New Roman"/>
                <w:color w:val="000000"/>
                <w:szCs w:val="28"/>
                <w:lang w:val="vi-VN"/>
              </w:rPr>
              <w:t>bài</w:t>
            </w:r>
            <w:r w:rsidRPr="007D0C87">
              <w:rPr>
                <w:rFonts w:eastAsia="Times New Roman" w:cs="Times New Roman"/>
                <w:color w:val="000000"/>
                <w:spacing w:val="-8"/>
                <w:szCs w:val="28"/>
                <w:lang w:val="vi-VN"/>
              </w:rPr>
              <w:t xml:space="preserve"> </w:t>
            </w:r>
            <w:r w:rsidRPr="007D0C87">
              <w:rPr>
                <w:rFonts w:eastAsia="Times New Roman" w:cs="Times New Roman"/>
                <w:color w:val="000000"/>
                <w:szCs w:val="28"/>
                <w:lang w:val="vi-VN"/>
              </w:rPr>
              <w:t>học</w:t>
            </w:r>
            <w:r w:rsidRPr="007D0C87">
              <w:rPr>
                <w:rFonts w:eastAsia="Times New Roman" w:cs="Times New Roman"/>
                <w:color w:val="000000"/>
                <w:spacing w:val="-8"/>
                <w:szCs w:val="28"/>
                <w:lang w:val="vi-VN"/>
              </w:rPr>
              <w:t xml:space="preserve"> </w:t>
            </w:r>
            <w:r w:rsidRPr="007D0C87">
              <w:rPr>
                <w:rFonts w:eastAsia="Times New Roman" w:cs="Times New Roman"/>
                <w:color w:val="000000"/>
                <w:szCs w:val="28"/>
                <w:lang w:val="vi-VN"/>
              </w:rPr>
              <w:t>trước.</w:t>
            </w:r>
            <w:r w:rsidRPr="007D0C87">
              <w:rPr>
                <w:rFonts w:eastAsia="Times New Roman" w:cs="Times New Roman"/>
                <w:color w:val="000000"/>
                <w:spacing w:val="-8"/>
                <w:szCs w:val="28"/>
                <w:lang w:val="vi-VN"/>
              </w:rPr>
              <w:t xml:space="preserve"> </w:t>
            </w:r>
            <w:r w:rsidRPr="007D0C87">
              <w:rPr>
                <w:rFonts w:eastAsia="Times New Roman" w:cs="Times New Roman"/>
                <w:color w:val="000000"/>
                <w:szCs w:val="28"/>
                <w:lang w:val="vi-VN"/>
              </w:rPr>
              <w:t>Có</w:t>
            </w:r>
            <w:r w:rsidRPr="007D0C87">
              <w:rPr>
                <w:rFonts w:eastAsia="Times New Roman" w:cs="Times New Roman"/>
                <w:color w:val="000000"/>
                <w:spacing w:val="-8"/>
                <w:szCs w:val="28"/>
                <w:lang w:val="vi-VN"/>
              </w:rPr>
              <w:t xml:space="preserve"> </w:t>
            </w:r>
            <w:r w:rsidRPr="007D0C87">
              <w:rPr>
                <w:rFonts w:eastAsia="Times New Roman" w:cs="Times New Roman"/>
                <w:color w:val="000000"/>
                <w:szCs w:val="28"/>
                <w:lang w:val="vi-VN"/>
              </w:rPr>
              <w:t>thể</w:t>
            </w:r>
            <w:r w:rsidRPr="007D0C87">
              <w:rPr>
                <w:rFonts w:eastAsia="Times New Roman" w:cs="Times New Roman"/>
                <w:color w:val="000000"/>
                <w:spacing w:val="-8"/>
                <w:szCs w:val="28"/>
                <w:lang w:val="vi-VN"/>
              </w:rPr>
              <w:t xml:space="preserve"> </w:t>
            </w:r>
            <w:r w:rsidRPr="007D0C87">
              <w:rPr>
                <w:rFonts w:eastAsia="Times New Roman" w:cs="Times New Roman"/>
                <w:color w:val="000000"/>
                <w:szCs w:val="28"/>
                <w:lang w:val="vi-VN"/>
              </w:rPr>
              <w:t>chia</w:t>
            </w:r>
            <w:r w:rsidRPr="007D0C87">
              <w:rPr>
                <w:rFonts w:eastAsia="Times New Roman" w:cs="Times New Roman"/>
                <w:color w:val="000000"/>
                <w:spacing w:val="-8"/>
                <w:szCs w:val="28"/>
                <w:lang w:val="vi-VN"/>
              </w:rPr>
              <w:t xml:space="preserve"> </w:t>
            </w:r>
            <w:r w:rsidRPr="007D0C87">
              <w:rPr>
                <w:rFonts w:eastAsia="Times New Roman" w:cs="Times New Roman"/>
                <w:color w:val="000000"/>
                <w:szCs w:val="28"/>
                <w:lang w:val="vi-VN"/>
              </w:rPr>
              <w:t>bài đọc thành 3 đoạn:</w:t>
            </w:r>
          </w:p>
          <w:p w:rsidR="003B2F11" w:rsidRPr="007D0C87" w:rsidRDefault="003B2F11" w:rsidP="003B2F11">
            <w:pPr>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w:t>
            </w: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Đoạn</w:t>
            </w: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1:</w:t>
            </w: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từ</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đầu</w:t>
            </w: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đến</w:t>
            </w:r>
            <w:r w:rsidRPr="007D0C87">
              <w:rPr>
                <w:rFonts w:eastAsia="Times New Roman" w:cs="Times New Roman"/>
                <w:color w:val="000000"/>
                <w:spacing w:val="-2"/>
                <w:szCs w:val="28"/>
                <w:lang w:val="vi-VN"/>
              </w:rPr>
              <w:t xml:space="preserve"> </w:t>
            </w:r>
            <w:r w:rsidRPr="007D0C87">
              <w:rPr>
                <w:rFonts w:eastAsia="Times New Roman" w:cs="Times New Roman"/>
                <w:i/>
                <w:color w:val="000000"/>
                <w:szCs w:val="28"/>
                <w:lang w:val="vi-VN"/>
              </w:rPr>
              <w:t>...nước</w:t>
            </w:r>
            <w:r w:rsidRPr="007D0C87">
              <w:rPr>
                <w:rFonts w:eastAsia="Times New Roman" w:cs="Times New Roman"/>
                <w:i/>
                <w:color w:val="000000"/>
                <w:spacing w:val="-2"/>
                <w:szCs w:val="28"/>
                <w:lang w:val="vi-VN"/>
              </w:rPr>
              <w:t xml:space="preserve"> </w:t>
            </w:r>
            <w:r w:rsidRPr="007D0C87">
              <w:rPr>
                <w:rFonts w:eastAsia="Times New Roman" w:cs="Times New Roman"/>
                <w:i/>
                <w:color w:val="000000"/>
                <w:szCs w:val="28"/>
                <w:lang w:val="vi-VN"/>
              </w:rPr>
              <w:t>Việt</w:t>
            </w:r>
            <w:r w:rsidRPr="007D0C87">
              <w:rPr>
                <w:rFonts w:eastAsia="Times New Roman" w:cs="Times New Roman"/>
                <w:i/>
                <w:color w:val="000000"/>
                <w:spacing w:val="-2"/>
                <w:szCs w:val="28"/>
                <w:lang w:val="vi-VN"/>
              </w:rPr>
              <w:t xml:space="preserve"> </w:t>
            </w:r>
            <w:r w:rsidRPr="007D0C87">
              <w:rPr>
                <w:rFonts w:eastAsia="Times New Roman" w:cs="Times New Roman"/>
                <w:i/>
                <w:color w:val="000000"/>
                <w:szCs w:val="28"/>
                <w:lang w:val="vi-VN"/>
              </w:rPr>
              <w:t>Nam</w:t>
            </w:r>
            <w:r w:rsidRPr="007D0C87">
              <w:rPr>
                <w:rFonts w:eastAsia="Times New Roman" w:cs="Times New Roman"/>
                <w:i/>
                <w:color w:val="000000"/>
                <w:spacing w:val="-2"/>
                <w:szCs w:val="28"/>
                <w:lang w:val="vi-VN"/>
              </w:rPr>
              <w:t xml:space="preserve"> </w:t>
            </w:r>
            <w:r w:rsidRPr="007D0C87">
              <w:rPr>
                <w:rFonts w:eastAsia="Times New Roman" w:cs="Times New Roman"/>
                <w:i/>
                <w:color w:val="000000"/>
                <w:szCs w:val="28"/>
                <w:lang w:val="vi-VN"/>
              </w:rPr>
              <w:t>Dân</w:t>
            </w:r>
            <w:r w:rsidRPr="007D0C87">
              <w:rPr>
                <w:rFonts w:eastAsia="Times New Roman" w:cs="Times New Roman"/>
                <w:i/>
                <w:color w:val="000000"/>
                <w:spacing w:val="-2"/>
                <w:szCs w:val="28"/>
                <w:lang w:val="vi-VN"/>
              </w:rPr>
              <w:t xml:space="preserve"> </w:t>
            </w:r>
            <w:r w:rsidRPr="007D0C87">
              <w:rPr>
                <w:rFonts w:eastAsia="Times New Roman" w:cs="Times New Roman"/>
                <w:i/>
                <w:color w:val="000000"/>
                <w:szCs w:val="28"/>
                <w:lang w:val="vi-VN"/>
              </w:rPr>
              <w:t>chủ</w:t>
            </w:r>
            <w:r w:rsidRPr="007D0C87">
              <w:rPr>
                <w:rFonts w:eastAsia="Times New Roman" w:cs="Times New Roman"/>
                <w:i/>
                <w:color w:val="000000"/>
                <w:spacing w:val="-2"/>
                <w:szCs w:val="28"/>
                <w:lang w:val="vi-VN"/>
              </w:rPr>
              <w:t xml:space="preserve"> </w:t>
            </w:r>
            <w:r w:rsidRPr="007D0C87">
              <w:rPr>
                <w:rFonts w:eastAsia="Times New Roman" w:cs="Times New Roman"/>
                <w:i/>
                <w:color w:val="000000"/>
                <w:szCs w:val="28"/>
                <w:lang w:val="vi-VN"/>
              </w:rPr>
              <w:t>Cộng</w:t>
            </w:r>
            <w:r w:rsidRPr="007D0C87">
              <w:rPr>
                <w:rFonts w:eastAsia="Times New Roman" w:cs="Times New Roman"/>
                <w:i/>
                <w:color w:val="000000"/>
                <w:spacing w:val="-1"/>
                <w:szCs w:val="28"/>
                <w:lang w:val="vi-VN"/>
              </w:rPr>
              <w:t xml:space="preserve"> </w:t>
            </w:r>
            <w:r w:rsidRPr="007D0C87">
              <w:rPr>
                <w:rFonts w:eastAsia="Times New Roman" w:cs="Times New Roman"/>
                <w:i/>
                <w:color w:val="000000"/>
                <w:spacing w:val="-4"/>
                <w:szCs w:val="28"/>
                <w:lang w:val="vi-VN"/>
              </w:rPr>
              <w:t>hoà</w:t>
            </w:r>
            <w:r w:rsidRPr="007D0C87">
              <w:rPr>
                <w:rFonts w:eastAsia="Times New Roman" w:cs="Times New Roman"/>
                <w:color w:val="000000"/>
                <w:spacing w:val="-4"/>
                <w:szCs w:val="28"/>
                <w:lang w:val="vi-VN"/>
              </w:rPr>
              <w:t>.</w:t>
            </w:r>
          </w:p>
          <w:p w:rsidR="003B2F11" w:rsidRPr="007D0C87" w:rsidRDefault="003B2F11" w:rsidP="003B2F11">
            <w:pPr>
              <w:spacing w:after="0" w:line="240" w:lineRule="auto"/>
              <w:rPr>
                <w:rFonts w:eastAsia="Times New Roman" w:cs="Times New Roman"/>
                <w:i/>
                <w:color w:val="000000"/>
                <w:szCs w:val="28"/>
                <w:lang w:val="vi-VN"/>
              </w:rPr>
            </w:pPr>
            <w:r w:rsidRPr="007D0C87">
              <w:rPr>
                <w:rFonts w:eastAsia="Times New Roman" w:cs="Times New Roman"/>
                <w:color w:val="000000"/>
                <w:szCs w:val="28"/>
                <w:lang w:val="vi-VN"/>
              </w:rPr>
              <w:t>+</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Đoạn 2: từ</w:t>
            </w:r>
            <w:r w:rsidRPr="007D0C87">
              <w:rPr>
                <w:rFonts w:eastAsia="Times New Roman" w:cs="Times New Roman"/>
                <w:color w:val="000000"/>
                <w:spacing w:val="-1"/>
                <w:szCs w:val="28"/>
                <w:lang w:val="vi-VN"/>
              </w:rPr>
              <w:t xml:space="preserve"> </w:t>
            </w:r>
            <w:r w:rsidRPr="007D0C87">
              <w:rPr>
                <w:rFonts w:eastAsia="Times New Roman" w:cs="Times New Roman"/>
                <w:i/>
                <w:color w:val="000000"/>
                <w:szCs w:val="28"/>
                <w:lang w:val="vi-VN"/>
              </w:rPr>
              <w:t>Giữa</w:t>
            </w:r>
            <w:r w:rsidRPr="007D0C87">
              <w:rPr>
                <w:rFonts w:eastAsia="Times New Roman" w:cs="Times New Roman"/>
                <w:i/>
                <w:color w:val="000000"/>
                <w:spacing w:val="-1"/>
                <w:szCs w:val="28"/>
                <w:lang w:val="vi-VN"/>
              </w:rPr>
              <w:t xml:space="preserve"> </w:t>
            </w:r>
            <w:r w:rsidRPr="007D0C87">
              <w:rPr>
                <w:rFonts w:eastAsia="Times New Roman" w:cs="Times New Roman"/>
                <w:i/>
                <w:color w:val="000000"/>
                <w:szCs w:val="28"/>
                <w:lang w:val="vi-VN"/>
              </w:rPr>
              <w:t>lúc đồng bào cả</w:t>
            </w:r>
            <w:r w:rsidRPr="007D0C87">
              <w:rPr>
                <w:rFonts w:eastAsia="Times New Roman" w:cs="Times New Roman"/>
                <w:i/>
                <w:color w:val="000000"/>
                <w:spacing w:val="-1"/>
                <w:szCs w:val="28"/>
                <w:lang w:val="vi-VN"/>
              </w:rPr>
              <w:t xml:space="preserve"> </w:t>
            </w:r>
            <w:r w:rsidRPr="007D0C87">
              <w:rPr>
                <w:rFonts w:eastAsia="Times New Roman" w:cs="Times New Roman"/>
                <w:i/>
                <w:color w:val="000000"/>
                <w:szCs w:val="28"/>
                <w:lang w:val="vi-VN"/>
              </w:rPr>
              <w:t>nước...</w:t>
            </w:r>
            <w:r w:rsidRPr="007D0C87">
              <w:rPr>
                <w:rFonts w:eastAsia="Times New Roman" w:cs="Times New Roman"/>
                <w:i/>
                <w:color w:val="000000"/>
                <w:spacing w:val="-1"/>
                <w:szCs w:val="28"/>
                <w:lang w:val="vi-VN"/>
              </w:rPr>
              <w:t xml:space="preserve"> </w:t>
            </w:r>
            <w:r w:rsidRPr="007D0C87">
              <w:rPr>
                <w:rFonts w:eastAsia="Times New Roman" w:cs="Times New Roman"/>
                <w:color w:val="000000"/>
                <w:szCs w:val="28"/>
                <w:lang w:val="vi-VN"/>
              </w:rPr>
              <w:t xml:space="preserve">đến </w:t>
            </w:r>
            <w:r w:rsidRPr="007D0C87">
              <w:rPr>
                <w:rFonts w:eastAsia="Times New Roman" w:cs="Times New Roman"/>
                <w:i/>
                <w:color w:val="000000"/>
                <w:szCs w:val="28"/>
                <w:lang w:val="vi-VN"/>
              </w:rPr>
              <w:t>...sự</w:t>
            </w:r>
            <w:r w:rsidRPr="007D0C87">
              <w:rPr>
                <w:rFonts w:eastAsia="Times New Roman" w:cs="Times New Roman"/>
                <w:i/>
                <w:color w:val="000000"/>
                <w:spacing w:val="-1"/>
                <w:szCs w:val="28"/>
                <w:lang w:val="vi-VN"/>
              </w:rPr>
              <w:t xml:space="preserve"> </w:t>
            </w:r>
            <w:r w:rsidRPr="007D0C87">
              <w:rPr>
                <w:rFonts w:eastAsia="Times New Roman" w:cs="Times New Roman"/>
                <w:i/>
                <w:color w:val="000000"/>
                <w:szCs w:val="28"/>
                <w:lang w:val="vi-VN"/>
              </w:rPr>
              <w:t>đóng</w:t>
            </w:r>
            <w:r w:rsidRPr="007D0C87">
              <w:rPr>
                <w:rFonts w:eastAsia="Times New Roman" w:cs="Times New Roman"/>
                <w:i/>
                <w:color w:val="000000"/>
                <w:spacing w:val="-1"/>
                <w:szCs w:val="28"/>
                <w:lang w:val="vi-VN"/>
              </w:rPr>
              <w:t xml:space="preserve"> </w:t>
            </w:r>
            <w:r w:rsidRPr="007D0C87">
              <w:rPr>
                <w:rFonts w:eastAsia="Times New Roman" w:cs="Times New Roman"/>
                <w:i/>
                <w:color w:val="000000"/>
                <w:szCs w:val="28"/>
                <w:lang w:val="vi-VN"/>
              </w:rPr>
              <w:t xml:space="preserve">góp của nhân </w:t>
            </w:r>
            <w:r w:rsidRPr="007D0C87">
              <w:rPr>
                <w:rFonts w:eastAsia="Times New Roman" w:cs="Times New Roman"/>
                <w:i/>
                <w:color w:val="000000"/>
                <w:spacing w:val="-4"/>
                <w:szCs w:val="28"/>
                <w:lang w:val="vi-VN"/>
              </w:rPr>
              <w:t>dân.</w:t>
            </w:r>
          </w:p>
          <w:p w:rsidR="003B2F11" w:rsidRPr="007D0C87" w:rsidRDefault="003B2F11" w:rsidP="003B2F11">
            <w:pPr>
              <w:widowControl w:val="0"/>
              <w:shd w:val="clear" w:color="auto" w:fill="FFFFFF"/>
              <w:spacing w:after="0" w:line="240" w:lineRule="auto"/>
              <w:rPr>
                <w:rFonts w:eastAsia="Times New Roman" w:cs="Times New Roman"/>
                <w:color w:val="000000"/>
                <w:kern w:val="2"/>
                <w:szCs w:val="28"/>
                <w:lang w:val="vi-VN"/>
              </w:rPr>
            </w:pPr>
            <w:r w:rsidRPr="007D0C87">
              <w:rPr>
                <w:rFonts w:eastAsia="Times New Roman" w:cs="Times New Roman"/>
                <w:color w:val="000000"/>
                <w:kern w:val="2"/>
                <w:szCs w:val="28"/>
                <w:lang w:val="vi-VN"/>
              </w:rPr>
              <w:t xml:space="preserve">+ Đoạn 3: phần còn </w:t>
            </w:r>
            <w:r w:rsidRPr="007D0C87">
              <w:rPr>
                <w:rFonts w:eastAsia="Times New Roman" w:cs="Times New Roman"/>
                <w:color w:val="000000"/>
                <w:spacing w:val="-4"/>
                <w:kern w:val="2"/>
                <w:szCs w:val="28"/>
                <w:lang w:val="vi-VN"/>
              </w:rPr>
              <w:t>lại.</w:t>
            </w:r>
          </w:p>
          <w:p w:rsidR="003B2F11" w:rsidRPr="007D0C87" w:rsidRDefault="003B2F11" w:rsidP="003B2F11">
            <w:pPr>
              <w:widowControl w:val="0"/>
              <w:spacing w:after="0" w:line="240" w:lineRule="auto"/>
              <w:ind w:right="176"/>
              <w:rPr>
                <w:rFonts w:eastAsia="Times New Roman" w:cs="Times New Roman"/>
                <w:color w:val="000000"/>
                <w:kern w:val="2"/>
                <w:szCs w:val="28"/>
                <w:lang w:val="vi-VN"/>
              </w:rPr>
            </w:pPr>
            <w:r w:rsidRPr="007D0C87">
              <w:rPr>
                <w:rFonts w:eastAsia="Times New Roman" w:cs="Times New Roman"/>
                <w:color w:val="000000"/>
                <w:kern w:val="2"/>
                <w:szCs w:val="28"/>
                <w:lang w:val="vi-VN"/>
              </w:rPr>
              <w:t>- GV</w:t>
            </w:r>
            <w:r w:rsidRPr="007D0C87">
              <w:rPr>
                <w:rFonts w:eastAsia="Times New Roman" w:cs="Times New Roman"/>
                <w:color w:val="000000"/>
                <w:spacing w:val="-11"/>
                <w:kern w:val="2"/>
                <w:szCs w:val="28"/>
                <w:lang w:val="vi-VN"/>
              </w:rPr>
              <w:t xml:space="preserve"> </w:t>
            </w:r>
            <w:r w:rsidRPr="007D0C87">
              <w:rPr>
                <w:rFonts w:eastAsia="Times New Roman" w:cs="Times New Roman"/>
                <w:color w:val="000000"/>
                <w:kern w:val="2"/>
                <w:szCs w:val="28"/>
                <w:lang w:val="vi-VN"/>
              </w:rPr>
              <w:t>chú</w:t>
            </w:r>
            <w:r w:rsidRPr="007D0C87">
              <w:rPr>
                <w:rFonts w:eastAsia="Times New Roman" w:cs="Times New Roman"/>
                <w:color w:val="000000"/>
                <w:spacing w:val="-7"/>
                <w:kern w:val="2"/>
                <w:szCs w:val="28"/>
                <w:lang w:val="vi-VN"/>
              </w:rPr>
              <w:t xml:space="preserve"> </w:t>
            </w:r>
            <w:r w:rsidRPr="007D0C87">
              <w:rPr>
                <w:rFonts w:eastAsia="Times New Roman" w:cs="Times New Roman"/>
                <w:color w:val="000000"/>
                <w:kern w:val="2"/>
                <w:szCs w:val="28"/>
                <w:lang w:val="vi-VN"/>
              </w:rPr>
              <w:t>ý</w:t>
            </w:r>
            <w:r w:rsidRPr="007D0C87">
              <w:rPr>
                <w:rFonts w:eastAsia="Times New Roman" w:cs="Times New Roman"/>
                <w:color w:val="000000"/>
                <w:spacing w:val="-7"/>
                <w:kern w:val="2"/>
                <w:szCs w:val="28"/>
                <w:lang w:val="vi-VN"/>
              </w:rPr>
              <w:t xml:space="preserve"> </w:t>
            </w:r>
            <w:r w:rsidRPr="007D0C87">
              <w:rPr>
                <w:rFonts w:eastAsia="Times New Roman" w:cs="Times New Roman"/>
                <w:color w:val="000000"/>
                <w:kern w:val="2"/>
                <w:szCs w:val="28"/>
                <w:lang w:val="vi-VN"/>
              </w:rPr>
              <w:t>hướng</w:t>
            </w:r>
            <w:r w:rsidRPr="007D0C87">
              <w:rPr>
                <w:rFonts w:eastAsia="Times New Roman" w:cs="Times New Roman"/>
                <w:color w:val="000000"/>
                <w:spacing w:val="-7"/>
                <w:kern w:val="2"/>
                <w:szCs w:val="28"/>
                <w:lang w:val="vi-VN"/>
              </w:rPr>
              <w:t xml:space="preserve"> </w:t>
            </w:r>
            <w:r w:rsidRPr="007D0C87">
              <w:rPr>
                <w:rFonts w:eastAsia="Times New Roman" w:cs="Times New Roman"/>
                <w:color w:val="000000"/>
                <w:kern w:val="2"/>
                <w:szCs w:val="28"/>
                <w:lang w:val="vi-VN"/>
              </w:rPr>
              <w:t>dẫn</w:t>
            </w:r>
            <w:r w:rsidRPr="007D0C87">
              <w:rPr>
                <w:rFonts w:eastAsia="Times New Roman" w:cs="Times New Roman"/>
                <w:color w:val="000000"/>
                <w:spacing w:val="-7"/>
                <w:kern w:val="2"/>
                <w:szCs w:val="28"/>
                <w:lang w:val="vi-VN"/>
              </w:rPr>
              <w:t xml:space="preserve"> </w:t>
            </w:r>
            <w:r w:rsidRPr="007D0C87">
              <w:rPr>
                <w:rFonts w:eastAsia="Times New Roman" w:cs="Times New Roman"/>
                <w:color w:val="000000"/>
                <w:kern w:val="2"/>
                <w:szCs w:val="28"/>
                <w:lang w:val="vi-VN"/>
              </w:rPr>
              <w:t>HS</w:t>
            </w:r>
            <w:r w:rsidRPr="007D0C87">
              <w:rPr>
                <w:rFonts w:eastAsia="Times New Roman" w:cs="Times New Roman"/>
                <w:color w:val="000000"/>
                <w:spacing w:val="-7"/>
                <w:kern w:val="2"/>
                <w:szCs w:val="28"/>
                <w:lang w:val="vi-VN"/>
              </w:rPr>
              <w:t xml:space="preserve"> </w:t>
            </w:r>
            <w:r w:rsidRPr="007D0C87">
              <w:rPr>
                <w:rFonts w:eastAsia="Times New Roman" w:cs="Times New Roman"/>
                <w:color w:val="000000"/>
                <w:kern w:val="2"/>
                <w:szCs w:val="28"/>
                <w:lang w:val="vi-VN"/>
              </w:rPr>
              <w:t>nghỉ</w:t>
            </w:r>
            <w:r w:rsidRPr="007D0C87">
              <w:rPr>
                <w:rFonts w:eastAsia="Times New Roman" w:cs="Times New Roman"/>
                <w:color w:val="000000"/>
                <w:spacing w:val="-7"/>
                <w:kern w:val="2"/>
                <w:szCs w:val="28"/>
                <w:lang w:val="vi-VN"/>
              </w:rPr>
              <w:t xml:space="preserve"> </w:t>
            </w:r>
            <w:r w:rsidRPr="007D0C87">
              <w:rPr>
                <w:rFonts w:eastAsia="Times New Roman" w:cs="Times New Roman"/>
                <w:color w:val="000000"/>
                <w:kern w:val="2"/>
                <w:szCs w:val="28"/>
                <w:lang w:val="vi-VN"/>
              </w:rPr>
              <w:t>hơi,</w:t>
            </w:r>
            <w:r w:rsidRPr="007D0C87">
              <w:rPr>
                <w:rFonts w:eastAsia="Times New Roman" w:cs="Times New Roman"/>
                <w:color w:val="000000"/>
                <w:spacing w:val="-7"/>
                <w:kern w:val="2"/>
                <w:szCs w:val="28"/>
                <w:lang w:val="vi-VN"/>
              </w:rPr>
              <w:t xml:space="preserve"> </w:t>
            </w:r>
            <w:r w:rsidRPr="007D0C87">
              <w:rPr>
                <w:rFonts w:eastAsia="Times New Roman" w:cs="Times New Roman"/>
                <w:color w:val="000000"/>
                <w:kern w:val="2"/>
                <w:szCs w:val="28"/>
                <w:lang w:val="vi-VN"/>
              </w:rPr>
              <w:t>nhấn</w:t>
            </w:r>
            <w:r w:rsidRPr="007D0C87">
              <w:rPr>
                <w:rFonts w:eastAsia="Times New Roman" w:cs="Times New Roman"/>
                <w:color w:val="000000"/>
                <w:spacing w:val="-7"/>
                <w:kern w:val="2"/>
                <w:szCs w:val="28"/>
                <w:lang w:val="vi-VN"/>
              </w:rPr>
              <w:t xml:space="preserve"> </w:t>
            </w:r>
            <w:r w:rsidRPr="007D0C87">
              <w:rPr>
                <w:rFonts w:eastAsia="Times New Roman" w:cs="Times New Roman"/>
                <w:color w:val="000000"/>
                <w:kern w:val="2"/>
                <w:szCs w:val="28"/>
                <w:lang w:val="vi-VN"/>
              </w:rPr>
              <w:t>giọng</w:t>
            </w:r>
            <w:r w:rsidRPr="007D0C87">
              <w:rPr>
                <w:rFonts w:eastAsia="Times New Roman" w:cs="Times New Roman"/>
                <w:color w:val="000000"/>
                <w:spacing w:val="-7"/>
                <w:kern w:val="2"/>
                <w:szCs w:val="28"/>
                <w:lang w:val="vi-VN"/>
              </w:rPr>
              <w:t xml:space="preserve"> </w:t>
            </w:r>
            <w:r w:rsidRPr="007D0C87">
              <w:rPr>
                <w:rFonts w:eastAsia="Times New Roman" w:cs="Times New Roman"/>
                <w:color w:val="000000"/>
                <w:kern w:val="2"/>
                <w:szCs w:val="28"/>
                <w:lang w:val="vi-VN"/>
              </w:rPr>
              <w:t>đúng,</w:t>
            </w:r>
            <w:r w:rsidRPr="007D0C87">
              <w:rPr>
                <w:rFonts w:eastAsia="Times New Roman" w:cs="Times New Roman"/>
                <w:color w:val="000000"/>
                <w:spacing w:val="-7"/>
                <w:kern w:val="2"/>
                <w:szCs w:val="28"/>
                <w:lang w:val="vi-VN"/>
              </w:rPr>
              <w:t xml:space="preserve"> </w:t>
            </w:r>
            <w:r w:rsidRPr="007D0C87">
              <w:rPr>
                <w:rFonts w:eastAsia="Times New Roman" w:cs="Times New Roman"/>
                <w:color w:val="000000"/>
                <w:kern w:val="2"/>
                <w:szCs w:val="28"/>
                <w:lang w:val="vi-VN"/>
              </w:rPr>
              <w:t>có</w:t>
            </w:r>
            <w:r w:rsidRPr="007D0C87">
              <w:rPr>
                <w:rFonts w:eastAsia="Times New Roman" w:cs="Times New Roman"/>
                <w:color w:val="000000"/>
                <w:spacing w:val="-7"/>
                <w:kern w:val="2"/>
                <w:szCs w:val="28"/>
                <w:lang w:val="vi-VN"/>
              </w:rPr>
              <w:t xml:space="preserve"> </w:t>
            </w:r>
            <w:r w:rsidRPr="007D0C87">
              <w:rPr>
                <w:rFonts w:eastAsia="Times New Roman" w:cs="Times New Roman"/>
                <w:color w:val="000000"/>
                <w:kern w:val="2"/>
                <w:szCs w:val="28"/>
                <w:lang w:val="vi-VN"/>
              </w:rPr>
              <w:t>giọng</w:t>
            </w:r>
            <w:r w:rsidRPr="007D0C87">
              <w:rPr>
                <w:rFonts w:eastAsia="Times New Roman" w:cs="Times New Roman"/>
                <w:color w:val="000000"/>
                <w:spacing w:val="-7"/>
                <w:kern w:val="2"/>
                <w:szCs w:val="28"/>
                <w:lang w:val="vi-VN"/>
              </w:rPr>
              <w:t xml:space="preserve"> </w:t>
            </w:r>
            <w:r w:rsidRPr="007D0C87">
              <w:rPr>
                <w:rFonts w:eastAsia="Times New Roman" w:cs="Times New Roman"/>
                <w:color w:val="000000"/>
                <w:kern w:val="2"/>
                <w:szCs w:val="28"/>
                <w:lang w:val="vi-VN"/>
              </w:rPr>
              <w:t>đọc</w:t>
            </w:r>
            <w:r w:rsidRPr="007D0C87">
              <w:rPr>
                <w:rFonts w:eastAsia="Times New Roman" w:cs="Times New Roman"/>
                <w:color w:val="000000"/>
                <w:spacing w:val="-7"/>
                <w:kern w:val="2"/>
                <w:szCs w:val="28"/>
                <w:lang w:val="vi-VN"/>
              </w:rPr>
              <w:t xml:space="preserve"> </w:t>
            </w:r>
            <w:r w:rsidRPr="007D0C87">
              <w:rPr>
                <w:rFonts w:eastAsia="Times New Roman" w:cs="Times New Roman"/>
                <w:color w:val="000000"/>
                <w:kern w:val="2"/>
                <w:szCs w:val="28"/>
                <w:lang w:val="vi-VN"/>
              </w:rPr>
              <w:t>phù</w:t>
            </w:r>
            <w:r w:rsidRPr="007D0C87">
              <w:rPr>
                <w:rFonts w:eastAsia="Times New Roman" w:cs="Times New Roman"/>
                <w:color w:val="000000"/>
                <w:spacing w:val="-7"/>
                <w:kern w:val="2"/>
                <w:szCs w:val="28"/>
                <w:lang w:val="vi-VN"/>
              </w:rPr>
              <w:t xml:space="preserve"> </w:t>
            </w:r>
            <w:r w:rsidRPr="007D0C87">
              <w:rPr>
                <w:rFonts w:eastAsia="Times New Roman" w:cs="Times New Roman"/>
                <w:color w:val="000000"/>
                <w:kern w:val="2"/>
                <w:szCs w:val="28"/>
                <w:lang w:val="vi-VN"/>
              </w:rPr>
              <w:t>hợp</w:t>
            </w:r>
            <w:r w:rsidRPr="007D0C87">
              <w:rPr>
                <w:rFonts w:eastAsia="Times New Roman" w:cs="Times New Roman"/>
                <w:color w:val="000000"/>
                <w:spacing w:val="-7"/>
                <w:kern w:val="2"/>
                <w:szCs w:val="28"/>
                <w:lang w:val="vi-VN"/>
              </w:rPr>
              <w:t xml:space="preserve"> </w:t>
            </w:r>
            <w:r w:rsidRPr="007D0C87">
              <w:rPr>
                <w:rFonts w:eastAsia="Times New Roman" w:cs="Times New Roman"/>
                <w:color w:val="000000"/>
                <w:kern w:val="2"/>
                <w:szCs w:val="28"/>
                <w:lang w:val="vi-VN"/>
              </w:rPr>
              <w:t>với nội dung của câu văn, đoạn văn.</w:t>
            </w:r>
          </w:p>
          <w:p w:rsidR="003B2F11" w:rsidRPr="007D0C87" w:rsidRDefault="003B2F11" w:rsidP="003B2F11">
            <w:pPr>
              <w:widowControl w:val="0"/>
              <w:spacing w:after="0" w:line="240" w:lineRule="auto"/>
              <w:ind w:right="176"/>
              <w:rPr>
                <w:rFonts w:eastAsia="Times New Roman" w:cs="Times New Roman"/>
                <w:b/>
                <w:color w:val="000000"/>
                <w:kern w:val="2"/>
                <w:szCs w:val="28"/>
                <w:lang w:val="vi-VN"/>
              </w:rPr>
            </w:pPr>
            <w:r w:rsidRPr="007D0C87">
              <w:rPr>
                <w:rFonts w:eastAsia="Times New Roman" w:cs="Times New Roman"/>
                <w:b/>
                <w:color w:val="000000"/>
                <w:kern w:val="2"/>
                <w:szCs w:val="28"/>
                <w:lang w:val="vi-VN"/>
              </w:rPr>
              <w:lastRenderedPageBreak/>
              <w:t>* Hoạt động 2: Đọc hiểu</w:t>
            </w:r>
          </w:p>
          <w:p w:rsidR="003B2F11" w:rsidRPr="007D0C87" w:rsidRDefault="003B2F11" w:rsidP="003B2F11">
            <w:pPr>
              <w:widowControl w:val="0"/>
              <w:tabs>
                <w:tab w:val="left" w:pos="773"/>
              </w:tabs>
              <w:autoSpaceDE w:val="0"/>
              <w:autoSpaceDN w:val="0"/>
              <w:spacing w:after="0" w:line="240" w:lineRule="auto"/>
              <w:jc w:val="both"/>
              <w:rPr>
                <w:rFonts w:eastAsia="Times New Roman" w:cs="Times New Roman"/>
                <w:color w:val="000000"/>
                <w:szCs w:val="28"/>
              </w:rPr>
            </w:pPr>
            <w:r w:rsidRPr="007D0C87">
              <w:rPr>
                <w:rFonts w:eastAsia="Times New Roman" w:cs="Times New Roman"/>
                <w:color w:val="000000"/>
                <w:szCs w:val="28"/>
                <w:lang w:val="vi-VN"/>
              </w:rPr>
              <w:t>- GV</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mời 4 HS</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tiếp nối nhau đọc to,</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 xml:space="preserve">rõ 4 CH. </w:t>
            </w:r>
            <w:r w:rsidRPr="007D0C87">
              <w:rPr>
                <w:rFonts w:eastAsia="Times New Roman" w:cs="Times New Roman"/>
                <w:color w:val="000000"/>
                <w:szCs w:val="28"/>
              </w:rPr>
              <w:t xml:space="preserve">Cả lớp đọc thầm </w:t>
            </w:r>
            <w:r w:rsidRPr="007D0C87">
              <w:rPr>
                <w:rFonts w:eastAsia="Times New Roman" w:cs="Times New Roman"/>
                <w:color w:val="000000"/>
                <w:spacing w:val="-2"/>
                <w:szCs w:val="28"/>
              </w:rPr>
              <w:t>theo.</w:t>
            </w:r>
          </w:p>
          <w:p w:rsidR="003B2F11" w:rsidRPr="007D0C87" w:rsidRDefault="003B2F11" w:rsidP="003B2F11">
            <w:pPr>
              <w:widowControl w:val="0"/>
              <w:tabs>
                <w:tab w:val="left" w:pos="771"/>
              </w:tabs>
              <w:autoSpaceDE w:val="0"/>
              <w:autoSpaceDN w:val="0"/>
              <w:spacing w:after="0" w:line="240" w:lineRule="auto"/>
              <w:ind w:right="288"/>
              <w:jc w:val="both"/>
              <w:rPr>
                <w:rFonts w:eastAsia="Times New Roman" w:cs="Times New Roman"/>
                <w:color w:val="000000"/>
                <w:szCs w:val="28"/>
              </w:rPr>
            </w:pPr>
            <w:r w:rsidRPr="007D0C87">
              <w:rPr>
                <w:rFonts w:eastAsia="Times New Roman" w:cs="Times New Roman"/>
                <w:color w:val="000000"/>
                <w:szCs w:val="28"/>
              </w:rPr>
              <w:t>- GV</w:t>
            </w:r>
            <w:r w:rsidRPr="007D0C87">
              <w:rPr>
                <w:rFonts w:eastAsia="Times New Roman" w:cs="Times New Roman"/>
                <w:color w:val="000000"/>
                <w:spacing w:val="-8"/>
                <w:szCs w:val="28"/>
              </w:rPr>
              <w:t xml:space="preserve"> </w:t>
            </w:r>
            <w:r w:rsidRPr="007D0C87">
              <w:rPr>
                <w:rFonts w:eastAsia="Times New Roman" w:cs="Times New Roman"/>
                <w:color w:val="000000"/>
                <w:szCs w:val="28"/>
              </w:rPr>
              <w:t>giao</w:t>
            </w:r>
            <w:r w:rsidRPr="007D0C87">
              <w:rPr>
                <w:rFonts w:eastAsia="Times New Roman" w:cs="Times New Roman"/>
                <w:color w:val="000000"/>
                <w:spacing w:val="-4"/>
                <w:szCs w:val="28"/>
              </w:rPr>
              <w:t xml:space="preserve"> </w:t>
            </w:r>
            <w:r w:rsidRPr="007D0C87">
              <w:rPr>
                <w:rFonts w:eastAsia="Times New Roman" w:cs="Times New Roman"/>
                <w:color w:val="000000"/>
                <w:szCs w:val="28"/>
              </w:rPr>
              <w:t>nhiệm</w:t>
            </w:r>
            <w:r w:rsidRPr="007D0C87">
              <w:rPr>
                <w:rFonts w:eastAsia="Times New Roman" w:cs="Times New Roman"/>
                <w:color w:val="000000"/>
                <w:spacing w:val="-4"/>
                <w:szCs w:val="28"/>
              </w:rPr>
              <w:t xml:space="preserve"> </w:t>
            </w:r>
            <w:r w:rsidRPr="007D0C87">
              <w:rPr>
                <w:rFonts w:eastAsia="Times New Roman" w:cs="Times New Roman"/>
                <w:color w:val="000000"/>
                <w:szCs w:val="28"/>
              </w:rPr>
              <w:t>vụ</w:t>
            </w:r>
            <w:r w:rsidRPr="007D0C87">
              <w:rPr>
                <w:rFonts w:eastAsia="Times New Roman" w:cs="Times New Roman"/>
                <w:color w:val="000000"/>
                <w:spacing w:val="-4"/>
                <w:szCs w:val="28"/>
              </w:rPr>
              <w:t xml:space="preserve"> </w:t>
            </w:r>
            <w:r w:rsidRPr="007D0C87">
              <w:rPr>
                <w:rFonts w:eastAsia="Times New Roman" w:cs="Times New Roman"/>
                <w:color w:val="000000"/>
                <w:szCs w:val="28"/>
              </w:rPr>
              <w:t>cho</w:t>
            </w:r>
            <w:r w:rsidRPr="007D0C87">
              <w:rPr>
                <w:rFonts w:eastAsia="Times New Roman" w:cs="Times New Roman"/>
                <w:color w:val="000000"/>
                <w:spacing w:val="-4"/>
                <w:szCs w:val="28"/>
              </w:rPr>
              <w:t xml:space="preserve"> </w:t>
            </w:r>
            <w:r w:rsidRPr="007D0C87">
              <w:rPr>
                <w:rFonts w:eastAsia="Times New Roman" w:cs="Times New Roman"/>
                <w:color w:val="000000"/>
                <w:szCs w:val="28"/>
              </w:rPr>
              <w:t>HS</w:t>
            </w:r>
            <w:r w:rsidRPr="007D0C87">
              <w:rPr>
                <w:rFonts w:eastAsia="Times New Roman" w:cs="Times New Roman"/>
                <w:color w:val="000000"/>
                <w:spacing w:val="-4"/>
                <w:szCs w:val="28"/>
              </w:rPr>
              <w:t xml:space="preserve"> </w:t>
            </w:r>
            <w:r w:rsidRPr="007D0C87">
              <w:rPr>
                <w:rFonts w:eastAsia="Times New Roman" w:cs="Times New Roman"/>
                <w:color w:val="000000"/>
                <w:szCs w:val="28"/>
              </w:rPr>
              <w:t>đọc</w:t>
            </w:r>
            <w:r w:rsidRPr="007D0C87">
              <w:rPr>
                <w:rFonts w:eastAsia="Times New Roman" w:cs="Times New Roman"/>
                <w:color w:val="000000"/>
                <w:spacing w:val="-4"/>
                <w:szCs w:val="28"/>
              </w:rPr>
              <w:t xml:space="preserve"> </w:t>
            </w:r>
            <w:r w:rsidRPr="007D0C87">
              <w:rPr>
                <w:rFonts w:eastAsia="Times New Roman" w:cs="Times New Roman"/>
                <w:color w:val="000000"/>
                <w:szCs w:val="28"/>
              </w:rPr>
              <w:t>thầm</w:t>
            </w:r>
            <w:r w:rsidRPr="007D0C87">
              <w:rPr>
                <w:rFonts w:eastAsia="Times New Roman" w:cs="Times New Roman"/>
                <w:color w:val="000000"/>
                <w:spacing w:val="-4"/>
                <w:szCs w:val="28"/>
              </w:rPr>
              <w:t xml:space="preserve"> </w:t>
            </w:r>
            <w:r w:rsidRPr="007D0C87">
              <w:rPr>
                <w:rFonts w:eastAsia="Times New Roman" w:cs="Times New Roman"/>
                <w:color w:val="000000"/>
                <w:szCs w:val="28"/>
              </w:rPr>
              <w:t>bài</w:t>
            </w:r>
            <w:r w:rsidRPr="007D0C87">
              <w:rPr>
                <w:rFonts w:eastAsia="Times New Roman" w:cs="Times New Roman"/>
                <w:color w:val="000000"/>
                <w:spacing w:val="-4"/>
                <w:szCs w:val="28"/>
              </w:rPr>
              <w:t xml:space="preserve"> </w:t>
            </w:r>
            <w:r w:rsidRPr="007D0C87">
              <w:rPr>
                <w:rFonts w:eastAsia="Times New Roman" w:cs="Times New Roman"/>
                <w:color w:val="000000"/>
                <w:szCs w:val="28"/>
              </w:rPr>
              <w:t>đọc,</w:t>
            </w:r>
            <w:r w:rsidRPr="007D0C87">
              <w:rPr>
                <w:rFonts w:eastAsia="Times New Roman" w:cs="Times New Roman"/>
                <w:color w:val="000000"/>
                <w:spacing w:val="-4"/>
                <w:szCs w:val="28"/>
              </w:rPr>
              <w:t xml:space="preserve"> </w:t>
            </w:r>
            <w:r w:rsidRPr="007D0C87">
              <w:rPr>
                <w:rFonts w:eastAsia="Times New Roman" w:cs="Times New Roman"/>
                <w:color w:val="000000"/>
                <w:szCs w:val="28"/>
              </w:rPr>
              <w:t>thảo</w:t>
            </w:r>
            <w:r w:rsidRPr="007D0C87">
              <w:rPr>
                <w:rFonts w:eastAsia="Times New Roman" w:cs="Times New Roman"/>
                <w:color w:val="000000"/>
                <w:spacing w:val="-4"/>
                <w:szCs w:val="28"/>
              </w:rPr>
              <w:t xml:space="preserve"> </w:t>
            </w:r>
            <w:r w:rsidRPr="007D0C87">
              <w:rPr>
                <w:rFonts w:eastAsia="Times New Roman" w:cs="Times New Roman"/>
                <w:color w:val="000000"/>
                <w:szCs w:val="28"/>
              </w:rPr>
              <w:t>luận</w:t>
            </w:r>
            <w:r w:rsidRPr="007D0C87">
              <w:rPr>
                <w:rFonts w:eastAsia="Times New Roman" w:cs="Times New Roman"/>
                <w:color w:val="000000"/>
                <w:spacing w:val="-4"/>
                <w:szCs w:val="28"/>
              </w:rPr>
              <w:t xml:space="preserve"> </w:t>
            </w:r>
            <w:r w:rsidRPr="007D0C87">
              <w:rPr>
                <w:rFonts w:eastAsia="Times New Roman" w:cs="Times New Roman"/>
                <w:color w:val="000000"/>
                <w:szCs w:val="28"/>
              </w:rPr>
              <w:t>nhóm</w:t>
            </w:r>
            <w:r w:rsidRPr="007D0C87">
              <w:rPr>
                <w:rFonts w:eastAsia="Times New Roman" w:cs="Times New Roman"/>
                <w:color w:val="000000"/>
                <w:spacing w:val="-4"/>
                <w:szCs w:val="28"/>
              </w:rPr>
              <w:t xml:space="preserve"> </w:t>
            </w:r>
            <w:r w:rsidRPr="007D0C87">
              <w:rPr>
                <w:rFonts w:eastAsia="Times New Roman" w:cs="Times New Roman"/>
                <w:color w:val="000000"/>
                <w:szCs w:val="28"/>
              </w:rPr>
              <w:t>theo</w:t>
            </w:r>
            <w:r w:rsidRPr="007D0C87">
              <w:rPr>
                <w:rFonts w:eastAsia="Times New Roman" w:cs="Times New Roman"/>
                <w:color w:val="000000"/>
                <w:spacing w:val="-4"/>
                <w:szCs w:val="28"/>
              </w:rPr>
              <w:t xml:space="preserve"> </w:t>
            </w:r>
            <w:r w:rsidRPr="007D0C87">
              <w:rPr>
                <w:rFonts w:eastAsia="Times New Roman" w:cs="Times New Roman"/>
                <w:color w:val="000000"/>
                <w:szCs w:val="28"/>
              </w:rPr>
              <w:t>các</w:t>
            </w:r>
            <w:r w:rsidRPr="007D0C87">
              <w:rPr>
                <w:rFonts w:eastAsia="Times New Roman" w:cs="Times New Roman"/>
                <w:color w:val="000000"/>
                <w:spacing w:val="-4"/>
                <w:szCs w:val="28"/>
              </w:rPr>
              <w:t xml:space="preserve"> </w:t>
            </w:r>
            <w:r w:rsidRPr="007D0C87">
              <w:rPr>
                <w:rFonts w:eastAsia="Times New Roman" w:cs="Times New Roman"/>
                <w:color w:val="000000"/>
                <w:szCs w:val="28"/>
              </w:rPr>
              <w:t>CH</w:t>
            </w:r>
            <w:r w:rsidRPr="007D0C87">
              <w:rPr>
                <w:rFonts w:eastAsia="Times New Roman" w:cs="Times New Roman"/>
                <w:color w:val="000000"/>
                <w:spacing w:val="-4"/>
                <w:szCs w:val="28"/>
              </w:rPr>
              <w:t xml:space="preserve"> </w:t>
            </w:r>
            <w:r w:rsidRPr="007D0C87">
              <w:rPr>
                <w:rFonts w:eastAsia="Times New Roman" w:cs="Times New Roman"/>
                <w:color w:val="000000"/>
                <w:szCs w:val="28"/>
              </w:rPr>
              <w:t>tìm hiểu bài. GV</w:t>
            </w:r>
            <w:r w:rsidRPr="007D0C87">
              <w:rPr>
                <w:rFonts w:eastAsia="Times New Roman" w:cs="Times New Roman"/>
                <w:color w:val="000000"/>
                <w:spacing w:val="-3"/>
                <w:szCs w:val="28"/>
              </w:rPr>
              <w:t xml:space="preserve"> </w:t>
            </w:r>
            <w:r w:rsidRPr="007D0C87">
              <w:rPr>
                <w:rFonts w:eastAsia="Times New Roman" w:cs="Times New Roman"/>
                <w:color w:val="000000"/>
                <w:szCs w:val="28"/>
              </w:rPr>
              <w:t>có thể chọn các biện pháp kĩ thuật khác nhau: thảo luận nhóm, mảnh ghép, khăn trải bàn, phòng tranh,...</w:t>
            </w:r>
          </w:p>
          <w:p w:rsidR="003B2F11" w:rsidRPr="007D0C87" w:rsidRDefault="003B2F11" w:rsidP="003B2F11">
            <w:pPr>
              <w:widowControl w:val="0"/>
              <w:tabs>
                <w:tab w:val="left" w:pos="775"/>
              </w:tabs>
              <w:autoSpaceDE w:val="0"/>
              <w:autoSpaceDN w:val="0"/>
              <w:spacing w:after="0" w:line="240" w:lineRule="auto"/>
              <w:ind w:right="288"/>
              <w:jc w:val="both"/>
              <w:rPr>
                <w:rFonts w:eastAsia="Times New Roman" w:cs="Times New Roman"/>
                <w:color w:val="000000"/>
                <w:szCs w:val="28"/>
              </w:rPr>
            </w:pPr>
            <w:r w:rsidRPr="007D0C87">
              <w:rPr>
                <w:rFonts w:eastAsia="Times New Roman" w:cs="Times New Roman"/>
                <w:color w:val="000000"/>
                <w:szCs w:val="28"/>
              </w:rPr>
              <w:t>- GV</w:t>
            </w:r>
            <w:r w:rsidRPr="007D0C87">
              <w:rPr>
                <w:rFonts w:eastAsia="Times New Roman" w:cs="Times New Roman"/>
                <w:color w:val="000000"/>
                <w:spacing w:val="-4"/>
                <w:szCs w:val="28"/>
              </w:rPr>
              <w:t xml:space="preserve"> </w:t>
            </w:r>
            <w:r w:rsidRPr="007D0C87">
              <w:rPr>
                <w:rFonts w:eastAsia="Times New Roman" w:cs="Times New Roman"/>
                <w:color w:val="000000"/>
                <w:szCs w:val="28"/>
              </w:rPr>
              <w:t>có thể chọn các biện pháp kĩ thuật khác nhau: thuyết trình, phỏng vấn, truyền điện, phòng tranh,...</w:t>
            </w:r>
          </w:p>
          <w:p w:rsidR="003B2F11" w:rsidRPr="007D0C87" w:rsidRDefault="003B2F11" w:rsidP="003B2F11">
            <w:pPr>
              <w:widowControl w:val="0"/>
              <w:tabs>
                <w:tab w:val="left" w:pos="923"/>
              </w:tabs>
              <w:autoSpaceDE w:val="0"/>
              <w:autoSpaceDN w:val="0"/>
              <w:spacing w:after="0" w:line="240" w:lineRule="auto"/>
              <w:ind w:left="-22" w:right="288"/>
              <w:jc w:val="both"/>
              <w:rPr>
                <w:rFonts w:eastAsia="Times New Roman" w:cs="Times New Roman"/>
                <w:i/>
                <w:color w:val="000000"/>
                <w:szCs w:val="28"/>
              </w:rPr>
            </w:pPr>
            <w:r w:rsidRPr="007D0C87">
              <w:rPr>
                <w:rFonts w:eastAsia="Times New Roman" w:cs="Times New Roman"/>
                <w:i/>
                <w:color w:val="000000"/>
                <w:szCs w:val="28"/>
              </w:rPr>
              <w:t xml:space="preserve"> </w:t>
            </w:r>
          </w:p>
          <w:p w:rsidR="003B2F11" w:rsidRPr="007D0C87" w:rsidRDefault="003B2F11" w:rsidP="003B2F11">
            <w:pPr>
              <w:widowControl w:val="0"/>
              <w:tabs>
                <w:tab w:val="left" w:pos="923"/>
              </w:tabs>
              <w:autoSpaceDE w:val="0"/>
              <w:autoSpaceDN w:val="0"/>
              <w:spacing w:after="0" w:line="240" w:lineRule="auto"/>
              <w:ind w:left="-22" w:right="288"/>
              <w:jc w:val="both"/>
              <w:rPr>
                <w:rFonts w:eastAsia="Times New Roman" w:cs="Times New Roman"/>
                <w:i/>
                <w:color w:val="000000"/>
                <w:szCs w:val="28"/>
              </w:rPr>
            </w:pPr>
          </w:p>
          <w:p w:rsidR="003B2F11" w:rsidRPr="007D0C87" w:rsidRDefault="003B2F11" w:rsidP="003B2F11">
            <w:pPr>
              <w:widowControl w:val="0"/>
              <w:tabs>
                <w:tab w:val="left" w:pos="923"/>
              </w:tabs>
              <w:autoSpaceDE w:val="0"/>
              <w:autoSpaceDN w:val="0"/>
              <w:spacing w:after="0" w:line="240" w:lineRule="auto"/>
              <w:ind w:left="-22" w:right="288"/>
              <w:jc w:val="both"/>
              <w:rPr>
                <w:rFonts w:eastAsia="Times New Roman" w:cs="Times New Roman"/>
                <w:i/>
                <w:color w:val="000000"/>
                <w:szCs w:val="28"/>
              </w:rPr>
            </w:pPr>
          </w:p>
          <w:p w:rsidR="003B2F11" w:rsidRPr="007D0C87" w:rsidRDefault="003B2F11" w:rsidP="003B2F11">
            <w:pPr>
              <w:widowControl w:val="0"/>
              <w:tabs>
                <w:tab w:val="left" w:pos="923"/>
              </w:tabs>
              <w:autoSpaceDE w:val="0"/>
              <w:autoSpaceDN w:val="0"/>
              <w:spacing w:after="0" w:line="240" w:lineRule="auto"/>
              <w:ind w:left="-22" w:right="288"/>
              <w:jc w:val="both"/>
              <w:rPr>
                <w:rFonts w:eastAsia="Times New Roman" w:cs="Times New Roman"/>
                <w:i/>
                <w:color w:val="000000"/>
                <w:szCs w:val="28"/>
              </w:rPr>
            </w:pPr>
          </w:p>
          <w:p w:rsidR="003B2F11" w:rsidRPr="007D0C87" w:rsidRDefault="003B2F11" w:rsidP="003B2F11">
            <w:pPr>
              <w:widowControl w:val="0"/>
              <w:tabs>
                <w:tab w:val="left" w:pos="923"/>
              </w:tabs>
              <w:autoSpaceDE w:val="0"/>
              <w:autoSpaceDN w:val="0"/>
              <w:spacing w:after="0" w:line="240" w:lineRule="auto"/>
              <w:ind w:left="-22" w:right="288"/>
              <w:jc w:val="both"/>
              <w:rPr>
                <w:rFonts w:eastAsia="Times New Roman" w:cs="Times New Roman"/>
                <w:i/>
                <w:color w:val="000000"/>
                <w:szCs w:val="28"/>
              </w:rPr>
            </w:pPr>
          </w:p>
          <w:p w:rsidR="003B2F11" w:rsidRPr="007D0C87" w:rsidRDefault="003B2F11" w:rsidP="003B2F11">
            <w:pPr>
              <w:widowControl w:val="0"/>
              <w:tabs>
                <w:tab w:val="left" w:pos="923"/>
              </w:tabs>
              <w:autoSpaceDE w:val="0"/>
              <w:autoSpaceDN w:val="0"/>
              <w:spacing w:after="0" w:line="240" w:lineRule="auto"/>
              <w:ind w:left="-22" w:right="288"/>
              <w:jc w:val="both"/>
              <w:rPr>
                <w:rFonts w:eastAsia="Times New Roman" w:cs="Times New Roman"/>
                <w:i/>
                <w:color w:val="000000"/>
                <w:szCs w:val="28"/>
              </w:rPr>
            </w:pPr>
          </w:p>
          <w:p w:rsidR="003B2F11" w:rsidRPr="007D0C87" w:rsidRDefault="003B2F11" w:rsidP="003B2F11">
            <w:pPr>
              <w:widowControl w:val="0"/>
              <w:tabs>
                <w:tab w:val="left" w:pos="923"/>
              </w:tabs>
              <w:autoSpaceDE w:val="0"/>
              <w:autoSpaceDN w:val="0"/>
              <w:spacing w:after="0" w:line="240" w:lineRule="auto"/>
              <w:ind w:left="-22" w:right="288"/>
              <w:jc w:val="both"/>
              <w:rPr>
                <w:rFonts w:eastAsia="Times New Roman" w:cs="Times New Roman"/>
                <w:i/>
                <w:color w:val="000000"/>
                <w:szCs w:val="28"/>
              </w:rPr>
            </w:pPr>
          </w:p>
          <w:p w:rsidR="003B2F11" w:rsidRPr="007D0C87" w:rsidRDefault="003B2F11" w:rsidP="003B2F11">
            <w:pPr>
              <w:widowControl w:val="0"/>
              <w:tabs>
                <w:tab w:val="left" w:pos="923"/>
              </w:tabs>
              <w:autoSpaceDE w:val="0"/>
              <w:autoSpaceDN w:val="0"/>
              <w:spacing w:after="0" w:line="240" w:lineRule="auto"/>
              <w:ind w:left="-22" w:right="288"/>
              <w:jc w:val="both"/>
              <w:rPr>
                <w:rFonts w:eastAsia="Times New Roman" w:cs="Times New Roman"/>
                <w:i/>
                <w:color w:val="000000"/>
                <w:szCs w:val="28"/>
              </w:rPr>
            </w:pPr>
          </w:p>
          <w:p w:rsidR="003B2F11" w:rsidRPr="007D0C87" w:rsidRDefault="003B2F11" w:rsidP="003B2F11">
            <w:pPr>
              <w:widowControl w:val="0"/>
              <w:tabs>
                <w:tab w:val="left" w:pos="923"/>
              </w:tabs>
              <w:autoSpaceDE w:val="0"/>
              <w:autoSpaceDN w:val="0"/>
              <w:spacing w:after="0" w:line="240" w:lineRule="auto"/>
              <w:ind w:left="-22" w:right="288"/>
              <w:jc w:val="both"/>
              <w:rPr>
                <w:rFonts w:eastAsia="Times New Roman" w:cs="Times New Roman"/>
                <w:i/>
                <w:color w:val="000000"/>
                <w:szCs w:val="28"/>
              </w:rPr>
            </w:pPr>
          </w:p>
          <w:p w:rsidR="003B2F11" w:rsidRPr="007D0C87" w:rsidRDefault="003B2F11" w:rsidP="003B2F11">
            <w:pPr>
              <w:widowControl w:val="0"/>
              <w:tabs>
                <w:tab w:val="left" w:pos="923"/>
              </w:tabs>
              <w:autoSpaceDE w:val="0"/>
              <w:autoSpaceDN w:val="0"/>
              <w:spacing w:after="0" w:line="240" w:lineRule="auto"/>
              <w:ind w:left="-22" w:right="288"/>
              <w:jc w:val="both"/>
              <w:rPr>
                <w:rFonts w:eastAsia="Times New Roman" w:cs="Times New Roman"/>
                <w:i/>
                <w:color w:val="000000"/>
                <w:szCs w:val="28"/>
              </w:rPr>
            </w:pPr>
          </w:p>
          <w:p w:rsidR="003B2F11" w:rsidRPr="007D0C87" w:rsidRDefault="003B2F11" w:rsidP="003B2F11">
            <w:pPr>
              <w:widowControl w:val="0"/>
              <w:tabs>
                <w:tab w:val="left" w:pos="923"/>
              </w:tabs>
              <w:autoSpaceDE w:val="0"/>
              <w:autoSpaceDN w:val="0"/>
              <w:spacing w:after="0" w:line="240" w:lineRule="auto"/>
              <w:ind w:left="-22" w:right="288"/>
              <w:jc w:val="both"/>
              <w:rPr>
                <w:rFonts w:eastAsia="Times New Roman" w:cs="Times New Roman"/>
                <w:i/>
                <w:color w:val="000000"/>
                <w:szCs w:val="28"/>
              </w:rPr>
            </w:pPr>
          </w:p>
          <w:p w:rsidR="003B2F11" w:rsidRPr="007D0C87" w:rsidRDefault="003B2F11" w:rsidP="003B2F11">
            <w:pPr>
              <w:widowControl w:val="0"/>
              <w:tabs>
                <w:tab w:val="left" w:pos="923"/>
              </w:tabs>
              <w:autoSpaceDE w:val="0"/>
              <w:autoSpaceDN w:val="0"/>
              <w:spacing w:after="0" w:line="240" w:lineRule="auto"/>
              <w:ind w:left="-22" w:right="288"/>
              <w:jc w:val="both"/>
              <w:rPr>
                <w:rFonts w:eastAsia="Times New Roman" w:cs="Times New Roman"/>
                <w:i/>
                <w:color w:val="000000"/>
                <w:szCs w:val="28"/>
              </w:rPr>
            </w:pPr>
          </w:p>
          <w:p w:rsidR="003B2F11" w:rsidRPr="007D0C87" w:rsidRDefault="003B2F11" w:rsidP="003B2F11">
            <w:pPr>
              <w:widowControl w:val="0"/>
              <w:tabs>
                <w:tab w:val="left" w:pos="923"/>
              </w:tabs>
              <w:autoSpaceDE w:val="0"/>
              <w:autoSpaceDN w:val="0"/>
              <w:spacing w:after="0" w:line="240" w:lineRule="auto"/>
              <w:ind w:left="-22" w:right="288"/>
              <w:jc w:val="both"/>
              <w:rPr>
                <w:rFonts w:eastAsia="Times New Roman" w:cs="Times New Roman"/>
                <w:i/>
                <w:color w:val="000000"/>
                <w:szCs w:val="28"/>
              </w:rPr>
            </w:pPr>
          </w:p>
          <w:p w:rsidR="003B2F11" w:rsidRPr="007D0C87" w:rsidRDefault="003B2F11" w:rsidP="003B2F11">
            <w:pPr>
              <w:widowControl w:val="0"/>
              <w:tabs>
                <w:tab w:val="left" w:pos="923"/>
              </w:tabs>
              <w:autoSpaceDE w:val="0"/>
              <w:autoSpaceDN w:val="0"/>
              <w:spacing w:after="0" w:line="240" w:lineRule="auto"/>
              <w:ind w:left="-22" w:right="288"/>
              <w:jc w:val="both"/>
              <w:rPr>
                <w:rFonts w:eastAsia="Times New Roman" w:cs="Times New Roman"/>
                <w:i/>
                <w:color w:val="000000"/>
                <w:szCs w:val="28"/>
              </w:rPr>
            </w:pPr>
          </w:p>
          <w:p w:rsidR="003B2F11" w:rsidRPr="007D0C87" w:rsidRDefault="003B2F11" w:rsidP="003B2F11">
            <w:pPr>
              <w:widowControl w:val="0"/>
              <w:shd w:val="clear" w:color="auto" w:fill="FFFFFF"/>
              <w:spacing w:after="0" w:line="240" w:lineRule="auto"/>
              <w:jc w:val="both"/>
              <w:rPr>
                <w:rFonts w:eastAsia="Times New Roman" w:cs="Times New Roman"/>
                <w:color w:val="000000"/>
                <w:kern w:val="2"/>
                <w:szCs w:val="28"/>
              </w:rPr>
            </w:pPr>
          </w:p>
          <w:p w:rsidR="003B2F11" w:rsidRPr="007D0C87" w:rsidRDefault="003B2F11" w:rsidP="003B2F11">
            <w:pPr>
              <w:widowControl w:val="0"/>
              <w:shd w:val="clear" w:color="auto" w:fill="FFFFFF"/>
              <w:spacing w:after="0" w:line="240" w:lineRule="auto"/>
              <w:jc w:val="both"/>
              <w:rPr>
                <w:rFonts w:eastAsia="Times New Roman" w:cs="Times New Roman"/>
                <w:color w:val="000000"/>
                <w:kern w:val="2"/>
                <w:szCs w:val="28"/>
              </w:rPr>
            </w:pPr>
          </w:p>
          <w:p w:rsidR="003B2F11" w:rsidRPr="007D0C87" w:rsidRDefault="003B2F11" w:rsidP="003B2F11">
            <w:pPr>
              <w:widowControl w:val="0"/>
              <w:shd w:val="clear" w:color="auto" w:fill="FFFFFF"/>
              <w:spacing w:after="0" w:line="240" w:lineRule="auto"/>
              <w:jc w:val="both"/>
              <w:rPr>
                <w:rFonts w:eastAsia="Times New Roman" w:cs="Times New Roman"/>
                <w:color w:val="000000"/>
                <w:kern w:val="2"/>
                <w:szCs w:val="28"/>
              </w:rPr>
            </w:pPr>
          </w:p>
          <w:p w:rsidR="003B2F11" w:rsidRPr="007D0C87" w:rsidRDefault="003B2F11" w:rsidP="003B2F11">
            <w:pPr>
              <w:widowControl w:val="0"/>
              <w:shd w:val="clear" w:color="auto" w:fill="FFFFFF"/>
              <w:spacing w:after="0" w:line="240" w:lineRule="auto"/>
              <w:jc w:val="both"/>
              <w:rPr>
                <w:rFonts w:eastAsia="Times New Roman" w:cs="Times New Roman"/>
                <w:color w:val="000000"/>
                <w:spacing w:val="-2"/>
                <w:kern w:val="2"/>
                <w:szCs w:val="28"/>
              </w:rPr>
            </w:pPr>
            <w:r w:rsidRPr="007D0C87">
              <w:rPr>
                <w:rFonts w:eastAsia="Times New Roman" w:cs="Times New Roman"/>
                <w:color w:val="000000"/>
                <w:kern w:val="2"/>
                <w:szCs w:val="28"/>
              </w:rPr>
              <w:t>–</w:t>
            </w:r>
            <w:r w:rsidRPr="007D0C87">
              <w:rPr>
                <w:rFonts w:eastAsia="Times New Roman" w:cs="Times New Roman"/>
                <w:color w:val="000000"/>
                <w:spacing w:val="-1"/>
                <w:kern w:val="2"/>
                <w:szCs w:val="28"/>
              </w:rPr>
              <w:t xml:space="preserve"> </w:t>
            </w:r>
            <w:r w:rsidRPr="007D0C87">
              <w:rPr>
                <w:rFonts w:eastAsia="Times New Roman" w:cs="Times New Roman"/>
                <w:color w:val="000000"/>
                <w:kern w:val="2"/>
                <w:szCs w:val="28"/>
              </w:rPr>
              <w:t>GV</w:t>
            </w:r>
            <w:r w:rsidRPr="007D0C87">
              <w:rPr>
                <w:rFonts w:eastAsia="Times New Roman" w:cs="Times New Roman"/>
                <w:color w:val="000000"/>
                <w:spacing w:val="-5"/>
                <w:kern w:val="2"/>
                <w:szCs w:val="28"/>
              </w:rPr>
              <w:t xml:space="preserve"> </w:t>
            </w:r>
            <w:r w:rsidRPr="007D0C87">
              <w:rPr>
                <w:rFonts w:eastAsia="Times New Roman" w:cs="Times New Roman"/>
                <w:color w:val="000000"/>
                <w:kern w:val="2"/>
                <w:szCs w:val="28"/>
              </w:rPr>
              <w:t>mời HS</w:t>
            </w:r>
            <w:r w:rsidRPr="007D0C87">
              <w:rPr>
                <w:rFonts w:eastAsia="Times New Roman" w:cs="Times New Roman"/>
                <w:color w:val="000000"/>
                <w:spacing w:val="-1"/>
                <w:kern w:val="2"/>
                <w:szCs w:val="28"/>
              </w:rPr>
              <w:t xml:space="preserve"> </w:t>
            </w:r>
            <w:r w:rsidRPr="007D0C87">
              <w:rPr>
                <w:rFonts w:eastAsia="Times New Roman" w:cs="Times New Roman"/>
                <w:color w:val="000000"/>
                <w:kern w:val="2"/>
                <w:szCs w:val="28"/>
              </w:rPr>
              <w:t>nhận xét sau mỗi câu</w:t>
            </w:r>
            <w:r w:rsidRPr="007D0C87">
              <w:rPr>
                <w:rFonts w:eastAsia="Times New Roman" w:cs="Times New Roman"/>
                <w:color w:val="000000"/>
                <w:spacing w:val="-1"/>
                <w:kern w:val="2"/>
                <w:szCs w:val="28"/>
              </w:rPr>
              <w:t xml:space="preserve"> </w:t>
            </w:r>
            <w:r w:rsidRPr="007D0C87">
              <w:rPr>
                <w:rFonts w:eastAsia="Times New Roman" w:cs="Times New Roman"/>
                <w:color w:val="000000"/>
                <w:kern w:val="2"/>
                <w:szCs w:val="28"/>
              </w:rPr>
              <w:t xml:space="preserve">trả lời và nêu ý kiến của </w:t>
            </w:r>
            <w:r w:rsidRPr="007D0C87">
              <w:rPr>
                <w:rFonts w:eastAsia="Times New Roman" w:cs="Times New Roman"/>
                <w:color w:val="000000"/>
                <w:spacing w:val="-2"/>
                <w:kern w:val="2"/>
                <w:szCs w:val="28"/>
              </w:rPr>
              <w:t>mình.</w:t>
            </w:r>
          </w:p>
          <w:p w:rsidR="003B2F11" w:rsidRPr="007D0C87" w:rsidRDefault="003B2F11" w:rsidP="003B2F11">
            <w:pPr>
              <w:widowControl w:val="0"/>
              <w:shd w:val="clear" w:color="auto" w:fill="FFFFFF"/>
              <w:spacing w:after="0" w:line="240" w:lineRule="auto"/>
              <w:jc w:val="both"/>
              <w:rPr>
                <w:rFonts w:eastAsia="Times New Roman" w:cs="Times New Roman"/>
                <w:color w:val="000000"/>
                <w:spacing w:val="-2"/>
                <w:kern w:val="2"/>
                <w:szCs w:val="28"/>
              </w:rPr>
            </w:pPr>
            <w:r w:rsidRPr="007D0C87">
              <w:rPr>
                <w:rFonts w:eastAsia="Times New Roman" w:cs="Times New Roman"/>
                <w:color w:val="000000"/>
                <w:spacing w:val="-2"/>
                <w:kern w:val="2"/>
                <w:szCs w:val="28"/>
              </w:rPr>
              <w:t>- GV mời HS nêu nội dung bài.</w:t>
            </w:r>
          </w:p>
        </w:tc>
        <w:tc>
          <w:tcPr>
            <w:tcW w:w="4395" w:type="dxa"/>
            <w:shd w:val="clear" w:color="auto" w:fill="auto"/>
          </w:tcPr>
          <w:p w:rsidR="003B2F11" w:rsidRPr="007D0C87" w:rsidRDefault="003B2F11" w:rsidP="003B2F11">
            <w:pPr>
              <w:widowControl w:val="0"/>
              <w:spacing w:after="0" w:line="240" w:lineRule="auto"/>
              <w:ind w:right="2471"/>
              <w:rPr>
                <w:rFonts w:eastAsia="Times New Roman" w:cs="Times New Roman"/>
                <w:color w:val="000000"/>
                <w:kern w:val="2"/>
                <w:szCs w:val="28"/>
              </w:rPr>
            </w:pPr>
          </w:p>
          <w:p w:rsidR="003B2F11" w:rsidRPr="007D0C87" w:rsidRDefault="003B2F11" w:rsidP="003B2F11">
            <w:pPr>
              <w:widowControl w:val="0"/>
              <w:autoSpaceDE w:val="0"/>
              <w:autoSpaceDN w:val="0"/>
              <w:spacing w:after="0" w:line="240" w:lineRule="auto"/>
              <w:ind w:right="287"/>
              <w:rPr>
                <w:rFonts w:eastAsia="Times New Roman" w:cs="Times New Roman"/>
                <w:color w:val="000000"/>
                <w:szCs w:val="28"/>
              </w:rPr>
            </w:pPr>
            <w:r w:rsidRPr="007D0C87">
              <w:rPr>
                <w:rFonts w:eastAsia="Times New Roman" w:cs="Times New Roman"/>
                <w:color w:val="000000"/>
                <w:szCs w:val="28"/>
              </w:rPr>
              <w:t>- Hs chia đoạn, đọc nối tiếp đoạn 2 lần:</w:t>
            </w:r>
          </w:p>
          <w:p w:rsidR="003B2F11" w:rsidRPr="007D0C87" w:rsidRDefault="003B2F11" w:rsidP="003B2F11">
            <w:pPr>
              <w:widowControl w:val="0"/>
              <w:autoSpaceDE w:val="0"/>
              <w:autoSpaceDN w:val="0"/>
              <w:spacing w:after="0" w:line="240" w:lineRule="auto"/>
              <w:ind w:right="287"/>
              <w:rPr>
                <w:rFonts w:eastAsia="Times New Roman" w:cs="Times New Roman"/>
                <w:color w:val="000000"/>
                <w:szCs w:val="28"/>
              </w:rPr>
            </w:pPr>
            <w:r w:rsidRPr="007D0C87">
              <w:rPr>
                <w:rFonts w:eastAsia="Times New Roman" w:cs="Times New Roman"/>
                <w:color w:val="000000"/>
                <w:szCs w:val="28"/>
              </w:rPr>
              <w:t>+ Lần 1: sửa lỗi phát âm khi đọc sai</w:t>
            </w:r>
          </w:p>
          <w:p w:rsidR="003B2F11" w:rsidRPr="007D0C87" w:rsidRDefault="003B2F11" w:rsidP="003B2F11">
            <w:pPr>
              <w:widowControl w:val="0"/>
              <w:spacing w:after="0" w:line="240" w:lineRule="auto"/>
              <w:ind w:right="28"/>
              <w:rPr>
                <w:rFonts w:eastAsia="Times New Roman" w:cs="Times New Roman"/>
                <w:color w:val="000000"/>
                <w:spacing w:val="-8"/>
                <w:kern w:val="2"/>
                <w:szCs w:val="28"/>
              </w:rPr>
            </w:pPr>
            <w:r w:rsidRPr="007D0C87">
              <w:rPr>
                <w:rFonts w:eastAsia="Times New Roman" w:cs="Times New Roman"/>
                <w:color w:val="000000"/>
                <w:kern w:val="2"/>
                <w:szCs w:val="28"/>
              </w:rPr>
              <w:t xml:space="preserve">+ Lần 2: Đọc chú thích, giải nghĩa một số từ khó có trong bài. </w:t>
            </w:r>
            <w:r w:rsidRPr="007D0C87">
              <w:rPr>
                <w:rFonts w:eastAsia="Times New Roman" w:cs="Times New Roman"/>
                <w:color w:val="000000"/>
                <w:spacing w:val="-4"/>
                <w:kern w:val="2"/>
                <w:szCs w:val="28"/>
              </w:rPr>
              <w:t>(VD:</w:t>
            </w:r>
            <w:r w:rsidRPr="007D0C87">
              <w:rPr>
                <w:rFonts w:eastAsia="Times New Roman" w:cs="Times New Roman"/>
                <w:color w:val="000000"/>
                <w:spacing w:val="-11"/>
                <w:kern w:val="2"/>
                <w:szCs w:val="28"/>
              </w:rPr>
              <w:t xml:space="preserve"> </w:t>
            </w:r>
            <w:r w:rsidRPr="007D0C87">
              <w:rPr>
                <w:rFonts w:eastAsia="Times New Roman" w:cs="Times New Roman"/>
                <w:i/>
                <w:color w:val="000000"/>
                <w:spacing w:val="-4"/>
                <w:kern w:val="2"/>
                <w:szCs w:val="28"/>
              </w:rPr>
              <w:t>ngân</w:t>
            </w:r>
            <w:r w:rsidRPr="007D0C87">
              <w:rPr>
                <w:rFonts w:eastAsia="Times New Roman" w:cs="Times New Roman"/>
                <w:i/>
                <w:color w:val="000000"/>
                <w:spacing w:val="-11"/>
                <w:kern w:val="2"/>
                <w:szCs w:val="28"/>
              </w:rPr>
              <w:t xml:space="preserve"> </w:t>
            </w:r>
            <w:r w:rsidRPr="007D0C87">
              <w:rPr>
                <w:rFonts w:eastAsia="Times New Roman" w:cs="Times New Roman"/>
                <w:i/>
                <w:color w:val="000000"/>
                <w:spacing w:val="-4"/>
                <w:kern w:val="2"/>
                <w:szCs w:val="28"/>
              </w:rPr>
              <w:t>khố,</w:t>
            </w:r>
            <w:r w:rsidRPr="007D0C87">
              <w:rPr>
                <w:rFonts w:eastAsia="Times New Roman" w:cs="Times New Roman"/>
                <w:i/>
                <w:color w:val="000000"/>
                <w:spacing w:val="-11"/>
                <w:kern w:val="2"/>
                <w:szCs w:val="28"/>
              </w:rPr>
              <w:t xml:space="preserve"> </w:t>
            </w:r>
            <w:r w:rsidRPr="007D0C87">
              <w:rPr>
                <w:rFonts w:eastAsia="Times New Roman" w:cs="Times New Roman"/>
                <w:i/>
                <w:color w:val="000000"/>
                <w:spacing w:val="-4"/>
                <w:kern w:val="2"/>
                <w:szCs w:val="28"/>
              </w:rPr>
              <w:t>cân,</w:t>
            </w:r>
            <w:r w:rsidRPr="007D0C87">
              <w:rPr>
                <w:rFonts w:eastAsia="Times New Roman" w:cs="Times New Roman"/>
                <w:i/>
                <w:color w:val="000000"/>
                <w:spacing w:val="-11"/>
                <w:kern w:val="2"/>
                <w:szCs w:val="28"/>
              </w:rPr>
              <w:t xml:space="preserve"> </w:t>
            </w:r>
            <w:r w:rsidRPr="007D0C87">
              <w:rPr>
                <w:rFonts w:eastAsia="Times New Roman" w:cs="Times New Roman"/>
                <w:i/>
                <w:color w:val="000000"/>
                <w:spacing w:val="-4"/>
                <w:kern w:val="2"/>
                <w:szCs w:val="28"/>
              </w:rPr>
              <w:t>đồng</w:t>
            </w:r>
            <w:r w:rsidRPr="007D0C87">
              <w:rPr>
                <w:rFonts w:eastAsia="Times New Roman" w:cs="Times New Roman"/>
                <w:i/>
                <w:color w:val="000000"/>
                <w:spacing w:val="-11"/>
                <w:kern w:val="2"/>
                <w:szCs w:val="28"/>
              </w:rPr>
              <w:t xml:space="preserve"> </w:t>
            </w:r>
            <w:r w:rsidRPr="007D0C87">
              <w:rPr>
                <w:rFonts w:eastAsia="Times New Roman" w:cs="Times New Roman"/>
                <w:i/>
                <w:color w:val="000000"/>
                <w:spacing w:val="-4"/>
                <w:kern w:val="2"/>
                <w:szCs w:val="28"/>
              </w:rPr>
              <w:t>bạc</w:t>
            </w:r>
            <w:r w:rsidRPr="007D0C87">
              <w:rPr>
                <w:rFonts w:eastAsia="Times New Roman" w:cs="Times New Roman"/>
                <w:i/>
                <w:color w:val="000000"/>
                <w:spacing w:val="-11"/>
                <w:kern w:val="2"/>
                <w:szCs w:val="28"/>
              </w:rPr>
              <w:t xml:space="preserve"> </w:t>
            </w:r>
            <w:r w:rsidRPr="007D0C87">
              <w:rPr>
                <w:rFonts w:eastAsia="Times New Roman" w:cs="Times New Roman"/>
                <w:i/>
                <w:color w:val="000000"/>
                <w:spacing w:val="-4"/>
                <w:kern w:val="2"/>
                <w:szCs w:val="28"/>
              </w:rPr>
              <w:t>trắng,</w:t>
            </w:r>
            <w:r w:rsidRPr="007D0C87">
              <w:rPr>
                <w:rFonts w:eastAsia="Times New Roman" w:cs="Times New Roman"/>
                <w:i/>
                <w:color w:val="000000"/>
                <w:spacing w:val="-11"/>
                <w:kern w:val="2"/>
                <w:szCs w:val="28"/>
              </w:rPr>
              <w:t xml:space="preserve"> </w:t>
            </w:r>
            <w:r w:rsidRPr="007D0C87">
              <w:rPr>
                <w:rFonts w:eastAsia="Times New Roman" w:cs="Times New Roman"/>
                <w:i/>
                <w:color w:val="000000"/>
                <w:spacing w:val="-4"/>
                <w:kern w:val="2"/>
                <w:szCs w:val="28"/>
              </w:rPr>
              <w:t xml:space="preserve">hậu </w:t>
            </w:r>
            <w:r w:rsidRPr="007D0C87">
              <w:rPr>
                <w:rFonts w:eastAsia="Times New Roman" w:cs="Times New Roman"/>
                <w:i/>
                <w:color w:val="000000"/>
                <w:spacing w:val="-8"/>
                <w:kern w:val="2"/>
                <w:szCs w:val="28"/>
              </w:rPr>
              <w:t>duệ,</w:t>
            </w:r>
            <w:r w:rsidRPr="007D0C87">
              <w:rPr>
                <w:rFonts w:eastAsia="Times New Roman" w:cs="Times New Roman"/>
                <w:i/>
                <w:color w:val="000000"/>
                <w:spacing w:val="-7"/>
                <w:kern w:val="2"/>
                <w:szCs w:val="28"/>
              </w:rPr>
              <w:t xml:space="preserve"> </w:t>
            </w:r>
            <w:r w:rsidRPr="007D0C87">
              <w:rPr>
                <w:rFonts w:eastAsia="Times New Roman" w:cs="Times New Roman"/>
                <w:i/>
                <w:color w:val="000000"/>
                <w:spacing w:val="-8"/>
                <w:kern w:val="2"/>
                <w:szCs w:val="28"/>
              </w:rPr>
              <w:t>lạng</w:t>
            </w:r>
            <w:r w:rsidRPr="007D0C87">
              <w:rPr>
                <w:rFonts w:eastAsia="Times New Roman" w:cs="Times New Roman"/>
                <w:color w:val="000000"/>
                <w:spacing w:val="-8"/>
                <w:kern w:val="2"/>
                <w:szCs w:val="28"/>
              </w:rPr>
              <w:t>)</w:t>
            </w:r>
          </w:p>
          <w:p w:rsidR="003B2F11" w:rsidRPr="007D0C87" w:rsidRDefault="003B2F11" w:rsidP="003B2F11">
            <w:pPr>
              <w:widowControl w:val="0"/>
              <w:spacing w:after="0" w:line="240" w:lineRule="auto"/>
              <w:ind w:right="28"/>
              <w:rPr>
                <w:rFonts w:eastAsia="Times New Roman" w:cs="Times New Roman"/>
                <w:color w:val="000000"/>
                <w:spacing w:val="-8"/>
                <w:kern w:val="2"/>
                <w:szCs w:val="28"/>
              </w:rPr>
            </w:pPr>
          </w:p>
          <w:p w:rsidR="003B2F11" w:rsidRPr="007D0C87" w:rsidRDefault="003B2F11" w:rsidP="003B2F11">
            <w:pPr>
              <w:widowControl w:val="0"/>
              <w:spacing w:after="0" w:line="240" w:lineRule="auto"/>
              <w:ind w:right="28"/>
              <w:rPr>
                <w:rFonts w:eastAsia="Times New Roman" w:cs="Times New Roman"/>
                <w:color w:val="000000"/>
                <w:spacing w:val="-8"/>
                <w:kern w:val="2"/>
                <w:szCs w:val="28"/>
              </w:rPr>
            </w:pPr>
          </w:p>
          <w:p w:rsidR="003B2F11" w:rsidRPr="007D0C87" w:rsidRDefault="003B2F11" w:rsidP="003B2F11">
            <w:pPr>
              <w:widowControl w:val="0"/>
              <w:spacing w:after="0" w:line="240" w:lineRule="auto"/>
              <w:ind w:right="28"/>
              <w:rPr>
                <w:rFonts w:eastAsia="Times New Roman" w:cs="Times New Roman"/>
                <w:color w:val="000000"/>
                <w:spacing w:val="-8"/>
                <w:kern w:val="2"/>
                <w:szCs w:val="28"/>
              </w:rPr>
            </w:pPr>
          </w:p>
          <w:p w:rsidR="003B2F11" w:rsidRPr="007D0C87" w:rsidRDefault="003B2F11" w:rsidP="003B2F11">
            <w:pPr>
              <w:widowControl w:val="0"/>
              <w:spacing w:after="0" w:line="240" w:lineRule="auto"/>
              <w:ind w:right="28"/>
              <w:rPr>
                <w:rFonts w:eastAsia="Times New Roman" w:cs="Times New Roman"/>
                <w:color w:val="000000"/>
                <w:spacing w:val="-8"/>
                <w:kern w:val="2"/>
                <w:szCs w:val="28"/>
              </w:rPr>
            </w:pPr>
          </w:p>
          <w:p w:rsidR="003B2F11" w:rsidRPr="007D0C87" w:rsidRDefault="003B2F11" w:rsidP="003B2F11">
            <w:pPr>
              <w:widowControl w:val="0"/>
              <w:spacing w:after="0" w:line="240" w:lineRule="auto"/>
              <w:ind w:right="28"/>
              <w:rPr>
                <w:rFonts w:eastAsia="Times New Roman" w:cs="Times New Roman"/>
                <w:color w:val="000000"/>
                <w:spacing w:val="-8"/>
                <w:kern w:val="2"/>
                <w:szCs w:val="28"/>
              </w:rPr>
            </w:pPr>
          </w:p>
          <w:p w:rsidR="003B2F11" w:rsidRPr="007D0C87" w:rsidRDefault="003B2F11" w:rsidP="003B2F11">
            <w:pPr>
              <w:widowControl w:val="0"/>
              <w:spacing w:after="0" w:line="240" w:lineRule="auto"/>
              <w:ind w:right="28"/>
              <w:rPr>
                <w:rFonts w:eastAsia="Times New Roman" w:cs="Times New Roman"/>
                <w:color w:val="000000"/>
                <w:spacing w:val="-8"/>
                <w:kern w:val="2"/>
                <w:szCs w:val="28"/>
              </w:rPr>
            </w:pPr>
          </w:p>
          <w:p w:rsidR="003B2F11" w:rsidRPr="007D0C87" w:rsidRDefault="003B2F11" w:rsidP="003B2F11">
            <w:pPr>
              <w:widowControl w:val="0"/>
              <w:spacing w:after="0" w:line="240" w:lineRule="auto"/>
              <w:ind w:right="28"/>
              <w:rPr>
                <w:rFonts w:eastAsia="Times New Roman" w:cs="Times New Roman"/>
                <w:color w:val="000000"/>
                <w:spacing w:val="-8"/>
                <w:kern w:val="2"/>
                <w:szCs w:val="28"/>
              </w:rPr>
            </w:pPr>
          </w:p>
          <w:p w:rsidR="003B2F11" w:rsidRPr="007D0C87" w:rsidRDefault="003B2F11" w:rsidP="003B2F11">
            <w:pPr>
              <w:widowControl w:val="0"/>
              <w:spacing w:after="0" w:line="240" w:lineRule="auto"/>
              <w:ind w:right="28"/>
              <w:rPr>
                <w:rFonts w:eastAsia="Times New Roman" w:cs="Times New Roman"/>
                <w:color w:val="000000"/>
                <w:spacing w:val="-8"/>
                <w:kern w:val="2"/>
                <w:szCs w:val="28"/>
              </w:rPr>
            </w:pPr>
          </w:p>
          <w:p w:rsidR="003B2F11" w:rsidRPr="007D0C87" w:rsidRDefault="003B2F11" w:rsidP="003B2F11">
            <w:pPr>
              <w:widowControl w:val="0"/>
              <w:spacing w:after="0" w:line="240" w:lineRule="auto"/>
              <w:ind w:right="28"/>
              <w:rPr>
                <w:rFonts w:eastAsia="Times New Roman" w:cs="Times New Roman"/>
                <w:color w:val="000000"/>
                <w:spacing w:val="-8"/>
                <w:kern w:val="2"/>
                <w:szCs w:val="28"/>
              </w:rPr>
            </w:pPr>
          </w:p>
          <w:p w:rsidR="003B2F11" w:rsidRPr="007D0C87" w:rsidRDefault="003B2F11" w:rsidP="003B2F11">
            <w:pPr>
              <w:widowControl w:val="0"/>
              <w:spacing w:after="0" w:line="240" w:lineRule="auto"/>
              <w:ind w:right="28"/>
              <w:rPr>
                <w:rFonts w:eastAsia="Times New Roman" w:cs="Times New Roman"/>
                <w:color w:val="000000"/>
                <w:spacing w:val="-8"/>
                <w:kern w:val="2"/>
                <w:szCs w:val="28"/>
              </w:rPr>
            </w:pPr>
          </w:p>
          <w:p w:rsidR="003B2F11" w:rsidRPr="007D0C87" w:rsidRDefault="003B2F11" w:rsidP="003B2F11">
            <w:pPr>
              <w:widowControl w:val="0"/>
              <w:spacing w:after="0" w:line="240" w:lineRule="auto"/>
              <w:ind w:right="28"/>
              <w:rPr>
                <w:rFonts w:eastAsia="Times New Roman" w:cs="Times New Roman"/>
                <w:color w:val="000000"/>
                <w:spacing w:val="-8"/>
                <w:kern w:val="2"/>
                <w:szCs w:val="28"/>
              </w:rPr>
            </w:pPr>
          </w:p>
          <w:p w:rsidR="003B2F11" w:rsidRPr="007D0C87" w:rsidRDefault="003B2F11" w:rsidP="003B2F11">
            <w:pPr>
              <w:widowControl w:val="0"/>
              <w:spacing w:after="0" w:line="240" w:lineRule="auto"/>
              <w:ind w:right="28"/>
              <w:rPr>
                <w:rFonts w:eastAsia="Times New Roman" w:cs="Times New Roman"/>
                <w:color w:val="000000"/>
                <w:spacing w:val="-8"/>
                <w:kern w:val="2"/>
                <w:szCs w:val="28"/>
              </w:rPr>
            </w:pPr>
            <w:r w:rsidRPr="007D0C87">
              <w:rPr>
                <w:rFonts w:eastAsia="Times New Roman" w:cs="Times New Roman"/>
                <w:color w:val="000000"/>
                <w:spacing w:val="-8"/>
                <w:kern w:val="2"/>
                <w:szCs w:val="28"/>
              </w:rPr>
              <w:t>-  4 HS đọc nối tiếp 4 CH, cả lớp đọc thầm.</w:t>
            </w:r>
          </w:p>
          <w:p w:rsidR="003B2F11" w:rsidRPr="007D0C87" w:rsidRDefault="003B2F11" w:rsidP="003B2F11">
            <w:pPr>
              <w:widowControl w:val="0"/>
              <w:spacing w:after="0" w:line="240" w:lineRule="auto"/>
              <w:ind w:right="28"/>
              <w:rPr>
                <w:rFonts w:eastAsia="Times New Roman" w:cs="Times New Roman"/>
                <w:color w:val="000000"/>
                <w:kern w:val="2"/>
                <w:szCs w:val="28"/>
              </w:rPr>
            </w:pPr>
            <w:r w:rsidRPr="007D0C87">
              <w:rPr>
                <w:rFonts w:eastAsia="Times New Roman" w:cs="Times New Roman"/>
                <w:color w:val="000000"/>
                <w:kern w:val="2"/>
                <w:szCs w:val="28"/>
              </w:rPr>
              <w:t>- HS thảo luận nhóm 2 trả lời các câu hỏi.</w:t>
            </w:r>
          </w:p>
          <w:p w:rsidR="003B2F11" w:rsidRPr="007D0C87" w:rsidRDefault="003B2F11" w:rsidP="003B2F11">
            <w:pPr>
              <w:widowControl w:val="0"/>
              <w:spacing w:after="0" w:line="240" w:lineRule="auto"/>
              <w:ind w:right="28"/>
              <w:rPr>
                <w:rFonts w:eastAsia="Times New Roman" w:cs="Times New Roman"/>
                <w:color w:val="000000"/>
                <w:kern w:val="2"/>
                <w:szCs w:val="28"/>
              </w:rPr>
            </w:pPr>
          </w:p>
          <w:p w:rsidR="003B2F11" w:rsidRPr="007D0C87" w:rsidRDefault="003B2F11" w:rsidP="003B2F11">
            <w:pPr>
              <w:widowControl w:val="0"/>
              <w:spacing w:after="0" w:line="240" w:lineRule="auto"/>
              <w:ind w:right="28"/>
              <w:rPr>
                <w:rFonts w:eastAsia="Times New Roman" w:cs="Times New Roman"/>
                <w:color w:val="000000"/>
                <w:kern w:val="2"/>
                <w:szCs w:val="28"/>
              </w:rPr>
            </w:pPr>
            <w:r w:rsidRPr="007D0C87">
              <w:rPr>
                <w:rFonts w:eastAsia="Times New Roman" w:cs="Times New Roman"/>
                <w:color w:val="000000"/>
                <w:kern w:val="2"/>
                <w:szCs w:val="28"/>
              </w:rPr>
              <w:t>- Đại diện các nhóm phỏng vấn nhóm bạn mình lần lượt qua các CH</w:t>
            </w:r>
          </w:p>
          <w:p w:rsidR="003B2F11" w:rsidRPr="007D0C87" w:rsidRDefault="003B2F11" w:rsidP="003B2F11">
            <w:pPr>
              <w:widowControl w:val="0"/>
              <w:spacing w:after="0" w:line="240" w:lineRule="auto"/>
              <w:ind w:right="28"/>
              <w:rPr>
                <w:rFonts w:eastAsia="Times New Roman" w:cs="Times New Roman"/>
                <w:color w:val="000000"/>
                <w:kern w:val="2"/>
                <w:szCs w:val="28"/>
              </w:rPr>
            </w:pPr>
            <w:r w:rsidRPr="007D0C87">
              <w:rPr>
                <w:rFonts w:eastAsia="Times New Roman" w:cs="Times New Roman"/>
                <w:color w:val="000000"/>
                <w:kern w:val="2"/>
                <w:szCs w:val="28"/>
              </w:rPr>
              <w:t>- Các nhóm lần lượt trình bày các ý kiến:</w:t>
            </w:r>
          </w:p>
          <w:p w:rsidR="003B2F11" w:rsidRPr="007D0C87" w:rsidRDefault="003B2F11" w:rsidP="003B2F11">
            <w:pPr>
              <w:widowControl w:val="0"/>
              <w:tabs>
                <w:tab w:val="left" w:pos="923"/>
              </w:tabs>
              <w:autoSpaceDE w:val="0"/>
              <w:autoSpaceDN w:val="0"/>
              <w:spacing w:after="0" w:line="240" w:lineRule="auto"/>
              <w:ind w:left="-22" w:right="-108"/>
              <w:jc w:val="both"/>
              <w:rPr>
                <w:rFonts w:eastAsia="Times New Roman" w:cs="Times New Roman"/>
                <w:color w:val="000000"/>
                <w:szCs w:val="28"/>
              </w:rPr>
            </w:pPr>
            <w:r w:rsidRPr="007D0C87">
              <w:rPr>
                <w:rFonts w:eastAsia="Times New Roman" w:cs="Times New Roman"/>
                <w:i/>
                <w:color w:val="000000"/>
                <w:szCs w:val="28"/>
              </w:rPr>
              <w:t>(1) Ngày</w:t>
            </w:r>
            <w:r w:rsidRPr="007D0C87">
              <w:rPr>
                <w:rFonts w:eastAsia="Times New Roman" w:cs="Times New Roman"/>
                <w:i/>
                <w:color w:val="000000"/>
                <w:spacing w:val="-15"/>
                <w:szCs w:val="28"/>
              </w:rPr>
              <w:t xml:space="preserve"> </w:t>
            </w:r>
            <w:r w:rsidRPr="007D0C87">
              <w:rPr>
                <w:rFonts w:eastAsia="Times New Roman" w:cs="Times New Roman"/>
                <w:i/>
                <w:color w:val="000000"/>
                <w:szCs w:val="28"/>
              </w:rPr>
              <w:t>2-9-1945</w:t>
            </w:r>
            <w:r w:rsidRPr="007D0C87">
              <w:rPr>
                <w:rFonts w:eastAsia="Times New Roman" w:cs="Times New Roman"/>
                <w:i/>
                <w:color w:val="000000"/>
                <w:spacing w:val="-15"/>
                <w:szCs w:val="28"/>
              </w:rPr>
              <w:t xml:space="preserve"> </w:t>
            </w:r>
            <w:r w:rsidRPr="007D0C87">
              <w:rPr>
                <w:rFonts w:eastAsia="Times New Roman" w:cs="Times New Roman"/>
                <w:i/>
                <w:color w:val="000000"/>
                <w:szCs w:val="28"/>
              </w:rPr>
              <w:t>diễn</w:t>
            </w:r>
            <w:r w:rsidRPr="007D0C87">
              <w:rPr>
                <w:rFonts w:eastAsia="Times New Roman" w:cs="Times New Roman"/>
                <w:i/>
                <w:color w:val="000000"/>
                <w:spacing w:val="-15"/>
                <w:szCs w:val="28"/>
              </w:rPr>
              <w:t xml:space="preserve"> </w:t>
            </w:r>
            <w:r w:rsidRPr="007D0C87">
              <w:rPr>
                <w:rFonts w:eastAsia="Times New Roman" w:cs="Times New Roman"/>
                <w:i/>
                <w:color w:val="000000"/>
                <w:szCs w:val="28"/>
              </w:rPr>
              <w:t>ra</w:t>
            </w:r>
            <w:r w:rsidRPr="007D0C87">
              <w:rPr>
                <w:rFonts w:eastAsia="Times New Roman" w:cs="Times New Roman"/>
                <w:i/>
                <w:color w:val="000000"/>
                <w:spacing w:val="-15"/>
                <w:szCs w:val="28"/>
              </w:rPr>
              <w:t xml:space="preserve"> </w:t>
            </w:r>
            <w:r w:rsidRPr="007D0C87">
              <w:rPr>
                <w:rFonts w:eastAsia="Times New Roman" w:cs="Times New Roman"/>
                <w:i/>
                <w:color w:val="000000"/>
                <w:szCs w:val="28"/>
              </w:rPr>
              <w:t>sự</w:t>
            </w:r>
            <w:r w:rsidRPr="007D0C87">
              <w:rPr>
                <w:rFonts w:eastAsia="Times New Roman" w:cs="Times New Roman"/>
                <w:i/>
                <w:color w:val="000000"/>
                <w:spacing w:val="-15"/>
                <w:szCs w:val="28"/>
              </w:rPr>
              <w:t xml:space="preserve"> </w:t>
            </w:r>
            <w:r w:rsidRPr="007D0C87">
              <w:rPr>
                <w:rFonts w:eastAsia="Times New Roman" w:cs="Times New Roman"/>
                <w:i/>
                <w:color w:val="000000"/>
                <w:szCs w:val="28"/>
              </w:rPr>
              <w:t>kiện</w:t>
            </w:r>
            <w:r w:rsidRPr="007D0C87">
              <w:rPr>
                <w:rFonts w:eastAsia="Times New Roman" w:cs="Times New Roman"/>
                <w:i/>
                <w:color w:val="000000"/>
                <w:spacing w:val="-15"/>
                <w:szCs w:val="28"/>
              </w:rPr>
              <w:t xml:space="preserve"> </w:t>
            </w:r>
            <w:r w:rsidRPr="007D0C87">
              <w:rPr>
                <w:rFonts w:eastAsia="Times New Roman" w:cs="Times New Roman"/>
                <w:i/>
                <w:color w:val="000000"/>
                <w:szCs w:val="28"/>
              </w:rPr>
              <w:t>gì?</w:t>
            </w:r>
            <w:r w:rsidRPr="007D0C87">
              <w:rPr>
                <w:rFonts w:eastAsia="Times New Roman" w:cs="Times New Roman"/>
                <w:i/>
                <w:color w:val="000000"/>
                <w:spacing w:val="-15"/>
                <w:szCs w:val="28"/>
              </w:rPr>
              <w:t xml:space="preserve"> </w:t>
            </w:r>
            <w:r w:rsidRPr="007D0C87">
              <w:rPr>
                <w:rFonts w:eastAsia="Times New Roman" w:cs="Times New Roman"/>
                <w:color w:val="000000"/>
                <w:szCs w:val="28"/>
              </w:rPr>
              <w:t>Ngày</w:t>
            </w:r>
            <w:r w:rsidRPr="007D0C87">
              <w:rPr>
                <w:rFonts w:eastAsia="Times New Roman" w:cs="Times New Roman"/>
                <w:color w:val="000000"/>
                <w:spacing w:val="-15"/>
                <w:szCs w:val="28"/>
              </w:rPr>
              <w:t xml:space="preserve"> </w:t>
            </w:r>
            <w:r w:rsidRPr="007D0C87">
              <w:rPr>
                <w:rFonts w:eastAsia="Times New Roman" w:cs="Times New Roman"/>
                <w:color w:val="000000"/>
                <w:szCs w:val="28"/>
              </w:rPr>
              <w:t>2-9-1945,</w:t>
            </w:r>
            <w:r w:rsidRPr="007D0C87">
              <w:rPr>
                <w:rFonts w:eastAsia="Times New Roman" w:cs="Times New Roman"/>
                <w:color w:val="000000"/>
                <w:spacing w:val="-15"/>
                <w:szCs w:val="28"/>
              </w:rPr>
              <w:t xml:space="preserve"> </w:t>
            </w:r>
            <w:r w:rsidRPr="007D0C87">
              <w:rPr>
                <w:rFonts w:eastAsia="Times New Roman" w:cs="Times New Roman"/>
                <w:color w:val="000000"/>
                <w:szCs w:val="28"/>
              </w:rPr>
              <w:t>Chủ</w:t>
            </w:r>
            <w:r w:rsidRPr="007D0C87">
              <w:rPr>
                <w:rFonts w:eastAsia="Times New Roman" w:cs="Times New Roman"/>
                <w:color w:val="000000"/>
                <w:spacing w:val="-15"/>
                <w:szCs w:val="28"/>
              </w:rPr>
              <w:t xml:space="preserve"> </w:t>
            </w:r>
            <w:r w:rsidRPr="007D0C87">
              <w:rPr>
                <w:rFonts w:eastAsia="Times New Roman" w:cs="Times New Roman"/>
                <w:color w:val="000000"/>
                <w:szCs w:val="28"/>
              </w:rPr>
              <w:t>tịch</w:t>
            </w:r>
            <w:r w:rsidRPr="007D0C87">
              <w:rPr>
                <w:rFonts w:eastAsia="Times New Roman" w:cs="Times New Roman"/>
                <w:color w:val="000000"/>
                <w:spacing w:val="-15"/>
                <w:szCs w:val="28"/>
              </w:rPr>
              <w:t xml:space="preserve"> </w:t>
            </w:r>
            <w:r w:rsidRPr="007D0C87">
              <w:rPr>
                <w:rFonts w:eastAsia="Times New Roman" w:cs="Times New Roman"/>
                <w:color w:val="000000"/>
                <w:szCs w:val="28"/>
              </w:rPr>
              <w:t>Hồ</w:t>
            </w:r>
            <w:r w:rsidRPr="007D0C87">
              <w:rPr>
                <w:rFonts w:eastAsia="Times New Roman" w:cs="Times New Roman"/>
                <w:color w:val="000000"/>
                <w:spacing w:val="-15"/>
                <w:szCs w:val="28"/>
              </w:rPr>
              <w:t xml:space="preserve"> </w:t>
            </w:r>
            <w:r w:rsidRPr="007D0C87">
              <w:rPr>
                <w:rFonts w:eastAsia="Times New Roman" w:cs="Times New Roman"/>
                <w:color w:val="000000"/>
                <w:szCs w:val="28"/>
              </w:rPr>
              <w:t>Chí</w:t>
            </w:r>
            <w:r w:rsidRPr="007D0C87">
              <w:rPr>
                <w:rFonts w:eastAsia="Times New Roman" w:cs="Times New Roman"/>
                <w:color w:val="000000"/>
                <w:spacing w:val="-15"/>
                <w:szCs w:val="28"/>
              </w:rPr>
              <w:t xml:space="preserve"> </w:t>
            </w:r>
            <w:r w:rsidRPr="007D0C87">
              <w:rPr>
                <w:rFonts w:eastAsia="Times New Roman" w:cs="Times New Roman"/>
                <w:color w:val="000000"/>
                <w:szCs w:val="28"/>
              </w:rPr>
              <w:t>Minh</w:t>
            </w:r>
            <w:r w:rsidRPr="007D0C87">
              <w:rPr>
                <w:rFonts w:eastAsia="Times New Roman" w:cs="Times New Roman"/>
                <w:color w:val="000000"/>
                <w:spacing w:val="-15"/>
                <w:szCs w:val="28"/>
              </w:rPr>
              <w:t xml:space="preserve"> </w:t>
            </w:r>
            <w:r w:rsidRPr="007D0C87">
              <w:rPr>
                <w:rFonts w:eastAsia="Times New Roman" w:cs="Times New Roman"/>
                <w:color w:val="000000"/>
                <w:szCs w:val="28"/>
              </w:rPr>
              <w:t xml:space="preserve">đọc bản </w:t>
            </w:r>
            <w:r w:rsidRPr="007D0C87">
              <w:rPr>
                <w:rFonts w:eastAsia="Times New Roman" w:cs="Times New Roman"/>
                <w:i/>
                <w:color w:val="000000"/>
                <w:szCs w:val="28"/>
              </w:rPr>
              <w:t>Tuyên ngôn Độc lập</w:t>
            </w:r>
            <w:r w:rsidRPr="007D0C87">
              <w:rPr>
                <w:rFonts w:eastAsia="Times New Roman" w:cs="Times New Roman"/>
                <w:color w:val="000000"/>
                <w:szCs w:val="28"/>
              </w:rPr>
              <w:t>, khai sinh ra nước Việt Nam Dân chủ Cộng hoà.</w:t>
            </w:r>
          </w:p>
          <w:p w:rsidR="003B2F11" w:rsidRPr="007D0C87" w:rsidRDefault="003B2F11" w:rsidP="003B2F11">
            <w:pPr>
              <w:widowControl w:val="0"/>
              <w:tabs>
                <w:tab w:val="left" w:pos="903"/>
              </w:tabs>
              <w:autoSpaceDE w:val="0"/>
              <w:autoSpaceDN w:val="0"/>
              <w:spacing w:after="0" w:line="240" w:lineRule="auto"/>
              <w:ind w:right="-108"/>
              <w:jc w:val="both"/>
              <w:rPr>
                <w:rFonts w:eastAsia="Times New Roman" w:cs="Times New Roman"/>
                <w:color w:val="000000"/>
                <w:szCs w:val="28"/>
              </w:rPr>
            </w:pPr>
            <w:r w:rsidRPr="007D0C87">
              <w:rPr>
                <w:rFonts w:eastAsia="Times New Roman" w:cs="Times New Roman"/>
                <w:i/>
                <w:color w:val="000000"/>
                <w:spacing w:val="-8"/>
                <w:szCs w:val="28"/>
              </w:rPr>
              <w:t>(2) Khó</w:t>
            </w:r>
            <w:r w:rsidRPr="007D0C87">
              <w:rPr>
                <w:rFonts w:eastAsia="Times New Roman" w:cs="Times New Roman"/>
                <w:i/>
                <w:color w:val="000000"/>
                <w:spacing w:val="-5"/>
                <w:szCs w:val="28"/>
              </w:rPr>
              <w:t xml:space="preserve"> </w:t>
            </w:r>
            <w:r w:rsidRPr="007D0C87">
              <w:rPr>
                <w:rFonts w:eastAsia="Times New Roman" w:cs="Times New Roman"/>
                <w:i/>
                <w:color w:val="000000"/>
                <w:spacing w:val="-8"/>
                <w:szCs w:val="28"/>
              </w:rPr>
              <w:t>khăn</w:t>
            </w:r>
            <w:r w:rsidRPr="007D0C87">
              <w:rPr>
                <w:rFonts w:eastAsia="Times New Roman" w:cs="Times New Roman"/>
                <w:i/>
                <w:color w:val="000000"/>
                <w:spacing w:val="-5"/>
                <w:szCs w:val="28"/>
              </w:rPr>
              <w:t xml:space="preserve"> </w:t>
            </w:r>
            <w:r w:rsidRPr="007D0C87">
              <w:rPr>
                <w:rFonts w:eastAsia="Times New Roman" w:cs="Times New Roman"/>
                <w:i/>
                <w:color w:val="000000"/>
                <w:spacing w:val="-8"/>
                <w:szCs w:val="28"/>
              </w:rPr>
              <w:t>lớn</w:t>
            </w:r>
            <w:r w:rsidRPr="007D0C87">
              <w:rPr>
                <w:rFonts w:eastAsia="Times New Roman" w:cs="Times New Roman"/>
                <w:i/>
                <w:color w:val="000000"/>
                <w:spacing w:val="-5"/>
                <w:szCs w:val="28"/>
              </w:rPr>
              <w:t xml:space="preserve"> </w:t>
            </w:r>
            <w:r w:rsidRPr="007D0C87">
              <w:rPr>
                <w:rFonts w:eastAsia="Times New Roman" w:cs="Times New Roman"/>
                <w:i/>
                <w:color w:val="000000"/>
                <w:spacing w:val="-8"/>
                <w:szCs w:val="28"/>
              </w:rPr>
              <w:t>mà</w:t>
            </w:r>
            <w:r w:rsidRPr="007D0C87">
              <w:rPr>
                <w:rFonts w:eastAsia="Times New Roman" w:cs="Times New Roman"/>
                <w:i/>
                <w:color w:val="000000"/>
                <w:spacing w:val="-5"/>
                <w:szCs w:val="28"/>
              </w:rPr>
              <w:t xml:space="preserve"> </w:t>
            </w:r>
            <w:r w:rsidRPr="007D0C87">
              <w:rPr>
                <w:rFonts w:eastAsia="Times New Roman" w:cs="Times New Roman"/>
                <w:i/>
                <w:color w:val="000000"/>
                <w:spacing w:val="-8"/>
                <w:szCs w:val="28"/>
              </w:rPr>
              <w:t>chính</w:t>
            </w:r>
            <w:r w:rsidRPr="007D0C87">
              <w:rPr>
                <w:rFonts w:eastAsia="Times New Roman" w:cs="Times New Roman"/>
                <w:i/>
                <w:color w:val="000000"/>
                <w:spacing w:val="-5"/>
                <w:szCs w:val="28"/>
              </w:rPr>
              <w:t xml:space="preserve"> </w:t>
            </w:r>
            <w:r w:rsidRPr="007D0C87">
              <w:rPr>
                <w:rFonts w:eastAsia="Times New Roman" w:cs="Times New Roman"/>
                <w:i/>
                <w:color w:val="000000"/>
                <w:spacing w:val="-8"/>
                <w:szCs w:val="28"/>
              </w:rPr>
              <w:t>quyền</w:t>
            </w:r>
            <w:r w:rsidRPr="007D0C87">
              <w:rPr>
                <w:rFonts w:eastAsia="Times New Roman" w:cs="Times New Roman"/>
                <w:i/>
                <w:color w:val="000000"/>
                <w:spacing w:val="-5"/>
                <w:szCs w:val="28"/>
              </w:rPr>
              <w:t xml:space="preserve"> </w:t>
            </w:r>
            <w:r w:rsidRPr="007D0C87">
              <w:rPr>
                <w:rFonts w:eastAsia="Times New Roman" w:cs="Times New Roman"/>
                <w:i/>
                <w:color w:val="000000"/>
                <w:spacing w:val="-8"/>
                <w:szCs w:val="28"/>
              </w:rPr>
              <w:t>non</w:t>
            </w:r>
            <w:r w:rsidRPr="007D0C87">
              <w:rPr>
                <w:rFonts w:eastAsia="Times New Roman" w:cs="Times New Roman"/>
                <w:i/>
                <w:color w:val="000000"/>
                <w:spacing w:val="-5"/>
                <w:szCs w:val="28"/>
              </w:rPr>
              <w:t xml:space="preserve"> </w:t>
            </w:r>
            <w:r w:rsidRPr="007D0C87">
              <w:rPr>
                <w:rFonts w:eastAsia="Times New Roman" w:cs="Times New Roman"/>
                <w:i/>
                <w:color w:val="000000"/>
                <w:spacing w:val="-8"/>
                <w:szCs w:val="28"/>
              </w:rPr>
              <w:t>trẻ</w:t>
            </w:r>
            <w:r w:rsidRPr="007D0C87">
              <w:rPr>
                <w:rFonts w:eastAsia="Times New Roman" w:cs="Times New Roman"/>
                <w:i/>
                <w:color w:val="000000"/>
                <w:spacing w:val="-3"/>
                <w:szCs w:val="28"/>
              </w:rPr>
              <w:t xml:space="preserve"> </w:t>
            </w:r>
            <w:r w:rsidRPr="007D0C87">
              <w:rPr>
                <w:rFonts w:eastAsia="Times New Roman" w:cs="Times New Roman"/>
                <w:i/>
                <w:color w:val="000000"/>
                <w:spacing w:val="-8"/>
                <w:szCs w:val="28"/>
              </w:rPr>
              <w:t>phải</w:t>
            </w:r>
            <w:r w:rsidRPr="007D0C87">
              <w:rPr>
                <w:rFonts w:eastAsia="Times New Roman" w:cs="Times New Roman"/>
                <w:i/>
                <w:color w:val="000000"/>
                <w:spacing w:val="-3"/>
                <w:szCs w:val="28"/>
              </w:rPr>
              <w:t xml:space="preserve"> </w:t>
            </w:r>
            <w:r w:rsidRPr="007D0C87">
              <w:rPr>
                <w:rFonts w:eastAsia="Times New Roman" w:cs="Times New Roman"/>
                <w:i/>
                <w:color w:val="000000"/>
                <w:spacing w:val="-8"/>
                <w:szCs w:val="28"/>
              </w:rPr>
              <w:t>đối</w:t>
            </w:r>
            <w:r w:rsidRPr="007D0C87">
              <w:rPr>
                <w:rFonts w:eastAsia="Times New Roman" w:cs="Times New Roman"/>
                <w:i/>
                <w:color w:val="000000"/>
                <w:spacing w:val="-3"/>
                <w:szCs w:val="28"/>
              </w:rPr>
              <w:t xml:space="preserve"> </w:t>
            </w:r>
            <w:r w:rsidRPr="007D0C87">
              <w:rPr>
                <w:rFonts w:eastAsia="Times New Roman" w:cs="Times New Roman"/>
                <w:i/>
                <w:color w:val="000000"/>
                <w:spacing w:val="-8"/>
                <w:szCs w:val="28"/>
              </w:rPr>
              <w:t>mặt</w:t>
            </w:r>
            <w:r w:rsidRPr="007D0C87">
              <w:rPr>
                <w:rFonts w:eastAsia="Times New Roman" w:cs="Times New Roman"/>
                <w:i/>
                <w:color w:val="000000"/>
                <w:spacing w:val="-3"/>
                <w:szCs w:val="28"/>
              </w:rPr>
              <w:t xml:space="preserve"> </w:t>
            </w:r>
            <w:r w:rsidRPr="007D0C87">
              <w:rPr>
                <w:rFonts w:eastAsia="Times New Roman" w:cs="Times New Roman"/>
                <w:i/>
                <w:color w:val="000000"/>
                <w:spacing w:val="-8"/>
                <w:szCs w:val="28"/>
              </w:rPr>
              <w:t>khi</w:t>
            </w:r>
            <w:r w:rsidRPr="007D0C87">
              <w:rPr>
                <w:rFonts w:eastAsia="Times New Roman" w:cs="Times New Roman"/>
                <w:i/>
                <w:color w:val="000000"/>
                <w:spacing w:val="-3"/>
                <w:szCs w:val="28"/>
              </w:rPr>
              <w:t xml:space="preserve"> </w:t>
            </w:r>
            <w:r w:rsidRPr="007D0C87">
              <w:rPr>
                <w:rFonts w:eastAsia="Times New Roman" w:cs="Times New Roman"/>
                <w:i/>
                <w:color w:val="000000"/>
                <w:spacing w:val="-8"/>
                <w:szCs w:val="28"/>
              </w:rPr>
              <w:t>mới</w:t>
            </w:r>
            <w:r w:rsidRPr="007D0C87">
              <w:rPr>
                <w:rFonts w:eastAsia="Times New Roman" w:cs="Times New Roman"/>
                <w:i/>
                <w:color w:val="000000"/>
                <w:spacing w:val="-3"/>
                <w:szCs w:val="28"/>
              </w:rPr>
              <w:t xml:space="preserve"> </w:t>
            </w:r>
            <w:r w:rsidRPr="007D0C87">
              <w:rPr>
                <w:rFonts w:eastAsia="Times New Roman" w:cs="Times New Roman"/>
                <w:i/>
                <w:color w:val="000000"/>
                <w:spacing w:val="-8"/>
                <w:szCs w:val="28"/>
              </w:rPr>
              <w:t>giành</w:t>
            </w:r>
            <w:r w:rsidRPr="007D0C87">
              <w:rPr>
                <w:rFonts w:eastAsia="Times New Roman" w:cs="Times New Roman"/>
                <w:i/>
                <w:color w:val="000000"/>
                <w:spacing w:val="-5"/>
                <w:szCs w:val="28"/>
              </w:rPr>
              <w:t xml:space="preserve"> </w:t>
            </w:r>
            <w:r w:rsidRPr="007D0C87">
              <w:rPr>
                <w:rFonts w:eastAsia="Times New Roman" w:cs="Times New Roman"/>
                <w:i/>
                <w:color w:val="000000"/>
                <w:spacing w:val="-8"/>
                <w:szCs w:val="28"/>
              </w:rPr>
              <w:t>được</w:t>
            </w:r>
            <w:r w:rsidRPr="007D0C87">
              <w:rPr>
                <w:rFonts w:eastAsia="Times New Roman" w:cs="Times New Roman"/>
                <w:i/>
                <w:color w:val="000000"/>
                <w:spacing w:val="-3"/>
                <w:szCs w:val="28"/>
              </w:rPr>
              <w:t xml:space="preserve"> </w:t>
            </w:r>
            <w:r w:rsidRPr="007D0C87">
              <w:rPr>
                <w:rFonts w:eastAsia="Times New Roman" w:cs="Times New Roman"/>
                <w:i/>
                <w:color w:val="000000"/>
                <w:spacing w:val="-8"/>
                <w:szCs w:val="28"/>
              </w:rPr>
              <w:t>độc</w:t>
            </w:r>
            <w:r w:rsidRPr="007D0C87">
              <w:rPr>
                <w:rFonts w:eastAsia="Times New Roman" w:cs="Times New Roman"/>
                <w:i/>
                <w:color w:val="000000"/>
                <w:spacing w:val="-3"/>
                <w:szCs w:val="28"/>
              </w:rPr>
              <w:t xml:space="preserve"> </w:t>
            </w:r>
            <w:r w:rsidRPr="007D0C87">
              <w:rPr>
                <w:rFonts w:eastAsia="Times New Roman" w:cs="Times New Roman"/>
                <w:i/>
                <w:color w:val="000000"/>
                <w:spacing w:val="-8"/>
                <w:szCs w:val="28"/>
              </w:rPr>
              <w:t>lập</w:t>
            </w:r>
            <w:r w:rsidRPr="007D0C87">
              <w:rPr>
                <w:rFonts w:eastAsia="Times New Roman" w:cs="Times New Roman"/>
                <w:i/>
                <w:color w:val="000000"/>
                <w:spacing w:val="-5"/>
                <w:szCs w:val="28"/>
              </w:rPr>
              <w:t xml:space="preserve"> </w:t>
            </w:r>
            <w:r w:rsidRPr="007D0C87">
              <w:rPr>
                <w:rFonts w:eastAsia="Times New Roman" w:cs="Times New Roman"/>
                <w:i/>
                <w:color w:val="000000"/>
                <w:spacing w:val="-8"/>
                <w:szCs w:val="28"/>
              </w:rPr>
              <w:t xml:space="preserve">là </w:t>
            </w:r>
            <w:r w:rsidRPr="007D0C87">
              <w:rPr>
                <w:rFonts w:eastAsia="Times New Roman" w:cs="Times New Roman"/>
                <w:i/>
                <w:color w:val="000000"/>
                <w:spacing w:val="-4"/>
                <w:szCs w:val="28"/>
              </w:rPr>
              <w:t>gì?</w:t>
            </w:r>
            <w:r w:rsidRPr="007D0C87">
              <w:rPr>
                <w:rFonts w:eastAsia="Times New Roman" w:cs="Times New Roman"/>
                <w:i/>
                <w:color w:val="000000"/>
                <w:spacing w:val="-14"/>
                <w:szCs w:val="28"/>
              </w:rPr>
              <w:t xml:space="preserve"> </w:t>
            </w:r>
            <w:r w:rsidRPr="007D0C87">
              <w:rPr>
                <w:rFonts w:eastAsia="Times New Roman" w:cs="Times New Roman"/>
                <w:color w:val="000000"/>
                <w:spacing w:val="-4"/>
                <w:szCs w:val="28"/>
              </w:rPr>
              <w:t>Tiền</w:t>
            </w:r>
            <w:r w:rsidRPr="007D0C87">
              <w:rPr>
                <w:rFonts w:eastAsia="Times New Roman" w:cs="Times New Roman"/>
                <w:color w:val="000000"/>
                <w:spacing w:val="-10"/>
                <w:szCs w:val="28"/>
              </w:rPr>
              <w:t xml:space="preserve"> </w:t>
            </w:r>
            <w:r w:rsidRPr="007D0C87">
              <w:rPr>
                <w:rFonts w:eastAsia="Times New Roman" w:cs="Times New Roman"/>
                <w:color w:val="000000"/>
                <w:spacing w:val="-4"/>
                <w:szCs w:val="28"/>
              </w:rPr>
              <w:t>mặt</w:t>
            </w:r>
            <w:r w:rsidRPr="007D0C87">
              <w:rPr>
                <w:rFonts w:eastAsia="Times New Roman" w:cs="Times New Roman"/>
                <w:color w:val="000000"/>
                <w:spacing w:val="-10"/>
                <w:szCs w:val="28"/>
              </w:rPr>
              <w:t xml:space="preserve"> </w:t>
            </w:r>
            <w:r w:rsidRPr="007D0C87">
              <w:rPr>
                <w:rFonts w:eastAsia="Times New Roman" w:cs="Times New Roman"/>
                <w:color w:val="000000"/>
                <w:spacing w:val="-4"/>
                <w:szCs w:val="28"/>
              </w:rPr>
              <w:t>ở</w:t>
            </w:r>
            <w:r w:rsidRPr="007D0C87">
              <w:rPr>
                <w:rFonts w:eastAsia="Times New Roman" w:cs="Times New Roman"/>
                <w:color w:val="000000"/>
                <w:spacing w:val="-10"/>
                <w:szCs w:val="28"/>
              </w:rPr>
              <w:t xml:space="preserve"> </w:t>
            </w:r>
            <w:r w:rsidRPr="007D0C87">
              <w:rPr>
                <w:rFonts w:eastAsia="Times New Roman" w:cs="Times New Roman"/>
                <w:color w:val="000000"/>
                <w:spacing w:val="-4"/>
                <w:szCs w:val="28"/>
              </w:rPr>
              <w:t>ngân</w:t>
            </w:r>
            <w:r w:rsidRPr="007D0C87">
              <w:rPr>
                <w:rFonts w:eastAsia="Times New Roman" w:cs="Times New Roman"/>
                <w:color w:val="000000"/>
                <w:spacing w:val="-10"/>
                <w:szCs w:val="28"/>
              </w:rPr>
              <w:t xml:space="preserve"> </w:t>
            </w:r>
            <w:r w:rsidRPr="007D0C87">
              <w:rPr>
                <w:rFonts w:eastAsia="Times New Roman" w:cs="Times New Roman"/>
                <w:color w:val="000000"/>
                <w:spacing w:val="-4"/>
                <w:szCs w:val="28"/>
              </w:rPr>
              <w:t>khố</w:t>
            </w:r>
            <w:r w:rsidRPr="007D0C87">
              <w:rPr>
                <w:rFonts w:eastAsia="Times New Roman" w:cs="Times New Roman"/>
                <w:color w:val="000000"/>
                <w:spacing w:val="-10"/>
                <w:szCs w:val="28"/>
              </w:rPr>
              <w:t xml:space="preserve"> </w:t>
            </w:r>
            <w:r w:rsidRPr="007D0C87">
              <w:rPr>
                <w:rFonts w:eastAsia="Times New Roman" w:cs="Times New Roman"/>
                <w:color w:val="000000"/>
                <w:spacing w:val="-4"/>
                <w:szCs w:val="28"/>
              </w:rPr>
              <w:t>cạn</w:t>
            </w:r>
            <w:r w:rsidRPr="007D0C87">
              <w:rPr>
                <w:rFonts w:eastAsia="Times New Roman" w:cs="Times New Roman"/>
                <w:color w:val="000000"/>
                <w:spacing w:val="-10"/>
                <w:szCs w:val="28"/>
              </w:rPr>
              <w:t xml:space="preserve"> </w:t>
            </w:r>
            <w:r w:rsidRPr="007D0C87">
              <w:rPr>
                <w:rFonts w:eastAsia="Times New Roman" w:cs="Times New Roman"/>
                <w:color w:val="000000"/>
                <w:spacing w:val="-4"/>
                <w:szCs w:val="28"/>
              </w:rPr>
              <w:t>kiệt,</w:t>
            </w:r>
            <w:r w:rsidRPr="007D0C87">
              <w:rPr>
                <w:rFonts w:eastAsia="Times New Roman" w:cs="Times New Roman"/>
                <w:color w:val="000000"/>
                <w:spacing w:val="-10"/>
                <w:szCs w:val="28"/>
              </w:rPr>
              <w:t xml:space="preserve"> </w:t>
            </w:r>
            <w:r w:rsidRPr="007D0C87">
              <w:rPr>
                <w:rFonts w:eastAsia="Times New Roman" w:cs="Times New Roman"/>
                <w:color w:val="000000"/>
                <w:spacing w:val="-4"/>
                <w:szCs w:val="28"/>
              </w:rPr>
              <w:t>lại</w:t>
            </w:r>
            <w:r w:rsidRPr="007D0C87">
              <w:rPr>
                <w:rFonts w:eastAsia="Times New Roman" w:cs="Times New Roman"/>
                <w:color w:val="000000"/>
                <w:spacing w:val="-10"/>
                <w:szCs w:val="28"/>
              </w:rPr>
              <w:t xml:space="preserve"> </w:t>
            </w:r>
            <w:r w:rsidRPr="007D0C87">
              <w:rPr>
                <w:rFonts w:eastAsia="Times New Roman" w:cs="Times New Roman"/>
                <w:color w:val="000000"/>
                <w:spacing w:val="-4"/>
                <w:szCs w:val="28"/>
              </w:rPr>
              <w:t>thêm</w:t>
            </w:r>
            <w:r w:rsidRPr="007D0C87">
              <w:rPr>
                <w:rFonts w:eastAsia="Times New Roman" w:cs="Times New Roman"/>
                <w:color w:val="000000"/>
                <w:spacing w:val="-10"/>
                <w:szCs w:val="28"/>
              </w:rPr>
              <w:t xml:space="preserve"> </w:t>
            </w:r>
            <w:r w:rsidRPr="007D0C87">
              <w:rPr>
                <w:rFonts w:eastAsia="Times New Roman" w:cs="Times New Roman"/>
                <w:color w:val="000000"/>
                <w:spacing w:val="-4"/>
                <w:szCs w:val="28"/>
              </w:rPr>
              <w:t>món</w:t>
            </w:r>
            <w:r w:rsidRPr="007D0C87">
              <w:rPr>
                <w:rFonts w:eastAsia="Times New Roman" w:cs="Times New Roman"/>
                <w:color w:val="000000"/>
                <w:spacing w:val="-10"/>
                <w:szCs w:val="28"/>
              </w:rPr>
              <w:t xml:space="preserve"> </w:t>
            </w:r>
            <w:r w:rsidRPr="007D0C87">
              <w:rPr>
                <w:rFonts w:eastAsia="Times New Roman" w:cs="Times New Roman"/>
                <w:color w:val="000000"/>
                <w:spacing w:val="-4"/>
                <w:szCs w:val="28"/>
              </w:rPr>
              <w:t>nợ</w:t>
            </w:r>
            <w:r w:rsidRPr="007D0C87">
              <w:rPr>
                <w:rFonts w:eastAsia="Times New Roman" w:cs="Times New Roman"/>
                <w:color w:val="000000"/>
                <w:spacing w:val="-10"/>
                <w:szCs w:val="28"/>
              </w:rPr>
              <w:t xml:space="preserve"> </w:t>
            </w:r>
            <w:r w:rsidRPr="007D0C87">
              <w:rPr>
                <w:rFonts w:eastAsia="Times New Roman" w:cs="Times New Roman"/>
                <w:color w:val="000000"/>
                <w:spacing w:val="-4"/>
                <w:szCs w:val="28"/>
              </w:rPr>
              <w:t>khổng</w:t>
            </w:r>
            <w:r w:rsidRPr="007D0C87">
              <w:rPr>
                <w:rFonts w:eastAsia="Times New Roman" w:cs="Times New Roman"/>
                <w:color w:val="000000"/>
                <w:spacing w:val="-10"/>
                <w:szCs w:val="28"/>
              </w:rPr>
              <w:t xml:space="preserve"> </w:t>
            </w:r>
            <w:r w:rsidRPr="007D0C87">
              <w:rPr>
                <w:rFonts w:eastAsia="Times New Roman" w:cs="Times New Roman"/>
                <w:color w:val="000000"/>
                <w:spacing w:val="-4"/>
                <w:szCs w:val="28"/>
              </w:rPr>
              <w:t>lồ</w:t>
            </w:r>
            <w:r w:rsidRPr="007D0C87">
              <w:rPr>
                <w:rFonts w:eastAsia="Times New Roman" w:cs="Times New Roman"/>
                <w:color w:val="000000"/>
                <w:spacing w:val="-10"/>
                <w:szCs w:val="28"/>
              </w:rPr>
              <w:t xml:space="preserve"> </w:t>
            </w:r>
            <w:r w:rsidRPr="007D0C87">
              <w:rPr>
                <w:rFonts w:eastAsia="Times New Roman" w:cs="Times New Roman"/>
                <w:color w:val="000000"/>
                <w:spacing w:val="-4"/>
                <w:szCs w:val="28"/>
              </w:rPr>
              <w:t>của</w:t>
            </w:r>
            <w:r w:rsidRPr="007D0C87">
              <w:rPr>
                <w:rFonts w:eastAsia="Times New Roman" w:cs="Times New Roman"/>
                <w:color w:val="000000"/>
                <w:spacing w:val="-10"/>
                <w:szCs w:val="28"/>
              </w:rPr>
              <w:t xml:space="preserve"> </w:t>
            </w:r>
            <w:r w:rsidRPr="007D0C87">
              <w:rPr>
                <w:rFonts w:eastAsia="Times New Roman" w:cs="Times New Roman"/>
                <w:color w:val="000000"/>
                <w:spacing w:val="-4"/>
                <w:szCs w:val="28"/>
              </w:rPr>
              <w:t>chính</w:t>
            </w:r>
            <w:r w:rsidRPr="007D0C87">
              <w:rPr>
                <w:rFonts w:eastAsia="Times New Roman" w:cs="Times New Roman"/>
                <w:color w:val="000000"/>
                <w:spacing w:val="-10"/>
                <w:szCs w:val="28"/>
              </w:rPr>
              <w:t xml:space="preserve"> </w:t>
            </w:r>
            <w:r w:rsidRPr="007D0C87">
              <w:rPr>
                <w:rFonts w:eastAsia="Times New Roman" w:cs="Times New Roman"/>
                <w:color w:val="000000"/>
                <w:spacing w:val="-4"/>
                <w:szCs w:val="28"/>
              </w:rPr>
              <w:t>quyền</w:t>
            </w:r>
            <w:r w:rsidRPr="007D0C87">
              <w:rPr>
                <w:rFonts w:eastAsia="Times New Roman" w:cs="Times New Roman"/>
                <w:color w:val="000000"/>
                <w:spacing w:val="-10"/>
                <w:szCs w:val="28"/>
              </w:rPr>
              <w:t xml:space="preserve"> </w:t>
            </w:r>
            <w:r w:rsidRPr="007D0C87">
              <w:rPr>
                <w:rFonts w:eastAsia="Times New Roman" w:cs="Times New Roman"/>
                <w:color w:val="000000"/>
                <w:spacing w:val="-4"/>
                <w:szCs w:val="28"/>
              </w:rPr>
              <w:t>cũ</w:t>
            </w:r>
            <w:r w:rsidRPr="007D0C87">
              <w:rPr>
                <w:rFonts w:eastAsia="Times New Roman" w:cs="Times New Roman"/>
                <w:color w:val="000000"/>
                <w:spacing w:val="-10"/>
                <w:szCs w:val="28"/>
              </w:rPr>
              <w:t xml:space="preserve"> </w:t>
            </w:r>
            <w:r w:rsidRPr="007D0C87">
              <w:rPr>
                <w:rFonts w:eastAsia="Times New Roman" w:cs="Times New Roman"/>
                <w:color w:val="000000"/>
                <w:spacing w:val="-4"/>
                <w:szCs w:val="28"/>
              </w:rPr>
              <w:t>để</w:t>
            </w:r>
            <w:r w:rsidRPr="007D0C87">
              <w:rPr>
                <w:rFonts w:eastAsia="Times New Roman" w:cs="Times New Roman"/>
                <w:color w:val="000000"/>
                <w:spacing w:val="-10"/>
                <w:szCs w:val="28"/>
              </w:rPr>
              <w:t xml:space="preserve"> </w:t>
            </w:r>
            <w:r w:rsidRPr="007D0C87">
              <w:rPr>
                <w:rFonts w:eastAsia="Times New Roman" w:cs="Times New Roman"/>
                <w:color w:val="000000"/>
                <w:spacing w:val="-4"/>
                <w:szCs w:val="28"/>
              </w:rPr>
              <w:t>lại.</w:t>
            </w:r>
          </w:p>
          <w:p w:rsidR="003B2F11" w:rsidRPr="007D0C87" w:rsidRDefault="003B2F11" w:rsidP="003B2F11">
            <w:pPr>
              <w:widowControl w:val="0"/>
              <w:tabs>
                <w:tab w:val="left" w:pos="946"/>
              </w:tabs>
              <w:autoSpaceDE w:val="0"/>
              <w:autoSpaceDN w:val="0"/>
              <w:spacing w:after="0" w:line="240" w:lineRule="auto"/>
              <w:ind w:right="-108"/>
              <w:jc w:val="both"/>
              <w:rPr>
                <w:rFonts w:eastAsia="Times New Roman" w:cs="Times New Roman"/>
                <w:color w:val="000000"/>
                <w:szCs w:val="28"/>
              </w:rPr>
            </w:pPr>
            <w:r w:rsidRPr="007D0C87">
              <w:rPr>
                <w:rFonts w:eastAsia="Times New Roman" w:cs="Times New Roman"/>
                <w:i/>
                <w:color w:val="000000"/>
                <w:szCs w:val="28"/>
              </w:rPr>
              <w:t xml:space="preserve">(3) Người dân cả nước đã ủng hộ chính quyền cách mạng như thế nào? </w:t>
            </w:r>
            <w:r w:rsidRPr="007D0C87">
              <w:rPr>
                <w:rFonts w:eastAsia="Times New Roman" w:cs="Times New Roman"/>
                <w:color w:val="000000"/>
                <w:szCs w:val="28"/>
              </w:rPr>
              <w:t>Người dân,</w:t>
            </w:r>
            <w:r w:rsidRPr="007D0C87">
              <w:rPr>
                <w:rFonts w:eastAsia="Times New Roman" w:cs="Times New Roman"/>
                <w:color w:val="000000"/>
                <w:spacing w:val="-12"/>
                <w:szCs w:val="28"/>
              </w:rPr>
              <w:t xml:space="preserve"> </w:t>
            </w:r>
            <w:r w:rsidRPr="007D0C87">
              <w:rPr>
                <w:rFonts w:eastAsia="Times New Roman" w:cs="Times New Roman"/>
                <w:color w:val="000000"/>
                <w:szCs w:val="28"/>
              </w:rPr>
              <w:t>không</w:t>
            </w:r>
            <w:r w:rsidRPr="007D0C87">
              <w:rPr>
                <w:rFonts w:eastAsia="Times New Roman" w:cs="Times New Roman"/>
                <w:color w:val="000000"/>
                <w:spacing w:val="-12"/>
                <w:szCs w:val="28"/>
              </w:rPr>
              <w:t xml:space="preserve"> </w:t>
            </w:r>
            <w:r w:rsidRPr="007D0C87">
              <w:rPr>
                <w:rFonts w:eastAsia="Times New Roman" w:cs="Times New Roman"/>
                <w:color w:val="000000"/>
                <w:szCs w:val="28"/>
              </w:rPr>
              <w:t>phân</w:t>
            </w:r>
            <w:r w:rsidRPr="007D0C87">
              <w:rPr>
                <w:rFonts w:eastAsia="Times New Roman" w:cs="Times New Roman"/>
                <w:color w:val="000000"/>
                <w:spacing w:val="-12"/>
                <w:szCs w:val="28"/>
              </w:rPr>
              <w:t xml:space="preserve"> </w:t>
            </w:r>
            <w:r w:rsidRPr="007D0C87">
              <w:rPr>
                <w:rFonts w:eastAsia="Times New Roman" w:cs="Times New Roman"/>
                <w:color w:val="000000"/>
                <w:szCs w:val="28"/>
              </w:rPr>
              <w:t>biệt</w:t>
            </w:r>
            <w:r w:rsidRPr="007D0C87">
              <w:rPr>
                <w:rFonts w:eastAsia="Times New Roman" w:cs="Times New Roman"/>
                <w:color w:val="000000"/>
                <w:spacing w:val="-12"/>
                <w:szCs w:val="28"/>
              </w:rPr>
              <w:t xml:space="preserve"> </w:t>
            </w:r>
            <w:r w:rsidRPr="007D0C87">
              <w:rPr>
                <w:rFonts w:eastAsia="Times New Roman" w:cs="Times New Roman"/>
                <w:color w:val="000000"/>
                <w:szCs w:val="28"/>
              </w:rPr>
              <w:t>giàu</w:t>
            </w:r>
            <w:r w:rsidRPr="007D0C87">
              <w:rPr>
                <w:rFonts w:eastAsia="Times New Roman" w:cs="Times New Roman"/>
                <w:color w:val="000000"/>
                <w:spacing w:val="-12"/>
                <w:szCs w:val="28"/>
              </w:rPr>
              <w:t xml:space="preserve"> </w:t>
            </w:r>
            <w:r w:rsidRPr="007D0C87">
              <w:rPr>
                <w:rFonts w:eastAsia="Times New Roman" w:cs="Times New Roman"/>
                <w:color w:val="000000"/>
                <w:szCs w:val="28"/>
              </w:rPr>
              <w:t>nghèo,</w:t>
            </w:r>
            <w:r w:rsidRPr="007D0C87">
              <w:rPr>
                <w:rFonts w:eastAsia="Times New Roman" w:cs="Times New Roman"/>
                <w:color w:val="000000"/>
                <w:spacing w:val="-12"/>
                <w:szCs w:val="28"/>
              </w:rPr>
              <w:t xml:space="preserve"> </w:t>
            </w:r>
            <w:r w:rsidRPr="007D0C87">
              <w:rPr>
                <w:rFonts w:eastAsia="Times New Roman" w:cs="Times New Roman"/>
                <w:color w:val="000000"/>
                <w:szCs w:val="28"/>
              </w:rPr>
              <w:t>đều</w:t>
            </w:r>
            <w:r w:rsidRPr="007D0C87">
              <w:rPr>
                <w:rFonts w:eastAsia="Times New Roman" w:cs="Times New Roman"/>
                <w:color w:val="000000"/>
                <w:spacing w:val="-12"/>
                <w:szCs w:val="28"/>
              </w:rPr>
              <w:t xml:space="preserve"> </w:t>
            </w:r>
            <w:r w:rsidRPr="007D0C87">
              <w:rPr>
                <w:rFonts w:eastAsia="Times New Roman" w:cs="Times New Roman"/>
                <w:color w:val="000000"/>
                <w:szCs w:val="28"/>
              </w:rPr>
              <w:t>tự</w:t>
            </w:r>
            <w:r w:rsidRPr="007D0C87">
              <w:rPr>
                <w:rFonts w:eastAsia="Times New Roman" w:cs="Times New Roman"/>
                <w:color w:val="000000"/>
                <w:spacing w:val="-12"/>
                <w:szCs w:val="28"/>
              </w:rPr>
              <w:t xml:space="preserve"> </w:t>
            </w:r>
            <w:r w:rsidRPr="007D0C87">
              <w:rPr>
                <w:rFonts w:eastAsia="Times New Roman" w:cs="Times New Roman"/>
                <w:color w:val="000000"/>
                <w:szCs w:val="28"/>
              </w:rPr>
              <w:t>nguyện</w:t>
            </w:r>
            <w:r w:rsidRPr="007D0C87">
              <w:rPr>
                <w:rFonts w:eastAsia="Times New Roman" w:cs="Times New Roman"/>
                <w:color w:val="000000"/>
                <w:spacing w:val="-12"/>
                <w:szCs w:val="28"/>
              </w:rPr>
              <w:t xml:space="preserve"> </w:t>
            </w:r>
            <w:r w:rsidRPr="007D0C87">
              <w:rPr>
                <w:rFonts w:eastAsia="Times New Roman" w:cs="Times New Roman"/>
                <w:color w:val="000000"/>
                <w:szCs w:val="28"/>
              </w:rPr>
              <w:t>góp</w:t>
            </w:r>
            <w:r w:rsidRPr="007D0C87">
              <w:rPr>
                <w:rFonts w:eastAsia="Times New Roman" w:cs="Times New Roman"/>
                <w:color w:val="000000"/>
                <w:spacing w:val="-12"/>
                <w:szCs w:val="28"/>
              </w:rPr>
              <w:t xml:space="preserve"> </w:t>
            </w:r>
            <w:r w:rsidRPr="007D0C87">
              <w:rPr>
                <w:rFonts w:eastAsia="Times New Roman" w:cs="Times New Roman"/>
                <w:color w:val="000000"/>
                <w:szCs w:val="28"/>
              </w:rPr>
              <w:t>vào</w:t>
            </w:r>
            <w:r w:rsidRPr="007D0C87">
              <w:rPr>
                <w:rFonts w:eastAsia="Times New Roman" w:cs="Times New Roman"/>
                <w:color w:val="000000"/>
                <w:spacing w:val="-12"/>
                <w:szCs w:val="28"/>
              </w:rPr>
              <w:t xml:space="preserve"> </w:t>
            </w:r>
            <w:r w:rsidRPr="007D0C87">
              <w:rPr>
                <w:rFonts w:eastAsia="Times New Roman" w:cs="Times New Roman"/>
                <w:color w:val="000000"/>
                <w:szCs w:val="28"/>
              </w:rPr>
              <w:t>Quỹ</w:t>
            </w:r>
            <w:r w:rsidRPr="007D0C87">
              <w:rPr>
                <w:rFonts w:eastAsia="Times New Roman" w:cs="Times New Roman"/>
                <w:color w:val="000000"/>
                <w:spacing w:val="-12"/>
                <w:szCs w:val="28"/>
              </w:rPr>
              <w:t xml:space="preserve"> </w:t>
            </w:r>
            <w:r w:rsidRPr="007D0C87">
              <w:rPr>
                <w:rFonts w:eastAsia="Times New Roman" w:cs="Times New Roman"/>
                <w:color w:val="000000"/>
                <w:szCs w:val="28"/>
              </w:rPr>
              <w:t>Độc</w:t>
            </w:r>
            <w:r w:rsidRPr="007D0C87">
              <w:rPr>
                <w:rFonts w:eastAsia="Times New Roman" w:cs="Times New Roman"/>
                <w:color w:val="000000"/>
                <w:spacing w:val="-12"/>
                <w:szCs w:val="28"/>
              </w:rPr>
              <w:t xml:space="preserve"> </w:t>
            </w:r>
            <w:r w:rsidRPr="007D0C87">
              <w:rPr>
                <w:rFonts w:eastAsia="Times New Roman" w:cs="Times New Roman"/>
                <w:color w:val="000000"/>
                <w:szCs w:val="28"/>
              </w:rPr>
              <w:t>lập</w:t>
            </w:r>
            <w:r w:rsidRPr="007D0C87">
              <w:rPr>
                <w:rFonts w:eastAsia="Times New Roman" w:cs="Times New Roman"/>
                <w:color w:val="000000"/>
                <w:spacing w:val="-12"/>
                <w:szCs w:val="28"/>
              </w:rPr>
              <w:t xml:space="preserve"> </w:t>
            </w:r>
            <w:r w:rsidRPr="007D0C87">
              <w:rPr>
                <w:rFonts w:eastAsia="Times New Roman" w:cs="Times New Roman"/>
                <w:color w:val="000000"/>
                <w:szCs w:val="28"/>
              </w:rPr>
              <w:t>những</w:t>
            </w:r>
            <w:r w:rsidRPr="007D0C87">
              <w:rPr>
                <w:rFonts w:eastAsia="Times New Roman" w:cs="Times New Roman"/>
                <w:color w:val="000000"/>
                <w:spacing w:val="-12"/>
                <w:szCs w:val="28"/>
              </w:rPr>
              <w:t xml:space="preserve"> </w:t>
            </w:r>
            <w:r w:rsidRPr="007D0C87">
              <w:rPr>
                <w:rFonts w:eastAsia="Times New Roman" w:cs="Times New Roman"/>
                <w:color w:val="000000"/>
                <w:szCs w:val="28"/>
              </w:rPr>
              <w:t>tài</w:t>
            </w:r>
            <w:r w:rsidRPr="007D0C87">
              <w:rPr>
                <w:rFonts w:eastAsia="Times New Roman" w:cs="Times New Roman"/>
                <w:color w:val="000000"/>
                <w:spacing w:val="-12"/>
                <w:szCs w:val="28"/>
              </w:rPr>
              <w:t xml:space="preserve"> </w:t>
            </w:r>
            <w:r w:rsidRPr="007D0C87">
              <w:rPr>
                <w:rFonts w:eastAsia="Times New Roman" w:cs="Times New Roman"/>
                <w:color w:val="000000"/>
                <w:szCs w:val="28"/>
              </w:rPr>
              <w:t>sản quý giá nhất. Rất nhiều người có uy tín đã đi đầu trong phong trào này.</w:t>
            </w:r>
          </w:p>
          <w:p w:rsidR="003B2F11" w:rsidRPr="007D0C87" w:rsidRDefault="003B2F11" w:rsidP="003B2F11">
            <w:pPr>
              <w:widowControl w:val="0"/>
              <w:tabs>
                <w:tab w:val="left" w:pos="911"/>
              </w:tabs>
              <w:autoSpaceDE w:val="0"/>
              <w:autoSpaceDN w:val="0"/>
              <w:spacing w:after="0" w:line="240" w:lineRule="auto"/>
              <w:jc w:val="both"/>
              <w:rPr>
                <w:rFonts w:eastAsia="Times New Roman" w:cs="Times New Roman"/>
                <w:color w:val="000000"/>
                <w:szCs w:val="28"/>
              </w:rPr>
            </w:pPr>
            <w:r w:rsidRPr="007D0C87">
              <w:rPr>
                <w:rFonts w:eastAsia="Times New Roman" w:cs="Times New Roman"/>
                <w:i/>
                <w:color w:val="000000"/>
                <w:spacing w:val="-4"/>
                <w:szCs w:val="28"/>
              </w:rPr>
              <w:t>(4) Qua</w:t>
            </w:r>
            <w:r w:rsidRPr="007D0C87">
              <w:rPr>
                <w:rFonts w:eastAsia="Times New Roman" w:cs="Times New Roman"/>
                <w:i/>
                <w:color w:val="000000"/>
                <w:spacing w:val="-11"/>
                <w:szCs w:val="28"/>
              </w:rPr>
              <w:t xml:space="preserve"> </w:t>
            </w:r>
            <w:r w:rsidRPr="007D0C87">
              <w:rPr>
                <w:rFonts w:eastAsia="Times New Roman" w:cs="Times New Roman"/>
                <w:i/>
                <w:color w:val="000000"/>
                <w:spacing w:val="-4"/>
                <w:szCs w:val="28"/>
              </w:rPr>
              <w:t>bài</w:t>
            </w:r>
            <w:r w:rsidRPr="007D0C87">
              <w:rPr>
                <w:rFonts w:eastAsia="Times New Roman" w:cs="Times New Roman"/>
                <w:i/>
                <w:color w:val="000000"/>
                <w:spacing w:val="-11"/>
                <w:szCs w:val="28"/>
              </w:rPr>
              <w:t xml:space="preserve"> </w:t>
            </w:r>
            <w:r w:rsidRPr="007D0C87">
              <w:rPr>
                <w:rFonts w:eastAsia="Times New Roman" w:cs="Times New Roman"/>
                <w:i/>
                <w:color w:val="000000"/>
                <w:spacing w:val="-4"/>
                <w:szCs w:val="28"/>
              </w:rPr>
              <w:t>đọc,</w:t>
            </w:r>
            <w:r w:rsidRPr="007D0C87">
              <w:rPr>
                <w:rFonts w:eastAsia="Times New Roman" w:cs="Times New Roman"/>
                <w:i/>
                <w:color w:val="000000"/>
                <w:spacing w:val="-11"/>
                <w:szCs w:val="28"/>
              </w:rPr>
              <w:t xml:space="preserve"> </w:t>
            </w:r>
            <w:r w:rsidRPr="007D0C87">
              <w:rPr>
                <w:rFonts w:eastAsia="Times New Roman" w:cs="Times New Roman"/>
                <w:i/>
                <w:color w:val="000000"/>
                <w:spacing w:val="-4"/>
                <w:szCs w:val="28"/>
              </w:rPr>
              <w:t>em</w:t>
            </w:r>
            <w:r w:rsidRPr="007D0C87">
              <w:rPr>
                <w:rFonts w:eastAsia="Times New Roman" w:cs="Times New Roman"/>
                <w:i/>
                <w:color w:val="000000"/>
                <w:spacing w:val="-11"/>
                <w:szCs w:val="28"/>
              </w:rPr>
              <w:t xml:space="preserve"> </w:t>
            </w:r>
            <w:r w:rsidRPr="007D0C87">
              <w:rPr>
                <w:rFonts w:eastAsia="Times New Roman" w:cs="Times New Roman"/>
                <w:i/>
                <w:color w:val="000000"/>
                <w:spacing w:val="-4"/>
                <w:szCs w:val="28"/>
              </w:rPr>
              <w:t>có</w:t>
            </w:r>
            <w:r w:rsidRPr="007D0C87">
              <w:rPr>
                <w:rFonts w:eastAsia="Times New Roman" w:cs="Times New Roman"/>
                <w:i/>
                <w:color w:val="000000"/>
                <w:spacing w:val="-11"/>
                <w:szCs w:val="28"/>
              </w:rPr>
              <w:t xml:space="preserve"> </w:t>
            </w:r>
            <w:r w:rsidRPr="007D0C87">
              <w:rPr>
                <w:rFonts w:eastAsia="Times New Roman" w:cs="Times New Roman"/>
                <w:i/>
                <w:color w:val="000000"/>
                <w:spacing w:val="-4"/>
                <w:szCs w:val="28"/>
              </w:rPr>
              <w:t>suy</w:t>
            </w:r>
            <w:r w:rsidRPr="007D0C87">
              <w:rPr>
                <w:rFonts w:eastAsia="Times New Roman" w:cs="Times New Roman"/>
                <w:i/>
                <w:color w:val="000000"/>
                <w:spacing w:val="-11"/>
                <w:szCs w:val="28"/>
              </w:rPr>
              <w:t xml:space="preserve"> </w:t>
            </w:r>
            <w:r w:rsidRPr="007D0C87">
              <w:rPr>
                <w:rFonts w:eastAsia="Times New Roman" w:cs="Times New Roman"/>
                <w:i/>
                <w:color w:val="000000"/>
                <w:spacing w:val="-4"/>
                <w:szCs w:val="28"/>
              </w:rPr>
              <w:t>nghĩ</w:t>
            </w:r>
            <w:r w:rsidRPr="007D0C87">
              <w:rPr>
                <w:rFonts w:eastAsia="Times New Roman" w:cs="Times New Roman"/>
                <w:i/>
                <w:color w:val="000000"/>
                <w:spacing w:val="-11"/>
                <w:szCs w:val="28"/>
              </w:rPr>
              <w:t xml:space="preserve"> </w:t>
            </w:r>
            <w:r w:rsidRPr="007D0C87">
              <w:rPr>
                <w:rFonts w:eastAsia="Times New Roman" w:cs="Times New Roman"/>
                <w:i/>
                <w:color w:val="000000"/>
                <w:spacing w:val="-4"/>
                <w:szCs w:val="28"/>
              </w:rPr>
              <w:t>gì</w:t>
            </w:r>
            <w:r w:rsidRPr="007D0C87">
              <w:rPr>
                <w:rFonts w:eastAsia="Times New Roman" w:cs="Times New Roman"/>
                <w:i/>
                <w:color w:val="000000"/>
                <w:spacing w:val="-11"/>
                <w:szCs w:val="28"/>
              </w:rPr>
              <w:t xml:space="preserve"> </w:t>
            </w:r>
            <w:r w:rsidRPr="007D0C87">
              <w:rPr>
                <w:rFonts w:eastAsia="Times New Roman" w:cs="Times New Roman"/>
                <w:i/>
                <w:color w:val="000000"/>
                <w:spacing w:val="-4"/>
                <w:szCs w:val="28"/>
              </w:rPr>
              <w:t>về</w:t>
            </w:r>
            <w:r w:rsidRPr="007D0C87">
              <w:rPr>
                <w:rFonts w:eastAsia="Times New Roman" w:cs="Times New Roman"/>
                <w:i/>
                <w:color w:val="000000"/>
                <w:spacing w:val="-11"/>
                <w:szCs w:val="28"/>
              </w:rPr>
              <w:t xml:space="preserve"> </w:t>
            </w:r>
            <w:r w:rsidRPr="007D0C87">
              <w:rPr>
                <w:rFonts w:eastAsia="Times New Roman" w:cs="Times New Roman"/>
                <w:i/>
                <w:color w:val="000000"/>
                <w:spacing w:val="-4"/>
                <w:szCs w:val="28"/>
              </w:rPr>
              <w:t>sức</w:t>
            </w:r>
            <w:r w:rsidRPr="007D0C87">
              <w:rPr>
                <w:rFonts w:eastAsia="Times New Roman" w:cs="Times New Roman"/>
                <w:i/>
                <w:color w:val="000000"/>
                <w:spacing w:val="-11"/>
                <w:szCs w:val="28"/>
              </w:rPr>
              <w:t xml:space="preserve"> </w:t>
            </w:r>
            <w:r w:rsidRPr="007D0C87">
              <w:rPr>
                <w:rFonts w:eastAsia="Times New Roman" w:cs="Times New Roman"/>
                <w:i/>
                <w:color w:val="000000"/>
                <w:spacing w:val="-4"/>
                <w:szCs w:val="28"/>
              </w:rPr>
              <w:t>mạnh</w:t>
            </w:r>
            <w:r w:rsidRPr="007D0C87">
              <w:rPr>
                <w:rFonts w:eastAsia="Times New Roman" w:cs="Times New Roman"/>
                <w:i/>
                <w:color w:val="000000"/>
                <w:spacing w:val="-11"/>
                <w:szCs w:val="28"/>
              </w:rPr>
              <w:t xml:space="preserve"> </w:t>
            </w:r>
            <w:r w:rsidRPr="007D0C87">
              <w:rPr>
                <w:rFonts w:eastAsia="Times New Roman" w:cs="Times New Roman"/>
                <w:i/>
                <w:color w:val="000000"/>
                <w:spacing w:val="-4"/>
                <w:szCs w:val="28"/>
              </w:rPr>
              <w:t>của</w:t>
            </w:r>
            <w:r w:rsidRPr="007D0C87">
              <w:rPr>
                <w:rFonts w:eastAsia="Times New Roman" w:cs="Times New Roman"/>
                <w:i/>
                <w:color w:val="000000"/>
                <w:spacing w:val="-11"/>
                <w:szCs w:val="28"/>
              </w:rPr>
              <w:t xml:space="preserve"> </w:t>
            </w:r>
            <w:r w:rsidRPr="007D0C87">
              <w:rPr>
                <w:rFonts w:eastAsia="Times New Roman" w:cs="Times New Roman"/>
                <w:i/>
                <w:color w:val="000000"/>
                <w:spacing w:val="-4"/>
                <w:szCs w:val="28"/>
              </w:rPr>
              <w:t>lòng</w:t>
            </w:r>
            <w:r w:rsidRPr="007D0C87">
              <w:rPr>
                <w:rFonts w:eastAsia="Times New Roman" w:cs="Times New Roman"/>
                <w:i/>
                <w:color w:val="000000"/>
                <w:spacing w:val="-11"/>
                <w:szCs w:val="28"/>
              </w:rPr>
              <w:t xml:space="preserve"> </w:t>
            </w:r>
            <w:r w:rsidRPr="007D0C87">
              <w:rPr>
                <w:rFonts w:eastAsia="Times New Roman" w:cs="Times New Roman"/>
                <w:i/>
                <w:color w:val="000000"/>
                <w:spacing w:val="-4"/>
                <w:szCs w:val="28"/>
              </w:rPr>
              <w:t>yêu</w:t>
            </w:r>
            <w:r w:rsidRPr="007D0C87">
              <w:rPr>
                <w:rFonts w:eastAsia="Times New Roman" w:cs="Times New Roman"/>
                <w:i/>
                <w:color w:val="000000"/>
                <w:spacing w:val="-11"/>
                <w:szCs w:val="28"/>
              </w:rPr>
              <w:t xml:space="preserve"> </w:t>
            </w:r>
            <w:r w:rsidRPr="007D0C87">
              <w:rPr>
                <w:rFonts w:eastAsia="Times New Roman" w:cs="Times New Roman"/>
                <w:i/>
                <w:color w:val="000000"/>
                <w:spacing w:val="-4"/>
                <w:szCs w:val="28"/>
              </w:rPr>
              <w:t>nước?</w:t>
            </w:r>
            <w:r w:rsidRPr="007D0C87">
              <w:rPr>
                <w:rFonts w:eastAsia="Times New Roman" w:cs="Times New Roman"/>
                <w:i/>
                <w:color w:val="000000"/>
                <w:spacing w:val="-11"/>
                <w:szCs w:val="28"/>
              </w:rPr>
              <w:t xml:space="preserve"> </w:t>
            </w:r>
            <w:r w:rsidRPr="007D0C87">
              <w:rPr>
                <w:rFonts w:eastAsia="Times New Roman" w:cs="Times New Roman"/>
                <w:color w:val="000000"/>
                <w:spacing w:val="-4"/>
                <w:szCs w:val="28"/>
              </w:rPr>
              <w:t>Lòng</w:t>
            </w:r>
            <w:r w:rsidRPr="007D0C87">
              <w:rPr>
                <w:rFonts w:eastAsia="Times New Roman" w:cs="Times New Roman"/>
                <w:color w:val="000000"/>
                <w:spacing w:val="-11"/>
                <w:szCs w:val="28"/>
              </w:rPr>
              <w:t xml:space="preserve"> </w:t>
            </w:r>
            <w:r w:rsidRPr="007D0C87">
              <w:rPr>
                <w:rFonts w:eastAsia="Times New Roman" w:cs="Times New Roman"/>
                <w:color w:val="000000"/>
                <w:spacing w:val="-4"/>
                <w:szCs w:val="28"/>
              </w:rPr>
              <w:t>yêu</w:t>
            </w:r>
            <w:r w:rsidRPr="007D0C87">
              <w:rPr>
                <w:rFonts w:eastAsia="Times New Roman" w:cs="Times New Roman"/>
                <w:color w:val="000000"/>
                <w:spacing w:val="-11"/>
                <w:szCs w:val="28"/>
              </w:rPr>
              <w:t xml:space="preserve"> </w:t>
            </w:r>
            <w:r w:rsidRPr="007D0C87">
              <w:rPr>
                <w:rFonts w:eastAsia="Times New Roman" w:cs="Times New Roman"/>
                <w:color w:val="000000"/>
                <w:spacing w:val="-4"/>
                <w:szCs w:val="28"/>
              </w:rPr>
              <w:t xml:space="preserve">nước </w:t>
            </w:r>
            <w:r w:rsidRPr="007D0C87">
              <w:rPr>
                <w:rFonts w:eastAsia="Times New Roman" w:cs="Times New Roman"/>
                <w:color w:val="000000"/>
                <w:szCs w:val="28"/>
              </w:rPr>
              <w:t>của</w:t>
            </w:r>
            <w:r w:rsidRPr="007D0C87">
              <w:rPr>
                <w:rFonts w:eastAsia="Times New Roman" w:cs="Times New Roman"/>
                <w:color w:val="000000"/>
                <w:spacing w:val="-15"/>
                <w:szCs w:val="28"/>
              </w:rPr>
              <w:t xml:space="preserve"> </w:t>
            </w:r>
            <w:r w:rsidRPr="007D0C87">
              <w:rPr>
                <w:rFonts w:eastAsia="Times New Roman" w:cs="Times New Roman"/>
                <w:color w:val="000000"/>
                <w:szCs w:val="28"/>
              </w:rPr>
              <w:t>nhân</w:t>
            </w:r>
            <w:r w:rsidRPr="007D0C87">
              <w:rPr>
                <w:rFonts w:eastAsia="Times New Roman" w:cs="Times New Roman"/>
                <w:color w:val="000000"/>
                <w:spacing w:val="-15"/>
                <w:szCs w:val="28"/>
              </w:rPr>
              <w:t xml:space="preserve"> </w:t>
            </w:r>
            <w:r w:rsidRPr="007D0C87">
              <w:rPr>
                <w:rFonts w:eastAsia="Times New Roman" w:cs="Times New Roman"/>
                <w:color w:val="000000"/>
                <w:szCs w:val="28"/>
              </w:rPr>
              <w:t>dân</w:t>
            </w:r>
            <w:r w:rsidRPr="007D0C87">
              <w:rPr>
                <w:rFonts w:eastAsia="Times New Roman" w:cs="Times New Roman"/>
                <w:color w:val="000000"/>
                <w:spacing w:val="-15"/>
                <w:szCs w:val="28"/>
              </w:rPr>
              <w:t xml:space="preserve"> </w:t>
            </w:r>
            <w:r w:rsidRPr="007D0C87">
              <w:rPr>
                <w:rFonts w:eastAsia="Times New Roman" w:cs="Times New Roman"/>
                <w:color w:val="000000"/>
                <w:szCs w:val="28"/>
              </w:rPr>
              <w:t>đã</w:t>
            </w:r>
            <w:r w:rsidRPr="007D0C87">
              <w:rPr>
                <w:rFonts w:eastAsia="Times New Roman" w:cs="Times New Roman"/>
                <w:color w:val="000000"/>
                <w:spacing w:val="-15"/>
                <w:szCs w:val="28"/>
              </w:rPr>
              <w:t xml:space="preserve"> </w:t>
            </w:r>
            <w:r w:rsidRPr="007D0C87">
              <w:rPr>
                <w:rFonts w:eastAsia="Times New Roman" w:cs="Times New Roman"/>
                <w:color w:val="000000"/>
                <w:szCs w:val="28"/>
              </w:rPr>
              <w:t>tạo</w:t>
            </w:r>
            <w:r w:rsidRPr="007D0C87">
              <w:rPr>
                <w:rFonts w:eastAsia="Times New Roman" w:cs="Times New Roman"/>
                <w:color w:val="000000"/>
                <w:spacing w:val="-15"/>
                <w:szCs w:val="28"/>
              </w:rPr>
              <w:t xml:space="preserve"> </w:t>
            </w:r>
            <w:r w:rsidRPr="007D0C87">
              <w:rPr>
                <w:rFonts w:eastAsia="Times New Roman" w:cs="Times New Roman"/>
                <w:color w:val="000000"/>
                <w:szCs w:val="28"/>
              </w:rPr>
              <w:t>nên</w:t>
            </w:r>
            <w:r w:rsidRPr="007D0C87">
              <w:rPr>
                <w:rFonts w:eastAsia="Times New Roman" w:cs="Times New Roman"/>
                <w:color w:val="000000"/>
                <w:spacing w:val="-15"/>
                <w:szCs w:val="28"/>
              </w:rPr>
              <w:t xml:space="preserve"> </w:t>
            </w:r>
            <w:r w:rsidRPr="007D0C87">
              <w:rPr>
                <w:rFonts w:eastAsia="Times New Roman" w:cs="Times New Roman"/>
                <w:color w:val="000000"/>
                <w:szCs w:val="28"/>
              </w:rPr>
              <w:t>sức</w:t>
            </w:r>
            <w:r w:rsidRPr="007D0C87">
              <w:rPr>
                <w:rFonts w:eastAsia="Times New Roman" w:cs="Times New Roman"/>
                <w:color w:val="000000"/>
                <w:spacing w:val="-15"/>
                <w:szCs w:val="28"/>
              </w:rPr>
              <w:t xml:space="preserve"> </w:t>
            </w:r>
            <w:r w:rsidRPr="007D0C87">
              <w:rPr>
                <w:rFonts w:eastAsia="Times New Roman" w:cs="Times New Roman"/>
                <w:color w:val="000000"/>
                <w:szCs w:val="28"/>
              </w:rPr>
              <w:t>mạnh</w:t>
            </w:r>
            <w:r w:rsidRPr="007D0C87">
              <w:rPr>
                <w:rFonts w:eastAsia="Times New Roman" w:cs="Times New Roman"/>
                <w:color w:val="000000"/>
                <w:spacing w:val="-15"/>
                <w:szCs w:val="28"/>
              </w:rPr>
              <w:t xml:space="preserve"> </w:t>
            </w:r>
            <w:r w:rsidRPr="007D0C87">
              <w:rPr>
                <w:rFonts w:eastAsia="Times New Roman" w:cs="Times New Roman"/>
                <w:color w:val="000000"/>
                <w:szCs w:val="28"/>
              </w:rPr>
              <w:t>phi</w:t>
            </w:r>
            <w:r w:rsidRPr="007D0C87">
              <w:rPr>
                <w:rFonts w:eastAsia="Times New Roman" w:cs="Times New Roman"/>
                <w:color w:val="000000"/>
                <w:spacing w:val="-15"/>
                <w:szCs w:val="28"/>
              </w:rPr>
              <w:t xml:space="preserve"> </w:t>
            </w:r>
            <w:r w:rsidRPr="007D0C87">
              <w:rPr>
                <w:rFonts w:eastAsia="Times New Roman" w:cs="Times New Roman"/>
                <w:color w:val="000000"/>
                <w:szCs w:val="28"/>
              </w:rPr>
              <w:t>thường,</w:t>
            </w:r>
            <w:r w:rsidRPr="007D0C87">
              <w:rPr>
                <w:rFonts w:eastAsia="Times New Roman" w:cs="Times New Roman"/>
                <w:color w:val="000000"/>
                <w:spacing w:val="-15"/>
                <w:szCs w:val="28"/>
              </w:rPr>
              <w:t xml:space="preserve"> </w:t>
            </w:r>
            <w:r w:rsidRPr="007D0C87">
              <w:rPr>
                <w:rFonts w:eastAsia="Times New Roman" w:cs="Times New Roman"/>
                <w:color w:val="000000"/>
                <w:szCs w:val="28"/>
              </w:rPr>
              <w:t>giúp</w:t>
            </w:r>
            <w:r w:rsidRPr="007D0C87">
              <w:rPr>
                <w:rFonts w:eastAsia="Times New Roman" w:cs="Times New Roman"/>
                <w:color w:val="000000"/>
                <w:spacing w:val="-15"/>
                <w:szCs w:val="28"/>
              </w:rPr>
              <w:t xml:space="preserve"> </w:t>
            </w:r>
            <w:r w:rsidRPr="007D0C87">
              <w:rPr>
                <w:rFonts w:eastAsia="Times New Roman" w:cs="Times New Roman"/>
                <w:color w:val="000000"/>
                <w:szCs w:val="28"/>
              </w:rPr>
              <w:t>đất</w:t>
            </w:r>
            <w:r w:rsidRPr="007D0C87">
              <w:rPr>
                <w:rFonts w:eastAsia="Times New Roman" w:cs="Times New Roman"/>
                <w:color w:val="000000"/>
                <w:spacing w:val="-15"/>
                <w:szCs w:val="28"/>
              </w:rPr>
              <w:t xml:space="preserve"> </w:t>
            </w:r>
            <w:r w:rsidRPr="007D0C87">
              <w:rPr>
                <w:rFonts w:eastAsia="Times New Roman" w:cs="Times New Roman"/>
                <w:color w:val="000000"/>
                <w:szCs w:val="28"/>
              </w:rPr>
              <w:t>nước</w:t>
            </w:r>
            <w:r w:rsidRPr="007D0C87">
              <w:rPr>
                <w:rFonts w:eastAsia="Times New Roman" w:cs="Times New Roman"/>
                <w:color w:val="000000"/>
                <w:spacing w:val="-15"/>
                <w:szCs w:val="28"/>
              </w:rPr>
              <w:t xml:space="preserve"> </w:t>
            </w:r>
            <w:r w:rsidRPr="007D0C87">
              <w:rPr>
                <w:rFonts w:eastAsia="Times New Roman" w:cs="Times New Roman"/>
                <w:color w:val="000000"/>
                <w:szCs w:val="28"/>
              </w:rPr>
              <w:t>vượt</w:t>
            </w:r>
            <w:r w:rsidRPr="007D0C87">
              <w:rPr>
                <w:rFonts w:eastAsia="Times New Roman" w:cs="Times New Roman"/>
                <w:color w:val="000000"/>
                <w:spacing w:val="-15"/>
                <w:szCs w:val="28"/>
              </w:rPr>
              <w:t xml:space="preserve"> </w:t>
            </w:r>
            <w:r w:rsidRPr="007D0C87">
              <w:rPr>
                <w:rFonts w:eastAsia="Times New Roman" w:cs="Times New Roman"/>
                <w:color w:val="000000"/>
                <w:szCs w:val="28"/>
              </w:rPr>
              <w:t>mọi</w:t>
            </w:r>
            <w:r w:rsidRPr="007D0C87">
              <w:rPr>
                <w:rFonts w:eastAsia="Times New Roman" w:cs="Times New Roman"/>
                <w:color w:val="000000"/>
                <w:spacing w:val="-15"/>
                <w:szCs w:val="28"/>
              </w:rPr>
              <w:t xml:space="preserve"> </w:t>
            </w:r>
            <w:r w:rsidRPr="007D0C87">
              <w:rPr>
                <w:rFonts w:eastAsia="Times New Roman" w:cs="Times New Roman"/>
                <w:color w:val="000000"/>
                <w:szCs w:val="28"/>
              </w:rPr>
              <w:t>khó</w:t>
            </w:r>
            <w:r w:rsidRPr="007D0C87">
              <w:rPr>
                <w:rFonts w:eastAsia="Times New Roman" w:cs="Times New Roman"/>
                <w:color w:val="000000"/>
                <w:spacing w:val="-15"/>
                <w:szCs w:val="28"/>
              </w:rPr>
              <w:t xml:space="preserve"> </w:t>
            </w:r>
            <w:r w:rsidRPr="007D0C87">
              <w:rPr>
                <w:rFonts w:eastAsia="Times New Roman" w:cs="Times New Roman"/>
                <w:color w:val="000000"/>
                <w:szCs w:val="28"/>
              </w:rPr>
              <w:t>khăn.</w:t>
            </w:r>
          </w:p>
          <w:p w:rsidR="003B2F11" w:rsidRPr="007D0C87" w:rsidRDefault="003B2F11" w:rsidP="003B2F11">
            <w:pPr>
              <w:widowControl w:val="0"/>
              <w:tabs>
                <w:tab w:val="left" w:pos="761"/>
              </w:tabs>
              <w:autoSpaceDE w:val="0"/>
              <w:autoSpaceDN w:val="0"/>
              <w:spacing w:after="0" w:line="240" w:lineRule="auto"/>
              <w:jc w:val="both"/>
              <w:rPr>
                <w:rFonts w:eastAsia="Times New Roman" w:cs="Times New Roman"/>
                <w:color w:val="000000"/>
                <w:szCs w:val="28"/>
              </w:rPr>
            </w:pPr>
            <w:r w:rsidRPr="007D0C87">
              <w:rPr>
                <w:rFonts w:eastAsia="Times New Roman" w:cs="Times New Roman"/>
                <w:color w:val="000000"/>
                <w:spacing w:val="-8"/>
                <w:szCs w:val="28"/>
              </w:rPr>
              <w:t>- Tinh</w:t>
            </w:r>
            <w:r w:rsidRPr="007D0C87">
              <w:rPr>
                <w:rFonts w:eastAsia="Times New Roman" w:cs="Times New Roman"/>
                <w:color w:val="000000"/>
                <w:spacing w:val="-5"/>
                <w:szCs w:val="28"/>
              </w:rPr>
              <w:t xml:space="preserve"> </w:t>
            </w:r>
            <w:r w:rsidRPr="007D0C87">
              <w:rPr>
                <w:rFonts w:eastAsia="Times New Roman" w:cs="Times New Roman"/>
                <w:color w:val="000000"/>
                <w:spacing w:val="-8"/>
                <w:szCs w:val="28"/>
              </w:rPr>
              <w:t>thần</w:t>
            </w:r>
            <w:r w:rsidRPr="007D0C87">
              <w:rPr>
                <w:rFonts w:eastAsia="Times New Roman" w:cs="Times New Roman"/>
                <w:color w:val="000000"/>
                <w:spacing w:val="-5"/>
                <w:szCs w:val="28"/>
              </w:rPr>
              <w:t xml:space="preserve"> </w:t>
            </w:r>
            <w:r w:rsidRPr="007D0C87">
              <w:rPr>
                <w:rFonts w:eastAsia="Times New Roman" w:cs="Times New Roman"/>
                <w:color w:val="000000"/>
                <w:spacing w:val="-8"/>
                <w:szCs w:val="28"/>
              </w:rPr>
              <w:t>đoàn</w:t>
            </w:r>
            <w:r w:rsidRPr="007D0C87">
              <w:rPr>
                <w:rFonts w:eastAsia="Times New Roman" w:cs="Times New Roman"/>
                <w:color w:val="000000"/>
                <w:spacing w:val="-5"/>
                <w:szCs w:val="28"/>
              </w:rPr>
              <w:t xml:space="preserve"> </w:t>
            </w:r>
            <w:r w:rsidRPr="007D0C87">
              <w:rPr>
                <w:rFonts w:eastAsia="Times New Roman" w:cs="Times New Roman"/>
                <w:color w:val="000000"/>
                <w:spacing w:val="-8"/>
                <w:szCs w:val="28"/>
              </w:rPr>
              <w:t>kết,</w:t>
            </w:r>
            <w:r w:rsidRPr="007D0C87">
              <w:rPr>
                <w:rFonts w:eastAsia="Times New Roman" w:cs="Times New Roman"/>
                <w:color w:val="000000"/>
                <w:spacing w:val="-5"/>
                <w:szCs w:val="28"/>
              </w:rPr>
              <w:t xml:space="preserve"> </w:t>
            </w:r>
            <w:r w:rsidRPr="007D0C87">
              <w:rPr>
                <w:rFonts w:eastAsia="Times New Roman" w:cs="Times New Roman"/>
                <w:color w:val="000000"/>
                <w:spacing w:val="-8"/>
                <w:szCs w:val="28"/>
              </w:rPr>
              <w:t>sẵn</w:t>
            </w:r>
            <w:r w:rsidRPr="007D0C87">
              <w:rPr>
                <w:rFonts w:eastAsia="Times New Roman" w:cs="Times New Roman"/>
                <w:color w:val="000000"/>
                <w:spacing w:val="-5"/>
                <w:szCs w:val="28"/>
              </w:rPr>
              <w:t xml:space="preserve"> </w:t>
            </w:r>
            <w:r w:rsidRPr="007D0C87">
              <w:rPr>
                <w:rFonts w:eastAsia="Times New Roman" w:cs="Times New Roman"/>
                <w:color w:val="000000"/>
                <w:spacing w:val="-8"/>
                <w:szCs w:val="28"/>
              </w:rPr>
              <w:t>sàng</w:t>
            </w:r>
            <w:r w:rsidRPr="007D0C87">
              <w:rPr>
                <w:rFonts w:eastAsia="Times New Roman" w:cs="Times New Roman"/>
                <w:color w:val="000000"/>
                <w:spacing w:val="-5"/>
                <w:szCs w:val="28"/>
              </w:rPr>
              <w:t xml:space="preserve"> </w:t>
            </w:r>
            <w:r w:rsidRPr="007D0C87">
              <w:rPr>
                <w:rFonts w:eastAsia="Times New Roman" w:cs="Times New Roman"/>
                <w:color w:val="000000"/>
                <w:spacing w:val="-8"/>
                <w:szCs w:val="28"/>
              </w:rPr>
              <w:t>cống</w:t>
            </w:r>
            <w:r w:rsidRPr="007D0C87">
              <w:rPr>
                <w:rFonts w:eastAsia="Times New Roman" w:cs="Times New Roman"/>
                <w:color w:val="000000"/>
                <w:spacing w:val="-5"/>
                <w:szCs w:val="28"/>
              </w:rPr>
              <w:t xml:space="preserve"> </w:t>
            </w:r>
            <w:r w:rsidRPr="007D0C87">
              <w:rPr>
                <w:rFonts w:eastAsia="Times New Roman" w:cs="Times New Roman"/>
                <w:color w:val="000000"/>
                <w:spacing w:val="-8"/>
                <w:szCs w:val="28"/>
              </w:rPr>
              <w:t xml:space="preserve">hiến </w:t>
            </w:r>
            <w:r w:rsidRPr="007D0C87">
              <w:rPr>
                <w:rFonts w:eastAsia="Times New Roman" w:cs="Times New Roman"/>
                <w:color w:val="000000"/>
                <w:szCs w:val="28"/>
              </w:rPr>
              <w:t>cho</w:t>
            </w:r>
            <w:r w:rsidRPr="007D0C87">
              <w:rPr>
                <w:rFonts w:eastAsia="Times New Roman" w:cs="Times New Roman"/>
                <w:color w:val="000000"/>
                <w:spacing w:val="-15"/>
                <w:szCs w:val="28"/>
              </w:rPr>
              <w:t xml:space="preserve"> </w:t>
            </w:r>
            <w:r w:rsidRPr="007D0C87">
              <w:rPr>
                <w:rFonts w:eastAsia="Times New Roman" w:cs="Times New Roman"/>
                <w:color w:val="000000"/>
                <w:szCs w:val="28"/>
              </w:rPr>
              <w:t>đất</w:t>
            </w:r>
            <w:r w:rsidRPr="007D0C87">
              <w:rPr>
                <w:rFonts w:eastAsia="Times New Roman" w:cs="Times New Roman"/>
                <w:color w:val="000000"/>
                <w:spacing w:val="-15"/>
                <w:szCs w:val="28"/>
              </w:rPr>
              <w:t xml:space="preserve"> </w:t>
            </w:r>
            <w:r w:rsidRPr="007D0C87">
              <w:rPr>
                <w:rFonts w:eastAsia="Times New Roman" w:cs="Times New Roman"/>
                <w:color w:val="000000"/>
                <w:szCs w:val="28"/>
              </w:rPr>
              <w:t>nước</w:t>
            </w:r>
            <w:r w:rsidRPr="007D0C87">
              <w:rPr>
                <w:rFonts w:eastAsia="Times New Roman" w:cs="Times New Roman"/>
                <w:color w:val="000000"/>
                <w:spacing w:val="-15"/>
                <w:szCs w:val="28"/>
              </w:rPr>
              <w:t xml:space="preserve"> </w:t>
            </w:r>
            <w:r w:rsidRPr="007D0C87">
              <w:rPr>
                <w:rFonts w:eastAsia="Times New Roman" w:cs="Times New Roman"/>
                <w:color w:val="000000"/>
                <w:szCs w:val="28"/>
              </w:rPr>
              <w:t>của</w:t>
            </w:r>
            <w:r w:rsidRPr="007D0C87">
              <w:rPr>
                <w:rFonts w:eastAsia="Times New Roman" w:cs="Times New Roman"/>
                <w:color w:val="000000"/>
                <w:spacing w:val="-15"/>
                <w:szCs w:val="28"/>
              </w:rPr>
              <w:t xml:space="preserve"> </w:t>
            </w:r>
            <w:r w:rsidRPr="007D0C87">
              <w:rPr>
                <w:rFonts w:eastAsia="Times New Roman" w:cs="Times New Roman"/>
                <w:color w:val="000000"/>
                <w:szCs w:val="28"/>
              </w:rPr>
              <w:t>người</w:t>
            </w:r>
            <w:r w:rsidRPr="007D0C87">
              <w:rPr>
                <w:rFonts w:eastAsia="Times New Roman" w:cs="Times New Roman"/>
                <w:color w:val="000000"/>
                <w:spacing w:val="-15"/>
                <w:szCs w:val="28"/>
              </w:rPr>
              <w:t xml:space="preserve"> </w:t>
            </w:r>
            <w:r w:rsidRPr="007D0C87">
              <w:rPr>
                <w:rFonts w:eastAsia="Times New Roman" w:cs="Times New Roman"/>
                <w:color w:val="000000"/>
                <w:szCs w:val="28"/>
              </w:rPr>
              <w:t>dân</w:t>
            </w:r>
            <w:r w:rsidRPr="007D0C87">
              <w:rPr>
                <w:rFonts w:eastAsia="Times New Roman" w:cs="Times New Roman"/>
                <w:color w:val="000000"/>
                <w:spacing w:val="-15"/>
                <w:szCs w:val="28"/>
              </w:rPr>
              <w:t xml:space="preserve"> </w:t>
            </w:r>
            <w:r w:rsidRPr="007D0C87">
              <w:rPr>
                <w:rFonts w:eastAsia="Times New Roman" w:cs="Times New Roman"/>
                <w:color w:val="000000"/>
                <w:szCs w:val="28"/>
              </w:rPr>
              <w:t>Việt</w:t>
            </w:r>
            <w:r w:rsidRPr="007D0C87">
              <w:rPr>
                <w:rFonts w:eastAsia="Times New Roman" w:cs="Times New Roman"/>
                <w:color w:val="000000"/>
                <w:spacing w:val="-15"/>
                <w:szCs w:val="28"/>
              </w:rPr>
              <w:t xml:space="preserve"> </w:t>
            </w:r>
            <w:r w:rsidRPr="007D0C87">
              <w:rPr>
                <w:rFonts w:eastAsia="Times New Roman" w:cs="Times New Roman"/>
                <w:color w:val="000000"/>
                <w:szCs w:val="28"/>
              </w:rPr>
              <w:t>Nam</w:t>
            </w:r>
            <w:r w:rsidRPr="007D0C87">
              <w:rPr>
                <w:rFonts w:eastAsia="Times New Roman" w:cs="Times New Roman"/>
                <w:color w:val="000000"/>
                <w:spacing w:val="-15"/>
                <w:szCs w:val="28"/>
              </w:rPr>
              <w:t xml:space="preserve"> </w:t>
            </w:r>
            <w:r w:rsidRPr="007D0C87">
              <w:rPr>
                <w:rFonts w:eastAsia="Times New Roman" w:cs="Times New Roman"/>
                <w:color w:val="000000"/>
                <w:szCs w:val="28"/>
              </w:rPr>
              <w:t>qua</w:t>
            </w:r>
            <w:r w:rsidRPr="007D0C87">
              <w:rPr>
                <w:rFonts w:eastAsia="Times New Roman" w:cs="Times New Roman"/>
                <w:color w:val="000000"/>
                <w:spacing w:val="-15"/>
                <w:szCs w:val="28"/>
              </w:rPr>
              <w:t xml:space="preserve"> </w:t>
            </w:r>
            <w:r w:rsidRPr="007D0C87">
              <w:rPr>
                <w:rFonts w:eastAsia="Times New Roman" w:cs="Times New Roman"/>
                <w:color w:val="000000"/>
                <w:szCs w:val="28"/>
              </w:rPr>
              <w:t>sự</w:t>
            </w:r>
            <w:r w:rsidRPr="007D0C87">
              <w:rPr>
                <w:rFonts w:eastAsia="Times New Roman" w:cs="Times New Roman"/>
                <w:color w:val="000000"/>
                <w:spacing w:val="-15"/>
                <w:szCs w:val="28"/>
              </w:rPr>
              <w:t xml:space="preserve"> </w:t>
            </w:r>
            <w:r w:rsidRPr="007D0C87">
              <w:rPr>
                <w:rFonts w:eastAsia="Times New Roman" w:cs="Times New Roman"/>
                <w:color w:val="000000"/>
                <w:szCs w:val="28"/>
              </w:rPr>
              <w:t>kiện</w:t>
            </w:r>
            <w:r w:rsidRPr="007D0C87">
              <w:rPr>
                <w:rFonts w:eastAsia="Times New Roman" w:cs="Times New Roman"/>
                <w:color w:val="000000"/>
                <w:spacing w:val="-15"/>
                <w:szCs w:val="28"/>
              </w:rPr>
              <w:t xml:space="preserve"> </w:t>
            </w:r>
            <w:r w:rsidRPr="007D0C87">
              <w:rPr>
                <w:rFonts w:eastAsia="Times New Roman" w:cs="Times New Roman"/>
                <w:color w:val="000000"/>
                <w:szCs w:val="28"/>
              </w:rPr>
              <w:t>Tuần</w:t>
            </w:r>
            <w:r w:rsidRPr="007D0C87">
              <w:rPr>
                <w:rFonts w:eastAsia="Times New Roman" w:cs="Times New Roman"/>
                <w:color w:val="000000"/>
                <w:spacing w:val="-15"/>
                <w:szCs w:val="28"/>
              </w:rPr>
              <w:t xml:space="preserve"> </w:t>
            </w:r>
            <w:r w:rsidRPr="007D0C87">
              <w:rPr>
                <w:rFonts w:eastAsia="Times New Roman" w:cs="Times New Roman"/>
                <w:color w:val="000000"/>
                <w:szCs w:val="28"/>
              </w:rPr>
              <w:t>lễ</w:t>
            </w:r>
            <w:r w:rsidRPr="007D0C87">
              <w:rPr>
                <w:rFonts w:eastAsia="Times New Roman" w:cs="Times New Roman"/>
                <w:color w:val="000000"/>
                <w:spacing w:val="-15"/>
                <w:szCs w:val="28"/>
              </w:rPr>
              <w:t xml:space="preserve"> </w:t>
            </w:r>
            <w:r w:rsidRPr="007D0C87">
              <w:rPr>
                <w:rFonts w:eastAsia="Times New Roman" w:cs="Times New Roman"/>
                <w:color w:val="000000"/>
                <w:szCs w:val="28"/>
              </w:rPr>
              <w:t>Vàng</w:t>
            </w:r>
            <w:r w:rsidRPr="007D0C87">
              <w:rPr>
                <w:rFonts w:eastAsia="Times New Roman" w:cs="Times New Roman"/>
                <w:color w:val="000000"/>
                <w:spacing w:val="-15"/>
                <w:szCs w:val="28"/>
              </w:rPr>
              <w:t xml:space="preserve"> </w:t>
            </w:r>
            <w:r w:rsidRPr="007D0C87">
              <w:rPr>
                <w:rFonts w:eastAsia="Times New Roman" w:cs="Times New Roman"/>
                <w:color w:val="000000"/>
                <w:szCs w:val="28"/>
              </w:rPr>
              <w:t>tháng</w:t>
            </w:r>
            <w:r w:rsidRPr="007D0C87">
              <w:rPr>
                <w:rFonts w:eastAsia="Times New Roman" w:cs="Times New Roman"/>
                <w:color w:val="000000"/>
                <w:spacing w:val="-15"/>
                <w:szCs w:val="28"/>
              </w:rPr>
              <w:t xml:space="preserve"> </w:t>
            </w:r>
            <w:r w:rsidRPr="007D0C87">
              <w:rPr>
                <w:rFonts w:eastAsia="Times New Roman" w:cs="Times New Roman"/>
                <w:color w:val="000000"/>
                <w:szCs w:val="28"/>
              </w:rPr>
              <w:t>9/1945.</w:t>
            </w:r>
          </w:p>
        </w:tc>
      </w:tr>
      <w:tr w:rsidR="003B2F11" w:rsidRPr="007D0C87" w:rsidTr="00740A3E">
        <w:tc>
          <w:tcPr>
            <w:tcW w:w="563" w:type="dxa"/>
            <w:shd w:val="clear" w:color="auto" w:fill="auto"/>
          </w:tcPr>
          <w:p w:rsidR="003B2F11" w:rsidRPr="007D0C87" w:rsidRDefault="003B2F11" w:rsidP="003B2F11">
            <w:pPr>
              <w:spacing w:after="0" w:line="240" w:lineRule="auto"/>
              <w:rPr>
                <w:rFonts w:eastAsia="Times New Roman" w:cs="Times New Roman"/>
                <w:color w:val="000000"/>
                <w:szCs w:val="28"/>
              </w:rPr>
            </w:pPr>
            <w:r w:rsidRPr="007D0C87">
              <w:rPr>
                <w:rFonts w:eastAsia="Times New Roman" w:cs="Times New Roman"/>
                <w:color w:val="000000"/>
                <w:szCs w:val="28"/>
              </w:rPr>
              <w:lastRenderedPageBreak/>
              <w:t>12'</w:t>
            </w:r>
          </w:p>
        </w:tc>
        <w:tc>
          <w:tcPr>
            <w:tcW w:w="9610" w:type="dxa"/>
            <w:gridSpan w:val="2"/>
            <w:shd w:val="clear" w:color="auto" w:fill="auto"/>
          </w:tcPr>
          <w:p w:rsidR="003B2F11" w:rsidRPr="007D0C87" w:rsidRDefault="003B2F11" w:rsidP="003B2F11">
            <w:pPr>
              <w:spacing w:after="0" w:line="240" w:lineRule="auto"/>
              <w:jc w:val="both"/>
              <w:rPr>
                <w:rFonts w:eastAsia="SimSun" w:cs="Times New Roman"/>
                <w:b/>
                <w:color w:val="000000"/>
                <w:szCs w:val="28"/>
                <w:lang w:eastAsia="zh-CN"/>
              </w:rPr>
            </w:pPr>
            <w:r w:rsidRPr="007D0C87">
              <w:rPr>
                <w:rFonts w:eastAsia="SimSun" w:cs="Times New Roman"/>
                <w:b/>
                <w:color w:val="000000"/>
                <w:szCs w:val="28"/>
                <w:lang w:val="vi-VN" w:eastAsia="zh-CN"/>
              </w:rPr>
              <w:t>C. HOẠT ĐỘNG LUYỆN TẬP – THỰC HÀNH:</w:t>
            </w:r>
          </w:p>
          <w:p w:rsidR="003B2F11" w:rsidRPr="007D0C87" w:rsidRDefault="003B2F11" w:rsidP="003B2F11">
            <w:pPr>
              <w:spacing w:after="0" w:line="240" w:lineRule="auto"/>
              <w:rPr>
                <w:rFonts w:eastAsia="Times New Roman" w:cs="Times New Roman"/>
                <w:color w:val="000000"/>
                <w:szCs w:val="28"/>
                <w:lang w:val="vi-VN"/>
              </w:rPr>
            </w:pPr>
            <w:r w:rsidRPr="007D0C87">
              <w:rPr>
                <w:rFonts w:eastAsia="Times New Roman" w:cs="Times New Roman"/>
                <w:b/>
                <w:color w:val="000000"/>
                <w:szCs w:val="28"/>
                <w:lang w:val="vi-VN"/>
              </w:rPr>
              <w:lastRenderedPageBreak/>
              <w:t>Mục tiêu:</w:t>
            </w:r>
            <w:r w:rsidRPr="007D0C87">
              <w:rPr>
                <w:rFonts w:eastAsia="Times New Roman" w:cs="Times New Roman"/>
                <w:color w:val="000000"/>
                <w:szCs w:val="28"/>
                <w:lang w:val="vi-VN"/>
              </w:rPr>
              <w:t xml:space="preserve"> - HS đọc diễn cảm bài đọc; ngắt nghỉ hơi đúng; nhấn giọng ở những từ ngữ quan trọng; thể hiện giọng đọc phù hợp.</w:t>
            </w:r>
          </w:p>
        </w:tc>
      </w:tr>
      <w:tr w:rsidR="003B2F11" w:rsidRPr="007D0C87" w:rsidTr="00740A3E">
        <w:trPr>
          <w:trHeight w:val="2826"/>
        </w:trPr>
        <w:tc>
          <w:tcPr>
            <w:tcW w:w="563" w:type="dxa"/>
            <w:shd w:val="clear" w:color="auto" w:fill="auto"/>
          </w:tcPr>
          <w:p w:rsidR="003B2F11" w:rsidRPr="007D0C87" w:rsidRDefault="003B2F11" w:rsidP="003B2F11">
            <w:pPr>
              <w:spacing w:after="0" w:line="240" w:lineRule="auto"/>
              <w:rPr>
                <w:rFonts w:eastAsia="Times New Roman" w:cs="Times New Roman"/>
                <w:color w:val="000000"/>
                <w:szCs w:val="28"/>
              </w:rPr>
            </w:pPr>
          </w:p>
        </w:tc>
        <w:tc>
          <w:tcPr>
            <w:tcW w:w="5215" w:type="dxa"/>
            <w:shd w:val="clear" w:color="auto" w:fill="auto"/>
          </w:tcPr>
          <w:p w:rsidR="003B2F11" w:rsidRPr="007D0C87" w:rsidRDefault="003B2F11" w:rsidP="003B2F11">
            <w:pPr>
              <w:widowControl w:val="0"/>
              <w:tabs>
                <w:tab w:val="left" w:pos="780"/>
                <w:tab w:val="left" w:pos="4149"/>
              </w:tabs>
              <w:autoSpaceDE w:val="0"/>
              <w:autoSpaceDN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 GV mời một số HS đọc diễn cảm nối tiếp từng đoạn trong bài đọc. Có thể tổ chức trò chơi để tăng tính hấp dẫn của phần Luyện đọc lại.</w:t>
            </w:r>
            <w:r w:rsidRPr="007D0C87">
              <w:rPr>
                <w:rFonts w:eastAsia="Times New Roman" w:cs="Times New Roman"/>
                <w:color w:val="000000"/>
                <w:spacing w:val="-3"/>
                <w:szCs w:val="28"/>
                <w:lang w:val="vi-VN"/>
              </w:rPr>
              <w:t xml:space="preserve"> </w:t>
            </w:r>
            <w:r w:rsidRPr="007D0C87">
              <w:rPr>
                <w:rFonts w:eastAsia="Times New Roman" w:cs="Times New Roman"/>
                <w:color w:val="000000"/>
                <w:szCs w:val="28"/>
                <w:lang w:val="vi-VN"/>
              </w:rPr>
              <w:t>VD, đánh số các đoạn, 1</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HS</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 xml:space="preserve">đọc đoạn đầu tiên rồi “xì điện” để chỉ định bạn tiếp theo đọc 1 đoạn bất </w:t>
            </w:r>
            <w:r w:rsidRPr="007D0C87">
              <w:rPr>
                <w:rFonts w:eastAsia="Times New Roman" w:cs="Times New Roman"/>
                <w:color w:val="000000"/>
                <w:spacing w:val="-2"/>
                <w:szCs w:val="28"/>
                <w:lang w:val="vi-VN"/>
              </w:rPr>
              <w:t>kì,...</w:t>
            </w:r>
          </w:p>
          <w:p w:rsidR="003B2F11" w:rsidRPr="007D0C87" w:rsidRDefault="003B2F11" w:rsidP="003B2F11">
            <w:pPr>
              <w:widowControl w:val="0"/>
              <w:tabs>
                <w:tab w:val="left" w:pos="764"/>
                <w:tab w:val="left" w:pos="4149"/>
              </w:tabs>
              <w:autoSpaceDE w:val="0"/>
              <w:autoSpaceDN w:val="0"/>
              <w:spacing w:after="0" w:line="240" w:lineRule="auto"/>
              <w:jc w:val="both"/>
              <w:rPr>
                <w:rFonts w:eastAsia="Times New Roman" w:cs="Times New Roman"/>
                <w:color w:val="000000"/>
                <w:szCs w:val="28"/>
                <w:lang w:val="vi-VN"/>
              </w:rPr>
            </w:pPr>
            <w:r w:rsidRPr="007D0C87">
              <w:rPr>
                <w:rFonts w:eastAsia="Times New Roman" w:cs="Times New Roman"/>
                <w:color w:val="000000"/>
                <w:szCs w:val="28"/>
                <w:lang w:val="vi-VN"/>
              </w:rPr>
              <w:t>- GV</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chỉ</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cần</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tập</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trung</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hướng</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dẫn</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HS</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điều</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chỉnh</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cách</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đọc</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khi</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HS</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nghỉ</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hơi,</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nhấn giọng không đúng hoặc có giọng đọc không phù hợp với nội dung câu, đoạn.</w:t>
            </w:r>
            <w:r w:rsidRPr="007D0C87">
              <w:rPr>
                <w:rFonts w:eastAsia="Times New Roman" w:cs="Times New Roman"/>
                <w:color w:val="000000"/>
                <w:spacing w:val="-3"/>
                <w:szCs w:val="28"/>
                <w:lang w:val="vi-VN"/>
              </w:rPr>
              <w:t xml:space="preserve"> </w:t>
            </w:r>
            <w:r w:rsidRPr="007D0C87">
              <w:rPr>
                <w:rFonts w:eastAsia="Times New Roman" w:cs="Times New Roman"/>
                <w:color w:val="000000"/>
                <w:szCs w:val="28"/>
                <w:lang w:val="vi-VN"/>
              </w:rPr>
              <w:t>VD:</w:t>
            </w:r>
          </w:p>
          <w:p w:rsidR="003B2F11" w:rsidRPr="007D0C87" w:rsidRDefault="003B2F11" w:rsidP="003B2F11">
            <w:pPr>
              <w:tabs>
                <w:tab w:val="left" w:pos="4149"/>
              </w:tabs>
              <w:spacing w:after="0" w:line="240" w:lineRule="auto"/>
              <w:jc w:val="both"/>
              <w:rPr>
                <w:rFonts w:eastAsia="Times New Roman" w:cs="Times New Roman"/>
                <w:i/>
                <w:color w:val="000000"/>
                <w:szCs w:val="28"/>
                <w:lang w:val="vi-VN"/>
              </w:rPr>
            </w:pPr>
            <w:r w:rsidRPr="007D0C87">
              <w:rPr>
                <w:rFonts w:eastAsia="Times New Roman" w:cs="Times New Roman"/>
                <w:color w:val="000000"/>
                <w:szCs w:val="28"/>
                <w:lang w:val="vi-VN"/>
              </w:rPr>
              <w:t xml:space="preserve">    Tuần lễ Vàng / </w:t>
            </w:r>
            <w:r w:rsidRPr="007D0C87">
              <w:rPr>
                <w:rFonts w:eastAsia="Times New Roman" w:cs="Times New Roman"/>
                <w:b/>
                <w:color w:val="000000"/>
                <w:szCs w:val="28"/>
                <w:lang w:val="vi-VN"/>
              </w:rPr>
              <w:t>lan rộng ra cả nước</w:t>
            </w:r>
            <w:r w:rsidRPr="007D0C87">
              <w:rPr>
                <w:rFonts w:eastAsia="Times New Roman" w:cs="Times New Roman"/>
                <w:color w:val="000000"/>
                <w:szCs w:val="28"/>
                <w:lang w:val="vi-VN"/>
              </w:rPr>
              <w:t xml:space="preserve">. // Người dân, / </w:t>
            </w:r>
            <w:r w:rsidRPr="007D0C87">
              <w:rPr>
                <w:rFonts w:eastAsia="Times New Roman" w:cs="Times New Roman"/>
                <w:b/>
                <w:color w:val="000000"/>
                <w:szCs w:val="28"/>
                <w:lang w:val="vi-VN"/>
              </w:rPr>
              <w:t>không phân biệt giàu nghèo</w:t>
            </w:r>
            <w:r w:rsidRPr="007D0C87">
              <w:rPr>
                <w:rFonts w:eastAsia="Times New Roman" w:cs="Times New Roman"/>
                <w:color w:val="000000"/>
                <w:szCs w:val="28"/>
                <w:lang w:val="vi-VN"/>
              </w:rPr>
              <w:t xml:space="preserve">, / đều </w:t>
            </w:r>
            <w:r w:rsidRPr="007D0C87">
              <w:rPr>
                <w:rFonts w:eastAsia="Times New Roman" w:cs="Times New Roman"/>
                <w:b/>
                <w:color w:val="000000"/>
                <w:szCs w:val="28"/>
                <w:lang w:val="vi-VN"/>
              </w:rPr>
              <w:t xml:space="preserve">tự nguyện góp </w:t>
            </w:r>
            <w:r w:rsidRPr="007D0C87">
              <w:rPr>
                <w:rFonts w:eastAsia="Times New Roman" w:cs="Times New Roman"/>
                <w:color w:val="000000"/>
                <w:szCs w:val="28"/>
                <w:lang w:val="vi-VN"/>
              </w:rPr>
              <w:t xml:space="preserve">vào Quỹ Độc lập / những tài sản </w:t>
            </w:r>
            <w:r w:rsidRPr="007D0C87">
              <w:rPr>
                <w:rFonts w:eastAsia="Times New Roman" w:cs="Times New Roman"/>
                <w:b/>
                <w:color w:val="000000"/>
                <w:szCs w:val="28"/>
                <w:lang w:val="vi-VN"/>
              </w:rPr>
              <w:t>quý giá nhất</w:t>
            </w:r>
            <w:r w:rsidRPr="007D0C87">
              <w:rPr>
                <w:rFonts w:eastAsia="Times New Roman" w:cs="Times New Roman"/>
                <w:color w:val="000000"/>
                <w:szCs w:val="28"/>
                <w:lang w:val="vi-VN"/>
              </w:rPr>
              <w:t>. // Rất nhiều người có uy tín</w:t>
            </w:r>
            <w:r w:rsidRPr="007D0C87">
              <w:rPr>
                <w:rFonts w:eastAsia="Times New Roman" w:cs="Times New Roman"/>
                <w:color w:val="000000"/>
                <w:spacing w:val="40"/>
                <w:szCs w:val="28"/>
                <w:lang w:val="vi-VN"/>
              </w:rPr>
              <w:t xml:space="preserve"> </w:t>
            </w:r>
            <w:r w:rsidRPr="007D0C87">
              <w:rPr>
                <w:rFonts w:eastAsia="Times New Roman" w:cs="Times New Roman"/>
                <w:color w:val="000000"/>
                <w:szCs w:val="28"/>
                <w:lang w:val="vi-VN"/>
              </w:rPr>
              <w:t>/ đã đi đầu trong phong trào này.</w:t>
            </w:r>
          </w:p>
        </w:tc>
        <w:tc>
          <w:tcPr>
            <w:tcW w:w="4395" w:type="dxa"/>
            <w:shd w:val="clear" w:color="auto" w:fill="auto"/>
          </w:tcPr>
          <w:p w:rsidR="003B2F11" w:rsidRPr="007D0C87" w:rsidRDefault="003B2F11" w:rsidP="003B2F11">
            <w:pPr>
              <w:widowControl w:val="0"/>
              <w:spacing w:after="0" w:line="240" w:lineRule="auto"/>
              <w:ind w:right="28"/>
              <w:rPr>
                <w:rFonts w:eastAsia="Times New Roman" w:cs="Times New Roman"/>
                <w:color w:val="000000"/>
                <w:kern w:val="2"/>
                <w:szCs w:val="28"/>
              </w:rPr>
            </w:pPr>
            <w:r w:rsidRPr="007D0C87">
              <w:rPr>
                <w:rFonts w:eastAsia="Times New Roman" w:cs="Times New Roman"/>
                <w:color w:val="000000"/>
                <w:kern w:val="2"/>
                <w:szCs w:val="28"/>
              </w:rPr>
              <w:t>- 1 số HS đọc diễn cảm nối tiếp từng đoạn trong bài đọc.</w:t>
            </w:r>
          </w:p>
          <w:p w:rsidR="003B2F11" w:rsidRPr="007D0C87" w:rsidRDefault="003B2F11" w:rsidP="003B2F11">
            <w:pPr>
              <w:widowControl w:val="0"/>
              <w:spacing w:after="0" w:line="240" w:lineRule="auto"/>
              <w:ind w:right="28"/>
              <w:rPr>
                <w:rFonts w:eastAsia="Times New Roman" w:cs="Times New Roman"/>
                <w:color w:val="000000"/>
                <w:kern w:val="2"/>
                <w:szCs w:val="28"/>
              </w:rPr>
            </w:pPr>
          </w:p>
          <w:p w:rsidR="003B2F11" w:rsidRPr="007D0C87" w:rsidRDefault="003B2F11" w:rsidP="003B2F11">
            <w:pPr>
              <w:widowControl w:val="0"/>
              <w:spacing w:after="0" w:line="240" w:lineRule="auto"/>
              <w:ind w:right="28"/>
              <w:rPr>
                <w:rFonts w:eastAsia="Times New Roman" w:cs="Times New Roman"/>
                <w:color w:val="000000"/>
                <w:kern w:val="2"/>
                <w:szCs w:val="28"/>
              </w:rPr>
            </w:pPr>
          </w:p>
          <w:p w:rsidR="003B2F11" w:rsidRPr="007D0C87" w:rsidRDefault="003B2F11" w:rsidP="003B2F11">
            <w:pPr>
              <w:widowControl w:val="0"/>
              <w:spacing w:after="0" w:line="240" w:lineRule="auto"/>
              <w:ind w:right="28"/>
              <w:rPr>
                <w:rFonts w:eastAsia="Times New Roman" w:cs="Times New Roman"/>
                <w:color w:val="000000"/>
                <w:kern w:val="2"/>
                <w:szCs w:val="28"/>
              </w:rPr>
            </w:pPr>
          </w:p>
          <w:p w:rsidR="003B2F11" w:rsidRPr="007D0C87" w:rsidRDefault="003B2F11" w:rsidP="003B2F11">
            <w:pPr>
              <w:widowControl w:val="0"/>
              <w:spacing w:after="0" w:line="240" w:lineRule="auto"/>
              <w:ind w:right="28"/>
              <w:rPr>
                <w:rFonts w:eastAsia="Times New Roman" w:cs="Times New Roman"/>
                <w:color w:val="000000"/>
                <w:kern w:val="2"/>
                <w:szCs w:val="28"/>
              </w:rPr>
            </w:pPr>
          </w:p>
          <w:p w:rsidR="003B2F11" w:rsidRPr="007D0C87" w:rsidRDefault="003B2F11" w:rsidP="003B2F11">
            <w:pPr>
              <w:widowControl w:val="0"/>
              <w:spacing w:after="0" w:line="240" w:lineRule="auto"/>
              <w:ind w:right="28"/>
              <w:rPr>
                <w:rFonts w:eastAsia="Times New Roman" w:cs="Times New Roman"/>
                <w:color w:val="000000"/>
                <w:kern w:val="2"/>
                <w:szCs w:val="28"/>
              </w:rPr>
            </w:pPr>
          </w:p>
          <w:p w:rsidR="003B2F11" w:rsidRPr="007D0C87" w:rsidRDefault="003B2F11" w:rsidP="003B2F11">
            <w:pPr>
              <w:widowControl w:val="0"/>
              <w:spacing w:after="0" w:line="240" w:lineRule="auto"/>
              <w:ind w:right="28"/>
              <w:rPr>
                <w:rFonts w:eastAsia="Times New Roman" w:cs="Times New Roman"/>
                <w:color w:val="000000"/>
                <w:kern w:val="2"/>
                <w:szCs w:val="28"/>
              </w:rPr>
            </w:pPr>
          </w:p>
          <w:p w:rsidR="003B2F11" w:rsidRPr="007D0C87" w:rsidRDefault="003B2F11" w:rsidP="003B2F11">
            <w:pPr>
              <w:widowControl w:val="0"/>
              <w:spacing w:after="0" w:line="240" w:lineRule="auto"/>
              <w:ind w:right="28"/>
              <w:rPr>
                <w:rFonts w:eastAsia="Times New Roman" w:cs="Times New Roman"/>
                <w:color w:val="000000"/>
                <w:kern w:val="2"/>
                <w:szCs w:val="28"/>
              </w:rPr>
            </w:pPr>
          </w:p>
          <w:p w:rsidR="003B2F11" w:rsidRPr="007D0C87" w:rsidRDefault="003B2F11" w:rsidP="003B2F11">
            <w:pPr>
              <w:widowControl w:val="0"/>
              <w:spacing w:after="0" w:line="240" w:lineRule="auto"/>
              <w:ind w:right="28"/>
              <w:rPr>
                <w:rFonts w:eastAsia="Times New Roman" w:cs="Times New Roman"/>
                <w:color w:val="000000"/>
                <w:kern w:val="2"/>
                <w:szCs w:val="28"/>
              </w:rPr>
            </w:pPr>
          </w:p>
          <w:p w:rsidR="003B2F11" w:rsidRPr="007D0C87" w:rsidRDefault="003B2F11" w:rsidP="003B2F11">
            <w:pPr>
              <w:widowControl w:val="0"/>
              <w:spacing w:after="0" w:line="240" w:lineRule="auto"/>
              <w:ind w:right="28"/>
              <w:rPr>
                <w:rFonts w:eastAsia="Times New Roman" w:cs="Times New Roman"/>
                <w:color w:val="000000"/>
                <w:kern w:val="2"/>
                <w:szCs w:val="28"/>
              </w:rPr>
            </w:pPr>
          </w:p>
          <w:p w:rsidR="003B2F11" w:rsidRPr="007D0C87" w:rsidRDefault="003B2F11" w:rsidP="003B2F11">
            <w:pPr>
              <w:widowControl w:val="0"/>
              <w:spacing w:after="0" w:line="240" w:lineRule="auto"/>
              <w:ind w:right="28"/>
              <w:rPr>
                <w:rFonts w:eastAsia="Times New Roman" w:cs="Times New Roman"/>
                <w:color w:val="000000"/>
                <w:kern w:val="2"/>
                <w:szCs w:val="28"/>
              </w:rPr>
            </w:pPr>
          </w:p>
          <w:p w:rsidR="003B2F11" w:rsidRPr="007D0C87" w:rsidRDefault="003B2F11" w:rsidP="003B2F11">
            <w:pPr>
              <w:widowControl w:val="0"/>
              <w:spacing w:after="0" w:line="240" w:lineRule="auto"/>
              <w:ind w:right="28"/>
              <w:rPr>
                <w:rFonts w:eastAsia="Times New Roman" w:cs="Times New Roman"/>
                <w:color w:val="000000"/>
                <w:kern w:val="2"/>
                <w:szCs w:val="28"/>
              </w:rPr>
            </w:pPr>
          </w:p>
          <w:p w:rsidR="003B2F11" w:rsidRPr="007D0C87" w:rsidRDefault="003B2F11" w:rsidP="003B2F11">
            <w:pPr>
              <w:widowControl w:val="0"/>
              <w:spacing w:after="0" w:line="240" w:lineRule="auto"/>
              <w:ind w:right="28"/>
              <w:rPr>
                <w:rFonts w:eastAsia="Times New Roman" w:cs="Times New Roman"/>
                <w:color w:val="000000"/>
                <w:kern w:val="2"/>
                <w:szCs w:val="28"/>
              </w:rPr>
            </w:pPr>
          </w:p>
        </w:tc>
      </w:tr>
      <w:tr w:rsidR="003B2F11" w:rsidRPr="007D0C87" w:rsidTr="00740A3E">
        <w:tc>
          <w:tcPr>
            <w:tcW w:w="563" w:type="dxa"/>
            <w:shd w:val="clear" w:color="auto" w:fill="auto"/>
          </w:tcPr>
          <w:p w:rsidR="003B2F11" w:rsidRPr="007D0C87" w:rsidRDefault="003B2F11" w:rsidP="003B2F11">
            <w:pPr>
              <w:spacing w:after="0" w:line="240" w:lineRule="auto"/>
              <w:rPr>
                <w:rFonts w:eastAsia="Times New Roman" w:cs="Times New Roman"/>
                <w:color w:val="000000"/>
                <w:szCs w:val="28"/>
              </w:rPr>
            </w:pPr>
            <w:r w:rsidRPr="007D0C87">
              <w:rPr>
                <w:rFonts w:eastAsia="Times New Roman" w:cs="Times New Roman"/>
                <w:color w:val="000000"/>
                <w:szCs w:val="28"/>
              </w:rPr>
              <w:t>5'</w:t>
            </w:r>
          </w:p>
        </w:tc>
        <w:tc>
          <w:tcPr>
            <w:tcW w:w="9610" w:type="dxa"/>
            <w:gridSpan w:val="2"/>
            <w:shd w:val="clear" w:color="auto" w:fill="auto"/>
          </w:tcPr>
          <w:p w:rsidR="003B2F11" w:rsidRPr="007D0C87" w:rsidRDefault="003B2F11" w:rsidP="003B2F11">
            <w:pPr>
              <w:widowControl w:val="0"/>
              <w:spacing w:after="0" w:line="240" w:lineRule="auto"/>
              <w:ind w:right="176"/>
              <w:rPr>
                <w:rFonts w:eastAsia="Times New Roman" w:cs="Times New Roman"/>
                <w:b/>
                <w:color w:val="000000"/>
                <w:kern w:val="2"/>
                <w:szCs w:val="28"/>
                <w:lang w:val="vi-VN"/>
              </w:rPr>
            </w:pPr>
            <w:r w:rsidRPr="007D0C87">
              <w:rPr>
                <w:rFonts w:eastAsia="Times New Roman" w:cs="Times New Roman"/>
                <w:b/>
                <w:color w:val="000000"/>
                <w:kern w:val="2"/>
                <w:szCs w:val="28"/>
                <w:lang w:val="vi-VN"/>
              </w:rPr>
              <w:t>D. HOẠT ĐỘNG VẬN DỤNG – TRẢI NGHIỆM:</w:t>
            </w:r>
          </w:p>
        </w:tc>
      </w:tr>
      <w:tr w:rsidR="003B2F11" w:rsidRPr="007D0C87" w:rsidTr="00740A3E">
        <w:tc>
          <w:tcPr>
            <w:tcW w:w="563" w:type="dxa"/>
            <w:shd w:val="clear" w:color="auto" w:fill="auto"/>
          </w:tcPr>
          <w:p w:rsidR="003B2F11" w:rsidRPr="007D0C87" w:rsidRDefault="003B2F11" w:rsidP="003B2F11">
            <w:pPr>
              <w:spacing w:after="0" w:line="240" w:lineRule="auto"/>
              <w:rPr>
                <w:rFonts w:eastAsia="Times New Roman" w:cs="Times New Roman"/>
                <w:color w:val="000000"/>
                <w:szCs w:val="28"/>
                <w:lang w:val="vi-VN"/>
              </w:rPr>
            </w:pPr>
          </w:p>
        </w:tc>
        <w:tc>
          <w:tcPr>
            <w:tcW w:w="5215" w:type="dxa"/>
            <w:shd w:val="clear" w:color="auto" w:fill="auto"/>
          </w:tcPr>
          <w:p w:rsidR="003B2F11" w:rsidRPr="007D0C87" w:rsidRDefault="003B2F11" w:rsidP="003B2F11">
            <w:pPr>
              <w:widowControl w:val="0"/>
              <w:spacing w:after="0" w:line="240" w:lineRule="auto"/>
              <w:ind w:right="34"/>
              <w:rPr>
                <w:rFonts w:eastAsia="Times New Roman" w:cs="Times New Roman"/>
                <w:color w:val="000000"/>
                <w:kern w:val="2"/>
                <w:szCs w:val="28"/>
              </w:rPr>
            </w:pPr>
            <w:r w:rsidRPr="007D0C87">
              <w:rPr>
                <w:rFonts w:eastAsia="Times New Roman" w:cs="Times New Roman"/>
                <w:color w:val="000000"/>
                <w:kern w:val="2"/>
                <w:szCs w:val="28"/>
                <w:lang w:val="vi-VN"/>
              </w:rPr>
              <w:t>- GV nêu câu hỏi: Em sẽ làm gì để góp phần bảo vệ, xây dựng quê hương đất nước?</w:t>
            </w:r>
          </w:p>
          <w:p w:rsidR="003B2F11" w:rsidRPr="007D0C87" w:rsidRDefault="003B2F11" w:rsidP="003B2F11">
            <w:pPr>
              <w:widowControl w:val="0"/>
              <w:tabs>
                <w:tab w:val="left" w:pos="761"/>
              </w:tabs>
              <w:autoSpaceDE w:val="0"/>
              <w:autoSpaceDN w:val="0"/>
              <w:spacing w:after="0" w:line="240" w:lineRule="auto"/>
              <w:ind w:right="287"/>
              <w:jc w:val="both"/>
              <w:rPr>
                <w:rFonts w:eastAsia="Times New Roman" w:cs="Times New Roman"/>
                <w:szCs w:val="28"/>
                <w:lang w:val="nl-NL" w:eastAsia="vi-VN"/>
              </w:rPr>
            </w:pPr>
            <w:r w:rsidRPr="007D0C87">
              <w:rPr>
                <w:rFonts w:eastAsia="Times New Roman" w:cs="Times New Roman"/>
                <w:i/>
                <w:color w:val="FF0000"/>
                <w:szCs w:val="28"/>
                <w:lang w:val="nl-NL" w:eastAsia="vi-VN"/>
              </w:rPr>
              <w:t>GDQP-AN: Biết ơn những người có công với đất nước. Phát huy truyền thống yêu nước</w:t>
            </w:r>
            <w:r w:rsidRPr="007D0C87">
              <w:rPr>
                <w:rFonts w:eastAsia="Times New Roman" w:cs="Times New Roman"/>
                <w:szCs w:val="28"/>
                <w:lang w:val="nl-NL" w:eastAsia="vi-VN"/>
              </w:rPr>
              <w:t xml:space="preserve">. </w:t>
            </w:r>
          </w:p>
          <w:p w:rsidR="003B2F11" w:rsidRPr="007D0C87" w:rsidRDefault="003B2F11" w:rsidP="003B2F11">
            <w:pPr>
              <w:widowControl w:val="0"/>
              <w:tabs>
                <w:tab w:val="left" w:pos="761"/>
              </w:tabs>
              <w:autoSpaceDE w:val="0"/>
              <w:autoSpaceDN w:val="0"/>
              <w:spacing w:after="0" w:line="240" w:lineRule="auto"/>
              <w:ind w:right="287"/>
              <w:jc w:val="both"/>
              <w:rPr>
                <w:rFonts w:eastAsia="Times New Roman" w:cs="Times New Roman"/>
                <w:i/>
                <w:color w:val="000000"/>
                <w:szCs w:val="28"/>
                <w:lang w:val="nl-NL"/>
              </w:rPr>
            </w:pPr>
            <w:r w:rsidRPr="007D0C87">
              <w:rPr>
                <w:rFonts w:eastAsia="Times New Roman" w:cs="Times New Roman"/>
                <w:color w:val="000000"/>
                <w:szCs w:val="28"/>
                <w:lang w:val="nl-NL"/>
              </w:rPr>
              <w:t>- GV NX tiết học.</w:t>
            </w:r>
          </w:p>
        </w:tc>
        <w:tc>
          <w:tcPr>
            <w:tcW w:w="4395" w:type="dxa"/>
            <w:shd w:val="clear" w:color="auto" w:fill="auto"/>
          </w:tcPr>
          <w:p w:rsidR="003B2F11" w:rsidRPr="007D0C87" w:rsidRDefault="003B2F11" w:rsidP="003B2F11">
            <w:pPr>
              <w:widowControl w:val="0"/>
              <w:spacing w:after="0" w:line="240" w:lineRule="auto"/>
              <w:ind w:right="28"/>
              <w:rPr>
                <w:rFonts w:eastAsia="Times New Roman" w:cs="Times New Roman"/>
                <w:color w:val="000000"/>
                <w:kern w:val="2"/>
                <w:szCs w:val="28"/>
                <w:lang w:val="vi-VN"/>
              </w:rPr>
            </w:pPr>
            <w:r w:rsidRPr="007D0C87">
              <w:rPr>
                <w:rFonts w:eastAsia="Times New Roman" w:cs="Times New Roman"/>
                <w:color w:val="000000"/>
                <w:kern w:val="2"/>
                <w:szCs w:val="28"/>
                <w:lang w:val="vi-VN"/>
              </w:rPr>
              <w:t>- HS lần lượt nêu ý kiến</w:t>
            </w:r>
          </w:p>
        </w:tc>
      </w:tr>
    </w:tbl>
    <w:p w:rsidR="003B2F11" w:rsidRPr="007D0C87" w:rsidRDefault="003B2F11" w:rsidP="003B2F11">
      <w:pPr>
        <w:spacing w:after="0" w:line="240" w:lineRule="auto"/>
        <w:rPr>
          <w:rFonts w:eastAsia="Times New Roman" w:cs="Times New Roman"/>
          <w:b/>
          <w:color w:val="000000"/>
          <w:szCs w:val="28"/>
          <w:lang w:val="vi-VN"/>
        </w:rPr>
      </w:pPr>
      <w:r w:rsidRPr="007D0C87">
        <w:rPr>
          <w:rFonts w:eastAsia="Times New Roman" w:cs="Times New Roman"/>
          <w:b/>
          <w:color w:val="000000"/>
          <w:szCs w:val="28"/>
          <w:lang w:val="vi-VN"/>
        </w:rPr>
        <w:t>IV. Điều chỉnh sau bài dạy:</w:t>
      </w:r>
    </w:p>
    <w:p w:rsidR="003B2F11" w:rsidRDefault="003B2F11" w:rsidP="003B2F11">
      <w:pPr>
        <w:widowControl w:val="0"/>
        <w:tabs>
          <w:tab w:val="left" w:pos="284"/>
        </w:tabs>
        <w:autoSpaceDE w:val="0"/>
        <w:autoSpaceDN w:val="0"/>
        <w:spacing w:after="0" w:line="240" w:lineRule="auto"/>
        <w:jc w:val="center"/>
        <w:outlineLvl w:val="2"/>
        <w:rPr>
          <w:rFonts w:eastAsia="Times New Roman" w:cs="Times New Roman"/>
          <w:color w:val="000000"/>
          <w:szCs w:val="28"/>
        </w:rPr>
      </w:pPr>
      <w:r w:rsidRPr="007D0C87">
        <w:rPr>
          <w:rFonts w:eastAsia="Times New Roman" w:cs="Times New Roman"/>
          <w:color w:val="000000"/>
          <w:szCs w:val="28"/>
        </w:rPr>
        <w:t>............................................................................................................................................................................................................................................................................................</w:t>
      </w:r>
    </w:p>
    <w:p w:rsidR="007D0C87" w:rsidRDefault="00ED2FB1" w:rsidP="007D0C87">
      <w:pPr>
        <w:shd w:val="clear" w:color="auto" w:fill="FFFFFF"/>
        <w:spacing w:before="100" w:beforeAutospacing="1" w:after="100" w:afterAutospacing="1" w:line="240" w:lineRule="auto"/>
        <w:jc w:val="center"/>
        <w:rPr>
          <w:rFonts w:eastAsia="Times New Roman" w:cs="Times New Roman"/>
          <w:b/>
          <w:bCs/>
          <w:color w:val="FF0000"/>
          <w:sz w:val="30"/>
          <w:szCs w:val="30"/>
        </w:rPr>
      </w:pPr>
      <w:r w:rsidRPr="007D0C87">
        <w:rPr>
          <w:rFonts w:eastAsia="Times New Roman" w:cs="Times New Roman"/>
          <w:b/>
          <w:bCs/>
          <w:color w:val="FF0000"/>
          <w:sz w:val="30"/>
          <w:szCs w:val="30"/>
        </w:rPr>
        <w:t>BÀI 18: NƯỚC CỘNG HÒA DÂN CHỦ NHÂN DÂN LÀO</w:t>
      </w:r>
    </w:p>
    <w:p w:rsidR="00ED2FB1" w:rsidRPr="007D0C87" w:rsidRDefault="00ED2FB1" w:rsidP="007D0C87">
      <w:pPr>
        <w:shd w:val="clear" w:color="auto" w:fill="FFFFFF"/>
        <w:spacing w:before="100" w:beforeAutospacing="1" w:after="100" w:afterAutospacing="1" w:line="240" w:lineRule="auto"/>
        <w:jc w:val="center"/>
        <w:rPr>
          <w:rFonts w:eastAsia="Times New Roman" w:cs="Times New Roman"/>
          <w:color w:val="FF0000"/>
          <w:sz w:val="30"/>
          <w:szCs w:val="30"/>
        </w:rPr>
      </w:pPr>
      <w:r w:rsidRPr="007D0C87">
        <w:rPr>
          <w:rFonts w:eastAsia="Times New Roman" w:cs="Times New Roman"/>
          <w:b/>
          <w:bCs/>
          <w:color w:val="FF0000"/>
          <w:sz w:val="30"/>
          <w:szCs w:val="30"/>
        </w:rPr>
        <w:t>VÀ VƯƠNG QUỐC CAM-PU-CHIA (Tiết 1)</w:t>
      </w:r>
    </w:p>
    <w:p w:rsidR="00ED2FB1" w:rsidRPr="00ED2FB1" w:rsidRDefault="00ED2FB1" w:rsidP="00ED2FB1">
      <w:pPr>
        <w:rPr>
          <w:rFonts w:cs="Times New Roman"/>
          <w:b/>
          <w:sz w:val="26"/>
          <w:szCs w:val="26"/>
        </w:rPr>
      </w:pPr>
      <w:r w:rsidRPr="00ED2FB1">
        <w:rPr>
          <w:rFonts w:cs="Times New Roman"/>
          <w:b/>
          <w:sz w:val="26"/>
          <w:szCs w:val="26"/>
        </w:rPr>
        <w:t>I. YÊU CẦU CẦN ĐẠT</w:t>
      </w:r>
    </w:p>
    <w:p w:rsidR="00ED2FB1" w:rsidRPr="00ED2FB1" w:rsidRDefault="00ED2FB1" w:rsidP="00ED2FB1">
      <w:pPr>
        <w:rPr>
          <w:rFonts w:cs="Times New Roman"/>
          <w:sz w:val="26"/>
          <w:szCs w:val="26"/>
        </w:rPr>
      </w:pPr>
      <w:r w:rsidRPr="00ED2FB1">
        <w:rPr>
          <w:rFonts w:cs="Times New Roman"/>
          <w:i/>
          <w:iCs/>
          <w:sz w:val="26"/>
          <w:szCs w:val="26"/>
        </w:rPr>
        <w:t>Sau bài học này, HS sẽ:</w:t>
      </w:r>
    </w:p>
    <w:p w:rsidR="00ED2FB1" w:rsidRPr="00ED2FB1" w:rsidRDefault="00ED2FB1" w:rsidP="00ED2FB1">
      <w:pPr>
        <w:rPr>
          <w:rFonts w:cs="Times New Roman"/>
          <w:sz w:val="26"/>
          <w:szCs w:val="26"/>
        </w:rPr>
      </w:pPr>
      <w:r w:rsidRPr="00ED2FB1">
        <w:rPr>
          <w:rFonts w:cs="Times New Roman"/>
          <w:sz w:val="26"/>
          <w:szCs w:val="26"/>
        </w:rPr>
        <w:t>Xác định được vị trí địa lí của nước Lào, Cam-pu-chia trên bản đồ hoặc lược đồ.</w:t>
      </w:r>
    </w:p>
    <w:p w:rsidR="00ED2FB1" w:rsidRPr="00ED2FB1" w:rsidRDefault="00ED2FB1" w:rsidP="00ED2FB1">
      <w:pPr>
        <w:rPr>
          <w:rFonts w:cs="Times New Roman"/>
          <w:sz w:val="26"/>
          <w:szCs w:val="26"/>
        </w:rPr>
      </w:pPr>
      <w:r w:rsidRPr="00ED2FB1">
        <w:rPr>
          <w:rFonts w:cs="Times New Roman"/>
          <w:sz w:val="26"/>
          <w:szCs w:val="26"/>
        </w:rPr>
        <w:t>Nêu được một số đặc điểm cơ bản về tự nhiên và dân cư của nước Lào, Cam-pu-chia.</w:t>
      </w:r>
    </w:p>
    <w:p w:rsidR="00ED2FB1" w:rsidRPr="00ED2FB1" w:rsidRDefault="00ED2FB1" w:rsidP="00ED2FB1">
      <w:pPr>
        <w:rPr>
          <w:rFonts w:cs="Times New Roman"/>
          <w:sz w:val="26"/>
          <w:szCs w:val="26"/>
        </w:rPr>
      </w:pPr>
      <w:r w:rsidRPr="00ED2FB1">
        <w:rPr>
          <w:rFonts w:cs="Times New Roman"/>
          <w:sz w:val="26"/>
          <w:szCs w:val="26"/>
        </w:rPr>
        <w:lastRenderedPageBreak/>
        <w:t>Sưu tầm một số tư liệu (tranh ảnh, câu chuyện lịch sử,...), tìm hiểu và mô tả được một số công trình tiêu biểu của nước Lào (Thạt Luổng, Cánh đồng Chum, Cố đô Luang Prabang,...), Cam-pu-chia (Angkor Wat, Angkor Thom, Tượng đài hữu nghị Việt Nam - Cam-pu-chia,...).</w:t>
      </w:r>
    </w:p>
    <w:p w:rsidR="00ED2FB1" w:rsidRPr="00ED2FB1" w:rsidRDefault="00ED2FB1" w:rsidP="00ED2FB1">
      <w:pPr>
        <w:rPr>
          <w:rFonts w:cs="Times New Roman"/>
          <w:sz w:val="26"/>
          <w:szCs w:val="26"/>
        </w:rPr>
      </w:pPr>
      <w:r w:rsidRPr="00ED2FB1">
        <w:rPr>
          <w:rFonts w:cs="Times New Roman"/>
          <w:sz w:val="26"/>
          <w:szCs w:val="26"/>
        </w:rPr>
        <w:t>Sưu tầm, tổng hợp, sắp xếp và trình bày về một công trình kiến trúc hoặc một nhân vật trong lịch sử.</w:t>
      </w:r>
    </w:p>
    <w:p w:rsidR="00ED2FB1" w:rsidRPr="00ED2FB1" w:rsidRDefault="00ED2FB1" w:rsidP="00ED2FB1">
      <w:pPr>
        <w:rPr>
          <w:rFonts w:cs="Times New Roman"/>
          <w:sz w:val="26"/>
          <w:szCs w:val="26"/>
        </w:rPr>
      </w:pPr>
      <w:r w:rsidRPr="00ED2FB1">
        <w:rPr>
          <w:rFonts w:cs="Times New Roman"/>
          <w:sz w:val="26"/>
          <w:szCs w:val="26"/>
        </w:rPr>
        <w:t>+ Xác định được vị trí địa lí của nước Lào, Cam-pu-chia trên bản đồ hoặc lược đồ.</w:t>
      </w:r>
    </w:p>
    <w:p w:rsidR="00ED2FB1" w:rsidRPr="00ED2FB1" w:rsidRDefault="00ED2FB1" w:rsidP="00ED2FB1">
      <w:pPr>
        <w:rPr>
          <w:rFonts w:cs="Times New Roman"/>
          <w:sz w:val="26"/>
          <w:szCs w:val="26"/>
        </w:rPr>
      </w:pPr>
      <w:r w:rsidRPr="00ED2FB1">
        <w:rPr>
          <w:rFonts w:cs="Times New Roman"/>
          <w:sz w:val="26"/>
          <w:szCs w:val="26"/>
        </w:rPr>
        <w:t>+ Nêu được một số đặc điểm cơ bản về tự nhiên và dân cư của nước Lào, Cam-pu-chia.</w:t>
      </w:r>
    </w:p>
    <w:p w:rsidR="00ED2FB1" w:rsidRPr="00ED2FB1" w:rsidRDefault="00ED2FB1" w:rsidP="00ED2FB1">
      <w:pPr>
        <w:rPr>
          <w:rFonts w:cs="Times New Roman"/>
          <w:sz w:val="26"/>
          <w:szCs w:val="26"/>
        </w:rPr>
      </w:pPr>
      <w:r w:rsidRPr="00ED2FB1">
        <w:rPr>
          <w:rFonts w:cs="Times New Roman"/>
          <w:sz w:val="26"/>
          <w:szCs w:val="26"/>
        </w:rPr>
        <w:t>+ Sưu tầm một số tư liệu (tranh ảnh, câu chuyện lịch sử,...), tìm hiểu và mô tả được một số công trình tiêu biểu của nước Lào (Thạt Luổng, Cánh đồng Chum, Cố đô Luang Prabang,...), Cam-pu-chia (Angkor Wat, Angkor Thom, Tượng đài hữu nghị Việt Nam - Cam-pu-chia,...)</w:t>
      </w:r>
    </w:p>
    <w:p w:rsidR="00ED2FB1" w:rsidRPr="00ED2FB1" w:rsidRDefault="00ED2FB1" w:rsidP="00ED2FB1">
      <w:pPr>
        <w:rPr>
          <w:rFonts w:cs="Times New Roman"/>
          <w:b/>
          <w:sz w:val="26"/>
          <w:szCs w:val="26"/>
        </w:rPr>
      </w:pPr>
      <w:r w:rsidRPr="00ED2FB1">
        <w:rPr>
          <w:rFonts w:cs="Times New Roman"/>
          <w:b/>
          <w:sz w:val="26"/>
          <w:szCs w:val="26"/>
        </w:rPr>
        <w:t>II. ĐỒ DÙNG DẠY HỌC </w:t>
      </w:r>
    </w:p>
    <w:p w:rsidR="00ED2FB1" w:rsidRPr="00ED2FB1" w:rsidRDefault="00ED2FB1" w:rsidP="00ED2FB1">
      <w:pPr>
        <w:rPr>
          <w:rFonts w:cs="Times New Roman"/>
          <w:sz w:val="26"/>
          <w:szCs w:val="26"/>
        </w:rPr>
      </w:pPr>
      <w:r w:rsidRPr="00ED2FB1">
        <w:rPr>
          <w:rFonts w:cs="Times New Roman"/>
          <w:sz w:val="26"/>
          <w:szCs w:val="26"/>
        </w:rPr>
        <w:t>Kế hoạch bài dạy, bài trình chiếu powerpoint.</w:t>
      </w:r>
    </w:p>
    <w:p w:rsidR="00ED2FB1" w:rsidRPr="00ED2FB1" w:rsidRDefault="00ED2FB1" w:rsidP="00ED2FB1">
      <w:pPr>
        <w:rPr>
          <w:rFonts w:cs="Times New Roman"/>
          <w:sz w:val="26"/>
          <w:szCs w:val="26"/>
        </w:rPr>
      </w:pPr>
      <w:r w:rsidRPr="00ED2FB1">
        <w:rPr>
          <w:rFonts w:cs="Times New Roman"/>
          <w:sz w:val="26"/>
          <w:szCs w:val="26"/>
        </w:rPr>
        <w:t>Lược đồ, tranh ảnh có liên quan đến nội dung bài học.</w:t>
      </w:r>
    </w:p>
    <w:p w:rsidR="00ED2FB1" w:rsidRPr="00ED2FB1" w:rsidRDefault="00ED2FB1" w:rsidP="00ED2FB1">
      <w:pPr>
        <w:rPr>
          <w:rFonts w:cs="Times New Roman"/>
          <w:sz w:val="26"/>
          <w:szCs w:val="26"/>
        </w:rPr>
      </w:pPr>
      <w:r w:rsidRPr="00ED2FB1">
        <w:rPr>
          <w:rFonts w:cs="Times New Roman"/>
          <w:sz w:val="26"/>
          <w:szCs w:val="26"/>
        </w:rPr>
        <w:t>SGK Lịch sử và Địa lí 5 – bộ sách Cánh diều. </w:t>
      </w:r>
    </w:p>
    <w:p w:rsidR="00ED2FB1" w:rsidRPr="00ED2FB1" w:rsidRDefault="00ED2FB1" w:rsidP="00ED2FB1">
      <w:pPr>
        <w:rPr>
          <w:rFonts w:cs="Times New Roman"/>
          <w:sz w:val="26"/>
          <w:szCs w:val="26"/>
        </w:rPr>
      </w:pPr>
      <w:r w:rsidRPr="00ED2FB1">
        <w:rPr>
          <w:rFonts w:cs="Times New Roman"/>
          <w:sz w:val="26"/>
          <w:szCs w:val="26"/>
        </w:rPr>
        <w:t>Bảng con, giấy A4, bút viết,...</w:t>
      </w:r>
    </w:p>
    <w:p w:rsidR="00ED2FB1" w:rsidRPr="00ED2FB1" w:rsidRDefault="00ED2FB1" w:rsidP="00ED2FB1">
      <w:pPr>
        <w:rPr>
          <w:rFonts w:cs="Times New Roman"/>
          <w:sz w:val="26"/>
          <w:szCs w:val="26"/>
        </w:rPr>
      </w:pPr>
      <w:r w:rsidRPr="00ED2FB1">
        <w:rPr>
          <w:rFonts w:cs="Times New Roman"/>
          <w:sz w:val="26"/>
          <w:szCs w:val="26"/>
        </w:rPr>
        <w:t>Thông tin, tài liệu, tranh ảnh về làm quen với phương tiện học tập môn Lịch sử và Địa lí. </w:t>
      </w:r>
    </w:p>
    <w:p w:rsidR="00ED2FB1" w:rsidRPr="00ED2FB1" w:rsidRDefault="00ED2FB1" w:rsidP="00ED2FB1">
      <w:pPr>
        <w:shd w:val="clear" w:color="auto" w:fill="FFFFFF"/>
        <w:spacing w:before="100" w:beforeAutospacing="1" w:after="100" w:afterAutospacing="1" w:line="240" w:lineRule="auto"/>
        <w:rPr>
          <w:rFonts w:eastAsia="Times New Roman" w:cs="Times New Roman"/>
          <w:color w:val="000000"/>
          <w:sz w:val="26"/>
          <w:szCs w:val="26"/>
        </w:rPr>
      </w:pPr>
      <w:r w:rsidRPr="00ED2FB1">
        <w:rPr>
          <w:rFonts w:eastAsia="Times New Roman" w:cs="Times New Roman"/>
          <w:b/>
          <w:bCs/>
          <w:color w:val="000000"/>
          <w:sz w:val="26"/>
          <w:szCs w:val="26"/>
        </w:rPr>
        <w:t>III. CÁC HOẠT ĐỘNG DẠY HỌC </w:t>
      </w:r>
    </w:p>
    <w:tbl>
      <w:tblPr>
        <w:tblW w:w="10490" w:type="dxa"/>
        <w:tblInd w:w="-10" w:type="dxa"/>
        <w:tblCellMar>
          <w:top w:w="15" w:type="dxa"/>
          <w:left w:w="15" w:type="dxa"/>
          <w:bottom w:w="15" w:type="dxa"/>
          <w:right w:w="15" w:type="dxa"/>
        </w:tblCellMar>
        <w:tblLook w:val="04A0" w:firstRow="1" w:lastRow="0" w:firstColumn="1" w:lastColumn="0" w:noHBand="0" w:noVBand="1"/>
      </w:tblPr>
      <w:tblGrid>
        <w:gridCol w:w="6797"/>
        <w:gridCol w:w="3693"/>
      </w:tblGrid>
      <w:tr w:rsidR="00ED2FB1" w:rsidRPr="00ED2FB1" w:rsidTr="007D0C87">
        <w:trPr>
          <w:trHeight w:val="444"/>
        </w:trPr>
        <w:tc>
          <w:tcPr>
            <w:tcW w:w="67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jc w:val="center"/>
              <w:rPr>
                <w:rFonts w:eastAsia="Times New Roman" w:cs="Times New Roman"/>
                <w:sz w:val="26"/>
                <w:szCs w:val="26"/>
              </w:rPr>
            </w:pPr>
            <w:r w:rsidRPr="00ED2FB1">
              <w:rPr>
                <w:rFonts w:eastAsia="Times New Roman" w:cs="Times New Roman"/>
                <w:b/>
                <w:bCs/>
                <w:color w:val="000000"/>
                <w:sz w:val="26"/>
                <w:szCs w:val="26"/>
              </w:rPr>
              <w:t>HOẠT ĐỘNG CỦA GV</w:t>
            </w:r>
          </w:p>
        </w:tc>
        <w:tc>
          <w:tcPr>
            <w:tcW w:w="3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jc w:val="center"/>
              <w:rPr>
                <w:rFonts w:eastAsia="Times New Roman" w:cs="Times New Roman"/>
                <w:sz w:val="26"/>
                <w:szCs w:val="26"/>
              </w:rPr>
            </w:pPr>
            <w:r w:rsidRPr="00ED2FB1">
              <w:rPr>
                <w:rFonts w:eastAsia="Times New Roman" w:cs="Times New Roman"/>
                <w:b/>
                <w:bCs/>
                <w:color w:val="000000"/>
                <w:sz w:val="26"/>
                <w:szCs w:val="26"/>
              </w:rPr>
              <w:t>HOẠT ĐỘNG CỦA HS</w:t>
            </w:r>
          </w:p>
        </w:tc>
      </w:tr>
      <w:tr w:rsidR="00ED2FB1" w:rsidRPr="00ED2FB1" w:rsidTr="007D0C87">
        <w:trPr>
          <w:trHeight w:val="567"/>
        </w:trPr>
        <w:tc>
          <w:tcPr>
            <w:tcW w:w="67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color w:val="000000"/>
                <w:sz w:val="26"/>
                <w:szCs w:val="26"/>
              </w:rPr>
              <w:t>1. HOẠT ĐỘNG MỞ ĐẦU</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color w:val="000000"/>
                <w:sz w:val="26"/>
                <w:szCs w:val="26"/>
              </w:rPr>
              <w:t>Cách tiến hành</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nêu nhiệm vụ cho HS: </w:t>
            </w:r>
            <w:r w:rsidRPr="00ED2FB1">
              <w:rPr>
                <w:rFonts w:eastAsia="Times New Roman" w:cs="Times New Roman"/>
                <w:i/>
                <w:iCs/>
                <w:color w:val="000000"/>
                <w:sz w:val="26"/>
                <w:szCs w:val="26"/>
              </w:rPr>
              <w:t>Hãy kể tên các quốc gia láng giềng tiếp giáp phía tây của Việt Nam. Chia sẻ những gì em biết về các quốc gia này.</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gợi ý cho HS: nêu cảnh đẹp, các biểu tượng quốc gia, các công trình kiến trúc cổ hoặc hiện đại...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mời một số HS xung phong trả lời. Các HS khác lắng nghe, nhận xét, nêu ý kiến bổ sung (nếu có).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lastRenderedPageBreak/>
              <w:t>- GV khen ngợi HS, ghi nhận những câu trả lời hợp lí.</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dẫn dắt HS vào bài học:</w:t>
            </w:r>
            <w:r w:rsidRPr="00ED2FB1">
              <w:rPr>
                <w:rFonts w:eastAsia="Times New Roman" w:cs="Times New Roman"/>
                <w:i/>
                <w:iCs/>
                <w:color w:val="000000"/>
                <w:sz w:val="26"/>
                <w:szCs w:val="26"/>
              </w:rPr>
              <w:t> Chúng ta vừa chia sẻ những điều chúng ta biết về đất nước hai đất nước láng giềng là Lào và Cam-pu-chia . Để tìm hiểu sâu hơn về hai đất nước này, chúng ta sẽ cùng nhau đến với bài - </w:t>
            </w:r>
            <w:r w:rsidRPr="00ED2FB1">
              <w:rPr>
                <w:rFonts w:eastAsia="Times New Roman" w:cs="Times New Roman"/>
                <w:b/>
                <w:bCs/>
                <w:i/>
                <w:iCs/>
                <w:color w:val="000000"/>
                <w:sz w:val="26"/>
                <w:szCs w:val="26"/>
              </w:rPr>
              <w:t>Bài 18: Nước Cộng hòa Dân chủ Nhân dân Lào và Vương quốc Cam-pu-chia. (tiết 1)</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color w:val="000000"/>
                <w:sz w:val="26"/>
                <w:szCs w:val="26"/>
              </w:rPr>
              <w:t>2. HOẠT ĐỘNG HÌNH THÀNH KIẾN THỨC</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color w:val="000000"/>
                <w:sz w:val="26"/>
                <w:szCs w:val="26"/>
              </w:rPr>
              <w:t>Hoạt động 1: Tìm hiểu vị trí địa lí của Lào.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color w:val="000000"/>
                <w:sz w:val="26"/>
                <w:szCs w:val="26"/>
              </w:rPr>
              <w:t>Cách tiến hành</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tổ chức cho HS làm việc nhóm đôi, đọc thông tin mục 1 và quan sát hình 1 SGK tr.84: </w:t>
            </w:r>
            <w:r w:rsidRPr="00ED2FB1">
              <w:rPr>
                <w:rFonts w:eastAsia="Times New Roman" w:cs="Times New Roman"/>
                <w:i/>
                <w:iCs/>
                <w:color w:val="000000"/>
                <w:sz w:val="26"/>
                <w:szCs w:val="26"/>
              </w:rPr>
              <w:t>Xác định vị trí địa lí của Lào trên lược đồ.</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drawing>
                <wp:inline distT="0" distB="0" distL="0" distR="0" wp14:anchorId="1931FC11" wp14:editId="2D9FDFE2">
                  <wp:extent cx="3752850" cy="2305050"/>
                  <wp:effectExtent l="0" t="0" r="0" b="0"/>
                  <wp:docPr id="13" name="Picture 13"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ch12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2305050"/>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w:t>
            </w:r>
            <w:r w:rsidRPr="00ED2FB1">
              <w:rPr>
                <w:rFonts w:eastAsia="Times New Roman" w:cs="Times New Roman"/>
                <w:color w:val="000000"/>
                <w:sz w:val="26"/>
                <w:szCs w:val="26"/>
              </w:rPr>
              <w:t>GV mời đại diện một số nhóm HS trình bày kết quả làm việc. Các nhóm khác lắng nghe, nhận xét, nêu ý kiến bổ sung (nếu có).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nhận xét, đánh giá và kết luận:</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Lào nằm trong  khu vực Đông Nam Á.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Nước Cộng hoà Dân chủ Nhân dân Lào tiếp giáp với các quốc gia: Trung Quốc và Mi-an-ma, Thái Lan, Cam-pu-chia và Việt Nam.</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lastRenderedPageBreak/>
              <w:t>+ Lào là quốc gia không giáp biển. Đây cũng là quốc gia duy nhất thuộc khu vực Đông Nam Á không giáp biển</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trình chiếu cho HS quan sát bản đồ hành chính Việt Nam năm 2021.</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drawing>
                <wp:inline distT="0" distB="0" distL="0" distR="0" wp14:anchorId="695CB46B" wp14:editId="24826C7A">
                  <wp:extent cx="3448050" cy="2790825"/>
                  <wp:effectExtent l="0" t="0" r="0" b="9525"/>
                  <wp:docPr id="14" name="Picture 14"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ech12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8050" cy="2790825"/>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mở rộng kiến thức và yêu cầu HS trả lời câu hỏi: </w:t>
            </w:r>
            <w:r w:rsidRPr="00ED2FB1">
              <w:rPr>
                <w:rFonts w:eastAsia="Times New Roman" w:cs="Times New Roman"/>
                <w:i/>
                <w:iCs/>
                <w:color w:val="000000"/>
                <w:sz w:val="26"/>
                <w:szCs w:val="26"/>
              </w:rPr>
              <w:t>Nêu tên các tỉnh của nước ta có đường biên giới với Lào?</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mời đại diện 1 – 2 HS trả lời. Các HS khác nhận xét, bổ sung ý kiến (nếu có).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nhận xét, đánh giá và kết luận: </w:t>
            </w:r>
            <w:r w:rsidRPr="00ED2FB1">
              <w:rPr>
                <w:rFonts w:eastAsia="Times New Roman" w:cs="Times New Roman"/>
                <w:i/>
                <w:iCs/>
                <w:color w:val="000000"/>
                <w:sz w:val="26"/>
                <w:szCs w:val="26"/>
              </w:rPr>
              <w:t>Các tỉnh của nước ta có đường biên giới với Lào là: Điện Biên, Sơn La, Thanh Hóa, Nghệ An, Hà Tĩnh, Quảng Bình, Quảng Trị, Thừa Thiên Huế, Kon Tum.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cho HS xem video về </w:t>
            </w:r>
            <w:r w:rsidRPr="00ED2FB1">
              <w:rPr>
                <w:rFonts w:eastAsia="Times New Roman" w:cs="Times New Roman"/>
                <w:i/>
                <w:iCs/>
                <w:color w:val="000000"/>
                <w:sz w:val="26"/>
                <w:szCs w:val="26"/>
              </w:rPr>
              <w:t>“Chợ đoàn kết ở biên giới Việt – Lào”</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đặt câu hỏi cho HS: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Chợ đoàn kết có địa điểm diễn ra ở đâu? Chợ tổ chức vào thời gian nào?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Việc tổ chức chợ đoàn kết có ý nghĩa như thế nào đối với hai nước Việt Nam và Lào?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lastRenderedPageBreak/>
              <w:t>+ Người dân có thể mua hàng hóa bằng những loại tiền nào?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mời HS xung phong trả lời câu hỏi. HS khác lắng nghe, nhận xét, bổ sung ý kiến (nếu có).</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nhận xét, đánh giá: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Chợ đoàn kết trước đây được tổ chức tại tỉnh Nghệ An nhưng sau này được tổ chức trên nước bạn Lào, khu vực gần cửa khẩu biên giới 2 nước. Chợ được họp vào chủ nhật hàng tuần.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Việc tổ chức chợ đoàn kết không chỉ tọa điều kiện thuận lợi cho người dân hai nước giao thương buôn bán mà còn làm khăng khít hơn tình đoàn kết giữa Việt Nam và Lào.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Người dân hai nước có thể mua bán hàng hóa bằng cả tiền Lào và tiền Việt.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mở rộng kiến thức cho HS về cột mốc:</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Cột</w:t>
            </w:r>
            <w:r w:rsidRPr="00ED2FB1">
              <w:rPr>
                <w:rFonts w:eastAsia="Times New Roman" w:cs="Times New Roman"/>
                <w:sz w:val="26"/>
                <w:szCs w:val="26"/>
              </w:rPr>
              <w:t> mốc </w:t>
            </w:r>
            <w:r w:rsidRPr="00ED2FB1">
              <w:rPr>
                <w:rFonts w:eastAsia="Times New Roman" w:cs="Times New Roman"/>
                <w:i/>
                <w:iCs/>
                <w:color w:val="000000"/>
                <w:sz w:val="26"/>
                <w:szCs w:val="26"/>
              </w:rPr>
              <w:t>nơi giao nhau giữa biên giới 3 nước Việt Nam - Lào và Cam-pu-chia được gọi là ngã ba Đông Dương, nơi một con gà gáy cả ba nước đều nghe.</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Cột mốc được làm bằng đá hoa cương với 3 mặt đại diện cho 3 quốc gia có quốc huy và tên quốc gia viết bằng chữ đỏ.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lastRenderedPageBreak/>
              <w:drawing>
                <wp:inline distT="0" distB="0" distL="0" distR="0" wp14:anchorId="3A88449C" wp14:editId="18BCE8AB">
                  <wp:extent cx="3133725" cy="3133725"/>
                  <wp:effectExtent l="0" t="0" r="9525" b="9525"/>
                  <wp:docPr id="15" name="Picture 15"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ech12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3725" cy="3133725"/>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cho HS xem video về cột mốc chung của 3 nước Việt Nam – Lào – Cam-pu-chia:</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color w:val="000000"/>
                <w:sz w:val="26"/>
                <w:szCs w:val="26"/>
              </w:rPr>
              <w:t>Hoạt động 2: Tìm hiểu về một số đặc điểm cơ bản tự nhiên, dân cư Lào</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color w:val="000000"/>
                <w:sz w:val="26"/>
                <w:szCs w:val="26"/>
              </w:rPr>
              <w:t>ab. Cách tiến hành</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tổ chức cho HS làm việc cặp đôi, quan sát hình 1 và 2 SGK tr.84-85: </w:t>
            </w:r>
            <w:r w:rsidRPr="00ED2FB1">
              <w:rPr>
                <w:rFonts w:eastAsia="Times New Roman" w:cs="Times New Roman"/>
                <w:i/>
                <w:iCs/>
                <w:color w:val="000000"/>
                <w:sz w:val="26"/>
                <w:szCs w:val="26"/>
              </w:rPr>
              <w:t>Trình bày một số đặc điểm cơ bản về tự nhiên và dân cư của Lào.</w:t>
            </w:r>
            <w:r w:rsidRPr="00ED2FB1">
              <w:rPr>
                <w:rFonts w:eastAsia="Times New Roman" w:cs="Times New Roman"/>
                <w:color w:val="000000"/>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lastRenderedPageBreak/>
              <w:drawing>
                <wp:inline distT="0" distB="0" distL="0" distR="0" wp14:anchorId="2236B35A" wp14:editId="278B4542">
                  <wp:extent cx="3181350" cy="3248025"/>
                  <wp:effectExtent l="0" t="0" r="0" b="9525"/>
                  <wp:docPr id="16" name="Picture 16"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ech12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350" cy="3248025"/>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drawing>
                <wp:inline distT="0" distB="0" distL="0" distR="0" wp14:anchorId="24ECCC58" wp14:editId="2B681DDE">
                  <wp:extent cx="4162425" cy="1990725"/>
                  <wp:effectExtent l="0" t="0" r="9525" b="9525"/>
                  <wp:docPr id="17" name="Picture 17"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ech12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2425" cy="1990725"/>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mời đại diện 1 – 2 nhóm trình bày kết quả trước lớp. HS khác lắng nghe, nhận xét, đánh giá.</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nhận xét, đánh giá và kết luận: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Tự nhiên: Địa hình chủ yếu là núi và cao nguyên; khí hậu nhiệt đới gió mùa giàu tài nguyên rừng với nhiều gỗ quý, voi, hổ, báo, bò tót...</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Dân cư: số dân ít, phần lớn dân cư là người Lào; dân cư phân bố tập trung ở đồng bằng và thung lũng sông.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lastRenderedPageBreak/>
              <w:t>- GV đặt thêm câu hỏi mở rộng và yêu cầu HS trả lời câu hỏi sau: </w:t>
            </w:r>
            <w:r w:rsidRPr="00ED2FB1">
              <w:rPr>
                <w:rFonts w:eastAsia="Times New Roman" w:cs="Times New Roman"/>
                <w:i/>
                <w:iCs/>
                <w:color w:val="000000"/>
                <w:sz w:val="26"/>
                <w:szCs w:val="26"/>
              </w:rPr>
              <w:t>Xác định trên lược đồ hình 1 SGK tr.84 một số dãy núi, cao nguyên và sông lớn ở Lào.</w:t>
            </w:r>
            <w:r w:rsidRPr="00ED2FB1">
              <w:rPr>
                <w:rFonts w:eastAsia="Times New Roman" w:cs="Times New Roman"/>
                <w:color w:val="000000"/>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mời đại diện 1 – 2 HS trả lời. Các HS khác nhận xét, bổ sung ý kiến (nếu có).</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nhận xét, đánh giá và ghi nhận đáp án đúng:</w:t>
            </w:r>
          </w:p>
          <w:tbl>
            <w:tblPr>
              <w:tblW w:w="6581" w:type="dxa"/>
              <w:tblCellMar>
                <w:top w:w="15" w:type="dxa"/>
                <w:left w:w="15" w:type="dxa"/>
                <w:bottom w:w="15" w:type="dxa"/>
                <w:right w:w="15" w:type="dxa"/>
              </w:tblCellMar>
              <w:tblLook w:val="04A0" w:firstRow="1" w:lastRow="0" w:firstColumn="1" w:lastColumn="0" w:noHBand="0" w:noVBand="1"/>
            </w:tblPr>
            <w:tblGrid>
              <w:gridCol w:w="3346"/>
              <w:gridCol w:w="3235"/>
            </w:tblGrid>
            <w:tr w:rsidR="00ED2FB1" w:rsidRPr="00ED2FB1" w:rsidTr="00740A3E">
              <w:tc>
                <w:tcPr>
                  <w:tcW w:w="3366" w:type="dxa"/>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drawing>
                      <wp:inline distT="0" distB="0" distL="0" distR="0" wp14:anchorId="544E9594" wp14:editId="65CD36FD">
                        <wp:extent cx="1981200" cy="2009775"/>
                        <wp:effectExtent l="0" t="0" r="0" b="9525"/>
                        <wp:docPr id="18" name="Picture 18"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ech12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2009775"/>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Cao nguyên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Hủa Phăn</w:t>
                  </w:r>
                </w:p>
              </w:tc>
              <w:tc>
                <w:tcPr>
                  <w:tcW w:w="3339" w:type="dxa"/>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drawing>
                      <wp:inline distT="0" distB="0" distL="0" distR="0" wp14:anchorId="0CC37B27" wp14:editId="42584895">
                        <wp:extent cx="1819275" cy="2009775"/>
                        <wp:effectExtent l="0" t="0" r="9525" b="9525"/>
                        <wp:docPr id="19" name="Picture 19"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ch12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9275" cy="2009775"/>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Cao nguyên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Xiêng Khoảng</w:t>
                  </w:r>
                </w:p>
              </w:tc>
            </w:tr>
            <w:tr w:rsidR="00ED2FB1" w:rsidRPr="00ED2FB1" w:rsidTr="00740A3E">
              <w:tc>
                <w:tcPr>
                  <w:tcW w:w="3366" w:type="dxa"/>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drawing>
                      <wp:inline distT="0" distB="0" distL="0" distR="0" wp14:anchorId="4FE5458F" wp14:editId="29AA5917">
                        <wp:extent cx="1943100" cy="1895475"/>
                        <wp:effectExtent l="0" t="0" r="0" b="9525"/>
                        <wp:docPr id="20" name="Picture 20"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ech12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1895475"/>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Cao nguyên Tà Ôi</w:t>
                  </w:r>
                </w:p>
              </w:tc>
              <w:tc>
                <w:tcPr>
                  <w:tcW w:w="3339" w:type="dxa"/>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drawing>
                      <wp:inline distT="0" distB="0" distL="0" distR="0" wp14:anchorId="07288E8B" wp14:editId="39F10D0A">
                        <wp:extent cx="1847850" cy="1905000"/>
                        <wp:effectExtent l="0" t="0" r="0" b="0"/>
                        <wp:docPr id="21" name="Picture 21"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ech12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1905000"/>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Cao nguyên Bô-lô-ven</w:t>
                  </w:r>
                </w:p>
              </w:tc>
            </w:tr>
            <w:tr w:rsidR="00ED2FB1" w:rsidRPr="00ED2FB1" w:rsidTr="00740A3E">
              <w:tc>
                <w:tcPr>
                  <w:tcW w:w="3366" w:type="dxa"/>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lastRenderedPageBreak/>
                    <w:drawing>
                      <wp:inline distT="0" distB="0" distL="0" distR="0" wp14:anchorId="6F8E085B" wp14:editId="36E36F17">
                        <wp:extent cx="1914525" cy="1971675"/>
                        <wp:effectExtent l="0" t="0" r="9525" b="9525"/>
                        <wp:docPr id="22" name="Picture 22"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ech12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4525" cy="1971675"/>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Dãy Luông-pha-băng</w:t>
                  </w:r>
                </w:p>
              </w:tc>
              <w:tc>
                <w:tcPr>
                  <w:tcW w:w="3339" w:type="dxa"/>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drawing>
                      <wp:inline distT="0" distB="0" distL="0" distR="0" wp14:anchorId="4E298BB6" wp14:editId="2AE1B476">
                        <wp:extent cx="1885950" cy="1971675"/>
                        <wp:effectExtent l="0" t="0" r="0" b="9525"/>
                        <wp:docPr id="23" name="Picture 23"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ech12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5950" cy="1971675"/>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Sông Mê Kông qua Lào</w:t>
                  </w:r>
                </w:p>
              </w:tc>
            </w:tr>
            <w:tr w:rsidR="00ED2FB1" w:rsidRPr="00ED2FB1" w:rsidTr="00740A3E">
              <w:tc>
                <w:tcPr>
                  <w:tcW w:w="3366" w:type="dxa"/>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drawing>
                      <wp:inline distT="0" distB="0" distL="0" distR="0" wp14:anchorId="2FD4E98F" wp14:editId="1610F2DC">
                        <wp:extent cx="1971675" cy="1676400"/>
                        <wp:effectExtent l="0" t="0" r="9525" b="0"/>
                        <wp:docPr id="24" name="Picture 24"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ech12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1675" cy="1676400"/>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Sông Nậm U</w:t>
                  </w:r>
                </w:p>
              </w:tc>
              <w:tc>
                <w:tcPr>
                  <w:tcW w:w="3339" w:type="dxa"/>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drawing>
                      <wp:inline distT="0" distB="0" distL="0" distR="0" wp14:anchorId="2341A895" wp14:editId="28ED1A9F">
                        <wp:extent cx="1885950" cy="1676400"/>
                        <wp:effectExtent l="0" t="0" r="0" b="0"/>
                        <wp:docPr id="25" name="Picture 25"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ech12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0" cy="1676400"/>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Sông Sê Băng Hiêng </w:t>
                  </w:r>
                </w:p>
              </w:tc>
            </w:tr>
            <w:tr w:rsidR="00ED2FB1" w:rsidRPr="00ED2FB1" w:rsidTr="00740A3E">
              <w:tc>
                <w:tcPr>
                  <w:tcW w:w="6705" w:type="dxa"/>
                  <w:gridSpan w:val="2"/>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drawing>
                      <wp:inline distT="0" distB="0" distL="0" distR="0" wp14:anchorId="2B230BF9" wp14:editId="7A8F0A7F">
                        <wp:extent cx="2724150" cy="1847850"/>
                        <wp:effectExtent l="0" t="0" r="0" b="0"/>
                        <wp:docPr id="26" name="Picture 26"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ech12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4150" cy="1847850"/>
                                </a:xfrm>
                                <a:prstGeom prst="rect">
                                  <a:avLst/>
                                </a:prstGeom>
                                <a:noFill/>
                                <a:ln>
                                  <a:noFill/>
                                </a:ln>
                              </pic:spPr>
                            </pic:pic>
                          </a:graphicData>
                        </a:graphic>
                      </wp:inline>
                    </w:drawing>
                  </w:r>
                  <w:r w:rsidRPr="00ED2FB1">
                    <w:rPr>
                      <w:rFonts w:eastAsia="Times New Roman" w:cs="Times New Roman"/>
                      <w:sz w:val="26"/>
                      <w:szCs w:val="26"/>
                    </w:rPr>
                    <w:br/>
                  </w:r>
                  <w:r w:rsidRPr="00ED2FB1">
                    <w:rPr>
                      <w:rFonts w:eastAsia="Times New Roman" w:cs="Times New Roman"/>
                      <w:color w:val="000000"/>
                      <w:sz w:val="26"/>
                      <w:szCs w:val="26"/>
                    </w:rPr>
                    <w:t>sông Sê Đôn </w:t>
                  </w:r>
                </w:p>
              </w:tc>
            </w:tr>
          </w:tbl>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cho HS xem video mở rộng </w:t>
            </w:r>
            <w:r w:rsidRPr="00ED2FB1">
              <w:rPr>
                <w:rFonts w:eastAsia="Times New Roman" w:cs="Times New Roman"/>
                <w:i/>
                <w:iCs/>
                <w:color w:val="000000"/>
                <w:sz w:val="26"/>
                <w:szCs w:val="26"/>
              </w:rPr>
              <w:t>“Khám phá Nam Ngum - Hồ nước ngọt lớn nhất tại Lào”</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yêu cầu HS trao đổi nhóm đôi trả lời câu hỏi: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Hồ Nậm Ngừm được ví là gì của đất nước Lào?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lastRenderedPageBreak/>
              <w:t>+ Hồ Nậm Ngừm được khai thác trong những lĩnh vực nào?</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Mọi người có thể tham gia các hoạt động nào khi đến hồ Nậm Ngừm?</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mời đại diện 2 nhóm trình bày câu trả lời và hiểu biết trước lớp. HS khác lắng nghe, nhận xét, đánh giá.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nhận xét, đánh giá, ghi nhận đáp án đúng:</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Hồ Nậm Ngừm được ví như biển của đất nước Lào và cũng là hồ trữ nước ngọt lớn nhất cả nước.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Hồ Nậm Ngừm được khai thác làm thủy điện đồng thời cũng là một điểm đến tham quan, vui chơi của du khách.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Đến với hồ Nậm Ngừm, du khác có thể thuê thuyền ra đảo, cắm trại, câu cá và tham gia nhiều hoạt động đặc sắc khác.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cho HS xem hình ảnh một số dân tộc ở Lào: </w:t>
            </w:r>
          </w:p>
          <w:tbl>
            <w:tblPr>
              <w:tblW w:w="6581" w:type="dxa"/>
              <w:tblCellMar>
                <w:top w:w="15" w:type="dxa"/>
                <w:left w:w="15" w:type="dxa"/>
                <w:bottom w:w="15" w:type="dxa"/>
                <w:right w:w="15" w:type="dxa"/>
              </w:tblCellMar>
              <w:tblLook w:val="04A0" w:firstRow="1" w:lastRow="0" w:firstColumn="1" w:lastColumn="0" w:noHBand="0" w:noVBand="1"/>
            </w:tblPr>
            <w:tblGrid>
              <w:gridCol w:w="3273"/>
              <w:gridCol w:w="3308"/>
            </w:tblGrid>
            <w:tr w:rsidR="00ED2FB1" w:rsidRPr="00ED2FB1" w:rsidTr="00740A3E">
              <w:tc>
                <w:tcPr>
                  <w:tcW w:w="3256" w:type="dxa"/>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drawing>
                      <wp:inline distT="0" distB="0" distL="0" distR="0" wp14:anchorId="5C92AF6F" wp14:editId="02611490">
                        <wp:extent cx="1485900" cy="1533525"/>
                        <wp:effectExtent l="0" t="0" r="0" b="9525"/>
                        <wp:docPr id="27" name="Picture 27"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ech12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5900" cy="1533525"/>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Dân tộc Bruh</w:t>
                  </w:r>
                </w:p>
              </w:tc>
              <w:tc>
                <w:tcPr>
                  <w:tcW w:w="3257" w:type="dxa"/>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drawing>
                      <wp:inline distT="0" distB="0" distL="0" distR="0" wp14:anchorId="615E869E" wp14:editId="025F3EFC">
                        <wp:extent cx="1952625" cy="1533525"/>
                        <wp:effectExtent l="0" t="0" r="0" b="9525"/>
                        <wp:docPr id="28" name="Picture 28"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ech12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2625" cy="1533525"/>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Dân tộc Lào</w:t>
                  </w:r>
                </w:p>
              </w:tc>
            </w:tr>
            <w:tr w:rsidR="00ED2FB1" w:rsidRPr="00ED2FB1" w:rsidTr="00740A3E">
              <w:tc>
                <w:tcPr>
                  <w:tcW w:w="3256" w:type="dxa"/>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drawing>
                      <wp:inline distT="0" distB="0" distL="0" distR="0" wp14:anchorId="1AFFFD06" wp14:editId="699AA0DA">
                        <wp:extent cx="1676400" cy="1409700"/>
                        <wp:effectExtent l="0" t="0" r="0" b="0"/>
                        <wp:docPr id="29" name="Picture 29"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ech12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1409700"/>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Dân tộc Phu Thay</w:t>
                  </w:r>
                </w:p>
              </w:tc>
              <w:tc>
                <w:tcPr>
                  <w:tcW w:w="3257" w:type="dxa"/>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drawing>
                      <wp:inline distT="0" distB="0" distL="0" distR="0" wp14:anchorId="6C19BB96" wp14:editId="323E5504">
                        <wp:extent cx="1524000" cy="1409700"/>
                        <wp:effectExtent l="0" t="0" r="0" b="0"/>
                        <wp:docPr id="30" name="Picture 30"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ech12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1409700"/>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Dân tộc Eđu</w:t>
                  </w:r>
                </w:p>
              </w:tc>
            </w:tr>
          </w:tbl>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cho HS xem video về thủ đô Viêng Chăn của Lào:</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lastRenderedPageBreak/>
              <w:t>- GV yêu cầu HS làm việc cá nhân, trả lời câu hỏi</w:t>
            </w:r>
            <w:r w:rsidRPr="00ED2FB1">
              <w:rPr>
                <w:rFonts w:eastAsia="Times New Roman" w:cs="Times New Roman"/>
                <w:i/>
                <w:iCs/>
                <w:color w:val="000000"/>
                <w:sz w:val="26"/>
                <w:szCs w:val="26"/>
              </w:rPr>
              <w:t>:</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Em có nhận xét gì về khung cảnh thủ đô Viêng Chăn?</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Theo em vì sao người dân tập trung chủ yếu ở vùng đồng bằng trong đó có thủ đô Viêng Chăn?</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mời đại diện 1 – 2 HS trả lời. Các HS khác nhận xét, bổ sung ý kiến (nếu có).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nhận xét, đánh giá và kết luận: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Thủ đô Viêng Chăn của Lào có cảnh quan đô thị hài hòa giữa kiến trúc hiện đại của đô thị kết hợp với những công trình mang đậm nét bản sắc dân tộc. Viêng Chăn cũng là một trong những nơi phát triển, đông đúc nhất của Lào.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Người dân tập trung chủ yếu ở đồng bằng bởi nơi đây thuận tiện cho việc phát triển kinh tế, buôn bán, giao thương...</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mở rộng kiến thức cho HS: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Lào từng là nơi sinh sống của rất nhiều voi nên còn được gọi là “Đất nước triệu voi”. Trong quá khứ, voi đóng vai trò quan trọng như công cụ vận chuyển, phương tiện di chuyển. Tuy nhiên, số lượng voi ngày càng giảm, nhiều đứa trẻ ở đất nước này thậm chí chưa từng được thấy voi. Để bảo tồn loài động vật có ý nghĩa lịch sử này, nhiều trại bảo tồn voi được thành lập ở khắp đất nước Lào.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drawing>
                <wp:inline distT="0" distB="0" distL="0" distR="0" wp14:anchorId="1C50471B" wp14:editId="4EC4A9AE">
                  <wp:extent cx="2533650" cy="1657350"/>
                  <wp:effectExtent l="0" t="0" r="0" b="0"/>
                  <wp:docPr id="31" name="Picture 31"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ech12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1657350"/>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Hoa Chăm-pa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lastRenderedPageBreak/>
              <w:t>+ Ngoài tên gọi “Đất nước triệu voi”, Lào còn được biết đến là xứ sở hoa Chăm-pa vì Chăm-pa là quốc hoa của đất nước này.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color w:val="000000"/>
                <w:sz w:val="26"/>
                <w:szCs w:val="26"/>
              </w:rPr>
              <w:t>Hoạt động 3: Tìm hiểu một số công trình tiêu biểu của Lào.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color w:val="000000"/>
                <w:sz w:val="26"/>
                <w:szCs w:val="26"/>
              </w:rPr>
              <w:t>Cách tiến hành</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chia lớp thành các nhóm (4 HS) và đánh số cho các nhóm:</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Nhóm số chẵn: Quan sát hình 3 SGK tr.85 tìm hiểu và mô tả  về Luông Pha-băng.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drawing>
                <wp:inline distT="0" distB="0" distL="0" distR="0" wp14:anchorId="69AE4E00" wp14:editId="5EF35560">
                  <wp:extent cx="2362200" cy="2257425"/>
                  <wp:effectExtent l="0" t="0" r="0" b="9525"/>
                  <wp:docPr id="32" name="Picture 32"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ch12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2200" cy="2257425"/>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 Nhóm số lẻ: Quan sát hình 4 SGK tr.86 tìm hiểu và mô tả  về Cánh đồng Chum</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drawing>
                <wp:inline distT="0" distB="0" distL="0" distR="0" wp14:anchorId="381F3BFC" wp14:editId="214D12E8">
                  <wp:extent cx="2200275" cy="1981200"/>
                  <wp:effectExtent l="0" t="0" r="9525" b="0"/>
                  <wp:docPr id="33" name="Picture 33"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ech12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0275" cy="1981200"/>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xml:space="preserve">- GV khuyến khích HS kết hợp nội dung SGK với tranh ảnh sưu tầm được, các thông tin trên mạng, sách báo,...khác để </w:t>
            </w:r>
            <w:r w:rsidRPr="00ED2FB1">
              <w:rPr>
                <w:rFonts w:eastAsia="Times New Roman" w:cs="Times New Roman"/>
                <w:color w:val="000000"/>
                <w:sz w:val="26"/>
                <w:szCs w:val="26"/>
              </w:rPr>
              <w:lastRenderedPageBreak/>
              <w:t>tổng hợp và trình bày một cách hay nhất, sáng tạo nhất về hai công trình kiến trúc tiêu biểu này của Lào.</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 GV mời đại diện hai nhóm trình bày. HS khác lắng nghe, nhận xét, bổ sung ý kiến (nếu có).</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nhận xét, đánh giá, ghi nhận đáp án hợp lí của HS:</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i/>
                <w:iCs/>
                <w:color w:val="000000"/>
                <w:sz w:val="26"/>
                <w:szCs w:val="26"/>
              </w:rPr>
              <w:t>+ Luông Pha-băng:</w:t>
            </w:r>
          </w:p>
          <w:p w:rsidR="00ED2FB1" w:rsidRPr="00ED2FB1" w:rsidRDefault="00ED2FB1" w:rsidP="00FF616F">
            <w:pPr>
              <w:numPr>
                <w:ilvl w:val="0"/>
                <w:numId w:val="16"/>
              </w:num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Là</w:t>
            </w:r>
            <w:r w:rsidRPr="00ED2FB1">
              <w:rPr>
                <w:rFonts w:eastAsia="Times New Roman" w:cs="Times New Roman"/>
                <w:sz w:val="26"/>
                <w:szCs w:val="26"/>
              </w:rPr>
              <w:t> </w:t>
            </w:r>
            <w:r w:rsidRPr="00ED2FB1">
              <w:rPr>
                <w:rFonts w:eastAsia="Times New Roman" w:cs="Times New Roman"/>
                <w:i/>
                <w:iCs/>
                <w:color w:val="000000"/>
                <w:sz w:val="26"/>
                <w:szCs w:val="26"/>
              </w:rPr>
              <w:t>kinh đô của nước Lào từ thế kỉ XIV đến thế kỉ XVI.</w:t>
            </w:r>
          </w:p>
          <w:p w:rsidR="00ED2FB1" w:rsidRPr="00ED2FB1" w:rsidRDefault="00ED2FB1" w:rsidP="00FF616F">
            <w:pPr>
              <w:numPr>
                <w:ilvl w:val="0"/>
                <w:numId w:val="16"/>
              </w:num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Ở Luông Pha-băng hiện có khoảng 40 ngôi chùa cổ và nhiều cung điện tráng lệ.</w:t>
            </w:r>
          </w:p>
          <w:p w:rsidR="00ED2FB1" w:rsidRPr="00ED2FB1" w:rsidRDefault="00ED2FB1" w:rsidP="00FF616F">
            <w:pPr>
              <w:numPr>
                <w:ilvl w:val="0"/>
                <w:numId w:val="16"/>
              </w:num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Chùa Xiêng Thông được xem là biểu tượng của thành phố Luông Pha-băng. Bên trong chùa có những bức hoạ và phù điêu dát vàng lộng lẫy gắn với những câu chuyện mang đậm tính huyền thoại trong văn hoá dân gian Lào.</w:t>
            </w:r>
          </w:p>
          <w:p w:rsidR="00ED2FB1" w:rsidRPr="00ED2FB1" w:rsidRDefault="00ED2FB1" w:rsidP="00FF616F">
            <w:pPr>
              <w:numPr>
                <w:ilvl w:val="0"/>
                <w:numId w:val="16"/>
              </w:num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GV cho HS xem video về “Wat Xieng Thong - Ngôi chùa nổi tiếng và linh thiêng tại Cố Đô Luang Prabang – Lào”</w:t>
            </w:r>
          </w:p>
          <w:p w:rsidR="00ED2FB1" w:rsidRPr="00ED2FB1" w:rsidRDefault="00ED2FB1" w:rsidP="00FF616F">
            <w:pPr>
              <w:numPr>
                <w:ilvl w:val="0"/>
                <w:numId w:val="17"/>
              </w:num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Ngoài ra, nơi đây còn có Bảo tàng Cung điện Hoàng gia Lào để gìn giữ, bảo quản nhiều cổ vật quý hiếm và nếp sinh hoạt của Hoàng gia Lào.</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i/>
                <w:iCs/>
                <w:color w:val="000000"/>
                <w:sz w:val="26"/>
                <w:szCs w:val="26"/>
              </w:rPr>
              <w:t>+   Cánh đồng Chum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Cánh đồng Chum ở cao nguyên Xiêng Khoảng bao gồm hàng nghìn chum đá lớn, nhỏ nằm rải rác.</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Trong đó, có những chiếc chum với kích thước rất lớn, nặng đến hàng tấn, đường kính vượt quá 2 m. Miệng chum có nhiều hình dạng khác nhau như: tròn, vuông, elip,... Phần lớn những chiếc chum này rỗng, không có nắp.</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color w:val="000000"/>
                <w:sz w:val="26"/>
                <w:szCs w:val="26"/>
              </w:rPr>
              <w:t>Người xưa đã đục đèo chế tác ra những chiếc chum khổng lồ này ở đâu và vận chuyển bằng cách nào tới Xiêng Khoảng, đến nay đó vẫn là câu hỏi chưa có lời đáp.</w:t>
            </w:r>
          </w:p>
          <w:p w:rsidR="00ED2FB1" w:rsidRPr="00ED2FB1" w:rsidRDefault="00ED2FB1" w:rsidP="00ED2FB1">
            <w:pPr>
              <w:spacing w:line="360" w:lineRule="auto"/>
              <w:rPr>
                <w:rFonts w:eastAsia="Calibri" w:cs="Times New Roman"/>
                <w:b/>
                <w:sz w:val="26"/>
                <w:szCs w:val="26"/>
              </w:rPr>
            </w:pPr>
            <w:r w:rsidRPr="00ED2FB1">
              <w:rPr>
                <w:rFonts w:eastAsia="Calibri" w:cs="Times New Roman"/>
                <w:b/>
                <w:sz w:val="26"/>
                <w:szCs w:val="26"/>
              </w:rPr>
              <w:t>Hoạt động nối tiếp</w:t>
            </w:r>
          </w:p>
          <w:p w:rsidR="00ED2FB1" w:rsidRPr="00ED2FB1" w:rsidRDefault="00ED2FB1" w:rsidP="00ED2FB1">
            <w:pPr>
              <w:rPr>
                <w:rFonts w:eastAsia="Calibri" w:cs="Times New Roman"/>
                <w:b/>
                <w:sz w:val="26"/>
                <w:szCs w:val="26"/>
              </w:rPr>
            </w:pPr>
            <w:r w:rsidRPr="00ED2FB1">
              <w:rPr>
                <w:rFonts w:eastAsia="Calibri" w:cs="Times New Roman"/>
                <w:sz w:val="26"/>
                <w:szCs w:val="26"/>
              </w:rPr>
              <w:t>Hướng dẫn học sinh:</w:t>
            </w:r>
          </w:p>
          <w:p w:rsidR="00ED2FB1" w:rsidRPr="00ED2FB1" w:rsidRDefault="00ED2FB1" w:rsidP="00ED2FB1">
            <w:pPr>
              <w:rPr>
                <w:rFonts w:eastAsia="Calibri" w:cs="Times New Roman"/>
                <w:sz w:val="26"/>
                <w:szCs w:val="26"/>
              </w:rPr>
            </w:pPr>
            <w:r w:rsidRPr="00ED2FB1">
              <w:rPr>
                <w:rFonts w:eastAsia="Calibri" w:cs="Times New Roman"/>
                <w:sz w:val="26"/>
                <w:szCs w:val="26"/>
              </w:rPr>
              <w:lastRenderedPageBreak/>
              <w:t>Chia sẻ với người thân nội dung học hôm nay</w:t>
            </w:r>
          </w:p>
          <w:p w:rsidR="00ED2FB1" w:rsidRPr="00ED2FB1" w:rsidRDefault="00ED2FB1" w:rsidP="00ED2FB1">
            <w:pPr>
              <w:rPr>
                <w:rFonts w:eastAsia="Calibri" w:cs="Times New Roman"/>
                <w:sz w:val="26"/>
                <w:szCs w:val="26"/>
              </w:rPr>
            </w:pPr>
            <w:r w:rsidRPr="00ED2FB1">
              <w:rPr>
                <w:rFonts w:eastAsia="Calibri" w:cs="Times New Roman"/>
                <w:sz w:val="26"/>
                <w:szCs w:val="26"/>
              </w:rPr>
              <w:t xml:space="preserve">Dặn dò tiết học sau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Calibri" w:cs="Times New Roman"/>
                <w:sz w:val="26"/>
                <w:szCs w:val="26"/>
              </w:rPr>
              <w:t>Nhận xét tuyên dương</w:t>
            </w:r>
          </w:p>
          <w:p w:rsidR="00ED2FB1" w:rsidRPr="00ED2FB1" w:rsidRDefault="00ED2FB1" w:rsidP="00ED2FB1">
            <w:pPr>
              <w:spacing w:before="100" w:beforeAutospacing="1" w:after="100" w:afterAutospacing="1" w:line="240" w:lineRule="auto"/>
              <w:ind w:left="360"/>
              <w:rPr>
                <w:rFonts w:eastAsia="Times New Roman" w:cs="Times New Roman"/>
                <w:sz w:val="26"/>
                <w:szCs w:val="26"/>
              </w:rPr>
            </w:pPr>
          </w:p>
        </w:tc>
        <w:tc>
          <w:tcPr>
            <w:tcW w:w="3693" w:type="dxa"/>
            <w:tcBorders>
              <w:top w:val="nil"/>
              <w:left w:val="nil"/>
              <w:bottom w:val="single" w:sz="8" w:space="0" w:color="auto"/>
              <w:right w:val="single" w:sz="8" w:space="0" w:color="auto"/>
            </w:tcBorders>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lastRenderedPageBreak/>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lắng nghe.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trả lời.</w:t>
            </w:r>
          </w:p>
          <w:p w:rsidR="00ED2FB1" w:rsidRPr="00ED2FB1" w:rsidRDefault="00ED2FB1" w:rsidP="00ED2FB1">
            <w:pPr>
              <w:spacing w:before="100" w:beforeAutospacing="1" w:after="100" w:afterAutospacing="1" w:line="240" w:lineRule="auto"/>
              <w:rPr>
                <w:rFonts w:eastAsia="Times New Roman" w:cs="Times New Roman"/>
                <w:color w:val="000000"/>
                <w:sz w:val="26"/>
                <w:szCs w:val="26"/>
              </w:rPr>
            </w:pPr>
            <w:r w:rsidRPr="00ED2FB1">
              <w:rPr>
                <w:rFonts w:eastAsia="Times New Roman" w:cs="Times New Roman"/>
                <w:color w:val="000000"/>
                <w:sz w:val="26"/>
                <w:szCs w:val="26"/>
              </w:rPr>
              <w:t>- HS lắng nghe, tiếp thu. </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lắng nghe, chuẩn bị vào bài học mới.</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làm việc nhóm.</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Các HS trình bày. </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lắng nghe, tiếp thu.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lastRenderedPageBreak/>
              <w:t> </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quan sát.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lắng nghe.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trả lời.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lắng nghe, tiếp thu.</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xem video.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lắng nghe.</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lastRenderedPageBreak/>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trả lời.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lắng nghe, tiếp thu.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lắng nghe.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xem video.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làm việc nhóm.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trả lời.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lắng nghe, tiếp thu.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-HS xem video</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thực hiện theo nhóm đôi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trả lời.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lắng nghe, tiếp thu.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lastRenderedPageBreak/>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xem video. </w:t>
            </w:r>
          </w:p>
          <w:p w:rsidR="00ED2FB1" w:rsidRPr="00ED2FB1" w:rsidRDefault="00ED2FB1" w:rsidP="00ED2FB1">
            <w:pPr>
              <w:tabs>
                <w:tab w:val="left" w:pos="460"/>
              </w:tabs>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r w:rsidRPr="00ED2FB1">
              <w:rPr>
                <w:rFonts w:eastAsia="Times New Roman" w:cs="Times New Roman"/>
                <w:color w:val="000000"/>
                <w:sz w:val="26"/>
                <w:szCs w:val="26"/>
              </w:rPr>
              <w:t xml:space="preserve"> HS trao đổi.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trả lời.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lắng nghe, tiếp thu.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quan sát.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lastRenderedPageBreak/>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xem video.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HS làm việc theo nhóm</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lắng nghe.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trả lời.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lắng nghe, tiếp thu.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color w:val="000000"/>
                <w:sz w:val="26"/>
                <w:szCs w:val="26"/>
              </w:rPr>
            </w:pPr>
            <w:r w:rsidRPr="00ED2FB1">
              <w:rPr>
                <w:rFonts w:eastAsia="Times New Roman" w:cs="Times New Roman"/>
                <w:color w:val="000000"/>
                <w:sz w:val="26"/>
                <w:szCs w:val="26"/>
              </w:rPr>
              <w:t>-HS xem video</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lắng nghe, tiếp thu.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lastRenderedPageBreak/>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color w:val="000000"/>
                <w:sz w:val="26"/>
                <w:szCs w:val="26"/>
              </w:rPr>
            </w:pPr>
            <w:r w:rsidRPr="00ED2FB1">
              <w:rPr>
                <w:rFonts w:eastAsia="Times New Roman" w:cs="Times New Roman"/>
                <w:color w:val="000000"/>
                <w:sz w:val="26"/>
                <w:szCs w:val="26"/>
              </w:rPr>
              <w:t>- HS trình bày.</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lắng nghe, tiếp thu.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HS lắng nghe</w:t>
            </w:r>
          </w:p>
        </w:tc>
      </w:tr>
    </w:tbl>
    <w:p w:rsidR="00ED2FB1" w:rsidRPr="00ED2FB1" w:rsidRDefault="00ED2FB1" w:rsidP="00ED2FB1">
      <w:pPr>
        <w:widowControl w:val="0"/>
        <w:shd w:val="clear" w:color="auto" w:fill="FFFFFF"/>
        <w:spacing w:after="0" w:line="295" w:lineRule="auto"/>
        <w:rPr>
          <w:rFonts w:eastAsia="Arial" w:cs="Times New Roman"/>
          <w:b/>
          <w:iCs/>
          <w:sz w:val="26"/>
          <w:szCs w:val="26"/>
        </w:rPr>
      </w:pPr>
      <w:r w:rsidRPr="00ED2FB1">
        <w:rPr>
          <w:rFonts w:eastAsia="Arial" w:cs="Times New Roman"/>
          <w:b/>
          <w:iCs/>
          <w:sz w:val="26"/>
          <w:szCs w:val="26"/>
        </w:rPr>
        <w:lastRenderedPageBreak/>
        <w:t>IV. ĐIỀU CHỈNH SAU BÀI DẠY</w:t>
      </w:r>
    </w:p>
    <w:p w:rsidR="00ED2FB1" w:rsidRPr="007D0C87" w:rsidRDefault="00ED2FB1" w:rsidP="007D0C87">
      <w:pPr>
        <w:widowControl w:val="0"/>
        <w:shd w:val="clear" w:color="auto" w:fill="FFFFFF"/>
        <w:spacing w:after="0" w:line="295" w:lineRule="auto"/>
        <w:ind w:firstLine="340"/>
        <w:rPr>
          <w:rFonts w:eastAsia="Arial" w:cs="Times New Roman"/>
          <w:iCs/>
          <w:sz w:val="26"/>
          <w:szCs w:val="26"/>
        </w:rPr>
      </w:pPr>
      <w:r w:rsidRPr="00ED2FB1">
        <w:rPr>
          <w:rFonts w:eastAsia="Arial" w:cs="Times New Roman"/>
          <w:iCs/>
          <w:sz w:val="26"/>
          <w:szCs w:val="26"/>
        </w:rPr>
        <w:t>...................................................................................................................................................................................................................................................</w:t>
      </w:r>
      <w:r w:rsidR="007D0C87">
        <w:rPr>
          <w:rFonts w:eastAsia="Arial" w:cs="Times New Roman"/>
          <w:iCs/>
          <w:sz w:val="26"/>
          <w:szCs w:val="26"/>
        </w:rPr>
        <w:t>...............................</w:t>
      </w:r>
    </w:p>
    <w:p w:rsidR="00ED2FB1" w:rsidRPr="00CA1510" w:rsidRDefault="00ED2FB1" w:rsidP="003B2F11">
      <w:pPr>
        <w:widowControl w:val="0"/>
        <w:tabs>
          <w:tab w:val="left" w:pos="284"/>
        </w:tabs>
        <w:autoSpaceDE w:val="0"/>
        <w:autoSpaceDN w:val="0"/>
        <w:spacing w:after="0" w:line="240" w:lineRule="auto"/>
        <w:jc w:val="center"/>
        <w:outlineLvl w:val="2"/>
        <w:rPr>
          <w:rFonts w:eastAsia="Times New Roman" w:cs="Times New Roman"/>
          <w:b/>
          <w:bCs/>
          <w:color w:val="FF0000"/>
          <w:sz w:val="26"/>
          <w:szCs w:val="26"/>
          <w:lang w:val="vi"/>
        </w:rPr>
      </w:pPr>
    </w:p>
    <w:p w:rsidR="00595855" w:rsidRDefault="00636EAA" w:rsidP="004E66F4">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A0252C">
        <w:rPr>
          <w:rFonts w:cs="Times New Roman"/>
          <w:b/>
          <w:bCs/>
          <w:color w:val="FF0000"/>
          <w:sz w:val="26"/>
          <w:szCs w:val="26"/>
          <w:lang w:val="nl-NL"/>
        </w:rPr>
        <w:t xml:space="preserve"> năm ngày </w:t>
      </w:r>
      <w:r w:rsidR="003A7973">
        <w:rPr>
          <w:rFonts w:cs="Times New Roman"/>
          <w:b/>
          <w:bCs/>
          <w:color w:val="FF0000"/>
          <w:sz w:val="26"/>
          <w:szCs w:val="26"/>
          <w:lang w:val="nl-NL"/>
        </w:rPr>
        <w:t>6</w:t>
      </w:r>
      <w:r w:rsidR="003364F6">
        <w:rPr>
          <w:rFonts w:cs="Times New Roman"/>
          <w:b/>
          <w:bCs/>
          <w:color w:val="FF0000"/>
          <w:sz w:val="26"/>
          <w:szCs w:val="26"/>
          <w:lang w:val="nl-NL"/>
        </w:rPr>
        <w:t xml:space="preserve"> </w:t>
      </w:r>
      <w:r w:rsidR="00876840">
        <w:rPr>
          <w:rFonts w:cs="Times New Roman"/>
          <w:b/>
          <w:bCs/>
          <w:color w:val="FF0000"/>
          <w:sz w:val="26"/>
          <w:szCs w:val="26"/>
          <w:lang w:val="nl-NL"/>
        </w:rPr>
        <w:t>t</w:t>
      </w:r>
      <w:r w:rsidR="003A7973">
        <w:rPr>
          <w:rFonts w:cs="Times New Roman"/>
          <w:b/>
          <w:bCs/>
          <w:color w:val="FF0000"/>
          <w:sz w:val="26"/>
          <w:szCs w:val="26"/>
          <w:lang w:val="nl-NL"/>
        </w:rPr>
        <w:t>háng 3</w:t>
      </w:r>
      <w:r w:rsidR="00876840">
        <w:rPr>
          <w:rFonts w:cs="Times New Roman"/>
          <w:b/>
          <w:bCs/>
          <w:color w:val="FF0000"/>
          <w:sz w:val="26"/>
          <w:szCs w:val="26"/>
          <w:lang w:val="nl-NL"/>
        </w:rPr>
        <w:t xml:space="preserve"> năm 2025</w:t>
      </w:r>
    </w:p>
    <w:p w:rsidR="0089495D" w:rsidRDefault="0089495D" w:rsidP="0089495D">
      <w:pPr>
        <w:tabs>
          <w:tab w:val="left" w:pos="284"/>
        </w:tabs>
        <w:spacing w:after="0" w:line="240" w:lineRule="auto"/>
        <w:jc w:val="center"/>
        <w:rPr>
          <w:rFonts w:cs="Times New Roman"/>
          <w:b/>
          <w:color w:val="FF0000"/>
          <w:sz w:val="26"/>
          <w:szCs w:val="26"/>
        </w:rPr>
      </w:pPr>
      <w:r w:rsidRPr="0088514C">
        <w:rPr>
          <w:rFonts w:cs="Times New Roman"/>
          <w:b/>
          <w:color w:val="FF0000"/>
          <w:sz w:val="26"/>
          <w:szCs w:val="26"/>
        </w:rPr>
        <w:t>LUYỆN TỪ VÀ CÂU</w:t>
      </w:r>
    </w:p>
    <w:p w:rsidR="00ED2FB1" w:rsidRPr="007D0C87" w:rsidRDefault="00ED2FB1" w:rsidP="00ED2FB1">
      <w:pPr>
        <w:widowControl w:val="0"/>
        <w:shd w:val="clear" w:color="auto" w:fill="FFFFFF"/>
        <w:spacing w:after="0" w:line="240" w:lineRule="auto"/>
        <w:ind w:left="309" w:right="176"/>
        <w:jc w:val="center"/>
        <w:rPr>
          <w:rFonts w:eastAsia="Times New Roman" w:cs="Times New Roman"/>
          <w:b/>
          <w:color w:val="FF0000"/>
          <w:kern w:val="2"/>
          <w:szCs w:val="28"/>
          <w:lang w:val="nl-NL"/>
        </w:rPr>
      </w:pPr>
      <w:r w:rsidRPr="007D0C87">
        <w:rPr>
          <w:rFonts w:eastAsia="Times New Roman" w:cs="Times New Roman"/>
          <w:b/>
          <w:color w:val="FF0000"/>
          <w:kern w:val="2"/>
          <w:szCs w:val="28"/>
          <w:lang w:val="nl-NL"/>
        </w:rPr>
        <w:t>ĐIỆP TỪ, ĐIỆP NGỮ (1 tiết)</w:t>
      </w:r>
    </w:p>
    <w:p w:rsidR="00ED2FB1" w:rsidRPr="007D0C87" w:rsidRDefault="00ED2FB1" w:rsidP="00ED2FB1">
      <w:pPr>
        <w:widowControl w:val="0"/>
        <w:shd w:val="clear" w:color="auto" w:fill="FFFFFF"/>
        <w:spacing w:after="0" w:line="240" w:lineRule="auto"/>
        <w:ind w:right="2471"/>
        <w:rPr>
          <w:rFonts w:eastAsia="Times New Roman" w:cs="Times New Roman"/>
          <w:b/>
          <w:color w:val="000000"/>
          <w:kern w:val="2"/>
          <w:szCs w:val="28"/>
          <w:lang w:val="nl-NL"/>
        </w:rPr>
      </w:pPr>
      <w:r w:rsidRPr="007D0C87">
        <w:rPr>
          <w:rFonts w:eastAsia="Times New Roman" w:cs="Times New Roman"/>
          <w:b/>
          <w:color w:val="000000"/>
          <w:kern w:val="2"/>
          <w:szCs w:val="28"/>
          <w:lang w:val="nl-NL"/>
        </w:rPr>
        <w:t>I. YÊU CẦU CẦN ĐẠT:</w:t>
      </w:r>
    </w:p>
    <w:p w:rsidR="00ED2FB1" w:rsidRPr="007D0C87" w:rsidRDefault="00ED2FB1" w:rsidP="00ED2FB1">
      <w:pPr>
        <w:widowControl w:val="0"/>
        <w:shd w:val="clear" w:color="auto" w:fill="FFFFFF"/>
        <w:spacing w:after="0" w:line="240" w:lineRule="auto"/>
        <w:ind w:right="2471"/>
        <w:rPr>
          <w:rFonts w:eastAsia="Times New Roman" w:cs="Times New Roman"/>
          <w:b/>
          <w:color w:val="000000"/>
          <w:kern w:val="2"/>
          <w:szCs w:val="28"/>
          <w:lang w:val="nl-NL"/>
        </w:rPr>
      </w:pPr>
      <w:r w:rsidRPr="007D0C87">
        <w:rPr>
          <w:rFonts w:eastAsia="Times New Roman" w:cs="Times New Roman"/>
          <w:b/>
          <w:color w:val="000000"/>
          <w:kern w:val="2"/>
          <w:szCs w:val="28"/>
          <w:lang w:val="nl-NL"/>
        </w:rPr>
        <w:t>1. Phát triển các năng lực đặc thù:</w:t>
      </w:r>
    </w:p>
    <w:p w:rsidR="00ED2FB1" w:rsidRPr="007D0C87" w:rsidRDefault="00ED2FB1" w:rsidP="00ED2FB1">
      <w:pPr>
        <w:widowControl w:val="0"/>
        <w:shd w:val="clear" w:color="auto" w:fill="FFFFFF"/>
        <w:spacing w:after="0" w:line="240" w:lineRule="auto"/>
        <w:ind w:right="2471"/>
        <w:rPr>
          <w:rFonts w:eastAsia="Times New Roman" w:cs="Times New Roman"/>
          <w:b/>
          <w:color w:val="000000"/>
          <w:kern w:val="2"/>
          <w:szCs w:val="28"/>
          <w:lang w:val="nl-NL"/>
        </w:rPr>
      </w:pPr>
      <w:r w:rsidRPr="007D0C87">
        <w:rPr>
          <w:rFonts w:eastAsia="Times New Roman" w:cs="Times New Roman"/>
          <w:b/>
          <w:color w:val="000000"/>
          <w:kern w:val="2"/>
          <w:szCs w:val="28"/>
          <w:lang w:val="nl-NL"/>
        </w:rPr>
        <w:t>1.1. Phát triển năng lực ngôn ngữ:</w:t>
      </w:r>
    </w:p>
    <w:p w:rsidR="00ED2FB1" w:rsidRPr="007D0C87" w:rsidRDefault="00ED2FB1" w:rsidP="00ED2FB1">
      <w:pPr>
        <w:widowControl w:val="0"/>
        <w:shd w:val="clear" w:color="auto" w:fill="FFFFFF"/>
        <w:spacing w:after="0" w:line="240" w:lineRule="auto"/>
        <w:ind w:right="35"/>
        <w:rPr>
          <w:rFonts w:eastAsia="Times New Roman" w:cs="Times New Roman"/>
          <w:color w:val="000000"/>
          <w:spacing w:val="-4"/>
          <w:kern w:val="2"/>
          <w:szCs w:val="28"/>
          <w:lang w:val="nl-NL"/>
        </w:rPr>
      </w:pPr>
      <w:r w:rsidRPr="007D0C87">
        <w:rPr>
          <w:rFonts w:eastAsia="Times New Roman" w:cs="Times New Roman"/>
          <w:color w:val="000000"/>
          <w:kern w:val="2"/>
          <w:szCs w:val="28"/>
          <w:lang w:val="nl-NL"/>
        </w:rPr>
        <w:t>- Nhận biết được điệp từ, điệp ngữ; hiểu tác dụng của điệp từ, điệp ngữ; bổ sung được</w:t>
      </w:r>
      <w:r w:rsidRPr="007D0C87">
        <w:rPr>
          <w:rFonts w:eastAsia="Times New Roman" w:cs="Times New Roman"/>
          <w:color w:val="000000"/>
          <w:spacing w:val="-4"/>
          <w:kern w:val="2"/>
          <w:szCs w:val="28"/>
          <w:lang w:val="nl-NL"/>
        </w:rPr>
        <w:t xml:space="preserve"> </w:t>
      </w:r>
      <w:r w:rsidRPr="007D0C87">
        <w:rPr>
          <w:rFonts w:eastAsia="Times New Roman" w:cs="Times New Roman"/>
          <w:color w:val="000000"/>
          <w:kern w:val="2"/>
          <w:szCs w:val="28"/>
          <w:lang w:val="nl-NL"/>
        </w:rPr>
        <w:t>từ</w:t>
      </w:r>
      <w:r w:rsidRPr="007D0C87">
        <w:rPr>
          <w:rFonts w:eastAsia="Times New Roman" w:cs="Times New Roman"/>
          <w:color w:val="000000"/>
          <w:spacing w:val="-4"/>
          <w:kern w:val="2"/>
          <w:szCs w:val="28"/>
          <w:lang w:val="nl-NL"/>
        </w:rPr>
        <w:t xml:space="preserve"> </w:t>
      </w:r>
      <w:r w:rsidRPr="007D0C87">
        <w:rPr>
          <w:rFonts w:eastAsia="Times New Roman" w:cs="Times New Roman"/>
          <w:color w:val="000000"/>
          <w:kern w:val="2"/>
          <w:szCs w:val="28"/>
          <w:lang w:val="nl-NL"/>
        </w:rPr>
        <w:t>ngữ</w:t>
      </w:r>
      <w:r w:rsidRPr="007D0C87">
        <w:rPr>
          <w:rFonts w:eastAsia="Times New Roman" w:cs="Times New Roman"/>
          <w:color w:val="000000"/>
          <w:spacing w:val="-4"/>
          <w:kern w:val="2"/>
          <w:szCs w:val="28"/>
          <w:lang w:val="nl-NL"/>
        </w:rPr>
        <w:t xml:space="preserve"> </w:t>
      </w:r>
      <w:r w:rsidRPr="007D0C87">
        <w:rPr>
          <w:rFonts w:eastAsia="Times New Roman" w:cs="Times New Roman"/>
          <w:color w:val="000000"/>
          <w:kern w:val="2"/>
          <w:szCs w:val="28"/>
          <w:lang w:val="nl-NL"/>
        </w:rPr>
        <w:t>thích</w:t>
      </w:r>
      <w:r w:rsidRPr="007D0C87">
        <w:rPr>
          <w:rFonts w:eastAsia="Times New Roman" w:cs="Times New Roman"/>
          <w:color w:val="000000"/>
          <w:spacing w:val="-4"/>
          <w:kern w:val="2"/>
          <w:szCs w:val="28"/>
          <w:lang w:val="nl-NL"/>
        </w:rPr>
        <w:t xml:space="preserve"> </w:t>
      </w:r>
      <w:r w:rsidRPr="007D0C87">
        <w:rPr>
          <w:rFonts w:eastAsia="Times New Roman" w:cs="Times New Roman"/>
          <w:color w:val="000000"/>
          <w:kern w:val="2"/>
          <w:szCs w:val="28"/>
          <w:lang w:val="nl-NL"/>
        </w:rPr>
        <w:t>hợp</w:t>
      </w:r>
      <w:r w:rsidRPr="007D0C87">
        <w:rPr>
          <w:rFonts w:eastAsia="Times New Roman" w:cs="Times New Roman"/>
          <w:color w:val="000000"/>
          <w:spacing w:val="-4"/>
          <w:kern w:val="2"/>
          <w:szCs w:val="28"/>
          <w:lang w:val="nl-NL"/>
        </w:rPr>
        <w:t xml:space="preserve"> </w:t>
      </w:r>
      <w:r w:rsidRPr="007D0C87">
        <w:rPr>
          <w:rFonts w:eastAsia="Times New Roman" w:cs="Times New Roman"/>
          <w:color w:val="000000"/>
          <w:kern w:val="2"/>
          <w:szCs w:val="28"/>
          <w:lang w:val="nl-NL"/>
        </w:rPr>
        <w:t>vào</w:t>
      </w:r>
      <w:r w:rsidRPr="007D0C87">
        <w:rPr>
          <w:rFonts w:eastAsia="Times New Roman" w:cs="Times New Roman"/>
          <w:color w:val="000000"/>
          <w:spacing w:val="-4"/>
          <w:kern w:val="2"/>
          <w:szCs w:val="28"/>
          <w:lang w:val="nl-NL"/>
        </w:rPr>
        <w:t xml:space="preserve"> </w:t>
      </w:r>
      <w:r w:rsidRPr="007D0C87">
        <w:rPr>
          <w:rFonts w:eastAsia="Times New Roman" w:cs="Times New Roman"/>
          <w:color w:val="000000"/>
          <w:kern w:val="2"/>
          <w:szCs w:val="28"/>
          <w:lang w:val="nl-NL"/>
        </w:rPr>
        <w:t>chỗ</w:t>
      </w:r>
      <w:r w:rsidRPr="007D0C87">
        <w:rPr>
          <w:rFonts w:eastAsia="Times New Roman" w:cs="Times New Roman"/>
          <w:color w:val="000000"/>
          <w:spacing w:val="-4"/>
          <w:kern w:val="2"/>
          <w:szCs w:val="28"/>
          <w:lang w:val="nl-NL"/>
        </w:rPr>
        <w:t xml:space="preserve"> </w:t>
      </w:r>
      <w:r w:rsidRPr="007D0C87">
        <w:rPr>
          <w:rFonts w:eastAsia="Times New Roman" w:cs="Times New Roman"/>
          <w:color w:val="000000"/>
          <w:kern w:val="2"/>
          <w:szCs w:val="28"/>
          <w:lang w:val="nl-NL"/>
        </w:rPr>
        <w:t>trống</w:t>
      </w:r>
      <w:r w:rsidRPr="007D0C87">
        <w:rPr>
          <w:rFonts w:eastAsia="Times New Roman" w:cs="Times New Roman"/>
          <w:color w:val="000000"/>
          <w:spacing w:val="-4"/>
          <w:kern w:val="2"/>
          <w:szCs w:val="28"/>
          <w:lang w:val="nl-NL"/>
        </w:rPr>
        <w:t xml:space="preserve"> </w:t>
      </w:r>
      <w:r w:rsidRPr="007D0C87">
        <w:rPr>
          <w:rFonts w:eastAsia="Times New Roman" w:cs="Times New Roman"/>
          <w:color w:val="000000"/>
          <w:kern w:val="2"/>
          <w:szCs w:val="28"/>
          <w:lang w:val="nl-NL"/>
        </w:rPr>
        <w:t>để</w:t>
      </w:r>
      <w:r w:rsidRPr="007D0C87">
        <w:rPr>
          <w:rFonts w:eastAsia="Times New Roman" w:cs="Times New Roman"/>
          <w:color w:val="000000"/>
          <w:spacing w:val="-4"/>
          <w:kern w:val="2"/>
          <w:szCs w:val="28"/>
          <w:lang w:val="nl-NL"/>
        </w:rPr>
        <w:t xml:space="preserve"> </w:t>
      </w:r>
      <w:r w:rsidRPr="007D0C87">
        <w:rPr>
          <w:rFonts w:eastAsia="Times New Roman" w:cs="Times New Roman"/>
          <w:color w:val="000000"/>
          <w:kern w:val="2"/>
          <w:szCs w:val="28"/>
          <w:lang w:val="nl-NL"/>
        </w:rPr>
        <w:t>tạo</w:t>
      </w:r>
      <w:r w:rsidRPr="007D0C87">
        <w:rPr>
          <w:rFonts w:eastAsia="Times New Roman" w:cs="Times New Roman"/>
          <w:color w:val="000000"/>
          <w:spacing w:val="-4"/>
          <w:kern w:val="2"/>
          <w:szCs w:val="28"/>
          <w:lang w:val="nl-NL"/>
        </w:rPr>
        <w:t xml:space="preserve"> </w:t>
      </w:r>
      <w:r w:rsidRPr="007D0C87">
        <w:rPr>
          <w:rFonts w:eastAsia="Times New Roman" w:cs="Times New Roman"/>
          <w:color w:val="000000"/>
          <w:kern w:val="2"/>
          <w:szCs w:val="28"/>
          <w:lang w:val="nl-NL"/>
        </w:rPr>
        <w:t>thành</w:t>
      </w:r>
      <w:r w:rsidRPr="007D0C87">
        <w:rPr>
          <w:rFonts w:eastAsia="Times New Roman" w:cs="Times New Roman"/>
          <w:color w:val="000000"/>
          <w:spacing w:val="-4"/>
          <w:kern w:val="2"/>
          <w:szCs w:val="28"/>
          <w:lang w:val="nl-NL"/>
        </w:rPr>
        <w:t xml:space="preserve"> </w:t>
      </w:r>
      <w:r w:rsidRPr="007D0C87">
        <w:rPr>
          <w:rFonts w:eastAsia="Times New Roman" w:cs="Times New Roman"/>
          <w:color w:val="000000"/>
          <w:kern w:val="2"/>
          <w:szCs w:val="28"/>
          <w:lang w:val="nl-NL"/>
        </w:rPr>
        <w:t>điệp</w:t>
      </w:r>
      <w:r w:rsidRPr="007D0C87">
        <w:rPr>
          <w:rFonts w:eastAsia="Times New Roman" w:cs="Times New Roman"/>
          <w:color w:val="000000"/>
          <w:spacing w:val="-4"/>
          <w:kern w:val="2"/>
          <w:szCs w:val="28"/>
          <w:lang w:val="nl-NL"/>
        </w:rPr>
        <w:t xml:space="preserve"> </w:t>
      </w:r>
      <w:r w:rsidRPr="007D0C87">
        <w:rPr>
          <w:rFonts w:eastAsia="Times New Roman" w:cs="Times New Roman"/>
          <w:color w:val="000000"/>
          <w:kern w:val="2"/>
          <w:szCs w:val="28"/>
          <w:lang w:val="nl-NL"/>
        </w:rPr>
        <w:t>từ,</w:t>
      </w:r>
      <w:r w:rsidRPr="007D0C87">
        <w:rPr>
          <w:rFonts w:eastAsia="Times New Roman" w:cs="Times New Roman"/>
          <w:color w:val="000000"/>
          <w:spacing w:val="-4"/>
          <w:kern w:val="2"/>
          <w:szCs w:val="28"/>
          <w:lang w:val="nl-NL"/>
        </w:rPr>
        <w:t xml:space="preserve"> </w:t>
      </w:r>
      <w:r w:rsidRPr="007D0C87">
        <w:rPr>
          <w:rFonts w:eastAsia="Times New Roman" w:cs="Times New Roman"/>
          <w:color w:val="000000"/>
          <w:kern w:val="2"/>
          <w:szCs w:val="28"/>
          <w:lang w:val="nl-NL"/>
        </w:rPr>
        <w:t>điệp</w:t>
      </w:r>
      <w:r w:rsidRPr="007D0C87">
        <w:rPr>
          <w:rFonts w:eastAsia="Times New Roman" w:cs="Times New Roman"/>
          <w:color w:val="000000"/>
          <w:spacing w:val="-4"/>
          <w:kern w:val="2"/>
          <w:szCs w:val="28"/>
          <w:lang w:val="nl-NL"/>
        </w:rPr>
        <w:t xml:space="preserve"> </w:t>
      </w:r>
      <w:r w:rsidRPr="007D0C87">
        <w:rPr>
          <w:rFonts w:eastAsia="Times New Roman" w:cs="Times New Roman"/>
          <w:color w:val="000000"/>
          <w:kern w:val="2"/>
          <w:szCs w:val="28"/>
          <w:lang w:val="nl-NL"/>
        </w:rPr>
        <w:t>ngữ</w:t>
      </w:r>
      <w:r w:rsidRPr="007D0C87">
        <w:rPr>
          <w:rFonts w:eastAsia="Times New Roman" w:cs="Times New Roman"/>
          <w:color w:val="000000"/>
          <w:spacing w:val="-4"/>
          <w:kern w:val="2"/>
          <w:szCs w:val="28"/>
          <w:lang w:val="nl-NL"/>
        </w:rPr>
        <w:t xml:space="preserve"> </w:t>
      </w:r>
      <w:r w:rsidRPr="007D0C87">
        <w:rPr>
          <w:rFonts w:eastAsia="Times New Roman" w:cs="Times New Roman"/>
          <w:color w:val="000000"/>
          <w:kern w:val="2"/>
          <w:szCs w:val="28"/>
          <w:lang w:val="nl-NL"/>
        </w:rPr>
        <w:t>trong</w:t>
      </w:r>
      <w:r w:rsidRPr="007D0C87">
        <w:rPr>
          <w:rFonts w:eastAsia="Times New Roman" w:cs="Times New Roman"/>
          <w:color w:val="000000"/>
          <w:spacing w:val="-4"/>
          <w:kern w:val="2"/>
          <w:szCs w:val="28"/>
          <w:lang w:val="nl-NL"/>
        </w:rPr>
        <w:t xml:space="preserve"> </w:t>
      </w:r>
      <w:r w:rsidRPr="007D0C87">
        <w:rPr>
          <w:rFonts w:eastAsia="Times New Roman" w:cs="Times New Roman"/>
          <w:color w:val="000000"/>
          <w:kern w:val="2"/>
          <w:szCs w:val="28"/>
          <w:lang w:val="nl-NL"/>
        </w:rPr>
        <w:t>đoạn</w:t>
      </w:r>
      <w:r w:rsidRPr="007D0C87">
        <w:rPr>
          <w:rFonts w:eastAsia="Times New Roman" w:cs="Times New Roman"/>
          <w:color w:val="000000"/>
          <w:spacing w:val="-4"/>
          <w:kern w:val="2"/>
          <w:szCs w:val="28"/>
          <w:lang w:val="nl-NL"/>
        </w:rPr>
        <w:t xml:space="preserve"> văn.</w:t>
      </w:r>
    </w:p>
    <w:p w:rsidR="00ED2FB1" w:rsidRPr="007D0C87" w:rsidRDefault="00ED2FB1" w:rsidP="00ED2FB1">
      <w:pPr>
        <w:widowControl w:val="0"/>
        <w:shd w:val="clear" w:color="auto" w:fill="FFFFFF"/>
        <w:spacing w:after="0" w:line="240" w:lineRule="auto"/>
        <w:ind w:right="2471"/>
        <w:rPr>
          <w:rFonts w:eastAsia="Times New Roman" w:cs="Times New Roman"/>
          <w:b/>
          <w:color w:val="000000"/>
          <w:kern w:val="2"/>
          <w:szCs w:val="28"/>
          <w:lang w:val="nl-NL"/>
        </w:rPr>
      </w:pPr>
      <w:r w:rsidRPr="007D0C87">
        <w:rPr>
          <w:rFonts w:eastAsia="Times New Roman" w:cs="Times New Roman"/>
          <w:b/>
          <w:color w:val="000000"/>
          <w:spacing w:val="-4"/>
          <w:kern w:val="2"/>
          <w:szCs w:val="28"/>
          <w:lang w:val="nl-NL"/>
        </w:rPr>
        <w:t>1.2</w:t>
      </w:r>
      <w:r w:rsidRPr="007D0C87">
        <w:rPr>
          <w:rFonts w:eastAsia="Times New Roman" w:cs="Times New Roman"/>
          <w:b/>
          <w:color w:val="000000"/>
          <w:kern w:val="2"/>
          <w:szCs w:val="28"/>
          <w:lang w:val="nl-NL"/>
        </w:rPr>
        <w:t>. Phát</w:t>
      </w:r>
      <w:r w:rsidRPr="007D0C87">
        <w:rPr>
          <w:rFonts w:eastAsia="Times New Roman" w:cs="Times New Roman"/>
          <w:b/>
          <w:color w:val="000000"/>
          <w:spacing w:val="-2"/>
          <w:kern w:val="2"/>
          <w:szCs w:val="28"/>
          <w:lang w:val="nl-NL"/>
        </w:rPr>
        <w:t xml:space="preserve"> </w:t>
      </w:r>
      <w:r w:rsidRPr="007D0C87">
        <w:rPr>
          <w:rFonts w:eastAsia="Times New Roman" w:cs="Times New Roman"/>
          <w:b/>
          <w:color w:val="000000"/>
          <w:kern w:val="2"/>
          <w:szCs w:val="28"/>
          <w:lang w:val="nl-NL"/>
        </w:rPr>
        <w:t>triển</w:t>
      </w:r>
      <w:r w:rsidRPr="007D0C87">
        <w:rPr>
          <w:rFonts w:eastAsia="Times New Roman" w:cs="Times New Roman"/>
          <w:b/>
          <w:color w:val="000000"/>
          <w:spacing w:val="-2"/>
          <w:kern w:val="2"/>
          <w:szCs w:val="28"/>
          <w:lang w:val="nl-NL"/>
        </w:rPr>
        <w:t xml:space="preserve"> </w:t>
      </w:r>
      <w:r w:rsidRPr="007D0C87">
        <w:rPr>
          <w:rFonts w:eastAsia="Times New Roman" w:cs="Times New Roman"/>
          <w:b/>
          <w:color w:val="000000"/>
          <w:kern w:val="2"/>
          <w:szCs w:val="28"/>
          <w:lang w:val="nl-NL"/>
        </w:rPr>
        <w:t>năng</w:t>
      </w:r>
      <w:r w:rsidRPr="007D0C87">
        <w:rPr>
          <w:rFonts w:eastAsia="Times New Roman" w:cs="Times New Roman"/>
          <w:b/>
          <w:color w:val="000000"/>
          <w:spacing w:val="-1"/>
          <w:kern w:val="2"/>
          <w:szCs w:val="28"/>
          <w:lang w:val="nl-NL"/>
        </w:rPr>
        <w:t xml:space="preserve"> </w:t>
      </w:r>
      <w:r w:rsidRPr="007D0C87">
        <w:rPr>
          <w:rFonts w:eastAsia="Times New Roman" w:cs="Times New Roman"/>
          <w:b/>
          <w:color w:val="000000"/>
          <w:kern w:val="2"/>
          <w:szCs w:val="28"/>
          <w:lang w:val="nl-NL"/>
        </w:rPr>
        <w:t>lực</w:t>
      </w:r>
      <w:r w:rsidRPr="007D0C87">
        <w:rPr>
          <w:rFonts w:eastAsia="Times New Roman" w:cs="Times New Roman"/>
          <w:b/>
          <w:color w:val="000000"/>
          <w:spacing w:val="-1"/>
          <w:kern w:val="2"/>
          <w:szCs w:val="28"/>
          <w:lang w:val="nl-NL"/>
        </w:rPr>
        <w:t xml:space="preserve"> </w:t>
      </w:r>
      <w:r w:rsidRPr="007D0C87">
        <w:rPr>
          <w:rFonts w:eastAsia="Times New Roman" w:cs="Times New Roman"/>
          <w:b/>
          <w:color w:val="000000"/>
          <w:kern w:val="2"/>
          <w:szCs w:val="28"/>
          <w:lang w:val="nl-NL"/>
        </w:rPr>
        <w:t>văn</w:t>
      </w:r>
      <w:r w:rsidRPr="007D0C87">
        <w:rPr>
          <w:rFonts w:eastAsia="Times New Roman" w:cs="Times New Roman"/>
          <w:b/>
          <w:color w:val="000000"/>
          <w:spacing w:val="-2"/>
          <w:kern w:val="2"/>
          <w:szCs w:val="28"/>
          <w:lang w:val="nl-NL"/>
        </w:rPr>
        <w:t xml:space="preserve"> </w:t>
      </w:r>
      <w:r w:rsidRPr="007D0C87">
        <w:rPr>
          <w:rFonts w:eastAsia="Times New Roman" w:cs="Times New Roman"/>
          <w:b/>
          <w:color w:val="000000"/>
          <w:spacing w:val="-5"/>
          <w:kern w:val="2"/>
          <w:szCs w:val="28"/>
          <w:lang w:val="nl-NL"/>
        </w:rPr>
        <w:t>học</w:t>
      </w:r>
    </w:p>
    <w:p w:rsidR="00ED2FB1" w:rsidRPr="007D0C87" w:rsidRDefault="00ED2FB1" w:rsidP="00ED2FB1">
      <w:pPr>
        <w:widowControl w:val="0"/>
        <w:shd w:val="clear" w:color="auto" w:fill="FFFFFF"/>
        <w:spacing w:after="0" w:line="240" w:lineRule="auto"/>
        <w:ind w:right="288"/>
        <w:jc w:val="both"/>
        <w:rPr>
          <w:rFonts w:eastAsia="Times New Roman" w:cs="Times New Roman"/>
          <w:color w:val="000000"/>
          <w:kern w:val="2"/>
          <w:szCs w:val="28"/>
          <w:lang w:val="nl-NL"/>
        </w:rPr>
      </w:pPr>
      <w:r w:rsidRPr="007D0C87">
        <w:rPr>
          <w:rFonts w:eastAsia="Times New Roman" w:cs="Times New Roman"/>
          <w:color w:val="000000"/>
          <w:kern w:val="2"/>
          <w:szCs w:val="28"/>
          <w:lang w:val="nl-NL"/>
        </w:rPr>
        <w:t>Hiểu tác dụng của điệp từ, điệp ngữ trong đoạn văn, đoạn thơ; bước đầu biết sử dụng từ ngữ để tạo thành điệp từ, điệp ngữ.</w:t>
      </w:r>
    </w:p>
    <w:p w:rsidR="00ED2FB1" w:rsidRPr="007D0C87" w:rsidRDefault="00ED2FB1" w:rsidP="00ED2FB1">
      <w:pPr>
        <w:widowControl w:val="0"/>
        <w:shd w:val="clear" w:color="auto" w:fill="FFFFFF"/>
        <w:spacing w:after="0" w:line="240" w:lineRule="auto"/>
        <w:ind w:right="288"/>
        <w:jc w:val="both"/>
        <w:rPr>
          <w:rFonts w:eastAsia="Times New Roman" w:cs="Times New Roman"/>
          <w:b/>
          <w:color w:val="000000"/>
          <w:kern w:val="2"/>
          <w:szCs w:val="28"/>
          <w:lang w:val="nl-NL"/>
        </w:rPr>
      </w:pPr>
      <w:r w:rsidRPr="007D0C87">
        <w:rPr>
          <w:rFonts w:eastAsia="Times New Roman" w:cs="Times New Roman"/>
          <w:b/>
          <w:color w:val="000000"/>
          <w:kern w:val="2"/>
          <w:szCs w:val="28"/>
          <w:lang w:val="nl-NL"/>
        </w:rPr>
        <w:t>2. Góp</w:t>
      </w:r>
      <w:r w:rsidRPr="007D0C87">
        <w:rPr>
          <w:rFonts w:eastAsia="Times New Roman" w:cs="Times New Roman"/>
          <w:b/>
          <w:color w:val="000000"/>
          <w:spacing w:val="-2"/>
          <w:kern w:val="2"/>
          <w:szCs w:val="28"/>
          <w:lang w:val="nl-NL"/>
        </w:rPr>
        <w:t xml:space="preserve"> </w:t>
      </w:r>
      <w:r w:rsidRPr="007D0C87">
        <w:rPr>
          <w:rFonts w:eastAsia="Times New Roman" w:cs="Times New Roman"/>
          <w:b/>
          <w:color w:val="000000"/>
          <w:kern w:val="2"/>
          <w:szCs w:val="28"/>
          <w:lang w:val="nl-NL"/>
        </w:rPr>
        <w:t>phần</w:t>
      </w:r>
      <w:r w:rsidRPr="007D0C87">
        <w:rPr>
          <w:rFonts w:eastAsia="Times New Roman" w:cs="Times New Roman"/>
          <w:b/>
          <w:color w:val="000000"/>
          <w:spacing w:val="-2"/>
          <w:kern w:val="2"/>
          <w:szCs w:val="28"/>
          <w:lang w:val="nl-NL"/>
        </w:rPr>
        <w:t xml:space="preserve"> </w:t>
      </w:r>
      <w:r w:rsidRPr="007D0C87">
        <w:rPr>
          <w:rFonts w:eastAsia="Times New Roman" w:cs="Times New Roman"/>
          <w:b/>
          <w:color w:val="000000"/>
          <w:kern w:val="2"/>
          <w:szCs w:val="28"/>
          <w:lang w:val="nl-NL"/>
        </w:rPr>
        <w:t>phát</w:t>
      </w:r>
      <w:r w:rsidRPr="007D0C87">
        <w:rPr>
          <w:rFonts w:eastAsia="Times New Roman" w:cs="Times New Roman"/>
          <w:b/>
          <w:color w:val="000000"/>
          <w:spacing w:val="-1"/>
          <w:kern w:val="2"/>
          <w:szCs w:val="28"/>
          <w:lang w:val="nl-NL"/>
        </w:rPr>
        <w:t xml:space="preserve"> </w:t>
      </w:r>
      <w:r w:rsidRPr="007D0C87">
        <w:rPr>
          <w:rFonts w:eastAsia="Times New Roman" w:cs="Times New Roman"/>
          <w:b/>
          <w:color w:val="000000"/>
          <w:kern w:val="2"/>
          <w:szCs w:val="28"/>
          <w:lang w:val="nl-NL"/>
        </w:rPr>
        <w:t>triển</w:t>
      </w:r>
      <w:r w:rsidRPr="007D0C87">
        <w:rPr>
          <w:rFonts w:eastAsia="Times New Roman" w:cs="Times New Roman"/>
          <w:b/>
          <w:color w:val="000000"/>
          <w:spacing w:val="-2"/>
          <w:kern w:val="2"/>
          <w:szCs w:val="28"/>
          <w:lang w:val="nl-NL"/>
        </w:rPr>
        <w:t xml:space="preserve"> </w:t>
      </w:r>
      <w:r w:rsidRPr="007D0C87">
        <w:rPr>
          <w:rFonts w:eastAsia="Times New Roman" w:cs="Times New Roman"/>
          <w:b/>
          <w:color w:val="000000"/>
          <w:kern w:val="2"/>
          <w:szCs w:val="28"/>
          <w:lang w:val="nl-NL"/>
        </w:rPr>
        <w:t>các</w:t>
      </w:r>
      <w:r w:rsidRPr="007D0C87">
        <w:rPr>
          <w:rFonts w:eastAsia="Times New Roman" w:cs="Times New Roman"/>
          <w:b/>
          <w:color w:val="000000"/>
          <w:spacing w:val="-1"/>
          <w:kern w:val="2"/>
          <w:szCs w:val="28"/>
          <w:lang w:val="nl-NL"/>
        </w:rPr>
        <w:t xml:space="preserve"> </w:t>
      </w:r>
      <w:r w:rsidRPr="007D0C87">
        <w:rPr>
          <w:rFonts w:eastAsia="Times New Roman" w:cs="Times New Roman"/>
          <w:b/>
          <w:color w:val="000000"/>
          <w:kern w:val="2"/>
          <w:szCs w:val="28"/>
          <w:lang w:val="nl-NL"/>
        </w:rPr>
        <w:t>năng</w:t>
      </w:r>
      <w:r w:rsidRPr="007D0C87">
        <w:rPr>
          <w:rFonts w:eastAsia="Times New Roman" w:cs="Times New Roman"/>
          <w:b/>
          <w:color w:val="000000"/>
          <w:spacing w:val="-1"/>
          <w:kern w:val="2"/>
          <w:szCs w:val="28"/>
          <w:lang w:val="nl-NL"/>
        </w:rPr>
        <w:t xml:space="preserve"> </w:t>
      </w:r>
      <w:r w:rsidRPr="007D0C87">
        <w:rPr>
          <w:rFonts w:eastAsia="Times New Roman" w:cs="Times New Roman"/>
          <w:b/>
          <w:color w:val="000000"/>
          <w:kern w:val="2"/>
          <w:szCs w:val="28"/>
          <w:lang w:val="nl-NL"/>
        </w:rPr>
        <w:t>lực</w:t>
      </w:r>
      <w:r w:rsidRPr="007D0C87">
        <w:rPr>
          <w:rFonts w:eastAsia="Times New Roman" w:cs="Times New Roman"/>
          <w:b/>
          <w:color w:val="000000"/>
          <w:spacing w:val="-1"/>
          <w:kern w:val="2"/>
          <w:szCs w:val="28"/>
          <w:lang w:val="nl-NL"/>
        </w:rPr>
        <w:t xml:space="preserve"> </w:t>
      </w:r>
      <w:r w:rsidRPr="007D0C87">
        <w:rPr>
          <w:rFonts w:eastAsia="Times New Roman" w:cs="Times New Roman"/>
          <w:b/>
          <w:color w:val="000000"/>
          <w:kern w:val="2"/>
          <w:szCs w:val="28"/>
          <w:lang w:val="nl-NL"/>
        </w:rPr>
        <w:t>chung</w:t>
      </w:r>
      <w:r w:rsidRPr="007D0C87">
        <w:rPr>
          <w:rFonts w:eastAsia="Times New Roman" w:cs="Times New Roman"/>
          <w:b/>
          <w:color w:val="000000"/>
          <w:spacing w:val="-1"/>
          <w:kern w:val="2"/>
          <w:szCs w:val="28"/>
          <w:lang w:val="nl-NL"/>
        </w:rPr>
        <w:t xml:space="preserve"> </w:t>
      </w:r>
      <w:r w:rsidRPr="007D0C87">
        <w:rPr>
          <w:rFonts w:eastAsia="Times New Roman" w:cs="Times New Roman"/>
          <w:b/>
          <w:color w:val="000000"/>
          <w:kern w:val="2"/>
          <w:szCs w:val="28"/>
          <w:lang w:val="nl-NL"/>
        </w:rPr>
        <w:t>và</w:t>
      </w:r>
      <w:r w:rsidRPr="007D0C87">
        <w:rPr>
          <w:rFonts w:eastAsia="Times New Roman" w:cs="Times New Roman"/>
          <w:b/>
          <w:color w:val="000000"/>
          <w:spacing w:val="-1"/>
          <w:kern w:val="2"/>
          <w:szCs w:val="28"/>
          <w:lang w:val="nl-NL"/>
        </w:rPr>
        <w:t xml:space="preserve"> </w:t>
      </w:r>
      <w:r w:rsidRPr="007D0C87">
        <w:rPr>
          <w:rFonts w:eastAsia="Times New Roman" w:cs="Times New Roman"/>
          <w:b/>
          <w:color w:val="000000"/>
          <w:kern w:val="2"/>
          <w:szCs w:val="28"/>
          <w:lang w:val="nl-NL"/>
        </w:rPr>
        <w:t xml:space="preserve">phẩm </w:t>
      </w:r>
      <w:r w:rsidRPr="007D0C87">
        <w:rPr>
          <w:rFonts w:eastAsia="Times New Roman" w:cs="Times New Roman"/>
          <w:b/>
          <w:color w:val="000000"/>
          <w:spacing w:val="-4"/>
          <w:kern w:val="2"/>
          <w:szCs w:val="28"/>
          <w:lang w:val="nl-NL"/>
        </w:rPr>
        <w:t>chất</w:t>
      </w:r>
    </w:p>
    <w:p w:rsidR="00ED2FB1" w:rsidRPr="007D0C87" w:rsidRDefault="00ED2FB1" w:rsidP="00ED2FB1">
      <w:pPr>
        <w:widowControl w:val="0"/>
        <w:shd w:val="clear" w:color="auto" w:fill="FFFFFF"/>
        <w:spacing w:after="0" w:line="240" w:lineRule="auto"/>
        <w:ind w:right="287"/>
        <w:jc w:val="both"/>
        <w:rPr>
          <w:rFonts w:eastAsia="Times New Roman" w:cs="Times New Roman"/>
          <w:color w:val="000000"/>
          <w:kern w:val="2"/>
          <w:szCs w:val="28"/>
          <w:lang w:val="nl-NL"/>
        </w:rPr>
      </w:pPr>
      <w:r w:rsidRPr="007D0C87">
        <w:rPr>
          <w:rFonts w:eastAsia="Times New Roman" w:cs="Times New Roman"/>
          <w:color w:val="000000"/>
          <w:kern w:val="2"/>
          <w:szCs w:val="28"/>
          <w:lang w:val="nl-NL"/>
        </w:rPr>
        <w:t>Phát</w:t>
      </w:r>
      <w:r w:rsidRPr="007D0C87">
        <w:rPr>
          <w:rFonts w:eastAsia="Times New Roman" w:cs="Times New Roman"/>
          <w:color w:val="000000"/>
          <w:spacing w:val="-15"/>
          <w:kern w:val="2"/>
          <w:szCs w:val="28"/>
          <w:lang w:val="nl-NL"/>
        </w:rPr>
        <w:t xml:space="preserve"> </w:t>
      </w:r>
      <w:r w:rsidRPr="007D0C87">
        <w:rPr>
          <w:rFonts w:eastAsia="Times New Roman" w:cs="Times New Roman"/>
          <w:color w:val="000000"/>
          <w:kern w:val="2"/>
          <w:szCs w:val="28"/>
          <w:lang w:val="nl-NL"/>
        </w:rPr>
        <w:t>triển</w:t>
      </w:r>
      <w:r w:rsidRPr="007D0C87">
        <w:rPr>
          <w:rFonts w:eastAsia="Times New Roman" w:cs="Times New Roman"/>
          <w:color w:val="000000"/>
          <w:spacing w:val="-10"/>
          <w:kern w:val="2"/>
          <w:szCs w:val="28"/>
          <w:lang w:val="nl-NL"/>
        </w:rPr>
        <w:t xml:space="preserve"> </w:t>
      </w:r>
      <w:r w:rsidRPr="007D0C87">
        <w:rPr>
          <w:rFonts w:eastAsia="Times New Roman" w:cs="Times New Roman"/>
          <w:color w:val="000000"/>
          <w:kern w:val="2"/>
          <w:szCs w:val="28"/>
          <w:lang w:val="nl-NL"/>
        </w:rPr>
        <w:t>NL</w:t>
      </w:r>
      <w:r w:rsidRPr="007D0C87">
        <w:rPr>
          <w:rFonts w:eastAsia="Times New Roman" w:cs="Times New Roman"/>
          <w:color w:val="000000"/>
          <w:spacing w:val="-15"/>
          <w:kern w:val="2"/>
          <w:szCs w:val="28"/>
          <w:lang w:val="nl-NL"/>
        </w:rPr>
        <w:t xml:space="preserve"> </w:t>
      </w:r>
      <w:r w:rsidRPr="007D0C87">
        <w:rPr>
          <w:rFonts w:eastAsia="Times New Roman" w:cs="Times New Roman"/>
          <w:color w:val="000000"/>
          <w:kern w:val="2"/>
          <w:szCs w:val="28"/>
          <w:lang w:val="nl-NL"/>
        </w:rPr>
        <w:t>giao</w:t>
      </w:r>
      <w:r w:rsidRPr="007D0C87">
        <w:rPr>
          <w:rFonts w:eastAsia="Times New Roman" w:cs="Times New Roman"/>
          <w:color w:val="000000"/>
          <w:spacing w:val="-11"/>
          <w:kern w:val="2"/>
          <w:szCs w:val="28"/>
          <w:lang w:val="nl-NL"/>
        </w:rPr>
        <w:t xml:space="preserve"> </w:t>
      </w:r>
      <w:r w:rsidRPr="007D0C87">
        <w:rPr>
          <w:rFonts w:eastAsia="Times New Roman" w:cs="Times New Roman"/>
          <w:color w:val="000000"/>
          <w:kern w:val="2"/>
          <w:szCs w:val="28"/>
          <w:lang w:val="nl-NL"/>
        </w:rPr>
        <w:t>tiếp</w:t>
      </w:r>
      <w:r w:rsidRPr="007D0C87">
        <w:rPr>
          <w:rFonts w:eastAsia="Times New Roman" w:cs="Times New Roman"/>
          <w:color w:val="000000"/>
          <w:spacing w:val="-11"/>
          <w:kern w:val="2"/>
          <w:szCs w:val="28"/>
          <w:lang w:val="nl-NL"/>
        </w:rPr>
        <w:t xml:space="preserve"> </w:t>
      </w:r>
      <w:r w:rsidRPr="007D0C87">
        <w:rPr>
          <w:rFonts w:eastAsia="Times New Roman" w:cs="Times New Roman"/>
          <w:color w:val="000000"/>
          <w:kern w:val="2"/>
          <w:szCs w:val="28"/>
          <w:lang w:val="nl-NL"/>
        </w:rPr>
        <w:t>và</w:t>
      </w:r>
      <w:r w:rsidRPr="007D0C87">
        <w:rPr>
          <w:rFonts w:eastAsia="Times New Roman" w:cs="Times New Roman"/>
          <w:color w:val="000000"/>
          <w:spacing w:val="-11"/>
          <w:kern w:val="2"/>
          <w:szCs w:val="28"/>
          <w:lang w:val="nl-NL"/>
        </w:rPr>
        <w:t xml:space="preserve"> </w:t>
      </w:r>
      <w:r w:rsidRPr="007D0C87">
        <w:rPr>
          <w:rFonts w:eastAsia="Times New Roman" w:cs="Times New Roman"/>
          <w:color w:val="000000"/>
          <w:kern w:val="2"/>
          <w:szCs w:val="28"/>
          <w:lang w:val="nl-NL"/>
        </w:rPr>
        <w:t>hợp</w:t>
      </w:r>
      <w:r w:rsidRPr="007D0C87">
        <w:rPr>
          <w:rFonts w:eastAsia="Times New Roman" w:cs="Times New Roman"/>
          <w:color w:val="000000"/>
          <w:spacing w:val="-11"/>
          <w:kern w:val="2"/>
          <w:szCs w:val="28"/>
          <w:lang w:val="nl-NL"/>
        </w:rPr>
        <w:t xml:space="preserve"> </w:t>
      </w:r>
      <w:r w:rsidRPr="007D0C87">
        <w:rPr>
          <w:rFonts w:eastAsia="Times New Roman" w:cs="Times New Roman"/>
          <w:color w:val="000000"/>
          <w:kern w:val="2"/>
          <w:szCs w:val="28"/>
          <w:lang w:val="nl-NL"/>
        </w:rPr>
        <w:t>tác</w:t>
      </w:r>
      <w:r w:rsidRPr="007D0C87">
        <w:rPr>
          <w:rFonts w:eastAsia="Times New Roman" w:cs="Times New Roman"/>
          <w:color w:val="000000"/>
          <w:spacing w:val="-11"/>
          <w:kern w:val="2"/>
          <w:szCs w:val="28"/>
          <w:lang w:val="nl-NL"/>
        </w:rPr>
        <w:t xml:space="preserve"> </w:t>
      </w:r>
      <w:r w:rsidRPr="007D0C87">
        <w:rPr>
          <w:rFonts w:eastAsia="Times New Roman" w:cs="Times New Roman"/>
          <w:color w:val="000000"/>
          <w:kern w:val="2"/>
          <w:szCs w:val="28"/>
          <w:lang w:val="nl-NL"/>
        </w:rPr>
        <w:t>(biết</w:t>
      </w:r>
      <w:r w:rsidRPr="007D0C87">
        <w:rPr>
          <w:rFonts w:eastAsia="Times New Roman" w:cs="Times New Roman"/>
          <w:color w:val="000000"/>
          <w:spacing w:val="-11"/>
          <w:kern w:val="2"/>
          <w:szCs w:val="28"/>
          <w:lang w:val="nl-NL"/>
        </w:rPr>
        <w:t xml:space="preserve"> </w:t>
      </w:r>
      <w:r w:rsidRPr="007D0C87">
        <w:rPr>
          <w:rFonts w:eastAsia="Times New Roman" w:cs="Times New Roman"/>
          <w:color w:val="000000"/>
          <w:kern w:val="2"/>
          <w:szCs w:val="28"/>
          <w:lang w:val="nl-NL"/>
        </w:rPr>
        <w:t>thảo</w:t>
      </w:r>
      <w:r w:rsidRPr="007D0C87">
        <w:rPr>
          <w:rFonts w:eastAsia="Times New Roman" w:cs="Times New Roman"/>
          <w:color w:val="000000"/>
          <w:spacing w:val="-11"/>
          <w:kern w:val="2"/>
          <w:szCs w:val="28"/>
          <w:lang w:val="nl-NL"/>
        </w:rPr>
        <w:t xml:space="preserve"> </w:t>
      </w:r>
      <w:r w:rsidRPr="007D0C87">
        <w:rPr>
          <w:rFonts w:eastAsia="Times New Roman" w:cs="Times New Roman"/>
          <w:color w:val="000000"/>
          <w:kern w:val="2"/>
          <w:szCs w:val="28"/>
          <w:lang w:val="nl-NL"/>
        </w:rPr>
        <w:t>luận</w:t>
      </w:r>
      <w:r w:rsidRPr="007D0C87">
        <w:rPr>
          <w:rFonts w:eastAsia="Times New Roman" w:cs="Times New Roman"/>
          <w:color w:val="000000"/>
          <w:spacing w:val="-11"/>
          <w:kern w:val="2"/>
          <w:szCs w:val="28"/>
          <w:lang w:val="nl-NL"/>
        </w:rPr>
        <w:t xml:space="preserve"> </w:t>
      </w:r>
      <w:r w:rsidRPr="007D0C87">
        <w:rPr>
          <w:rFonts w:eastAsia="Times New Roman" w:cs="Times New Roman"/>
          <w:color w:val="000000"/>
          <w:kern w:val="2"/>
          <w:szCs w:val="28"/>
          <w:lang w:val="nl-NL"/>
        </w:rPr>
        <w:t>nhóm</w:t>
      </w:r>
      <w:r w:rsidRPr="007D0C87">
        <w:rPr>
          <w:rFonts w:eastAsia="Times New Roman" w:cs="Times New Roman"/>
          <w:color w:val="000000"/>
          <w:spacing w:val="-11"/>
          <w:kern w:val="2"/>
          <w:szCs w:val="28"/>
          <w:lang w:val="nl-NL"/>
        </w:rPr>
        <w:t xml:space="preserve"> </w:t>
      </w:r>
      <w:r w:rsidRPr="007D0C87">
        <w:rPr>
          <w:rFonts w:eastAsia="Times New Roman" w:cs="Times New Roman"/>
          <w:color w:val="000000"/>
          <w:kern w:val="2"/>
          <w:szCs w:val="28"/>
          <w:lang w:val="nl-NL"/>
        </w:rPr>
        <w:t>về</w:t>
      </w:r>
      <w:r w:rsidRPr="007D0C87">
        <w:rPr>
          <w:rFonts w:eastAsia="Times New Roman" w:cs="Times New Roman"/>
          <w:color w:val="000000"/>
          <w:spacing w:val="-11"/>
          <w:kern w:val="2"/>
          <w:szCs w:val="28"/>
          <w:lang w:val="nl-NL"/>
        </w:rPr>
        <w:t xml:space="preserve"> </w:t>
      </w:r>
      <w:r w:rsidRPr="007D0C87">
        <w:rPr>
          <w:rFonts w:eastAsia="Times New Roman" w:cs="Times New Roman"/>
          <w:color w:val="000000"/>
          <w:kern w:val="2"/>
          <w:szCs w:val="28"/>
          <w:lang w:val="nl-NL"/>
        </w:rPr>
        <w:t>các</w:t>
      </w:r>
      <w:r w:rsidRPr="007D0C87">
        <w:rPr>
          <w:rFonts w:eastAsia="Times New Roman" w:cs="Times New Roman"/>
          <w:color w:val="000000"/>
          <w:spacing w:val="-11"/>
          <w:kern w:val="2"/>
          <w:szCs w:val="28"/>
          <w:lang w:val="nl-NL"/>
        </w:rPr>
        <w:t xml:space="preserve"> </w:t>
      </w:r>
      <w:r w:rsidRPr="007D0C87">
        <w:rPr>
          <w:rFonts w:eastAsia="Times New Roman" w:cs="Times New Roman"/>
          <w:color w:val="000000"/>
          <w:kern w:val="2"/>
          <w:szCs w:val="28"/>
          <w:lang w:val="nl-NL"/>
        </w:rPr>
        <w:t>điệp</w:t>
      </w:r>
      <w:r w:rsidRPr="007D0C87">
        <w:rPr>
          <w:rFonts w:eastAsia="Times New Roman" w:cs="Times New Roman"/>
          <w:color w:val="000000"/>
          <w:spacing w:val="-11"/>
          <w:kern w:val="2"/>
          <w:szCs w:val="28"/>
          <w:lang w:val="nl-NL"/>
        </w:rPr>
        <w:t xml:space="preserve"> </w:t>
      </w:r>
      <w:r w:rsidRPr="007D0C87">
        <w:rPr>
          <w:rFonts w:eastAsia="Times New Roman" w:cs="Times New Roman"/>
          <w:color w:val="000000"/>
          <w:kern w:val="2"/>
          <w:szCs w:val="28"/>
          <w:lang w:val="nl-NL"/>
        </w:rPr>
        <w:t>từ,</w:t>
      </w:r>
      <w:r w:rsidRPr="007D0C87">
        <w:rPr>
          <w:rFonts w:eastAsia="Times New Roman" w:cs="Times New Roman"/>
          <w:color w:val="000000"/>
          <w:spacing w:val="-11"/>
          <w:kern w:val="2"/>
          <w:szCs w:val="28"/>
          <w:lang w:val="nl-NL"/>
        </w:rPr>
        <w:t xml:space="preserve"> </w:t>
      </w:r>
      <w:r w:rsidRPr="007D0C87">
        <w:rPr>
          <w:rFonts w:eastAsia="Times New Roman" w:cs="Times New Roman"/>
          <w:color w:val="000000"/>
          <w:kern w:val="2"/>
          <w:szCs w:val="28"/>
          <w:lang w:val="nl-NL"/>
        </w:rPr>
        <w:t>điệp</w:t>
      </w:r>
      <w:r w:rsidRPr="007D0C87">
        <w:rPr>
          <w:rFonts w:eastAsia="Times New Roman" w:cs="Times New Roman"/>
          <w:color w:val="000000"/>
          <w:spacing w:val="-11"/>
          <w:kern w:val="2"/>
          <w:szCs w:val="28"/>
          <w:lang w:val="nl-NL"/>
        </w:rPr>
        <w:t xml:space="preserve"> </w:t>
      </w:r>
      <w:r w:rsidRPr="007D0C87">
        <w:rPr>
          <w:rFonts w:eastAsia="Times New Roman" w:cs="Times New Roman"/>
          <w:color w:val="000000"/>
          <w:kern w:val="2"/>
          <w:szCs w:val="28"/>
          <w:lang w:val="nl-NL"/>
        </w:rPr>
        <w:t>ngữ), NL tự chủ và tự học (biết tự giải quyết nhiệm vụ học tập: nhận biết điệp từ, điệp ngữ</w:t>
      </w:r>
      <w:r w:rsidRPr="007D0C87">
        <w:rPr>
          <w:rFonts w:eastAsia="Times New Roman" w:cs="Times New Roman"/>
          <w:color w:val="000000"/>
          <w:spacing w:val="-5"/>
          <w:kern w:val="2"/>
          <w:szCs w:val="28"/>
          <w:lang w:val="nl-NL"/>
        </w:rPr>
        <w:t xml:space="preserve"> </w:t>
      </w:r>
      <w:r w:rsidRPr="007D0C87">
        <w:rPr>
          <w:rFonts w:eastAsia="Times New Roman" w:cs="Times New Roman"/>
          <w:color w:val="000000"/>
          <w:kern w:val="2"/>
          <w:szCs w:val="28"/>
          <w:lang w:val="nl-NL"/>
        </w:rPr>
        <w:t>trong</w:t>
      </w:r>
      <w:r w:rsidRPr="007D0C87">
        <w:rPr>
          <w:rFonts w:eastAsia="Times New Roman" w:cs="Times New Roman"/>
          <w:color w:val="000000"/>
          <w:spacing w:val="-5"/>
          <w:kern w:val="2"/>
          <w:szCs w:val="28"/>
          <w:lang w:val="nl-NL"/>
        </w:rPr>
        <w:t xml:space="preserve"> </w:t>
      </w:r>
      <w:r w:rsidRPr="007D0C87">
        <w:rPr>
          <w:rFonts w:eastAsia="Times New Roman" w:cs="Times New Roman"/>
          <w:color w:val="000000"/>
          <w:kern w:val="2"/>
          <w:szCs w:val="28"/>
          <w:lang w:val="nl-NL"/>
        </w:rPr>
        <w:t>câu;</w:t>
      </w:r>
      <w:r w:rsidRPr="007D0C87">
        <w:rPr>
          <w:rFonts w:eastAsia="Times New Roman" w:cs="Times New Roman"/>
          <w:color w:val="000000"/>
          <w:spacing w:val="-5"/>
          <w:kern w:val="2"/>
          <w:szCs w:val="28"/>
          <w:lang w:val="nl-NL"/>
        </w:rPr>
        <w:t xml:space="preserve"> </w:t>
      </w:r>
      <w:r w:rsidRPr="007D0C87">
        <w:rPr>
          <w:rFonts w:eastAsia="Times New Roman" w:cs="Times New Roman"/>
          <w:color w:val="000000"/>
          <w:kern w:val="2"/>
          <w:szCs w:val="28"/>
          <w:lang w:val="nl-NL"/>
        </w:rPr>
        <w:t>sử</w:t>
      </w:r>
      <w:r w:rsidRPr="007D0C87">
        <w:rPr>
          <w:rFonts w:eastAsia="Times New Roman" w:cs="Times New Roman"/>
          <w:color w:val="000000"/>
          <w:spacing w:val="-5"/>
          <w:kern w:val="2"/>
          <w:szCs w:val="28"/>
          <w:lang w:val="nl-NL"/>
        </w:rPr>
        <w:t xml:space="preserve"> </w:t>
      </w:r>
      <w:r w:rsidRPr="007D0C87">
        <w:rPr>
          <w:rFonts w:eastAsia="Times New Roman" w:cs="Times New Roman"/>
          <w:color w:val="000000"/>
          <w:kern w:val="2"/>
          <w:szCs w:val="28"/>
          <w:lang w:val="nl-NL"/>
        </w:rPr>
        <w:t>dụng</w:t>
      </w:r>
      <w:r w:rsidRPr="007D0C87">
        <w:rPr>
          <w:rFonts w:eastAsia="Times New Roman" w:cs="Times New Roman"/>
          <w:color w:val="000000"/>
          <w:spacing w:val="-5"/>
          <w:kern w:val="2"/>
          <w:szCs w:val="28"/>
          <w:lang w:val="nl-NL"/>
        </w:rPr>
        <w:t xml:space="preserve"> </w:t>
      </w:r>
      <w:r w:rsidRPr="007D0C87">
        <w:rPr>
          <w:rFonts w:eastAsia="Times New Roman" w:cs="Times New Roman"/>
          <w:color w:val="000000"/>
          <w:kern w:val="2"/>
          <w:szCs w:val="28"/>
          <w:lang w:val="nl-NL"/>
        </w:rPr>
        <w:t>được</w:t>
      </w:r>
      <w:r w:rsidRPr="007D0C87">
        <w:rPr>
          <w:rFonts w:eastAsia="Times New Roman" w:cs="Times New Roman"/>
          <w:color w:val="000000"/>
          <w:spacing w:val="-5"/>
          <w:kern w:val="2"/>
          <w:szCs w:val="28"/>
          <w:lang w:val="nl-NL"/>
        </w:rPr>
        <w:t xml:space="preserve"> </w:t>
      </w:r>
      <w:r w:rsidRPr="007D0C87">
        <w:rPr>
          <w:rFonts w:eastAsia="Times New Roman" w:cs="Times New Roman"/>
          <w:color w:val="000000"/>
          <w:kern w:val="2"/>
          <w:szCs w:val="28"/>
          <w:lang w:val="nl-NL"/>
        </w:rPr>
        <w:t>điệp</w:t>
      </w:r>
      <w:r w:rsidRPr="007D0C87">
        <w:rPr>
          <w:rFonts w:eastAsia="Times New Roman" w:cs="Times New Roman"/>
          <w:color w:val="000000"/>
          <w:spacing w:val="-5"/>
          <w:kern w:val="2"/>
          <w:szCs w:val="28"/>
          <w:lang w:val="nl-NL"/>
        </w:rPr>
        <w:t xml:space="preserve"> </w:t>
      </w:r>
      <w:r w:rsidRPr="007D0C87">
        <w:rPr>
          <w:rFonts w:eastAsia="Times New Roman" w:cs="Times New Roman"/>
          <w:color w:val="000000"/>
          <w:kern w:val="2"/>
          <w:szCs w:val="28"/>
          <w:lang w:val="nl-NL"/>
        </w:rPr>
        <w:t>từ,</w:t>
      </w:r>
      <w:r w:rsidRPr="007D0C87">
        <w:rPr>
          <w:rFonts w:eastAsia="Times New Roman" w:cs="Times New Roman"/>
          <w:color w:val="000000"/>
          <w:spacing w:val="-5"/>
          <w:kern w:val="2"/>
          <w:szCs w:val="28"/>
          <w:lang w:val="nl-NL"/>
        </w:rPr>
        <w:t xml:space="preserve"> </w:t>
      </w:r>
      <w:r w:rsidRPr="007D0C87">
        <w:rPr>
          <w:rFonts w:eastAsia="Times New Roman" w:cs="Times New Roman"/>
          <w:color w:val="000000"/>
          <w:kern w:val="2"/>
          <w:szCs w:val="28"/>
          <w:lang w:val="nl-NL"/>
        </w:rPr>
        <w:t>điệp</w:t>
      </w:r>
      <w:r w:rsidRPr="007D0C87">
        <w:rPr>
          <w:rFonts w:eastAsia="Times New Roman" w:cs="Times New Roman"/>
          <w:color w:val="000000"/>
          <w:spacing w:val="-5"/>
          <w:kern w:val="2"/>
          <w:szCs w:val="28"/>
          <w:lang w:val="nl-NL"/>
        </w:rPr>
        <w:t xml:space="preserve"> </w:t>
      </w:r>
      <w:r w:rsidRPr="007D0C87">
        <w:rPr>
          <w:rFonts w:eastAsia="Times New Roman" w:cs="Times New Roman"/>
          <w:color w:val="000000"/>
          <w:kern w:val="2"/>
          <w:szCs w:val="28"/>
          <w:lang w:val="nl-NL"/>
        </w:rPr>
        <w:t>ngữ</w:t>
      </w:r>
      <w:r w:rsidRPr="007D0C87">
        <w:rPr>
          <w:rFonts w:eastAsia="Times New Roman" w:cs="Times New Roman"/>
          <w:color w:val="000000"/>
          <w:spacing w:val="-5"/>
          <w:kern w:val="2"/>
          <w:szCs w:val="28"/>
          <w:lang w:val="nl-NL"/>
        </w:rPr>
        <w:t xml:space="preserve"> </w:t>
      </w:r>
      <w:r w:rsidRPr="007D0C87">
        <w:rPr>
          <w:rFonts w:eastAsia="Times New Roman" w:cs="Times New Roman"/>
          <w:color w:val="000000"/>
          <w:kern w:val="2"/>
          <w:szCs w:val="28"/>
          <w:lang w:val="nl-NL"/>
        </w:rPr>
        <w:t>để</w:t>
      </w:r>
      <w:r w:rsidRPr="007D0C87">
        <w:rPr>
          <w:rFonts w:eastAsia="Times New Roman" w:cs="Times New Roman"/>
          <w:color w:val="000000"/>
          <w:spacing w:val="-5"/>
          <w:kern w:val="2"/>
          <w:szCs w:val="28"/>
          <w:lang w:val="nl-NL"/>
        </w:rPr>
        <w:t xml:space="preserve"> </w:t>
      </w:r>
      <w:r w:rsidRPr="007D0C87">
        <w:rPr>
          <w:rFonts w:eastAsia="Times New Roman" w:cs="Times New Roman"/>
          <w:color w:val="000000"/>
          <w:kern w:val="2"/>
          <w:szCs w:val="28"/>
          <w:lang w:val="nl-NL"/>
        </w:rPr>
        <w:t>viết</w:t>
      </w:r>
      <w:r w:rsidRPr="007D0C87">
        <w:rPr>
          <w:rFonts w:eastAsia="Times New Roman" w:cs="Times New Roman"/>
          <w:color w:val="000000"/>
          <w:spacing w:val="-5"/>
          <w:kern w:val="2"/>
          <w:szCs w:val="28"/>
          <w:lang w:val="nl-NL"/>
        </w:rPr>
        <w:t xml:space="preserve"> </w:t>
      </w:r>
      <w:r w:rsidRPr="007D0C87">
        <w:rPr>
          <w:rFonts w:eastAsia="Times New Roman" w:cs="Times New Roman"/>
          <w:color w:val="000000"/>
          <w:kern w:val="2"/>
          <w:szCs w:val="28"/>
          <w:lang w:val="nl-NL"/>
        </w:rPr>
        <w:t>đoạn</w:t>
      </w:r>
      <w:r w:rsidRPr="007D0C87">
        <w:rPr>
          <w:rFonts w:eastAsia="Times New Roman" w:cs="Times New Roman"/>
          <w:color w:val="000000"/>
          <w:spacing w:val="-5"/>
          <w:kern w:val="2"/>
          <w:szCs w:val="28"/>
          <w:lang w:val="nl-NL"/>
        </w:rPr>
        <w:t xml:space="preserve"> </w:t>
      </w:r>
      <w:r w:rsidRPr="007D0C87">
        <w:rPr>
          <w:rFonts w:eastAsia="Times New Roman" w:cs="Times New Roman"/>
          <w:color w:val="000000"/>
          <w:kern w:val="2"/>
          <w:szCs w:val="28"/>
          <w:lang w:val="nl-NL"/>
        </w:rPr>
        <w:t>văn).</w:t>
      </w:r>
      <w:r w:rsidRPr="007D0C87">
        <w:rPr>
          <w:rFonts w:eastAsia="Times New Roman" w:cs="Times New Roman"/>
          <w:color w:val="000000"/>
          <w:spacing w:val="-5"/>
          <w:kern w:val="2"/>
          <w:szCs w:val="28"/>
          <w:lang w:val="nl-NL"/>
        </w:rPr>
        <w:t xml:space="preserve"> </w:t>
      </w:r>
      <w:r w:rsidRPr="007D0C87">
        <w:rPr>
          <w:rFonts w:eastAsia="Times New Roman" w:cs="Times New Roman"/>
          <w:color w:val="000000"/>
          <w:kern w:val="2"/>
          <w:szCs w:val="28"/>
          <w:lang w:val="nl-NL"/>
        </w:rPr>
        <w:t>Bồi</w:t>
      </w:r>
      <w:r w:rsidRPr="007D0C87">
        <w:rPr>
          <w:rFonts w:eastAsia="Times New Roman" w:cs="Times New Roman"/>
          <w:color w:val="000000"/>
          <w:spacing w:val="-5"/>
          <w:kern w:val="2"/>
          <w:szCs w:val="28"/>
          <w:lang w:val="nl-NL"/>
        </w:rPr>
        <w:t xml:space="preserve"> </w:t>
      </w:r>
      <w:r w:rsidRPr="007D0C87">
        <w:rPr>
          <w:rFonts w:eastAsia="Times New Roman" w:cs="Times New Roman"/>
          <w:color w:val="000000"/>
          <w:kern w:val="2"/>
          <w:szCs w:val="28"/>
          <w:lang w:val="nl-NL"/>
        </w:rPr>
        <w:t>dưỡng</w:t>
      </w:r>
      <w:r w:rsidRPr="007D0C87">
        <w:rPr>
          <w:rFonts w:eastAsia="Times New Roman" w:cs="Times New Roman"/>
          <w:color w:val="000000"/>
          <w:spacing w:val="-5"/>
          <w:kern w:val="2"/>
          <w:szCs w:val="28"/>
          <w:lang w:val="nl-NL"/>
        </w:rPr>
        <w:t xml:space="preserve"> </w:t>
      </w:r>
      <w:r w:rsidRPr="007D0C87">
        <w:rPr>
          <w:rFonts w:eastAsia="Times New Roman" w:cs="Times New Roman"/>
          <w:color w:val="000000"/>
          <w:kern w:val="2"/>
          <w:szCs w:val="28"/>
          <w:lang w:val="nl-NL"/>
        </w:rPr>
        <w:t>ý</w:t>
      </w:r>
      <w:r w:rsidRPr="007D0C87">
        <w:rPr>
          <w:rFonts w:eastAsia="Times New Roman" w:cs="Times New Roman"/>
          <w:color w:val="000000"/>
          <w:spacing w:val="-5"/>
          <w:kern w:val="2"/>
          <w:szCs w:val="28"/>
          <w:lang w:val="nl-NL"/>
        </w:rPr>
        <w:t xml:space="preserve"> </w:t>
      </w:r>
      <w:r w:rsidRPr="007D0C87">
        <w:rPr>
          <w:rFonts w:eastAsia="Times New Roman" w:cs="Times New Roman"/>
          <w:color w:val="000000"/>
          <w:kern w:val="2"/>
          <w:szCs w:val="28"/>
          <w:lang w:val="nl-NL"/>
        </w:rPr>
        <w:t>thức ham học, ham tìm hiểu.</w:t>
      </w:r>
    </w:p>
    <w:p w:rsidR="00ED2FB1" w:rsidRPr="007D0C87" w:rsidRDefault="00ED2FB1" w:rsidP="00ED2FB1">
      <w:pPr>
        <w:widowControl w:val="0"/>
        <w:tabs>
          <w:tab w:val="left" w:pos="779"/>
        </w:tabs>
        <w:autoSpaceDE w:val="0"/>
        <w:autoSpaceDN w:val="0"/>
        <w:spacing w:after="0" w:line="240" w:lineRule="auto"/>
        <w:ind w:right="288"/>
        <w:rPr>
          <w:rFonts w:eastAsia="Times New Roman" w:cs="Times New Roman"/>
          <w:b/>
          <w:color w:val="000000"/>
          <w:szCs w:val="28"/>
          <w:lang w:val="nl-NL"/>
        </w:rPr>
      </w:pPr>
      <w:r w:rsidRPr="007D0C87">
        <w:rPr>
          <w:rFonts w:eastAsia="Times New Roman" w:cs="Times New Roman"/>
          <w:b/>
          <w:color w:val="000000"/>
          <w:szCs w:val="28"/>
          <w:lang w:val="nl-NL"/>
        </w:rPr>
        <w:t>II. ĐỒ DÙNG DẠY HỌC:</w:t>
      </w:r>
    </w:p>
    <w:p w:rsidR="00ED2FB1" w:rsidRPr="007D0C87" w:rsidRDefault="00ED2FB1" w:rsidP="00ED2FB1">
      <w:pPr>
        <w:widowControl w:val="0"/>
        <w:tabs>
          <w:tab w:val="left" w:pos="779"/>
        </w:tabs>
        <w:autoSpaceDE w:val="0"/>
        <w:autoSpaceDN w:val="0"/>
        <w:spacing w:after="0" w:line="240" w:lineRule="auto"/>
        <w:ind w:left="309" w:right="288"/>
        <w:rPr>
          <w:rFonts w:eastAsia="Times New Roman" w:cs="Times New Roman"/>
          <w:b/>
          <w:color w:val="000000"/>
          <w:szCs w:val="28"/>
          <w:lang w:val="nl-NL"/>
        </w:rPr>
      </w:pPr>
      <w:r w:rsidRPr="007D0C87">
        <w:rPr>
          <w:rFonts w:eastAsia="Times New Roman" w:cs="Times New Roman"/>
          <w:color w:val="000000"/>
          <w:szCs w:val="28"/>
          <w:lang w:val="vi-VN"/>
        </w:rPr>
        <w:t xml:space="preserve">– GV chuẩn bị: Máy tính, </w:t>
      </w:r>
      <w:r w:rsidRPr="007D0C87">
        <w:rPr>
          <w:rFonts w:eastAsia="Times New Roman" w:cs="Times New Roman"/>
          <w:color w:val="000000"/>
          <w:szCs w:val="28"/>
          <w:lang w:val="nl-NL"/>
        </w:rPr>
        <w:t>tivi</w:t>
      </w:r>
      <w:r w:rsidRPr="007D0C87">
        <w:rPr>
          <w:rFonts w:eastAsia="Times New Roman" w:cs="Times New Roman"/>
          <w:color w:val="000000"/>
          <w:szCs w:val="28"/>
          <w:lang w:val="vi-VN"/>
        </w:rPr>
        <w:t>; phiếu học tập cho HS.</w:t>
      </w:r>
    </w:p>
    <w:p w:rsidR="00ED2FB1" w:rsidRPr="007D0C87" w:rsidRDefault="00ED2FB1" w:rsidP="00ED2FB1">
      <w:pPr>
        <w:widowControl w:val="0"/>
        <w:tabs>
          <w:tab w:val="left" w:pos="779"/>
        </w:tabs>
        <w:autoSpaceDE w:val="0"/>
        <w:autoSpaceDN w:val="0"/>
        <w:spacing w:after="0" w:line="240" w:lineRule="auto"/>
        <w:ind w:left="309" w:right="288"/>
        <w:rPr>
          <w:rFonts w:eastAsia="Times New Roman" w:cs="Times New Roman"/>
          <w:b/>
          <w:color w:val="000000"/>
          <w:szCs w:val="28"/>
          <w:lang w:val="nl-NL"/>
        </w:rPr>
      </w:pPr>
      <w:r w:rsidRPr="007D0C87">
        <w:rPr>
          <w:rFonts w:eastAsia="Times New Roman" w:cs="Times New Roman"/>
          <w:color w:val="000000"/>
          <w:szCs w:val="28"/>
          <w:lang w:val="vi-VN"/>
        </w:rPr>
        <w:t xml:space="preserve">– HS chuẩn bị: </w:t>
      </w:r>
      <w:r w:rsidRPr="007D0C87">
        <w:rPr>
          <w:rFonts w:eastAsia="Times New Roman" w:cs="Times New Roman"/>
          <w:bCs/>
          <w:color w:val="000000"/>
          <w:szCs w:val="28"/>
          <w:lang w:val="vi-VN"/>
        </w:rPr>
        <w:t xml:space="preserve">SGK </w:t>
      </w:r>
      <w:r w:rsidRPr="007D0C87">
        <w:rPr>
          <w:rFonts w:eastAsia="Times New Roman" w:cs="Times New Roman"/>
          <w:bCs/>
          <w:i/>
          <w:iCs/>
          <w:color w:val="000000"/>
          <w:szCs w:val="28"/>
          <w:lang w:val="vi-VN"/>
        </w:rPr>
        <w:t>Tiếng Việt 5</w:t>
      </w:r>
      <w:r w:rsidRPr="007D0C87">
        <w:rPr>
          <w:rFonts w:eastAsia="Times New Roman" w:cs="Times New Roman"/>
          <w:bCs/>
          <w:color w:val="000000"/>
          <w:szCs w:val="28"/>
          <w:lang w:val="vi-VN"/>
        </w:rPr>
        <w:t xml:space="preserve">, tập một; </w:t>
      </w:r>
      <w:r w:rsidRPr="007D0C87">
        <w:rPr>
          <w:rFonts w:eastAsia="Times New Roman" w:cs="Times New Roman"/>
          <w:i/>
          <w:color w:val="000000"/>
          <w:szCs w:val="28"/>
          <w:lang w:val="vi-VN"/>
        </w:rPr>
        <w:t>Sổ tay từ ngữ Tiếng Việt 5</w:t>
      </w:r>
      <w:r w:rsidRPr="007D0C87">
        <w:rPr>
          <w:rFonts w:eastAsia="Times New Roman" w:cs="Times New Roman"/>
          <w:color w:val="000000"/>
          <w:szCs w:val="28"/>
          <w:lang w:val="vi-VN"/>
        </w:rPr>
        <w:t xml:space="preserve"> (NXB ĐHSP TPHCM) hoặc từ điển tiếng Việt; </w:t>
      </w:r>
      <w:r w:rsidRPr="007D0C87">
        <w:rPr>
          <w:rFonts w:eastAsia="Times New Roman" w:cs="Times New Roman"/>
          <w:bCs/>
          <w:i/>
          <w:iCs/>
          <w:color w:val="000000"/>
          <w:szCs w:val="28"/>
          <w:lang w:val="vi-VN"/>
        </w:rPr>
        <w:t>Vở bài tập</w:t>
      </w:r>
      <w:r w:rsidRPr="007D0C87">
        <w:rPr>
          <w:rFonts w:eastAsia="Times New Roman" w:cs="Times New Roman"/>
          <w:bCs/>
          <w:color w:val="000000"/>
          <w:szCs w:val="28"/>
          <w:lang w:val="vi-VN"/>
        </w:rPr>
        <w:t xml:space="preserve"> </w:t>
      </w:r>
      <w:r w:rsidRPr="007D0C87">
        <w:rPr>
          <w:rFonts w:eastAsia="Times New Roman" w:cs="Times New Roman"/>
          <w:bCs/>
          <w:i/>
          <w:iCs/>
          <w:color w:val="000000"/>
          <w:szCs w:val="28"/>
          <w:lang w:val="vi-VN"/>
        </w:rPr>
        <w:t>Tiếng Việt 5</w:t>
      </w:r>
      <w:r w:rsidRPr="007D0C87">
        <w:rPr>
          <w:rFonts w:eastAsia="Times New Roman" w:cs="Times New Roman"/>
          <w:bCs/>
          <w:color w:val="000000"/>
          <w:szCs w:val="28"/>
          <w:lang w:val="vi-VN"/>
        </w:rPr>
        <w:t>, tập một</w:t>
      </w:r>
      <w:r w:rsidRPr="007D0C87">
        <w:rPr>
          <w:rFonts w:eastAsia="Times New Roman" w:cs="Times New Roman"/>
          <w:color w:val="000000"/>
          <w:szCs w:val="28"/>
          <w:lang w:val="vi-VN"/>
        </w:rPr>
        <w:t xml:space="preserve"> hoặc vở viết.</w:t>
      </w: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b/>
          <w:color w:val="000000"/>
          <w:szCs w:val="28"/>
          <w:lang w:val="nl-NL"/>
        </w:rPr>
      </w:pPr>
      <w:r w:rsidRPr="007D0C87">
        <w:rPr>
          <w:rFonts w:eastAsia="Times New Roman" w:cs="Times New Roman"/>
          <w:b/>
          <w:color w:val="000000"/>
          <w:szCs w:val="28"/>
          <w:lang w:val="nl-NL"/>
        </w:rPr>
        <w:t>III. CÁC HOẠT ĐỘNG DẠY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5357"/>
        <w:gridCol w:w="4394"/>
      </w:tblGrid>
      <w:tr w:rsidR="00ED2FB1" w:rsidRPr="007D0C87" w:rsidTr="00740A3E">
        <w:tc>
          <w:tcPr>
            <w:tcW w:w="563" w:type="dxa"/>
            <w:shd w:val="clear" w:color="auto" w:fill="auto"/>
          </w:tcPr>
          <w:p w:rsidR="00ED2FB1" w:rsidRPr="007D0C87" w:rsidRDefault="00ED2FB1" w:rsidP="00ED2FB1">
            <w:pPr>
              <w:spacing w:after="0" w:line="240" w:lineRule="auto"/>
              <w:rPr>
                <w:rFonts w:eastAsia="Times New Roman" w:cs="Times New Roman"/>
                <w:b/>
                <w:color w:val="000000"/>
                <w:szCs w:val="28"/>
              </w:rPr>
            </w:pPr>
            <w:r w:rsidRPr="007D0C87">
              <w:rPr>
                <w:rFonts w:eastAsia="Times New Roman" w:cs="Times New Roman"/>
                <w:b/>
                <w:color w:val="000000"/>
                <w:szCs w:val="28"/>
              </w:rPr>
              <w:t>TG</w:t>
            </w:r>
          </w:p>
        </w:tc>
        <w:tc>
          <w:tcPr>
            <w:tcW w:w="5357" w:type="dxa"/>
            <w:shd w:val="clear" w:color="auto" w:fill="auto"/>
          </w:tcPr>
          <w:p w:rsidR="00ED2FB1" w:rsidRPr="007D0C87" w:rsidRDefault="00ED2FB1" w:rsidP="00ED2FB1">
            <w:pPr>
              <w:spacing w:after="0" w:line="240" w:lineRule="auto"/>
              <w:jc w:val="center"/>
              <w:rPr>
                <w:rFonts w:eastAsia="Times New Roman" w:cs="Times New Roman"/>
                <w:b/>
                <w:color w:val="000000"/>
                <w:szCs w:val="28"/>
                <w:lang w:val="vi-VN"/>
              </w:rPr>
            </w:pPr>
            <w:r w:rsidRPr="007D0C87">
              <w:rPr>
                <w:rFonts w:eastAsia="Times New Roman" w:cs="Times New Roman"/>
                <w:b/>
                <w:bCs/>
                <w:color w:val="000000"/>
                <w:szCs w:val="28"/>
                <w:lang w:val="vi-VN"/>
              </w:rPr>
              <w:t>HOẠT ĐỘNG CỦA GIÁO VIÊN</w:t>
            </w:r>
          </w:p>
        </w:tc>
        <w:tc>
          <w:tcPr>
            <w:tcW w:w="4394" w:type="dxa"/>
            <w:shd w:val="clear" w:color="auto" w:fill="auto"/>
          </w:tcPr>
          <w:p w:rsidR="00ED2FB1" w:rsidRPr="007D0C87" w:rsidRDefault="00ED2FB1" w:rsidP="00ED2FB1">
            <w:pPr>
              <w:spacing w:after="0" w:line="240" w:lineRule="auto"/>
              <w:jc w:val="center"/>
              <w:rPr>
                <w:rFonts w:eastAsia="Times New Roman" w:cs="Times New Roman"/>
                <w:b/>
                <w:color w:val="000000"/>
                <w:szCs w:val="28"/>
              </w:rPr>
            </w:pPr>
            <w:r w:rsidRPr="007D0C87">
              <w:rPr>
                <w:rFonts w:eastAsia="Times New Roman" w:cs="Times New Roman"/>
                <w:b/>
                <w:bCs/>
                <w:color w:val="000000"/>
                <w:szCs w:val="28"/>
                <w:lang w:val="vi-VN"/>
              </w:rPr>
              <w:t>HOẠT ĐỘNG CỦA H</w:t>
            </w:r>
            <w:r w:rsidRPr="007D0C87">
              <w:rPr>
                <w:rFonts w:eastAsia="Times New Roman" w:cs="Times New Roman"/>
                <w:b/>
                <w:bCs/>
                <w:color w:val="000000"/>
                <w:szCs w:val="28"/>
              </w:rPr>
              <w:t>S</w:t>
            </w:r>
          </w:p>
        </w:tc>
      </w:tr>
      <w:tr w:rsidR="00ED2FB1" w:rsidRPr="007D0C87" w:rsidTr="00740A3E">
        <w:tc>
          <w:tcPr>
            <w:tcW w:w="563" w:type="dxa"/>
            <w:shd w:val="clear" w:color="auto" w:fill="auto"/>
          </w:tcPr>
          <w:p w:rsidR="00ED2FB1" w:rsidRPr="007D0C87" w:rsidRDefault="00ED2FB1" w:rsidP="00ED2FB1">
            <w:pPr>
              <w:spacing w:after="0" w:line="240" w:lineRule="auto"/>
              <w:rPr>
                <w:rFonts w:eastAsia="Times New Roman" w:cs="Times New Roman"/>
                <w:color w:val="000000"/>
                <w:szCs w:val="28"/>
              </w:rPr>
            </w:pPr>
            <w:r w:rsidRPr="007D0C87">
              <w:rPr>
                <w:rFonts w:eastAsia="Times New Roman" w:cs="Times New Roman"/>
                <w:color w:val="000000"/>
                <w:szCs w:val="28"/>
              </w:rPr>
              <w:t>5'</w:t>
            </w:r>
          </w:p>
        </w:tc>
        <w:tc>
          <w:tcPr>
            <w:tcW w:w="5357" w:type="dxa"/>
            <w:shd w:val="clear" w:color="auto" w:fill="auto"/>
          </w:tcPr>
          <w:p w:rsidR="00ED2FB1" w:rsidRPr="007D0C87" w:rsidRDefault="00ED2FB1" w:rsidP="00ED2FB1">
            <w:pPr>
              <w:widowControl w:val="0"/>
              <w:tabs>
                <w:tab w:val="left" w:pos="779"/>
                <w:tab w:val="left" w:pos="4149"/>
              </w:tabs>
              <w:autoSpaceDE w:val="0"/>
              <w:autoSpaceDN w:val="0"/>
              <w:spacing w:after="0" w:line="240" w:lineRule="auto"/>
              <w:ind w:right="34"/>
              <w:jc w:val="both"/>
              <w:rPr>
                <w:rFonts w:eastAsia="Times New Roman" w:cs="Times New Roman"/>
                <w:b/>
                <w:color w:val="000000"/>
                <w:szCs w:val="28"/>
              </w:rPr>
            </w:pPr>
            <w:r w:rsidRPr="007D0C87">
              <w:rPr>
                <w:rFonts w:eastAsia="Times New Roman" w:cs="Times New Roman"/>
                <w:b/>
                <w:color w:val="000000"/>
                <w:szCs w:val="28"/>
              </w:rPr>
              <w:t>A. HOẠT ĐỘNG KHỞI ĐỘNG:</w:t>
            </w:r>
          </w:p>
          <w:p w:rsidR="00ED2FB1" w:rsidRPr="007D0C87" w:rsidRDefault="00ED2FB1" w:rsidP="00ED2FB1">
            <w:pPr>
              <w:widowControl w:val="0"/>
              <w:tabs>
                <w:tab w:val="left" w:pos="779"/>
                <w:tab w:val="left" w:pos="4149"/>
              </w:tabs>
              <w:autoSpaceDE w:val="0"/>
              <w:autoSpaceDN w:val="0"/>
              <w:spacing w:after="0" w:line="240" w:lineRule="auto"/>
              <w:ind w:right="34"/>
              <w:jc w:val="both"/>
              <w:rPr>
                <w:rFonts w:eastAsia="Times New Roman" w:cs="Times New Roman"/>
                <w:color w:val="000000"/>
                <w:szCs w:val="28"/>
              </w:rPr>
            </w:pPr>
            <w:r w:rsidRPr="007D0C87">
              <w:rPr>
                <w:rFonts w:eastAsia="Times New Roman" w:cs="Times New Roman"/>
                <w:color w:val="000000"/>
                <w:szCs w:val="28"/>
              </w:rPr>
              <w:t>- GV mở cho HS nghe “Người tôi yêu tôi thương”</w:t>
            </w:r>
          </w:p>
          <w:p w:rsidR="00ED2FB1" w:rsidRPr="007D0C87" w:rsidRDefault="00ED2FB1" w:rsidP="00ED2FB1">
            <w:pPr>
              <w:widowControl w:val="0"/>
              <w:tabs>
                <w:tab w:val="left" w:pos="779"/>
                <w:tab w:val="left" w:pos="4149"/>
              </w:tabs>
              <w:autoSpaceDE w:val="0"/>
              <w:autoSpaceDN w:val="0"/>
              <w:spacing w:after="0" w:line="240" w:lineRule="auto"/>
              <w:ind w:right="34"/>
              <w:jc w:val="both"/>
              <w:rPr>
                <w:rFonts w:eastAsia="Times New Roman" w:cs="Times New Roman"/>
                <w:color w:val="000000"/>
                <w:szCs w:val="28"/>
              </w:rPr>
            </w:pPr>
            <w:r w:rsidRPr="007D0C87">
              <w:rPr>
                <w:rFonts w:eastAsia="Times New Roman" w:cs="Times New Roman"/>
                <w:color w:val="000000"/>
                <w:szCs w:val="28"/>
              </w:rPr>
              <w:t>- Hỏi:</w:t>
            </w:r>
          </w:p>
          <w:p w:rsidR="00ED2FB1" w:rsidRPr="007D0C87" w:rsidRDefault="00ED2FB1" w:rsidP="00ED2FB1">
            <w:pPr>
              <w:widowControl w:val="0"/>
              <w:tabs>
                <w:tab w:val="left" w:pos="779"/>
                <w:tab w:val="left" w:pos="4149"/>
              </w:tabs>
              <w:autoSpaceDE w:val="0"/>
              <w:autoSpaceDN w:val="0"/>
              <w:spacing w:after="0" w:line="240" w:lineRule="auto"/>
              <w:ind w:right="34"/>
              <w:jc w:val="both"/>
              <w:rPr>
                <w:rFonts w:eastAsia="Times New Roman" w:cs="Times New Roman"/>
                <w:color w:val="000000"/>
                <w:szCs w:val="28"/>
              </w:rPr>
            </w:pPr>
            <w:r w:rsidRPr="007D0C87">
              <w:rPr>
                <w:rFonts w:eastAsia="Times New Roman" w:cs="Times New Roman"/>
                <w:color w:val="000000"/>
                <w:szCs w:val="28"/>
              </w:rPr>
              <w:t>+ Trong bài hát từ nào được lặp lại?</w:t>
            </w:r>
          </w:p>
          <w:p w:rsidR="00ED2FB1" w:rsidRPr="007D0C87" w:rsidRDefault="00ED2FB1" w:rsidP="00ED2FB1">
            <w:pPr>
              <w:widowControl w:val="0"/>
              <w:tabs>
                <w:tab w:val="left" w:pos="779"/>
                <w:tab w:val="left" w:pos="4149"/>
              </w:tabs>
              <w:autoSpaceDE w:val="0"/>
              <w:autoSpaceDN w:val="0"/>
              <w:spacing w:after="0" w:line="240" w:lineRule="auto"/>
              <w:ind w:right="34"/>
              <w:jc w:val="both"/>
              <w:rPr>
                <w:rFonts w:eastAsia="Times New Roman" w:cs="Times New Roman"/>
                <w:color w:val="000000"/>
                <w:szCs w:val="28"/>
              </w:rPr>
            </w:pPr>
            <w:r w:rsidRPr="007D0C87">
              <w:rPr>
                <w:rFonts w:eastAsia="Times New Roman" w:cs="Times New Roman"/>
                <w:color w:val="000000"/>
                <w:szCs w:val="28"/>
              </w:rPr>
              <w:lastRenderedPageBreak/>
              <w:t>+ Từ ngữ đó được lặp lại cho em biết điều gì?</w:t>
            </w:r>
          </w:p>
          <w:p w:rsidR="00ED2FB1" w:rsidRPr="007D0C87" w:rsidRDefault="00ED2FB1" w:rsidP="00ED2FB1">
            <w:pPr>
              <w:widowControl w:val="0"/>
              <w:shd w:val="clear" w:color="auto" w:fill="FFFFFF"/>
              <w:tabs>
                <w:tab w:val="left" w:pos="4149"/>
              </w:tabs>
              <w:spacing w:after="0" w:line="240" w:lineRule="auto"/>
              <w:ind w:right="34"/>
              <w:jc w:val="both"/>
              <w:rPr>
                <w:rFonts w:eastAsia="Times New Roman" w:cs="Times New Roman"/>
                <w:color w:val="000000"/>
                <w:kern w:val="2"/>
                <w:szCs w:val="28"/>
              </w:rPr>
            </w:pPr>
            <w:r w:rsidRPr="007D0C87">
              <w:rPr>
                <w:rFonts w:eastAsia="Times New Roman" w:cs="Times New Roman"/>
                <w:color w:val="000000"/>
                <w:kern w:val="2"/>
                <w:szCs w:val="28"/>
              </w:rPr>
              <w:t>- Từ ngữ được lặp lại nhiều lần được xem là một</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biện</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pháp</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sử</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dụng</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từ</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ngữ</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để</w:t>
            </w:r>
            <w:r w:rsidRPr="007D0C87">
              <w:rPr>
                <w:rFonts w:eastAsia="Times New Roman" w:cs="Times New Roman"/>
                <w:color w:val="000000"/>
                <w:spacing w:val="-3"/>
                <w:kern w:val="2"/>
                <w:szCs w:val="28"/>
              </w:rPr>
              <w:t xml:space="preserve"> </w:t>
            </w:r>
            <w:r w:rsidRPr="007D0C87">
              <w:rPr>
                <w:rFonts w:eastAsia="Times New Roman" w:cs="Times New Roman"/>
                <w:color w:val="000000"/>
                <w:kern w:val="2"/>
                <w:szCs w:val="28"/>
              </w:rPr>
              <w:t>tăng hiệu</w:t>
            </w:r>
            <w:r w:rsidRPr="007D0C87">
              <w:rPr>
                <w:rFonts w:eastAsia="Times New Roman" w:cs="Times New Roman"/>
                <w:color w:val="000000"/>
                <w:spacing w:val="-1"/>
                <w:kern w:val="2"/>
                <w:szCs w:val="28"/>
              </w:rPr>
              <w:t xml:space="preserve"> </w:t>
            </w:r>
            <w:r w:rsidRPr="007D0C87">
              <w:rPr>
                <w:rFonts w:eastAsia="Times New Roman" w:cs="Times New Roman"/>
                <w:color w:val="000000"/>
                <w:kern w:val="2"/>
                <w:szCs w:val="28"/>
              </w:rPr>
              <w:t>quả</w:t>
            </w:r>
            <w:r w:rsidRPr="007D0C87">
              <w:rPr>
                <w:rFonts w:eastAsia="Times New Roman" w:cs="Times New Roman"/>
                <w:color w:val="000000"/>
                <w:spacing w:val="-1"/>
                <w:kern w:val="2"/>
                <w:szCs w:val="28"/>
              </w:rPr>
              <w:t xml:space="preserve"> </w:t>
            </w:r>
            <w:r w:rsidRPr="007D0C87">
              <w:rPr>
                <w:rFonts w:eastAsia="Times New Roman" w:cs="Times New Roman"/>
                <w:color w:val="000000"/>
                <w:kern w:val="2"/>
                <w:szCs w:val="28"/>
              </w:rPr>
              <w:t>của</w:t>
            </w:r>
            <w:r w:rsidRPr="007D0C87">
              <w:rPr>
                <w:rFonts w:eastAsia="Times New Roman" w:cs="Times New Roman"/>
                <w:color w:val="000000"/>
                <w:spacing w:val="-1"/>
                <w:kern w:val="2"/>
                <w:szCs w:val="28"/>
              </w:rPr>
              <w:t xml:space="preserve"> </w:t>
            </w:r>
            <w:r w:rsidRPr="007D0C87">
              <w:rPr>
                <w:rFonts w:eastAsia="Times New Roman" w:cs="Times New Roman"/>
                <w:color w:val="000000"/>
                <w:kern w:val="2"/>
                <w:szCs w:val="28"/>
              </w:rPr>
              <w:t>lời</w:t>
            </w:r>
            <w:r w:rsidRPr="007D0C87">
              <w:rPr>
                <w:rFonts w:eastAsia="Times New Roman" w:cs="Times New Roman"/>
                <w:color w:val="000000"/>
                <w:spacing w:val="-1"/>
                <w:kern w:val="2"/>
                <w:szCs w:val="28"/>
              </w:rPr>
              <w:t xml:space="preserve"> </w:t>
            </w:r>
            <w:r w:rsidRPr="007D0C87">
              <w:rPr>
                <w:rFonts w:eastAsia="Times New Roman" w:cs="Times New Roman"/>
                <w:color w:val="000000"/>
                <w:kern w:val="2"/>
                <w:szCs w:val="28"/>
              </w:rPr>
              <w:t>nói</w:t>
            </w:r>
            <w:r w:rsidRPr="007D0C87">
              <w:rPr>
                <w:rFonts w:eastAsia="Times New Roman" w:cs="Times New Roman"/>
                <w:color w:val="000000"/>
                <w:spacing w:val="-1"/>
                <w:kern w:val="2"/>
                <w:szCs w:val="28"/>
              </w:rPr>
              <w:t xml:space="preserve"> </w:t>
            </w:r>
            <w:r w:rsidRPr="007D0C87">
              <w:rPr>
                <w:rFonts w:eastAsia="Times New Roman" w:cs="Times New Roman"/>
                <w:color w:val="000000"/>
                <w:kern w:val="2"/>
                <w:szCs w:val="28"/>
              </w:rPr>
              <w:t>hoặc</w:t>
            </w:r>
            <w:r w:rsidRPr="007D0C87">
              <w:rPr>
                <w:rFonts w:eastAsia="Times New Roman" w:cs="Times New Roman"/>
                <w:color w:val="000000"/>
                <w:spacing w:val="-1"/>
                <w:kern w:val="2"/>
                <w:szCs w:val="28"/>
              </w:rPr>
              <w:t xml:space="preserve"> </w:t>
            </w:r>
            <w:r w:rsidRPr="007D0C87">
              <w:rPr>
                <w:rFonts w:eastAsia="Times New Roman" w:cs="Times New Roman"/>
                <w:color w:val="000000"/>
                <w:kern w:val="2"/>
                <w:szCs w:val="28"/>
              </w:rPr>
              <w:t>câu</w:t>
            </w:r>
            <w:r w:rsidRPr="007D0C87">
              <w:rPr>
                <w:rFonts w:eastAsia="Times New Roman" w:cs="Times New Roman"/>
                <w:color w:val="000000"/>
                <w:spacing w:val="-1"/>
                <w:kern w:val="2"/>
                <w:szCs w:val="28"/>
              </w:rPr>
              <w:t xml:space="preserve"> </w:t>
            </w:r>
            <w:r w:rsidRPr="007D0C87">
              <w:rPr>
                <w:rFonts w:eastAsia="Times New Roman" w:cs="Times New Roman"/>
                <w:color w:val="000000"/>
                <w:kern w:val="2"/>
                <w:szCs w:val="28"/>
              </w:rPr>
              <w:t>văn,</w:t>
            </w:r>
            <w:r w:rsidRPr="007D0C87">
              <w:rPr>
                <w:rFonts w:eastAsia="Times New Roman" w:cs="Times New Roman"/>
                <w:color w:val="000000"/>
                <w:spacing w:val="-1"/>
                <w:kern w:val="2"/>
                <w:szCs w:val="28"/>
              </w:rPr>
              <w:t xml:space="preserve"> </w:t>
            </w:r>
            <w:r w:rsidRPr="007D0C87">
              <w:rPr>
                <w:rFonts w:eastAsia="Times New Roman" w:cs="Times New Roman"/>
                <w:color w:val="000000"/>
                <w:kern w:val="2"/>
                <w:szCs w:val="28"/>
              </w:rPr>
              <w:t>câu</w:t>
            </w:r>
            <w:r w:rsidRPr="007D0C87">
              <w:rPr>
                <w:rFonts w:eastAsia="Times New Roman" w:cs="Times New Roman"/>
                <w:color w:val="000000"/>
                <w:spacing w:val="-1"/>
                <w:kern w:val="2"/>
                <w:szCs w:val="28"/>
              </w:rPr>
              <w:t xml:space="preserve"> </w:t>
            </w:r>
            <w:r w:rsidRPr="007D0C87">
              <w:rPr>
                <w:rFonts w:eastAsia="Times New Roman" w:cs="Times New Roman"/>
                <w:color w:val="000000"/>
                <w:kern w:val="2"/>
                <w:szCs w:val="28"/>
              </w:rPr>
              <w:t>thơ,</w:t>
            </w:r>
            <w:r w:rsidRPr="007D0C87">
              <w:rPr>
                <w:rFonts w:eastAsia="Times New Roman" w:cs="Times New Roman"/>
                <w:color w:val="000000"/>
                <w:spacing w:val="-1"/>
                <w:kern w:val="2"/>
                <w:szCs w:val="28"/>
              </w:rPr>
              <w:t xml:space="preserve"> </w:t>
            </w:r>
            <w:r w:rsidRPr="007D0C87">
              <w:rPr>
                <w:rFonts w:eastAsia="Times New Roman" w:cs="Times New Roman"/>
                <w:color w:val="000000"/>
                <w:kern w:val="2"/>
                <w:szCs w:val="28"/>
              </w:rPr>
              <w:t>đó</w:t>
            </w:r>
            <w:r w:rsidRPr="007D0C87">
              <w:rPr>
                <w:rFonts w:eastAsia="Times New Roman" w:cs="Times New Roman"/>
                <w:color w:val="000000"/>
                <w:spacing w:val="-1"/>
                <w:kern w:val="2"/>
                <w:szCs w:val="28"/>
              </w:rPr>
              <w:t xml:space="preserve"> </w:t>
            </w:r>
            <w:r w:rsidRPr="007D0C87">
              <w:rPr>
                <w:rFonts w:eastAsia="Times New Roman" w:cs="Times New Roman"/>
                <w:color w:val="000000"/>
                <w:kern w:val="2"/>
                <w:szCs w:val="28"/>
              </w:rPr>
              <w:t>là</w:t>
            </w:r>
            <w:r w:rsidRPr="007D0C87">
              <w:rPr>
                <w:rFonts w:eastAsia="Times New Roman" w:cs="Times New Roman"/>
                <w:color w:val="000000"/>
                <w:spacing w:val="-1"/>
                <w:kern w:val="2"/>
                <w:szCs w:val="28"/>
              </w:rPr>
              <w:t xml:space="preserve"> </w:t>
            </w:r>
            <w:r w:rsidRPr="007D0C87">
              <w:rPr>
                <w:rFonts w:eastAsia="Times New Roman" w:cs="Times New Roman"/>
                <w:color w:val="000000"/>
                <w:kern w:val="2"/>
                <w:szCs w:val="28"/>
              </w:rPr>
              <w:t>biện</w:t>
            </w:r>
            <w:r w:rsidRPr="007D0C87">
              <w:rPr>
                <w:rFonts w:eastAsia="Times New Roman" w:cs="Times New Roman"/>
                <w:color w:val="000000"/>
                <w:spacing w:val="-1"/>
                <w:kern w:val="2"/>
                <w:szCs w:val="28"/>
              </w:rPr>
              <w:t xml:space="preserve"> </w:t>
            </w:r>
            <w:r w:rsidRPr="007D0C87">
              <w:rPr>
                <w:rFonts w:eastAsia="Times New Roman" w:cs="Times New Roman"/>
                <w:color w:val="000000"/>
                <w:kern w:val="2"/>
                <w:szCs w:val="28"/>
              </w:rPr>
              <w:t>pháp</w:t>
            </w:r>
            <w:r w:rsidRPr="007D0C87">
              <w:rPr>
                <w:rFonts w:eastAsia="Times New Roman" w:cs="Times New Roman"/>
                <w:color w:val="000000"/>
                <w:spacing w:val="-1"/>
                <w:kern w:val="2"/>
                <w:szCs w:val="28"/>
              </w:rPr>
              <w:t xml:space="preserve"> </w:t>
            </w:r>
            <w:r w:rsidRPr="007D0C87">
              <w:rPr>
                <w:rFonts w:eastAsia="Times New Roman" w:cs="Times New Roman"/>
                <w:color w:val="000000"/>
                <w:kern w:val="2"/>
                <w:szCs w:val="28"/>
              </w:rPr>
              <w:t>điệp</w:t>
            </w:r>
            <w:r w:rsidRPr="007D0C87">
              <w:rPr>
                <w:rFonts w:eastAsia="Times New Roman" w:cs="Times New Roman"/>
                <w:color w:val="000000"/>
                <w:spacing w:val="-1"/>
                <w:kern w:val="2"/>
                <w:szCs w:val="28"/>
              </w:rPr>
              <w:t xml:space="preserve"> </w:t>
            </w:r>
            <w:r w:rsidRPr="007D0C87">
              <w:rPr>
                <w:rFonts w:eastAsia="Times New Roman" w:cs="Times New Roman"/>
                <w:color w:val="000000"/>
                <w:kern w:val="2"/>
                <w:szCs w:val="28"/>
              </w:rPr>
              <w:t>từ,</w:t>
            </w:r>
            <w:r w:rsidRPr="007D0C87">
              <w:rPr>
                <w:rFonts w:eastAsia="Times New Roman" w:cs="Times New Roman"/>
                <w:color w:val="000000"/>
                <w:spacing w:val="-1"/>
                <w:kern w:val="2"/>
                <w:szCs w:val="28"/>
              </w:rPr>
              <w:t xml:space="preserve"> </w:t>
            </w:r>
            <w:r w:rsidRPr="007D0C87">
              <w:rPr>
                <w:rFonts w:eastAsia="Times New Roman" w:cs="Times New Roman"/>
                <w:color w:val="000000"/>
                <w:kern w:val="2"/>
                <w:szCs w:val="28"/>
              </w:rPr>
              <w:t>điệp</w:t>
            </w:r>
            <w:r w:rsidRPr="007D0C87">
              <w:rPr>
                <w:rFonts w:eastAsia="Times New Roman" w:cs="Times New Roman"/>
                <w:color w:val="000000"/>
                <w:spacing w:val="-1"/>
                <w:kern w:val="2"/>
                <w:szCs w:val="28"/>
              </w:rPr>
              <w:t xml:space="preserve"> </w:t>
            </w:r>
            <w:r w:rsidRPr="007D0C87">
              <w:rPr>
                <w:rFonts w:eastAsia="Times New Roman" w:cs="Times New Roman"/>
                <w:color w:val="000000"/>
                <w:kern w:val="2"/>
                <w:szCs w:val="28"/>
              </w:rPr>
              <w:t>ngữ.</w:t>
            </w:r>
            <w:r w:rsidRPr="007D0C87">
              <w:rPr>
                <w:rFonts w:eastAsia="Times New Roman" w:cs="Times New Roman"/>
                <w:color w:val="000000"/>
                <w:spacing w:val="-1"/>
                <w:kern w:val="2"/>
                <w:szCs w:val="28"/>
              </w:rPr>
              <w:t xml:space="preserve"> Vậy </w:t>
            </w:r>
            <w:r w:rsidRPr="007D0C87">
              <w:rPr>
                <w:rFonts w:eastAsia="Times New Roman" w:cs="Times New Roman"/>
                <w:color w:val="000000"/>
                <w:kern w:val="2"/>
                <w:szCs w:val="28"/>
              </w:rPr>
              <w:t>Điệp từ, điệp ngữ là gì? Chúng ta cùng tìm hiểu nhé!</w:t>
            </w:r>
          </w:p>
        </w:tc>
        <w:tc>
          <w:tcPr>
            <w:tcW w:w="4394" w:type="dxa"/>
            <w:shd w:val="clear" w:color="auto" w:fill="auto"/>
          </w:tcPr>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r w:rsidRPr="007D0C87">
              <w:rPr>
                <w:rFonts w:eastAsia="Times New Roman" w:cs="Times New Roman"/>
                <w:color w:val="000000"/>
                <w:szCs w:val="28"/>
              </w:rPr>
              <w:t>- HS xem nghe</w:t>
            </w: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p>
          <w:p w:rsidR="00ED2FB1" w:rsidRPr="007D0C87" w:rsidRDefault="00ED2FB1" w:rsidP="00ED2FB1">
            <w:pPr>
              <w:widowControl w:val="0"/>
              <w:tabs>
                <w:tab w:val="left" w:pos="779"/>
              </w:tabs>
              <w:autoSpaceDE w:val="0"/>
              <w:autoSpaceDN w:val="0"/>
              <w:spacing w:after="0" w:line="240" w:lineRule="auto"/>
              <w:jc w:val="both"/>
              <w:rPr>
                <w:rFonts w:eastAsia="Times New Roman" w:cs="Times New Roman"/>
                <w:color w:val="000000"/>
                <w:szCs w:val="28"/>
              </w:rPr>
            </w:pPr>
            <w:r w:rsidRPr="007D0C87">
              <w:rPr>
                <w:rFonts w:eastAsia="Times New Roman" w:cs="Times New Roman"/>
                <w:color w:val="000000"/>
                <w:szCs w:val="28"/>
              </w:rPr>
              <w:t xml:space="preserve">- Từ được lặp lại là “Người tôi yêu tôi </w:t>
            </w:r>
            <w:r w:rsidRPr="007D0C87">
              <w:rPr>
                <w:rFonts w:eastAsia="Times New Roman" w:cs="Times New Roman"/>
                <w:color w:val="000000"/>
                <w:szCs w:val="28"/>
              </w:rPr>
              <w:lastRenderedPageBreak/>
              <w:t>thương”</w:t>
            </w:r>
          </w:p>
          <w:p w:rsidR="00ED2FB1" w:rsidRPr="007D0C87" w:rsidRDefault="00ED2FB1" w:rsidP="00ED2FB1">
            <w:pPr>
              <w:widowControl w:val="0"/>
              <w:tabs>
                <w:tab w:val="left" w:pos="779"/>
              </w:tabs>
              <w:autoSpaceDE w:val="0"/>
              <w:autoSpaceDN w:val="0"/>
              <w:spacing w:after="0" w:line="240" w:lineRule="auto"/>
              <w:jc w:val="both"/>
              <w:rPr>
                <w:rFonts w:eastAsia="Times New Roman" w:cs="Times New Roman"/>
                <w:color w:val="000000"/>
                <w:szCs w:val="28"/>
              </w:rPr>
            </w:pPr>
            <w:r w:rsidRPr="007D0C87">
              <w:rPr>
                <w:rFonts w:eastAsia="Times New Roman" w:cs="Times New Roman"/>
                <w:color w:val="000000"/>
                <w:szCs w:val="28"/>
              </w:rPr>
              <w:t>- Từ ngữ đó được lặp lại nhằm nhấn mạnh người mình yêu mình thương.</w:t>
            </w:r>
          </w:p>
        </w:tc>
      </w:tr>
      <w:tr w:rsidR="00ED2FB1" w:rsidRPr="007D0C87" w:rsidTr="00740A3E">
        <w:tc>
          <w:tcPr>
            <w:tcW w:w="563" w:type="dxa"/>
            <w:shd w:val="clear" w:color="auto" w:fill="auto"/>
          </w:tcPr>
          <w:p w:rsidR="00ED2FB1" w:rsidRPr="007D0C87" w:rsidRDefault="00ED2FB1" w:rsidP="00ED2FB1">
            <w:pPr>
              <w:spacing w:after="0" w:line="240" w:lineRule="auto"/>
              <w:rPr>
                <w:rFonts w:eastAsia="Times New Roman" w:cs="Times New Roman"/>
                <w:color w:val="000000"/>
                <w:szCs w:val="28"/>
              </w:rPr>
            </w:pPr>
            <w:r w:rsidRPr="007D0C87">
              <w:rPr>
                <w:rFonts w:eastAsia="Times New Roman" w:cs="Times New Roman"/>
                <w:color w:val="000000"/>
                <w:szCs w:val="28"/>
              </w:rPr>
              <w:lastRenderedPageBreak/>
              <w:t>12'</w:t>
            </w:r>
          </w:p>
        </w:tc>
        <w:tc>
          <w:tcPr>
            <w:tcW w:w="9751" w:type="dxa"/>
            <w:gridSpan w:val="2"/>
            <w:shd w:val="clear" w:color="auto" w:fill="auto"/>
          </w:tcPr>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b/>
                <w:color w:val="000000"/>
                <w:szCs w:val="28"/>
              </w:rPr>
            </w:pPr>
            <w:r w:rsidRPr="007D0C87">
              <w:rPr>
                <w:rFonts w:eastAsia="Times New Roman" w:cs="Times New Roman"/>
                <w:b/>
                <w:color w:val="000000"/>
                <w:szCs w:val="28"/>
                <w:lang w:val="vi-VN"/>
              </w:rPr>
              <w:t>B. HOẠT ĐỘNG HÌNH THÀNH KIẾN THỨC MỚI:</w:t>
            </w:r>
          </w:p>
          <w:p w:rsidR="00ED2FB1" w:rsidRPr="007D0C87" w:rsidRDefault="00ED2FB1" w:rsidP="00ED2FB1">
            <w:pPr>
              <w:spacing w:after="0" w:line="240" w:lineRule="auto"/>
              <w:rPr>
                <w:rFonts w:eastAsia="Times New Roman" w:cs="Times New Roman"/>
                <w:color w:val="000000"/>
                <w:szCs w:val="28"/>
                <w:lang w:val="vi-VN"/>
              </w:rPr>
            </w:pPr>
            <w:r w:rsidRPr="007D0C87">
              <w:rPr>
                <w:rFonts w:eastAsia="Times New Roman" w:cs="Times New Roman"/>
                <w:b/>
                <w:color w:val="000000"/>
                <w:szCs w:val="28"/>
                <w:lang w:val="vi-VN"/>
              </w:rPr>
              <w:t>Mục tiêu:</w:t>
            </w:r>
            <w:r w:rsidRPr="007D0C87">
              <w:rPr>
                <w:rFonts w:eastAsia="Times New Roman" w:cs="Times New Roman"/>
                <w:color w:val="000000"/>
                <w:szCs w:val="28"/>
                <w:lang w:val="vi-VN"/>
              </w:rPr>
              <w:t xml:space="preserve"> Nhận biết được điệp từ, điệp ngữ; hiểu tác dụng của điệp từ, điệp ngữ; bổ sung được</w:t>
            </w:r>
            <w:r w:rsidRPr="007D0C87">
              <w:rPr>
                <w:rFonts w:eastAsia="Times New Roman" w:cs="Times New Roman"/>
                <w:color w:val="000000"/>
                <w:spacing w:val="-4"/>
                <w:szCs w:val="28"/>
                <w:lang w:val="vi-VN"/>
              </w:rPr>
              <w:t xml:space="preserve"> </w:t>
            </w:r>
            <w:r w:rsidRPr="007D0C87">
              <w:rPr>
                <w:rFonts w:eastAsia="Times New Roman" w:cs="Times New Roman"/>
                <w:color w:val="000000"/>
                <w:szCs w:val="28"/>
                <w:lang w:val="vi-VN"/>
              </w:rPr>
              <w:t>từ</w:t>
            </w:r>
            <w:r w:rsidRPr="007D0C87">
              <w:rPr>
                <w:rFonts w:eastAsia="Times New Roman" w:cs="Times New Roman"/>
                <w:color w:val="000000"/>
                <w:spacing w:val="-4"/>
                <w:szCs w:val="28"/>
                <w:lang w:val="vi-VN"/>
              </w:rPr>
              <w:t xml:space="preserve"> </w:t>
            </w:r>
            <w:r w:rsidRPr="007D0C87">
              <w:rPr>
                <w:rFonts w:eastAsia="Times New Roman" w:cs="Times New Roman"/>
                <w:color w:val="000000"/>
                <w:szCs w:val="28"/>
                <w:lang w:val="vi-VN"/>
              </w:rPr>
              <w:t>ngữ</w:t>
            </w:r>
            <w:r w:rsidRPr="007D0C87">
              <w:rPr>
                <w:rFonts w:eastAsia="Times New Roman" w:cs="Times New Roman"/>
                <w:color w:val="000000"/>
                <w:spacing w:val="-4"/>
                <w:szCs w:val="28"/>
                <w:lang w:val="vi-VN"/>
              </w:rPr>
              <w:t xml:space="preserve"> </w:t>
            </w:r>
            <w:r w:rsidRPr="007D0C87">
              <w:rPr>
                <w:rFonts w:eastAsia="Times New Roman" w:cs="Times New Roman"/>
                <w:color w:val="000000"/>
                <w:szCs w:val="28"/>
                <w:lang w:val="vi-VN"/>
              </w:rPr>
              <w:t>thích</w:t>
            </w:r>
            <w:r w:rsidRPr="007D0C87">
              <w:rPr>
                <w:rFonts w:eastAsia="Times New Roman" w:cs="Times New Roman"/>
                <w:color w:val="000000"/>
                <w:spacing w:val="-4"/>
                <w:szCs w:val="28"/>
                <w:lang w:val="vi-VN"/>
              </w:rPr>
              <w:t xml:space="preserve"> </w:t>
            </w:r>
            <w:r w:rsidRPr="007D0C87">
              <w:rPr>
                <w:rFonts w:eastAsia="Times New Roman" w:cs="Times New Roman"/>
                <w:color w:val="000000"/>
                <w:szCs w:val="28"/>
                <w:lang w:val="vi-VN"/>
              </w:rPr>
              <w:t>hợp</w:t>
            </w:r>
            <w:r w:rsidRPr="007D0C87">
              <w:rPr>
                <w:rFonts w:eastAsia="Times New Roman" w:cs="Times New Roman"/>
                <w:color w:val="000000"/>
                <w:spacing w:val="-4"/>
                <w:szCs w:val="28"/>
                <w:lang w:val="vi-VN"/>
              </w:rPr>
              <w:t xml:space="preserve"> </w:t>
            </w:r>
            <w:r w:rsidRPr="007D0C87">
              <w:rPr>
                <w:rFonts w:eastAsia="Times New Roman" w:cs="Times New Roman"/>
                <w:color w:val="000000"/>
                <w:szCs w:val="28"/>
                <w:lang w:val="vi-VN"/>
              </w:rPr>
              <w:t>vào</w:t>
            </w:r>
            <w:r w:rsidRPr="007D0C87">
              <w:rPr>
                <w:rFonts w:eastAsia="Times New Roman" w:cs="Times New Roman"/>
                <w:color w:val="000000"/>
                <w:spacing w:val="-4"/>
                <w:szCs w:val="28"/>
                <w:lang w:val="vi-VN"/>
              </w:rPr>
              <w:t xml:space="preserve"> </w:t>
            </w:r>
            <w:r w:rsidRPr="007D0C87">
              <w:rPr>
                <w:rFonts w:eastAsia="Times New Roman" w:cs="Times New Roman"/>
                <w:color w:val="000000"/>
                <w:szCs w:val="28"/>
                <w:lang w:val="vi-VN"/>
              </w:rPr>
              <w:t>chỗ</w:t>
            </w:r>
            <w:r w:rsidRPr="007D0C87">
              <w:rPr>
                <w:rFonts w:eastAsia="Times New Roman" w:cs="Times New Roman"/>
                <w:color w:val="000000"/>
                <w:spacing w:val="-4"/>
                <w:szCs w:val="28"/>
                <w:lang w:val="vi-VN"/>
              </w:rPr>
              <w:t xml:space="preserve"> </w:t>
            </w:r>
            <w:r w:rsidRPr="007D0C87">
              <w:rPr>
                <w:rFonts w:eastAsia="Times New Roman" w:cs="Times New Roman"/>
                <w:color w:val="000000"/>
                <w:szCs w:val="28"/>
                <w:lang w:val="vi-VN"/>
              </w:rPr>
              <w:t>trống</w:t>
            </w:r>
            <w:r w:rsidRPr="007D0C87">
              <w:rPr>
                <w:rFonts w:eastAsia="Times New Roman" w:cs="Times New Roman"/>
                <w:color w:val="000000"/>
                <w:spacing w:val="-4"/>
                <w:szCs w:val="28"/>
                <w:lang w:val="vi-VN"/>
              </w:rPr>
              <w:t xml:space="preserve"> </w:t>
            </w:r>
            <w:r w:rsidRPr="007D0C87">
              <w:rPr>
                <w:rFonts w:eastAsia="Times New Roman" w:cs="Times New Roman"/>
                <w:color w:val="000000"/>
                <w:szCs w:val="28"/>
                <w:lang w:val="vi-VN"/>
              </w:rPr>
              <w:t>để</w:t>
            </w:r>
            <w:r w:rsidRPr="007D0C87">
              <w:rPr>
                <w:rFonts w:eastAsia="Times New Roman" w:cs="Times New Roman"/>
                <w:color w:val="000000"/>
                <w:spacing w:val="-4"/>
                <w:szCs w:val="28"/>
                <w:lang w:val="vi-VN"/>
              </w:rPr>
              <w:t xml:space="preserve"> </w:t>
            </w:r>
            <w:r w:rsidRPr="007D0C87">
              <w:rPr>
                <w:rFonts w:eastAsia="Times New Roman" w:cs="Times New Roman"/>
                <w:color w:val="000000"/>
                <w:szCs w:val="28"/>
                <w:lang w:val="vi-VN"/>
              </w:rPr>
              <w:t>tạo</w:t>
            </w:r>
            <w:r w:rsidRPr="007D0C87">
              <w:rPr>
                <w:rFonts w:eastAsia="Times New Roman" w:cs="Times New Roman"/>
                <w:color w:val="000000"/>
                <w:spacing w:val="-4"/>
                <w:szCs w:val="28"/>
                <w:lang w:val="vi-VN"/>
              </w:rPr>
              <w:t xml:space="preserve"> </w:t>
            </w:r>
            <w:r w:rsidRPr="007D0C87">
              <w:rPr>
                <w:rFonts w:eastAsia="Times New Roman" w:cs="Times New Roman"/>
                <w:color w:val="000000"/>
                <w:szCs w:val="28"/>
                <w:lang w:val="vi-VN"/>
              </w:rPr>
              <w:t>thành</w:t>
            </w:r>
            <w:r w:rsidRPr="007D0C87">
              <w:rPr>
                <w:rFonts w:eastAsia="Times New Roman" w:cs="Times New Roman"/>
                <w:color w:val="000000"/>
                <w:spacing w:val="-4"/>
                <w:szCs w:val="28"/>
                <w:lang w:val="vi-VN"/>
              </w:rPr>
              <w:t xml:space="preserve"> </w:t>
            </w:r>
            <w:r w:rsidRPr="007D0C87">
              <w:rPr>
                <w:rFonts w:eastAsia="Times New Roman" w:cs="Times New Roman"/>
                <w:color w:val="000000"/>
                <w:szCs w:val="28"/>
                <w:lang w:val="vi-VN"/>
              </w:rPr>
              <w:t>điệp</w:t>
            </w:r>
            <w:r w:rsidRPr="007D0C87">
              <w:rPr>
                <w:rFonts w:eastAsia="Times New Roman" w:cs="Times New Roman"/>
                <w:color w:val="000000"/>
                <w:spacing w:val="-4"/>
                <w:szCs w:val="28"/>
                <w:lang w:val="vi-VN"/>
              </w:rPr>
              <w:t xml:space="preserve"> </w:t>
            </w:r>
            <w:r w:rsidRPr="007D0C87">
              <w:rPr>
                <w:rFonts w:eastAsia="Times New Roman" w:cs="Times New Roman"/>
                <w:color w:val="000000"/>
                <w:szCs w:val="28"/>
                <w:lang w:val="vi-VN"/>
              </w:rPr>
              <w:t>từ,</w:t>
            </w:r>
            <w:r w:rsidRPr="007D0C87">
              <w:rPr>
                <w:rFonts w:eastAsia="Times New Roman" w:cs="Times New Roman"/>
                <w:color w:val="000000"/>
                <w:spacing w:val="-4"/>
                <w:szCs w:val="28"/>
                <w:lang w:val="vi-VN"/>
              </w:rPr>
              <w:t xml:space="preserve"> </w:t>
            </w:r>
            <w:r w:rsidRPr="007D0C87">
              <w:rPr>
                <w:rFonts w:eastAsia="Times New Roman" w:cs="Times New Roman"/>
                <w:color w:val="000000"/>
                <w:szCs w:val="28"/>
                <w:lang w:val="vi-VN"/>
              </w:rPr>
              <w:t>điệp</w:t>
            </w:r>
            <w:r w:rsidRPr="007D0C87">
              <w:rPr>
                <w:rFonts w:eastAsia="Times New Roman" w:cs="Times New Roman"/>
                <w:color w:val="000000"/>
                <w:spacing w:val="-4"/>
                <w:szCs w:val="28"/>
                <w:lang w:val="vi-VN"/>
              </w:rPr>
              <w:t xml:space="preserve"> </w:t>
            </w:r>
            <w:r w:rsidRPr="007D0C87">
              <w:rPr>
                <w:rFonts w:eastAsia="Times New Roman" w:cs="Times New Roman"/>
                <w:color w:val="000000"/>
                <w:szCs w:val="28"/>
                <w:lang w:val="vi-VN"/>
              </w:rPr>
              <w:t>ngữ</w:t>
            </w:r>
            <w:r w:rsidRPr="007D0C87">
              <w:rPr>
                <w:rFonts w:eastAsia="Times New Roman" w:cs="Times New Roman"/>
                <w:color w:val="000000"/>
                <w:spacing w:val="-4"/>
                <w:szCs w:val="28"/>
                <w:lang w:val="vi-VN"/>
              </w:rPr>
              <w:t xml:space="preserve"> </w:t>
            </w:r>
            <w:r w:rsidRPr="007D0C87">
              <w:rPr>
                <w:rFonts w:eastAsia="Times New Roman" w:cs="Times New Roman"/>
                <w:color w:val="000000"/>
                <w:szCs w:val="28"/>
                <w:lang w:val="vi-VN"/>
              </w:rPr>
              <w:t>trong</w:t>
            </w:r>
            <w:r w:rsidRPr="007D0C87">
              <w:rPr>
                <w:rFonts w:eastAsia="Times New Roman" w:cs="Times New Roman"/>
                <w:color w:val="000000"/>
                <w:spacing w:val="-4"/>
                <w:szCs w:val="28"/>
                <w:lang w:val="vi-VN"/>
              </w:rPr>
              <w:t xml:space="preserve"> </w:t>
            </w:r>
            <w:r w:rsidRPr="007D0C87">
              <w:rPr>
                <w:rFonts w:eastAsia="Times New Roman" w:cs="Times New Roman"/>
                <w:color w:val="000000"/>
                <w:szCs w:val="28"/>
                <w:lang w:val="vi-VN"/>
              </w:rPr>
              <w:t>đoạn</w:t>
            </w:r>
            <w:r w:rsidRPr="007D0C87">
              <w:rPr>
                <w:rFonts w:eastAsia="Times New Roman" w:cs="Times New Roman"/>
                <w:color w:val="000000"/>
                <w:spacing w:val="-4"/>
                <w:szCs w:val="28"/>
                <w:lang w:val="vi-VN"/>
              </w:rPr>
              <w:t xml:space="preserve"> văn.</w:t>
            </w:r>
            <w:r w:rsidRPr="007D0C87">
              <w:rPr>
                <w:rFonts w:eastAsia="Times New Roman" w:cs="Times New Roman"/>
                <w:color w:val="000000"/>
                <w:szCs w:val="28"/>
                <w:lang w:val="vi-VN"/>
              </w:rPr>
              <w:t xml:space="preserve"> Hiểu tác dụng của điệp từ, điệp ngữ trong đoạn văn, đoạn thơ;</w:t>
            </w:r>
          </w:p>
        </w:tc>
      </w:tr>
      <w:tr w:rsidR="00ED2FB1" w:rsidRPr="007D0C87" w:rsidTr="00740A3E">
        <w:tc>
          <w:tcPr>
            <w:tcW w:w="563" w:type="dxa"/>
            <w:shd w:val="clear" w:color="auto" w:fill="auto"/>
          </w:tcPr>
          <w:p w:rsidR="00ED2FB1" w:rsidRPr="007D0C87" w:rsidRDefault="00ED2FB1" w:rsidP="00ED2FB1">
            <w:pPr>
              <w:spacing w:after="0" w:line="240" w:lineRule="auto"/>
              <w:rPr>
                <w:rFonts w:eastAsia="Times New Roman" w:cs="Times New Roman"/>
                <w:color w:val="000000"/>
                <w:szCs w:val="28"/>
                <w:lang w:val="vi-VN"/>
              </w:rPr>
            </w:pPr>
          </w:p>
        </w:tc>
        <w:tc>
          <w:tcPr>
            <w:tcW w:w="5357" w:type="dxa"/>
            <w:shd w:val="clear" w:color="auto" w:fill="auto"/>
          </w:tcPr>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b/>
                <w:color w:val="000000"/>
                <w:szCs w:val="28"/>
                <w:lang w:val="vi-VN"/>
              </w:rPr>
            </w:pPr>
            <w:r w:rsidRPr="007D0C87">
              <w:rPr>
                <w:rFonts w:eastAsia="Times New Roman" w:cs="Times New Roman"/>
                <w:b/>
                <w:color w:val="000000"/>
                <w:szCs w:val="28"/>
                <w:lang w:val="vi-VN"/>
              </w:rPr>
              <w:t>* Hoạt động 1: Nhận xét</w:t>
            </w:r>
          </w:p>
          <w:p w:rsidR="00ED2FB1" w:rsidRPr="007D0C87" w:rsidRDefault="00ED2FB1" w:rsidP="00ED2FB1">
            <w:pPr>
              <w:widowControl w:val="0"/>
              <w:tabs>
                <w:tab w:val="left" w:pos="1013"/>
              </w:tabs>
              <w:autoSpaceDE w:val="0"/>
              <w:autoSpaceDN w:val="0"/>
              <w:spacing w:after="0" w:line="240" w:lineRule="auto"/>
              <w:outlineLvl w:val="4"/>
              <w:rPr>
                <w:rFonts w:eastAsia="Times New Roman" w:cs="Times New Roman"/>
                <w:b/>
                <w:color w:val="000000"/>
                <w:szCs w:val="28"/>
                <w:lang w:val="vi-VN" w:eastAsia="vi-VN"/>
              </w:rPr>
            </w:pPr>
            <w:r w:rsidRPr="007D0C87">
              <w:rPr>
                <w:rFonts w:eastAsia="Times New Roman" w:cs="Times New Roman"/>
                <w:b/>
                <w:color w:val="000000"/>
                <w:szCs w:val="28"/>
                <w:lang w:val="vi-VN" w:eastAsia="vi-VN"/>
              </w:rPr>
              <w:t>a) Tìm</w:t>
            </w:r>
            <w:r w:rsidRPr="007D0C87">
              <w:rPr>
                <w:rFonts w:eastAsia="Times New Roman" w:cs="Times New Roman"/>
                <w:b/>
                <w:color w:val="000000"/>
                <w:spacing w:val="-1"/>
                <w:szCs w:val="28"/>
                <w:lang w:val="vi-VN" w:eastAsia="vi-VN"/>
              </w:rPr>
              <w:t xml:space="preserve"> </w:t>
            </w:r>
            <w:r w:rsidRPr="007D0C87">
              <w:rPr>
                <w:rFonts w:eastAsia="Times New Roman" w:cs="Times New Roman"/>
                <w:b/>
                <w:color w:val="000000"/>
                <w:szCs w:val="28"/>
                <w:lang w:val="vi-VN" w:eastAsia="vi-VN"/>
              </w:rPr>
              <w:t>những từ</w:t>
            </w:r>
            <w:r w:rsidRPr="007D0C87">
              <w:rPr>
                <w:rFonts w:eastAsia="Times New Roman" w:cs="Times New Roman"/>
                <w:b/>
                <w:color w:val="000000"/>
                <w:spacing w:val="-1"/>
                <w:szCs w:val="28"/>
                <w:lang w:val="vi-VN" w:eastAsia="vi-VN"/>
              </w:rPr>
              <w:t xml:space="preserve"> </w:t>
            </w:r>
            <w:r w:rsidRPr="007D0C87">
              <w:rPr>
                <w:rFonts w:eastAsia="Times New Roman" w:cs="Times New Roman"/>
                <w:b/>
                <w:color w:val="000000"/>
                <w:szCs w:val="28"/>
                <w:lang w:val="vi-VN" w:eastAsia="vi-VN"/>
              </w:rPr>
              <w:t>ngữ</w:t>
            </w:r>
            <w:r w:rsidRPr="007D0C87">
              <w:rPr>
                <w:rFonts w:eastAsia="Times New Roman" w:cs="Times New Roman"/>
                <w:b/>
                <w:color w:val="000000"/>
                <w:spacing w:val="-2"/>
                <w:szCs w:val="28"/>
                <w:lang w:val="vi-VN" w:eastAsia="vi-VN"/>
              </w:rPr>
              <w:t xml:space="preserve"> </w:t>
            </w:r>
            <w:r w:rsidRPr="007D0C87">
              <w:rPr>
                <w:rFonts w:eastAsia="Times New Roman" w:cs="Times New Roman"/>
                <w:b/>
                <w:color w:val="000000"/>
                <w:szCs w:val="28"/>
                <w:lang w:val="vi-VN" w:eastAsia="vi-VN"/>
              </w:rPr>
              <w:t>được lặp lại trong</w:t>
            </w:r>
            <w:r w:rsidRPr="007D0C87">
              <w:rPr>
                <w:rFonts w:eastAsia="Times New Roman" w:cs="Times New Roman"/>
                <w:b/>
                <w:color w:val="000000"/>
                <w:spacing w:val="-1"/>
                <w:szCs w:val="28"/>
                <w:lang w:val="vi-VN" w:eastAsia="vi-VN"/>
              </w:rPr>
              <w:t xml:space="preserve"> </w:t>
            </w:r>
            <w:r w:rsidRPr="007D0C87">
              <w:rPr>
                <w:rFonts w:eastAsia="Times New Roman" w:cs="Times New Roman"/>
                <w:b/>
                <w:color w:val="000000"/>
                <w:szCs w:val="28"/>
                <w:lang w:val="vi-VN" w:eastAsia="vi-VN"/>
              </w:rPr>
              <w:t xml:space="preserve">bài thơ (BT </w:t>
            </w:r>
            <w:r w:rsidRPr="007D0C87">
              <w:rPr>
                <w:rFonts w:eastAsia="Times New Roman" w:cs="Times New Roman"/>
                <w:b/>
                <w:color w:val="000000"/>
                <w:spacing w:val="-5"/>
                <w:szCs w:val="28"/>
                <w:lang w:val="vi-VN" w:eastAsia="vi-VN"/>
              </w:rPr>
              <w:t>1)</w:t>
            </w:r>
          </w:p>
          <w:p w:rsidR="00ED2FB1" w:rsidRPr="007D0C87" w:rsidRDefault="00ED2FB1" w:rsidP="00ED2FB1">
            <w:pPr>
              <w:widowControl w:val="0"/>
              <w:tabs>
                <w:tab w:val="left" w:pos="773"/>
              </w:tabs>
              <w:autoSpaceDE w:val="0"/>
              <w:autoSpaceDN w:val="0"/>
              <w:spacing w:after="0" w:line="240" w:lineRule="auto"/>
              <w:rPr>
                <w:rFonts w:eastAsia="Times New Roman" w:cs="Times New Roman"/>
                <w:color w:val="000000"/>
                <w:szCs w:val="28"/>
              </w:rPr>
            </w:pPr>
            <w:r w:rsidRPr="007D0C87">
              <w:rPr>
                <w:rFonts w:eastAsia="Times New Roman" w:cs="Times New Roman"/>
                <w:color w:val="000000"/>
                <w:szCs w:val="28"/>
                <w:lang w:val="vi-VN"/>
              </w:rPr>
              <w:t>- GV</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mời 1 HS</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đọc yêu cầu và bài</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thơ trong BT</w:t>
            </w:r>
            <w:r w:rsidRPr="007D0C87">
              <w:rPr>
                <w:rFonts w:eastAsia="Times New Roman" w:cs="Times New Roman"/>
                <w:color w:val="000000"/>
                <w:spacing w:val="-5"/>
                <w:szCs w:val="28"/>
                <w:lang w:val="vi-VN"/>
              </w:rPr>
              <w:t xml:space="preserve"> </w:t>
            </w:r>
            <w:r w:rsidRPr="007D0C87">
              <w:rPr>
                <w:rFonts w:eastAsia="Times New Roman" w:cs="Times New Roman"/>
                <w:color w:val="000000"/>
                <w:szCs w:val="28"/>
                <w:lang w:val="vi-VN"/>
              </w:rPr>
              <w:t xml:space="preserve">1. </w:t>
            </w:r>
            <w:r w:rsidRPr="007D0C87">
              <w:rPr>
                <w:rFonts w:eastAsia="Times New Roman" w:cs="Times New Roman"/>
                <w:color w:val="000000"/>
                <w:szCs w:val="28"/>
              </w:rPr>
              <w:t xml:space="preserve">Cả lớp đọc thầm </w:t>
            </w:r>
            <w:r w:rsidRPr="007D0C87">
              <w:rPr>
                <w:rFonts w:eastAsia="Times New Roman" w:cs="Times New Roman"/>
                <w:color w:val="000000"/>
                <w:spacing w:val="-2"/>
                <w:szCs w:val="28"/>
              </w:rPr>
              <w:t>theo.</w:t>
            </w:r>
          </w:p>
          <w:p w:rsidR="00ED2FB1" w:rsidRPr="007D0C87" w:rsidRDefault="00ED2FB1" w:rsidP="00ED2FB1">
            <w:pPr>
              <w:widowControl w:val="0"/>
              <w:tabs>
                <w:tab w:val="left" w:pos="781"/>
              </w:tabs>
              <w:autoSpaceDE w:val="0"/>
              <w:autoSpaceDN w:val="0"/>
              <w:spacing w:after="0" w:line="240" w:lineRule="auto"/>
              <w:ind w:right="288"/>
              <w:rPr>
                <w:rFonts w:eastAsia="Times New Roman" w:cs="Times New Roman"/>
                <w:color w:val="000000"/>
                <w:szCs w:val="28"/>
              </w:rPr>
            </w:pPr>
            <w:r w:rsidRPr="007D0C87">
              <w:rPr>
                <w:rFonts w:eastAsia="Times New Roman" w:cs="Times New Roman"/>
                <w:color w:val="000000"/>
                <w:szCs w:val="28"/>
              </w:rPr>
              <w:t>- HS làm việc cá nhân để tìm ra các từ ngữ được lặp lại trong bài thơ.</w:t>
            </w:r>
          </w:p>
          <w:p w:rsidR="00ED2FB1" w:rsidRPr="007D0C87" w:rsidRDefault="00ED2FB1" w:rsidP="00ED2FB1">
            <w:pPr>
              <w:widowControl w:val="0"/>
              <w:tabs>
                <w:tab w:val="left" w:pos="773"/>
              </w:tabs>
              <w:autoSpaceDE w:val="0"/>
              <w:autoSpaceDN w:val="0"/>
              <w:spacing w:after="0" w:line="240" w:lineRule="auto"/>
              <w:rPr>
                <w:rFonts w:eastAsia="Times New Roman" w:cs="Times New Roman"/>
                <w:color w:val="000000"/>
                <w:spacing w:val="-4"/>
                <w:szCs w:val="28"/>
              </w:rPr>
            </w:pPr>
            <w:r w:rsidRPr="007D0C87">
              <w:rPr>
                <w:rFonts w:eastAsia="Times New Roman" w:cs="Times New Roman"/>
                <w:color w:val="000000"/>
                <w:szCs w:val="28"/>
              </w:rPr>
              <w:t>- GV</w:t>
            </w:r>
            <w:r w:rsidRPr="007D0C87">
              <w:rPr>
                <w:rFonts w:eastAsia="Times New Roman" w:cs="Times New Roman"/>
                <w:color w:val="000000"/>
                <w:spacing w:val="-6"/>
                <w:szCs w:val="28"/>
              </w:rPr>
              <w:t xml:space="preserve"> </w:t>
            </w:r>
            <w:r w:rsidRPr="007D0C87">
              <w:rPr>
                <w:rFonts w:eastAsia="Times New Roman" w:cs="Times New Roman"/>
                <w:color w:val="000000"/>
                <w:szCs w:val="28"/>
              </w:rPr>
              <w:t>mời 1 – 2</w:t>
            </w:r>
            <w:r w:rsidRPr="007D0C87">
              <w:rPr>
                <w:rFonts w:eastAsia="Times New Roman" w:cs="Times New Roman"/>
                <w:color w:val="000000"/>
                <w:spacing w:val="60"/>
                <w:szCs w:val="28"/>
              </w:rPr>
              <w:t xml:space="preserve"> </w:t>
            </w:r>
            <w:r w:rsidRPr="007D0C87">
              <w:rPr>
                <w:rFonts w:eastAsia="Times New Roman" w:cs="Times New Roman"/>
                <w:color w:val="000000"/>
                <w:szCs w:val="28"/>
              </w:rPr>
              <w:t>HS</w:t>
            </w:r>
            <w:r w:rsidRPr="007D0C87">
              <w:rPr>
                <w:rFonts w:eastAsia="Times New Roman" w:cs="Times New Roman"/>
                <w:color w:val="000000"/>
                <w:spacing w:val="-2"/>
                <w:szCs w:val="28"/>
              </w:rPr>
              <w:t xml:space="preserve"> </w:t>
            </w:r>
            <w:r w:rsidRPr="007D0C87">
              <w:rPr>
                <w:rFonts w:eastAsia="Times New Roman" w:cs="Times New Roman"/>
                <w:color w:val="000000"/>
                <w:szCs w:val="28"/>
              </w:rPr>
              <w:t xml:space="preserve">nêu kết quả làm bài trước </w:t>
            </w:r>
            <w:r w:rsidRPr="007D0C87">
              <w:rPr>
                <w:rFonts w:eastAsia="Times New Roman" w:cs="Times New Roman"/>
                <w:color w:val="000000"/>
                <w:spacing w:val="-4"/>
                <w:szCs w:val="28"/>
              </w:rPr>
              <w:t>lớp.</w:t>
            </w:r>
          </w:p>
          <w:p w:rsidR="00ED2FB1" w:rsidRPr="007D0C87" w:rsidRDefault="00ED2FB1" w:rsidP="00ED2FB1">
            <w:pPr>
              <w:widowControl w:val="0"/>
              <w:tabs>
                <w:tab w:val="left" w:pos="773"/>
              </w:tabs>
              <w:autoSpaceDE w:val="0"/>
              <w:autoSpaceDN w:val="0"/>
              <w:spacing w:after="0" w:line="240" w:lineRule="auto"/>
              <w:rPr>
                <w:rFonts w:eastAsia="Times New Roman" w:cs="Times New Roman"/>
                <w:color w:val="000000"/>
                <w:szCs w:val="28"/>
              </w:rPr>
            </w:pPr>
            <w:r w:rsidRPr="007D0C87">
              <w:rPr>
                <w:rFonts w:eastAsia="Times New Roman" w:cs="Times New Roman"/>
                <w:color w:val="000000"/>
                <w:spacing w:val="-4"/>
                <w:szCs w:val="28"/>
              </w:rPr>
              <w:t>- GV NX, tuyên dương</w:t>
            </w:r>
          </w:p>
          <w:p w:rsidR="00ED2FB1" w:rsidRPr="007D0C87" w:rsidRDefault="00ED2FB1" w:rsidP="00ED2FB1">
            <w:pPr>
              <w:widowControl w:val="0"/>
              <w:tabs>
                <w:tab w:val="left" w:pos="730"/>
              </w:tabs>
              <w:autoSpaceDE w:val="0"/>
              <w:autoSpaceDN w:val="0"/>
              <w:spacing w:after="0" w:line="240" w:lineRule="auto"/>
              <w:outlineLvl w:val="4"/>
              <w:rPr>
                <w:rFonts w:eastAsia="Times New Roman" w:cs="Times New Roman"/>
                <w:b/>
                <w:color w:val="000000"/>
                <w:szCs w:val="28"/>
                <w:lang w:val="vi-VN" w:eastAsia="vi-VN"/>
              </w:rPr>
            </w:pPr>
            <w:r w:rsidRPr="007D0C87">
              <w:rPr>
                <w:rFonts w:eastAsia="Times New Roman" w:cs="Times New Roman"/>
                <w:b/>
                <w:color w:val="000000"/>
                <w:szCs w:val="28"/>
                <w:lang w:val="vi-VN" w:eastAsia="vi-VN"/>
              </w:rPr>
              <w:t>b) Tìm</w:t>
            </w:r>
            <w:r w:rsidRPr="007D0C87">
              <w:rPr>
                <w:rFonts w:eastAsia="Times New Roman" w:cs="Times New Roman"/>
                <w:b/>
                <w:color w:val="000000"/>
                <w:spacing w:val="-1"/>
                <w:szCs w:val="28"/>
                <w:lang w:val="vi-VN" w:eastAsia="vi-VN"/>
              </w:rPr>
              <w:t xml:space="preserve"> </w:t>
            </w:r>
            <w:r w:rsidRPr="007D0C87">
              <w:rPr>
                <w:rFonts w:eastAsia="Times New Roman" w:cs="Times New Roman"/>
                <w:b/>
                <w:color w:val="000000"/>
                <w:szCs w:val="28"/>
                <w:lang w:val="vi-VN" w:eastAsia="vi-VN"/>
              </w:rPr>
              <w:t>hiểu</w:t>
            </w:r>
            <w:r w:rsidRPr="007D0C87">
              <w:rPr>
                <w:rFonts w:eastAsia="Times New Roman" w:cs="Times New Roman"/>
                <w:b/>
                <w:color w:val="000000"/>
                <w:spacing w:val="-1"/>
                <w:szCs w:val="28"/>
                <w:lang w:val="vi-VN" w:eastAsia="vi-VN"/>
              </w:rPr>
              <w:t xml:space="preserve"> </w:t>
            </w:r>
            <w:r w:rsidRPr="007D0C87">
              <w:rPr>
                <w:rFonts w:eastAsia="Times New Roman" w:cs="Times New Roman"/>
                <w:b/>
                <w:color w:val="000000"/>
                <w:szCs w:val="28"/>
                <w:lang w:val="vi-VN" w:eastAsia="vi-VN"/>
              </w:rPr>
              <w:t>tác</w:t>
            </w:r>
            <w:r w:rsidRPr="007D0C87">
              <w:rPr>
                <w:rFonts w:eastAsia="Times New Roman" w:cs="Times New Roman"/>
                <w:b/>
                <w:color w:val="000000"/>
                <w:spacing w:val="-1"/>
                <w:szCs w:val="28"/>
                <w:lang w:val="vi-VN" w:eastAsia="vi-VN"/>
              </w:rPr>
              <w:t xml:space="preserve"> </w:t>
            </w:r>
            <w:r w:rsidRPr="007D0C87">
              <w:rPr>
                <w:rFonts w:eastAsia="Times New Roman" w:cs="Times New Roman"/>
                <w:b/>
                <w:color w:val="000000"/>
                <w:szCs w:val="28"/>
                <w:lang w:val="vi-VN" w:eastAsia="vi-VN"/>
              </w:rPr>
              <w:t>dụng của</w:t>
            </w:r>
            <w:r w:rsidRPr="007D0C87">
              <w:rPr>
                <w:rFonts w:eastAsia="Times New Roman" w:cs="Times New Roman"/>
                <w:b/>
                <w:color w:val="000000"/>
                <w:spacing w:val="-1"/>
                <w:szCs w:val="28"/>
                <w:lang w:val="vi-VN" w:eastAsia="vi-VN"/>
              </w:rPr>
              <w:t xml:space="preserve"> </w:t>
            </w:r>
            <w:r w:rsidRPr="007D0C87">
              <w:rPr>
                <w:rFonts w:eastAsia="Times New Roman" w:cs="Times New Roman"/>
                <w:b/>
                <w:color w:val="000000"/>
                <w:szCs w:val="28"/>
                <w:lang w:val="vi-VN" w:eastAsia="vi-VN"/>
              </w:rPr>
              <w:t>điệp từ,</w:t>
            </w:r>
            <w:r w:rsidRPr="007D0C87">
              <w:rPr>
                <w:rFonts w:eastAsia="Times New Roman" w:cs="Times New Roman"/>
                <w:b/>
                <w:color w:val="000000"/>
                <w:spacing w:val="-1"/>
                <w:szCs w:val="28"/>
                <w:lang w:val="vi-VN" w:eastAsia="vi-VN"/>
              </w:rPr>
              <w:t xml:space="preserve"> </w:t>
            </w:r>
            <w:r w:rsidRPr="007D0C87">
              <w:rPr>
                <w:rFonts w:eastAsia="Times New Roman" w:cs="Times New Roman"/>
                <w:b/>
                <w:color w:val="000000"/>
                <w:szCs w:val="28"/>
                <w:lang w:val="vi-VN" w:eastAsia="vi-VN"/>
              </w:rPr>
              <w:t>điệp ngữ</w:t>
            </w:r>
            <w:r w:rsidRPr="007D0C87">
              <w:rPr>
                <w:rFonts w:eastAsia="Times New Roman" w:cs="Times New Roman"/>
                <w:b/>
                <w:color w:val="000000"/>
                <w:spacing w:val="-2"/>
                <w:szCs w:val="28"/>
                <w:lang w:val="vi-VN" w:eastAsia="vi-VN"/>
              </w:rPr>
              <w:t xml:space="preserve"> </w:t>
            </w:r>
            <w:r w:rsidRPr="007D0C87">
              <w:rPr>
                <w:rFonts w:eastAsia="Times New Roman" w:cs="Times New Roman"/>
                <w:b/>
                <w:color w:val="000000"/>
                <w:szCs w:val="28"/>
                <w:lang w:val="vi-VN" w:eastAsia="vi-VN"/>
              </w:rPr>
              <w:t xml:space="preserve">(BT </w:t>
            </w:r>
            <w:r w:rsidRPr="007D0C87">
              <w:rPr>
                <w:rFonts w:eastAsia="Times New Roman" w:cs="Times New Roman"/>
                <w:b/>
                <w:color w:val="000000"/>
                <w:spacing w:val="-5"/>
                <w:szCs w:val="28"/>
                <w:lang w:val="vi-VN" w:eastAsia="vi-VN"/>
              </w:rPr>
              <w:t>2)</w:t>
            </w:r>
          </w:p>
          <w:p w:rsidR="00ED2FB1" w:rsidRPr="007D0C87" w:rsidRDefault="00ED2FB1" w:rsidP="00ED2FB1">
            <w:pPr>
              <w:widowControl w:val="0"/>
              <w:tabs>
                <w:tab w:val="left" w:pos="773"/>
              </w:tabs>
              <w:autoSpaceDE w:val="0"/>
              <w:autoSpaceDN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 GV</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mời 1 HS</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đọc</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yêu cầu của BT</w:t>
            </w:r>
            <w:r w:rsidRPr="007D0C87">
              <w:rPr>
                <w:rFonts w:eastAsia="Times New Roman" w:cs="Times New Roman"/>
                <w:color w:val="000000"/>
                <w:spacing w:val="-5"/>
                <w:szCs w:val="28"/>
                <w:lang w:val="vi-VN"/>
              </w:rPr>
              <w:t xml:space="preserve"> 2.</w:t>
            </w:r>
          </w:p>
          <w:p w:rsidR="00ED2FB1" w:rsidRPr="007D0C87" w:rsidRDefault="00ED2FB1" w:rsidP="00ED2FB1">
            <w:pPr>
              <w:widowControl w:val="0"/>
              <w:tabs>
                <w:tab w:val="left" w:pos="773"/>
              </w:tabs>
              <w:autoSpaceDE w:val="0"/>
              <w:autoSpaceDN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 GV</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giao nhiệm vụ cho HS</w:t>
            </w: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làm việc nhóm đôi để</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trả lời CH</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 xml:space="preserve">của </w:t>
            </w:r>
            <w:r w:rsidRPr="007D0C87">
              <w:rPr>
                <w:rFonts w:eastAsia="Times New Roman" w:cs="Times New Roman"/>
                <w:color w:val="000000"/>
                <w:spacing w:val="-5"/>
                <w:szCs w:val="28"/>
                <w:lang w:val="vi-VN"/>
              </w:rPr>
              <w:t>BT.</w:t>
            </w:r>
          </w:p>
          <w:p w:rsidR="00ED2FB1" w:rsidRPr="007D0C87" w:rsidRDefault="00ED2FB1" w:rsidP="00ED2FB1">
            <w:pPr>
              <w:widowControl w:val="0"/>
              <w:tabs>
                <w:tab w:val="left" w:pos="773"/>
              </w:tabs>
              <w:autoSpaceDE w:val="0"/>
              <w:autoSpaceDN w:val="0"/>
              <w:spacing w:after="0" w:line="240" w:lineRule="auto"/>
              <w:rPr>
                <w:rFonts w:eastAsia="Times New Roman" w:cs="Times New Roman"/>
                <w:color w:val="000000"/>
                <w:spacing w:val="-4"/>
                <w:szCs w:val="28"/>
                <w:lang w:val="vi-VN"/>
              </w:rPr>
            </w:pPr>
            <w:r w:rsidRPr="007D0C87">
              <w:rPr>
                <w:rFonts w:eastAsia="Times New Roman" w:cs="Times New Roman"/>
                <w:color w:val="000000"/>
                <w:szCs w:val="28"/>
                <w:lang w:val="vi-VN"/>
              </w:rPr>
              <w:t>- GV</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yêu cầu 1</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 2 HS</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trả</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lời CH</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 xml:space="preserve">trước </w:t>
            </w:r>
            <w:r w:rsidRPr="007D0C87">
              <w:rPr>
                <w:rFonts w:eastAsia="Times New Roman" w:cs="Times New Roman"/>
                <w:color w:val="000000"/>
                <w:spacing w:val="-4"/>
                <w:szCs w:val="28"/>
                <w:lang w:val="vi-VN"/>
              </w:rPr>
              <w:t>lớp.</w:t>
            </w:r>
          </w:p>
          <w:p w:rsidR="00ED2FB1" w:rsidRPr="007D0C87" w:rsidRDefault="00ED2FB1" w:rsidP="00ED2FB1">
            <w:pPr>
              <w:widowControl w:val="0"/>
              <w:tabs>
                <w:tab w:val="left" w:pos="773"/>
              </w:tabs>
              <w:autoSpaceDE w:val="0"/>
              <w:autoSpaceDN w:val="0"/>
              <w:spacing w:after="0" w:line="240" w:lineRule="auto"/>
              <w:rPr>
                <w:rFonts w:eastAsia="Times New Roman" w:cs="Times New Roman"/>
                <w:color w:val="000000"/>
                <w:spacing w:val="-4"/>
                <w:szCs w:val="28"/>
                <w:lang w:val="vi-VN"/>
              </w:rPr>
            </w:pPr>
          </w:p>
          <w:p w:rsidR="00ED2FB1" w:rsidRPr="007D0C87" w:rsidRDefault="00ED2FB1" w:rsidP="00ED2FB1">
            <w:pPr>
              <w:widowControl w:val="0"/>
              <w:tabs>
                <w:tab w:val="left" w:pos="773"/>
              </w:tabs>
              <w:autoSpaceDE w:val="0"/>
              <w:autoSpaceDN w:val="0"/>
              <w:spacing w:after="0" w:line="240" w:lineRule="auto"/>
              <w:rPr>
                <w:rFonts w:eastAsia="Times New Roman" w:cs="Times New Roman"/>
                <w:color w:val="000000"/>
                <w:szCs w:val="28"/>
              </w:rPr>
            </w:pPr>
          </w:p>
          <w:p w:rsidR="00ED2FB1" w:rsidRPr="007D0C87" w:rsidRDefault="00ED2FB1" w:rsidP="00ED2FB1">
            <w:pPr>
              <w:widowControl w:val="0"/>
              <w:tabs>
                <w:tab w:val="left" w:pos="773"/>
              </w:tabs>
              <w:autoSpaceDE w:val="0"/>
              <w:autoSpaceDN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 GV</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 xml:space="preserve">chốt đáp án </w:t>
            </w:r>
            <w:r w:rsidRPr="007D0C87">
              <w:rPr>
                <w:rFonts w:eastAsia="Times New Roman" w:cs="Times New Roman"/>
                <w:color w:val="000000"/>
                <w:spacing w:val="-2"/>
                <w:szCs w:val="28"/>
                <w:lang w:val="vi-VN"/>
              </w:rPr>
              <w:t>đúng.</w:t>
            </w: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b/>
                <w:color w:val="000000"/>
                <w:szCs w:val="28"/>
                <w:lang w:val="vi-VN"/>
              </w:rPr>
            </w:pPr>
            <w:r w:rsidRPr="007D0C87">
              <w:rPr>
                <w:rFonts w:eastAsia="Times New Roman" w:cs="Times New Roman"/>
                <w:b/>
                <w:color w:val="000000"/>
                <w:szCs w:val="28"/>
                <w:lang w:val="vi-VN"/>
              </w:rPr>
              <w:t>* Hoạt động 2: Rút ra bài học</w:t>
            </w:r>
          </w:p>
          <w:p w:rsidR="00ED2FB1" w:rsidRPr="007D0C87" w:rsidRDefault="00ED2FB1" w:rsidP="00ED2FB1">
            <w:pPr>
              <w:widowControl w:val="0"/>
              <w:tabs>
                <w:tab w:val="left" w:pos="768"/>
              </w:tabs>
              <w:autoSpaceDE w:val="0"/>
              <w:autoSpaceDN w:val="0"/>
              <w:spacing w:after="0" w:line="240" w:lineRule="auto"/>
              <w:ind w:right="287"/>
              <w:rPr>
                <w:rFonts w:eastAsia="Times New Roman" w:cs="Times New Roman"/>
                <w:color w:val="000000"/>
                <w:szCs w:val="28"/>
                <w:lang w:val="vi-VN"/>
              </w:rPr>
            </w:pPr>
            <w:r w:rsidRPr="007D0C87">
              <w:rPr>
                <w:rFonts w:eastAsia="Times New Roman" w:cs="Times New Roman"/>
                <w:color w:val="000000"/>
                <w:szCs w:val="28"/>
                <w:lang w:val="vi-VN"/>
              </w:rPr>
              <w:t>- GV:</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Các</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từ</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ngữ</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được</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lặp</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lại</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trong</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bài</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thơ</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ở</w:t>
            </w:r>
            <w:r w:rsidRPr="007D0C87">
              <w:rPr>
                <w:rFonts w:eastAsia="Times New Roman" w:cs="Times New Roman"/>
                <w:color w:val="000000"/>
                <w:spacing w:val="37"/>
                <w:szCs w:val="28"/>
                <w:lang w:val="vi-VN"/>
              </w:rPr>
              <w:t xml:space="preserve"> </w:t>
            </w:r>
            <w:r w:rsidRPr="007D0C87">
              <w:rPr>
                <w:rFonts w:eastAsia="Times New Roman" w:cs="Times New Roman"/>
                <w:color w:val="000000"/>
                <w:szCs w:val="28"/>
                <w:lang w:val="vi-VN"/>
              </w:rPr>
              <w:t>BT</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1</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là</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các</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điệp</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từ,</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điệp</w:t>
            </w:r>
            <w:r w:rsidRPr="007D0C87">
              <w:rPr>
                <w:rFonts w:eastAsia="Times New Roman" w:cs="Times New Roman"/>
                <w:color w:val="000000"/>
                <w:spacing w:val="-13"/>
                <w:szCs w:val="28"/>
                <w:lang w:val="vi-VN"/>
              </w:rPr>
              <w:t xml:space="preserve"> </w:t>
            </w:r>
            <w:r w:rsidRPr="007D0C87">
              <w:rPr>
                <w:rFonts w:eastAsia="Times New Roman" w:cs="Times New Roman"/>
                <w:color w:val="000000"/>
                <w:szCs w:val="28"/>
                <w:lang w:val="vi-VN"/>
              </w:rPr>
              <w:t>ngữ.</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 xml:space="preserve">Vậy, </w:t>
            </w:r>
            <w:r w:rsidRPr="007D0C87">
              <w:rPr>
                <w:rFonts w:eastAsia="Times New Roman" w:cs="Times New Roman"/>
                <w:color w:val="000000"/>
                <w:spacing w:val="-2"/>
                <w:szCs w:val="28"/>
                <w:lang w:val="vi-VN"/>
              </w:rPr>
              <w:t>ai</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có</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thể</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cho</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biết:</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Biện</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pháp</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điệp</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từ,</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điệp</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ngữ</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là</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gì?</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Điệp</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từ,</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điệp</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ngữ</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có</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tác</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dụng</w:t>
            </w:r>
            <w:r w:rsidRPr="007D0C87">
              <w:rPr>
                <w:rFonts w:eastAsia="Times New Roman" w:cs="Times New Roman"/>
                <w:color w:val="000000"/>
                <w:spacing w:val="-13"/>
                <w:szCs w:val="28"/>
                <w:lang w:val="vi-VN"/>
              </w:rPr>
              <w:t xml:space="preserve"> </w:t>
            </w:r>
            <w:r w:rsidRPr="007D0C87">
              <w:rPr>
                <w:rFonts w:eastAsia="Times New Roman" w:cs="Times New Roman"/>
                <w:color w:val="000000"/>
                <w:spacing w:val="-2"/>
                <w:szCs w:val="28"/>
                <w:lang w:val="vi-VN"/>
              </w:rPr>
              <w:t>gì?</w:t>
            </w:r>
          </w:p>
          <w:p w:rsidR="00ED2FB1" w:rsidRPr="007D0C87" w:rsidRDefault="00ED2FB1" w:rsidP="00ED2FB1">
            <w:pPr>
              <w:widowControl w:val="0"/>
              <w:tabs>
                <w:tab w:val="left" w:pos="773"/>
              </w:tabs>
              <w:autoSpaceDE w:val="0"/>
              <w:autoSpaceDN w:val="0"/>
              <w:spacing w:after="0" w:line="240" w:lineRule="auto"/>
              <w:rPr>
                <w:rFonts w:eastAsia="Times New Roman" w:cs="Times New Roman"/>
                <w:color w:val="000000"/>
                <w:szCs w:val="28"/>
              </w:rPr>
            </w:pPr>
            <w:r w:rsidRPr="007D0C87">
              <w:rPr>
                <w:rFonts w:eastAsia="Times New Roman" w:cs="Times New Roman"/>
                <w:color w:val="000000"/>
                <w:szCs w:val="28"/>
                <w:lang w:val="vi-VN"/>
              </w:rPr>
              <w:t>- GV</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mời 1 – 2 HS</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đọc to bài</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 xml:space="preserve">học trong SGK. </w:t>
            </w:r>
            <w:r w:rsidRPr="007D0C87">
              <w:rPr>
                <w:rFonts w:eastAsia="Times New Roman" w:cs="Times New Roman"/>
                <w:color w:val="000000"/>
                <w:szCs w:val="28"/>
              </w:rPr>
              <w:t xml:space="preserve">Cả lớp đọc thầm </w:t>
            </w:r>
            <w:r w:rsidRPr="007D0C87">
              <w:rPr>
                <w:rFonts w:eastAsia="Times New Roman" w:cs="Times New Roman"/>
                <w:color w:val="000000"/>
                <w:spacing w:val="-2"/>
                <w:szCs w:val="28"/>
              </w:rPr>
              <w:t>theo.</w:t>
            </w:r>
          </w:p>
        </w:tc>
        <w:tc>
          <w:tcPr>
            <w:tcW w:w="4394" w:type="dxa"/>
            <w:shd w:val="clear" w:color="auto" w:fill="auto"/>
          </w:tcPr>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r w:rsidRPr="007D0C87">
              <w:rPr>
                <w:rFonts w:eastAsia="Times New Roman" w:cs="Times New Roman"/>
                <w:color w:val="000000"/>
                <w:szCs w:val="28"/>
              </w:rPr>
              <w:t>- 1HS đọc BT 1, lớp đọc thầm</w:t>
            </w: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r w:rsidRPr="007D0C87">
              <w:rPr>
                <w:rFonts w:eastAsia="Times New Roman" w:cs="Times New Roman"/>
                <w:color w:val="000000"/>
                <w:szCs w:val="28"/>
              </w:rPr>
              <w:t>- HS làm cá nhân</w:t>
            </w: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r w:rsidRPr="007D0C87">
              <w:rPr>
                <w:rFonts w:eastAsia="Times New Roman" w:cs="Times New Roman"/>
                <w:color w:val="000000"/>
                <w:szCs w:val="28"/>
              </w:rPr>
              <w:t>- HS lần lượt trình bày, các HS khác nhận xét, góp ý.</w:t>
            </w: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r w:rsidRPr="007D0C87">
              <w:rPr>
                <w:rFonts w:eastAsia="Times New Roman" w:cs="Times New Roman"/>
                <w:color w:val="000000"/>
                <w:szCs w:val="28"/>
              </w:rPr>
              <w:t>- 1 HS đọc BT2</w:t>
            </w: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r w:rsidRPr="007D0C87">
              <w:rPr>
                <w:rFonts w:eastAsia="Times New Roman" w:cs="Times New Roman"/>
                <w:color w:val="000000"/>
                <w:szCs w:val="28"/>
              </w:rPr>
              <w:t>- HS thảo luận nhóm đôi</w:t>
            </w:r>
          </w:p>
          <w:p w:rsidR="00ED2FB1" w:rsidRPr="007D0C87" w:rsidRDefault="00ED2FB1" w:rsidP="00ED2FB1">
            <w:pPr>
              <w:widowControl w:val="0"/>
              <w:shd w:val="clear" w:color="auto" w:fill="FFFFFF"/>
              <w:spacing w:after="0" w:line="240" w:lineRule="auto"/>
              <w:rPr>
                <w:rFonts w:eastAsia="Times New Roman" w:cs="Times New Roman"/>
                <w:color w:val="000000"/>
                <w:kern w:val="2"/>
                <w:szCs w:val="28"/>
              </w:rPr>
            </w:pPr>
          </w:p>
          <w:p w:rsidR="00ED2FB1" w:rsidRPr="007D0C87" w:rsidRDefault="00ED2FB1" w:rsidP="00ED2FB1">
            <w:pPr>
              <w:widowControl w:val="0"/>
              <w:shd w:val="clear" w:color="auto" w:fill="FFFFFF"/>
              <w:spacing w:after="0" w:line="240" w:lineRule="auto"/>
              <w:rPr>
                <w:rFonts w:eastAsia="Times New Roman" w:cs="Times New Roman"/>
                <w:color w:val="000000"/>
                <w:kern w:val="2"/>
                <w:szCs w:val="28"/>
              </w:rPr>
            </w:pPr>
            <w:r w:rsidRPr="007D0C87">
              <w:rPr>
                <w:rFonts w:eastAsia="Times New Roman" w:cs="Times New Roman"/>
                <w:color w:val="000000"/>
                <w:kern w:val="2"/>
                <w:szCs w:val="28"/>
              </w:rPr>
              <w:t>- Đại diện các nhóm trình bày: Việc lặp lại các từ ngữ như trên có tác dụng làm nổi bật tình yêu gia đình, quê hương, đất nước của bạn nhỏ trong bài thơ.</w:t>
            </w: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r w:rsidRPr="007D0C87">
              <w:rPr>
                <w:rFonts w:eastAsia="Times New Roman" w:cs="Times New Roman"/>
                <w:color w:val="000000"/>
                <w:szCs w:val="28"/>
              </w:rPr>
              <w:t>- HS trình bày ý kiến</w:t>
            </w: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r w:rsidRPr="007D0C87">
              <w:rPr>
                <w:rFonts w:eastAsia="Times New Roman" w:cs="Times New Roman"/>
                <w:color w:val="000000"/>
                <w:szCs w:val="28"/>
              </w:rPr>
              <w:t>- HS đọc nội dung bài</w:t>
            </w:r>
          </w:p>
        </w:tc>
      </w:tr>
      <w:tr w:rsidR="00ED2FB1" w:rsidRPr="007D0C87" w:rsidTr="00740A3E">
        <w:tc>
          <w:tcPr>
            <w:tcW w:w="563" w:type="dxa"/>
            <w:shd w:val="clear" w:color="auto" w:fill="auto"/>
          </w:tcPr>
          <w:p w:rsidR="00ED2FB1" w:rsidRPr="007D0C87" w:rsidRDefault="00ED2FB1" w:rsidP="00ED2FB1">
            <w:pPr>
              <w:spacing w:after="0" w:line="240" w:lineRule="auto"/>
              <w:rPr>
                <w:rFonts w:eastAsia="Times New Roman" w:cs="Times New Roman"/>
                <w:color w:val="000000"/>
                <w:szCs w:val="28"/>
              </w:rPr>
            </w:pPr>
            <w:r w:rsidRPr="007D0C87">
              <w:rPr>
                <w:rFonts w:eastAsia="Times New Roman" w:cs="Times New Roman"/>
                <w:color w:val="000000"/>
                <w:szCs w:val="28"/>
              </w:rPr>
              <w:t>13'</w:t>
            </w:r>
          </w:p>
        </w:tc>
        <w:tc>
          <w:tcPr>
            <w:tcW w:w="9751" w:type="dxa"/>
            <w:gridSpan w:val="2"/>
            <w:shd w:val="clear" w:color="auto" w:fill="auto"/>
          </w:tcPr>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b/>
                <w:color w:val="000000"/>
                <w:szCs w:val="28"/>
                <w:lang w:val="vi-VN"/>
              </w:rPr>
            </w:pPr>
            <w:r w:rsidRPr="007D0C87">
              <w:rPr>
                <w:rFonts w:eastAsia="Times New Roman" w:cs="Times New Roman"/>
                <w:b/>
                <w:color w:val="000000"/>
                <w:szCs w:val="28"/>
                <w:lang w:val="vi-VN"/>
              </w:rPr>
              <w:t>C. HOẠT ĐỘNG LUYỆN TẬP – THỰC HÀNH:</w:t>
            </w:r>
          </w:p>
          <w:p w:rsidR="00ED2FB1" w:rsidRPr="007D0C87" w:rsidRDefault="00ED2FB1" w:rsidP="00ED2FB1">
            <w:pPr>
              <w:spacing w:after="0" w:line="240" w:lineRule="auto"/>
              <w:rPr>
                <w:rFonts w:eastAsia="Times New Roman" w:cs="Times New Roman"/>
                <w:color w:val="000000"/>
                <w:szCs w:val="28"/>
                <w:lang w:val="vi-VN"/>
              </w:rPr>
            </w:pPr>
            <w:r w:rsidRPr="007D0C87">
              <w:rPr>
                <w:rFonts w:eastAsia="Times New Roman" w:cs="Times New Roman"/>
                <w:b/>
                <w:color w:val="000000"/>
                <w:szCs w:val="28"/>
                <w:lang w:val="vi-VN"/>
              </w:rPr>
              <w:t xml:space="preserve">Mục tiêu: </w:t>
            </w:r>
            <w:r w:rsidRPr="007D0C87">
              <w:rPr>
                <w:rFonts w:eastAsia="Times New Roman" w:cs="Times New Roman"/>
                <w:color w:val="000000"/>
                <w:szCs w:val="28"/>
                <w:lang w:val="vi-VN"/>
              </w:rPr>
              <w:t>Bước đầu biết sử dụng từ ngữ để tạo thành điệp từ, điệp ngữ.</w:t>
            </w:r>
          </w:p>
        </w:tc>
      </w:tr>
      <w:tr w:rsidR="00ED2FB1" w:rsidRPr="007D0C87" w:rsidTr="00740A3E">
        <w:tc>
          <w:tcPr>
            <w:tcW w:w="563" w:type="dxa"/>
            <w:shd w:val="clear" w:color="auto" w:fill="auto"/>
          </w:tcPr>
          <w:p w:rsidR="00ED2FB1" w:rsidRPr="007D0C87" w:rsidRDefault="00ED2FB1" w:rsidP="00ED2FB1">
            <w:pPr>
              <w:spacing w:after="0" w:line="240" w:lineRule="auto"/>
              <w:rPr>
                <w:rFonts w:eastAsia="Times New Roman" w:cs="Times New Roman"/>
                <w:color w:val="000000"/>
                <w:szCs w:val="28"/>
                <w:lang w:val="vi-VN"/>
              </w:rPr>
            </w:pPr>
          </w:p>
        </w:tc>
        <w:tc>
          <w:tcPr>
            <w:tcW w:w="5357" w:type="dxa"/>
            <w:shd w:val="clear" w:color="auto" w:fill="auto"/>
          </w:tcPr>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b/>
                <w:color w:val="000000"/>
                <w:szCs w:val="28"/>
                <w:lang w:val="vi-VN"/>
              </w:rPr>
            </w:pPr>
            <w:r w:rsidRPr="007D0C87">
              <w:rPr>
                <w:rFonts w:eastAsia="Times New Roman" w:cs="Times New Roman"/>
                <w:b/>
                <w:color w:val="000000"/>
                <w:szCs w:val="28"/>
                <w:lang w:val="vi-VN"/>
              </w:rPr>
              <w:t>BT1: Tìm</w:t>
            </w:r>
            <w:r w:rsidRPr="007D0C87">
              <w:rPr>
                <w:rFonts w:eastAsia="Times New Roman" w:cs="Times New Roman"/>
                <w:b/>
                <w:color w:val="000000"/>
                <w:spacing w:val="-1"/>
                <w:szCs w:val="28"/>
                <w:lang w:val="vi-VN"/>
              </w:rPr>
              <w:t xml:space="preserve"> </w:t>
            </w:r>
            <w:r w:rsidRPr="007D0C87">
              <w:rPr>
                <w:rFonts w:eastAsia="Times New Roman" w:cs="Times New Roman"/>
                <w:b/>
                <w:color w:val="000000"/>
                <w:szCs w:val="28"/>
                <w:lang w:val="vi-VN"/>
              </w:rPr>
              <w:t>điệp từ, điệp ngữ</w:t>
            </w:r>
            <w:r w:rsidRPr="007D0C87">
              <w:rPr>
                <w:rFonts w:eastAsia="Times New Roman" w:cs="Times New Roman"/>
                <w:b/>
                <w:color w:val="000000"/>
                <w:spacing w:val="-2"/>
                <w:szCs w:val="28"/>
                <w:lang w:val="vi-VN"/>
              </w:rPr>
              <w:t xml:space="preserve"> </w:t>
            </w:r>
            <w:r w:rsidRPr="007D0C87">
              <w:rPr>
                <w:rFonts w:eastAsia="Times New Roman" w:cs="Times New Roman"/>
                <w:b/>
                <w:color w:val="000000"/>
                <w:szCs w:val="28"/>
                <w:lang w:val="vi-VN"/>
              </w:rPr>
              <w:t>trong khổ thơ</w:t>
            </w:r>
          </w:p>
          <w:p w:rsidR="00ED2FB1" w:rsidRPr="007D0C87" w:rsidRDefault="00ED2FB1" w:rsidP="00ED2FB1">
            <w:pPr>
              <w:widowControl w:val="0"/>
              <w:tabs>
                <w:tab w:val="left" w:pos="773"/>
              </w:tabs>
              <w:autoSpaceDE w:val="0"/>
              <w:autoSpaceDN w:val="0"/>
              <w:spacing w:after="0" w:line="240" w:lineRule="auto"/>
              <w:rPr>
                <w:rFonts w:eastAsia="Times New Roman" w:cs="Times New Roman"/>
                <w:color w:val="000000"/>
                <w:spacing w:val="-4"/>
                <w:szCs w:val="28"/>
                <w:lang w:val="vi-VN"/>
              </w:rPr>
            </w:pPr>
            <w:r w:rsidRPr="007D0C87">
              <w:rPr>
                <w:rFonts w:eastAsia="Times New Roman" w:cs="Times New Roman"/>
                <w:color w:val="000000"/>
                <w:szCs w:val="28"/>
                <w:lang w:val="vi-VN"/>
              </w:rPr>
              <w:lastRenderedPageBreak/>
              <w:t>- 1</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 2 HS</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 xml:space="preserve">đọc yêu cầu của đề </w:t>
            </w:r>
            <w:r w:rsidRPr="007D0C87">
              <w:rPr>
                <w:rFonts w:eastAsia="Times New Roman" w:cs="Times New Roman"/>
                <w:color w:val="000000"/>
                <w:spacing w:val="-4"/>
                <w:szCs w:val="28"/>
                <w:lang w:val="vi-VN"/>
              </w:rPr>
              <w:t>bài.</w:t>
            </w:r>
          </w:p>
          <w:p w:rsidR="00ED2FB1" w:rsidRPr="007D0C87" w:rsidRDefault="00ED2FB1" w:rsidP="00ED2FB1">
            <w:pPr>
              <w:widowControl w:val="0"/>
              <w:tabs>
                <w:tab w:val="left" w:pos="773"/>
              </w:tabs>
              <w:autoSpaceDE w:val="0"/>
              <w:autoSpaceDN w:val="0"/>
              <w:spacing w:after="0" w:line="240" w:lineRule="auto"/>
              <w:rPr>
                <w:rFonts w:eastAsia="Times New Roman" w:cs="Times New Roman"/>
                <w:color w:val="000000"/>
                <w:szCs w:val="28"/>
                <w:lang w:val="vi-VN"/>
              </w:rPr>
            </w:pPr>
            <w:r w:rsidRPr="007D0C87">
              <w:rPr>
                <w:rFonts w:eastAsia="Times New Roman" w:cs="Times New Roman"/>
                <w:color w:val="000000"/>
                <w:spacing w:val="-4"/>
                <w:szCs w:val="28"/>
                <w:lang w:val="vi-VN"/>
              </w:rPr>
              <w:t>- GV cho HS làm bài vào vở</w:t>
            </w:r>
          </w:p>
          <w:p w:rsidR="00ED2FB1" w:rsidRPr="007D0C87" w:rsidRDefault="00ED2FB1" w:rsidP="00ED2FB1">
            <w:pPr>
              <w:widowControl w:val="0"/>
              <w:tabs>
                <w:tab w:val="left" w:pos="779"/>
              </w:tabs>
              <w:autoSpaceDE w:val="0"/>
              <w:autoSpaceDN w:val="0"/>
              <w:spacing w:after="0" w:line="240" w:lineRule="auto"/>
              <w:ind w:right="288"/>
              <w:rPr>
                <w:rFonts w:eastAsia="Times New Roman" w:cs="Times New Roman"/>
                <w:color w:val="000000"/>
                <w:szCs w:val="28"/>
                <w:lang w:val="vi-VN"/>
              </w:rPr>
            </w:pPr>
          </w:p>
          <w:p w:rsidR="00ED2FB1" w:rsidRPr="007D0C87" w:rsidRDefault="00ED2FB1" w:rsidP="00ED2FB1">
            <w:pPr>
              <w:widowControl w:val="0"/>
              <w:tabs>
                <w:tab w:val="left" w:pos="779"/>
              </w:tabs>
              <w:autoSpaceDE w:val="0"/>
              <w:autoSpaceDN w:val="0"/>
              <w:spacing w:after="0" w:line="240" w:lineRule="auto"/>
              <w:ind w:right="288"/>
              <w:rPr>
                <w:rFonts w:eastAsia="Times New Roman" w:cs="Times New Roman"/>
                <w:color w:val="000000"/>
                <w:szCs w:val="28"/>
                <w:lang w:val="vi-VN"/>
              </w:rPr>
            </w:pPr>
          </w:p>
          <w:p w:rsidR="00ED2FB1" w:rsidRPr="007D0C87" w:rsidRDefault="00ED2FB1" w:rsidP="00ED2FB1">
            <w:pPr>
              <w:widowControl w:val="0"/>
              <w:tabs>
                <w:tab w:val="left" w:pos="779"/>
              </w:tabs>
              <w:autoSpaceDE w:val="0"/>
              <w:autoSpaceDN w:val="0"/>
              <w:spacing w:after="0" w:line="240" w:lineRule="auto"/>
              <w:ind w:right="288"/>
              <w:rPr>
                <w:rFonts w:eastAsia="Times New Roman" w:cs="Times New Roman"/>
                <w:color w:val="000000"/>
                <w:szCs w:val="28"/>
                <w:lang w:val="vi-VN"/>
              </w:rPr>
            </w:pPr>
          </w:p>
          <w:p w:rsidR="00ED2FB1" w:rsidRPr="007D0C87" w:rsidRDefault="00ED2FB1" w:rsidP="00ED2FB1">
            <w:pPr>
              <w:widowControl w:val="0"/>
              <w:tabs>
                <w:tab w:val="left" w:pos="779"/>
              </w:tabs>
              <w:autoSpaceDE w:val="0"/>
              <w:autoSpaceDN w:val="0"/>
              <w:spacing w:after="0" w:line="240" w:lineRule="auto"/>
              <w:ind w:right="288"/>
              <w:rPr>
                <w:rFonts w:eastAsia="Times New Roman" w:cs="Times New Roman"/>
                <w:color w:val="000000"/>
                <w:szCs w:val="28"/>
                <w:lang w:val="vi-VN"/>
              </w:rPr>
            </w:pPr>
          </w:p>
          <w:p w:rsidR="00ED2FB1" w:rsidRPr="007D0C87" w:rsidRDefault="00ED2FB1" w:rsidP="00ED2FB1">
            <w:pPr>
              <w:widowControl w:val="0"/>
              <w:tabs>
                <w:tab w:val="left" w:pos="779"/>
              </w:tabs>
              <w:autoSpaceDE w:val="0"/>
              <w:autoSpaceDN w:val="0"/>
              <w:spacing w:after="0" w:line="240" w:lineRule="auto"/>
              <w:ind w:right="288"/>
              <w:rPr>
                <w:rFonts w:eastAsia="Times New Roman" w:cs="Times New Roman"/>
                <w:color w:val="000000"/>
                <w:szCs w:val="28"/>
                <w:lang w:val="vi-VN"/>
              </w:rPr>
            </w:pPr>
          </w:p>
          <w:p w:rsidR="00ED2FB1" w:rsidRPr="007D0C87" w:rsidRDefault="00ED2FB1" w:rsidP="00ED2FB1">
            <w:pPr>
              <w:widowControl w:val="0"/>
              <w:tabs>
                <w:tab w:val="left" w:pos="779"/>
              </w:tabs>
              <w:autoSpaceDE w:val="0"/>
              <w:autoSpaceDN w:val="0"/>
              <w:spacing w:after="0" w:line="240" w:lineRule="auto"/>
              <w:ind w:right="288"/>
              <w:rPr>
                <w:rFonts w:eastAsia="Times New Roman" w:cs="Times New Roman"/>
                <w:color w:val="000000"/>
                <w:szCs w:val="28"/>
              </w:rPr>
            </w:pPr>
          </w:p>
          <w:p w:rsidR="00ED2FB1" w:rsidRPr="007D0C87" w:rsidRDefault="00ED2FB1" w:rsidP="00ED2FB1">
            <w:pPr>
              <w:widowControl w:val="0"/>
              <w:tabs>
                <w:tab w:val="left" w:pos="779"/>
              </w:tabs>
              <w:autoSpaceDE w:val="0"/>
              <w:autoSpaceDN w:val="0"/>
              <w:spacing w:after="0" w:line="240" w:lineRule="auto"/>
              <w:ind w:right="288"/>
              <w:rPr>
                <w:rFonts w:eastAsia="Times New Roman" w:cs="Times New Roman"/>
                <w:color w:val="000000"/>
                <w:szCs w:val="28"/>
                <w:lang w:val="vi-VN"/>
              </w:rPr>
            </w:pPr>
            <w:r w:rsidRPr="007D0C87">
              <w:rPr>
                <w:rFonts w:eastAsia="Times New Roman" w:cs="Times New Roman"/>
                <w:color w:val="000000"/>
                <w:szCs w:val="28"/>
                <w:lang w:val="vi-VN"/>
              </w:rPr>
              <w:t>- GV NX, tuyên dương</w:t>
            </w: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b/>
                <w:color w:val="000000"/>
                <w:spacing w:val="-5"/>
                <w:szCs w:val="28"/>
                <w:lang w:val="vi-VN"/>
              </w:rPr>
            </w:pPr>
            <w:r w:rsidRPr="007D0C87">
              <w:rPr>
                <w:rFonts w:eastAsia="Times New Roman" w:cs="Times New Roman"/>
                <w:b/>
                <w:color w:val="000000"/>
                <w:szCs w:val="28"/>
                <w:lang w:val="vi-VN"/>
              </w:rPr>
              <w:t>BT2: Thêm</w:t>
            </w:r>
            <w:r w:rsidRPr="007D0C87">
              <w:rPr>
                <w:rFonts w:eastAsia="Times New Roman" w:cs="Times New Roman"/>
                <w:b/>
                <w:color w:val="000000"/>
                <w:spacing w:val="-1"/>
                <w:szCs w:val="28"/>
                <w:lang w:val="vi-VN"/>
              </w:rPr>
              <w:t xml:space="preserve"> </w:t>
            </w:r>
            <w:r w:rsidRPr="007D0C87">
              <w:rPr>
                <w:rFonts w:eastAsia="Times New Roman" w:cs="Times New Roman"/>
                <w:b/>
                <w:color w:val="000000"/>
                <w:szCs w:val="28"/>
                <w:lang w:val="vi-VN"/>
              </w:rPr>
              <w:t>từ</w:t>
            </w:r>
            <w:r w:rsidRPr="007D0C87">
              <w:rPr>
                <w:rFonts w:eastAsia="Times New Roman" w:cs="Times New Roman"/>
                <w:b/>
                <w:color w:val="000000"/>
                <w:spacing w:val="-2"/>
                <w:szCs w:val="28"/>
                <w:lang w:val="vi-VN"/>
              </w:rPr>
              <w:t xml:space="preserve"> </w:t>
            </w:r>
            <w:r w:rsidRPr="007D0C87">
              <w:rPr>
                <w:rFonts w:eastAsia="Times New Roman" w:cs="Times New Roman"/>
                <w:b/>
                <w:color w:val="000000"/>
                <w:szCs w:val="28"/>
                <w:lang w:val="vi-VN"/>
              </w:rPr>
              <w:t>ngữ</w:t>
            </w:r>
            <w:r w:rsidRPr="007D0C87">
              <w:rPr>
                <w:rFonts w:eastAsia="Times New Roman" w:cs="Times New Roman"/>
                <w:b/>
                <w:color w:val="000000"/>
                <w:spacing w:val="-2"/>
                <w:szCs w:val="28"/>
                <w:lang w:val="vi-VN"/>
              </w:rPr>
              <w:t xml:space="preserve"> </w:t>
            </w:r>
            <w:r w:rsidRPr="007D0C87">
              <w:rPr>
                <w:rFonts w:eastAsia="Times New Roman" w:cs="Times New Roman"/>
                <w:b/>
                <w:color w:val="000000"/>
                <w:szCs w:val="28"/>
                <w:lang w:val="vi-VN"/>
              </w:rPr>
              <w:t xml:space="preserve">vào </w:t>
            </w:r>
            <w:r w:rsidRPr="007D0C87">
              <w:rPr>
                <w:rFonts w:eastAsia="Times New Roman" w:cs="Times New Roman"/>
                <w:b/>
                <w:noProof/>
                <w:color w:val="000000"/>
                <w:position w:val="-6"/>
                <w:szCs w:val="28"/>
              </w:rPr>
              <w:drawing>
                <wp:inline distT="0" distB="0" distL="0" distR="0">
                  <wp:extent cx="210820" cy="2108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inline>
              </w:drawing>
            </w:r>
            <w:r w:rsidRPr="007D0C87">
              <w:rPr>
                <w:rFonts w:eastAsia="Times New Roman" w:cs="Times New Roman"/>
                <w:b/>
                <w:color w:val="000000"/>
                <w:spacing w:val="3"/>
                <w:szCs w:val="28"/>
                <w:lang w:val="vi-VN"/>
              </w:rPr>
              <w:t xml:space="preserve"> </w:t>
            </w:r>
            <w:r w:rsidRPr="007D0C87">
              <w:rPr>
                <w:rFonts w:eastAsia="Times New Roman" w:cs="Times New Roman"/>
                <w:b/>
                <w:color w:val="000000"/>
                <w:szCs w:val="28"/>
                <w:lang w:val="vi-VN"/>
              </w:rPr>
              <w:t>để</w:t>
            </w:r>
            <w:r w:rsidRPr="007D0C87">
              <w:rPr>
                <w:rFonts w:eastAsia="Times New Roman" w:cs="Times New Roman"/>
                <w:b/>
                <w:color w:val="000000"/>
                <w:spacing w:val="-1"/>
                <w:szCs w:val="28"/>
                <w:lang w:val="vi-VN"/>
              </w:rPr>
              <w:t xml:space="preserve"> </w:t>
            </w:r>
            <w:r w:rsidRPr="007D0C87">
              <w:rPr>
                <w:rFonts w:eastAsia="Times New Roman" w:cs="Times New Roman"/>
                <w:b/>
                <w:color w:val="000000"/>
                <w:szCs w:val="28"/>
                <w:lang w:val="vi-VN"/>
              </w:rPr>
              <w:t>tạo thành</w:t>
            </w:r>
            <w:r w:rsidRPr="007D0C87">
              <w:rPr>
                <w:rFonts w:eastAsia="Times New Roman" w:cs="Times New Roman"/>
                <w:b/>
                <w:color w:val="000000"/>
                <w:spacing w:val="-2"/>
                <w:szCs w:val="28"/>
                <w:lang w:val="vi-VN"/>
              </w:rPr>
              <w:t xml:space="preserve"> </w:t>
            </w:r>
            <w:r w:rsidRPr="007D0C87">
              <w:rPr>
                <w:rFonts w:eastAsia="Times New Roman" w:cs="Times New Roman"/>
                <w:b/>
                <w:color w:val="000000"/>
                <w:szCs w:val="28"/>
                <w:lang w:val="vi-VN"/>
              </w:rPr>
              <w:t>điệp</w:t>
            </w:r>
            <w:r w:rsidRPr="007D0C87">
              <w:rPr>
                <w:rFonts w:eastAsia="Times New Roman" w:cs="Times New Roman"/>
                <w:b/>
                <w:color w:val="000000"/>
                <w:spacing w:val="-1"/>
                <w:szCs w:val="28"/>
                <w:lang w:val="vi-VN"/>
              </w:rPr>
              <w:t xml:space="preserve"> </w:t>
            </w:r>
            <w:r w:rsidRPr="007D0C87">
              <w:rPr>
                <w:rFonts w:eastAsia="Times New Roman" w:cs="Times New Roman"/>
                <w:b/>
                <w:color w:val="000000"/>
                <w:szCs w:val="28"/>
                <w:lang w:val="vi-VN"/>
              </w:rPr>
              <w:t>từ, điệp</w:t>
            </w:r>
            <w:r w:rsidRPr="007D0C87">
              <w:rPr>
                <w:rFonts w:eastAsia="Times New Roman" w:cs="Times New Roman"/>
                <w:b/>
                <w:color w:val="000000"/>
                <w:spacing w:val="-1"/>
                <w:szCs w:val="28"/>
                <w:lang w:val="vi-VN"/>
              </w:rPr>
              <w:t xml:space="preserve"> </w:t>
            </w:r>
            <w:r w:rsidRPr="007D0C87">
              <w:rPr>
                <w:rFonts w:eastAsia="Times New Roman" w:cs="Times New Roman"/>
                <w:b/>
                <w:color w:val="000000"/>
                <w:szCs w:val="28"/>
                <w:lang w:val="vi-VN"/>
              </w:rPr>
              <w:t>ngữ</w:t>
            </w:r>
            <w:r w:rsidRPr="007D0C87">
              <w:rPr>
                <w:rFonts w:eastAsia="Times New Roman" w:cs="Times New Roman"/>
                <w:b/>
                <w:color w:val="000000"/>
                <w:spacing w:val="-1"/>
                <w:szCs w:val="28"/>
                <w:lang w:val="vi-VN"/>
              </w:rPr>
              <w:t xml:space="preserve"> </w:t>
            </w:r>
            <w:r w:rsidRPr="007D0C87">
              <w:rPr>
                <w:rFonts w:eastAsia="Times New Roman" w:cs="Times New Roman"/>
                <w:b/>
                <w:color w:val="000000"/>
                <w:szCs w:val="28"/>
                <w:lang w:val="vi-VN"/>
              </w:rPr>
              <w:t xml:space="preserve">(BT </w:t>
            </w:r>
            <w:r w:rsidRPr="007D0C87">
              <w:rPr>
                <w:rFonts w:eastAsia="Times New Roman" w:cs="Times New Roman"/>
                <w:b/>
                <w:color w:val="000000"/>
                <w:spacing w:val="-5"/>
                <w:szCs w:val="28"/>
                <w:lang w:val="vi-VN"/>
              </w:rPr>
              <w:t>2)</w:t>
            </w: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pacing w:val="-5"/>
                <w:szCs w:val="28"/>
                <w:lang w:val="vi-VN"/>
              </w:rPr>
            </w:pPr>
            <w:r w:rsidRPr="007D0C87">
              <w:rPr>
                <w:rFonts w:eastAsia="Times New Roman" w:cs="Times New Roman"/>
                <w:color w:val="000000"/>
                <w:spacing w:val="-5"/>
                <w:szCs w:val="28"/>
                <w:lang w:val="vi-VN"/>
              </w:rPr>
              <w:t>- GV tổ chức cho HS đọc BT và tìm hiểu BT</w:t>
            </w:r>
          </w:p>
          <w:p w:rsidR="00ED2FB1" w:rsidRPr="007D0C87" w:rsidRDefault="00ED2FB1" w:rsidP="00ED2FB1">
            <w:pPr>
              <w:widowControl w:val="0"/>
              <w:tabs>
                <w:tab w:val="left" w:pos="778"/>
              </w:tabs>
              <w:autoSpaceDE w:val="0"/>
              <w:autoSpaceDN w:val="0"/>
              <w:spacing w:after="0" w:line="240" w:lineRule="auto"/>
              <w:ind w:right="288"/>
              <w:rPr>
                <w:rFonts w:eastAsia="Times New Roman" w:cs="Times New Roman"/>
                <w:color w:val="000000"/>
                <w:szCs w:val="28"/>
                <w:lang w:val="vi-VN"/>
              </w:rPr>
            </w:pPr>
            <w:r w:rsidRPr="007D0C87">
              <w:rPr>
                <w:rFonts w:eastAsia="Times New Roman" w:cs="Times New Roman"/>
                <w:color w:val="000000"/>
                <w:szCs w:val="28"/>
                <w:lang w:val="vi-VN"/>
              </w:rPr>
              <w:t>- GV</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 xml:space="preserve">hướng dẫn HS thảo luận nhóm đôi: tìm từ ngữ thích hợp thay cho mỗi kí hiệu </w:t>
            </w:r>
            <w:r w:rsidRPr="007D0C87">
              <w:rPr>
                <w:rFonts w:eastAsia="Times New Roman" w:cs="Times New Roman"/>
                <w:noProof/>
                <w:color w:val="000000"/>
                <w:position w:val="-6"/>
                <w:szCs w:val="28"/>
              </w:rPr>
              <w:drawing>
                <wp:inline distT="0" distB="0" distL="0" distR="0">
                  <wp:extent cx="217170" cy="2108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170" cy="210820"/>
                          </a:xfrm>
                          <a:prstGeom prst="rect">
                            <a:avLst/>
                          </a:prstGeom>
                          <a:noFill/>
                          <a:ln>
                            <a:noFill/>
                          </a:ln>
                        </pic:spPr>
                      </pic:pic>
                    </a:graphicData>
                  </a:graphic>
                </wp:inline>
              </w:drawing>
            </w:r>
            <w:r w:rsidRPr="007D0C87">
              <w:rPr>
                <w:rFonts w:eastAsia="Times New Roman" w:cs="Times New Roman"/>
                <w:color w:val="000000"/>
                <w:szCs w:val="28"/>
                <w:lang w:val="vi-VN"/>
              </w:rPr>
              <w:t xml:space="preserve"> để tạo thành điệp từ, điệp ngữ.</w:t>
            </w:r>
          </w:p>
          <w:p w:rsidR="00ED2FB1" w:rsidRPr="007D0C87" w:rsidRDefault="00ED2FB1" w:rsidP="00ED2FB1">
            <w:pPr>
              <w:widowControl w:val="0"/>
              <w:tabs>
                <w:tab w:val="left" w:pos="779"/>
              </w:tabs>
              <w:autoSpaceDE w:val="0"/>
              <w:autoSpaceDN w:val="0"/>
              <w:spacing w:after="0" w:line="240" w:lineRule="auto"/>
              <w:rPr>
                <w:rFonts w:eastAsia="Times New Roman" w:cs="Times New Roman"/>
                <w:color w:val="000000"/>
                <w:spacing w:val="-2"/>
                <w:szCs w:val="28"/>
                <w:lang w:val="vi-VN"/>
              </w:rPr>
            </w:pPr>
            <w:r w:rsidRPr="007D0C87">
              <w:rPr>
                <w:rFonts w:eastAsia="Times New Roman" w:cs="Times New Roman"/>
                <w:color w:val="000000"/>
                <w:szCs w:val="28"/>
                <w:lang w:val="vi-VN"/>
              </w:rPr>
              <w:t>- GV</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mời 2 – 3 HS</w:t>
            </w: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 xml:space="preserve">đọc to bài làm của </w:t>
            </w:r>
            <w:r w:rsidRPr="007D0C87">
              <w:rPr>
                <w:rFonts w:eastAsia="Times New Roman" w:cs="Times New Roman"/>
                <w:color w:val="000000"/>
                <w:spacing w:val="-2"/>
                <w:szCs w:val="28"/>
                <w:lang w:val="vi-VN"/>
              </w:rPr>
              <w:t>mình.</w:t>
            </w:r>
          </w:p>
          <w:p w:rsidR="00ED2FB1" w:rsidRPr="007D0C87" w:rsidRDefault="00ED2FB1" w:rsidP="00ED2FB1">
            <w:pPr>
              <w:widowControl w:val="0"/>
              <w:tabs>
                <w:tab w:val="left" w:pos="779"/>
              </w:tabs>
              <w:autoSpaceDE w:val="0"/>
              <w:autoSpaceDN w:val="0"/>
              <w:spacing w:after="0" w:line="240" w:lineRule="auto"/>
              <w:rPr>
                <w:rFonts w:eastAsia="Times New Roman" w:cs="Times New Roman"/>
                <w:color w:val="000000"/>
                <w:spacing w:val="-2"/>
                <w:szCs w:val="28"/>
                <w:lang w:val="vi-VN"/>
              </w:rPr>
            </w:pPr>
          </w:p>
          <w:p w:rsidR="00ED2FB1" w:rsidRPr="007D0C87" w:rsidRDefault="00ED2FB1" w:rsidP="00ED2FB1">
            <w:pPr>
              <w:widowControl w:val="0"/>
              <w:tabs>
                <w:tab w:val="left" w:pos="779"/>
              </w:tabs>
              <w:autoSpaceDE w:val="0"/>
              <w:autoSpaceDN w:val="0"/>
              <w:spacing w:after="0" w:line="240" w:lineRule="auto"/>
              <w:rPr>
                <w:rFonts w:eastAsia="Times New Roman" w:cs="Times New Roman"/>
                <w:color w:val="000000"/>
                <w:spacing w:val="-2"/>
                <w:szCs w:val="28"/>
                <w:lang w:val="vi-VN"/>
              </w:rPr>
            </w:pPr>
          </w:p>
          <w:p w:rsidR="00ED2FB1" w:rsidRPr="007D0C87" w:rsidRDefault="00ED2FB1" w:rsidP="00ED2FB1">
            <w:pPr>
              <w:widowControl w:val="0"/>
              <w:tabs>
                <w:tab w:val="left" w:pos="779"/>
              </w:tabs>
              <w:autoSpaceDE w:val="0"/>
              <w:autoSpaceDN w:val="0"/>
              <w:spacing w:after="0" w:line="240" w:lineRule="auto"/>
              <w:rPr>
                <w:rFonts w:eastAsia="Times New Roman" w:cs="Times New Roman"/>
                <w:color w:val="000000"/>
                <w:spacing w:val="-2"/>
                <w:szCs w:val="28"/>
                <w:lang w:val="vi-VN"/>
              </w:rPr>
            </w:pPr>
          </w:p>
          <w:p w:rsidR="00ED2FB1" w:rsidRPr="007D0C87" w:rsidRDefault="00ED2FB1" w:rsidP="00ED2FB1">
            <w:pPr>
              <w:widowControl w:val="0"/>
              <w:tabs>
                <w:tab w:val="left" w:pos="779"/>
              </w:tabs>
              <w:autoSpaceDE w:val="0"/>
              <w:autoSpaceDN w:val="0"/>
              <w:spacing w:after="0" w:line="240" w:lineRule="auto"/>
              <w:rPr>
                <w:rFonts w:eastAsia="Times New Roman" w:cs="Times New Roman"/>
                <w:color w:val="000000"/>
                <w:spacing w:val="-2"/>
                <w:szCs w:val="28"/>
                <w:lang w:val="vi-VN"/>
              </w:rPr>
            </w:pPr>
          </w:p>
          <w:p w:rsidR="00ED2FB1" w:rsidRPr="007D0C87" w:rsidRDefault="00ED2FB1" w:rsidP="00ED2FB1">
            <w:pPr>
              <w:widowControl w:val="0"/>
              <w:tabs>
                <w:tab w:val="left" w:pos="779"/>
              </w:tabs>
              <w:autoSpaceDE w:val="0"/>
              <w:autoSpaceDN w:val="0"/>
              <w:spacing w:after="0" w:line="240" w:lineRule="auto"/>
              <w:rPr>
                <w:rFonts w:eastAsia="Times New Roman" w:cs="Times New Roman"/>
                <w:color w:val="000000"/>
                <w:spacing w:val="-2"/>
                <w:szCs w:val="28"/>
                <w:lang w:val="vi-VN"/>
              </w:rPr>
            </w:pPr>
          </w:p>
          <w:p w:rsidR="00ED2FB1" w:rsidRPr="007D0C87" w:rsidRDefault="00ED2FB1" w:rsidP="00ED2FB1">
            <w:pPr>
              <w:widowControl w:val="0"/>
              <w:tabs>
                <w:tab w:val="left" w:pos="779"/>
              </w:tabs>
              <w:autoSpaceDE w:val="0"/>
              <w:autoSpaceDN w:val="0"/>
              <w:spacing w:after="0" w:line="240" w:lineRule="auto"/>
              <w:rPr>
                <w:rFonts w:eastAsia="Times New Roman" w:cs="Times New Roman"/>
                <w:color w:val="000000"/>
                <w:spacing w:val="-2"/>
                <w:szCs w:val="28"/>
                <w:lang w:val="vi-VN"/>
              </w:rPr>
            </w:pPr>
          </w:p>
          <w:p w:rsidR="00ED2FB1" w:rsidRPr="007D0C87" w:rsidRDefault="00ED2FB1" w:rsidP="00ED2FB1">
            <w:pPr>
              <w:widowControl w:val="0"/>
              <w:tabs>
                <w:tab w:val="left" w:pos="779"/>
              </w:tabs>
              <w:autoSpaceDE w:val="0"/>
              <w:autoSpaceDN w:val="0"/>
              <w:spacing w:after="0" w:line="240" w:lineRule="auto"/>
              <w:rPr>
                <w:rFonts w:eastAsia="Times New Roman" w:cs="Times New Roman"/>
                <w:color w:val="000000"/>
                <w:spacing w:val="-2"/>
                <w:szCs w:val="28"/>
                <w:lang w:val="vi-VN"/>
              </w:rPr>
            </w:pPr>
          </w:p>
          <w:p w:rsidR="00ED2FB1" w:rsidRPr="007D0C87" w:rsidRDefault="00ED2FB1" w:rsidP="00ED2FB1">
            <w:pPr>
              <w:widowControl w:val="0"/>
              <w:tabs>
                <w:tab w:val="left" w:pos="779"/>
              </w:tabs>
              <w:autoSpaceDE w:val="0"/>
              <w:autoSpaceDN w:val="0"/>
              <w:spacing w:after="0" w:line="240" w:lineRule="auto"/>
              <w:rPr>
                <w:rFonts w:eastAsia="Times New Roman" w:cs="Times New Roman"/>
                <w:color w:val="000000"/>
                <w:spacing w:val="-2"/>
                <w:szCs w:val="28"/>
                <w:lang w:val="vi-VN"/>
              </w:rPr>
            </w:pPr>
          </w:p>
          <w:p w:rsidR="00ED2FB1" w:rsidRPr="007D0C87" w:rsidRDefault="00ED2FB1" w:rsidP="00ED2FB1">
            <w:pPr>
              <w:widowControl w:val="0"/>
              <w:tabs>
                <w:tab w:val="left" w:pos="779"/>
              </w:tabs>
              <w:autoSpaceDE w:val="0"/>
              <w:autoSpaceDN w:val="0"/>
              <w:spacing w:after="0" w:line="240" w:lineRule="auto"/>
              <w:rPr>
                <w:rFonts w:eastAsia="Times New Roman" w:cs="Times New Roman"/>
                <w:color w:val="000000"/>
                <w:spacing w:val="-2"/>
                <w:szCs w:val="28"/>
                <w:lang w:val="vi-VN"/>
              </w:rPr>
            </w:pPr>
          </w:p>
          <w:p w:rsidR="00ED2FB1" w:rsidRPr="007D0C87" w:rsidRDefault="00ED2FB1" w:rsidP="00ED2FB1">
            <w:pPr>
              <w:widowControl w:val="0"/>
              <w:tabs>
                <w:tab w:val="left" w:pos="779"/>
              </w:tabs>
              <w:autoSpaceDE w:val="0"/>
              <w:autoSpaceDN w:val="0"/>
              <w:spacing w:after="0" w:line="240" w:lineRule="auto"/>
              <w:rPr>
                <w:rFonts w:eastAsia="Times New Roman" w:cs="Times New Roman"/>
                <w:color w:val="000000"/>
                <w:spacing w:val="-2"/>
                <w:szCs w:val="28"/>
                <w:lang w:val="vi-VN"/>
              </w:rPr>
            </w:pPr>
          </w:p>
          <w:p w:rsidR="00ED2FB1" w:rsidRPr="007D0C87" w:rsidRDefault="00ED2FB1" w:rsidP="00ED2FB1">
            <w:pPr>
              <w:widowControl w:val="0"/>
              <w:tabs>
                <w:tab w:val="left" w:pos="773"/>
              </w:tabs>
              <w:autoSpaceDE w:val="0"/>
              <w:autoSpaceDN w:val="0"/>
              <w:spacing w:after="0" w:line="240" w:lineRule="auto"/>
              <w:rPr>
                <w:rFonts w:eastAsia="Times New Roman" w:cs="Times New Roman"/>
                <w:color w:val="000000"/>
                <w:spacing w:val="-2"/>
                <w:szCs w:val="28"/>
              </w:rPr>
            </w:pPr>
          </w:p>
          <w:p w:rsidR="00ED2FB1" w:rsidRPr="007D0C87" w:rsidRDefault="00ED2FB1" w:rsidP="00ED2FB1">
            <w:pPr>
              <w:widowControl w:val="0"/>
              <w:tabs>
                <w:tab w:val="left" w:pos="773"/>
              </w:tabs>
              <w:autoSpaceDE w:val="0"/>
              <w:autoSpaceDN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 GV</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cho HS</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nhận xét, sửa</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 xml:space="preserve">lỗi cho bạn (nếu </w:t>
            </w:r>
            <w:r w:rsidRPr="007D0C87">
              <w:rPr>
                <w:rFonts w:eastAsia="Times New Roman" w:cs="Times New Roman"/>
                <w:color w:val="000000"/>
                <w:spacing w:val="-4"/>
                <w:szCs w:val="28"/>
                <w:lang w:val="vi-VN"/>
              </w:rPr>
              <w:t>có).</w:t>
            </w:r>
          </w:p>
          <w:p w:rsidR="00ED2FB1" w:rsidRPr="007D0C87" w:rsidRDefault="00ED2FB1" w:rsidP="00ED2FB1">
            <w:pPr>
              <w:widowControl w:val="0"/>
              <w:tabs>
                <w:tab w:val="left" w:pos="773"/>
              </w:tabs>
              <w:autoSpaceDE w:val="0"/>
              <w:autoSpaceDN w:val="0"/>
              <w:spacing w:after="0" w:line="240" w:lineRule="auto"/>
              <w:rPr>
                <w:rFonts w:eastAsia="Times New Roman" w:cs="Times New Roman"/>
                <w:color w:val="000000"/>
                <w:spacing w:val="-2"/>
                <w:szCs w:val="28"/>
                <w:lang w:val="vi-VN"/>
              </w:rPr>
            </w:pPr>
            <w:r w:rsidRPr="007D0C87">
              <w:rPr>
                <w:rFonts w:eastAsia="Times New Roman" w:cs="Times New Roman"/>
                <w:color w:val="000000"/>
                <w:szCs w:val="28"/>
                <w:lang w:val="vi-VN"/>
              </w:rPr>
              <w:t>- GV</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 xml:space="preserve">chốt đáp án </w:t>
            </w:r>
            <w:r w:rsidRPr="007D0C87">
              <w:rPr>
                <w:rFonts w:eastAsia="Times New Roman" w:cs="Times New Roman"/>
                <w:color w:val="000000"/>
                <w:spacing w:val="-2"/>
                <w:szCs w:val="28"/>
                <w:lang w:val="vi-VN"/>
              </w:rPr>
              <w:t>đúng.</w:t>
            </w:r>
          </w:p>
        </w:tc>
        <w:tc>
          <w:tcPr>
            <w:tcW w:w="4394" w:type="dxa"/>
            <w:shd w:val="clear" w:color="auto" w:fill="auto"/>
          </w:tcPr>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lang w:val="vi-VN"/>
              </w:rPr>
            </w:pPr>
            <w:r w:rsidRPr="007D0C87">
              <w:rPr>
                <w:rFonts w:eastAsia="Times New Roman" w:cs="Times New Roman"/>
                <w:color w:val="000000"/>
                <w:szCs w:val="28"/>
                <w:lang w:val="vi-VN"/>
              </w:rPr>
              <w:t>- HS đọc yêu cầu BT1</w:t>
            </w: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lang w:val="vi-VN"/>
              </w:rPr>
            </w:pPr>
            <w:r w:rsidRPr="007D0C87">
              <w:rPr>
                <w:rFonts w:eastAsia="Times New Roman" w:cs="Times New Roman"/>
                <w:color w:val="000000"/>
                <w:szCs w:val="28"/>
                <w:lang w:val="vi-VN"/>
              </w:rPr>
              <w:lastRenderedPageBreak/>
              <w:t>- HS làm bài vào vở; 2-3 HS trình bày bài làm.</w:t>
            </w:r>
          </w:p>
          <w:p w:rsidR="00ED2FB1" w:rsidRPr="007D0C87" w:rsidRDefault="00ED2FB1" w:rsidP="00ED2FB1">
            <w:pPr>
              <w:widowControl w:val="0"/>
              <w:tabs>
                <w:tab w:val="left" w:pos="773"/>
              </w:tabs>
              <w:autoSpaceDE w:val="0"/>
              <w:autoSpaceDN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 Các điệp từ trong khổ thơ là</w:t>
            </w:r>
            <w:r w:rsidRPr="007D0C87">
              <w:rPr>
                <w:rFonts w:eastAsia="Times New Roman" w:cs="Times New Roman"/>
                <w:color w:val="000000"/>
                <w:spacing w:val="-1"/>
                <w:szCs w:val="28"/>
                <w:lang w:val="vi-VN"/>
              </w:rPr>
              <w:t xml:space="preserve"> </w:t>
            </w:r>
            <w:r w:rsidRPr="007D0C87">
              <w:rPr>
                <w:rFonts w:eastAsia="Times New Roman" w:cs="Times New Roman"/>
                <w:i/>
                <w:color w:val="000000"/>
                <w:szCs w:val="28"/>
                <w:lang w:val="vi-VN"/>
              </w:rPr>
              <w:t>tức thì</w:t>
            </w:r>
            <w:r w:rsidRPr="007D0C87">
              <w:rPr>
                <w:rFonts w:eastAsia="Times New Roman" w:cs="Times New Roman"/>
                <w:i/>
                <w:color w:val="000000"/>
                <w:spacing w:val="-1"/>
                <w:szCs w:val="28"/>
                <w:lang w:val="vi-VN"/>
              </w:rPr>
              <w:t xml:space="preserve"> </w:t>
            </w:r>
            <w:r w:rsidRPr="007D0C87">
              <w:rPr>
                <w:rFonts w:eastAsia="Times New Roman" w:cs="Times New Roman"/>
                <w:color w:val="000000"/>
                <w:szCs w:val="28"/>
                <w:lang w:val="vi-VN"/>
              </w:rPr>
              <w:t>và</w:t>
            </w:r>
            <w:r w:rsidRPr="007D0C87">
              <w:rPr>
                <w:rFonts w:eastAsia="Times New Roman" w:cs="Times New Roman"/>
                <w:color w:val="000000"/>
                <w:spacing w:val="-1"/>
                <w:szCs w:val="28"/>
                <w:lang w:val="vi-VN"/>
              </w:rPr>
              <w:t xml:space="preserve"> </w:t>
            </w:r>
            <w:r w:rsidRPr="007D0C87">
              <w:rPr>
                <w:rFonts w:eastAsia="Times New Roman" w:cs="Times New Roman"/>
                <w:i/>
                <w:color w:val="000000"/>
                <w:spacing w:val="-4"/>
                <w:szCs w:val="28"/>
                <w:lang w:val="vi-VN"/>
              </w:rPr>
              <w:t>nổi</w:t>
            </w:r>
            <w:r w:rsidRPr="007D0C87">
              <w:rPr>
                <w:rFonts w:eastAsia="Times New Roman" w:cs="Times New Roman"/>
                <w:color w:val="000000"/>
                <w:spacing w:val="-4"/>
                <w:szCs w:val="28"/>
                <w:lang w:val="vi-VN"/>
              </w:rPr>
              <w:t>.</w:t>
            </w:r>
          </w:p>
          <w:p w:rsidR="00ED2FB1" w:rsidRPr="007D0C87" w:rsidRDefault="00ED2FB1" w:rsidP="00ED2FB1">
            <w:pPr>
              <w:widowControl w:val="0"/>
              <w:tabs>
                <w:tab w:val="left" w:pos="779"/>
              </w:tabs>
              <w:autoSpaceDE w:val="0"/>
              <w:autoSpaceDN w:val="0"/>
              <w:spacing w:after="0" w:line="240" w:lineRule="auto"/>
              <w:jc w:val="both"/>
              <w:rPr>
                <w:rFonts w:eastAsia="Times New Roman" w:cs="Times New Roman"/>
                <w:color w:val="000000"/>
                <w:szCs w:val="28"/>
                <w:lang w:val="vi-VN"/>
              </w:rPr>
            </w:pPr>
            <w:r w:rsidRPr="007D0C87">
              <w:rPr>
                <w:rFonts w:eastAsia="Times New Roman" w:cs="Times New Roman"/>
                <w:color w:val="000000"/>
                <w:szCs w:val="28"/>
                <w:lang w:val="vi-VN"/>
              </w:rPr>
              <w:t>+ Tác dụng của các điệp từ trên là nhấn mạnh ý: ngay lập tức các âm thanh vui mừng vang lên hưởng ứng tiếng chim báo tin xuân đến.</w:t>
            </w: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lang w:val="vi-VN"/>
              </w:rPr>
            </w:pP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lang w:val="vi-VN"/>
              </w:rPr>
            </w:pPr>
            <w:r w:rsidRPr="007D0C87">
              <w:rPr>
                <w:rFonts w:eastAsia="Times New Roman" w:cs="Times New Roman"/>
                <w:color w:val="000000"/>
                <w:szCs w:val="28"/>
                <w:lang w:val="vi-VN"/>
              </w:rPr>
              <w:t>- HS đọc BT</w:t>
            </w: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lang w:val="vi-VN"/>
              </w:rPr>
            </w:pPr>
            <w:r w:rsidRPr="007D0C87">
              <w:rPr>
                <w:rFonts w:eastAsia="Times New Roman" w:cs="Times New Roman"/>
                <w:color w:val="000000"/>
                <w:szCs w:val="28"/>
                <w:lang w:val="vi-VN"/>
              </w:rPr>
              <w:t>- HS thảo luận nhóm đôi</w:t>
            </w: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rPr>
            </w:pP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lang w:val="vi-VN"/>
              </w:rPr>
            </w:pPr>
            <w:r w:rsidRPr="007D0C87">
              <w:rPr>
                <w:rFonts w:eastAsia="Times New Roman" w:cs="Times New Roman"/>
                <w:color w:val="000000"/>
                <w:szCs w:val="28"/>
                <w:lang w:val="vi-VN"/>
              </w:rPr>
              <w:t>- Đại diện các nhóm trình bày KQ thảo luận.</w:t>
            </w:r>
          </w:p>
          <w:p w:rsidR="00ED2FB1" w:rsidRPr="007D0C87" w:rsidRDefault="00ED2FB1" w:rsidP="00ED2FB1">
            <w:pPr>
              <w:widowControl w:val="0"/>
              <w:tabs>
                <w:tab w:val="left" w:pos="839"/>
              </w:tabs>
              <w:autoSpaceDE w:val="0"/>
              <w:autoSpaceDN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a) Buổi</w:t>
            </w: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sáng,</w:t>
            </w: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em</w:t>
            </w: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thức</w:t>
            </w: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giấc,</w:t>
            </w: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bước</w:t>
            </w: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ra</w:t>
            </w: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vườn.</w:t>
            </w: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Khu</w:t>
            </w: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vườn</w:t>
            </w: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nhỏ</w:t>
            </w: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tràn</w:t>
            </w: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ngập</w:t>
            </w: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nắng.</w:t>
            </w:r>
            <w:r w:rsidRPr="007D0C87">
              <w:rPr>
                <w:rFonts w:eastAsia="Times New Roman" w:cs="Times New Roman"/>
                <w:color w:val="000000"/>
                <w:spacing w:val="-2"/>
                <w:szCs w:val="28"/>
                <w:lang w:val="vi-VN"/>
              </w:rPr>
              <w:t xml:space="preserve"> </w:t>
            </w:r>
            <w:r w:rsidRPr="007D0C87">
              <w:rPr>
                <w:rFonts w:eastAsia="Times New Roman" w:cs="Times New Roman"/>
                <w:b/>
                <w:color w:val="000000"/>
                <w:szCs w:val="28"/>
                <w:lang w:val="vi-VN"/>
              </w:rPr>
              <w:t xml:space="preserve">Nắng </w:t>
            </w:r>
            <w:r w:rsidRPr="007D0C87">
              <w:rPr>
                <w:rFonts w:eastAsia="Times New Roman" w:cs="Times New Roman"/>
                <w:color w:val="000000"/>
                <w:szCs w:val="28"/>
                <w:lang w:val="vi-VN"/>
              </w:rPr>
              <w:t>nhảy</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nhót</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trên</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tán</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lá</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xanh.</w:t>
            </w:r>
            <w:r w:rsidRPr="007D0C87">
              <w:rPr>
                <w:rFonts w:eastAsia="Times New Roman" w:cs="Times New Roman"/>
                <w:color w:val="000000"/>
                <w:spacing w:val="-1"/>
                <w:szCs w:val="28"/>
                <w:lang w:val="vi-VN"/>
              </w:rPr>
              <w:t xml:space="preserve"> </w:t>
            </w:r>
            <w:r w:rsidRPr="007D0C87">
              <w:rPr>
                <w:rFonts w:eastAsia="Times New Roman" w:cs="Times New Roman"/>
                <w:b/>
                <w:color w:val="000000"/>
                <w:szCs w:val="28"/>
                <w:lang w:val="vi-VN"/>
              </w:rPr>
              <w:t>Nắng</w:t>
            </w:r>
            <w:r w:rsidRPr="007D0C87">
              <w:rPr>
                <w:rFonts w:eastAsia="Times New Roman" w:cs="Times New Roman"/>
                <w:b/>
                <w:color w:val="000000"/>
                <w:spacing w:val="-1"/>
                <w:szCs w:val="28"/>
                <w:lang w:val="vi-VN"/>
              </w:rPr>
              <w:t xml:space="preserve"> </w:t>
            </w:r>
            <w:r w:rsidRPr="007D0C87">
              <w:rPr>
                <w:rFonts w:eastAsia="Times New Roman" w:cs="Times New Roman"/>
                <w:color w:val="000000"/>
                <w:szCs w:val="28"/>
                <w:lang w:val="vi-VN"/>
              </w:rPr>
              <w:t>dệt</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những</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sợi</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tơ</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mỏng</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manh</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trên</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thảm</w:t>
            </w:r>
            <w:r w:rsidRPr="007D0C87">
              <w:rPr>
                <w:rFonts w:eastAsia="Times New Roman" w:cs="Times New Roman"/>
                <w:color w:val="000000"/>
                <w:spacing w:val="-1"/>
                <w:szCs w:val="28"/>
                <w:lang w:val="vi-VN"/>
              </w:rPr>
              <w:t xml:space="preserve"> </w:t>
            </w:r>
            <w:r w:rsidRPr="007D0C87">
              <w:rPr>
                <w:rFonts w:eastAsia="Times New Roman" w:cs="Times New Roman"/>
                <w:color w:val="000000"/>
                <w:szCs w:val="28"/>
                <w:lang w:val="vi-VN"/>
              </w:rPr>
              <w:t>cỏ.</w:t>
            </w:r>
            <w:r w:rsidRPr="007D0C87">
              <w:rPr>
                <w:rFonts w:eastAsia="Times New Roman" w:cs="Times New Roman"/>
                <w:color w:val="000000"/>
                <w:spacing w:val="-1"/>
                <w:szCs w:val="28"/>
                <w:lang w:val="vi-VN"/>
              </w:rPr>
              <w:t xml:space="preserve"> </w:t>
            </w:r>
            <w:r w:rsidRPr="007D0C87">
              <w:rPr>
                <w:rFonts w:eastAsia="Times New Roman" w:cs="Times New Roman"/>
                <w:b/>
                <w:color w:val="000000"/>
                <w:szCs w:val="28"/>
                <w:lang w:val="vi-VN"/>
              </w:rPr>
              <w:t xml:space="preserve">Nắng </w:t>
            </w:r>
            <w:r w:rsidRPr="007D0C87">
              <w:rPr>
                <w:rFonts w:eastAsia="Times New Roman" w:cs="Times New Roman"/>
                <w:color w:val="000000"/>
                <w:szCs w:val="28"/>
                <w:lang w:val="vi-VN"/>
              </w:rPr>
              <w:t>đọng vàng óng trên những bông cúc đại đoá kiêu sa.</w:t>
            </w:r>
          </w:p>
          <w:p w:rsidR="00ED2FB1" w:rsidRPr="007D0C87" w:rsidRDefault="00ED2FB1" w:rsidP="00ED2FB1">
            <w:pPr>
              <w:widowControl w:val="0"/>
              <w:tabs>
                <w:tab w:val="left" w:pos="844"/>
              </w:tabs>
              <w:autoSpaceDE w:val="0"/>
              <w:autoSpaceDN w:val="0"/>
              <w:spacing w:after="0" w:line="240" w:lineRule="auto"/>
              <w:jc w:val="both"/>
              <w:rPr>
                <w:rFonts w:eastAsia="Times New Roman" w:cs="Times New Roman"/>
                <w:color w:val="000000"/>
                <w:szCs w:val="28"/>
                <w:lang w:val="vi-VN"/>
              </w:rPr>
            </w:pPr>
            <w:r w:rsidRPr="007D0C87">
              <w:rPr>
                <w:rFonts w:eastAsia="Times New Roman" w:cs="Times New Roman"/>
                <w:color w:val="000000"/>
                <w:szCs w:val="28"/>
                <w:lang w:val="vi-VN"/>
              </w:rPr>
              <w:t>b) Mâm</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cỗ</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đón</w:t>
            </w:r>
            <w:r w:rsidRPr="007D0C87">
              <w:rPr>
                <w:rFonts w:eastAsia="Times New Roman" w:cs="Times New Roman"/>
                <w:color w:val="000000"/>
                <w:spacing w:val="-14"/>
                <w:szCs w:val="28"/>
                <w:lang w:val="vi-VN"/>
              </w:rPr>
              <w:t xml:space="preserve"> </w:t>
            </w:r>
            <w:r w:rsidRPr="007D0C87">
              <w:rPr>
                <w:rFonts w:eastAsia="Times New Roman" w:cs="Times New Roman"/>
                <w:color w:val="000000"/>
                <w:szCs w:val="28"/>
                <w:lang w:val="vi-VN"/>
              </w:rPr>
              <w:t>Trăng</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đang</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lặng</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lẽ</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toả</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hương.</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Hương</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thơm</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dịu</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mát</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của</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trái</w:t>
            </w:r>
            <w:r w:rsidRPr="007D0C87">
              <w:rPr>
                <w:rFonts w:eastAsia="Times New Roman" w:cs="Times New Roman"/>
                <w:color w:val="000000"/>
                <w:spacing w:val="-11"/>
                <w:szCs w:val="28"/>
                <w:lang w:val="vi-VN"/>
              </w:rPr>
              <w:t xml:space="preserve"> </w:t>
            </w:r>
            <w:r w:rsidRPr="007D0C87">
              <w:rPr>
                <w:rFonts w:eastAsia="Times New Roman" w:cs="Times New Roman"/>
                <w:color w:val="000000"/>
                <w:szCs w:val="28"/>
                <w:lang w:val="vi-VN"/>
              </w:rPr>
              <w:t>bưởi vàng</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rám</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nắng.</w:t>
            </w:r>
            <w:r w:rsidRPr="007D0C87">
              <w:rPr>
                <w:rFonts w:eastAsia="Times New Roman" w:cs="Times New Roman"/>
                <w:color w:val="000000"/>
                <w:spacing w:val="-6"/>
                <w:szCs w:val="28"/>
                <w:lang w:val="vi-VN"/>
              </w:rPr>
              <w:t xml:space="preserve"> </w:t>
            </w:r>
            <w:r w:rsidRPr="007D0C87">
              <w:rPr>
                <w:rFonts w:eastAsia="Times New Roman" w:cs="Times New Roman"/>
                <w:b/>
                <w:color w:val="000000"/>
                <w:szCs w:val="28"/>
                <w:lang w:val="vi-VN"/>
              </w:rPr>
              <w:t>Hương</w:t>
            </w:r>
            <w:r w:rsidRPr="007D0C87">
              <w:rPr>
                <w:rFonts w:eastAsia="Times New Roman" w:cs="Times New Roman"/>
                <w:b/>
                <w:color w:val="000000"/>
                <w:spacing w:val="-6"/>
                <w:szCs w:val="28"/>
                <w:lang w:val="vi-VN"/>
              </w:rPr>
              <w:t xml:space="preserve"> </w:t>
            </w:r>
            <w:r w:rsidRPr="007D0C87">
              <w:rPr>
                <w:rFonts w:eastAsia="Times New Roman" w:cs="Times New Roman"/>
                <w:b/>
                <w:color w:val="000000"/>
                <w:szCs w:val="28"/>
                <w:lang w:val="vi-VN"/>
              </w:rPr>
              <w:t>thơm</w:t>
            </w:r>
            <w:r w:rsidRPr="007D0C87">
              <w:rPr>
                <w:rFonts w:eastAsia="Times New Roman" w:cs="Times New Roman"/>
                <w:b/>
                <w:color w:val="000000"/>
                <w:spacing w:val="-6"/>
                <w:szCs w:val="28"/>
                <w:lang w:val="vi-VN"/>
              </w:rPr>
              <w:t xml:space="preserve"> </w:t>
            </w:r>
            <w:r w:rsidRPr="007D0C87">
              <w:rPr>
                <w:rFonts w:eastAsia="Times New Roman" w:cs="Times New Roman"/>
                <w:color w:val="000000"/>
                <w:szCs w:val="28"/>
                <w:lang w:val="vi-VN"/>
              </w:rPr>
              <w:t>ngọt</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ngào</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của</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trái</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thị</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vàng</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ươm.</w:t>
            </w:r>
            <w:r w:rsidRPr="007D0C87">
              <w:rPr>
                <w:rFonts w:eastAsia="Times New Roman" w:cs="Times New Roman"/>
                <w:color w:val="000000"/>
                <w:spacing w:val="-6"/>
                <w:szCs w:val="28"/>
                <w:lang w:val="vi-VN"/>
              </w:rPr>
              <w:t xml:space="preserve"> </w:t>
            </w:r>
            <w:r w:rsidRPr="007D0C87">
              <w:rPr>
                <w:rFonts w:eastAsia="Times New Roman" w:cs="Times New Roman"/>
                <w:b/>
                <w:color w:val="000000"/>
                <w:szCs w:val="28"/>
                <w:lang w:val="vi-VN"/>
              </w:rPr>
              <w:t>Hương</w:t>
            </w:r>
            <w:r w:rsidRPr="007D0C87">
              <w:rPr>
                <w:rFonts w:eastAsia="Times New Roman" w:cs="Times New Roman"/>
                <w:b/>
                <w:color w:val="000000"/>
                <w:spacing w:val="-6"/>
                <w:szCs w:val="28"/>
                <w:lang w:val="vi-VN"/>
              </w:rPr>
              <w:t xml:space="preserve"> </w:t>
            </w:r>
            <w:r w:rsidRPr="007D0C87">
              <w:rPr>
                <w:rFonts w:eastAsia="Times New Roman" w:cs="Times New Roman"/>
                <w:b/>
                <w:color w:val="000000"/>
                <w:szCs w:val="28"/>
                <w:lang w:val="vi-VN"/>
              </w:rPr>
              <w:t>thơm</w:t>
            </w:r>
            <w:r w:rsidRPr="007D0C87">
              <w:rPr>
                <w:rFonts w:eastAsia="Times New Roman" w:cs="Times New Roman"/>
                <w:b/>
                <w:color w:val="000000"/>
                <w:spacing w:val="-6"/>
                <w:szCs w:val="28"/>
                <w:lang w:val="vi-VN"/>
              </w:rPr>
              <w:t xml:space="preserve"> </w:t>
            </w:r>
            <w:r w:rsidRPr="007D0C87">
              <w:rPr>
                <w:rFonts w:eastAsia="Times New Roman" w:cs="Times New Roman"/>
                <w:color w:val="000000"/>
                <w:szCs w:val="28"/>
                <w:lang w:val="vi-VN"/>
              </w:rPr>
              <w:t>nồng nàn</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của</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những</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trái</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ổi</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ruột</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đỏ</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hồng</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đào,…</w:t>
            </w:r>
            <w:r w:rsidRPr="007D0C87">
              <w:rPr>
                <w:rFonts w:eastAsia="Times New Roman" w:cs="Times New Roman"/>
                <w:color w:val="000000"/>
                <w:spacing w:val="-15"/>
                <w:szCs w:val="28"/>
                <w:lang w:val="vi-VN"/>
              </w:rPr>
              <w:t xml:space="preserve"> </w:t>
            </w:r>
            <w:r w:rsidRPr="007D0C87">
              <w:rPr>
                <w:rFonts w:eastAsia="Times New Roman" w:cs="Times New Roman"/>
                <w:color w:val="000000"/>
                <w:szCs w:val="28"/>
                <w:lang w:val="vi-VN"/>
              </w:rPr>
              <w:t>Tất</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cả</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hoà</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quyện</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với</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nhau</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tạo</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nên</w:t>
            </w:r>
            <w:r w:rsidRPr="007D0C87">
              <w:rPr>
                <w:rFonts w:eastAsia="Times New Roman" w:cs="Times New Roman"/>
                <w:color w:val="000000"/>
                <w:spacing w:val="-10"/>
                <w:szCs w:val="28"/>
                <w:lang w:val="vi-VN"/>
              </w:rPr>
              <w:t xml:space="preserve"> </w:t>
            </w:r>
            <w:r w:rsidRPr="007D0C87">
              <w:rPr>
                <w:rFonts w:eastAsia="Times New Roman" w:cs="Times New Roman"/>
                <w:color w:val="000000"/>
                <w:szCs w:val="28"/>
                <w:lang w:val="vi-VN"/>
              </w:rPr>
              <w:t>hương vị mùa thu.</w:t>
            </w:r>
          </w:p>
        </w:tc>
      </w:tr>
      <w:tr w:rsidR="00ED2FB1" w:rsidRPr="007D0C87" w:rsidTr="00740A3E">
        <w:tc>
          <w:tcPr>
            <w:tcW w:w="563" w:type="dxa"/>
            <w:shd w:val="clear" w:color="auto" w:fill="auto"/>
          </w:tcPr>
          <w:p w:rsidR="00ED2FB1" w:rsidRPr="007D0C87" w:rsidRDefault="00ED2FB1" w:rsidP="00ED2FB1">
            <w:pPr>
              <w:spacing w:after="0" w:line="240" w:lineRule="auto"/>
              <w:rPr>
                <w:rFonts w:eastAsia="Times New Roman" w:cs="Times New Roman"/>
                <w:color w:val="000000"/>
                <w:szCs w:val="28"/>
              </w:rPr>
            </w:pPr>
            <w:r w:rsidRPr="007D0C87">
              <w:rPr>
                <w:rFonts w:eastAsia="Times New Roman" w:cs="Times New Roman"/>
                <w:color w:val="000000"/>
                <w:szCs w:val="28"/>
              </w:rPr>
              <w:lastRenderedPageBreak/>
              <w:t>5'</w:t>
            </w:r>
          </w:p>
        </w:tc>
        <w:tc>
          <w:tcPr>
            <w:tcW w:w="9751" w:type="dxa"/>
            <w:gridSpan w:val="2"/>
            <w:shd w:val="clear" w:color="auto" w:fill="auto"/>
          </w:tcPr>
          <w:p w:rsidR="00ED2FB1" w:rsidRPr="007D0C87" w:rsidRDefault="00ED2FB1" w:rsidP="00ED2FB1">
            <w:pPr>
              <w:widowControl w:val="0"/>
              <w:tabs>
                <w:tab w:val="left" w:pos="779"/>
              </w:tabs>
              <w:autoSpaceDE w:val="0"/>
              <w:autoSpaceDN w:val="0"/>
              <w:spacing w:after="0" w:line="240" w:lineRule="auto"/>
              <w:rPr>
                <w:rFonts w:eastAsia="Times New Roman" w:cs="Times New Roman"/>
                <w:b/>
                <w:color w:val="000000"/>
                <w:spacing w:val="-2"/>
                <w:szCs w:val="28"/>
                <w:lang w:val="vi-VN"/>
              </w:rPr>
            </w:pPr>
            <w:r w:rsidRPr="007D0C87">
              <w:rPr>
                <w:rFonts w:eastAsia="Times New Roman" w:cs="Times New Roman"/>
                <w:b/>
                <w:color w:val="000000"/>
                <w:spacing w:val="-2"/>
                <w:szCs w:val="28"/>
                <w:lang w:val="vi-VN"/>
              </w:rPr>
              <w:t>D. HOẠT ĐỘNG VẬN DỤNG – TRẢI NGHIỆM:</w:t>
            </w:r>
          </w:p>
        </w:tc>
      </w:tr>
      <w:tr w:rsidR="00ED2FB1" w:rsidRPr="007D0C87" w:rsidTr="00740A3E">
        <w:tc>
          <w:tcPr>
            <w:tcW w:w="563" w:type="dxa"/>
            <w:shd w:val="clear" w:color="auto" w:fill="auto"/>
          </w:tcPr>
          <w:p w:rsidR="00ED2FB1" w:rsidRPr="007D0C87" w:rsidRDefault="00ED2FB1" w:rsidP="00ED2FB1">
            <w:pPr>
              <w:spacing w:after="0" w:line="240" w:lineRule="auto"/>
              <w:rPr>
                <w:rFonts w:eastAsia="Times New Roman" w:cs="Times New Roman"/>
                <w:color w:val="000000"/>
                <w:szCs w:val="28"/>
                <w:lang w:val="vi-VN"/>
              </w:rPr>
            </w:pPr>
          </w:p>
        </w:tc>
        <w:tc>
          <w:tcPr>
            <w:tcW w:w="5357" w:type="dxa"/>
            <w:shd w:val="clear" w:color="auto" w:fill="auto"/>
          </w:tcPr>
          <w:p w:rsidR="00ED2FB1" w:rsidRPr="007D0C87" w:rsidRDefault="00ED2FB1" w:rsidP="00ED2FB1">
            <w:pPr>
              <w:widowControl w:val="0"/>
              <w:tabs>
                <w:tab w:val="left" w:pos="773"/>
              </w:tabs>
              <w:autoSpaceDE w:val="0"/>
              <w:autoSpaceDN w:val="0"/>
              <w:spacing w:after="0" w:line="240" w:lineRule="auto"/>
              <w:rPr>
                <w:rFonts w:eastAsia="Times New Roman" w:cs="Times New Roman"/>
                <w:color w:val="000000"/>
                <w:spacing w:val="-2"/>
                <w:szCs w:val="28"/>
                <w:lang w:val="vi-VN"/>
              </w:rPr>
            </w:pPr>
            <w:r w:rsidRPr="007D0C87">
              <w:rPr>
                <w:rFonts w:eastAsia="Times New Roman" w:cs="Times New Roman"/>
                <w:color w:val="000000"/>
                <w:spacing w:val="-2"/>
                <w:szCs w:val="28"/>
                <w:lang w:val="vi-VN"/>
              </w:rPr>
              <w:t>- Gv cho cả lớp hát bài “Người tôi yêu tôi thương”</w:t>
            </w:r>
          </w:p>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b/>
                <w:color w:val="000000"/>
                <w:szCs w:val="28"/>
                <w:lang w:val="vi-VN"/>
              </w:rPr>
            </w:pPr>
            <w:r w:rsidRPr="007D0C87">
              <w:rPr>
                <w:rFonts w:eastAsia="Times New Roman" w:cs="Times New Roman"/>
                <w:color w:val="000000"/>
                <w:spacing w:val="-2"/>
                <w:szCs w:val="28"/>
                <w:lang w:val="vi-VN"/>
              </w:rPr>
              <w:t xml:space="preserve">- </w:t>
            </w:r>
            <w:r w:rsidRPr="007D0C87">
              <w:rPr>
                <w:rFonts w:eastAsia="Times New Roman" w:cs="Times New Roman"/>
                <w:color w:val="000000"/>
                <w:szCs w:val="28"/>
                <w:lang w:val="vi-VN"/>
              </w:rPr>
              <w:t>GV</w:t>
            </w:r>
            <w:r w:rsidRPr="007D0C87">
              <w:rPr>
                <w:rFonts w:eastAsia="Times New Roman" w:cs="Times New Roman"/>
                <w:color w:val="000000"/>
                <w:spacing w:val="-6"/>
                <w:szCs w:val="28"/>
                <w:lang w:val="vi-VN"/>
              </w:rPr>
              <w:t xml:space="preserve"> </w:t>
            </w:r>
            <w:r w:rsidRPr="007D0C87">
              <w:rPr>
                <w:rFonts w:eastAsia="Times New Roman" w:cs="Times New Roman"/>
                <w:color w:val="000000"/>
                <w:szCs w:val="28"/>
                <w:lang w:val="vi-VN"/>
              </w:rPr>
              <w:t xml:space="preserve">nhận xét tiết </w:t>
            </w:r>
            <w:r w:rsidRPr="007D0C87">
              <w:rPr>
                <w:rFonts w:eastAsia="Times New Roman" w:cs="Times New Roman"/>
                <w:color w:val="000000"/>
                <w:spacing w:val="-4"/>
                <w:szCs w:val="28"/>
                <w:lang w:val="vi-VN"/>
              </w:rPr>
              <w:t>học.</w:t>
            </w:r>
          </w:p>
        </w:tc>
        <w:tc>
          <w:tcPr>
            <w:tcW w:w="4394" w:type="dxa"/>
            <w:shd w:val="clear" w:color="auto" w:fill="auto"/>
          </w:tcPr>
          <w:p w:rsidR="00ED2FB1" w:rsidRPr="007D0C87" w:rsidRDefault="00ED2FB1" w:rsidP="00ED2FB1">
            <w:pPr>
              <w:widowControl w:val="0"/>
              <w:tabs>
                <w:tab w:val="left" w:pos="779"/>
              </w:tabs>
              <w:autoSpaceDE w:val="0"/>
              <w:autoSpaceDN w:val="0"/>
              <w:spacing w:after="0" w:line="240" w:lineRule="auto"/>
              <w:ind w:right="288"/>
              <w:jc w:val="both"/>
              <w:rPr>
                <w:rFonts w:eastAsia="Times New Roman" w:cs="Times New Roman"/>
                <w:color w:val="000000"/>
                <w:szCs w:val="28"/>
                <w:lang w:val="vi-VN"/>
              </w:rPr>
            </w:pPr>
          </w:p>
        </w:tc>
      </w:tr>
    </w:tbl>
    <w:p w:rsidR="00ED2FB1" w:rsidRPr="007D0C87" w:rsidRDefault="00ED2FB1" w:rsidP="00ED2FB1">
      <w:pPr>
        <w:spacing w:after="0" w:line="240" w:lineRule="auto"/>
        <w:rPr>
          <w:rFonts w:eastAsia="Times New Roman" w:cs="Times New Roman"/>
          <w:b/>
          <w:color w:val="000000"/>
          <w:szCs w:val="28"/>
          <w:lang w:val="vi-VN"/>
        </w:rPr>
      </w:pPr>
      <w:r w:rsidRPr="007D0C87">
        <w:rPr>
          <w:rFonts w:eastAsia="Times New Roman" w:cs="Times New Roman"/>
          <w:b/>
          <w:color w:val="000000"/>
          <w:szCs w:val="28"/>
          <w:lang w:val="vi-VN"/>
        </w:rPr>
        <w:t>IV. Điều chỉnh sau bài dạy:</w:t>
      </w:r>
    </w:p>
    <w:p w:rsidR="0089495D" w:rsidRPr="007D0C87" w:rsidRDefault="00ED2FB1" w:rsidP="00ED2FB1">
      <w:pPr>
        <w:spacing w:after="0" w:line="360" w:lineRule="auto"/>
        <w:jc w:val="center"/>
        <w:rPr>
          <w:rFonts w:eastAsia="Times New Roman" w:cs="Times New Roman"/>
          <w:color w:val="000000"/>
          <w:szCs w:val="28"/>
        </w:rPr>
      </w:pPr>
      <w:r w:rsidRPr="007D0C87">
        <w:rPr>
          <w:rFonts w:eastAsia="Times New Roman" w:cs="Times New Roman"/>
          <w:color w:val="000000"/>
          <w:szCs w:val="28"/>
        </w:rPr>
        <w:t>..........................................................................................................................................................................................................................................................................</w:t>
      </w:r>
    </w:p>
    <w:p w:rsidR="007D0C87" w:rsidRDefault="007D0C87" w:rsidP="00ED2FB1">
      <w:pPr>
        <w:spacing w:after="0" w:line="240" w:lineRule="auto"/>
        <w:jc w:val="center"/>
        <w:rPr>
          <w:rFonts w:eastAsia="Times New Roman" w:cs="Times New Roman"/>
          <w:b/>
          <w:bCs/>
          <w:color w:val="000000"/>
          <w:szCs w:val="28"/>
          <w:lang w:val="vi-VN"/>
        </w:rPr>
      </w:pPr>
    </w:p>
    <w:p w:rsidR="007D0C87" w:rsidRDefault="007D0C87" w:rsidP="00ED2FB1">
      <w:pPr>
        <w:spacing w:after="0" w:line="240" w:lineRule="auto"/>
        <w:jc w:val="center"/>
        <w:rPr>
          <w:rFonts w:eastAsia="Times New Roman" w:cs="Times New Roman"/>
          <w:b/>
          <w:bCs/>
          <w:color w:val="000000"/>
          <w:szCs w:val="28"/>
          <w:lang w:val="vi-VN"/>
        </w:rPr>
      </w:pPr>
    </w:p>
    <w:p w:rsidR="00ED2FB1" w:rsidRPr="007D0C87" w:rsidRDefault="00ED2FB1" w:rsidP="00ED2FB1">
      <w:pPr>
        <w:spacing w:after="0" w:line="240" w:lineRule="auto"/>
        <w:jc w:val="center"/>
        <w:rPr>
          <w:rFonts w:eastAsia="Times New Roman" w:cs="Times New Roman"/>
          <w:b/>
          <w:bCs/>
          <w:color w:val="FF0000"/>
          <w:szCs w:val="28"/>
          <w:lang w:val="vi-VN"/>
        </w:rPr>
      </w:pPr>
      <w:r w:rsidRPr="007D0C87">
        <w:rPr>
          <w:rFonts w:eastAsia="Times New Roman" w:cs="Times New Roman"/>
          <w:b/>
          <w:bCs/>
          <w:color w:val="FF0000"/>
          <w:szCs w:val="28"/>
          <w:lang w:val="vi-VN"/>
        </w:rPr>
        <w:lastRenderedPageBreak/>
        <w:t xml:space="preserve">BÀI 66. LUYỆN TẬP </w:t>
      </w:r>
      <w:r w:rsidRPr="007D0C87">
        <w:rPr>
          <w:rFonts w:eastAsia="Times New Roman" w:cs="Times New Roman"/>
          <w:b/>
          <w:bCs/>
          <w:color w:val="FF0000"/>
          <w:szCs w:val="28"/>
        </w:rPr>
        <w:t xml:space="preserve"> </w:t>
      </w:r>
      <w:r w:rsidRPr="007D0C87">
        <w:rPr>
          <w:rFonts w:eastAsia="Times New Roman" w:cs="Times New Roman"/>
          <w:b/>
          <w:bCs/>
          <w:color w:val="FF0000"/>
          <w:szCs w:val="28"/>
          <w:lang w:val="vi-VN"/>
        </w:rPr>
        <w:t>( Tiết</w:t>
      </w:r>
      <w:r w:rsidRPr="007D0C87">
        <w:rPr>
          <w:rFonts w:eastAsia="Times New Roman" w:cs="Times New Roman"/>
          <w:b/>
          <w:bCs/>
          <w:color w:val="FF0000"/>
          <w:szCs w:val="28"/>
        </w:rPr>
        <w:t xml:space="preserve"> 1</w:t>
      </w:r>
      <w:r w:rsidRPr="007D0C87">
        <w:rPr>
          <w:rFonts w:eastAsia="Times New Roman" w:cs="Times New Roman"/>
          <w:b/>
          <w:bCs/>
          <w:color w:val="FF0000"/>
          <w:szCs w:val="28"/>
          <w:lang w:val="vi-VN"/>
        </w:rPr>
        <w:t>)</w:t>
      </w:r>
    </w:p>
    <w:p w:rsidR="00ED2FB1" w:rsidRPr="007D0C87" w:rsidRDefault="00ED2FB1" w:rsidP="00ED2FB1">
      <w:pPr>
        <w:spacing w:after="0" w:line="240" w:lineRule="auto"/>
        <w:rPr>
          <w:rFonts w:eastAsia="Times New Roman" w:cs="Times New Roman"/>
          <w:b/>
          <w:bCs/>
          <w:color w:val="000000"/>
          <w:szCs w:val="28"/>
          <w:lang w:val="vi-VN"/>
        </w:rPr>
      </w:pPr>
      <w:r w:rsidRPr="007D0C87">
        <w:rPr>
          <w:rFonts w:eastAsia="Times New Roman" w:cs="Times New Roman"/>
          <w:b/>
          <w:bCs/>
          <w:color w:val="000000"/>
          <w:szCs w:val="28"/>
          <w:lang w:val="vi-VN"/>
        </w:rPr>
        <w:t>I. YÊU CẦU CẦN ĐẠT</w:t>
      </w:r>
    </w:p>
    <w:p w:rsidR="00ED2FB1" w:rsidRPr="007D0C87" w:rsidRDefault="00ED2FB1" w:rsidP="00ED2FB1">
      <w:pPr>
        <w:spacing w:after="0" w:line="240" w:lineRule="auto"/>
        <w:rPr>
          <w:rFonts w:eastAsia="Times New Roman" w:cs="Times New Roman"/>
          <w:b/>
          <w:bCs/>
          <w:i/>
          <w:iCs/>
          <w:color w:val="000000"/>
          <w:szCs w:val="28"/>
          <w:lang w:val="vi-VN"/>
        </w:rPr>
      </w:pPr>
      <w:r w:rsidRPr="007D0C87">
        <w:rPr>
          <w:rFonts w:eastAsia="Times New Roman" w:cs="Times New Roman"/>
          <w:b/>
          <w:bCs/>
          <w:color w:val="000000"/>
          <w:szCs w:val="28"/>
          <w:lang w:val="vi-VN"/>
        </w:rPr>
        <w:t xml:space="preserve">   </w:t>
      </w:r>
      <w:r w:rsidRPr="007D0C87">
        <w:rPr>
          <w:rFonts w:eastAsia="Times New Roman" w:cs="Times New Roman"/>
          <w:b/>
          <w:bCs/>
          <w:i/>
          <w:iCs/>
          <w:color w:val="000000"/>
          <w:szCs w:val="28"/>
          <w:lang w:val="vi-VN"/>
        </w:rPr>
        <w:t>* Năng lực đặc thù:</w:t>
      </w:r>
    </w:p>
    <w:p w:rsidR="00ED2FB1" w:rsidRPr="007D0C87" w:rsidRDefault="00ED2FB1" w:rsidP="00ED2FB1">
      <w:pPr>
        <w:widowControl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 xml:space="preserve">   - Củng cố kĩ năng tính thể tích hình hộp chữ nhật và hình lập phương.</w:t>
      </w:r>
    </w:p>
    <w:p w:rsidR="00ED2FB1" w:rsidRPr="007D0C87" w:rsidRDefault="00ED2FB1" w:rsidP="00ED2FB1">
      <w:pPr>
        <w:widowControl w:val="0"/>
        <w:tabs>
          <w:tab w:val="left" w:pos="870"/>
        </w:tabs>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 xml:space="preserve">   - Vận dụng giải quyết được một số bài toán thực tế có liên quan.</w:t>
      </w:r>
    </w:p>
    <w:p w:rsidR="00ED2FB1" w:rsidRPr="007D0C87" w:rsidRDefault="00ED2FB1" w:rsidP="00ED2FB1">
      <w:pPr>
        <w:widowControl w:val="0"/>
        <w:tabs>
          <w:tab w:val="left" w:pos="870"/>
        </w:tabs>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 xml:space="preserve">   - Phát triển các NL toán học.</w:t>
      </w:r>
    </w:p>
    <w:p w:rsidR="00ED2FB1" w:rsidRPr="007D0C87" w:rsidRDefault="00ED2FB1" w:rsidP="00ED2FB1">
      <w:pPr>
        <w:widowControl w:val="0"/>
        <w:tabs>
          <w:tab w:val="left" w:pos="870"/>
        </w:tabs>
        <w:spacing w:after="0" w:line="240" w:lineRule="auto"/>
        <w:rPr>
          <w:rFonts w:eastAsia="Times New Roman" w:cs="Times New Roman"/>
          <w:b/>
          <w:bCs/>
          <w:i/>
          <w:iCs/>
          <w:color w:val="000000"/>
          <w:szCs w:val="28"/>
          <w:lang w:val="vi-VN"/>
        </w:rPr>
      </w:pPr>
      <w:r w:rsidRPr="007D0C87">
        <w:rPr>
          <w:rFonts w:eastAsia="Times New Roman" w:cs="Times New Roman"/>
          <w:color w:val="000000"/>
          <w:szCs w:val="28"/>
          <w:lang w:val="vi-VN"/>
        </w:rPr>
        <w:t xml:space="preserve">   </w:t>
      </w:r>
      <w:r w:rsidRPr="007D0C87">
        <w:rPr>
          <w:rFonts w:eastAsia="Times New Roman" w:cs="Times New Roman"/>
          <w:b/>
          <w:bCs/>
          <w:i/>
          <w:iCs/>
          <w:color w:val="000000"/>
          <w:szCs w:val="28"/>
          <w:lang w:val="vi-VN"/>
        </w:rPr>
        <w:t>*Năng lực chung:</w:t>
      </w:r>
    </w:p>
    <w:p w:rsidR="00ED2FB1" w:rsidRPr="007D0C87" w:rsidRDefault="00ED2FB1" w:rsidP="00ED2FB1">
      <w:pPr>
        <w:widowControl w:val="0"/>
        <w:tabs>
          <w:tab w:val="left" w:pos="870"/>
        </w:tabs>
        <w:spacing w:after="0" w:line="240" w:lineRule="auto"/>
        <w:rPr>
          <w:rFonts w:eastAsia="Times New Roman" w:cs="Times New Roman"/>
          <w:color w:val="000000"/>
          <w:spacing w:val="-8"/>
          <w:szCs w:val="28"/>
          <w:lang w:val="vi-VN"/>
        </w:rPr>
      </w:pPr>
      <w:r w:rsidRPr="007D0C87">
        <w:rPr>
          <w:rFonts w:eastAsia="Times New Roman" w:cs="Times New Roman"/>
          <w:color w:val="000000"/>
          <w:szCs w:val="28"/>
          <w:lang w:val="vi-VN"/>
        </w:rPr>
        <w:t xml:space="preserve">   </w:t>
      </w:r>
      <w:r w:rsidRPr="007D0C87">
        <w:rPr>
          <w:rFonts w:eastAsia="Times New Roman" w:cs="Times New Roman"/>
          <w:color w:val="000000"/>
          <w:spacing w:val="-8"/>
          <w:szCs w:val="28"/>
          <w:lang w:val="vi-VN"/>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ED2FB1" w:rsidRPr="007D0C87" w:rsidRDefault="00ED2FB1" w:rsidP="00ED2FB1">
      <w:pPr>
        <w:widowControl w:val="0"/>
        <w:tabs>
          <w:tab w:val="left" w:pos="870"/>
        </w:tabs>
        <w:spacing w:after="0" w:line="240" w:lineRule="auto"/>
        <w:rPr>
          <w:rFonts w:eastAsia="Times New Roman" w:cs="Times New Roman"/>
          <w:b/>
          <w:bCs/>
          <w:i/>
          <w:iCs/>
          <w:color w:val="000000"/>
          <w:szCs w:val="28"/>
          <w:lang w:val="vi-VN"/>
        </w:rPr>
      </w:pPr>
      <w:r w:rsidRPr="007D0C87">
        <w:rPr>
          <w:rFonts w:eastAsia="Times New Roman" w:cs="Times New Roman"/>
          <w:b/>
          <w:bCs/>
          <w:i/>
          <w:iCs/>
          <w:color w:val="000000"/>
          <w:szCs w:val="28"/>
          <w:lang w:val="vi-VN"/>
        </w:rPr>
        <w:t xml:space="preserve">   *Phẩm chất:</w:t>
      </w:r>
    </w:p>
    <w:p w:rsidR="00ED2FB1" w:rsidRPr="007D0C87" w:rsidRDefault="00ED2FB1" w:rsidP="00ED2FB1">
      <w:pPr>
        <w:widowControl w:val="0"/>
        <w:tabs>
          <w:tab w:val="left" w:pos="870"/>
        </w:tabs>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 xml:space="preserve">   - Chăm chỉ trong tính toán và làm bài; trung thực trong đánh giá kết quả học tập cả bản thân, của bạn; có trách nhiệm trong hoạt động nhóm.</w:t>
      </w:r>
    </w:p>
    <w:p w:rsidR="00ED2FB1" w:rsidRPr="007D0C87" w:rsidRDefault="00ED2FB1" w:rsidP="00ED2FB1">
      <w:pPr>
        <w:widowControl w:val="0"/>
        <w:tabs>
          <w:tab w:val="left" w:pos="527"/>
        </w:tabs>
        <w:spacing w:after="0" w:line="240" w:lineRule="auto"/>
        <w:rPr>
          <w:rFonts w:eastAsia="Times New Roman" w:cs="Times New Roman"/>
          <w:b/>
          <w:bCs/>
          <w:color w:val="000000"/>
          <w:szCs w:val="28"/>
          <w:lang w:val="vi-VN"/>
        </w:rPr>
      </w:pPr>
      <w:r w:rsidRPr="007D0C87">
        <w:rPr>
          <w:rFonts w:eastAsia="Times New Roman" w:cs="Times New Roman"/>
          <w:b/>
          <w:bCs/>
          <w:color w:val="000000"/>
          <w:szCs w:val="28"/>
          <w:lang w:val="vi-VN"/>
        </w:rPr>
        <w:t>II. ĐỒ DÙNG DẠY HỌC</w:t>
      </w:r>
    </w:p>
    <w:p w:rsidR="00ED2FB1" w:rsidRPr="007D0C87" w:rsidRDefault="00ED2FB1" w:rsidP="00ED2FB1">
      <w:pPr>
        <w:widowControl w:val="0"/>
        <w:spacing w:after="0" w:line="240" w:lineRule="auto"/>
        <w:contextualSpacing/>
        <w:rPr>
          <w:rFonts w:eastAsia="Times New Roman" w:cs="Times New Roman"/>
          <w:color w:val="000000"/>
          <w:szCs w:val="28"/>
          <w:lang w:val="vi-VN"/>
        </w:rPr>
      </w:pPr>
      <w:r w:rsidRPr="007D0C87">
        <w:rPr>
          <w:rFonts w:eastAsia="Times New Roman" w:cs="Times New Roman"/>
          <w:color w:val="000000"/>
          <w:szCs w:val="28"/>
          <w:lang w:val="vi-VN"/>
        </w:rPr>
        <w:t xml:space="preserve">- Giáo viên: Bảng phụ, phiếu học tập, hình vẽ trong SGK </w:t>
      </w:r>
    </w:p>
    <w:p w:rsidR="00ED2FB1" w:rsidRPr="007D0C87" w:rsidRDefault="00ED2FB1" w:rsidP="00ED2FB1">
      <w:pPr>
        <w:widowControl w:val="0"/>
        <w:spacing w:after="0" w:line="240" w:lineRule="auto"/>
        <w:contextualSpacing/>
        <w:rPr>
          <w:rFonts w:eastAsia="Times New Roman" w:cs="Times New Roman"/>
          <w:color w:val="000000"/>
          <w:szCs w:val="28"/>
          <w:lang w:val="vi-VN"/>
        </w:rPr>
      </w:pPr>
      <w:r w:rsidRPr="007D0C87">
        <w:rPr>
          <w:rFonts w:eastAsia="Times New Roman" w:cs="Times New Roman"/>
          <w:color w:val="000000"/>
          <w:szCs w:val="28"/>
          <w:lang w:val="vi-VN"/>
        </w:rPr>
        <w:t>- Học sinh: SGK, VBT, các đồ dùng học tập cần thiết.</w:t>
      </w:r>
    </w:p>
    <w:p w:rsidR="00ED2FB1" w:rsidRPr="007D0C87" w:rsidRDefault="00ED2FB1" w:rsidP="00ED2FB1">
      <w:pPr>
        <w:widowControl w:val="0"/>
        <w:spacing w:after="0" w:line="240" w:lineRule="auto"/>
        <w:rPr>
          <w:rFonts w:eastAsia="Times New Roman" w:cs="Times New Roman"/>
          <w:b/>
          <w:bCs/>
          <w:color w:val="000000"/>
          <w:szCs w:val="28"/>
        </w:rPr>
      </w:pPr>
      <w:r w:rsidRPr="007D0C87">
        <w:rPr>
          <w:rFonts w:eastAsia="Times New Roman" w:cs="Times New Roman"/>
          <w:b/>
          <w:bCs/>
          <w:color w:val="000000"/>
          <w:szCs w:val="28"/>
        </w:rPr>
        <w:t>III. HOẠT ĐỘNG DẠY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5307"/>
        <w:gridCol w:w="4394"/>
      </w:tblGrid>
      <w:tr w:rsidR="00ED2FB1" w:rsidRPr="007D0C87" w:rsidTr="00740A3E">
        <w:tc>
          <w:tcPr>
            <w:tcW w:w="613" w:type="dxa"/>
            <w:shd w:val="clear" w:color="auto" w:fill="auto"/>
          </w:tcPr>
          <w:p w:rsidR="00ED2FB1" w:rsidRPr="007D0C87" w:rsidRDefault="00ED2FB1" w:rsidP="00ED2FB1">
            <w:pPr>
              <w:spacing w:after="0" w:line="240" w:lineRule="auto"/>
              <w:rPr>
                <w:rFonts w:eastAsia="Times New Roman" w:cs="Times New Roman"/>
                <w:b/>
                <w:color w:val="000000"/>
                <w:szCs w:val="28"/>
              </w:rPr>
            </w:pPr>
            <w:r w:rsidRPr="007D0C87">
              <w:rPr>
                <w:rFonts w:eastAsia="Times New Roman" w:cs="Times New Roman"/>
                <w:b/>
                <w:color w:val="000000"/>
                <w:szCs w:val="28"/>
              </w:rPr>
              <w:t>TG</w:t>
            </w:r>
          </w:p>
        </w:tc>
        <w:tc>
          <w:tcPr>
            <w:tcW w:w="5307" w:type="dxa"/>
            <w:shd w:val="clear" w:color="auto" w:fill="auto"/>
          </w:tcPr>
          <w:p w:rsidR="00ED2FB1" w:rsidRPr="007D0C87" w:rsidRDefault="00ED2FB1" w:rsidP="00ED2FB1">
            <w:pPr>
              <w:spacing w:after="0" w:line="240" w:lineRule="auto"/>
              <w:jc w:val="center"/>
              <w:rPr>
                <w:rFonts w:eastAsia="Times New Roman" w:cs="Times New Roman"/>
                <w:b/>
                <w:color w:val="000000"/>
                <w:szCs w:val="28"/>
                <w:lang w:val="vi-VN"/>
              </w:rPr>
            </w:pPr>
            <w:r w:rsidRPr="007D0C87">
              <w:rPr>
                <w:rFonts w:eastAsia="Times New Roman" w:cs="Times New Roman"/>
                <w:b/>
                <w:bCs/>
                <w:color w:val="000000"/>
                <w:szCs w:val="28"/>
                <w:lang w:val="vi-VN"/>
              </w:rPr>
              <w:t>HOẠT ĐỘNG CỦA GIÁO VIÊN</w:t>
            </w:r>
          </w:p>
        </w:tc>
        <w:tc>
          <w:tcPr>
            <w:tcW w:w="4394" w:type="dxa"/>
            <w:shd w:val="clear" w:color="auto" w:fill="auto"/>
          </w:tcPr>
          <w:p w:rsidR="00ED2FB1" w:rsidRPr="007D0C87" w:rsidRDefault="00ED2FB1" w:rsidP="00ED2FB1">
            <w:pPr>
              <w:spacing w:after="0" w:line="240" w:lineRule="auto"/>
              <w:jc w:val="center"/>
              <w:rPr>
                <w:rFonts w:eastAsia="Times New Roman" w:cs="Times New Roman"/>
                <w:b/>
                <w:color w:val="000000"/>
                <w:szCs w:val="28"/>
                <w:lang w:val="vi-VN"/>
              </w:rPr>
            </w:pPr>
            <w:r w:rsidRPr="007D0C87">
              <w:rPr>
                <w:rFonts w:eastAsia="Times New Roman" w:cs="Times New Roman"/>
                <w:b/>
                <w:bCs/>
                <w:color w:val="000000"/>
                <w:szCs w:val="28"/>
                <w:lang w:val="vi-VN"/>
              </w:rPr>
              <w:t>HOẠT ĐỘNG CỦA HỌC SINH</w:t>
            </w:r>
          </w:p>
        </w:tc>
      </w:tr>
      <w:tr w:rsidR="00ED2FB1" w:rsidRPr="007D0C87" w:rsidTr="00740A3E">
        <w:tc>
          <w:tcPr>
            <w:tcW w:w="613" w:type="dxa"/>
            <w:shd w:val="clear" w:color="auto" w:fill="auto"/>
          </w:tcPr>
          <w:p w:rsidR="00ED2FB1" w:rsidRPr="007D0C87" w:rsidRDefault="00ED2FB1" w:rsidP="00ED2FB1">
            <w:pPr>
              <w:spacing w:after="0" w:line="240" w:lineRule="auto"/>
              <w:rPr>
                <w:rFonts w:eastAsia="Times New Roman" w:cs="Times New Roman"/>
                <w:color w:val="000000"/>
                <w:szCs w:val="28"/>
              </w:rPr>
            </w:pPr>
            <w:r w:rsidRPr="007D0C87">
              <w:rPr>
                <w:rFonts w:eastAsia="Times New Roman" w:cs="Times New Roman"/>
                <w:color w:val="000000"/>
                <w:szCs w:val="28"/>
              </w:rPr>
              <w:t>5'</w:t>
            </w:r>
          </w:p>
        </w:tc>
        <w:tc>
          <w:tcPr>
            <w:tcW w:w="5307" w:type="dxa"/>
            <w:shd w:val="clear" w:color="auto" w:fill="auto"/>
          </w:tcPr>
          <w:p w:rsidR="00ED2FB1" w:rsidRPr="007D0C87" w:rsidRDefault="00ED2FB1" w:rsidP="00ED2FB1">
            <w:pPr>
              <w:widowControl w:val="0"/>
              <w:spacing w:after="0" w:line="240" w:lineRule="auto"/>
              <w:contextualSpacing/>
              <w:rPr>
                <w:rFonts w:eastAsia="Times New Roman" w:cs="Times New Roman"/>
                <w:b/>
                <w:bCs/>
                <w:color w:val="000000"/>
                <w:szCs w:val="28"/>
              </w:rPr>
            </w:pPr>
            <w:r w:rsidRPr="007D0C87">
              <w:rPr>
                <w:rFonts w:eastAsia="Times New Roman" w:cs="Times New Roman"/>
                <w:b/>
                <w:bCs/>
                <w:color w:val="000000"/>
                <w:szCs w:val="28"/>
              </w:rPr>
              <w:t>A. HOẠT ĐỘNG KHỞI ĐỘNG</w:t>
            </w:r>
          </w:p>
          <w:p w:rsidR="00ED2FB1" w:rsidRPr="007D0C87" w:rsidRDefault="00ED2FB1" w:rsidP="00ED2FB1">
            <w:pPr>
              <w:widowControl w:val="0"/>
              <w:spacing w:after="0" w:line="240" w:lineRule="auto"/>
              <w:jc w:val="both"/>
              <w:rPr>
                <w:rFonts w:eastAsia="Times New Roman" w:cs="Times New Roman"/>
                <w:b/>
                <w:bCs/>
                <w:color w:val="000000"/>
                <w:szCs w:val="28"/>
              </w:rPr>
            </w:pPr>
            <w:r w:rsidRPr="007D0C87">
              <w:rPr>
                <w:rFonts w:eastAsia="Times New Roman" w:cs="Times New Roman"/>
                <w:color w:val="000000"/>
                <w:szCs w:val="28"/>
              </w:rPr>
              <w:t>-GV tổ chức cho HS chơi trò chơi: “</w:t>
            </w:r>
            <w:r w:rsidRPr="007D0C87">
              <w:rPr>
                <w:rFonts w:eastAsia="Times New Roman" w:cs="Times New Roman"/>
                <w:b/>
                <w:bCs/>
                <w:color w:val="000000"/>
                <w:szCs w:val="28"/>
              </w:rPr>
              <w:t>Nói nhanh- đáp đúng”</w:t>
            </w:r>
          </w:p>
          <w:p w:rsidR="00ED2FB1" w:rsidRPr="007D0C87" w:rsidRDefault="00ED2FB1" w:rsidP="00ED2FB1">
            <w:pPr>
              <w:widowControl w:val="0"/>
              <w:spacing w:after="0" w:line="240" w:lineRule="auto"/>
              <w:rPr>
                <w:rFonts w:eastAsia="Times New Roman" w:cs="Times New Roman"/>
                <w:color w:val="000000"/>
                <w:szCs w:val="28"/>
              </w:rPr>
            </w:pPr>
            <w:r w:rsidRPr="007D0C87">
              <w:rPr>
                <w:rFonts w:eastAsia="Times New Roman" w:cs="Times New Roman"/>
                <w:color w:val="000000"/>
                <w:szCs w:val="28"/>
              </w:rPr>
              <w:t>-GV thiết kế một số câu hỏi, mời lớp trưởng điều khiển trò chơi. Lớp trưởng nêu các câu hỏi cho HS còn lại đáp. HS đáp đúng được vỗ tay tuyên dương.</w:t>
            </w:r>
          </w:p>
          <w:p w:rsidR="00ED2FB1" w:rsidRPr="007D0C87" w:rsidRDefault="00ED2FB1" w:rsidP="00ED2FB1">
            <w:pPr>
              <w:widowControl w:val="0"/>
              <w:spacing w:after="0" w:line="240" w:lineRule="auto"/>
              <w:rPr>
                <w:rFonts w:eastAsia="Times New Roman" w:cs="Times New Roman"/>
                <w:i/>
                <w:iCs/>
                <w:color w:val="000000"/>
                <w:szCs w:val="28"/>
              </w:rPr>
            </w:pPr>
            <w:r w:rsidRPr="007D0C87">
              <w:rPr>
                <w:rFonts w:eastAsia="Times New Roman" w:cs="Times New Roman"/>
                <w:color w:val="000000"/>
                <w:szCs w:val="28"/>
              </w:rPr>
              <w:t xml:space="preserve">- Câu hỏi: </w:t>
            </w:r>
            <w:r w:rsidRPr="007D0C87">
              <w:rPr>
                <w:rFonts w:eastAsia="Times New Roman" w:cs="Times New Roman"/>
                <w:i/>
                <w:iCs/>
                <w:color w:val="000000"/>
                <w:szCs w:val="28"/>
              </w:rPr>
              <w:t>1/ Hãy nêu quy tắc tính thể tích hình hộp chữ nhật?</w:t>
            </w:r>
          </w:p>
          <w:p w:rsidR="00ED2FB1" w:rsidRPr="007D0C87" w:rsidRDefault="00ED2FB1" w:rsidP="00ED2FB1">
            <w:pPr>
              <w:widowControl w:val="0"/>
              <w:spacing w:after="0" w:line="240" w:lineRule="auto"/>
              <w:rPr>
                <w:rFonts w:eastAsia="Times New Roman" w:cs="Times New Roman"/>
                <w:i/>
                <w:iCs/>
                <w:color w:val="000000"/>
                <w:szCs w:val="28"/>
              </w:rPr>
            </w:pPr>
            <w:r w:rsidRPr="007D0C87">
              <w:rPr>
                <w:rFonts w:eastAsia="Times New Roman" w:cs="Times New Roman"/>
                <w:i/>
                <w:iCs/>
                <w:color w:val="000000"/>
                <w:szCs w:val="28"/>
              </w:rPr>
              <w:t>2/ Công thức tính thể tích hình hộp chữ nhật là a x a x a. Đúng hay sai?</w:t>
            </w:r>
          </w:p>
          <w:p w:rsidR="00ED2FB1" w:rsidRPr="007D0C87" w:rsidRDefault="00ED2FB1" w:rsidP="00ED2FB1">
            <w:pPr>
              <w:widowControl w:val="0"/>
              <w:spacing w:after="0" w:line="240" w:lineRule="auto"/>
              <w:rPr>
                <w:rFonts w:eastAsia="Times New Roman" w:cs="Times New Roman"/>
                <w:i/>
                <w:iCs/>
                <w:color w:val="000000"/>
                <w:szCs w:val="28"/>
              </w:rPr>
            </w:pPr>
            <w:r w:rsidRPr="007D0C87">
              <w:rPr>
                <w:rFonts w:eastAsia="Times New Roman" w:cs="Times New Roman"/>
                <w:i/>
                <w:iCs/>
                <w:color w:val="000000"/>
                <w:szCs w:val="28"/>
              </w:rPr>
              <w:t xml:space="preserve"> 3/ Nêu công thức tính thể tích hình lập phương?</w:t>
            </w:r>
          </w:p>
          <w:p w:rsidR="00ED2FB1" w:rsidRPr="007D0C87" w:rsidRDefault="00ED2FB1" w:rsidP="00ED2FB1">
            <w:pPr>
              <w:widowControl w:val="0"/>
              <w:spacing w:after="0" w:line="240" w:lineRule="auto"/>
              <w:rPr>
                <w:rFonts w:eastAsia="Times New Roman" w:cs="Times New Roman"/>
                <w:i/>
                <w:iCs/>
                <w:color w:val="000000"/>
                <w:szCs w:val="28"/>
              </w:rPr>
            </w:pPr>
            <w:r w:rsidRPr="007D0C87">
              <w:rPr>
                <w:rFonts w:eastAsia="Times New Roman" w:cs="Times New Roman"/>
                <w:i/>
                <w:iCs/>
                <w:color w:val="000000"/>
                <w:szCs w:val="28"/>
              </w:rPr>
              <w:t>4/ Thể tích hình lập phương có cạnh 4cm là 64 cm</w:t>
            </w:r>
            <w:r w:rsidRPr="007D0C87">
              <w:rPr>
                <w:rFonts w:eastAsia="Times New Roman" w:cs="Times New Roman"/>
                <w:i/>
                <w:iCs/>
                <w:color w:val="000000"/>
                <w:szCs w:val="28"/>
                <w:vertAlign w:val="superscript"/>
              </w:rPr>
              <w:t>3</w:t>
            </w:r>
            <w:r w:rsidRPr="007D0C87">
              <w:rPr>
                <w:rFonts w:eastAsia="Times New Roman" w:cs="Times New Roman"/>
                <w:i/>
                <w:iCs/>
                <w:color w:val="000000"/>
                <w:szCs w:val="28"/>
              </w:rPr>
              <w:t>, đúng hay sai? Vì sao?</w:t>
            </w:r>
          </w:p>
          <w:p w:rsidR="00ED2FB1" w:rsidRPr="007D0C87" w:rsidRDefault="00ED2FB1" w:rsidP="00ED2FB1">
            <w:pPr>
              <w:spacing w:after="0" w:line="240" w:lineRule="auto"/>
              <w:rPr>
                <w:rFonts w:eastAsia="Times New Roman" w:cs="Times New Roman"/>
                <w:color w:val="000000"/>
                <w:szCs w:val="28"/>
                <w:lang w:val="vi-VN"/>
              </w:rPr>
            </w:pPr>
            <w:r w:rsidRPr="007D0C87">
              <w:rPr>
                <w:rFonts w:eastAsia="Times New Roman" w:cs="Times New Roman"/>
                <w:color w:val="000000"/>
                <w:szCs w:val="28"/>
              </w:rPr>
              <w:t>- GV nhận xét, tổng kết trò chơi, giới thiệu bài</w:t>
            </w:r>
          </w:p>
        </w:tc>
        <w:tc>
          <w:tcPr>
            <w:tcW w:w="4394" w:type="dxa"/>
            <w:shd w:val="clear" w:color="auto" w:fill="auto"/>
          </w:tcPr>
          <w:p w:rsidR="00ED2FB1" w:rsidRPr="007D0C87" w:rsidRDefault="00ED2FB1" w:rsidP="00ED2FB1">
            <w:pPr>
              <w:spacing w:after="0" w:line="240" w:lineRule="auto"/>
              <w:rPr>
                <w:rFonts w:eastAsia="Times New Roman" w:cs="Times New Roman"/>
                <w:color w:val="000000"/>
                <w:szCs w:val="28"/>
              </w:rPr>
            </w:pPr>
          </w:p>
          <w:p w:rsidR="00ED2FB1" w:rsidRPr="007D0C87" w:rsidRDefault="00ED2FB1" w:rsidP="00ED2FB1">
            <w:pPr>
              <w:widowControl w:val="0"/>
              <w:spacing w:after="0" w:line="240" w:lineRule="auto"/>
              <w:ind w:left="34"/>
              <w:contextualSpacing/>
              <w:rPr>
                <w:rFonts w:eastAsia="Times New Roman" w:cs="Times New Roman"/>
                <w:color w:val="000000"/>
                <w:szCs w:val="28"/>
              </w:rPr>
            </w:pPr>
            <w:r w:rsidRPr="007D0C87">
              <w:rPr>
                <w:rFonts w:eastAsia="Times New Roman" w:cs="Times New Roman"/>
                <w:color w:val="000000"/>
                <w:szCs w:val="28"/>
              </w:rPr>
              <w:t>- HS tham gia trò chơi theo hướng dẫn</w:t>
            </w:r>
          </w:p>
          <w:p w:rsidR="00ED2FB1" w:rsidRPr="007D0C87" w:rsidRDefault="00ED2FB1" w:rsidP="00ED2FB1">
            <w:pPr>
              <w:spacing w:after="0" w:line="240" w:lineRule="auto"/>
              <w:rPr>
                <w:rFonts w:eastAsia="Times New Roman" w:cs="Times New Roman"/>
                <w:color w:val="000000"/>
                <w:szCs w:val="28"/>
              </w:rPr>
            </w:pPr>
          </w:p>
          <w:p w:rsidR="00ED2FB1" w:rsidRPr="007D0C87" w:rsidRDefault="00ED2FB1" w:rsidP="00ED2FB1">
            <w:pPr>
              <w:spacing w:after="0" w:line="240" w:lineRule="auto"/>
              <w:rPr>
                <w:rFonts w:eastAsia="Times New Roman" w:cs="Times New Roman"/>
                <w:color w:val="000000"/>
                <w:szCs w:val="28"/>
              </w:rPr>
            </w:pPr>
          </w:p>
          <w:p w:rsidR="00ED2FB1" w:rsidRPr="007D0C87" w:rsidRDefault="00ED2FB1" w:rsidP="00ED2FB1">
            <w:pPr>
              <w:spacing w:after="0" w:line="240" w:lineRule="auto"/>
              <w:rPr>
                <w:rFonts w:eastAsia="Times New Roman" w:cs="Times New Roman"/>
                <w:color w:val="000000"/>
                <w:szCs w:val="28"/>
              </w:rPr>
            </w:pPr>
          </w:p>
          <w:p w:rsidR="00ED2FB1" w:rsidRPr="007D0C87" w:rsidRDefault="00ED2FB1" w:rsidP="00ED2FB1">
            <w:pPr>
              <w:spacing w:after="0" w:line="240" w:lineRule="auto"/>
              <w:rPr>
                <w:rFonts w:eastAsia="Times New Roman" w:cs="Times New Roman"/>
                <w:color w:val="000000"/>
                <w:szCs w:val="28"/>
              </w:rPr>
            </w:pPr>
          </w:p>
          <w:p w:rsidR="00ED2FB1" w:rsidRPr="007D0C87" w:rsidRDefault="00ED2FB1" w:rsidP="00ED2FB1">
            <w:pPr>
              <w:spacing w:after="0" w:line="240" w:lineRule="auto"/>
              <w:rPr>
                <w:rFonts w:eastAsia="Times New Roman" w:cs="Times New Roman"/>
                <w:color w:val="000000"/>
                <w:szCs w:val="28"/>
              </w:rPr>
            </w:pPr>
          </w:p>
          <w:p w:rsidR="00ED2FB1" w:rsidRPr="007D0C87" w:rsidRDefault="00ED2FB1" w:rsidP="00ED2FB1">
            <w:pPr>
              <w:spacing w:after="0" w:line="240" w:lineRule="auto"/>
              <w:rPr>
                <w:rFonts w:eastAsia="Times New Roman" w:cs="Times New Roman"/>
                <w:color w:val="000000"/>
                <w:szCs w:val="28"/>
              </w:rPr>
            </w:pPr>
          </w:p>
          <w:p w:rsidR="00ED2FB1" w:rsidRPr="007D0C87" w:rsidRDefault="00ED2FB1" w:rsidP="00ED2FB1">
            <w:pPr>
              <w:spacing w:after="0" w:line="240" w:lineRule="auto"/>
              <w:rPr>
                <w:rFonts w:eastAsia="Times New Roman" w:cs="Times New Roman"/>
                <w:color w:val="000000"/>
                <w:szCs w:val="28"/>
              </w:rPr>
            </w:pPr>
          </w:p>
          <w:p w:rsidR="00ED2FB1" w:rsidRPr="007D0C87" w:rsidRDefault="00ED2FB1" w:rsidP="00ED2FB1">
            <w:pPr>
              <w:spacing w:after="0" w:line="240" w:lineRule="auto"/>
              <w:rPr>
                <w:rFonts w:eastAsia="Times New Roman" w:cs="Times New Roman"/>
                <w:color w:val="000000"/>
                <w:szCs w:val="28"/>
              </w:rPr>
            </w:pPr>
          </w:p>
          <w:p w:rsidR="00ED2FB1" w:rsidRPr="007D0C87" w:rsidRDefault="00ED2FB1" w:rsidP="00ED2FB1">
            <w:pPr>
              <w:spacing w:after="0" w:line="240" w:lineRule="auto"/>
              <w:rPr>
                <w:rFonts w:eastAsia="Times New Roman" w:cs="Times New Roman"/>
                <w:color w:val="000000"/>
                <w:szCs w:val="28"/>
              </w:rPr>
            </w:pPr>
          </w:p>
          <w:p w:rsidR="00ED2FB1" w:rsidRPr="007D0C87" w:rsidRDefault="00ED2FB1" w:rsidP="00ED2FB1">
            <w:pPr>
              <w:spacing w:after="0" w:line="240" w:lineRule="auto"/>
              <w:rPr>
                <w:rFonts w:eastAsia="Times New Roman" w:cs="Times New Roman"/>
                <w:color w:val="000000"/>
                <w:szCs w:val="28"/>
              </w:rPr>
            </w:pPr>
          </w:p>
          <w:p w:rsidR="00ED2FB1" w:rsidRPr="007D0C87" w:rsidRDefault="00ED2FB1" w:rsidP="00ED2FB1">
            <w:pPr>
              <w:spacing w:after="0" w:line="240" w:lineRule="auto"/>
              <w:rPr>
                <w:rFonts w:eastAsia="Times New Roman" w:cs="Times New Roman"/>
                <w:color w:val="000000"/>
                <w:szCs w:val="28"/>
              </w:rPr>
            </w:pPr>
          </w:p>
          <w:p w:rsidR="00ED2FB1" w:rsidRPr="007D0C87" w:rsidRDefault="00ED2FB1" w:rsidP="00ED2FB1">
            <w:pPr>
              <w:spacing w:after="0" w:line="240" w:lineRule="auto"/>
              <w:rPr>
                <w:rFonts w:eastAsia="Times New Roman" w:cs="Times New Roman"/>
                <w:color w:val="000000"/>
                <w:szCs w:val="28"/>
              </w:rPr>
            </w:pPr>
            <w:r w:rsidRPr="007D0C87">
              <w:rPr>
                <w:rFonts w:eastAsia="Times New Roman" w:cs="Times New Roman"/>
                <w:color w:val="000000"/>
                <w:szCs w:val="28"/>
              </w:rPr>
              <w:t>- HS lắng nghe</w:t>
            </w:r>
          </w:p>
        </w:tc>
      </w:tr>
      <w:tr w:rsidR="00ED2FB1" w:rsidRPr="007D0C87" w:rsidTr="00740A3E">
        <w:tc>
          <w:tcPr>
            <w:tcW w:w="613" w:type="dxa"/>
            <w:shd w:val="clear" w:color="auto" w:fill="auto"/>
          </w:tcPr>
          <w:p w:rsidR="00ED2FB1" w:rsidRPr="007D0C87" w:rsidRDefault="00ED2FB1" w:rsidP="00ED2FB1">
            <w:pPr>
              <w:spacing w:after="0" w:line="240" w:lineRule="auto"/>
              <w:rPr>
                <w:rFonts w:eastAsia="Times New Roman" w:cs="Times New Roman"/>
                <w:color w:val="000000"/>
                <w:szCs w:val="28"/>
              </w:rPr>
            </w:pPr>
            <w:r w:rsidRPr="007D0C87">
              <w:rPr>
                <w:rFonts w:eastAsia="Times New Roman" w:cs="Times New Roman"/>
                <w:color w:val="000000"/>
                <w:szCs w:val="28"/>
              </w:rPr>
              <w:t>25'</w:t>
            </w:r>
          </w:p>
        </w:tc>
        <w:tc>
          <w:tcPr>
            <w:tcW w:w="9701" w:type="dxa"/>
            <w:gridSpan w:val="2"/>
            <w:shd w:val="clear" w:color="auto" w:fill="auto"/>
          </w:tcPr>
          <w:p w:rsidR="00ED2FB1" w:rsidRPr="007D0C87" w:rsidRDefault="00ED2FB1" w:rsidP="00ED2FB1">
            <w:pPr>
              <w:widowControl w:val="0"/>
              <w:spacing w:after="0" w:line="240" w:lineRule="auto"/>
              <w:ind w:left="34"/>
              <w:contextualSpacing/>
              <w:rPr>
                <w:rFonts w:eastAsia="Times New Roman" w:cs="Times New Roman"/>
                <w:b/>
                <w:bCs/>
                <w:color w:val="000000"/>
                <w:szCs w:val="28"/>
              </w:rPr>
            </w:pPr>
            <w:r w:rsidRPr="007D0C87">
              <w:rPr>
                <w:rFonts w:eastAsia="Times New Roman" w:cs="Times New Roman"/>
                <w:b/>
                <w:bCs/>
                <w:color w:val="000000"/>
                <w:szCs w:val="28"/>
                <w:lang w:val="vi-VN"/>
              </w:rPr>
              <w:t xml:space="preserve">B. HOẠT ĐỘNG </w:t>
            </w:r>
            <w:r w:rsidRPr="007D0C87">
              <w:rPr>
                <w:rFonts w:eastAsia="Times New Roman" w:cs="Times New Roman"/>
                <w:b/>
                <w:bCs/>
                <w:color w:val="000000"/>
                <w:szCs w:val="28"/>
              </w:rPr>
              <w:t>LUYỆN TẬP</w:t>
            </w:r>
          </w:p>
          <w:p w:rsidR="00ED2FB1" w:rsidRPr="007D0C87" w:rsidRDefault="00ED2FB1" w:rsidP="00ED2FB1">
            <w:pPr>
              <w:widowControl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Mục tiêu: -Củng cố cách tính thể tích hình hộp chữ nhật, hình lập phương</w:t>
            </w:r>
          </w:p>
          <w:p w:rsidR="00ED2FB1" w:rsidRPr="007D0C87" w:rsidRDefault="00ED2FB1" w:rsidP="00ED2FB1">
            <w:pPr>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 xml:space="preserve">           -Dựa vào cách tính thể tích hình hộp chữ nhật, hình lập phương để tính thể tích của một vật</w:t>
            </w:r>
          </w:p>
        </w:tc>
      </w:tr>
      <w:tr w:rsidR="00ED2FB1" w:rsidRPr="007D0C87" w:rsidTr="00740A3E">
        <w:tc>
          <w:tcPr>
            <w:tcW w:w="613" w:type="dxa"/>
            <w:shd w:val="clear" w:color="auto" w:fill="auto"/>
          </w:tcPr>
          <w:p w:rsidR="00ED2FB1" w:rsidRPr="007D0C87" w:rsidRDefault="00ED2FB1" w:rsidP="00ED2FB1">
            <w:pPr>
              <w:spacing w:after="0" w:line="240" w:lineRule="auto"/>
              <w:rPr>
                <w:rFonts w:eastAsia="Times New Roman" w:cs="Times New Roman"/>
                <w:color w:val="000000"/>
                <w:szCs w:val="28"/>
                <w:lang w:val="vi-VN"/>
              </w:rPr>
            </w:pPr>
          </w:p>
        </w:tc>
        <w:tc>
          <w:tcPr>
            <w:tcW w:w="5307" w:type="dxa"/>
            <w:shd w:val="clear" w:color="auto" w:fill="auto"/>
          </w:tcPr>
          <w:p w:rsidR="00ED2FB1" w:rsidRPr="007D0C87" w:rsidRDefault="00ED2FB1" w:rsidP="00ED2FB1">
            <w:pPr>
              <w:widowControl w:val="0"/>
              <w:spacing w:after="0" w:line="240" w:lineRule="auto"/>
              <w:contextualSpacing/>
              <w:rPr>
                <w:rFonts w:eastAsia="Times New Roman" w:cs="Times New Roman"/>
                <w:color w:val="000000"/>
                <w:szCs w:val="28"/>
                <w:lang w:val="vi-VN"/>
              </w:rPr>
            </w:pPr>
            <w:r w:rsidRPr="007D0C87">
              <w:rPr>
                <w:rFonts w:eastAsia="Times New Roman" w:cs="Times New Roman"/>
                <w:b/>
                <w:bCs/>
                <w:color w:val="000000"/>
                <w:szCs w:val="28"/>
                <w:lang w:val="vi-VN"/>
              </w:rPr>
              <w:t>Bài 1</w:t>
            </w:r>
            <w:r w:rsidRPr="007D0C87">
              <w:rPr>
                <w:rFonts w:eastAsia="Times New Roman" w:cs="Times New Roman"/>
                <w:color w:val="000000"/>
                <w:szCs w:val="28"/>
                <w:lang w:val="vi-VN"/>
              </w:rPr>
              <w:t>: Tính thể tích hình HCN</w:t>
            </w:r>
          </w:p>
          <w:p w:rsidR="00ED2FB1" w:rsidRPr="007D0C87" w:rsidRDefault="00ED2FB1" w:rsidP="00ED2FB1">
            <w:pPr>
              <w:widowControl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-HS đọc yêu cầu, xác định yêu cầu đề bài</w:t>
            </w:r>
          </w:p>
          <w:p w:rsidR="00ED2FB1" w:rsidRPr="007D0C87" w:rsidRDefault="00ED2FB1" w:rsidP="00ED2FB1">
            <w:pPr>
              <w:widowControl w:val="0"/>
              <w:spacing w:after="0" w:line="240" w:lineRule="auto"/>
              <w:rPr>
                <w:rFonts w:eastAsia="Times New Roman" w:cs="Times New Roman"/>
                <w:color w:val="000000"/>
                <w:spacing w:val="-6"/>
                <w:szCs w:val="28"/>
                <w:lang w:val="vi-VN"/>
              </w:rPr>
            </w:pPr>
            <w:r w:rsidRPr="007D0C87">
              <w:rPr>
                <w:rFonts w:eastAsia="Times New Roman" w:cs="Times New Roman"/>
                <w:color w:val="000000"/>
                <w:szCs w:val="28"/>
                <w:lang w:val="vi-VN"/>
              </w:rPr>
              <w:t xml:space="preserve">- </w:t>
            </w:r>
            <w:r w:rsidRPr="007D0C87">
              <w:rPr>
                <w:rFonts w:eastAsia="Times New Roman" w:cs="Times New Roman"/>
                <w:color w:val="000000"/>
                <w:spacing w:val="-6"/>
                <w:szCs w:val="28"/>
                <w:lang w:val="vi-VN"/>
              </w:rPr>
              <w:t>Yêu cầu HS thực hiện bài tập cá nhân vào VBT</w:t>
            </w:r>
          </w:p>
          <w:p w:rsidR="00ED2FB1" w:rsidRPr="007D0C87" w:rsidRDefault="00ED2FB1" w:rsidP="00ED2FB1">
            <w:pPr>
              <w:widowControl w:val="0"/>
              <w:spacing w:after="0" w:line="240" w:lineRule="auto"/>
              <w:rPr>
                <w:rFonts w:eastAsia="Times New Roman" w:cs="Times New Roman"/>
                <w:color w:val="000000"/>
                <w:spacing w:val="-6"/>
                <w:szCs w:val="28"/>
                <w:lang w:val="vi-VN"/>
              </w:rPr>
            </w:pPr>
            <w:r w:rsidRPr="007D0C87">
              <w:rPr>
                <w:rFonts w:eastAsia="Times New Roman" w:cs="Times New Roman"/>
                <w:color w:val="000000"/>
                <w:spacing w:val="-6"/>
                <w:szCs w:val="28"/>
                <w:lang w:val="vi-VN"/>
              </w:rPr>
              <w:t>- Mời 3 HS nối tiếp chia sẻ kết quả trước lớp</w:t>
            </w:r>
          </w:p>
          <w:p w:rsidR="00ED2FB1" w:rsidRPr="007D0C87" w:rsidRDefault="00ED2FB1" w:rsidP="00ED2FB1">
            <w:pPr>
              <w:widowControl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-GV nhận xét, chốt kết quả đúng</w:t>
            </w:r>
          </w:p>
        </w:tc>
        <w:tc>
          <w:tcPr>
            <w:tcW w:w="4394" w:type="dxa"/>
            <w:shd w:val="clear" w:color="auto" w:fill="auto"/>
          </w:tcPr>
          <w:p w:rsidR="00ED2FB1" w:rsidRPr="007D0C87" w:rsidRDefault="00ED2FB1" w:rsidP="00ED2FB1">
            <w:pPr>
              <w:widowControl w:val="0"/>
              <w:spacing w:after="0" w:line="240" w:lineRule="auto"/>
              <w:rPr>
                <w:rFonts w:eastAsia="Times New Roman" w:cs="Times New Roman"/>
                <w:color w:val="000000"/>
                <w:szCs w:val="28"/>
                <w:lang w:val="vi-VN"/>
              </w:rPr>
            </w:pPr>
          </w:p>
          <w:p w:rsidR="00ED2FB1" w:rsidRPr="007D0C87" w:rsidRDefault="00ED2FB1" w:rsidP="00ED2FB1">
            <w:pPr>
              <w:widowControl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-HS đọc yêu cầu bài</w:t>
            </w:r>
          </w:p>
          <w:p w:rsidR="00ED2FB1" w:rsidRPr="007D0C87" w:rsidRDefault="00ED2FB1" w:rsidP="00ED2FB1">
            <w:pPr>
              <w:widowControl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-Thực hiện cá nhân vào VBT</w:t>
            </w:r>
          </w:p>
          <w:p w:rsidR="00ED2FB1" w:rsidRPr="007D0C87" w:rsidRDefault="00ED2FB1" w:rsidP="00ED2FB1">
            <w:pPr>
              <w:widowControl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- 3HS làm bài trước lớp</w:t>
            </w:r>
          </w:p>
          <w:p w:rsidR="00ED2FB1" w:rsidRPr="007D0C87" w:rsidRDefault="00ED2FB1" w:rsidP="00ED2FB1">
            <w:pPr>
              <w:widowControl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-Cả lớp nhận xét, đặt câu hỏi cho bạn</w:t>
            </w:r>
          </w:p>
        </w:tc>
      </w:tr>
      <w:tr w:rsidR="00ED2FB1" w:rsidRPr="007D0C87" w:rsidTr="00740A3E">
        <w:tc>
          <w:tcPr>
            <w:tcW w:w="613" w:type="dxa"/>
            <w:shd w:val="clear" w:color="auto" w:fill="auto"/>
          </w:tcPr>
          <w:p w:rsidR="00ED2FB1" w:rsidRPr="007D0C87" w:rsidRDefault="00ED2FB1" w:rsidP="00ED2FB1">
            <w:pPr>
              <w:spacing w:after="0" w:line="240" w:lineRule="auto"/>
              <w:rPr>
                <w:rFonts w:eastAsia="Times New Roman" w:cs="Times New Roman"/>
                <w:color w:val="000000"/>
                <w:szCs w:val="28"/>
                <w:lang w:val="vi-VN"/>
              </w:rPr>
            </w:pPr>
          </w:p>
        </w:tc>
        <w:tc>
          <w:tcPr>
            <w:tcW w:w="5307" w:type="dxa"/>
            <w:shd w:val="clear" w:color="auto" w:fill="auto"/>
          </w:tcPr>
          <w:p w:rsidR="00ED2FB1" w:rsidRPr="007D0C87" w:rsidRDefault="00ED2FB1" w:rsidP="00ED2FB1">
            <w:pPr>
              <w:widowControl w:val="0"/>
              <w:spacing w:after="0" w:line="240" w:lineRule="auto"/>
              <w:contextualSpacing/>
              <w:rPr>
                <w:rFonts w:eastAsia="Times New Roman" w:cs="Times New Roman"/>
                <w:color w:val="000000"/>
                <w:szCs w:val="28"/>
                <w:lang w:val="vi-VN"/>
              </w:rPr>
            </w:pPr>
            <w:r w:rsidRPr="007D0C87">
              <w:rPr>
                <w:rFonts w:eastAsia="Times New Roman" w:cs="Times New Roman"/>
                <w:b/>
                <w:bCs/>
                <w:color w:val="000000"/>
                <w:szCs w:val="28"/>
                <w:lang w:val="vi-VN"/>
              </w:rPr>
              <w:t>Bài 2</w:t>
            </w:r>
            <w:r w:rsidRPr="007D0C87">
              <w:rPr>
                <w:rFonts w:eastAsia="Times New Roman" w:cs="Times New Roman"/>
                <w:color w:val="000000"/>
                <w:szCs w:val="28"/>
                <w:lang w:val="vi-VN"/>
              </w:rPr>
              <w:t xml:space="preserve">:Tìm độ dài cạnh còn lại </w:t>
            </w:r>
          </w:p>
          <w:p w:rsidR="00ED2FB1" w:rsidRPr="007D0C87" w:rsidRDefault="00ED2FB1" w:rsidP="00ED2FB1">
            <w:pPr>
              <w:widowControl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-Mời HS đọc yêu cầu và quan sát hình SGK</w:t>
            </w:r>
          </w:p>
          <w:p w:rsidR="00ED2FB1" w:rsidRPr="007D0C87" w:rsidRDefault="00ED2FB1" w:rsidP="00ED2FB1">
            <w:pPr>
              <w:widowControl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-Mời HS nêu yêu cầu đề bài</w:t>
            </w:r>
          </w:p>
          <w:p w:rsidR="00ED2FB1" w:rsidRPr="007D0C87" w:rsidRDefault="00ED2FB1" w:rsidP="00ED2FB1">
            <w:pPr>
              <w:widowControl w:val="0"/>
              <w:spacing w:after="0" w:line="240" w:lineRule="auto"/>
              <w:rPr>
                <w:rFonts w:eastAsia="Times New Roman" w:cs="Times New Roman"/>
                <w:color w:val="000000"/>
                <w:szCs w:val="28"/>
              </w:rPr>
            </w:pPr>
            <w:r w:rsidRPr="007D0C87">
              <w:rPr>
                <w:rFonts w:eastAsia="Times New Roman" w:cs="Times New Roman"/>
                <w:noProof/>
                <w:color w:val="000000"/>
                <w:szCs w:val="28"/>
              </w:rPr>
              <w:drawing>
                <wp:inline distT="0" distB="0" distL="0" distR="0">
                  <wp:extent cx="2999105" cy="11639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9105" cy="1163955"/>
                          </a:xfrm>
                          <a:prstGeom prst="rect">
                            <a:avLst/>
                          </a:prstGeom>
                          <a:noFill/>
                          <a:ln>
                            <a:noFill/>
                          </a:ln>
                        </pic:spPr>
                      </pic:pic>
                    </a:graphicData>
                  </a:graphic>
                </wp:inline>
              </w:drawing>
            </w:r>
          </w:p>
          <w:p w:rsidR="00ED2FB1" w:rsidRPr="007D0C87" w:rsidRDefault="00ED2FB1" w:rsidP="00ED2FB1">
            <w:pPr>
              <w:widowControl w:val="0"/>
              <w:spacing w:after="0" w:line="240" w:lineRule="auto"/>
              <w:rPr>
                <w:rFonts w:eastAsia="Times New Roman" w:cs="Times New Roman"/>
                <w:color w:val="000000"/>
                <w:szCs w:val="28"/>
              </w:rPr>
            </w:pPr>
            <w:r w:rsidRPr="007D0C87">
              <w:rPr>
                <w:rFonts w:eastAsia="Times New Roman" w:cs="Times New Roman"/>
                <w:color w:val="000000"/>
                <w:szCs w:val="28"/>
              </w:rPr>
              <w:t>-GV gợi ý: Hình 1:   8 x 5 x ? = 280</w:t>
            </w:r>
          </w:p>
          <w:p w:rsidR="00ED2FB1" w:rsidRPr="007D0C87" w:rsidRDefault="00ED2FB1" w:rsidP="00ED2FB1">
            <w:pPr>
              <w:widowControl w:val="0"/>
              <w:spacing w:after="0" w:line="240" w:lineRule="auto"/>
              <w:rPr>
                <w:rFonts w:eastAsia="Times New Roman" w:cs="Times New Roman"/>
                <w:color w:val="000000"/>
                <w:szCs w:val="28"/>
              </w:rPr>
            </w:pPr>
            <w:r w:rsidRPr="007D0C87">
              <w:rPr>
                <w:rFonts w:eastAsia="Times New Roman" w:cs="Times New Roman"/>
                <w:color w:val="000000"/>
                <w:szCs w:val="28"/>
              </w:rPr>
              <w:t xml:space="preserve">                  Hình 2:   ? x 10 x 2 = 280</w:t>
            </w:r>
          </w:p>
          <w:p w:rsidR="00ED2FB1" w:rsidRPr="007D0C87" w:rsidRDefault="00ED2FB1" w:rsidP="00ED2FB1">
            <w:pPr>
              <w:widowControl w:val="0"/>
              <w:spacing w:after="0" w:line="240" w:lineRule="auto"/>
              <w:rPr>
                <w:rFonts w:eastAsia="Times New Roman" w:cs="Times New Roman"/>
                <w:color w:val="000000"/>
                <w:szCs w:val="28"/>
              </w:rPr>
            </w:pPr>
            <w:r w:rsidRPr="007D0C87">
              <w:rPr>
                <w:rFonts w:eastAsia="Times New Roman" w:cs="Times New Roman"/>
                <w:color w:val="000000"/>
                <w:szCs w:val="28"/>
              </w:rPr>
              <w:t>-Yêu cầu HS trao dổi theo nhóm 4, tìm cách giải và kết quả của bài tập</w:t>
            </w:r>
          </w:p>
          <w:p w:rsidR="00ED2FB1" w:rsidRPr="007D0C87" w:rsidRDefault="00ED2FB1" w:rsidP="00ED2FB1">
            <w:pPr>
              <w:widowControl w:val="0"/>
              <w:spacing w:after="0" w:line="240" w:lineRule="auto"/>
              <w:rPr>
                <w:rFonts w:eastAsia="Times New Roman" w:cs="Times New Roman"/>
                <w:color w:val="000000"/>
                <w:szCs w:val="28"/>
              </w:rPr>
            </w:pPr>
            <w:r w:rsidRPr="007D0C87">
              <w:rPr>
                <w:rFonts w:eastAsia="Times New Roman" w:cs="Times New Roman"/>
                <w:color w:val="000000"/>
                <w:szCs w:val="28"/>
              </w:rPr>
              <w:t>-Mời một số nhóm trình bày cách làm và kết quả trước lớp</w:t>
            </w:r>
          </w:p>
          <w:p w:rsidR="00ED2FB1" w:rsidRPr="007D0C87" w:rsidRDefault="00ED2FB1" w:rsidP="00ED2FB1">
            <w:pPr>
              <w:widowControl w:val="0"/>
              <w:spacing w:after="0" w:line="240" w:lineRule="auto"/>
              <w:rPr>
                <w:rFonts w:eastAsia="Times New Roman" w:cs="Times New Roman"/>
                <w:color w:val="000000"/>
                <w:szCs w:val="28"/>
              </w:rPr>
            </w:pPr>
          </w:p>
          <w:p w:rsidR="00ED2FB1" w:rsidRPr="007D0C87" w:rsidRDefault="00ED2FB1" w:rsidP="00ED2FB1">
            <w:pPr>
              <w:widowControl w:val="0"/>
              <w:spacing w:after="0" w:line="240" w:lineRule="auto"/>
              <w:ind w:left="-46"/>
              <w:contextualSpacing/>
              <w:rPr>
                <w:rFonts w:eastAsia="Times New Roman" w:cs="Times New Roman"/>
                <w:color w:val="000000"/>
                <w:szCs w:val="28"/>
              </w:rPr>
            </w:pPr>
            <w:r w:rsidRPr="007D0C87">
              <w:rPr>
                <w:rFonts w:eastAsia="Times New Roman" w:cs="Times New Roman"/>
                <w:color w:val="000000"/>
                <w:szCs w:val="28"/>
              </w:rPr>
              <w:t>- GV nhận xét kết quả, chốt kết quả đúng</w:t>
            </w:r>
          </w:p>
        </w:tc>
        <w:tc>
          <w:tcPr>
            <w:tcW w:w="4394" w:type="dxa"/>
            <w:shd w:val="clear" w:color="auto" w:fill="auto"/>
          </w:tcPr>
          <w:p w:rsidR="00ED2FB1" w:rsidRPr="007D0C87" w:rsidRDefault="00ED2FB1" w:rsidP="00ED2FB1">
            <w:pPr>
              <w:widowControl w:val="0"/>
              <w:spacing w:after="0" w:line="240" w:lineRule="auto"/>
              <w:rPr>
                <w:rFonts w:eastAsia="Times New Roman" w:cs="Times New Roman"/>
                <w:color w:val="000000"/>
                <w:szCs w:val="28"/>
              </w:rPr>
            </w:pPr>
          </w:p>
          <w:p w:rsidR="00ED2FB1" w:rsidRPr="007D0C87" w:rsidRDefault="00ED2FB1" w:rsidP="00ED2FB1">
            <w:pPr>
              <w:widowControl w:val="0"/>
              <w:spacing w:after="0" w:line="240" w:lineRule="auto"/>
              <w:jc w:val="both"/>
              <w:rPr>
                <w:rFonts w:eastAsia="Times New Roman" w:cs="Times New Roman"/>
                <w:color w:val="000000"/>
                <w:szCs w:val="28"/>
              </w:rPr>
            </w:pPr>
            <w:r w:rsidRPr="007D0C87">
              <w:rPr>
                <w:rFonts w:eastAsia="Times New Roman" w:cs="Times New Roman"/>
                <w:color w:val="000000"/>
                <w:szCs w:val="28"/>
              </w:rPr>
              <w:t>-HS đọc YC đề bài</w:t>
            </w:r>
          </w:p>
          <w:p w:rsidR="00ED2FB1" w:rsidRPr="007D0C87" w:rsidRDefault="00ED2FB1" w:rsidP="00ED2FB1">
            <w:pPr>
              <w:widowControl w:val="0"/>
              <w:spacing w:after="0" w:line="240" w:lineRule="auto"/>
              <w:jc w:val="both"/>
              <w:rPr>
                <w:rFonts w:eastAsia="Times New Roman" w:cs="Times New Roman"/>
                <w:color w:val="000000"/>
                <w:szCs w:val="28"/>
              </w:rPr>
            </w:pPr>
            <w:r w:rsidRPr="007D0C87">
              <w:rPr>
                <w:rFonts w:eastAsia="Times New Roman" w:cs="Times New Roman"/>
                <w:color w:val="000000"/>
                <w:szCs w:val="28"/>
              </w:rPr>
              <w:t>-HS quan sát hình SGK, nêu đề toán:</w:t>
            </w:r>
          </w:p>
          <w:p w:rsidR="00ED2FB1" w:rsidRPr="007D0C87" w:rsidRDefault="00ED2FB1" w:rsidP="00ED2FB1">
            <w:pPr>
              <w:widowControl w:val="0"/>
              <w:spacing w:after="0" w:line="240" w:lineRule="auto"/>
              <w:jc w:val="both"/>
              <w:rPr>
                <w:rFonts w:eastAsia="Times New Roman" w:cs="Times New Roman"/>
                <w:i/>
                <w:iCs/>
                <w:color w:val="000000"/>
                <w:szCs w:val="28"/>
                <w:lang w:val="fr-FR"/>
              </w:rPr>
            </w:pPr>
            <w:r w:rsidRPr="007D0C87">
              <w:rPr>
                <w:rFonts w:eastAsia="Times New Roman" w:cs="Times New Roman"/>
                <w:i/>
                <w:iCs/>
                <w:color w:val="000000"/>
                <w:szCs w:val="28"/>
              </w:rPr>
              <w:t>+ Hình hộp chữ nhật có thể tích 280cm</w:t>
            </w:r>
            <w:r w:rsidRPr="007D0C87">
              <w:rPr>
                <w:rFonts w:eastAsia="Times New Roman" w:cs="Times New Roman"/>
                <w:i/>
                <w:iCs/>
                <w:color w:val="000000"/>
                <w:szCs w:val="28"/>
                <w:vertAlign w:val="superscript"/>
              </w:rPr>
              <w:t>3</w:t>
            </w:r>
            <w:r w:rsidRPr="007D0C87">
              <w:rPr>
                <w:rFonts w:eastAsia="Times New Roman" w:cs="Times New Roman"/>
                <w:i/>
                <w:iCs/>
                <w:color w:val="000000"/>
                <w:szCs w:val="28"/>
              </w:rPr>
              <w:t xml:space="preserve">. </w:t>
            </w:r>
            <w:r w:rsidRPr="007D0C87">
              <w:rPr>
                <w:rFonts w:eastAsia="Times New Roman" w:cs="Times New Roman"/>
                <w:i/>
                <w:iCs/>
                <w:color w:val="000000"/>
                <w:szCs w:val="28"/>
                <w:lang w:val="fr-FR"/>
              </w:rPr>
              <w:t>Biết chiều dài là 8cm, chiều rộng là 5 cm. Tính chiều cao của hình hộp chữ nhật?</w:t>
            </w:r>
          </w:p>
          <w:p w:rsidR="00ED2FB1" w:rsidRPr="007D0C87" w:rsidRDefault="00ED2FB1" w:rsidP="00ED2FB1">
            <w:pPr>
              <w:widowControl w:val="0"/>
              <w:spacing w:after="0" w:line="240" w:lineRule="auto"/>
              <w:jc w:val="both"/>
              <w:rPr>
                <w:rFonts w:eastAsia="Times New Roman" w:cs="Times New Roman"/>
                <w:i/>
                <w:iCs/>
                <w:color w:val="000000"/>
                <w:szCs w:val="28"/>
                <w:lang w:val="fr-FR"/>
              </w:rPr>
            </w:pPr>
            <w:r w:rsidRPr="007D0C87">
              <w:rPr>
                <w:rFonts w:eastAsia="Times New Roman" w:cs="Times New Roman"/>
                <w:i/>
                <w:iCs/>
                <w:color w:val="000000"/>
                <w:szCs w:val="28"/>
                <w:lang w:val="fr-FR"/>
              </w:rPr>
              <w:t>+Hinh hộp chữ nhật có thể tích 280cm</w:t>
            </w:r>
            <w:r w:rsidRPr="007D0C87">
              <w:rPr>
                <w:rFonts w:eastAsia="Times New Roman" w:cs="Times New Roman"/>
                <w:i/>
                <w:iCs/>
                <w:color w:val="000000"/>
                <w:szCs w:val="28"/>
                <w:vertAlign w:val="superscript"/>
                <w:lang w:val="fr-FR"/>
              </w:rPr>
              <w:t>3</w:t>
            </w:r>
            <w:r w:rsidRPr="007D0C87">
              <w:rPr>
                <w:rFonts w:eastAsia="Times New Roman" w:cs="Times New Roman"/>
                <w:i/>
                <w:iCs/>
                <w:color w:val="000000"/>
                <w:szCs w:val="28"/>
                <w:lang w:val="fr-FR"/>
              </w:rPr>
              <w:t>, biết chiều cao 10cm, chiều rộng 2cm. Tính chiều dài của hình hộp chữ nhật đó?</w:t>
            </w:r>
          </w:p>
          <w:p w:rsidR="00ED2FB1" w:rsidRPr="007D0C87" w:rsidRDefault="00ED2FB1" w:rsidP="00ED2FB1">
            <w:pPr>
              <w:widowControl w:val="0"/>
              <w:spacing w:after="0" w:line="240" w:lineRule="auto"/>
              <w:jc w:val="both"/>
              <w:rPr>
                <w:rFonts w:eastAsia="Times New Roman" w:cs="Times New Roman"/>
                <w:color w:val="000000"/>
                <w:szCs w:val="28"/>
                <w:lang w:val="fr-FR"/>
              </w:rPr>
            </w:pPr>
          </w:p>
          <w:p w:rsidR="00ED2FB1" w:rsidRPr="007D0C87" w:rsidRDefault="00ED2FB1" w:rsidP="00ED2FB1">
            <w:pPr>
              <w:widowControl w:val="0"/>
              <w:spacing w:after="0" w:line="240" w:lineRule="auto"/>
              <w:jc w:val="both"/>
              <w:rPr>
                <w:rFonts w:eastAsia="Times New Roman" w:cs="Times New Roman"/>
                <w:color w:val="000000"/>
                <w:szCs w:val="28"/>
                <w:lang w:val="fr-FR"/>
              </w:rPr>
            </w:pPr>
            <w:r w:rsidRPr="007D0C87">
              <w:rPr>
                <w:rFonts w:eastAsia="Times New Roman" w:cs="Times New Roman"/>
                <w:color w:val="000000"/>
                <w:szCs w:val="28"/>
                <w:lang w:val="fr-FR"/>
              </w:rPr>
              <w:t>-HS thực hiện trên bảng nhóm</w:t>
            </w:r>
          </w:p>
          <w:p w:rsidR="00ED2FB1" w:rsidRPr="007D0C87" w:rsidRDefault="00ED2FB1" w:rsidP="00ED2FB1">
            <w:pPr>
              <w:widowControl w:val="0"/>
              <w:spacing w:after="0" w:line="240" w:lineRule="auto"/>
              <w:rPr>
                <w:rFonts w:eastAsia="Times New Roman" w:cs="Times New Roman"/>
                <w:i/>
                <w:iCs/>
                <w:color w:val="000000"/>
                <w:szCs w:val="28"/>
                <w:lang w:val="fr-FR"/>
              </w:rPr>
            </w:pPr>
            <w:r w:rsidRPr="007D0C87">
              <w:rPr>
                <w:rFonts w:eastAsia="Times New Roman" w:cs="Times New Roman"/>
                <w:color w:val="000000"/>
                <w:szCs w:val="28"/>
                <w:lang w:val="fr-FR"/>
              </w:rPr>
              <w:t>-Một số nhóm trình bày kết quả, giải thích cách làm trước lớp, HS còn lại nhận xét, đặt câu hỏi cho bạn.</w:t>
            </w:r>
            <w:r w:rsidRPr="007D0C87">
              <w:rPr>
                <w:rFonts w:eastAsia="Times New Roman" w:cs="Times New Roman"/>
                <w:i/>
                <w:iCs/>
                <w:color w:val="000000"/>
                <w:szCs w:val="28"/>
                <w:lang w:val="fr-FR"/>
              </w:rPr>
              <w:t xml:space="preserve"> </w:t>
            </w:r>
          </w:p>
        </w:tc>
      </w:tr>
      <w:tr w:rsidR="00ED2FB1" w:rsidRPr="007D0C87" w:rsidTr="00740A3E">
        <w:tc>
          <w:tcPr>
            <w:tcW w:w="613" w:type="dxa"/>
            <w:shd w:val="clear" w:color="auto" w:fill="auto"/>
          </w:tcPr>
          <w:p w:rsidR="00ED2FB1" w:rsidRPr="007D0C87" w:rsidRDefault="00ED2FB1" w:rsidP="00ED2FB1">
            <w:pPr>
              <w:spacing w:after="0" w:line="240" w:lineRule="auto"/>
              <w:rPr>
                <w:rFonts w:eastAsia="Times New Roman" w:cs="Times New Roman"/>
                <w:color w:val="000000"/>
                <w:szCs w:val="28"/>
                <w:lang w:val="vi-VN"/>
              </w:rPr>
            </w:pPr>
          </w:p>
        </w:tc>
        <w:tc>
          <w:tcPr>
            <w:tcW w:w="5307" w:type="dxa"/>
            <w:shd w:val="clear" w:color="auto" w:fill="auto"/>
          </w:tcPr>
          <w:p w:rsidR="00ED2FB1" w:rsidRPr="007D0C87" w:rsidRDefault="00ED2FB1" w:rsidP="00ED2FB1">
            <w:pPr>
              <w:widowControl w:val="0"/>
              <w:spacing w:after="0" w:line="240" w:lineRule="auto"/>
              <w:rPr>
                <w:rFonts w:eastAsia="Times New Roman" w:cs="Times New Roman"/>
                <w:b/>
                <w:bCs/>
                <w:color w:val="000000"/>
                <w:szCs w:val="28"/>
                <w:lang w:val="vi-VN"/>
              </w:rPr>
            </w:pPr>
            <w:r w:rsidRPr="007D0C87">
              <w:rPr>
                <w:rFonts w:eastAsia="Times New Roman" w:cs="Times New Roman"/>
                <w:b/>
                <w:bCs/>
                <w:color w:val="000000"/>
                <w:szCs w:val="28"/>
                <w:lang w:val="vi-VN"/>
              </w:rPr>
              <w:t>Bài 3: Củng cố cách tính thể tích hình hộp chữ nhật</w:t>
            </w:r>
          </w:p>
          <w:p w:rsidR="00ED2FB1" w:rsidRPr="007D0C87" w:rsidRDefault="00ED2FB1" w:rsidP="00ED2FB1">
            <w:pPr>
              <w:widowControl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-HS đọc yêu cầu</w:t>
            </w:r>
          </w:p>
          <w:p w:rsidR="00ED2FB1" w:rsidRPr="007D0C87" w:rsidRDefault="00ED2FB1" w:rsidP="00ED2FB1">
            <w:pPr>
              <w:widowControl w:val="0"/>
              <w:spacing w:after="0" w:line="240" w:lineRule="auto"/>
              <w:rPr>
                <w:rFonts w:eastAsia="Times New Roman" w:cs="Times New Roman"/>
                <w:color w:val="000000"/>
                <w:szCs w:val="28"/>
                <w:lang w:val="vi-VN"/>
              </w:rPr>
            </w:pPr>
            <w:r w:rsidRPr="007D0C87">
              <w:rPr>
                <w:rFonts w:eastAsia="Times New Roman" w:cs="Times New Roman"/>
                <w:color w:val="000000"/>
                <w:szCs w:val="28"/>
                <w:lang w:val="vi-VN"/>
              </w:rPr>
              <w:t xml:space="preserve">-GV hỏi: </w:t>
            </w:r>
          </w:p>
          <w:p w:rsidR="00ED2FB1" w:rsidRPr="007D0C87" w:rsidRDefault="00ED2FB1" w:rsidP="00ED2FB1">
            <w:pPr>
              <w:widowControl w:val="0"/>
              <w:spacing w:after="0" w:line="240" w:lineRule="auto"/>
              <w:rPr>
                <w:rFonts w:eastAsia="Times New Roman" w:cs="Times New Roman"/>
                <w:i/>
                <w:iCs/>
                <w:color w:val="000000"/>
                <w:szCs w:val="28"/>
                <w:lang w:val="vi-VN"/>
              </w:rPr>
            </w:pPr>
            <w:r w:rsidRPr="007D0C87">
              <w:rPr>
                <w:rFonts w:eastAsia="Times New Roman" w:cs="Times New Roman"/>
                <w:i/>
                <w:iCs/>
                <w:color w:val="000000"/>
                <w:szCs w:val="28"/>
                <w:lang w:val="vi-VN"/>
              </w:rPr>
              <w:t>+ Để tính thể tích khối đá hình hộp chữ nhật ta làm sao?</w:t>
            </w:r>
          </w:p>
          <w:p w:rsidR="00ED2FB1" w:rsidRPr="007D0C87" w:rsidRDefault="00ED2FB1" w:rsidP="00ED2FB1">
            <w:pPr>
              <w:widowControl w:val="0"/>
              <w:spacing w:after="0" w:line="240" w:lineRule="auto"/>
              <w:rPr>
                <w:rFonts w:eastAsia="Times New Roman" w:cs="Times New Roman"/>
                <w:color w:val="000000"/>
                <w:szCs w:val="28"/>
                <w:lang w:val="vi-VN"/>
              </w:rPr>
            </w:pPr>
            <w:r w:rsidRPr="007D0C87">
              <w:rPr>
                <w:rFonts w:eastAsia="Times New Roman" w:cs="Times New Roman"/>
                <w:i/>
                <w:iCs/>
                <w:color w:val="000000"/>
                <w:szCs w:val="28"/>
                <w:lang w:val="vi-VN"/>
              </w:rPr>
              <w:t>+ Nếu mỗi mét khối đá nặng 2,7 tấn thì xe tải 15 tấn thì xe tải 15 tấn có thể chở hết được khối đá đó không? Vì sao?</w:t>
            </w:r>
          </w:p>
          <w:p w:rsidR="00ED2FB1" w:rsidRPr="007D0C87" w:rsidRDefault="00ED2FB1" w:rsidP="00ED2FB1">
            <w:pPr>
              <w:widowControl w:val="0"/>
              <w:spacing w:after="0" w:line="240" w:lineRule="auto"/>
              <w:rPr>
                <w:rFonts w:eastAsia="Times New Roman" w:cs="Times New Roman"/>
                <w:color w:val="000000"/>
                <w:spacing w:val="-6"/>
                <w:szCs w:val="28"/>
                <w:lang w:val="vi-VN"/>
              </w:rPr>
            </w:pPr>
            <w:r w:rsidRPr="007D0C87">
              <w:rPr>
                <w:rFonts w:eastAsia="Times New Roman" w:cs="Times New Roman"/>
                <w:color w:val="000000"/>
                <w:spacing w:val="-6"/>
                <w:szCs w:val="28"/>
                <w:lang w:val="vi-VN"/>
              </w:rPr>
              <w:t>-Yêu cầu HS thảo luận cặp tìm đáp án cho bài tập</w:t>
            </w:r>
          </w:p>
          <w:p w:rsidR="00ED2FB1" w:rsidRPr="007D0C87" w:rsidRDefault="00ED2FB1" w:rsidP="00ED2FB1">
            <w:pPr>
              <w:widowControl w:val="0"/>
              <w:spacing w:after="0" w:line="240" w:lineRule="auto"/>
              <w:rPr>
                <w:rFonts w:eastAsia="Times New Roman" w:cs="Times New Roman"/>
                <w:color w:val="000000"/>
                <w:spacing w:val="-6"/>
                <w:szCs w:val="28"/>
                <w:lang w:val="vi-VN"/>
              </w:rPr>
            </w:pPr>
            <w:r w:rsidRPr="007D0C87">
              <w:rPr>
                <w:rFonts w:eastAsia="Times New Roman" w:cs="Times New Roman"/>
                <w:color w:val="000000"/>
                <w:spacing w:val="-6"/>
                <w:szCs w:val="28"/>
                <w:lang w:val="vi-VN"/>
              </w:rPr>
              <w:t>-Một số cặp HS nêu cách giải trước lớp</w:t>
            </w:r>
          </w:p>
          <w:p w:rsidR="00ED2FB1" w:rsidRPr="007D0C87" w:rsidRDefault="00ED2FB1" w:rsidP="00ED2FB1">
            <w:pPr>
              <w:widowControl w:val="0"/>
              <w:spacing w:after="0" w:line="240" w:lineRule="auto"/>
              <w:rPr>
                <w:rFonts w:eastAsia="Times New Roman" w:cs="Times New Roman"/>
                <w:color w:val="000000"/>
                <w:spacing w:val="-6"/>
                <w:szCs w:val="28"/>
              </w:rPr>
            </w:pPr>
            <w:r w:rsidRPr="007D0C87">
              <w:rPr>
                <w:rFonts w:eastAsia="Times New Roman" w:cs="Times New Roman"/>
                <w:color w:val="000000"/>
                <w:spacing w:val="-6"/>
                <w:szCs w:val="28"/>
              </w:rPr>
              <w:t>-Cả lớp nhận xét</w:t>
            </w:r>
          </w:p>
        </w:tc>
        <w:tc>
          <w:tcPr>
            <w:tcW w:w="4394" w:type="dxa"/>
            <w:shd w:val="clear" w:color="auto" w:fill="auto"/>
          </w:tcPr>
          <w:p w:rsidR="00ED2FB1" w:rsidRPr="007D0C87" w:rsidRDefault="00ED2FB1" w:rsidP="00ED2FB1">
            <w:pPr>
              <w:widowControl w:val="0"/>
              <w:spacing w:after="0" w:line="240" w:lineRule="auto"/>
              <w:rPr>
                <w:rFonts w:eastAsia="Times New Roman" w:cs="Times New Roman"/>
                <w:color w:val="000000"/>
                <w:szCs w:val="28"/>
              </w:rPr>
            </w:pPr>
          </w:p>
          <w:p w:rsidR="00ED2FB1" w:rsidRPr="007D0C87" w:rsidRDefault="00ED2FB1" w:rsidP="00ED2FB1">
            <w:pPr>
              <w:widowControl w:val="0"/>
              <w:spacing w:after="0" w:line="240" w:lineRule="auto"/>
              <w:rPr>
                <w:rFonts w:eastAsia="Times New Roman" w:cs="Times New Roman"/>
                <w:color w:val="000000"/>
                <w:szCs w:val="28"/>
              </w:rPr>
            </w:pPr>
          </w:p>
          <w:p w:rsidR="00ED2FB1" w:rsidRPr="007D0C87" w:rsidRDefault="00ED2FB1" w:rsidP="00ED2FB1">
            <w:pPr>
              <w:widowControl w:val="0"/>
              <w:spacing w:after="0" w:line="240" w:lineRule="auto"/>
              <w:rPr>
                <w:rFonts w:eastAsia="Times New Roman" w:cs="Times New Roman"/>
                <w:color w:val="000000"/>
                <w:szCs w:val="28"/>
              </w:rPr>
            </w:pPr>
            <w:r w:rsidRPr="007D0C87">
              <w:rPr>
                <w:rFonts w:eastAsia="Times New Roman" w:cs="Times New Roman"/>
                <w:color w:val="000000"/>
                <w:szCs w:val="28"/>
              </w:rPr>
              <w:t>-HS đọc yêu cầu đề bài</w:t>
            </w:r>
          </w:p>
          <w:p w:rsidR="00ED2FB1" w:rsidRPr="007D0C87" w:rsidRDefault="00ED2FB1" w:rsidP="00ED2FB1">
            <w:pPr>
              <w:widowControl w:val="0"/>
              <w:spacing w:after="0" w:line="240" w:lineRule="auto"/>
              <w:rPr>
                <w:rFonts w:eastAsia="Times New Roman" w:cs="Times New Roman"/>
                <w:color w:val="000000"/>
                <w:szCs w:val="28"/>
              </w:rPr>
            </w:pPr>
          </w:p>
          <w:p w:rsidR="00ED2FB1" w:rsidRPr="007D0C87" w:rsidRDefault="00ED2FB1" w:rsidP="00ED2FB1">
            <w:pPr>
              <w:widowControl w:val="0"/>
              <w:spacing w:after="0" w:line="240" w:lineRule="auto"/>
              <w:rPr>
                <w:rFonts w:eastAsia="Times New Roman" w:cs="Times New Roman"/>
                <w:color w:val="000000"/>
                <w:szCs w:val="28"/>
              </w:rPr>
            </w:pPr>
            <w:r w:rsidRPr="007D0C87">
              <w:rPr>
                <w:rFonts w:eastAsia="Times New Roman" w:cs="Times New Roman"/>
                <w:color w:val="000000"/>
                <w:szCs w:val="28"/>
              </w:rPr>
              <w:t>-Để tính thể tích khối đá ta lấy 2,5 x 1,6 x 1,2</w:t>
            </w:r>
          </w:p>
          <w:p w:rsidR="00ED2FB1" w:rsidRPr="007D0C87" w:rsidRDefault="00ED2FB1" w:rsidP="00ED2FB1">
            <w:pPr>
              <w:widowControl w:val="0"/>
              <w:spacing w:after="0" w:line="240" w:lineRule="auto"/>
              <w:rPr>
                <w:rFonts w:eastAsia="Times New Roman" w:cs="Times New Roman"/>
                <w:color w:val="000000"/>
                <w:szCs w:val="28"/>
              </w:rPr>
            </w:pPr>
            <w:r w:rsidRPr="007D0C87">
              <w:rPr>
                <w:rFonts w:eastAsia="Times New Roman" w:cs="Times New Roman"/>
                <w:color w:val="000000"/>
                <w:szCs w:val="28"/>
              </w:rPr>
              <w:t xml:space="preserve">-Ta lấy cân nặng của mỗi mét khối đá nhân với thể tích của khối đá  </w:t>
            </w:r>
          </w:p>
          <w:p w:rsidR="00ED2FB1" w:rsidRPr="007D0C87" w:rsidRDefault="00ED2FB1" w:rsidP="00ED2FB1">
            <w:pPr>
              <w:widowControl w:val="0"/>
              <w:spacing w:after="0" w:line="240" w:lineRule="auto"/>
              <w:rPr>
                <w:rFonts w:eastAsia="Times New Roman" w:cs="Times New Roman"/>
                <w:color w:val="000000"/>
                <w:szCs w:val="28"/>
              </w:rPr>
            </w:pPr>
            <w:r w:rsidRPr="007D0C87">
              <w:rPr>
                <w:rFonts w:eastAsia="Times New Roman" w:cs="Times New Roman"/>
                <w:color w:val="000000"/>
                <w:szCs w:val="28"/>
              </w:rPr>
              <w:t>-HS thảo luận theo cặp - giải vào VBT</w:t>
            </w:r>
          </w:p>
          <w:p w:rsidR="00ED2FB1" w:rsidRPr="007D0C87" w:rsidRDefault="00ED2FB1" w:rsidP="00ED2FB1">
            <w:pPr>
              <w:widowControl w:val="0"/>
              <w:spacing w:after="0" w:line="240" w:lineRule="auto"/>
              <w:rPr>
                <w:rFonts w:eastAsia="Times New Roman" w:cs="Times New Roman"/>
                <w:color w:val="000000"/>
                <w:szCs w:val="28"/>
              </w:rPr>
            </w:pPr>
            <w:r w:rsidRPr="007D0C87">
              <w:rPr>
                <w:rFonts w:eastAsia="Times New Roman" w:cs="Times New Roman"/>
                <w:color w:val="000000"/>
                <w:szCs w:val="28"/>
              </w:rPr>
              <w:t>-HS giải trình đáp án của mình</w:t>
            </w:r>
          </w:p>
          <w:p w:rsidR="00ED2FB1" w:rsidRPr="007D0C87" w:rsidRDefault="00ED2FB1" w:rsidP="00ED2FB1">
            <w:pPr>
              <w:widowControl w:val="0"/>
              <w:spacing w:after="0" w:line="240" w:lineRule="auto"/>
              <w:rPr>
                <w:rFonts w:eastAsia="Times New Roman" w:cs="Times New Roman"/>
                <w:color w:val="000000"/>
                <w:spacing w:val="-8"/>
                <w:szCs w:val="28"/>
              </w:rPr>
            </w:pPr>
          </w:p>
        </w:tc>
      </w:tr>
      <w:tr w:rsidR="00ED2FB1" w:rsidRPr="007D0C87" w:rsidTr="00740A3E">
        <w:tc>
          <w:tcPr>
            <w:tcW w:w="613" w:type="dxa"/>
            <w:shd w:val="clear" w:color="auto" w:fill="auto"/>
          </w:tcPr>
          <w:p w:rsidR="00ED2FB1" w:rsidRPr="007D0C87" w:rsidRDefault="00ED2FB1" w:rsidP="00ED2FB1">
            <w:pPr>
              <w:spacing w:after="0" w:line="240" w:lineRule="auto"/>
              <w:rPr>
                <w:rFonts w:eastAsia="Times New Roman" w:cs="Times New Roman"/>
                <w:color w:val="000000"/>
                <w:szCs w:val="28"/>
              </w:rPr>
            </w:pPr>
            <w:r w:rsidRPr="007D0C87">
              <w:rPr>
                <w:rFonts w:eastAsia="Times New Roman" w:cs="Times New Roman"/>
                <w:color w:val="000000"/>
                <w:szCs w:val="28"/>
              </w:rPr>
              <w:t>5'</w:t>
            </w:r>
          </w:p>
        </w:tc>
        <w:tc>
          <w:tcPr>
            <w:tcW w:w="5307" w:type="dxa"/>
            <w:shd w:val="clear" w:color="auto" w:fill="auto"/>
          </w:tcPr>
          <w:p w:rsidR="00ED2FB1" w:rsidRPr="007D0C87" w:rsidRDefault="00ED2FB1" w:rsidP="00ED2FB1">
            <w:pPr>
              <w:widowControl w:val="0"/>
              <w:spacing w:after="0" w:line="240" w:lineRule="auto"/>
              <w:rPr>
                <w:rFonts w:eastAsia="Times New Roman" w:cs="Times New Roman"/>
                <w:b/>
                <w:bCs/>
                <w:color w:val="000000"/>
                <w:szCs w:val="28"/>
                <w:lang w:val="vi-VN"/>
              </w:rPr>
            </w:pPr>
            <w:r w:rsidRPr="007D0C87">
              <w:rPr>
                <w:rFonts w:eastAsia="Times New Roman" w:cs="Times New Roman"/>
                <w:b/>
                <w:bCs/>
                <w:color w:val="000000"/>
                <w:szCs w:val="28"/>
                <w:lang w:val="vi-VN"/>
              </w:rPr>
              <w:t>C. HOẠT ĐỘNG VẬN DỤNG</w:t>
            </w:r>
          </w:p>
        </w:tc>
        <w:tc>
          <w:tcPr>
            <w:tcW w:w="4394" w:type="dxa"/>
            <w:shd w:val="clear" w:color="auto" w:fill="auto"/>
          </w:tcPr>
          <w:p w:rsidR="00ED2FB1" w:rsidRPr="007D0C87" w:rsidRDefault="00ED2FB1" w:rsidP="00ED2FB1">
            <w:pPr>
              <w:widowControl w:val="0"/>
              <w:spacing w:after="0" w:line="240" w:lineRule="auto"/>
              <w:rPr>
                <w:rFonts w:eastAsia="Times New Roman" w:cs="Times New Roman"/>
                <w:color w:val="000000"/>
                <w:szCs w:val="28"/>
                <w:lang w:val="vi-VN"/>
              </w:rPr>
            </w:pPr>
          </w:p>
        </w:tc>
      </w:tr>
      <w:tr w:rsidR="00ED2FB1" w:rsidRPr="007D0C87" w:rsidTr="00740A3E">
        <w:tc>
          <w:tcPr>
            <w:tcW w:w="613" w:type="dxa"/>
            <w:shd w:val="clear" w:color="auto" w:fill="auto"/>
          </w:tcPr>
          <w:p w:rsidR="00ED2FB1" w:rsidRPr="007D0C87" w:rsidRDefault="00ED2FB1" w:rsidP="00ED2FB1">
            <w:pPr>
              <w:spacing w:after="0" w:line="240" w:lineRule="auto"/>
              <w:rPr>
                <w:rFonts w:eastAsia="Times New Roman" w:cs="Times New Roman"/>
                <w:color w:val="000000"/>
                <w:szCs w:val="28"/>
                <w:lang w:val="vi-VN"/>
              </w:rPr>
            </w:pPr>
          </w:p>
        </w:tc>
        <w:tc>
          <w:tcPr>
            <w:tcW w:w="5307" w:type="dxa"/>
            <w:shd w:val="clear" w:color="auto" w:fill="auto"/>
          </w:tcPr>
          <w:p w:rsidR="00ED2FB1" w:rsidRPr="007D0C87" w:rsidRDefault="00ED2FB1" w:rsidP="00ED2FB1">
            <w:pPr>
              <w:spacing w:after="0" w:line="240" w:lineRule="auto"/>
              <w:jc w:val="both"/>
              <w:rPr>
                <w:rFonts w:eastAsia="Times New Roman" w:cs="Times New Roman"/>
                <w:color w:val="000000"/>
                <w:spacing w:val="-6"/>
                <w:szCs w:val="28"/>
                <w:lang w:val="vi-VN"/>
              </w:rPr>
            </w:pPr>
            <w:r w:rsidRPr="007D0C87">
              <w:rPr>
                <w:rFonts w:eastAsia="Times New Roman" w:cs="Times New Roman"/>
                <w:color w:val="000000"/>
                <w:spacing w:val="-6"/>
                <w:szCs w:val="28"/>
                <w:lang w:val="vi-VN"/>
              </w:rPr>
              <w:t>-Qua bài học hôm nay, em học được gì?</w:t>
            </w:r>
          </w:p>
          <w:p w:rsidR="00ED2FB1" w:rsidRPr="007D0C87" w:rsidRDefault="00ED2FB1" w:rsidP="00ED2FB1">
            <w:pPr>
              <w:spacing w:after="0" w:line="240" w:lineRule="auto"/>
              <w:jc w:val="both"/>
              <w:rPr>
                <w:rFonts w:eastAsia="Times New Roman" w:cs="Times New Roman"/>
                <w:color w:val="000000"/>
                <w:spacing w:val="-6"/>
                <w:szCs w:val="28"/>
                <w:lang w:val="vi-VN"/>
              </w:rPr>
            </w:pPr>
            <w:r w:rsidRPr="007D0C87">
              <w:rPr>
                <w:rFonts w:eastAsia="Times New Roman" w:cs="Times New Roman"/>
                <w:color w:val="000000"/>
                <w:spacing w:val="-6"/>
                <w:szCs w:val="28"/>
                <w:lang w:val="vi-VN"/>
              </w:rPr>
              <w:t>- Em có thể chia sẻ cảm nghĩ của em sau bài học?</w:t>
            </w:r>
          </w:p>
          <w:p w:rsidR="00ED2FB1" w:rsidRPr="007D0C87" w:rsidRDefault="00ED2FB1" w:rsidP="00ED2FB1">
            <w:pPr>
              <w:widowControl w:val="0"/>
              <w:spacing w:after="0" w:line="240" w:lineRule="auto"/>
              <w:rPr>
                <w:rFonts w:eastAsia="Times New Roman" w:cs="Times New Roman"/>
                <w:b/>
                <w:bCs/>
                <w:color w:val="000000"/>
                <w:szCs w:val="28"/>
                <w:lang w:val="vi-VN"/>
              </w:rPr>
            </w:pPr>
            <w:r w:rsidRPr="007D0C87">
              <w:rPr>
                <w:rFonts w:eastAsia="Times New Roman" w:cs="Times New Roman"/>
                <w:color w:val="000000"/>
                <w:spacing w:val="-6"/>
                <w:szCs w:val="28"/>
                <w:lang w:val="vi-VN"/>
              </w:rPr>
              <w:t xml:space="preserve">* Dặn dò: Xem bài học, luyện tập tính thể tích </w:t>
            </w:r>
            <w:r w:rsidRPr="007D0C87">
              <w:rPr>
                <w:rFonts w:eastAsia="Times New Roman" w:cs="Times New Roman"/>
                <w:color w:val="000000"/>
                <w:spacing w:val="-6"/>
                <w:szCs w:val="28"/>
                <w:lang w:val="vi-VN"/>
              </w:rPr>
              <w:lastRenderedPageBreak/>
              <w:t>một đồ vật có dạng hình hộp chữ nhật và hình lập phương (Tiết 2)</w:t>
            </w:r>
          </w:p>
        </w:tc>
        <w:tc>
          <w:tcPr>
            <w:tcW w:w="4394" w:type="dxa"/>
            <w:shd w:val="clear" w:color="auto" w:fill="auto"/>
          </w:tcPr>
          <w:p w:rsidR="00ED2FB1" w:rsidRPr="007D0C87" w:rsidRDefault="00ED2FB1" w:rsidP="00ED2FB1">
            <w:pPr>
              <w:widowControl w:val="0"/>
              <w:spacing w:after="0" w:line="240" w:lineRule="auto"/>
              <w:rPr>
                <w:rFonts w:eastAsia="Times New Roman" w:cs="Times New Roman"/>
                <w:color w:val="000000"/>
                <w:szCs w:val="28"/>
              </w:rPr>
            </w:pPr>
            <w:r w:rsidRPr="007D0C87">
              <w:rPr>
                <w:rFonts w:eastAsia="Times New Roman" w:cs="Times New Roman"/>
                <w:color w:val="000000"/>
                <w:szCs w:val="28"/>
              </w:rPr>
              <w:lastRenderedPageBreak/>
              <w:t>- HS trả lời</w:t>
            </w:r>
          </w:p>
        </w:tc>
      </w:tr>
    </w:tbl>
    <w:p w:rsidR="00ED2FB1" w:rsidRPr="007D0C87" w:rsidRDefault="00ED2FB1" w:rsidP="00ED2FB1">
      <w:pPr>
        <w:spacing w:after="0" w:line="240" w:lineRule="auto"/>
        <w:rPr>
          <w:rFonts w:eastAsia="Times New Roman" w:cs="Times New Roman"/>
          <w:b/>
          <w:color w:val="000000"/>
          <w:szCs w:val="28"/>
          <w:lang w:val="vi-VN"/>
        </w:rPr>
      </w:pPr>
      <w:r w:rsidRPr="007D0C87">
        <w:rPr>
          <w:rFonts w:eastAsia="Times New Roman" w:cs="Times New Roman"/>
          <w:b/>
          <w:color w:val="000000"/>
          <w:szCs w:val="28"/>
          <w:lang w:val="vi-VN"/>
        </w:rPr>
        <w:lastRenderedPageBreak/>
        <w:t>IV. Điều chỉnh sau bài dạy:</w:t>
      </w:r>
    </w:p>
    <w:p w:rsidR="00ED2FB1" w:rsidRPr="00ED2FB1" w:rsidRDefault="00ED2FB1" w:rsidP="007D0C87">
      <w:pPr>
        <w:widowControl w:val="0"/>
        <w:spacing w:after="0" w:line="240" w:lineRule="auto"/>
        <w:jc w:val="center"/>
        <w:rPr>
          <w:rFonts w:eastAsia="Times New Roman" w:cs="Times New Roman"/>
          <w:b/>
          <w:bCs/>
          <w:color w:val="000000"/>
          <w:sz w:val="24"/>
          <w:szCs w:val="24"/>
        </w:rPr>
      </w:pPr>
      <w:r w:rsidRPr="007D0C87">
        <w:rPr>
          <w:rFonts w:eastAsia="Times New Roman" w:cs="Times New Roman"/>
          <w:color w:val="000000"/>
          <w:szCs w:val="28"/>
        </w:rPr>
        <w:t>..........................................................................................................................................................................................................................................................................</w:t>
      </w:r>
    </w:p>
    <w:p w:rsidR="00ED2FB1" w:rsidRPr="007D0C87" w:rsidRDefault="00ED2FB1" w:rsidP="007D0C87">
      <w:pPr>
        <w:shd w:val="clear" w:color="auto" w:fill="FFFFFF"/>
        <w:spacing w:before="100" w:beforeAutospacing="1" w:after="100" w:afterAutospacing="1" w:line="240" w:lineRule="auto"/>
        <w:jc w:val="center"/>
        <w:outlineLvl w:val="2"/>
        <w:rPr>
          <w:rFonts w:eastAsia="Times New Roman" w:cs="Times New Roman"/>
          <w:b/>
          <w:bCs/>
          <w:caps/>
          <w:color w:val="FF0000"/>
          <w:sz w:val="26"/>
          <w:szCs w:val="26"/>
        </w:rPr>
      </w:pPr>
      <w:r w:rsidRPr="007D0C87">
        <w:rPr>
          <w:rFonts w:eastAsia="Times New Roman" w:cs="Times New Roman"/>
          <w:b/>
          <w:bCs/>
          <w:caps/>
          <w:color w:val="FF0000"/>
          <w:sz w:val="26"/>
          <w:szCs w:val="26"/>
        </w:rPr>
        <w:t>BÀI 16: QUÁ TRÌNH PHÁT TRIỂN CỦA CON NGƯỜI (tiết 2)</w:t>
      </w:r>
    </w:p>
    <w:p w:rsidR="00ED2FB1" w:rsidRPr="00ED2FB1" w:rsidRDefault="00ED2FB1" w:rsidP="00ED2FB1">
      <w:pPr>
        <w:shd w:val="clear" w:color="auto" w:fill="FFFFFF"/>
        <w:spacing w:before="100" w:beforeAutospacing="1" w:after="100" w:afterAutospacing="1" w:line="240" w:lineRule="auto"/>
        <w:rPr>
          <w:rFonts w:eastAsia="Times New Roman" w:cs="Times New Roman"/>
          <w:color w:val="000000"/>
          <w:sz w:val="26"/>
          <w:szCs w:val="26"/>
        </w:rPr>
      </w:pPr>
      <w:r w:rsidRPr="00ED2FB1">
        <w:rPr>
          <w:rFonts w:eastAsia="Times New Roman" w:cs="Times New Roman"/>
          <w:b/>
          <w:bCs/>
          <w:color w:val="000000"/>
          <w:sz w:val="26"/>
          <w:szCs w:val="26"/>
        </w:rPr>
        <w:t>I. YÊU CẦU CẦN ĐẠT</w:t>
      </w:r>
    </w:p>
    <w:p w:rsidR="00ED2FB1" w:rsidRPr="00ED2FB1" w:rsidRDefault="00ED2FB1" w:rsidP="00ED2FB1">
      <w:pPr>
        <w:rPr>
          <w:rFonts w:cs="Times New Roman"/>
          <w:sz w:val="26"/>
          <w:szCs w:val="26"/>
        </w:rPr>
      </w:pPr>
      <w:r w:rsidRPr="00ED2FB1">
        <w:rPr>
          <w:rFonts w:cs="Times New Roman"/>
          <w:sz w:val="26"/>
          <w:szCs w:val="26"/>
        </w:rPr>
        <w:t>Trong bài học này, HS sẽ tìm hiểu:</w:t>
      </w:r>
    </w:p>
    <w:p w:rsidR="00ED2FB1" w:rsidRPr="00ED2FB1" w:rsidRDefault="00ED2FB1" w:rsidP="00ED2FB1">
      <w:pPr>
        <w:rPr>
          <w:rFonts w:cs="Times New Roman"/>
          <w:sz w:val="26"/>
          <w:szCs w:val="26"/>
        </w:rPr>
      </w:pPr>
      <w:r w:rsidRPr="00ED2FB1">
        <w:rPr>
          <w:rFonts w:cs="Times New Roman"/>
          <w:sz w:val="26"/>
          <w:szCs w:val="26"/>
        </w:rPr>
        <w:t>Phân biệt được một số giai đoạn phát triển chính của con người (tuổi ấu thơ, tuổi dậy thì, tuổi trưởng thành..</w:t>
      </w:r>
    </w:p>
    <w:p w:rsidR="00ED2FB1" w:rsidRPr="00ED2FB1" w:rsidRDefault="00ED2FB1" w:rsidP="00ED2FB1">
      <w:pPr>
        <w:rPr>
          <w:rFonts w:cs="Times New Roman"/>
          <w:sz w:val="26"/>
          <w:szCs w:val="26"/>
        </w:rPr>
      </w:pPr>
      <w:r w:rsidRPr="00ED2FB1">
        <w:rPr>
          <w:rFonts w:cs="Times New Roman"/>
          <w:sz w:val="26"/>
          <w:szCs w:val="26"/>
        </w:rPr>
        <w:t>Tích cực, chủ động hoàn thành các nhiệm vụ được giao, chia sẻ nội dung tìm hiểu về quá trình phát triển của con người. </w:t>
      </w:r>
    </w:p>
    <w:p w:rsidR="00ED2FB1" w:rsidRPr="00ED2FB1" w:rsidRDefault="00ED2FB1" w:rsidP="00ED2FB1">
      <w:pPr>
        <w:rPr>
          <w:rFonts w:cs="Times New Roman"/>
          <w:sz w:val="26"/>
          <w:szCs w:val="26"/>
        </w:rPr>
      </w:pPr>
      <w:r w:rsidRPr="00ED2FB1">
        <w:rPr>
          <w:rFonts w:cs="Times New Roman"/>
          <w:sz w:val="26"/>
          <w:szCs w:val="26"/>
        </w:rPr>
        <w:t>Tự tin khi trình bày ý kiến thảo luận; hợp tác với bạn trong các hoạt động thảo luận nhóm.</w:t>
      </w:r>
    </w:p>
    <w:p w:rsidR="00ED2FB1" w:rsidRPr="00ED2FB1" w:rsidRDefault="00ED2FB1" w:rsidP="00ED2FB1">
      <w:pPr>
        <w:rPr>
          <w:rFonts w:cs="Times New Roman"/>
          <w:sz w:val="26"/>
          <w:szCs w:val="26"/>
        </w:rPr>
      </w:pPr>
      <w:r w:rsidRPr="00ED2FB1">
        <w:rPr>
          <w:rFonts w:cs="Times New Roman"/>
          <w:sz w:val="26"/>
          <w:szCs w:val="26"/>
        </w:rPr>
        <w:t>HS nhận biết được bản thân và mỗi thành viên trong gia đình HS đang ở giai đoạn phát triển nào của con người, liên hệ thực tế về sự đóng góp của người ở tuổi trưởng thành và tuổi già đối với gia đình và xã hội. </w:t>
      </w:r>
    </w:p>
    <w:p w:rsidR="00ED2FB1" w:rsidRPr="00ED2FB1" w:rsidRDefault="00ED2FB1" w:rsidP="00ED2FB1">
      <w:pPr>
        <w:shd w:val="clear" w:color="auto" w:fill="FFFFFF"/>
        <w:spacing w:before="100" w:beforeAutospacing="1" w:after="100" w:afterAutospacing="1" w:line="240" w:lineRule="auto"/>
        <w:rPr>
          <w:rFonts w:eastAsia="Times New Roman" w:cs="Times New Roman"/>
          <w:color w:val="000000"/>
          <w:sz w:val="26"/>
          <w:szCs w:val="26"/>
        </w:rPr>
      </w:pPr>
      <w:r w:rsidRPr="00ED2FB1">
        <w:rPr>
          <w:rFonts w:eastAsia="Times New Roman" w:cs="Times New Roman"/>
          <w:b/>
          <w:bCs/>
          <w:color w:val="000000"/>
          <w:sz w:val="26"/>
          <w:szCs w:val="26"/>
        </w:rPr>
        <w:t>II. ĐỒ DÙNG DẠY HỌC</w:t>
      </w:r>
    </w:p>
    <w:p w:rsidR="00ED2FB1" w:rsidRPr="00ED2FB1" w:rsidRDefault="00ED2FB1" w:rsidP="00ED2FB1">
      <w:pPr>
        <w:rPr>
          <w:rFonts w:cs="Times New Roman"/>
          <w:sz w:val="26"/>
          <w:szCs w:val="26"/>
        </w:rPr>
      </w:pPr>
      <w:r w:rsidRPr="00ED2FB1">
        <w:rPr>
          <w:rFonts w:cs="Times New Roman"/>
          <w:sz w:val="26"/>
          <w:szCs w:val="26"/>
        </w:rPr>
        <w:t>Giáo án, máy tính, máy chiếu.</w:t>
      </w:r>
    </w:p>
    <w:p w:rsidR="00ED2FB1" w:rsidRPr="00ED2FB1" w:rsidRDefault="00ED2FB1" w:rsidP="00ED2FB1">
      <w:pPr>
        <w:rPr>
          <w:rFonts w:cs="Times New Roman"/>
          <w:sz w:val="26"/>
          <w:szCs w:val="26"/>
        </w:rPr>
      </w:pPr>
      <w:r w:rsidRPr="00ED2FB1">
        <w:rPr>
          <w:rFonts w:cs="Times New Roman"/>
          <w:sz w:val="26"/>
          <w:szCs w:val="26"/>
        </w:rPr>
        <w:t>Hình ảnh liên quan đến bài học. </w:t>
      </w:r>
    </w:p>
    <w:p w:rsidR="00ED2FB1" w:rsidRPr="00ED2FB1" w:rsidRDefault="00ED2FB1" w:rsidP="00ED2FB1">
      <w:pPr>
        <w:rPr>
          <w:rFonts w:cs="Times New Roman"/>
          <w:sz w:val="26"/>
          <w:szCs w:val="26"/>
        </w:rPr>
      </w:pPr>
      <w:r w:rsidRPr="00ED2FB1">
        <w:rPr>
          <w:rFonts w:cs="Times New Roman"/>
          <w:sz w:val="26"/>
          <w:szCs w:val="26"/>
        </w:rPr>
        <w:t>Phiếu bài tập.</w:t>
      </w:r>
    </w:p>
    <w:p w:rsidR="00ED2FB1" w:rsidRPr="00ED2FB1" w:rsidRDefault="00ED2FB1" w:rsidP="00ED2FB1">
      <w:pPr>
        <w:rPr>
          <w:rFonts w:cs="Times New Roman"/>
          <w:sz w:val="26"/>
          <w:szCs w:val="26"/>
        </w:rPr>
      </w:pPr>
      <w:r w:rsidRPr="00ED2FB1">
        <w:rPr>
          <w:rFonts w:cs="Times New Roman"/>
          <w:sz w:val="26"/>
          <w:szCs w:val="26"/>
        </w:rPr>
        <w:t>Dụng cụ học tập theo yêu cầu của GV.</w:t>
      </w:r>
    </w:p>
    <w:p w:rsidR="00ED2FB1" w:rsidRPr="00ED2FB1" w:rsidRDefault="00ED2FB1" w:rsidP="00ED2FB1">
      <w:pPr>
        <w:shd w:val="clear" w:color="auto" w:fill="FFFFFF"/>
        <w:spacing w:before="100" w:beforeAutospacing="1" w:after="100" w:afterAutospacing="1" w:line="240" w:lineRule="auto"/>
        <w:rPr>
          <w:rFonts w:eastAsia="Times New Roman" w:cs="Times New Roman"/>
          <w:color w:val="000000"/>
          <w:sz w:val="26"/>
          <w:szCs w:val="26"/>
        </w:rPr>
      </w:pPr>
      <w:r w:rsidRPr="00ED2FB1">
        <w:rPr>
          <w:rFonts w:eastAsia="Times New Roman" w:cs="Times New Roman"/>
          <w:b/>
          <w:bCs/>
          <w:color w:val="000000"/>
          <w:sz w:val="26"/>
          <w:szCs w:val="26"/>
        </w:rPr>
        <w:t>III. CÁC HOẠT ĐỘNG DẠY HỌC:</w:t>
      </w:r>
    </w:p>
    <w:tbl>
      <w:tblPr>
        <w:tblW w:w="10206" w:type="dxa"/>
        <w:tblInd w:w="-10" w:type="dxa"/>
        <w:tblCellMar>
          <w:top w:w="15" w:type="dxa"/>
          <w:left w:w="15" w:type="dxa"/>
          <w:bottom w:w="15" w:type="dxa"/>
          <w:right w:w="15" w:type="dxa"/>
        </w:tblCellMar>
        <w:tblLook w:val="04A0" w:firstRow="1" w:lastRow="0" w:firstColumn="1" w:lastColumn="0" w:noHBand="0" w:noVBand="1"/>
      </w:tblPr>
      <w:tblGrid>
        <w:gridCol w:w="5593"/>
        <w:gridCol w:w="4613"/>
      </w:tblGrid>
      <w:tr w:rsidR="00ED2FB1" w:rsidRPr="00ED2FB1" w:rsidTr="007D0C87">
        <w:tc>
          <w:tcPr>
            <w:tcW w:w="5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jc w:val="center"/>
              <w:rPr>
                <w:rFonts w:eastAsia="Times New Roman" w:cs="Times New Roman"/>
                <w:sz w:val="26"/>
                <w:szCs w:val="26"/>
              </w:rPr>
            </w:pPr>
            <w:r w:rsidRPr="00ED2FB1">
              <w:rPr>
                <w:rFonts w:eastAsia="Times New Roman" w:cs="Times New Roman"/>
                <w:b/>
                <w:bCs/>
                <w:sz w:val="26"/>
                <w:szCs w:val="26"/>
              </w:rPr>
              <w:t>HOẠT ĐỘNG CỦA GIÁO VIÊN</w:t>
            </w:r>
          </w:p>
        </w:tc>
        <w:tc>
          <w:tcPr>
            <w:tcW w:w="46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jc w:val="center"/>
              <w:rPr>
                <w:rFonts w:eastAsia="Times New Roman" w:cs="Times New Roman"/>
                <w:sz w:val="26"/>
                <w:szCs w:val="26"/>
              </w:rPr>
            </w:pPr>
            <w:r w:rsidRPr="00ED2FB1">
              <w:rPr>
                <w:rFonts w:eastAsia="Times New Roman" w:cs="Times New Roman"/>
                <w:b/>
                <w:bCs/>
                <w:sz w:val="26"/>
                <w:szCs w:val="26"/>
              </w:rPr>
              <w:t>HOẠT ĐỘNG CỦA HỌC SINH</w:t>
            </w:r>
          </w:p>
        </w:tc>
      </w:tr>
    </w:tbl>
    <w:p w:rsidR="00ED2FB1" w:rsidRPr="00ED2FB1" w:rsidRDefault="00ED2FB1" w:rsidP="00ED2FB1">
      <w:pPr>
        <w:rPr>
          <w:rFonts w:asciiTheme="minorHAnsi" w:hAnsiTheme="minorHAnsi"/>
          <w:sz w:val="22"/>
        </w:rPr>
      </w:pPr>
    </w:p>
    <w:tbl>
      <w:tblPr>
        <w:tblW w:w="10206" w:type="dxa"/>
        <w:tblInd w:w="-10" w:type="dxa"/>
        <w:tblCellMar>
          <w:top w:w="15" w:type="dxa"/>
          <w:left w:w="15" w:type="dxa"/>
          <w:bottom w:w="15" w:type="dxa"/>
          <w:right w:w="15" w:type="dxa"/>
        </w:tblCellMar>
        <w:tblLook w:val="04A0" w:firstRow="1" w:lastRow="0" w:firstColumn="1" w:lastColumn="0" w:noHBand="0" w:noVBand="1"/>
      </w:tblPr>
      <w:tblGrid>
        <w:gridCol w:w="5593"/>
        <w:gridCol w:w="4613"/>
      </w:tblGrid>
      <w:tr w:rsidR="00ED2FB1" w:rsidRPr="00ED2FB1" w:rsidTr="007D0C87">
        <w:tc>
          <w:tcPr>
            <w:tcW w:w="55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sz w:val="26"/>
                <w:szCs w:val="26"/>
              </w:rPr>
              <w:t>1. HOẠT ĐỘNG MỞ ĐẦU</w:t>
            </w:r>
          </w:p>
          <w:p w:rsidR="00ED2FB1" w:rsidRPr="00ED2FB1" w:rsidRDefault="00ED2FB1" w:rsidP="00ED2FB1">
            <w:pPr>
              <w:spacing w:before="100" w:beforeAutospacing="1" w:after="100" w:afterAutospacing="1" w:line="240" w:lineRule="auto"/>
              <w:rPr>
                <w:rFonts w:eastAsia="Times New Roman" w:cs="Times New Roman"/>
                <w:b/>
                <w:bCs/>
                <w:sz w:val="26"/>
                <w:szCs w:val="26"/>
              </w:rPr>
            </w:pPr>
            <w:r w:rsidRPr="00ED2FB1">
              <w:rPr>
                <w:rFonts w:eastAsia="Times New Roman" w:cs="Times New Roman"/>
                <w:b/>
                <w:bCs/>
                <w:sz w:val="26"/>
                <w:szCs w:val="26"/>
              </w:rPr>
              <w:t xml:space="preserve"> Cách tiến hành: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Cs/>
                <w:sz w:val="26"/>
                <w:szCs w:val="26"/>
              </w:rPr>
              <w:lastRenderedPageBreak/>
              <w:t>-Lớp hát tập thể</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GV nhận xét chung và dẫn dắt vào bài: </w:t>
            </w:r>
            <w:r w:rsidRPr="00ED2FB1">
              <w:rPr>
                <w:rFonts w:eastAsia="Times New Roman" w:cs="Times New Roman"/>
                <w:i/>
                <w:iCs/>
                <w:sz w:val="26"/>
                <w:szCs w:val="26"/>
              </w:rPr>
              <w:t>Con người lớn lên theo từng giai đoạn khác nhau. Mỗi giai đoạn đều có tên riêng và con người trong giai đoạn này cũng sẽ có đặc điểm riêng. Để biết sâu hơn về các giai đoạn này, chúng ta cùng tìm hiểu </w:t>
            </w:r>
            <w:r w:rsidRPr="00ED2FB1">
              <w:rPr>
                <w:rFonts w:eastAsia="Times New Roman" w:cs="Times New Roman"/>
                <w:b/>
                <w:bCs/>
                <w:i/>
                <w:iCs/>
                <w:sz w:val="26"/>
                <w:szCs w:val="26"/>
              </w:rPr>
              <w:t>Bài 16 – Qúa trình phát triển của con người.  (TIẾT 2)</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sz w:val="26"/>
                <w:szCs w:val="26"/>
              </w:rPr>
              <w:t>2. HOẠT ĐỘNG HÌNH THÀNH KIẾN THỨC MỚI</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sz w:val="26"/>
                <w:szCs w:val="26"/>
              </w:rPr>
              <w:t>Hoạt động 4: Tìm hiểu về đặc điểm của tuổi vị thành niên</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sz w:val="26"/>
                <w:szCs w:val="26"/>
              </w:rPr>
              <w:t>Cách tiến hành: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GV tổ chức cho HS làm việc nhóm 4 HS, đọc thông tin, quan sát hình 4 SGK tr.74:</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sz w:val="26"/>
                <w:szCs w:val="26"/>
              </w:rPr>
              <w:t>Nêu một số đặc điểm của con người ở tuổi vị thành niên.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drawing>
                <wp:inline distT="0" distB="0" distL="0" distR="0" wp14:anchorId="02F91E89" wp14:editId="2A1520F2">
                  <wp:extent cx="1033780" cy="1401445"/>
                  <wp:effectExtent l="0" t="0" r="0" b="8255"/>
                  <wp:docPr id="37" name="Picture 37" descr="BÀI 16: QUÁ TRÌNH PHÁT TRIỂN CỦA CON NGƯỜI(4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16: QUÁ TRÌNH PHÁT TRIỂN CỦA CON NGƯỜI(4 tiế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3780" cy="1401445"/>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sz w:val="26"/>
                <w:szCs w:val="26"/>
              </w:rPr>
              <w:drawing>
                <wp:inline distT="0" distB="0" distL="0" distR="0" wp14:anchorId="079DC015" wp14:editId="49DE99C7">
                  <wp:extent cx="3041650" cy="1351915"/>
                  <wp:effectExtent l="0" t="0" r="6350" b="635"/>
                  <wp:docPr id="38" name="Picture 38" descr="BÀI 16: QUÁ TRÌNH PHÁT TRIỂN CỦA CON NGƯỜI(4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16: QUÁ TRÌNH PHÁT TRIỂN CỦA CON NGƯỜI(4 tiế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1650" cy="1351915"/>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lastRenderedPageBreak/>
              <w:t>- GV mời một số nhóm, mỗi thành viên luân phiên trình bày trước lớp. Các HS nhóm khác nhận xét và bổ sung.</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GV nhận xét, chốt lại những ý chính: </w:t>
            </w:r>
          </w:p>
          <w:p w:rsidR="00ED2FB1" w:rsidRPr="00ED2FB1" w:rsidRDefault="00ED2FB1" w:rsidP="00ED2FB1">
            <w:pPr>
              <w:spacing w:before="100" w:beforeAutospacing="1" w:after="100" w:afterAutospacing="1" w:line="240" w:lineRule="auto"/>
              <w:rPr>
                <w:rFonts w:eastAsia="Times New Roman" w:cs="Times New Roman"/>
                <w:i/>
                <w:iCs/>
                <w:sz w:val="26"/>
                <w:szCs w:val="26"/>
              </w:rPr>
            </w:pPr>
            <w:r w:rsidRPr="00ED2FB1">
              <w:rPr>
                <w:rFonts w:eastAsia="Times New Roman" w:cs="Times New Roman"/>
                <w:i/>
                <w:iCs/>
                <w:sz w:val="26"/>
                <w:szCs w:val="26"/>
              </w:rPr>
              <w:t>Người ở tuổi vị thành niên, cơ quan sinh dục phát triển, có khả năng sinh sản, có sự phát triển về trí tuệ, cảm xúc và các mối quan hệ xã hội; bắt đầu suy nghĩ và hành động độc lập nhưng vẫn phụ thuộc vào gia đình. </w:t>
            </w:r>
          </w:p>
          <w:p w:rsidR="00ED2FB1" w:rsidRPr="00ED2FB1" w:rsidRDefault="00ED2FB1" w:rsidP="00ED2FB1">
            <w:pPr>
              <w:spacing w:before="100" w:beforeAutospacing="1" w:after="100" w:afterAutospacing="1" w:line="240" w:lineRule="auto"/>
              <w:rPr>
                <w:rFonts w:eastAsia="Times New Roman" w:cs="Times New Roman"/>
                <w:b/>
                <w:sz w:val="26"/>
                <w:szCs w:val="26"/>
              </w:rPr>
            </w:pPr>
            <w:r w:rsidRPr="00ED2FB1">
              <w:rPr>
                <w:rFonts w:eastAsia="Times New Roman" w:cs="Times New Roman"/>
                <w:b/>
                <w:iCs/>
                <w:sz w:val="26"/>
                <w:szCs w:val="26"/>
              </w:rPr>
              <w:t>3.HOẠT ĐỘNG LUYỆN TẬP- VẬN DỤNG</w:t>
            </w:r>
          </w:p>
          <w:p w:rsidR="00ED2FB1" w:rsidRPr="00ED2FB1" w:rsidRDefault="00ED2FB1" w:rsidP="00ED2FB1">
            <w:pPr>
              <w:spacing w:before="100" w:beforeAutospacing="1" w:after="100" w:afterAutospacing="1" w:line="240" w:lineRule="auto"/>
              <w:rPr>
                <w:rFonts w:eastAsia="Times New Roman" w:cs="Times New Roman"/>
                <w:b/>
                <w:bCs/>
                <w:sz w:val="26"/>
                <w:szCs w:val="26"/>
              </w:rPr>
            </w:pPr>
            <w:r w:rsidRPr="00ED2FB1">
              <w:rPr>
                <w:rFonts w:eastAsia="Times New Roman" w:cs="Times New Roman"/>
                <w:b/>
                <w:bCs/>
                <w:sz w:val="26"/>
                <w:szCs w:val="26"/>
              </w:rPr>
              <w:t>Hoạt động 5: Xác định các dấu hiệu của cơ thể ở tuổi dậy thì</w:t>
            </w:r>
          </w:p>
          <w:p w:rsidR="00ED2FB1" w:rsidRPr="00ED2FB1" w:rsidRDefault="00ED2FB1" w:rsidP="00ED2FB1">
            <w:pPr>
              <w:spacing w:before="100" w:beforeAutospacing="1" w:after="100" w:afterAutospacing="1" w:line="240" w:lineRule="auto"/>
              <w:rPr>
                <w:rFonts w:eastAsia="Times New Roman" w:cs="Times New Roman"/>
                <w:bCs/>
                <w:sz w:val="26"/>
                <w:szCs w:val="26"/>
              </w:rPr>
            </w:pPr>
            <w:r w:rsidRPr="00ED2FB1">
              <w:rPr>
                <w:rFonts w:eastAsia="Times New Roman" w:cs="Times New Roman"/>
                <w:bCs/>
                <w:sz w:val="26"/>
                <w:szCs w:val="26"/>
              </w:rPr>
              <w:t>HS làm việc theo nhóm</w:t>
            </w:r>
          </w:p>
          <w:p w:rsidR="00ED2FB1" w:rsidRPr="00ED2FB1" w:rsidRDefault="00ED2FB1" w:rsidP="00ED2FB1">
            <w:pPr>
              <w:spacing w:before="100" w:beforeAutospacing="1" w:after="100" w:afterAutospacing="1" w:line="240" w:lineRule="auto"/>
              <w:rPr>
                <w:rFonts w:eastAsia="Times New Roman" w:cs="Times New Roman"/>
                <w:bCs/>
                <w:sz w:val="26"/>
                <w:szCs w:val="26"/>
              </w:rPr>
            </w:pPr>
            <w:r w:rsidRPr="00ED2FB1">
              <w:rPr>
                <w:rFonts w:eastAsia="Times New Roman" w:cs="Times New Roman"/>
                <w:bCs/>
                <w:sz w:val="26"/>
                <w:szCs w:val="26"/>
              </w:rPr>
              <w:t>HS đọc mục con ong và thảo luận 2 câu hỏi</w:t>
            </w:r>
          </w:p>
          <w:p w:rsidR="00ED2FB1" w:rsidRPr="00ED2FB1" w:rsidRDefault="00ED2FB1" w:rsidP="00ED2FB1">
            <w:pPr>
              <w:spacing w:line="360" w:lineRule="auto"/>
              <w:rPr>
                <w:rFonts w:cs="Times New Roman"/>
                <w:sz w:val="26"/>
                <w:szCs w:val="26"/>
              </w:rPr>
            </w:pPr>
            <w:r w:rsidRPr="00ED2FB1">
              <w:rPr>
                <w:rFonts w:cs="Times New Roman"/>
                <w:sz w:val="26"/>
                <w:szCs w:val="26"/>
              </w:rPr>
              <w:t>+Nêu dấu hiệu cho thấy cơ thể đang dậy thì.</w:t>
            </w:r>
          </w:p>
          <w:p w:rsidR="00ED2FB1" w:rsidRPr="00ED2FB1" w:rsidRDefault="00ED2FB1" w:rsidP="00ED2FB1">
            <w:pPr>
              <w:spacing w:line="360" w:lineRule="auto"/>
              <w:rPr>
                <w:rFonts w:cs="Times New Roman"/>
                <w:sz w:val="26"/>
                <w:szCs w:val="26"/>
              </w:rPr>
            </w:pPr>
            <w:r w:rsidRPr="00ED2FB1">
              <w:rPr>
                <w:rFonts w:cs="Times New Roman"/>
                <w:sz w:val="26"/>
                <w:szCs w:val="26"/>
              </w:rPr>
              <w:t>+Những đặc điểm nào giúp em phân biệt tuổi ấu thơ với tuổi vị thành niên.</w:t>
            </w:r>
          </w:p>
          <w:p w:rsidR="00ED2FB1" w:rsidRPr="00ED2FB1" w:rsidRDefault="00ED2FB1" w:rsidP="00ED2FB1">
            <w:pPr>
              <w:spacing w:line="360" w:lineRule="auto"/>
              <w:rPr>
                <w:rFonts w:cs="Times New Roman"/>
                <w:sz w:val="26"/>
                <w:szCs w:val="26"/>
              </w:rPr>
            </w:pPr>
            <w:r w:rsidRPr="00ED2FB1">
              <w:rPr>
                <w:rFonts w:cs="Times New Roman"/>
                <w:sz w:val="26"/>
                <w:szCs w:val="26"/>
              </w:rPr>
              <w:t>Đại diện nhóm trình bày câu trả lời</w:t>
            </w:r>
          </w:p>
          <w:p w:rsidR="00ED2FB1" w:rsidRPr="00ED2FB1" w:rsidRDefault="00ED2FB1" w:rsidP="00ED2FB1">
            <w:pPr>
              <w:spacing w:line="360" w:lineRule="auto"/>
              <w:rPr>
                <w:rFonts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xml:space="preserve">- </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Default="00ED2FB1" w:rsidP="00ED2FB1">
            <w:pPr>
              <w:spacing w:before="100" w:beforeAutospacing="1" w:after="100" w:afterAutospacing="1" w:line="240" w:lineRule="auto"/>
              <w:rPr>
                <w:rFonts w:eastAsia="Times New Roman" w:cs="Times New Roman"/>
                <w:sz w:val="26"/>
                <w:szCs w:val="26"/>
              </w:rPr>
            </w:pPr>
          </w:p>
          <w:p w:rsidR="007D0C87" w:rsidRPr="00ED2FB1" w:rsidRDefault="007D0C87"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GV nhận xét, kết luận</w:t>
            </w:r>
          </w:p>
        </w:tc>
        <w:tc>
          <w:tcPr>
            <w:tcW w:w="4613" w:type="dxa"/>
            <w:tcBorders>
              <w:top w:val="nil"/>
              <w:left w:val="nil"/>
              <w:bottom w:val="single" w:sz="8" w:space="0" w:color="auto"/>
              <w:right w:val="single" w:sz="8" w:space="0" w:color="auto"/>
            </w:tcBorders>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lastRenderedPageBreak/>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lastRenderedPageBreak/>
              <w:t>HS hát</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 HS lắng nghe, chuẩn bị vào bài mới.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HS thảo luận theo nhóm</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Đại diện HS trả lời: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sz w:val="26"/>
                <w:szCs w:val="26"/>
              </w:rPr>
              <w:lastRenderedPageBreak/>
              <w:t>+ Từ lúc sinh ra con người trải qua 4 giai đoạn bao gồm: tuổi ấu thơ, tuổi vị thành niên, tuổi trưởng thành, tuổi già.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sz w:val="26"/>
                <w:szCs w:val="26"/>
              </w:rPr>
              <w:t>+ Tuổi ấu thơ: từ mới sinh đến 9 tuổi.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sz w:val="26"/>
                <w:szCs w:val="26"/>
              </w:rPr>
              <w:t>+ Tuổi vị thành niên bao gồm tuổi dậy thì từ 10 đến 19 tuổi.</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sz w:val="26"/>
                <w:szCs w:val="26"/>
              </w:rPr>
              <w:t>+ Tuổi trưởng thành từ 20 tuổi đến 60 tuổi.</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i/>
                <w:iCs/>
                <w:sz w:val="26"/>
                <w:szCs w:val="26"/>
              </w:rPr>
              <w:t>+ Tuổi già: trên 60 tuổi.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 HS lắng nghe.</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HS lắng nghe, ghi nhớ.</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line="360" w:lineRule="auto"/>
              <w:rPr>
                <w:rFonts w:cs="Times New Roman"/>
                <w:sz w:val="26"/>
                <w:szCs w:val="26"/>
              </w:rPr>
            </w:pPr>
            <w:r w:rsidRPr="00ED2FB1">
              <w:rPr>
                <w:rFonts w:eastAsia="Times New Roman" w:cs="Times New Roman"/>
                <w:sz w:val="26"/>
                <w:szCs w:val="26"/>
              </w:rPr>
              <w:t> -</w:t>
            </w:r>
            <w:r w:rsidRPr="00ED2FB1">
              <w:rPr>
                <w:rFonts w:cs="Times New Roman"/>
                <w:sz w:val="26"/>
                <w:szCs w:val="26"/>
              </w:rPr>
              <w:t xml:space="preserve">Dấu hiệu cho thấy cơ thể đang dậy thì: Các đặc điểm giới tính ngày càng rõ nét như: ở nữ có kinh nguyệt đều hơn, ở nam tay đổi giọng nói, cân nặng, chiều cao,…Muốn học cách độc lập và thể hiện </w:t>
            </w:r>
            <w:r w:rsidRPr="00ED2FB1">
              <w:rPr>
                <w:rFonts w:cs="Times New Roman"/>
                <w:sz w:val="26"/>
                <w:szCs w:val="26"/>
              </w:rPr>
              <w:lastRenderedPageBreak/>
              <w:t>suy nghĩ của bản thân, dễ bị ảnh hưởng từ bạn bè, quan tâm đến việc lựa chọn nghề nghiệp trong tương lai.</w:t>
            </w:r>
          </w:p>
          <w:p w:rsidR="00ED2FB1" w:rsidRPr="00ED2FB1" w:rsidRDefault="00ED2FB1" w:rsidP="00ED2FB1">
            <w:pPr>
              <w:spacing w:line="360" w:lineRule="auto"/>
              <w:rPr>
                <w:rFonts w:cs="Times New Roman"/>
                <w:sz w:val="26"/>
                <w:szCs w:val="26"/>
              </w:rPr>
            </w:pPr>
            <w:r w:rsidRPr="00ED2FB1">
              <w:rPr>
                <w:rFonts w:eastAsia="Times New Roman" w:cs="Times New Roman"/>
                <w:sz w:val="26"/>
                <w:szCs w:val="26"/>
              </w:rPr>
              <w:t>-</w:t>
            </w:r>
            <w:r w:rsidRPr="00ED2FB1">
              <w:rPr>
                <w:rFonts w:cs="Times New Roman"/>
                <w:sz w:val="26"/>
                <w:szCs w:val="26"/>
              </w:rPr>
              <w:t xml:space="preserve">Những đặc điểm giúp em phân biệt tuổi ấu thơ và tuổi vị thành niên cơ quan sinh dục phát triển, có khả năng sinh sản, có sự phát triển về trí tuệ, cảm xúc và các mối quan hệ xã hội; bắt đầu suy nghĩ và hành động độc lập. </w:t>
            </w:r>
          </w:p>
          <w:p w:rsidR="00ED2FB1" w:rsidRPr="00ED2FB1" w:rsidRDefault="00ED2FB1" w:rsidP="00ED2FB1">
            <w:pPr>
              <w:spacing w:line="360" w:lineRule="auto"/>
              <w:rPr>
                <w:rFonts w:cs="Times New Roman"/>
                <w:sz w:val="26"/>
                <w:szCs w:val="26"/>
              </w:rPr>
            </w:pPr>
            <w:r w:rsidRPr="00ED2FB1">
              <w:rPr>
                <w:rFonts w:cs="Times New Roman"/>
                <w:sz w:val="26"/>
                <w:szCs w:val="26"/>
              </w:rPr>
              <w:t>HS lắng nghe</w:t>
            </w:r>
          </w:p>
        </w:tc>
      </w:tr>
    </w:tbl>
    <w:p w:rsidR="00ED2FB1" w:rsidRPr="00ED2FB1" w:rsidRDefault="00ED2FB1" w:rsidP="00ED2FB1">
      <w:pPr>
        <w:spacing w:line="360" w:lineRule="auto"/>
        <w:rPr>
          <w:rFonts w:cs="Times New Roman"/>
          <w:sz w:val="26"/>
          <w:szCs w:val="26"/>
        </w:rPr>
      </w:pPr>
    </w:p>
    <w:p w:rsidR="00ED2FB1" w:rsidRPr="00093AF0" w:rsidRDefault="00ED2FB1" w:rsidP="00ED2FB1">
      <w:pPr>
        <w:spacing w:after="0" w:line="360" w:lineRule="auto"/>
        <w:jc w:val="center"/>
        <w:rPr>
          <w:rFonts w:eastAsia="Times New Roman" w:cs="Times New Roman"/>
          <w:sz w:val="26"/>
          <w:szCs w:val="26"/>
        </w:rPr>
      </w:pPr>
    </w:p>
    <w:p w:rsidR="00636EAA" w:rsidRDefault="000A0F4D" w:rsidP="00636EAA">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3A7973">
        <w:rPr>
          <w:rFonts w:cs="Times New Roman"/>
          <w:b/>
          <w:bCs/>
          <w:color w:val="FF0000"/>
          <w:sz w:val="26"/>
          <w:szCs w:val="26"/>
          <w:lang w:val="nl-NL"/>
        </w:rPr>
        <w:t xml:space="preserve"> sáu ngày 7 tháng 3</w:t>
      </w:r>
      <w:r w:rsidR="00876840">
        <w:rPr>
          <w:rFonts w:cs="Times New Roman"/>
          <w:b/>
          <w:bCs/>
          <w:color w:val="FF0000"/>
          <w:sz w:val="26"/>
          <w:szCs w:val="26"/>
          <w:lang w:val="nl-NL"/>
        </w:rPr>
        <w:t xml:space="preserve"> năm 2025</w:t>
      </w:r>
    </w:p>
    <w:p w:rsidR="00ED2FB1" w:rsidRPr="004343FB" w:rsidRDefault="00ED2FB1" w:rsidP="00ED2FB1">
      <w:pPr>
        <w:spacing w:after="0" w:line="240" w:lineRule="auto"/>
        <w:jc w:val="center"/>
        <w:rPr>
          <w:rFonts w:eastAsia="Times New Roman" w:cs="Times New Roman"/>
          <w:b/>
          <w:color w:val="FF0000"/>
          <w:szCs w:val="28"/>
          <w:lang w:val="nl-NL"/>
        </w:rPr>
      </w:pPr>
      <w:r w:rsidRPr="004343FB">
        <w:rPr>
          <w:rFonts w:eastAsia="Times New Roman" w:cs="Times New Roman"/>
          <w:b/>
          <w:color w:val="FF0000"/>
          <w:szCs w:val="28"/>
          <w:lang w:val="nl-NL"/>
        </w:rPr>
        <w:t xml:space="preserve">BÀI VIẾT 2: </w:t>
      </w:r>
      <w:r w:rsidRPr="004343FB">
        <w:rPr>
          <w:rFonts w:eastAsia="Times New Roman" w:cs="Times New Roman"/>
          <w:b/>
          <w:color w:val="FF0000"/>
          <w:spacing w:val="-2"/>
          <w:w w:val="80"/>
          <w:szCs w:val="28"/>
          <w:lang w:val="nl-NL"/>
        </w:rPr>
        <w:t>TRẢ</w:t>
      </w:r>
      <w:r w:rsidRPr="004343FB">
        <w:rPr>
          <w:rFonts w:eastAsia="Times New Roman" w:cs="Times New Roman"/>
          <w:b/>
          <w:color w:val="FF0000"/>
          <w:spacing w:val="-21"/>
          <w:w w:val="80"/>
          <w:szCs w:val="28"/>
          <w:lang w:val="nl-NL"/>
        </w:rPr>
        <w:t xml:space="preserve"> </w:t>
      </w:r>
      <w:r w:rsidRPr="004343FB">
        <w:rPr>
          <w:rFonts w:eastAsia="Times New Roman" w:cs="Times New Roman"/>
          <w:b/>
          <w:color w:val="FF0000"/>
          <w:spacing w:val="-2"/>
          <w:w w:val="80"/>
          <w:szCs w:val="28"/>
          <w:lang w:val="nl-NL"/>
        </w:rPr>
        <w:t>BÀI</w:t>
      </w:r>
      <w:r w:rsidRPr="004343FB">
        <w:rPr>
          <w:rFonts w:eastAsia="Times New Roman" w:cs="Times New Roman"/>
          <w:b/>
          <w:color w:val="FF0000"/>
          <w:spacing w:val="-30"/>
          <w:w w:val="80"/>
          <w:szCs w:val="28"/>
          <w:lang w:val="nl-NL"/>
        </w:rPr>
        <w:t xml:space="preserve"> </w:t>
      </w:r>
      <w:r w:rsidRPr="004343FB">
        <w:rPr>
          <w:rFonts w:eastAsia="Times New Roman" w:cs="Times New Roman"/>
          <w:b/>
          <w:color w:val="FF0000"/>
          <w:spacing w:val="-2"/>
          <w:w w:val="80"/>
          <w:szCs w:val="28"/>
          <w:lang w:val="nl-NL"/>
        </w:rPr>
        <w:t>VĂN</w:t>
      </w:r>
      <w:r w:rsidRPr="004343FB">
        <w:rPr>
          <w:rFonts w:eastAsia="Times New Roman" w:cs="Times New Roman"/>
          <w:b/>
          <w:color w:val="FF0000"/>
          <w:spacing w:val="-31"/>
          <w:w w:val="80"/>
          <w:szCs w:val="28"/>
          <w:lang w:val="nl-NL"/>
        </w:rPr>
        <w:t xml:space="preserve"> </w:t>
      </w:r>
      <w:r w:rsidRPr="004343FB">
        <w:rPr>
          <w:rFonts w:eastAsia="Times New Roman" w:cs="Times New Roman"/>
          <w:b/>
          <w:color w:val="FF0000"/>
          <w:spacing w:val="-2"/>
          <w:w w:val="80"/>
          <w:szCs w:val="28"/>
          <w:lang w:val="nl-NL"/>
        </w:rPr>
        <w:t>TẢ</w:t>
      </w:r>
      <w:r w:rsidRPr="004343FB">
        <w:rPr>
          <w:rFonts w:eastAsia="Times New Roman" w:cs="Times New Roman"/>
          <w:b/>
          <w:color w:val="FF0000"/>
          <w:spacing w:val="-21"/>
          <w:w w:val="80"/>
          <w:szCs w:val="28"/>
          <w:lang w:val="nl-NL"/>
        </w:rPr>
        <w:t xml:space="preserve"> </w:t>
      </w:r>
      <w:r w:rsidRPr="004343FB">
        <w:rPr>
          <w:rFonts w:eastAsia="Times New Roman" w:cs="Times New Roman"/>
          <w:b/>
          <w:color w:val="FF0000"/>
          <w:spacing w:val="-2"/>
          <w:w w:val="80"/>
          <w:szCs w:val="28"/>
          <w:lang w:val="nl-NL"/>
        </w:rPr>
        <w:t>PHONG</w:t>
      </w:r>
      <w:r w:rsidRPr="004343FB">
        <w:rPr>
          <w:rFonts w:eastAsia="Times New Roman" w:cs="Times New Roman"/>
          <w:b/>
          <w:color w:val="FF0000"/>
          <w:spacing w:val="-20"/>
          <w:w w:val="80"/>
          <w:szCs w:val="28"/>
          <w:lang w:val="nl-NL"/>
        </w:rPr>
        <w:t xml:space="preserve"> </w:t>
      </w:r>
      <w:r w:rsidRPr="004343FB">
        <w:rPr>
          <w:rFonts w:eastAsia="Times New Roman" w:cs="Times New Roman"/>
          <w:b/>
          <w:color w:val="FF0000"/>
          <w:spacing w:val="-4"/>
          <w:w w:val="80"/>
          <w:szCs w:val="28"/>
          <w:lang w:val="nl-NL"/>
        </w:rPr>
        <w:t>CẢNH</w:t>
      </w:r>
      <w:r w:rsidRPr="004343FB">
        <w:rPr>
          <w:rFonts w:eastAsia="Times New Roman" w:cs="Times New Roman"/>
          <w:b/>
          <w:color w:val="FF0000"/>
          <w:szCs w:val="28"/>
          <w:lang w:val="nl-NL"/>
        </w:rPr>
        <w:t xml:space="preserve"> (1 </w:t>
      </w:r>
      <w:r w:rsidRPr="004343FB">
        <w:rPr>
          <w:rFonts w:eastAsia="Times New Roman" w:cs="Times New Roman"/>
          <w:b/>
          <w:color w:val="FF0000"/>
          <w:spacing w:val="-2"/>
          <w:szCs w:val="28"/>
          <w:lang w:val="nl-NL"/>
        </w:rPr>
        <w:t>tiết)</w:t>
      </w:r>
    </w:p>
    <w:p w:rsidR="00ED2FB1" w:rsidRPr="004343FB" w:rsidRDefault="00ED2FB1" w:rsidP="00ED2FB1">
      <w:pPr>
        <w:widowControl w:val="0"/>
        <w:autoSpaceDE w:val="0"/>
        <w:autoSpaceDN w:val="0"/>
        <w:spacing w:after="0" w:line="240" w:lineRule="auto"/>
        <w:jc w:val="both"/>
        <w:outlineLvl w:val="2"/>
        <w:rPr>
          <w:rFonts w:eastAsia="Times New Roman" w:cs="Times New Roman"/>
          <w:b/>
          <w:color w:val="000000"/>
          <w:szCs w:val="28"/>
          <w:lang w:val="vi-VN" w:eastAsia="vi-VN"/>
        </w:rPr>
      </w:pPr>
      <w:r w:rsidRPr="004343FB">
        <w:rPr>
          <w:rFonts w:eastAsia="Times New Roman" w:cs="Times New Roman"/>
          <w:b/>
          <w:color w:val="000000"/>
          <w:szCs w:val="28"/>
          <w:lang w:val="nl-NL" w:eastAsia="vi-VN"/>
        </w:rPr>
        <w:t xml:space="preserve">I. </w:t>
      </w:r>
      <w:r w:rsidRPr="004343FB">
        <w:rPr>
          <w:rFonts w:eastAsia="Times New Roman" w:cs="Times New Roman"/>
          <w:b/>
          <w:color w:val="000000"/>
          <w:szCs w:val="28"/>
          <w:lang w:val="vi-VN" w:eastAsia="vi-VN"/>
        </w:rPr>
        <w:t>YÊU</w:t>
      </w:r>
      <w:r w:rsidRPr="004343FB">
        <w:rPr>
          <w:rFonts w:eastAsia="Times New Roman" w:cs="Times New Roman"/>
          <w:b/>
          <w:color w:val="000000"/>
          <w:spacing w:val="-3"/>
          <w:szCs w:val="28"/>
          <w:lang w:val="vi-VN" w:eastAsia="vi-VN"/>
        </w:rPr>
        <w:t xml:space="preserve"> </w:t>
      </w:r>
      <w:r w:rsidRPr="004343FB">
        <w:rPr>
          <w:rFonts w:eastAsia="Times New Roman" w:cs="Times New Roman"/>
          <w:b/>
          <w:color w:val="000000"/>
          <w:szCs w:val="28"/>
          <w:lang w:val="vi-VN" w:eastAsia="vi-VN"/>
        </w:rPr>
        <w:t>CẦU</w:t>
      </w:r>
      <w:r w:rsidRPr="004343FB">
        <w:rPr>
          <w:rFonts w:eastAsia="Times New Roman" w:cs="Times New Roman"/>
          <w:b/>
          <w:color w:val="000000"/>
          <w:spacing w:val="-3"/>
          <w:szCs w:val="28"/>
          <w:lang w:val="vi-VN" w:eastAsia="vi-VN"/>
        </w:rPr>
        <w:t xml:space="preserve"> </w:t>
      </w:r>
      <w:r w:rsidRPr="004343FB">
        <w:rPr>
          <w:rFonts w:eastAsia="Times New Roman" w:cs="Times New Roman"/>
          <w:b/>
          <w:color w:val="000000"/>
          <w:szCs w:val="28"/>
          <w:lang w:val="vi-VN" w:eastAsia="vi-VN"/>
        </w:rPr>
        <w:t>CẦN</w:t>
      </w:r>
      <w:r w:rsidRPr="004343FB">
        <w:rPr>
          <w:rFonts w:eastAsia="Times New Roman" w:cs="Times New Roman"/>
          <w:b/>
          <w:color w:val="000000"/>
          <w:spacing w:val="-3"/>
          <w:szCs w:val="28"/>
          <w:lang w:val="vi-VN" w:eastAsia="vi-VN"/>
        </w:rPr>
        <w:t xml:space="preserve"> </w:t>
      </w:r>
      <w:r w:rsidRPr="004343FB">
        <w:rPr>
          <w:rFonts w:eastAsia="Times New Roman" w:cs="Times New Roman"/>
          <w:b/>
          <w:color w:val="000000"/>
          <w:spacing w:val="-5"/>
          <w:szCs w:val="28"/>
          <w:lang w:val="vi-VN" w:eastAsia="vi-VN"/>
        </w:rPr>
        <w:t>ĐẠT:</w:t>
      </w:r>
    </w:p>
    <w:p w:rsidR="00ED2FB1" w:rsidRPr="004343FB" w:rsidRDefault="00ED2FB1" w:rsidP="00ED2FB1">
      <w:pPr>
        <w:widowControl w:val="0"/>
        <w:tabs>
          <w:tab w:val="left" w:pos="550"/>
        </w:tabs>
        <w:autoSpaceDE w:val="0"/>
        <w:autoSpaceDN w:val="0"/>
        <w:spacing w:after="0" w:line="240" w:lineRule="auto"/>
        <w:jc w:val="both"/>
        <w:outlineLvl w:val="3"/>
        <w:rPr>
          <w:rFonts w:eastAsia="Times New Roman" w:cs="Times New Roman"/>
          <w:color w:val="000000"/>
          <w:szCs w:val="28"/>
          <w:lang w:val="vi-VN" w:eastAsia="vi-VN"/>
        </w:rPr>
      </w:pPr>
      <w:r w:rsidRPr="004343FB">
        <w:rPr>
          <w:rFonts w:eastAsia="Times New Roman" w:cs="Times New Roman"/>
          <w:color w:val="000000"/>
          <w:szCs w:val="28"/>
          <w:lang w:val="vi-VN" w:eastAsia="vi-VN"/>
        </w:rPr>
        <w:t>1. Phát</w:t>
      </w:r>
      <w:r w:rsidRPr="004343FB">
        <w:rPr>
          <w:rFonts w:eastAsia="Times New Roman" w:cs="Times New Roman"/>
          <w:color w:val="000000"/>
          <w:spacing w:val="-1"/>
          <w:szCs w:val="28"/>
          <w:lang w:val="vi-VN" w:eastAsia="vi-VN"/>
        </w:rPr>
        <w:t xml:space="preserve"> </w:t>
      </w:r>
      <w:r w:rsidRPr="004343FB">
        <w:rPr>
          <w:rFonts w:eastAsia="Times New Roman" w:cs="Times New Roman"/>
          <w:color w:val="000000"/>
          <w:szCs w:val="28"/>
          <w:lang w:val="vi-VN" w:eastAsia="vi-VN"/>
        </w:rPr>
        <w:t>triển</w:t>
      </w:r>
      <w:r w:rsidRPr="004343FB">
        <w:rPr>
          <w:rFonts w:eastAsia="Times New Roman" w:cs="Times New Roman"/>
          <w:color w:val="000000"/>
          <w:spacing w:val="-2"/>
          <w:szCs w:val="28"/>
          <w:lang w:val="vi-VN" w:eastAsia="vi-VN"/>
        </w:rPr>
        <w:t xml:space="preserve"> </w:t>
      </w:r>
      <w:r w:rsidRPr="004343FB">
        <w:rPr>
          <w:rFonts w:eastAsia="Times New Roman" w:cs="Times New Roman"/>
          <w:color w:val="000000"/>
          <w:szCs w:val="28"/>
          <w:lang w:val="vi-VN" w:eastAsia="vi-VN"/>
        </w:rPr>
        <w:t>các năng</w:t>
      </w:r>
      <w:r w:rsidRPr="004343FB">
        <w:rPr>
          <w:rFonts w:eastAsia="Times New Roman" w:cs="Times New Roman"/>
          <w:color w:val="000000"/>
          <w:spacing w:val="-1"/>
          <w:szCs w:val="28"/>
          <w:lang w:val="vi-VN" w:eastAsia="vi-VN"/>
        </w:rPr>
        <w:t xml:space="preserve"> </w:t>
      </w:r>
      <w:r w:rsidRPr="004343FB">
        <w:rPr>
          <w:rFonts w:eastAsia="Times New Roman" w:cs="Times New Roman"/>
          <w:color w:val="000000"/>
          <w:szCs w:val="28"/>
          <w:lang w:val="vi-VN" w:eastAsia="vi-VN"/>
        </w:rPr>
        <w:t>lực</w:t>
      </w:r>
      <w:r w:rsidRPr="004343FB">
        <w:rPr>
          <w:rFonts w:eastAsia="Times New Roman" w:cs="Times New Roman"/>
          <w:color w:val="000000"/>
          <w:spacing w:val="-1"/>
          <w:szCs w:val="28"/>
          <w:lang w:val="vi-VN" w:eastAsia="vi-VN"/>
        </w:rPr>
        <w:t xml:space="preserve"> </w:t>
      </w:r>
      <w:r w:rsidRPr="004343FB">
        <w:rPr>
          <w:rFonts w:eastAsia="Times New Roman" w:cs="Times New Roman"/>
          <w:color w:val="000000"/>
          <w:szCs w:val="28"/>
          <w:lang w:val="vi-VN" w:eastAsia="vi-VN"/>
        </w:rPr>
        <w:t xml:space="preserve">đặc </w:t>
      </w:r>
      <w:r w:rsidRPr="004343FB">
        <w:rPr>
          <w:rFonts w:eastAsia="Times New Roman" w:cs="Times New Roman"/>
          <w:color w:val="000000"/>
          <w:spacing w:val="-5"/>
          <w:szCs w:val="28"/>
          <w:lang w:val="vi-VN" w:eastAsia="vi-VN"/>
        </w:rPr>
        <w:t>thù</w:t>
      </w:r>
    </w:p>
    <w:p w:rsidR="00ED2FB1" w:rsidRPr="004343FB" w:rsidRDefault="00ED2FB1" w:rsidP="00ED2FB1">
      <w:pPr>
        <w:widowControl w:val="0"/>
        <w:tabs>
          <w:tab w:val="left" w:pos="730"/>
        </w:tabs>
        <w:autoSpaceDE w:val="0"/>
        <w:autoSpaceDN w:val="0"/>
        <w:spacing w:after="0" w:line="240" w:lineRule="auto"/>
        <w:jc w:val="both"/>
        <w:outlineLvl w:val="4"/>
        <w:rPr>
          <w:rFonts w:eastAsia="Times New Roman" w:cs="Times New Roman"/>
          <w:color w:val="000000"/>
          <w:szCs w:val="28"/>
          <w:lang w:val="vi-VN" w:eastAsia="vi-VN"/>
        </w:rPr>
      </w:pPr>
      <w:r w:rsidRPr="004343FB">
        <w:rPr>
          <w:rFonts w:eastAsia="Times New Roman" w:cs="Times New Roman"/>
          <w:color w:val="000000"/>
          <w:szCs w:val="28"/>
          <w:lang w:val="vi-VN" w:eastAsia="vi-VN"/>
        </w:rPr>
        <w:t>1.1. Phát</w:t>
      </w:r>
      <w:r w:rsidRPr="004343FB">
        <w:rPr>
          <w:rFonts w:eastAsia="Times New Roman" w:cs="Times New Roman"/>
          <w:color w:val="000000"/>
          <w:spacing w:val="-2"/>
          <w:szCs w:val="28"/>
          <w:lang w:val="vi-VN" w:eastAsia="vi-VN"/>
        </w:rPr>
        <w:t xml:space="preserve"> </w:t>
      </w:r>
      <w:r w:rsidRPr="004343FB">
        <w:rPr>
          <w:rFonts w:eastAsia="Times New Roman" w:cs="Times New Roman"/>
          <w:color w:val="000000"/>
          <w:szCs w:val="28"/>
          <w:lang w:val="vi-VN" w:eastAsia="vi-VN"/>
        </w:rPr>
        <w:t>triển</w:t>
      </w:r>
      <w:r w:rsidRPr="004343FB">
        <w:rPr>
          <w:rFonts w:eastAsia="Times New Roman" w:cs="Times New Roman"/>
          <w:color w:val="000000"/>
          <w:spacing w:val="-2"/>
          <w:szCs w:val="28"/>
          <w:lang w:val="vi-VN" w:eastAsia="vi-VN"/>
        </w:rPr>
        <w:t xml:space="preserve"> </w:t>
      </w:r>
      <w:r w:rsidRPr="004343FB">
        <w:rPr>
          <w:rFonts w:eastAsia="Times New Roman" w:cs="Times New Roman"/>
          <w:color w:val="000000"/>
          <w:szCs w:val="28"/>
          <w:lang w:val="vi-VN" w:eastAsia="vi-VN"/>
        </w:rPr>
        <w:t>năng</w:t>
      </w:r>
      <w:r w:rsidRPr="004343FB">
        <w:rPr>
          <w:rFonts w:eastAsia="Times New Roman" w:cs="Times New Roman"/>
          <w:color w:val="000000"/>
          <w:spacing w:val="-2"/>
          <w:szCs w:val="28"/>
          <w:lang w:val="vi-VN" w:eastAsia="vi-VN"/>
        </w:rPr>
        <w:t xml:space="preserve"> </w:t>
      </w:r>
      <w:r w:rsidRPr="004343FB">
        <w:rPr>
          <w:rFonts w:eastAsia="Times New Roman" w:cs="Times New Roman"/>
          <w:color w:val="000000"/>
          <w:szCs w:val="28"/>
          <w:lang w:val="vi-VN" w:eastAsia="vi-VN"/>
        </w:rPr>
        <w:t>lực</w:t>
      </w:r>
      <w:r w:rsidRPr="004343FB">
        <w:rPr>
          <w:rFonts w:eastAsia="Times New Roman" w:cs="Times New Roman"/>
          <w:color w:val="000000"/>
          <w:spacing w:val="-1"/>
          <w:szCs w:val="28"/>
          <w:lang w:val="vi-VN" w:eastAsia="vi-VN"/>
        </w:rPr>
        <w:t xml:space="preserve"> </w:t>
      </w:r>
      <w:r w:rsidRPr="004343FB">
        <w:rPr>
          <w:rFonts w:eastAsia="Times New Roman" w:cs="Times New Roman"/>
          <w:color w:val="000000"/>
          <w:szCs w:val="28"/>
          <w:lang w:val="vi-VN" w:eastAsia="vi-VN"/>
        </w:rPr>
        <w:t>ngôn</w:t>
      </w:r>
      <w:r w:rsidRPr="004343FB">
        <w:rPr>
          <w:rFonts w:eastAsia="Times New Roman" w:cs="Times New Roman"/>
          <w:color w:val="000000"/>
          <w:spacing w:val="-2"/>
          <w:szCs w:val="28"/>
          <w:lang w:val="vi-VN" w:eastAsia="vi-VN"/>
        </w:rPr>
        <w:t xml:space="preserve"> </w:t>
      </w:r>
      <w:r w:rsidRPr="004343FB">
        <w:rPr>
          <w:rFonts w:eastAsia="Times New Roman" w:cs="Times New Roman"/>
          <w:color w:val="000000"/>
          <w:spacing w:val="-5"/>
          <w:szCs w:val="28"/>
          <w:lang w:val="vi-VN" w:eastAsia="vi-VN"/>
        </w:rPr>
        <w:t>ngữ</w:t>
      </w:r>
    </w:p>
    <w:p w:rsidR="00ED2FB1" w:rsidRPr="004343FB" w:rsidRDefault="00ED2FB1" w:rsidP="00ED2FB1">
      <w:pPr>
        <w:widowControl w:val="0"/>
        <w:shd w:val="clear" w:color="auto" w:fill="FFFFFF"/>
        <w:spacing w:after="0" w:line="240" w:lineRule="auto"/>
        <w:ind w:right="288"/>
        <w:jc w:val="both"/>
        <w:rPr>
          <w:rFonts w:eastAsia="Times New Roman" w:cs="Times New Roman"/>
          <w:color w:val="000000"/>
          <w:kern w:val="2"/>
          <w:szCs w:val="28"/>
          <w:lang w:val="vi-VN"/>
        </w:rPr>
      </w:pPr>
      <w:r w:rsidRPr="004343FB">
        <w:rPr>
          <w:rFonts w:eastAsia="Times New Roman" w:cs="Times New Roman"/>
          <w:color w:val="000000"/>
          <w:kern w:val="2"/>
          <w:szCs w:val="28"/>
          <w:lang w:val="vi-VN"/>
        </w:rPr>
        <w:t>Dựa</w:t>
      </w:r>
      <w:r w:rsidRPr="004343FB">
        <w:rPr>
          <w:rFonts w:eastAsia="Times New Roman" w:cs="Times New Roman"/>
          <w:color w:val="000000"/>
          <w:spacing w:val="-9"/>
          <w:kern w:val="2"/>
          <w:szCs w:val="28"/>
          <w:lang w:val="vi-VN"/>
        </w:rPr>
        <w:t xml:space="preserve"> </w:t>
      </w:r>
      <w:r w:rsidRPr="004343FB">
        <w:rPr>
          <w:rFonts w:eastAsia="Times New Roman" w:cs="Times New Roman"/>
          <w:color w:val="000000"/>
          <w:kern w:val="2"/>
          <w:szCs w:val="28"/>
          <w:lang w:val="vi-VN"/>
        </w:rPr>
        <w:t>vào</w:t>
      </w:r>
      <w:r w:rsidRPr="004343FB">
        <w:rPr>
          <w:rFonts w:eastAsia="Times New Roman" w:cs="Times New Roman"/>
          <w:color w:val="000000"/>
          <w:spacing w:val="-9"/>
          <w:kern w:val="2"/>
          <w:szCs w:val="28"/>
          <w:lang w:val="vi-VN"/>
        </w:rPr>
        <w:t xml:space="preserve"> </w:t>
      </w:r>
      <w:r w:rsidRPr="004343FB">
        <w:rPr>
          <w:rFonts w:eastAsia="Times New Roman" w:cs="Times New Roman"/>
          <w:color w:val="000000"/>
          <w:kern w:val="2"/>
          <w:szCs w:val="28"/>
          <w:lang w:val="vi-VN"/>
        </w:rPr>
        <w:t>nhận</w:t>
      </w:r>
      <w:r w:rsidRPr="004343FB">
        <w:rPr>
          <w:rFonts w:eastAsia="Times New Roman" w:cs="Times New Roman"/>
          <w:color w:val="000000"/>
          <w:spacing w:val="-9"/>
          <w:kern w:val="2"/>
          <w:szCs w:val="28"/>
          <w:lang w:val="vi-VN"/>
        </w:rPr>
        <w:t xml:space="preserve"> </w:t>
      </w:r>
      <w:r w:rsidRPr="004343FB">
        <w:rPr>
          <w:rFonts w:eastAsia="Times New Roman" w:cs="Times New Roman"/>
          <w:color w:val="000000"/>
          <w:kern w:val="2"/>
          <w:szCs w:val="28"/>
          <w:lang w:val="vi-VN"/>
        </w:rPr>
        <w:t>xét</w:t>
      </w:r>
      <w:r w:rsidRPr="004343FB">
        <w:rPr>
          <w:rFonts w:eastAsia="Times New Roman" w:cs="Times New Roman"/>
          <w:color w:val="000000"/>
          <w:spacing w:val="-9"/>
          <w:kern w:val="2"/>
          <w:szCs w:val="28"/>
          <w:lang w:val="vi-VN"/>
        </w:rPr>
        <w:t xml:space="preserve"> </w:t>
      </w:r>
      <w:r w:rsidRPr="004343FB">
        <w:rPr>
          <w:rFonts w:eastAsia="Times New Roman" w:cs="Times New Roman"/>
          <w:color w:val="000000"/>
          <w:kern w:val="2"/>
          <w:szCs w:val="28"/>
          <w:lang w:val="vi-VN"/>
        </w:rPr>
        <w:t>và</w:t>
      </w:r>
      <w:r w:rsidRPr="004343FB">
        <w:rPr>
          <w:rFonts w:eastAsia="Times New Roman" w:cs="Times New Roman"/>
          <w:color w:val="000000"/>
          <w:spacing w:val="-9"/>
          <w:kern w:val="2"/>
          <w:szCs w:val="28"/>
          <w:lang w:val="vi-VN"/>
        </w:rPr>
        <w:t xml:space="preserve"> </w:t>
      </w:r>
      <w:r w:rsidRPr="004343FB">
        <w:rPr>
          <w:rFonts w:eastAsia="Times New Roman" w:cs="Times New Roman"/>
          <w:color w:val="000000"/>
          <w:kern w:val="2"/>
          <w:szCs w:val="28"/>
          <w:lang w:val="vi-VN"/>
        </w:rPr>
        <w:t>hướng</w:t>
      </w:r>
      <w:r w:rsidRPr="004343FB">
        <w:rPr>
          <w:rFonts w:eastAsia="Times New Roman" w:cs="Times New Roman"/>
          <w:color w:val="000000"/>
          <w:spacing w:val="-9"/>
          <w:kern w:val="2"/>
          <w:szCs w:val="28"/>
          <w:lang w:val="vi-VN"/>
        </w:rPr>
        <w:t xml:space="preserve"> </w:t>
      </w:r>
      <w:r w:rsidRPr="004343FB">
        <w:rPr>
          <w:rFonts w:eastAsia="Times New Roman" w:cs="Times New Roman"/>
          <w:color w:val="000000"/>
          <w:kern w:val="2"/>
          <w:szCs w:val="28"/>
          <w:lang w:val="vi-VN"/>
        </w:rPr>
        <w:t>dẫn</w:t>
      </w:r>
      <w:r w:rsidRPr="004343FB">
        <w:rPr>
          <w:rFonts w:eastAsia="Times New Roman" w:cs="Times New Roman"/>
          <w:color w:val="000000"/>
          <w:spacing w:val="-9"/>
          <w:kern w:val="2"/>
          <w:szCs w:val="28"/>
          <w:lang w:val="vi-VN"/>
        </w:rPr>
        <w:t xml:space="preserve"> </w:t>
      </w:r>
      <w:r w:rsidRPr="004343FB">
        <w:rPr>
          <w:rFonts w:eastAsia="Times New Roman" w:cs="Times New Roman"/>
          <w:color w:val="000000"/>
          <w:kern w:val="2"/>
          <w:szCs w:val="28"/>
          <w:lang w:val="vi-VN"/>
        </w:rPr>
        <w:t>của</w:t>
      </w:r>
      <w:r w:rsidRPr="004343FB">
        <w:rPr>
          <w:rFonts w:eastAsia="Times New Roman" w:cs="Times New Roman"/>
          <w:color w:val="000000"/>
          <w:spacing w:val="-9"/>
          <w:kern w:val="2"/>
          <w:szCs w:val="28"/>
          <w:lang w:val="vi-VN"/>
        </w:rPr>
        <w:t xml:space="preserve"> </w:t>
      </w:r>
      <w:r w:rsidRPr="004343FB">
        <w:rPr>
          <w:rFonts w:eastAsia="Times New Roman" w:cs="Times New Roman"/>
          <w:color w:val="000000"/>
          <w:kern w:val="2"/>
          <w:szCs w:val="28"/>
          <w:lang w:val="vi-VN"/>
        </w:rPr>
        <w:t>GV,</w:t>
      </w:r>
      <w:r w:rsidRPr="004343FB">
        <w:rPr>
          <w:rFonts w:eastAsia="Times New Roman" w:cs="Times New Roman"/>
          <w:color w:val="000000"/>
          <w:spacing w:val="-9"/>
          <w:kern w:val="2"/>
          <w:szCs w:val="28"/>
          <w:lang w:val="vi-VN"/>
        </w:rPr>
        <w:t xml:space="preserve"> </w:t>
      </w:r>
      <w:r w:rsidRPr="004343FB">
        <w:rPr>
          <w:rFonts w:eastAsia="Times New Roman" w:cs="Times New Roman"/>
          <w:color w:val="000000"/>
          <w:kern w:val="2"/>
          <w:szCs w:val="28"/>
          <w:lang w:val="vi-VN"/>
        </w:rPr>
        <w:t>nhận</w:t>
      </w:r>
      <w:r w:rsidRPr="004343FB">
        <w:rPr>
          <w:rFonts w:eastAsia="Times New Roman" w:cs="Times New Roman"/>
          <w:color w:val="000000"/>
          <w:spacing w:val="-9"/>
          <w:kern w:val="2"/>
          <w:szCs w:val="28"/>
          <w:lang w:val="vi-VN"/>
        </w:rPr>
        <w:t xml:space="preserve"> </w:t>
      </w:r>
      <w:r w:rsidRPr="004343FB">
        <w:rPr>
          <w:rFonts w:eastAsia="Times New Roman" w:cs="Times New Roman"/>
          <w:color w:val="000000"/>
          <w:kern w:val="2"/>
          <w:szCs w:val="28"/>
          <w:lang w:val="vi-VN"/>
        </w:rPr>
        <w:t>biết</w:t>
      </w:r>
      <w:r w:rsidRPr="004343FB">
        <w:rPr>
          <w:rFonts w:eastAsia="Times New Roman" w:cs="Times New Roman"/>
          <w:color w:val="000000"/>
          <w:spacing w:val="-9"/>
          <w:kern w:val="2"/>
          <w:szCs w:val="28"/>
          <w:lang w:val="vi-VN"/>
        </w:rPr>
        <w:t xml:space="preserve"> </w:t>
      </w:r>
      <w:r w:rsidRPr="004343FB">
        <w:rPr>
          <w:rFonts w:eastAsia="Times New Roman" w:cs="Times New Roman"/>
          <w:color w:val="000000"/>
          <w:kern w:val="2"/>
          <w:szCs w:val="28"/>
          <w:lang w:val="vi-VN"/>
        </w:rPr>
        <w:t>được</w:t>
      </w:r>
      <w:r w:rsidRPr="004343FB">
        <w:rPr>
          <w:rFonts w:eastAsia="Times New Roman" w:cs="Times New Roman"/>
          <w:color w:val="000000"/>
          <w:spacing w:val="-9"/>
          <w:kern w:val="2"/>
          <w:szCs w:val="28"/>
          <w:lang w:val="vi-VN"/>
        </w:rPr>
        <w:t xml:space="preserve"> </w:t>
      </w:r>
      <w:r w:rsidRPr="004343FB">
        <w:rPr>
          <w:rFonts w:eastAsia="Times New Roman" w:cs="Times New Roman"/>
          <w:color w:val="000000"/>
          <w:kern w:val="2"/>
          <w:szCs w:val="28"/>
          <w:lang w:val="vi-VN"/>
        </w:rPr>
        <w:t>ưu</w:t>
      </w:r>
      <w:r w:rsidRPr="004343FB">
        <w:rPr>
          <w:rFonts w:eastAsia="Times New Roman" w:cs="Times New Roman"/>
          <w:color w:val="000000"/>
          <w:spacing w:val="-9"/>
          <w:kern w:val="2"/>
          <w:szCs w:val="28"/>
          <w:lang w:val="vi-VN"/>
        </w:rPr>
        <w:t xml:space="preserve"> </w:t>
      </w:r>
      <w:r w:rsidRPr="004343FB">
        <w:rPr>
          <w:rFonts w:eastAsia="Times New Roman" w:cs="Times New Roman"/>
          <w:color w:val="000000"/>
          <w:kern w:val="2"/>
          <w:szCs w:val="28"/>
          <w:lang w:val="vi-VN"/>
        </w:rPr>
        <w:t>điểm</w:t>
      </w:r>
      <w:r w:rsidRPr="004343FB">
        <w:rPr>
          <w:rFonts w:eastAsia="Times New Roman" w:cs="Times New Roman"/>
          <w:color w:val="000000"/>
          <w:spacing w:val="-9"/>
          <w:kern w:val="2"/>
          <w:szCs w:val="28"/>
          <w:lang w:val="vi-VN"/>
        </w:rPr>
        <w:t xml:space="preserve"> </w:t>
      </w:r>
      <w:r w:rsidRPr="004343FB">
        <w:rPr>
          <w:rFonts w:eastAsia="Times New Roman" w:cs="Times New Roman"/>
          <w:color w:val="000000"/>
          <w:kern w:val="2"/>
          <w:szCs w:val="28"/>
          <w:lang w:val="vi-VN"/>
        </w:rPr>
        <w:t>và</w:t>
      </w:r>
      <w:r w:rsidRPr="004343FB">
        <w:rPr>
          <w:rFonts w:eastAsia="Times New Roman" w:cs="Times New Roman"/>
          <w:color w:val="000000"/>
          <w:spacing w:val="-9"/>
          <w:kern w:val="2"/>
          <w:szCs w:val="28"/>
          <w:lang w:val="vi-VN"/>
        </w:rPr>
        <w:t xml:space="preserve"> </w:t>
      </w:r>
      <w:r w:rsidRPr="004343FB">
        <w:rPr>
          <w:rFonts w:eastAsia="Times New Roman" w:cs="Times New Roman"/>
          <w:color w:val="000000"/>
          <w:kern w:val="2"/>
          <w:szCs w:val="28"/>
          <w:lang w:val="vi-VN"/>
        </w:rPr>
        <w:t>nhược</w:t>
      </w:r>
      <w:r w:rsidRPr="004343FB">
        <w:rPr>
          <w:rFonts w:eastAsia="Times New Roman" w:cs="Times New Roman"/>
          <w:color w:val="000000"/>
          <w:spacing w:val="-9"/>
          <w:kern w:val="2"/>
          <w:szCs w:val="28"/>
          <w:lang w:val="vi-VN"/>
        </w:rPr>
        <w:t xml:space="preserve"> </w:t>
      </w:r>
      <w:r w:rsidRPr="004343FB">
        <w:rPr>
          <w:rFonts w:eastAsia="Times New Roman" w:cs="Times New Roman"/>
          <w:color w:val="000000"/>
          <w:kern w:val="2"/>
          <w:szCs w:val="28"/>
          <w:lang w:val="vi-VN"/>
        </w:rPr>
        <w:t>điểm trong</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bài</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viết</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của</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bản</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thân,</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tự</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sửa</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được</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các</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lỗi</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về</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cấu</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tạo</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và</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nội</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dung</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của</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bài</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văn, chính tả, từ ngữ, ngữ pháp.</w:t>
      </w:r>
    </w:p>
    <w:p w:rsidR="00ED2FB1" w:rsidRPr="004343FB" w:rsidRDefault="00ED2FB1" w:rsidP="00ED2FB1">
      <w:pPr>
        <w:widowControl w:val="0"/>
        <w:tabs>
          <w:tab w:val="left" w:pos="730"/>
        </w:tabs>
        <w:autoSpaceDE w:val="0"/>
        <w:autoSpaceDN w:val="0"/>
        <w:spacing w:after="0" w:line="240" w:lineRule="auto"/>
        <w:jc w:val="both"/>
        <w:outlineLvl w:val="4"/>
        <w:rPr>
          <w:rFonts w:eastAsia="Times New Roman" w:cs="Times New Roman"/>
          <w:color w:val="000000"/>
          <w:szCs w:val="28"/>
          <w:lang w:val="vi-VN" w:eastAsia="vi-VN"/>
        </w:rPr>
      </w:pPr>
      <w:r w:rsidRPr="004343FB">
        <w:rPr>
          <w:rFonts w:eastAsia="Times New Roman" w:cs="Times New Roman"/>
          <w:color w:val="000000"/>
          <w:szCs w:val="28"/>
          <w:lang w:val="vi-VN" w:eastAsia="vi-VN"/>
        </w:rPr>
        <w:t>1.2. Phát</w:t>
      </w:r>
      <w:r w:rsidRPr="004343FB">
        <w:rPr>
          <w:rFonts w:eastAsia="Times New Roman" w:cs="Times New Roman"/>
          <w:color w:val="000000"/>
          <w:spacing w:val="-2"/>
          <w:szCs w:val="28"/>
          <w:lang w:val="vi-VN" w:eastAsia="vi-VN"/>
        </w:rPr>
        <w:t xml:space="preserve"> </w:t>
      </w:r>
      <w:r w:rsidRPr="004343FB">
        <w:rPr>
          <w:rFonts w:eastAsia="Times New Roman" w:cs="Times New Roman"/>
          <w:color w:val="000000"/>
          <w:szCs w:val="28"/>
          <w:lang w:val="vi-VN" w:eastAsia="vi-VN"/>
        </w:rPr>
        <w:t>triển</w:t>
      </w:r>
      <w:r w:rsidRPr="004343FB">
        <w:rPr>
          <w:rFonts w:eastAsia="Times New Roman" w:cs="Times New Roman"/>
          <w:color w:val="000000"/>
          <w:spacing w:val="-2"/>
          <w:szCs w:val="28"/>
          <w:lang w:val="vi-VN" w:eastAsia="vi-VN"/>
        </w:rPr>
        <w:t xml:space="preserve"> </w:t>
      </w:r>
      <w:r w:rsidRPr="004343FB">
        <w:rPr>
          <w:rFonts w:eastAsia="Times New Roman" w:cs="Times New Roman"/>
          <w:color w:val="000000"/>
          <w:szCs w:val="28"/>
          <w:lang w:val="vi-VN" w:eastAsia="vi-VN"/>
        </w:rPr>
        <w:t>năng</w:t>
      </w:r>
      <w:r w:rsidRPr="004343FB">
        <w:rPr>
          <w:rFonts w:eastAsia="Times New Roman" w:cs="Times New Roman"/>
          <w:color w:val="000000"/>
          <w:spacing w:val="-1"/>
          <w:szCs w:val="28"/>
          <w:lang w:val="vi-VN" w:eastAsia="vi-VN"/>
        </w:rPr>
        <w:t xml:space="preserve"> </w:t>
      </w:r>
      <w:r w:rsidRPr="004343FB">
        <w:rPr>
          <w:rFonts w:eastAsia="Times New Roman" w:cs="Times New Roman"/>
          <w:color w:val="000000"/>
          <w:szCs w:val="28"/>
          <w:lang w:val="vi-VN" w:eastAsia="vi-VN"/>
        </w:rPr>
        <w:t>lực</w:t>
      </w:r>
      <w:r w:rsidRPr="004343FB">
        <w:rPr>
          <w:rFonts w:eastAsia="Times New Roman" w:cs="Times New Roman"/>
          <w:color w:val="000000"/>
          <w:spacing w:val="-1"/>
          <w:szCs w:val="28"/>
          <w:lang w:val="vi-VN" w:eastAsia="vi-VN"/>
        </w:rPr>
        <w:t xml:space="preserve"> </w:t>
      </w:r>
      <w:r w:rsidRPr="004343FB">
        <w:rPr>
          <w:rFonts w:eastAsia="Times New Roman" w:cs="Times New Roman"/>
          <w:color w:val="000000"/>
          <w:szCs w:val="28"/>
          <w:lang w:val="vi-VN" w:eastAsia="vi-VN"/>
        </w:rPr>
        <w:t>văn</w:t>
      </w:r>
      <w:r w:rsidRPr="004343FB">
        <w:rPr>
          <w:rFonts w:eastAsia="Times New Roman" w:cs="Times New Roman"/>
          <w:color w:val="000000"/>
          <w:spacing w:val="-2"/>
          <w:szCs w:val="28"/>
          <w:lang w:val="vi-VN" w:eastAsia="vi-VN"/>
        </w:rPr>
        <w:t xml:space="preserve"> </w:t>
      </w:r>
      <w:r w:rsidRPr="004343FB">
        <w:rPr>
          <w:rFonts w:eastAsia="Times New Roman" w:cs="Times New Roman"/>
          <w:color w:val="000000"/>
          <w:spacing w:val="-5"/>
          <w:szCs w:val="28"/>
          <w:lang w:val="vi-VN" w:eastAsia="vi-VN"/>
        </w:rPr>
        <w:t>học</w:t>
      </w:r>
    </w:p>
    <w:p w:rsidR="00ED2FB1" w:rsidRPr="004343FB" w:rsidRDefault="00ED2FB1" w:rsidP="00ED2FB1">
      <w:pPr>
        <w:widowControl w:val="0"/>
        <w:tabs>
          <w:tab w:val="left" w:pos="784"/>
        </w:tabs>
        <w:autoSpaceDE w:val="0"/>
        <w:autoSpaceDN w:val="0"/>
        <w:spacing w:after="0" w:line="240" w:lineRule="auto"/>
        <w:ind w:right="288"/>
        <w:jc w:val="both"/>
        <w:rPr>
          <w:rFonts w:eastAsia="Times New Roman" w:cs="Times New Roman"/>
          <w:color w:val="000000"/>
          <w:szCs w:val="28"/>
          <w:lang w:val="vi-VN"/>
        </w:rPr>
      </w:pPr>
      <w:r w:rsidRPr="004343FB">
        <w:rPr>
          <w:rFonts w:eastAsia="Times New Roman" w:cs="Times New Roman"/>
          <w:color w:val="000000"/>
          <w:szCs w:val="28"/>
          <w:lang w:val="vi-VN"/>
        </w:rPr>
        <w:t>- Biết thể hiện lại một số ý trong bài văn để có một số câu văn sinh động, gợi cảm hơn.</w:t>
      </w:r>
    </w:p>
    <w:p w:rsidR="00ED2FB1" w:rsidRPr="004343FB" w:rsidRDefault="00ED2FB1" w:rsidP="00ED2FB1">
      <w:pPr>
        <w:widowControl w:val="0"/>
        <w:tabs>
          <w:tab w:val="left" w:pos="773"/>
        </w:tabs>
        <w:autoSpaceDE w:val="0"/>
        <w:autoSpaceDN w:val="0"/>
        <w:spacing w:after="0" w:line="240" w:lineRule="auto"/>
        <w:jc w:val="both"/>
        <w:rPr>
          <w:rFonts w:eastAsia="Times New Roman" w:cs="Times New Roman"/>
          <w:color w:val="000000"/>
          <w:spacing w:val="-4"/>
          <w:szCs w:val="28"/>
          <w:lang w:val="vi-VN"/>
        </w:rPr>
      </w:pPr>
      <w:r w:rsidRPr="004343FB">
        <w:rPr>
          <w:rFonts w:eastAsia="Times New Roman" w:cs="Times New Roman"/>
          <w:color w:val="000000"/>
          <w:szCs w:val="28"/>
          <w:lang w:val="vi-VN"/>
        </w:rPr>
        <w:t xml:space="preserve">- Phát hiện được một số chi tiết hay trong bài viết của </w:t>
      </w:r>
      <w:r w:rsidRPr="004343FB">
        <w:rPr>
          <w:rFonts w:eastAsia="Times New Roman" w:cs="Times New Roman"/>
          <w:color w:val="000000"/>
          <w:spacing w:val="-4"/>
          <w:szCs w:val="28"/>
          <w:lang w:val="vi-VN"/>
        </w:rPr>
        <w:t>bạn.</w:t>
      </w:r>
    </w:p>
    <w:p w:rsidR="00ED2FB1" w:rsidRPr="004343FB" w:rsidRDefault="00ED2FB1" w:rsidP="00ED2FB1">
      <w:pPr>
        <w:widowControl w:val="0"/>
        <w:tabs>
          <w:tab w:val="left" w:pos="550"/>
        </w:tabs>
        <w:autoSpaceDE w:val="0"/>
        <w:autoSpaceDN w:val="0"/>
        <w:spacing w:after="0" w:line="240" w:lineRule="auto"/>
        <w:outlineLvl w:val="3"/>
        <w:rPr>
          <w:rFonts w:eastAsia="Times New Roman" w:cs="Times New Roman"/>
          <w:color w:val="000000"/>
          <w:szCs w:val="28"/>
          <w:lang w:val="vi-VN" w:eastAsia="vi-VN"/>
        </w:rPr>
      </w:pPr>
      <w:r w:rsidRPr="004343FB">
        <w:rPr>
          <w:rFonts w:eastAsia="Times New Roman" w:cs="Times New Roman"/>
          <w:color w:val="000000"/>
          <w:szCs w:val="28"/>
          <w:lang w:val="vi-VN" w:eastAsia="vi-VN"/>
        </w:rPr>
        <w:t>2. Góp</w:t>
      </w:r>
      <w:r w:rsidRPr="004343FB">
        <w:rPr>
          <w:rFonts w:eastAsia="Times New Roman" w:cs="Times New Roman"/>
          <w:color w:val="000000"/>
          <w:spacing w:val="-2"/>
          <w:szCs w:val="28"/>
          <w:lang w:val="vi-VN" w:eastAsia="vi-VN"/>
        </w:rPr>
        <w:t xml:space="preserve"> </w:t>
      </w:r>
      <w:r w:rsidRPr="004343FB">
        <w:rPr>
          <w:rFonts w:eastAsia="Times New Roman" w:cs="Times New Roman"/>
          <w:color w:val="000000"/>
          <w:szCs w:val="28"/>
          <w:lang w:val="vi-VN" w:eastAsia="vi-VN"/>
        </w:rPr>
        <w:t>phần</w:t>
      </w:r>
      <w:r w:rsidRPr="004343FB">
        <w:rPr>
          <w:rFonts w:eastAsia="Times New Roman" w:cs="Times New Roman"/>
          <w:color w:val="000000"/>
          <w:spacing w:val="-2"/>
          <w:szCs w:val="28"/>
          <w:lang w:val="vi-VN" w:eastAsia="vi-VN"/>
        </w:rPr>
        <w:t xml:space="preserve"> </w:t>
      </w:r>
      <w:r w:rsidRPr="004343FB">
        <w:rPr>
          <w:rFonts w:eastAsia="Times New Roman" w:cs="Times New Roman"/>
          <w:color w:val="000000"/>
          <w:szCs w:val="28"/>
          <w:lang w:val="vi-VN" w:eastAsia="vi-VN"/>
        </w:rPr>
        <w:t>phát</w:t>
      </w:r>
      <w:r w:rsidRPr="004343FB">
        <w:rPr>
          <w:rFonts w:eastAsia="Times New Roman" w:cs="Times New Roman"/>
          <w:color w:val="000000"/>
          <w:spacing w:val="-1"/>
          <w:szCs w:val="28"/>
          <w:lang w:val="vi-VN" w:eastAsia="vi-VN"/>
        </w:rPr>
        <w:t xml:space="preserve"> </w:t>
      </w:r>
      <w:r w:rsidRPr="004343FB">
        <w:rPr>
          <w:rFonts w:eastAsia="Times New Roman" w:cs="Times New Roman"/>
          <w:color w:val="000000"/>
          <w:szCs w:val="28"/>
          <w:lang w:val="vi-VN" w:eastAsia="vi-VN"/>
        </w:rPr>
        <w:t>triển</w:t>
      </w:r>
      <w:r w:rsidRPr="004343FB">
        <w:rPr>
          <w:rFonts w:eastAsia="Times New Roman" w:cs="Times New Roman"/>
          <w:color w:val="000000"/>
          <w:spacing w:val="-2"/>
          <w:szCs w:val="28"/>
          <w:lang w:val="vi-VN" w:eastAsia="vi-VN"/>
        </w:rPr>
        <w:t xml:space="preserve"> </w:t>
      </w:r>
      <w:r w:rsidRPr="004343FB">
        <w:rPr>
          <w:rFonts w:eastAsia="Times New Roman" w:cs="Times New Roman"/>
          <w:color w:val="000000"/>
          <w:szCs w:val="28"/>
          <w:lang w:val="vi-VN" w:eastAsia="vi-VN"/>
        </w:rPr>
        <w:t>năng</w:t>
      </w:r>
      <w:r w:rsidRPr="004343FB">
        <w:rPr>
          <w:rFonts w:eastAsia="Times New Roman" w:cs="Times New Roman"/>
          <w:color w:val="000000"/>
          <w:spacing w:val="-1"/>
          <w:szCs w:val="28"/>
          <w:lang w:val="vi-VN" w:eastAsia="vi-VN"/>
        </w:rPr>
        <w:t xml:space="preserve"> </w:t>
      </w:r>
      <w:r w:rsidRPr="004343FB">
        <w:rPr>
          <w:rFonts w:eastAsia="Times New Roman" w:cs="Times New Roman"/>
          <w:color w:val="000000"/>
          <w:szCs w:val="28"/>
          <w:lang w:val="vi-VN" w:eastAsia="vi-VN"/>
        </w:rPr>
        <w:t>lực</w:t>
      </w:r>
      <w:r w:rsidRPr="004343FB">
        <w:rPr>
          <w:rFonts w:eastAsia="Times New Roman" w:cs="Times New Roman"/>
          <w:color w:val="000000"/>
          <w:spacing w:val="-1"/>
          <w:szCs w:val="28"/>
          <w:lang w:val="vi-VN" w:eastAsia="vi-VN"/>
        </w:rPr>
        <w:t xml:space="preserve"> </w:t>
      </w:r>
      <w:r w:rsidRPr="004343FB">
        <w:rPr>
          <w:rFonts w:eastAsia="Times New Roman" w:cs="Times New Roman"/>
          <w:color w:val="000000"/>
          <w:szCs w:val="28"/>
          <w:lang w:val="vi-VN" w:eastAsia="vi-VN"/>
        </w:rPr>
        <w:t>chung</w:t>
      </w:r>
      <w:r w:rsidRPr="004343FB">
        <w:rPr>
          <w:rFonts w:eastAsia="Times New Roman" w:cs="Times New Roman"/>
          <w:color w:val="000000"/>
          <w:spacing w:val="-1"/>
          <w:szCs w:val="28"/>
          <w:lang w:val="vi-VN" w:eastAsia="vi-VN"/>
        </w:rPr>
        <w:t xml:space="preserve"> </w:t>
      </w:r>
      <w:r w:rsidRPr="004343FB">
        <w:rPr>
          <w:rFonts w:eastAsia="Times New Roman" w:cs="Times New Roman"/>
          <w:color w:val="000000"/>
          <w:szCs w:val="28"/>
          <w:lang w:val="vi-VN" w:eastAsia="vi-VN"/>
        </w:rPr>
        <w:t>và</w:t>
      </w:r>
      <w:r w:rsidRPr="004343FB">
        <w:rPr>
          <w:rFonts w:eastAsia="Times New Roman" w:cs="Times New Roman"/>
          <w:color w:val="000000"/>
          <w:spacing w:val="-1"/>
          <w:szCs w:val="28"/>
          <w:lang w:val="vi-VN" w:eastAsia="vi-VN"/>
        </w:rPr>
        <w:t xml:space="preserve"> </w:t>
      </w:r>
      <w:r w:rsidRPr="004343FB">
        <w:rPr>
          <w:rFonts w:eastAsia="Times New Roman" w:cs="Times New Roman"/>
          <w:color w:val="000000"/>
          <w:szCs w:val="28"/>
          <w:lang w:val="vi-VN" w:eastAsia="vi-VN"/>
        </w:rPr>
        <w:t>phẩm</w:t>
      </w:r>
      <w:r w:rsidRPr="004343FB">
        <w:rPr>
          <w:rFonts w:eastAsia="Times New Roman" w:cs="Times New Roman"/>
          <w:color w:val="000000"/>
          <w:spacing w:val="-1"/>
          <w:szCs w:val="28"/>
          <w:lang w:val="vi-VN" w:eastAsia="vi-VN"/>
        </w:rPr>
        <w:t xml:space="preserve"> </w:t>
      </w:r>
      <w:r w:rsidRPr="004343FB">
        <w:rPr>
          <w:rFonts w:eastAsia="Times New Roman" w:cs="Times New Roman"/>
          <w:color w:val="000000"/>
          <w:spacing w:val="-4"/>
          <w:szCs w:val="28"/>
          <w:lang w:val="vi-VN" w:eastAsia="vi-VN"/>
        </w:rPr>
        <w:t>chất</w:t>
      </w:r>
    </w:p>
    <w:p w:rsidR="00ED2FB1" w:rsidRPr="004343FB" w:rsidRDefault="00ED2FB1" w:rsidP="00ED2FB1">
      <w:pPr>
        <w:widowControl w:val="0"/>
        <w:shd w:val="clear" w:color="auto" w:fill="FFFFFF"/>
        <w:spacing w:after="0" w:line="240" w:lineRule="auto"/>
        <w:rPr>
          <w:rFonts w:eastAsia="Times New Roman" w:cs="Times New Roman"/>
          <w:color w:val="000000"/>
          <w:spacing w:val="-2"/>
          <w:kern w:val="2"/>
          <w:szCs w:val="28"/>
        </w:rPr>
      </w:pPr>
      <w:r w:rsidRPr="004343FB">
        <w:rPr>
          <w:rFonts w:eastAsia="Times New Roman" w:cs="Times New Roman"/>
          <w:color w:val="000000"/>
          <w:kern w:val="2"/>
          <w:szCs w:val="28"/>
          <w:lang w:val="vi-VN"/>
        </w:rPr>
        <w:t>Góp</w:t>
      </w:r>
      <w:r w:rsidRPr="004343FB">
        <w:rPr>
          <w:rFonts w:eastAsia="Times New Roman" w:cs="Times New Roman"/>
          <w:color w:val="000000"/>
          <w:spacing w:val="-11"/>
          <w:kern w:val="2"/>
          <w:szCs w:val="28"/>
          <w:lang w:val="vi-VN"/>
        </w:rPr>
        <w:t xml:space="preserve"> </w:t>
      </w:r>
      <w:r w:rsidRPr="004343FB">
        <w:rPr>
          <w:rFonts w:eastAsia="Times New Roman" w:cs="Times New Roman"/>
          <w:color w:val="000000"/>
          <w:kern w:val="2"/>
          <w:szCs w:val="28"/>
          <w:lang w:val="vi-VN"/>
        </w:rPr>
        <w:t>phần</w:t>
      </w:r>
      <w:r w:rsidRPr="004343FB">
        <w:rPr>
          <w:rFonts w:eastAsia="Times New Roman" w:cs="Times New Roman"/>
          <w:color w:val="000000"/>
          <w:spacing w:val="-10"/>
          <w:kern w:val="2"/>
          <w:szCs w:val="28"/>
          <w:lang w:val="vi-VN"/>
        </w:rPr>
        <w:t xml:space="preserve"> </w:t>
      </w:r>
      <w:r w:rsidRPr="004343FB">
        <w:rPr>
          <w:rFonts w:eastAsia="Times New Roman" w:cs="Times New Roman"/>
          <w:color w:val="000000"/>
          <w:kern w:val="2"/>
          <w:szCs w:val="28"/>
          <w:lang w:val="vi-VN"/>
        </w:rPr>
        <w:t>phát</w:t>
      </w:r>
      <w:r w:rsidRPr="004343FB">
        <w:rPr>
          <w:rFonts w:eastAsia="Times New Roman" w:cs="Times New Roman"/>
          <w:color w:val="000000"/>
          <w:spacing w:val="-11"/>
          <w:kern w:val="2"/>
          <w:szCs w:val="28"/>
          <w:lang w:val="vi-VN"/>
        </w:rPr>
        <w:t xml:space="preserve"> </w:t>
      </w:r>
      <w:r w:rsidRPr="004343FB">
        <w:rPr>
          <w:rFonts w:eastAsia="Times New Roman" w:cs="Times New Roman"/>
          <w:color w:val="000000"/>
          <w:kern w:val="2"/>
          <w:szCs w:val="28"/>
          <w:lang w:val="vi-VN"/>
        </w:rPr>
        <w:t>triển</w:t>
      </w:r>
      <w:r w:rsidRPr="004343FB">
        <w:rPr>
          <w:rFonts w:eastAsia="Times New Roman" w:cs="Times New Roman"/>
          <w:color w:val="000000"/>
          <w:spacing w:val="-11"/>
          <w:kern w:val="2"/>
          <w:szCs w:val="28"/>
          <w:lang w:val="vi-VN"/>
        </w:rPr>
        <w:t xml:space="preserve"> </w:t>
      </w:r>
      <w:r w:rsidRPr="004343FB">
        <w:rPr>
          <w:rFonts w:eastAsia="Times New Roman" w:cs="Times New Roman"/>
          <w:color w:val="000000"/>
          <w:kern w:val="2"/>
          <w:szCs w:val="28"/>
          <w:lang w:val="vi-VN"/>
        </w:rPr>
        <w:t>NL</w:t>
      </w:r>
      <w:r w:rsidRPr="004343FB">
        <w:rPr>
          <w:rFonts w:eastAsia="Times New Roman" w:cs="Times New Roman"/>
          <w:color w:val="000000"/>
          <w:spacing w:val="-17"/>
          <w:kern w:val="2"/>
          <w:szCs w:val="28"/>
          <w:lang w:val="vi-VN"/>
        </w:rPr>
        <w:t xml:space="preserve"> </w:t>
      </w:r>
      <w:r w:rsidRPr="004343FB">
        <w:rPr>
          <w:rFonts w:eastAsia="Times New Roman" w:cs="Times New Roman"/>
          <w:color w:val="000000"/>
          <w:kern w:val="2"/>
          <w:szCs w:val="28"/>
          <w:lang w:val="vi-VN"/>
        </w:rPr>
        <w:t>giải</w:t>
      </w:r>
      <w:r w:rsidRPr="004343FB">
        <w:rPr>
          <w:rFonts w:eastAsia="Times New Roman" w:cs="Times New Roman"/>
          <w:color w:val="000000"/>
          <w:spacing w:val="-10"/>
          <w:kern w:val="2"/>
          <w:szCs w:val="28"/>
          <w:lang w:val="vi-VN"/>
        </w:rPr>
        <w:t xml:space="preserve"> </w:t>
      </w:r>
      <w:r w:rsidRPr="004343FB">
        <w:rPr>
          <w:rFonts w:eastAsia="Times New Roman" w:cs="Times New Roman"/>
          <w:color w:val="000000"/>
          <w:kern w:val="2"/>
          <w:szCs w:val="28"/>
          <w:lang w:val="vi-VN"/>
        </w:rPr>
        <w:t>quyết</w:t>
      </w:r>
      <w:r w:rsidRPr="004343FB">
        <w:rPr>
          <w:rFonts w:eastAsia="Times New Roman" w:cs="Times New Roman"/>
          <w:color w:val="000000"/>
          <w:spacing w:val="-11"/>
          <w:kern w:val="2"/>
          <w:szCs w:val="28"/>
          <w:lang w:val="vi-VN"/>
        </w:rPr>
        <w:t xml:space="preserve"> </w:t>
      </w:r>
      <w:r w:rsidRPr="004343FB">
        <w:rPr>
          <w:rFonts w:eastAsia="Times New Roman" w:cs="Times New Roman"/>
          <w:color w:val="000000"/>
          <w:kern w:val="2"/>
          <w:szCs w:val="28"/>
          <w:lang w:val="vi-VN"/>
        </w:rPr>
        <w:t>vấn</w:t>
      </w:r>
      <w:r w:rsidRPr="004343FB">
        <w:rPr>
          <w:rFonts w:eastAsia="Times New Roman" w:cs="Times New Roman"/>
          <w:color w:val="000000"/>
          <w:spacing w:val="-11"/>
          <w:kern w:val="2"/>
          <w:szCs w:val="28"/>
          <w:lang w:val="vi-VN"/>
        </w:rPr>
        <w:t xml:space="preserve"> </w:t>
      </w:r>
      <w:r w:rsidRPr="004343FB">
        <w:rPr>
          <w:rFonts w:eastAsia="Times New Roman" w:cs="Times New Roman"/>
          <w:color w:val="000000"/>
          <w:kern w:val="2"/>
          <w:szCs w:val="28"/>
          <w:lang w:val="vi-VN"/>
        </w:rPr>
        <w:t>đề</w:t>
      </w:r>
      <w:r w:rsidRPr="004343FB">
        <w:rPr>
          <w:rFonts w:eastAsia="Times New Roman" w:cs="Times New Roman"/>
          <w:color w:val="000000"/>
          <w:spacing w:val="-10"/>
          <w:kern w:val="2"/>
          <w:szCs w:val="28"/>
          <w:lang w:val="vi-VN"/>
        </w:rPr>
        <w:t xml:space="preserve"> </w:t>
      </w:r>
      <w:r w:rsidRPr="004343FB">
        <w:rPr>
          <w:rFonts w:eastAsia="Times New Roman" w:cs="Times New Roman"/>
          <w:color w:val="000000"/>
          <w:kern w:val="2"/>
          <w:szCs w:val="28"/>
          <w:lang w:val="vi-VN"/>
        </w:rPr>
        <w:t>và</w:t>
      </w:r>
      <w:r w:rsidRPr="004343FB">
        <w:rPr>
          <w:rFonts w:eastAsia="Times New Roman" w:cs="Times New Roman"/>
          <w:color w:val="000000"/>
          <w:spacing w:val="-10"/>
          <w:kern w:val="2"/>
          <w:szCs w:val="28"/>
          <w:lang w:val="vi-VN"/>
        </w:rPr>
        <w:t xml:space="preserve"> </w:t>
      </w:r>
      <w:r w:rsidRPr="004343FB">
        <w:rPr>
          <w:rFonts w:eastAsia="Times New Roman" w:cs="Times New Roman"/>
          <w:color w:val="000000"/>
          <w:kern w:val="2"/>
          <w:szCs w:val="28"/>
          <w:lang w:val="vi-VN"/>
        </w:rPr>
        <w:t>sáng</w:t>
      </w:r>
      <w:r w:rsidRPr="004343FB">
        <w:rPr>
          <w:rFonts w:eastAsia="Times New Roman" w:cs="Times New Roman"/>
          <w:color w:val="000000"/>
          <w:spacing w:val="-10"/>
          <w:kern w:val="2"/>
          <w:szCs w:val="28"/>
          <w:lang w:val="vi-VN"/>
        </w:rPr>
        <w:t xml:space="preserve"> </w:t>
      </w:r>
      <w:r w:rsidRPr="004343FB">
        <w:rPr>
          <w:rFonts w:eastAsia="Times New Roman" w:cs="Times New Roman"/>
          <w:color w:val="000000"/>
          <w:kern w:val="2"/>
          <w:szCs w:val="28"/>
          <w:lang w:val="vi-VN"/>
        </w:rPr>
        <w:t>tạo</w:t>
      </w:r>
      <w:r w:rsidRPr="004343FB">
        <w:rPr>
          <w:rFonts w:eastAsia="Times New Roman" w:cs="Times New Roman"/>
          <w:color w:val="000000"/>
          <w:spacing w:val="-11"/>
          <w:kern w:val="2"/>
          <w:szCs w:val="28"/>
          <w:lang w:val="vi-VN"/>
        </w:rPr>
        <w:t xml:space="preserve"> </w:t>
      </w:r>
      <w:r w:rsidRPr="004343FB">
        <w:rPr>
          <w:rFonts w:eastAsia="Times New Roman" w:cs="Times New Roman"/>
          <w:color w:val="000000"/>
          <w:kern w:val="2"/>
          <w:szCs w:val="28"/>
          <w:lang w:val="vi-VN"/>
        </w:rPr>
        <w:t>(khi</w:t>
      </w:r>
      <w:r w:rsidRPr="004343FB">
        <w:rPr>
          <w:rFonts w:eastAsia="Times New Roman" w:cs="Times New Roman"/>
          <w:color w:val="000000"/>
          <w:spacing w:val="-10"/>
          <w:kern w:val="2"/>
          <w:szCs w:val="28"/>
          <w:lang w:val="vi-VN"/>
        </w:rPr>
        <w:t xml:space="preserve"> </w:t>
      </w:r>
      <w:r w:rsidRPr="004343FB">
        <w:rPr>
          <w:rFonts w:eastAsia="Times New Roman" w:cs="Times New Roman"/>
          <w:color w:val="000000"/>
          <w:kern w:val="2"/>
          <w:szCs w:val="28"/>
          <w:lang w:val="vi-VN"/>
        </w:rPr>
        <w:t>tham</w:t>
      </w:r>
      <w:r w:rsidRPr="004343FB">
        <w:rPr>
          <w:rFonts w:eastAsia="Times New Roman" w:cs="Times New Roman"/>
          <w:color w:val="000000"/>
          <w:spacing w:val="-11"/>
          <w:kern w:val="2"/>
          <w:szCs w:val="28"/>
          <w:lang w:val="vi-VN"/>
        </w:rPr>
        <w:t xml:space="preserve"> </w:t>
      </w:r>
      <w:r w:rsidRPr="004343FB">
        <w:rPr>
          <w:rFonts w:eastAsia="Times New Roman" w:cs="Times New Roman"/>
          <w:color w:val="000000"/>
          <w:kern w:val="2"/>
          <w:szCs w:val="28"/>
          <w:lang w:val="vi-VN"/>
        </w:rPr>
        <w:t>gia</w:t>
      </w:r>
      <w:r w:rsidRPr="004343FB">
        <w:rPr>
          <w:rFonts w:eastAsia="Times New Roman" w:cs="Times New Roman"/>
          <w:color w:val="000000"/>
          <w:spacing w:val="-10"/>
          <w:kern w:val="2"/>
          <w:szCs w:val="28"/>
          <w:lang w:val="vi-VN"/>
        </w:rPr>
        <w:t xml:space="preserve"> </w:t>
      </w:r>
      <w:r w:rsidRPr="004343FB">
        <w:rPr>
          <w:rFonts w:eastAsia="Times New Roman" w:cs="Times New Roman"/>
          <w:color w:val="000000"/>
          <w:kern w:val="2"/>
          <w:szCs w:val="28"/>
          <w:lang w:val="vi-VN"/>
        </w:rPr>
        <w:t>phát</w:t>
      </w:r>
      <w:r w:rsidRPr="004343FB">
        <w:rPr>
          <w:rFonts w:eastAsia="Times New Roman" w:cs="Times New Roman"/>
          <w:color w:val="000000"/>
          <w:spacing w:val="-11"/>
          <w:kern w:val="2"/>
          <w:szCs w:val="28"/>
          <w:lang w:val="vi-VN"/>
        </w:rPr>
        <w:t xml:space="preserve"> </w:t>
      </w:r>
      <w:r w:rsidRPr="004343FB">
        <w:rPr>
          <w:rFonts w:eastAsia="Times New Roman" w:cs="Times New Roman"/>
          <w:color w:val="000000"/>
          <w:kern w:val="2"/>
          <w:szCs w:val="28"/>
          <w:lang w:val="vi-VN"/>
        </w:rPr>
        <w:t>hiện</w:t>
      </w:r>
      <w:r w:rsidRPr="004343FB">
        <w:rPr>
          <w:rFonts w:eastAsia="Times New Roman" w:cs="Times New Roman"/>
          <w:color w:val="000000"/>
          <w:spacing w:val="-11"/>
          <w:kern w:val="2"/>
          <w:szCs w:val="28"/>
          <w:lang w:val="vi-VN"/>
        </w:rPr>
        <w:t xml:space="preserve"> </w:t>
      </w:r>
      <w:r w:rsidRPr="004343FB">
        <w:rPr>
          <w:rFonts w:eastAsia="Times New Roman" w:cs="Times New Roman"/>
          <w:color w:val="000000"/>
          <w:kern w:val="2"/>
          <w:szCs w:val="28"/>
          <w:lang w:val="vi-VN"/>
        </w:rPr>
        <w:t>lỗi, chữa</w:t>
      </w:r>
      <w:r w:rsidRPr="004343FB">
        <w:rPr>
          <w:rFonts w:eastAsia="Times New Roman" w:cs="Times New Roman"/>
          <w:color w:val="000000"/>
          <w:spacing w:val="-6"/>
          <w:kern w:val="2"/>
          <w:szCs w:val="28"/>
          <w:lang w:val="vi-VN"/>
        </w:rPr>
        <w:t xml:space="preserve"> </w:t>
      </w:r>
      <w:r w:rsidRPr="004343FB">
        <w:rPr>
          <w:rFonts w:eastAsia="Times New Roman" w:cs="Times New Roman"/>
          <w:color w:val="000000"/>
          <w:kern w:val="2"/>
          <w:szCs w:val="28"/>
          <w:lang w:val="vi-VN"/>
        </w:rPr>
        <w:t>bài,</w:t>
      </w:r>
      <w:r w:rsidRPr="004343FB">
        <w:rPr>
          <w:rFonts w:eastAsia="Times New Roman" w:cs="Times New Roman"/>
          <w:color w:val="000000"/>
          <w:spacing w:val="-6"/>
          <w:kern w:val="2"/>
          <w:szCs w:val="28"/>
          <w:lang w:val="vi-VN"/>
        </w:rPr>
        <w:t xml:space="preserve"> </w:t>
      </w:r>
      <w:r w:rsidRPr="004343FB">
        <w:rPr>
          <w:rFonts w:eastAsia="Times New Roman" w:cs="Times New Roman"/>
          <w:color w:val="000000"/>
          <w:kern w:val="2"/>
          <w:szCs w:val="28"/>
          <w:lang w:val="vi-VN"/>
        </w:rPr>
        <w:t>viết</w:t>
      </w:r>
      <w:r w:rsidRPr="004343FB">
        <w:rPr>
          <w:rFonts w:eastAsia="Times New Roman" w:cs="Times New Roman"/>
          <w:color w:val="000000"/>
          <w:spacing w:val="-6"/>
          <w:kern w:val="2"/>
          <w:szCs w:val="28"/>
          <w:lang w:val="vi-VN"/>
        </w:rPr>
        <w:t xml:space="preserve"> </w:t>
      </w:r>
      <w:r w:rsidRPr="004343FB">
        <w:rPr>
          <w:rFonts w:eastAsia="Times New Roman" w:cs="Times New Roman"/>
          <w:color w:val="000000"/>
          <w:kern w:val="2"/>
          <w:szCs w:val="28"/>
          <w:lang w:val="vi-VN"/>
        </w:rPr>
        <w:t>lại</w:t>
      </w:r>
      <w:r w:rsidRPr="004343FB">
        <w:rPr>
          <w:rFonts w:eastAsia="Times New Roman" w:cs="Times New Roman"/>
          <w:color w:val="000000"/>
          <w:spacing w:val="-6"/>
          <w:kern w:val="2"/>
          <w:szCs w:val="28"/>
          <w:lang w:val="vi-VN"/>
        </w:rPr>
        <w:t xml:space="preserve"> </w:t>
      </w:r>
      <w:r w:rsidRPr="004343FB">
        <w:rPr>
          <w:rFonts w:eastAsia="Times New Roman" w:cs="Times New Roman"/>
          <w:color w:val="000000"/>
          <w:kern w:val="2"/>
          <w:szCs w:val="28"/>
          <w:lang w:val="vi-VN"/>
        </w:rPr>
        <w:t>đoạn</w:t>
      </w:r>
      <w:r w:rsidRPr="004343FB">
        <w:rPr>
          <w:rFonts w:eastAsia="Times New Roman" w:cs="Times New Roman"/>
          <w:color w:val="000000"/>
          <w:spacing w:val="-6"/>
          <w:kern w:val="2"/>
          <w:szCs w:val="28"/>
          <w:lang w:val="vi-VN"/>
        </w:rPr>
        <w:t xml:space="preserve"> </w:t>
      </w:r>
      <w:r w:rsidRPr="004343FB">
        <w:rPr>
          <w:rFonts w:eastAsia="Times New Roman" w:cs="Times New Roman"/>
          <w:color w:val="000000"/>
          <w:kern w:val="2"/>
          <w:szCs w:val="28"/>
          <w:lang w:val="vi-VN"/>
        </w:rPr>
        <w:t>văn</w:t>
      </w:r>
      <w:r w:rsidRPr="004343FB">
        <w:rPr>
          <w:rFonts w:eastAsia="Times New Roman" w:cs="Times New Roman"/>
          <w:color w:val="000000"/>
          <w:spacing w:val="-6"/>
          <w:kern w:val="2"/>
          <w:szCs w:val="28"/>
          <w:lang w:val="vi-VN"/>
        </w:rPr>
        <w:t xml:space="preserve"> </w:t>
      </w:r>
      <w:r w:rsidRPr="004343FB">
        <w:rPr>
          <w:rFonts w:eastAsia="Times New Roman" w:cs="Times New Roman"/>
          <w:color w:val="000000"/>
          <w:kern w:val="2"/>
          <w:szCs w:val="28"/>
          <w:lang w:val="vi-VN"/>
        </w:rPr>
        <w:t>trong</w:t>
      </w:r>
      <w:r w:rsidRPr="004343FB">
        <w:rPr>
          <w:rFonts w:eastAsia="Times New Roman" w:cs="Times New Roman"/>
          <w:color w:val="000000"/>
          <w:spacing w:val="-6"/>
          <w:kern w:val="2"/>
          <w:szCs w:val="28"/>
          <w:lang w:val="vi-VN"/>
        </w:rPr>
        <w:t xml:space="preserve"> </w:t>
      </w:r>
      <w:r w:rsidRPr="004343FB">
        <w:rPr>
          <w:rFonts w:eastAsia="Times New Roman" w:cs="Times New Roman"/>
          <w:color w:val="000000"/>
          <w:kern w:val="2"/>
          <w:szCs w:val="28"/>
          <w:lang w:val="vi-VN"/>
        </w:rPr>
        <w:t>bài).</w:t>
      </w:r>
      <w:r w:rsidRPr="004343FB">
        <w:rPr>
          <w:rFonts w:eastAsia="Times New Roman" w:cs="Times New Roman"/>
          <w:color w:val="000000"/>
          <w:spacing w:val="-6"/>
          <w:kern w:val="2"/>
          <w:szCs w:val="28"/>
          <w:lang w:val="vi-VN"/>
        </w:rPr>
        <w:t xml:space="preserve"> </w:t>
      </w:r>
      <w:r w:rsidRPr="004343FB">
        <w:rPr>
          <w:rFonts w:eastAsia="Times New Roman" w:cs="Times New Roman"/>
          <w:color w:val="000000"/>
          <w:kern w:val="2"/>
          <w:szCs w:val="28"/>
        </w:rPr>
        <w:t>Bồi</w:t>
      </w:r>
      <w:r w:rsidRPr="004343FB">
        <w:rPr>
          <w:rFonts w:eastAsia="Times New Roman" w:cs="Times New Roman"/>
          <w:color w:val="000000"/>
          <w:spacing w:val="-6"/>
          <w:kern w:val="2"/>
          <w:szCs w:val="28"/>
        </w:rPr>
        <w:t xml:space="preserve"> </w:t>
      </w:r>
      <w:r w:rsidRPr="004343FB">
        <w:rPr>
          <w:rFonts w:eastAsia="Times New Roman" w:cs="Times New Roman"/>
          <w:color w:val="000000"/>
          <w:kern w:val="2"/>
          <w:szCs w:val="28"/>
        </w:rPr>
        <w:t>dưỡng</w:t>
      </w:r>
      <w:r w:rsidRPr="004343FB">
        <w:rPr>
          <w:rFonts w:eastAsia="Times New Roman" w:cs="Times New Roman"/>
          <w:color w:val="000000"/>
          <w:spacing w:val="-6"/>
          <w:kern w:val="2"/>
          <w:szCs w:val="28"/>
        </w:rPr>
        <w:t xml:space="preserve"> </w:t>
      </w:r>
      <w:r w:rsidRPr="004343FB">
        <w:rPr>
          <w:rFonts w:eastAsia="Times New Roman" w:cs="Times New Roman"/>
          <w:color w:val="000000"/>
          <w:kern w:val="2"/>
          <w:szCs w:val="28"/>
        </w:rPr>
        <w:t>tính</w:t>
      </w:r>
      <w:r w:rsidRPr="004343FB">
        <w:rPr>
          <w:rFonts w:eastAsia="Times New Roman" w:cs="Times New Roman"/>
          <w:color w:val="000000"/>
          <w:spacing w:val="-6"/>
          <w:kern w:val="2"/>
          <w:szCs w:val="28"/>
        </w:rPr>
        <w:t xml:space="preserve"> </w:t>
      </w:r>
      <w:r w:rsidRPr="004343FB">
        <w:rPr>
          <w:rFonts w:eastAsia="Times New Roman" w:cs="Times New Roman"/>
          <w:color w:val="000000"/>
          <w:kern w:val="2"/>
          <w:szCs w:val="28"/>
        </w:rPr>
        <w:t>chăm</w:t>
      </w:r>
      <w:r w:rsidRPr="004343FB">
        <w:rPr>
          <w:rFonts w:eastAsia="Times New Roman" w:cs="Times New Roman"/>
          <w:color w:val="000000"/>
          <w:spacing w:val="-6"/>
          <w:kern w:val="2"/>
          <w:szCs w:val="28"/>
        </w:rPr>
        <w:t xml:space="preserve"> </w:t>
      </w:r>
      <w:r w:rsidRPr="004343FB">
        <w:rPr>
          <w:rFonts w:eastAsia="Times New Roman" w:cs="Times New Roman"/>
          <w:color w:val="000000"/>
          <w:kern w:val="2"/>
          <w:szCs w:val="28"/>
        </w:rPr>
        <w:t>chỉ,</w:t>
      </w:r>
      <w:r w:rsidRPr="004343FB">
        <w:rPr>
          <w:rFonts w:eastAsia="Times New Roman" w:cs="Times New Roman"/>
          <w:color w:val="000000"/>
          <w:spacing w:val="-6"/>
          <w:kern w:val="2"/>
          <w:szCs w:val="28"/>
        </w:rPr>
        <w:t xml:space="preserve"> </w:t>
      </w:r>
      <w:r w:rsidRPr="004343FB">
        <w:rPr>
          <w:rFonts w:eastAsia="Times New Roman" w:cs="Times New Roman"/>
          <w:color w:val="000000"/>
          <w:kern w:val="2"/>
          <w:szCs w:val="28"/>
        </w:rPr>
        <w:t>ý</w:t>
      </w:r>
      <w:r w:rsidRPr="004343FB">
        <w:rPr>
          <w:rFonts w:eastAsia="Times New Roman" w:cs="Times New Roman"/>
          <w:color w:val="000000"/>
          <w:spacing w:val="-6"/>
          <w:kern w:val="2"/>
          <w:szCs w:val="28"/>
        </w:rPr>
        <w:t xml:space="preserve"> </w:t>
      </w:r>
      <w:r w:rsidRPr="004343FB">
        <w:rPr>
          <w:rFonts w:eastAsia="Times New Roman" w:cs="Times New Roman"/>
          <w:color w:val="000000"/>
          <w:kern w:val="2"/>
          <w:szCs w:val="28"/>
        </w:rPr>
        <w:t>thức</w:t>
      </w:r>
      <w:r w:rsidRPr="004343FB">
        <w:rPr>
          <w:rFonts w:eastAsia="Times New Roman" w:cs="Times New Roman"/>
          <w:color w:val="000000"/>
          <w:spacing w:val="-6"/>
          <w:kern w:val="2"/>
          <w:szCs w:val="28"/>
        </w:rPr>
        <w:t xml:space="preserve"> </w:t>
      </w:r>
      <w:r w:rsidRPr="004343FB">
        <w:rPr>
          <w:rFonts w:eastAsia="Times New Roman" w:cs="Times New Roman"/>
          <w:color w:val="000000"/>
          <w:kern w:val="2"/>
          <w:szCs w:val="28"/>
        </w:rPr>
        <w:t>trách</w:t>
      </w:r>
      <w:r w:rsidRPr="004343FB">
        <w:rPr>
          <w:rFonts w:eastAsia="Times New Roman" w:cs="Times New Roman"/>
          <w:color w:val="000000"/>
          <w:spacing w:val="-6"/>
          <w:kern w:val="2"/>
          <w:szCs w:val="28"/>
        </w:rPr>
        <w:t xml:space="preserve"> </w:t>
      </w:r>
      <w:r w:rsidRPr="004343FB">
        <w:rPr>
          <w:rFonts w:eastAsia="Times New Roman" w:cs="Times New Roman"/>
          <w:color w:val="000000"/>
          <w:spacing w:val="-2"/>
          <w:kern w:val="2"/>
          <w:szCs w:val="28"/>
        </w:rPr>
        <w:t>nhiệm.</w:t>
      </w:r>
    </w:p>
    <w:p w:rsidR="00ED2FB1" w:rsidRPr="004343FB" w:rsidRDefault="00ED2FB1" w:rsidP="00ED2FB1">
      <w:pPr>
        <w:widowControl w:val="0"/>
        <w:shd w:val="clear" w:color="auto" w:fill="FFFFFF"/>
        <w:spacing w:after="0" w:line="240" w:lineRule="auto"/>
        <w:rPr>
          <w:rFonts w:eastAsia="Times New Roman" w:cs="Times New Roman"/>
          <w:b/>
          <w:color w:val="000000"/>
          <w:kern w:val="2"/>
          <w:szCs w:val="28"/>
        </w:rPr>
      </w:pPr>
      <w:r w:rsidRPr="004343FB">
        <w:rPr>
          <w:rFonts w:eastAsia="Times New Roman" w:cs="Times New Roman"/>
          <w:b/>
          <w:color w:val="000000"/>
          <w:spacing w:val="-2"/>
          <w:kern w:val="2"/>
          <w:szCs w:val="28"/>
        </w:rPr>
        <w:t>II. ĐỒ DÙNG DẠY HỌC:</w:t>
      </w:r>
    </w:p>
    <w:p w:rsidR="00ED2FB1" w:rsidRPr="004343FB" w:rsidRDefault="00ED2FB1" w:rsidP="00ED2FB1">
      <w:pPr>
        <w:widowControl w:val="0"/>
        <w:shd w:val="clear" w:color="auto" w:fill="FFFFFF"/>
        <w:spacing w:after="0" w:line="240" w:lineRule="auto"/>
        <w:rPr>
          <w:rFonts w:eastAsia="Times New Roman" w:cs="Times New Roman"/>
          <w:bCs/>
          <w:color w:val="000000"/>
          <w:kern w:val="2"/>
          <w:szCs w:val="28"/>
          <w:lang w:val="vi-VN"/>
        </w:rPr>
      </w:pPr>
      <w:r w:rsidRPr="004343FB">
        <w:rPr>
          <w:rFonts w:eastAsia="Times New Roman" w:cs="Times New Roman"/>
          <w:color w:val="000000"/>
          <w:kern w:val="2"/>
          <w:szCs w:val="28"/>
          <w:lang w:val="vi-VN"/>
        </w:rPr>
        <w:t xml:space="preserve">– </w:t>
      </w:r>
      <w:r w:rsidRPr="004343FB">
        <w:rPr>
          <w:rFonts w:eastAsia="Times New Roman" w:cs="Times New Roman"/>
          <w:bCs/>
          <w:color w:val="000000"/>
          <w:kern w:val="2"/>
          <w:szCs w:val="28"/>
          <w:lang w:val="vi-VN"/>
        </w:rPr>
        <w:t xml:space="preserve">GV chuẩn bị: máy tính, </w:t>
      </w:r>
      <w:r w:rsidRPr="004343FB">
        <w:rPr>
          <w:rFonts w:eastAsia="Times New Roman" w:cs="Times New Roman"/>
          <w:bCs/>
          <w:color w:val="000000"/>
          <w:kern w:val="2"/>
          <w:szCs w:val="28"/>
        </w:rPr>
        <w:t>tivi</w:t>
      </w:r>
      <w:r w:rsidRPr="004343FB">
        <w:rPr>
          <w:rFonts w:eastAsia="Times New Roman" w:cs="Times New Roman"/>
          <w:bCs/>
          <w:color w:val="000000"/>
          <w:kern w:val="2"/>
          <w:szCs w:val="28"/>
          <w:lang w:val="vi-VN"/>
        </w:rPr>
        <w:t>, bài trình chiếu.</w:t>
      </w:r>
    </w:p>
    <w:p w:rsidR="00ED2FB1" w:rsidRPr="004343FB" w:rsidRDefault="00ED2FB1" w:rsidP="00ED2FB1">
      <w:pPr>
        <w:widowControl w:val="0"/>
        <w:shd w:val="clear" w:color="auto" w:fill="FFFFFF"/>
        <w:spacing w:after="0" w:line="240" w:lineRule="auto"/>
        <w:rPr>
          <w:rFonts w:eastAsia="Times New Roman" w:cs="Times New Roman"/>
          <w:color w:val="000000"/>
          <w:kern w:val="2"/>
          <w:szCs w:val="28"/>
          <w:lang w:val="vi-VN"/>
        </w:rPr>
      </w:pPr>
      <w:r w:rsidRPr="004343FB">
        <w:rPr>
          <w:rFonts w:eastAsia="Times New Roman" w:cs="Times New Roman"/>
          <w:color w:val="000000"/>
          <w:kern w:val="2"/>
          <w:szCs w:val="28"/>
          <w:lang w:val="vi-VN"/>
        </w:rPr>
        <w:t xml:space="preserve">– </w:t>
      </w:r>
      <w:r w:rsidRPr="004343FB">
        <w:rPr>
          <w:rFonts w:eastAsia="Times New Roman" w:cs="Times New Roman"/>
          <w:bCs/>
          <w:color w:val="000000"/>
          <w:kern w:val="2"/>
          <w:szCs w:val="28"/>
          <w:lang w:val="vi-VN"/>
        </w:rPr>
        <w:t xml:space="preserve">HS chuẩn bị: SGK </w:t>
      </w:r>
      <w:r w:rsidRPr="004343FB">
        <w:rPr>
          <w:rFonts w:eastAsia="Times New Roman" w:cs="Times New Roman"/>
          <w:bCs/>
          <w:i/>
          <w:iCs/>
          <w:color w:val="000000"/>
          <w:kern w:val="2"/>
          <w:szCs w:val="28"/>
          <w:lang w:val="vi-VN"/>
        </w:rPr>
        <w:t>Tiếng Việt 5</w:t>
      </w:r>
      <w:r w:rsidRPr="004343FB">
        <w:rPr>
          <w:rFonts w:eastAsia="Times New Roman" w:cs="Times New Roman"/>
          <w:bCs/>
          <w:color w:val="000000"/>
          <w:kern w:val="2"/>
          <w:szCs w:val="28"/>
          <w:lang w:val="vi-VN"/>
        </w:rPr>
        <w:t>, tập một; vở ô li hoặc phiếu học tập.</w:t>
      </w:r>
    </w:p>
    <w:p w:rsidR="00ED2FB1" w:rsidRPr="004343FB" w:rsidRDefault="00ED2FB1" w:rsidP="00ED2FB1">
      <w:pPr>
        <w:widowControl w:val="0"/>
        <w:tabs>
          <w:tab w:val="left" w:pos="616"/>
        </w:tabs>
        <w:autoSpaceDE w:val="0"/>
        <w:autoSpaceDN w:val="0"/>
        <w:spacing w:after="0" w:line="240" w:lineRule="auto"/>
        <w:outlineLvl w:val="2"/>
        <w:rPr>
          <w:rFonts w:eastAsia="Times New Roman" w:cs="Times New Roman"/>
          <w:b/>
          <w:color w:val="000000"/>
          <w:spacing w:val="-5"/>
          <w:szCs w:val="28"/>
          <w:lang w:val="vi-VN" w:eastAsia="vi-VN"/>
        </w:rPr>
      </w:pPr>
      <w:r w:rsidRPr="004343FB">
        <w:rPr>
          <w:rFonts w:eastAsia="Times New Roman" w:cs="Times New Roman"/>
          <w:b/>
          <w:color w:val="000000"/>
          <w:szCs w:val="28"/>
          <w:lang w:val="vi-VN" w:eastAsia="vi-VN"/>
        </w:rPr>
        <w:t>III. CÁC</w:t>
      </w:r>
      <w:r w:rsidRPr="004343FB">
        <w:rPr>
          <w:rFonts w:eastAsia="Times New Roman" w:cs="Times New Roman"/>
          <w:b/>
          <w:color w:val="000000"/>
          <w:spacing w:val="-5"/>
          <w:szCs w:val="28"/>
          <w:lang w:val="vi-VN" w:eastAsia="vi-VN"/>
        </w:rPr>
        <w:t xml:space="preserve"> </w:t>
      </w:r>
      <w:r w:rsidRPr="004343FB">
        <w:rPr>
          <w:rFonts w:eastAsia="Times New Roman" w:cs="Times New Roman"/>
          <w:b/>
          <w:color w:val="000000"/>
          <w:szCs w:val="28"/>
          <w:lang w:val="vi-VN" w:eastAsia="vi-VN"/>
        </w:rPr>
        <w:t>HOẠT</w:t>
      </w:r>
      <w:r w:rsidRPr="004343FB">
        <w:rPr>
          <w:rFonts w:eastAsia="Times New Roman" w:cs="Times New Roman"/>
          <w:b/>
          <w:color w:val="000000"/>
          <w:spacing w:val="-6"/>
          <w:szCs w:val="28"/>
          <w:lang w:val="vi-VN" w:eastAsia="vi-VN"/>
        </w:rPr>
        <w:t xml:space="preserve"> </w:t>
      </w:r>
      <w:r w:rsidRPr="004343FB">
        <w:rPr>
          <w:rFonts w:eastAsia="Times New Roman" w:cs="Times New Roman"/>
          <w:b/>
          <w:color w:val="000000"/>
          <w:szCs w:val="28"/>
          <w:lang w:val="vi-VN" w:eastAsia="vi-VN"/>
        </w:rPr>
        <w:t>ĐỘNG</w:t>
      </w:r>
      <w:r w:rsidRPr="004343FB">
        <w:rPr>
          <w:rFonts w:eastAsia="Times New Roman" w:cs="Times New Roman"/>
          <w:b/>
          <w:color w:val="000000"/>
          <w:spacing w:val="-1"/>
          <w:szCs w:val="28"/>
          <w:lang w:val="vi-VN" w:eastAsia="vi-VN"/>
        </w:rPr>
        <w:t xml:space="preserve"> </w:t>
      </w:r>
      <w:r w:rsidRPr="004343FB">
        <w:rPr>
          <w:rFonts w:eastAsia="Times New Roman" w:cs="Times New Roman"/>
          <w:b/>
          <w:color w:val="000000"/>
          <w:szCs w:val="28"/>
          <w:lang w:val="vi-VN" w:eastAsia="vi-VN"/>
        </w:rPr>
        <w:t>DẠY</w:t>
      </w:r>
      <w:r w:rsidRPr="004343FB">
        <w:rPr>
          <w:rFonts w:eastAsia="Times New Roman" w:cs="Times New Roman"/>
          <w:b/>
          <w:color w:val="000000"/>
          <w:spacing w:val="-14"/>
          <w:szCs w:val="28"/>
          <w:lang w:val="vi-VN" w:eastAsia="vi-VN"/>
        </w:rPr>
        <w:t xml:space="preserve"> </w:t>
      </w:r>
      <w:r w:rsidRPr="004343FB">
        <w:rPr>
          <w:rFonts w:eastAsia="Times New Roman" w:cs="Times New Roman"/>
          <w:b/>
          <w:color w:val="000000"/>
          <w:szCs w:val="28"/>
          <w:lang w:val="vi-VN" w:eastAsia="vi-VN"/>
        </w:rPr>
        <w:t>VÀ</w:t>
      </w:r>
      <w:r w:rsidRPr="004343FB">
        <w:rPr>
          <w:rFonts w:eastAsia="Times New Roman" w:cs="Times New Roman"/>
          <w:b/>
          <w:color w:val="000000"/>
          <w:spacing w:val="-2"/>
          <w:szCs w:val="28"/>
          <w:lang w:val="vi-VN" w:eastAsia="vi-VN"/>
        </w:rPr>
        <w:t xml:space="preserve"> </w:t>
      </w:r>
      <w:r w:rsidRPr="004343FB">
        <w:rPr>
          <w:rFonts w:eastAsia="Times New Roman" w:cs="Times New Roman"/>
          <w:b/>
          <w:color w:val="000000"/>
          <w:spacing w:val="-5"/>
          <w:szCs w:val="28"/>
          <w:lang w:val="vi-VN" w:eastAsia="vi-VN"/>
        </w:rPr>
        <w:t>HỌC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962"/>
        <w:gridCol w:w="4423"/>
      </w:tblGrid>
      <w:tr w:rsidR="00ED2FB1" w:rsidRPr="004343FB" w:rsidTr="004343FB">
        <w:tc>
          <w:tcPr>
            <w:tcW w:w="675" w:type="dxa"/>
            <w:shd w:val="clear" w:color="auto" w:fill="auto"/>
          </w:tcPr>
          <w:p w:rsidR="00ED2FB1" w:rsidRPr="004343FB" w:rsidRDefault="00ED2FB1" w:rsidP="00ED2FB1">
            <w:pPr>
              <w:spacing w:after="0" w:line="240" w:lineRule="auto"/>
              <w:rPr>
                <w:rFonts w:eastAsia="Times New Roman" w:cs="Times New Roman"/>
                <w:b/>
                <w:color w:val="000000"/>
                <w:szCs w:val="28"/>
              </w:rPr>
            </w:pPr>
            <w:r w:rsidRPr="004343FB">
              <w:rPr>
                <w:rFonts w:eastAsia="Times New Roman" w:cs="Times New Roman"/>
                <w:b/>
                <w:color w:val="000000"/>
                <w:szCs w:val="28"/>
              </w:rPr>
              <w:t>TG</w:t>
            </w:r>
          </w:p>
        </w:tc>
        <w:tc>
          <w:tcPr>
            <w:tcW w:w="4962" w:type="dxa"/>
            <w:shd w:val="clear" w:color="auto" w:fill="auto"/>
          </w:tcPr>
          <w:p w:rsidR="00ED2FB1" w:rsidRPr="004343FB" w:rsidRDefault="00ED2FB1" w:rsidP="00ED2FB1">
            <w:pPr>
              <w:spacing w:after="0" w:line="240" w:lineRule="auto"/>
              <w:jc w:val="center"/>
              <w:rPr>
                <w:rFonts w:eastAsia="Times New Roman" w:cs="Times New Roman"/>
                <w:b/>
                <w:color w:val="000000"/>
                <w:szCs w:val="28"/>
                <w:lang w:val="vi-VN"/>
              </w:rPr>
            </w:pPr>
            <w:r w:rsidRPr="004343FB">
              <w:rPr>
                <w:rFonts w:eastAsia="Times New Roman" w:cs="Times New Roman"/>
                <w:b/>
                <w:bCs/>
                <w:color w:val="000000"/>
                <w:szCs w:val="28"/>
                <w:lang w:val="vi-VN"/>
              </w:rPr>
              <w:t>HOẠT ĐỘNG CỦA GIÁO VIÊN</w:t>
            </w:r>
          </w:p>
        </w:tc>
        <w:tc>
          <w:tcPr>
            <w:tcW w:w="4423" w:type="dxa"/>
            <w:shd w:val="clear" w:color="auto" w:fill="auto"/>
          </w:tcPr>
          <w:p w:rsidR="00ED2FB1" w:rsidRPr="004343FB" w:rsidRDefault="00ED2FB1" w:rsidP="00ED2FB1">
            <w:pPr>
              <w:spacing w:after="0" w:line="240" w:lineRule="auto"/>
              <w:jc w:val="center"/>
              <w:rPr>
                <w:rFonts w:eastAsia="Times New Roman" w:cs="Times New Roman"/>
                <w:b/>
                <w:color w:val="000000"/>
                <w:szCs w:val="28"/>
                <w:lang w:val="vi-VN"/>
              </w:rPr>
            </w:pPr>
            <w:r w:rsidRPr="004343FB">
              <w:rPr>
                <w:rFonts w:eastAsia="Times New Roman" w:cs="Times New Roman"/>
                <w:b/>
                <w:bCs/>
                <w:color w:val="000000"/>
                <w:szCs w:val="28"/>
                <w:lang w:val="vi-VN"/>
              </w:rPr>
              <w:t>HOẠT ĐỘNG CỦA HỌC SINH</w:t>
            </w:r>
          </w:p>
        </w:tc>
      </w:tr>
      <w:tr w:rsidR="00ED2FB1" w:rsidRPr="004343FB" w:rsidTr="004343FB">
        <w:tc>
          <w:tcPr>
            <w:tcW w:w="675" w:type="dxa"/>
            <w:shd w:val="clear" w:color="auto" w:fill="auto"/>
          </w:tcPr>
          <w:p w:rsidR="00ED2FB1" w:rsidRPr="004343FB" w:rsidRDefault="00ED2FB1" w:rsidP="00ED2FB1">
            <w:pPr>
              <w:spacing w:after="0" w:line="240" w:lineRule="auto"/>
              <w:rPr>
                <w:rFonts w:eastAsia="Times New Roman" w:cs="Times New Roman"/>
                <w:color w:val="000000"/>
                <w:szCs w:val="28"/>
              </w:rPr>
            </w:pPr>
            <w:r w:rsidRPr="004343FB">
              <w:rPr>
                <w:rFonts w:eastAsia="Times New Roman" w:cs="Times New Roman"/>
                <w:color w:val="000000"/>
                <w:szCs w:val="28"/>
              </w:rPr>
              <w:lastRenderedPageBreak/>
              <w:t>5'</w:t>
            </w:r>
          </w:p>
        </w:tc>
        <w:tc>
          <w:tcPr>
            <w:tcW w:w="4962" w:type="dxa"/>
            <w:shd w:val="clear" w:color="auto" w:fill="auto"/>
          </w:tcPr>
          <w:p w:rsidR="00ED2FB1" w:rsidRPr="004343FB" w:rsidRDefault="00ED2FB1" w:rsidP="00ED2FB1">
            <w:pPr>
              <w:spacing w:after="0" w:line="240" w:lineRule="auto"/>
              <w:rPr>
                <w:rFonts w:eastAsia="Times New Roman" w:cs="Times New Roman"/>
                <w:b/>
                <w:color w:val="000000"/>
                <w:szCs w:val="28"/>
                <w:lang w:val="vi-VN"/>
              </w:rPr>
            </w:pPr>
            <w:r w:rsidRPr="004343FB">
              <w:rPr>
                <w:rFonts w:eastAsia="Times New Roman" w:cs="Times New Roman"/>
                <w:b/>
                <w:color w:val="000000"/>
                <w:szCs w:val="28"/>
                <w:lang w:val="vi-VN"/>
              </w:rPr>
              <w:t>A. HOẠT ĐỘNG KHỞI ĐỘNG</w:t>
            </w:r>
          </w:p>
          <w:p w:rsidR="00ED2FB1" w:rsidRPr="004343FB" w:rsidRDefault="00ED2FB1" w:rsidP="00ED2FB1">
            <w:pPr>
              <w:spacing w:after="0" w:line="240" w:lineRule="auto"/>
              <w:rPr>
                <w:rFonts w:eastAsia="Times New Roman" w:cs="Times New Roman"/>
                <w:color w:val="000000"/>
                <w:spacing w:val="-4"/>
                <w:szCs w:val="28"/>
                <w:lang w:val="vi-VN"/>
              </w:rPr>
            </w:pPr>
            <w:r w:rsidRPr="004343FB">
              <w:rPr>
                <w:rFonts w:eastAsia="Times New Roman" w:cs="Times New Roman"/>
                <w:color w:val="000000"/>
                <w:szCs w:val="28"/>
                <w:lang w:val="vi-VN"/>
              </w:rPr>
              <w:t>- GV giới thiệu bài,</w:t>
            </w:r>
            <w:r w:rsidRPr="004343FB">
              <w:rPr>
                <w:rFonts w:eastAsia="Times New Roman" w:cs="Times New Roman"/>
                <w:color w:val="000000"/>
                <w:spacing w:val="-6"/>
                <w:szCs w:val="28"/>
                <w:lang w:val="vi-VN"/>
              </w:rPr>
              <w:t xml:space="preserve"> </w:t>
            </w:r>
            <w:r w:rsidRPr="004343FB">
              <w:rPr>
                <w:rFonts w:eastAsia="Times New Roman" w:cs="Times New Roman"/>
                <w:color w:val="000000"/>
                <w:szCs w:val="28"/>
                <w:lang w:val="vi-VN"/>
              </w:rPr>
              <w:t>nêu</w:t>
            </w:r>
            <w:r w:rsidRPr="004343FB">
              <w:rPr>
                <w:rFonts w:eastAsia="Times New Roman" w:cs="Times New Roman"/>
                <w:color w:val="000000"/>
                <w:spacing w:val="-10"/>
                <w:szCs w:val="28"/>
                <w:lang w:val="vi-VN"/>
              </w:rPr>
              <w:t xml:space="preserve"> </w:t>
            </w:r>
            <w:r w:rsidRPr="004343FB">
              <w:rPr>
                <w:rFonts w:eastAsia="Times New Roman" w:cs="Times New Roman"/>
                <w:color w:val="000000"/>
                <w:szCs w:val="28"/>
                <w:lang w:val="vi-VN"/>
              </w:rPr>
              <w:t>YCCĐ</w:t>
            </w:r>
            <w:r w:rsidRPr="004343FB">
              <w:rPr>
                <w:rFonts w:eastAsia="Times New Roman" w:cs="Times New Roman"/>
                <w:color w:val="000000"/>
                <w:spacing w:val="-2"/>
                <w:szCs w:val="28"/>
                <w:lang w:val="vi-VN"/>
              </w:rPr>
              <w:t xml:space="preserve"> </w:t>
            </w:r>
            <w:r w:rsidRPr="004343FB">
              <w:rPr>
                <w:rFonts w:eastAsia="Times New Roman" w:cs="Times New Roman"/>
                <w:color w:val="000000"/>
                <w:szCs w:val="28"/>
                <w:lang w:val="vi-VN"/>
              </w:rPr>
              <w:t>của</w:t>
            </w:r>
            <w:r w:rsidRPr="004343FB">
              <w:rPr>
                <w:rFonts w:eastAsia="Times New Roman" w:cs="Times New Roman"/>
                <w:color w:val="000000"/>
                <w:spacing w:val="-1"/>
                <w:szCs w:val="28"/>
                <w:lang w:val="vi-VN"/>
              </w:rPr>
              <w:t xml:space="preserve"> </w:t>
            </w:r>
            <w:r w:rsidRPr="004343FB">
              <w:rPr>
                <w:rFonts w:eastAsia="Times New Roman" w:cs="Times New Roman"/>
                <w:color w:val="000000"/>
                <w:spacing w:val="-4"/>
                <w:szCs w:val="28"/>
                <w:lang w:val="vi-VN"/>
              </w:rPr>
              <w:t>bài</w:t>
            </w:r>
          </w:p>
          <w:p w:rsidR="00ED2FB1" w:rsidRPr="004343FB" w:rsidRDefault="00ED2FB1" w:rsidP="00ED2FB1">
            <w:pPr>
              <w:spacing w:after="0" w:line="240" w:lineRule="auto"/>
              <w:rPr>
                <w:rFonts w:eastAsia="Times New Roman" w:cs="Times New Roman"/>
                <w:b/>
                <w:color w:val="000000"/>
                <w:spacing w:val="-4"/>
                <w:szCs w:val="28"/>
                <w:lang w:val="vi-VN"/>
              </w:rPr>
            </w:pPr>
          </w:p>
        </w:tc>
        <w:tc>
          <w:tcPr>
            <w:tcW w:w="4423" w:type="dxa"/>
            <w:shd w:val="clear" w:color="auto" w:fill="auto"/>
          </w:tcPr>
          <w:p w:rsidR="00ED2FB1" w:rsidRPr="004343FB" w:rsidRDefault="00ED2FB1" w:rsidP="00ED2FB1">
            <w:pPr>
              <w:spacing w:after="0" w:line="240" w:lineRule="auto"/>
              <w:rPr>
                <w:rFonts w:eastAsia="Times New Roman" w:cs="Times New Roman"/>
                <w:color w:val="000000"/>
                <w:szCs w:val="28"/>
                <w:lang w:val="vi-VN"/>
              </w:rPr>
            </w:pPr>
          </w:p>
          <w:p w:rsidR="00ED2FB1" w:rsidRPr="004343FB" w:rsidRDefault="00ED2FB1" w:rsidP="00ED2FB1">
            <w:pPr>
              <w:spacing w:after="0" w:line="240" w:lineRule="auto"/>
              <w:rPr>
                <w:rFonts w:eastAsia="Times New Roman" w:cs="Times New Roman"/>
                <w:color w:val="000000"/>
                <w:szCs w:val="28"/>
                <w:lang w:val="vi-VN"/>
              </w:rPr>
            </w:pPr>
            <w:r w:rsidRPr="004343FB">
              <w:rPr>
                <w:rFonts w:eastAsia="Times New Roman" w:cs="Times New Roman"/>
                <w:color w:val="000000"/>
                <w:szCs w:val="28"/>
                <w:lang w:val="vi-VN"/>
              </w:rPr>
              <w:t>- HS lắng nghe, nắm YCCĐ</w:t>
            </w:r>
          </w:p>
        </w:tc>
      </w:tr>
      <w:tr w:rsidR="00ED2FB1" w:rsidRPr="004343FB" w:rsidTr="004343FB">
        <w:tc>
          <w:tcPr>
            <w:tcW w:w="675" w:type="dxa"/>
            <w:shd w:val="clear" w:color="auto" w:fill="auto"/>
          </w:tcPr>
          <w:p w:rsidR="00ED2FB1" w:rsidRPr="004343FB" w:rsidRDefault="00ED2FB1" w:rsidP="00ED2FB1">
            <w:pPr>
              <w:spacing w:after="0" w:line="240" w:lineRule="auto"/>
              <w:rPr>
                <w:rFonts w:eastAsia="Times New Roman" w:cs="Times New Roman"/>
                <w:color w:val="000000"/>
                <w:szCs w:val="28"/>
              </w:rPr>
            </w:pPr>
            <w:r w:rsidRPr="004343FB">
              <w:rPr>
                <w:rFonts w:eastAsia="Times New Roman" w:cs="Times New Roman"/>
                <w:color w:val="000000"/>
                <w:szCs w:val="28"/>
              </w:rPr>
              <w:t>25'</w:t>
            </w:r>
          </w:p>
        </w:tc>
        <w:tc>
          <w:tcPr>
            <w:tcW w:w="9385" w:type="dxa"/>
            <w:gridSpan w:val="2"/>
            <w:shd w:val="clear" w:color="auto" w:fill="auto"/>
          </w:tcPr>
          <w:p w:rsidR="00ED2FB1" w:rsidRPr="004343FB" w:rsidRDefault="00ED2FB1" w:rsidP="00ED2FB1">
            <w:pPr>
              <w:widowControl w:val="0"/>
              <w:tabs>
                <w:tab w:val="left" w:pos="773"/>
              </w:tabs>
              <w:autoSpaceDE w:val="0"/>
              <w:autoSpaceDN w:val="0"/>
              <w:spacing w:after="0" w:line="240" w:lineRule="auto"/>
              <w:ind w:right="288"/>
              <w:jc w:val="both"/>
              <w:rPr>
                <w:rFonts w:eastAsia="Times New Roman" w:cs="Times New Roman"/>
                <w:b/>
                <w:color w:val="000000"/>
                <w:spacing w:val="-4"/>
                <w:szCs w:val="28"/>
              </w:rPr>
            </w:pPr>
            <w:r w:rsidRPr="004343FB">
              <w:rPr>
                <w:rFonts w:eastAsia="Times New Roman" w:cs="Times New Roman"/>
                <w:b/>
                <w:color w:val="000000"/>
                <w:spacing w:val="-4"/>
                <w:szCs w:val="28"/>
                <w:lang w:val="vi-VN"/>
              </w:rPr>
              <w:t>B. HOẠT ĐỘNG LUYỆN TẬP – THỰC HÀNH:</w:t>
            </w:r>
          </w:p>
          <w:p w:rsidR="00ED2FB1" w:rsidRPr="004343FB" w:rsidRDefault="00ED2FB1" w:rsidP="00ED2FB1">
            <w:pPr>
              <w:spacing w:after="0" w:line="240" w:lineRule="auto"/>
              <w:rPr>
                <w:rFonts w:eastAsia="Times New Roman" w:cs="Times New Roman"/>
                <w:color w:val="000000"/>
                <w:szCs w:val="28"/>
                <w:lang w:val="vi-VN"/>
              </w:rPr>
            </w:pPr>
            <w:r w:rsidRPr="004343FB">
              <w:rPr>
                <w:rFonts w:eastAsia="Times New Roman" w:cs="Times New Roman"/>
                <w:b/>
                <w:color w:val="000000"/>
                <w:szCs w:val="28"/>
                <w:lang w:val="vi-VN"/>
              </w:rPr>
              <w:t xml:space="preserve">Mục tiêu: </w:t>
            </w:r>
            <w:r w:rsidRPr="004343FB">
              <w:rPr>
                <w:rFonts w:eastAsia="Times New Roman" w:cs="Times New Roman"/>
                <w:color w:val="000000"/>
                <w:szCs w:val="28"/>
                <w:lang w:val="vi-VN"/>
              </w:rPr>
              <w:t>nhận</w:t>
            </w:r>
            <w:r w:rsidRPr="004343FB">
              <w:rPr>
                <w:rFonts w:eastAsia="Times New Roman" w:cs="Times New Roman"/>
                <w:color w:val="000000"/>
                <w:spacing w:val="-9"/>
                <w:szCs w:val="28"/>
                <w:lang w:val="vi-VN"/>
              </w:rPr>
              <w:t xml:space="preserve"> </w:t>
            </w:r>
            <w:r w:rsidRPr="004343FB">
              <w:rPr>
                <w:rFonts w:eastAsia="Times New Roman" w:cs="Times New Roman"/>
                <w:color w:val="000000"/>
                <w:szCs w:val="28"/>
                <w:lang w:val="vi-VN"/>
              </w:rPr>
              <w:t>biết</w:t>
            </w:r>
            <w:r w:rsidRPr="004343FB">
              <w:rPr>
                <w:rFonts w:eastAsia="Times New Roman" w:cs="Times New Roman"/>
                <w:color w:val="000000"/>
                <w:spacing w:val="-9"/>
                <w:szCs w:val="28"/>
                <w:lang w:val="vi-VN"/>
              </w:rPr>
              <w:t xml:space="preserve"> </w:t>
            </w:r>
            <w:r w:rsidRPr="004343FB">
              <w:rPr>
                <w:rFonts w:eastAsia="Times New Roman" w:cs="Times New Roman"/>
                <w:color w:val="000000"/>
                <w:szCs w:val="28"/>
                <w:lang w:val="vi-VN"/>
              </w:rPr>
              <w:t>được</w:t>
            </w:r>
            <w:r w:rsidRPr="004343FB">
              <w:rPr>
                <w:rFonts w:eastAsia="Times New Roman" w:cs="Times New Roman"/>
                <w:color w:val="000000"/>
                <w:spacing w:val="-9"/>
                <w:szCs w:val="28"/>
                <w:lang w:val="vi-VN"/>
              </w:rPr>
              <w:t xml:space="preserve"> </w:t>
            </w:r>
            <w:r w:rsidRPr="004343FB">
              <w:rPr>
                <w:rFonts w:eastAsia="Times New Roman" w:cs="Times New Roman"/>
                <w:color w:val="000000"/>
                <w:szCs w:val="28"/>
                <w:lang w:val="vi-VN"/>
              </w:rPr>
              <w:t>ưu</w:t>
            </w:r>
            <w:r w:rsidRPr="004343FB">
              <w:rPr>
                <w:rFonts w:eastAsia="Times New Roman" w:cs="Times New Roman"/>
                <w:color w:val="000000"/>
                <w:spacing w:val="-9"/>
                <w:szCs w:val="28"/>
                <w:lang w:val="vi-VN"/>
              </w:rPr>
              <w:t xml:space="preserve"> </w:t>
            </w:r>
            <w:r w:rsidRPr="004343FB">
              <w:rPr>
                <w:rFonts w:eastAsia="Times New Roman" w:cs="Times New Roman"/>
                <w:color w:val="000000"/>
                <w:szCs w:val="28"/>
                <w:lang w:val="vi-VN"/>
              </w:rPr>
              <w:t>điểm</w:t>
            </w:r>
            <w:r w:rsidRPr="004343FB">
              <w:rPr>
                <w:rFonts w:eastAsia="Times New Roman" w:cs="Times New Roman"/>
                <w:color w:val="000000"/>
                <w:spacing w:val="-9"/>
                <w:szCs w:val="28"/>
                <w:lang w:val="vi-VN"/>
              </w:rPr>
              <w:t xml:space="preserve"> </w:t>
            </w:r>
            <w:r w:rsidRPr="004343FB">
              <w:rPr>
                <w:rFonts w:eastAsia="Times New Roman" w:cs="Times New Roman"/>
                <w:color w:val="000000"/>
                <w:szCs w:val="28"/>
                <w:lang w:val="vi-VN"/>
              </w:rPr>
              <w:t>và</w:t>
            </w:r>
            <w:r w:rsidRPr="004343FB">
              <w:rPr>
                <w:rFonts w:eastAsia="Times New Roman" w:cs="Times New Roman"/>
                <w:color w:val="000000"/>
                <w:spacing w:val="-9"/>
                <w:szCs w:val="28"/>
                <w:lang w:val="vi-VN"/>
              </w:rPr>
              <w:t xml:space="preserve"> </w:t>
            </w:r>
            <w:r w:rsidRPr="004343FB">
              <w:rPr>
                <w:rFonts w:eastAsia="Times New Roman" w:cs="Times New Roman"/>
                <w:color w:val="000000"/>
                <w:szCs w:val="28"/>
                <w:lang w:val="vi-VN"/>
              </w:rPr>
              <w:t>nhược</w:t>
            </w:r>
            <w:r w:rsidRPr="004343FB">
              <w:rPr>
                <w:rFonts w:eastAsia="Times New Roman" w:cs="Times New Roman"/>
                <w:color w:val="000000"/>
                <w:spacing w:val="-9"/>
                <w:szCs w:val="28"/>
                <w:lang w:val="vi-VN"/>
              </w:rPr>
              <w:t xml:space="preserve"> </w:t>
            </w:r>
            <w:r w:rsidRPr="004343FB">
              <w:rPr>
                <w:rFonts w:eastAsia="Times New Roman" w:cs="Times New Roman"/>
                <w:color w:val="000000"/>
                <w:szCs w:val="28"/>
                <w:lang w:val="vi-VN"/>
              </w:rPr>
              <w:t>điểm trong</w:t>
            </w:r>
            <w:r w:rsidRPr="004343FB">
              <w:rPr>
                <w:rFonts w:eastAsia="Times New Roman" w:cs="Times New Roman"/>
                <w:color w:val="000000"/>
                <w:spacing w:val="-2"/>
                <w:szCs w:val="28"/>
                <w:lang w:val="vi-VN"/>
              </w:rPr>
              <w:t xml:space="preserve"> </w:t>
            </w:r>
            <w:r w:rsidRPr="004343FB">
              <w:rPr>
                <w:rFonts w:eastAsia="Times New Roman" w:cs="Times New Roman"/>
                <w:color w:val="000000"/>
                <w:szCs w:val="28"/>
                <w:lang w:val="vi-VN"/>
              </w:rPr>
              <w:t>bài</w:t>
            </w:r>
            <w:r w:rsidRPr="004343FB">
              <w:rPr>
                <w:rFonts w:eastAsia="Times New Roman" w:cs="Times New Roman"/>
                <w:color w:val="000000"/>
                <w:spacing w:val="-2"/>
                <w:szCs w:val="28"/>
                <w:lang w:val="vi-VN"/>
              </w:rPr>
              <w:t xml:space="preserve"> </w:t>
            </w:r>
            <w:r w:rsidRPr="004343FB">
              <w:rPr>
                <w:rFonts w:eastAsia="Times New Roman" w:cs="Times New Roman"/>
                <w:color w:val="000000"/>
                <w:szCs w:val="28"/>
                <w:lang w:val="vi-VN"/>
              </w:rPr>
              <w:t>viết</w:t>
            </w:r>
            <w:r w:rsidRPr="004343FB">
              <w:rPr>
                <w:rFonts w:eastAsia="Times New Roman" w:cs="Times New Roman"/>
                <w:color w:val="000000"/>
                <w:spacing w:val="-2"/>
                <w:szCs w:val="28"/>
                <w:lang w:val="vi-VN"/>
              </w:rPr>
              <w:t xml:space="preserve"> </w:t>
            </w:r>
            <w:r w:rsidRPr="004343FB">
              <w:rPr>
                <w:rFonts w:eastAsia="Times New Roman" w:cs="Times New Roman"/>
                <w:color w:val="000000"/>
                <w:szCs w:val="28"/>
                <w:lang w:val="vi-VN"/>
              </w:rPr>
              <w:t>của</w:t>
            </w:r>
            <w:r w:rsidRPr="004343FB">
              <w:rPr>
                <w:rFonts w:eastAsia="Times New Roman" w:cs="Times New Roman"/>
                <w:color w:val="000000"/>
                <w:spacing w:val="-2"/>
                <w:szCs w:val="28"/>
                <w:lang w:val="vi-VN"/>
              </w:rPr>
              <w:t xml:space="preserve"> </w:t>
            </w:r>
            <w:r w:rsidRPr="004343FB">
              <w:rPr>
                <w:rFonts w:eastAsia="Times New Roman" w:cs="Times New Roman"/>
                <w:color w:val="000000"/>
                <w:szCs w:val="28"/>
                <w:lang w:val="vi-VN"/>
              </w:rPr>
              <w:t>bản</w:t>
            </w:r>
            <w:r w:rsidRPr="004343FB">
              <w:rPr>
                <w:rFonts w:eastAsia="Times New Roman" w:cs="Times New Roman"/>
                <w:color w:val="000000"/>
                <w:spacing w:val="-2"/>
                <w:szCs w:val="28"/>
                <w:lang w:val="vi-VN"/>
              </w:rPr>
              <w:t xml:space="preserve"> </w:t>
            </w:r>
            <w:r w:rsidRPr="004343FB">
              <w:rPr>
                <w:rFonts w:eastAsia="Times New Roman" w:cs="Times New Roman"/>
                <w:color w:val="000000"/>
                <w:szCs w:val="28"/>
                <w:lang w:val="vi-VN"/>
              </w:rPr>
              <w:t>thân,</w:t>
            </w:r>
            <w:r w:rsidRPr="004343FB">
              <w:rPr>
                <w:rFonts w:eastAsia="Times New Roman" w:cs="Times New Roman"/>
                <w:color w:val="000000"/>
                <w:spacing w:val="-2"/>
                <w:szCs w:val="28"/>
                <w:lang w:val="vi-VN"/>
              </w:rPr>
              <w:t xml:space="preserve"> </w:t>
            </w:r>
            <w:r w:rsidRPr="004343FB">
              <w:rPr>
                <w:rFonts w:eastAsia="Times New Roman" w:cs="Times New Roman"/>
                <w:color w:val="000000"/>
                <w:szCs w:val="28"/>
                <w:lang w:val="vi-VN"/>
              </w:rPr>
              <w:t>tự</w:t>
            </w:r>
            <w:r w:rsidRPr="004343FB">
              <w:rPr>
                <w:rFonts w:eastAsia="Times New Roman" w:cs="Times New Roman"/>
                <w:color w:val="000000"/>
                <w:spacing w:val="-2"/>
                <w:szCs w:val="28"/>
                <w:lang w:val="vi-VN"/>
              </w:rPr>
              <w:t xml:space="preserve"> </w:t>
            </w:r>
            <w:r w:rsidRPr="004343FB">
              <w:rPr>
                <w:rFonts w:eastAsia="Times New Roman" w:cs="Times New Roman"/>
                <w:color w:val="000000"/>
                <w:szCs w:val="28"/>
                <w:lang w:val="vi-VN"/>
              </w:rPr>
              <w:t>sửa</w:t>
            </w:r>
            <w:r w:rsidRPr="004343FB">
              <w:rPr>
                <w:rFonts w:eastAsia="Times New Roman" w:cs="Times New Roman"/>
                <w:color w:val="000000"/>
                <w:spacing w:val="-2"/>
                <w:szCs w:val="28"/>
                <w:lang w:val="vi-VN"/>
              </w:rPr>
              <w:t xml:space="preserve"> </w:t>
            </w:r>
            <w:r w:rsidRPr="004343FB">
              <w:rPr>
                <w:rFonts w:eastAsia="Times New Roman" w:cs="Times New Roman"/>
                <w:color w:val="000000"/>
                <w:szCs w:val="28"/>
                <w:lang w:val="vi-VN"/>
              </w:rPr>
              <w:t>được</w:t>
            </w:r>
            <w:r w:rsidRPr="004343FB">
              <w:rPr>
                <w:rFonts w:eastAsia="Times New Roman" w:cs="Times New Roman"/>
                <w:color w:val="000000"/>
                <w:spacing w:val="-2"/>
                <w:szCs w:val="28"/>
                <w:lang w:val="vi-VN"/>
              </w:rPr>
              <w:t xml:space="preserve"> </w:t>
            </w:r>
            <w:r w:rsidRPr="004343FB">
              <w:rPr>
                <w:rFonts w:eastAsia="Times New Roman" w:cs="Times New Roman"/>
                <w:color w:val="000000"/>
                <w:szCs w:val="28"/>
                <w:lang w:val="vi-VN"/>
              </w:rPr>
              <w:t>các</w:t>
            </w:r>
            <w:r w:rsidRPr="004343FB">
              <w:rPr>
                <w:rFonts w:eastAsia="Times New Roman" w:cs="Times New Roman"/>
                <w:color w:val="000000"/>
                <w:spacing w:val="-2"/>
                <w:szCs w:val="28"/>
                <w:lang w:val="vi-VN"/>
              </w:rPr>
              <w:t xml:space="preserve"> </w:t>
            </w:r>
            <w:r w:rsidRPr="004343FB">
              <w:rPr>
                <w:rFonts w:eastAsia="Times New Roman" w:cs="Times New Roman"/>
                <w:color w:val="000000"/>
                <w:szCs w:val="28"/>
                <w:lang w:val="vi-VN"/>
              </w:rPr>
              <w:t>lỗi</w:t>
            </w:r>
            <w:r w:rsidRPr="004343FB">
              <w:rPr>
                <w:rFonts w:eastAsia="Times New Roman" w:cs="Times New Roman"/>
                <w:color w:val="000000"/>
                <w:spacing w:val="-2"/>
                <w:szCs w:val="28"/>
                <w:lang w:val="vi-VN"/>
              </w:rPr>
              <w:t xml:space="preserve"> </w:t>
            </w:r>
            <w:r w:rsidRPr="004343FB">
              <w:rPr>
                <w:rFonts w:eastAsia="Times New Roman" w:cs="Times New Roman"/>
                <w:color w:val="000000"/>
                <w:szCs w:val="28"/>
                <w:lang w:val="vi-VN"/>
              </w:rPr>
              <w:t>về</w:t>
            </w:r>
            <w:r w:rsidRPr="004343FB">
              <w:rPr>
                <w:rFonts w:eastAsia="Times New Roman" w:cs="Times New Roman"/>
                <w:color w:val="000000"/>
                <w:spacing w:val="-2"/>
                <w:szCs w:val="28"/>
                <w:lang w:val="vi-VN"/>
              </w:rPr>
              <w:t xml:space="preserve"> </w:t>
            </w:r>
            <w:r w:rsidRPr="004343FB">
              <w:rPr>
                <w:rFonts w:eastAsia="Times New Roman" w:cs="Times New Roman"/>
                <w:color w:val="000000"/>
                <w:szCs w:val="28"/>
                <w:lang w:val="vi-VN"/>
              </w:rPr>
              <w:t>cấu</w:t>
            </w:r>
            <w:r w:rsidRPr="004343FB">
              <w:rPr>
                <w:rFonts w:eastAsia="Times New Roman" w:cs="Times New Roman"/>
                <w:color w:val="000000"/>
                <w:spacing w:val="-2"/>
                <w:szCs w:val="28"/>
                <w:lang w:val="vi-VN"/>
              </w:rPr>
              <w:t xml:space="preserve"> </w:t>
            </w:r>
            <w:r w:rsidRPr="004343FB">
              <w:rPr>
                <w:rFonts w:eastAsia="Times New Roman" w:cs="Times New Roman"/>
                <w:color w:val="000000"/>
                <w:szCs w:val="28"/>
                <w:lang w:val="vi-VN"/>
              </w:rPr>
              <w:t>tạo</w:t>
            </w:r>
            <w:r w:rsidRPr="004343FB">
              <w:rPr>
                <w:rFonts w:eastAsia="Times New Roman" w:cs="Times New Roman"/>
                <w:color w:val="000000"/>
                <w:spacing w:val="-2"/>
                <w:szCs w:val="28"/>
                <w:lang w:val="vi-VN"/>
              </w:rPr>
              <w:t xml:space="preserve"> </w:t>
            </w:r>
            <w:r w:rsidRPr="004343FB">
              <w:rPr>
                <w:rFonts w:eastAsia="Times New Roman" w:cs="Times New Roman"/>
                <w:color w:val="000000"/>
                <w:szCs w:val="28"/>
                <w:lang w:val="vi-VN"/>
              </w:rPr>
              <w:t>và</w:t>
            </w:r>
            <w:r w:rsidRPr="004343FB">
              <w:rPr>
                <w:rFonts w:eastAsia="Times New Roman" w:cs="Times New Roman"/>
                <w:color w:val="000000"/>
                <w:spacing w:val="-2"/>
                <w:szCs w:val="28"/>
                <w:lang w:val="vi-VN"/>
              </w:rPr>
              <w:t xml:space="preserve"> </w:t>
            </w:r>
            <w:r w:rsidRPr="004343FB">
              <w:rPr>
                <w:rFonts w:eastAsia="Times New Roman" w:cs="Times New Roman"/>
                <w:color w:val="000000"/>
                <w:szCs w:val="28"/>
                <w:lang w:val="vi-VN"/>
              </w:rPr>
              <w:t>nội</w:t>
            </w:r>
            <w:r w:rsidRPr="004343FB">
              <w:rPr>
                <w:rFonts w:eastAsia="Times New Roman" w:cs="Times New Roman"/>
                <w:color w:val="000000"/>
                <w:spacing w:val="-2"/>
                <w:szCs w:val="28"/>
                <w:lang w:val="vi-VN"/>
              </w:rPr>
              <w:t xml:space="preserve"> </w:t>
            </w:r>
            <w:r w:rsidRPr="004343FB">
              <w:rPr>
                <w:rFonts w:eastAsia="Times New Roman" w:cs="Times New Roman"/>
                <w:color w:val="000000"/>
                <w:szCs w:val="28"/>
                <w:lang w:val="vi-VN"/>
              </w:rPr>
              <w:t>dung</w:t>
            </w:r>
            <w:r w:rsidRPr="004343FB">
              <w:rPr>
                <w:rFonts w:eastAsia="Times New Roman" w:cs="Times New Roman"/>
                <w:color w:val="000000"/>
                <w:spacing w:val="-2"/>
                <w:szCs w:val="28"/>
                <w:lang w:val="vi-VN"/>
              </w:rPr>
              <w:t xml:space="preserve"> </w:t>
            </w:r>
            <w:r w:rsidRPr="004343FB">
              <w:rPr>
                <w:rFonts w:eastAsia="Times New Roman" w:cs="Times New Roman"/>
                <w:color w:val="000000"/>
                <w:szCs w:val="28"/>
                <w:lang w:val="vi-VN"/>
              </w:rPr>
              <w:t>của</w:t>
            </w:r>
            <w:r w:rsidRPr="004343FB">
              <w:rPr>
                <w:rFonts w:eastAsia="Times New Roman" w:cs="Times New Roman"/>
                <w:color w:val="000000"/>
                <w:spacing w:val="-2"/>
                <w:szCs w:val="28"/>
                <w:lang w:val="vi-VN"/>
              </w:rPr>
              <w:t xml:space="preserve"> </w:t>
            </w:r>
            <w:r w:rsidRPr="004343FB">
              <w:rPr>
                <w:rFonts w:eastAsia="Times New Roman" w:cs="Times New Roman"/>
                <w:color w:val="000000"/>
                <w:szCs w:val="28"/>
                <w:lang w:val="vi-VN"/>
              </w:rPr>
              <w:t>bài</w:t>
            </w:r>
            <w:r w:rsidRPr="004343FB">
              <w:rPr>
                <w:rFonts w:eastAsia="Times New Roman" w:cs="Times New Roman"/>
                <w:color w:val="000000"/>
                <w:spacing w:val="-2"/>
                <w:szCs w:val="28"/>
                <w:lang w:val="vi-VN"/>
              </w:rPr>
              <w:t xml:space="preserve"> </w:t>
            </w:r>
            <w:r w:rsidRPr="004343FB">
              <w:rPr>
                <w:rFonts w:eastAsia="Times New Roman" w:cs="Times New Roman"/>
                <w:color w:val="000000"/>
                <w:szCs w:val="28"/>
                <w:lang w:val="vi-VN"/>
              </w:rPr>
              <w:t xml:space="preserve">văn, chính tả, từ ngữ, ngữ pháp; Biết thể hiện lại một số ý trong bài văn để có một số câu văn sinh động, gợi cảm hơn; Phát hiện được một số chi tiết hay trong bài viết của </w:t>
            </w:r>
            <w:r w:rsidRPr="004343FB">
              <w:rPr>
                <w:rFonts w:eastAsia="Times New Roman" w:cs="Times New Roman"/>
                <w:color w:val="000000"/>
                <w:spacing w:val="-4"/>
                <w:szCs w:val="28"/>
                <w:lang w:val="vi-VN"/>
              </w:rPr>
              <w:t>bạn</w:t>
            </w:r>
          </w:p>
        </w:tc>
      </w:tr>
      <w:tr w:rsidR="00ED2FB1" w:rsidRPr="004343FB" w:rsidTr="004343FB">
        <w:tc>
          <w:tcPr>
            <w:tcW w:w="675" w:type="dxa"/>
            <w:shd w:val="clear" w:color="auto" w:fill="auto"/>
          </w:tcPr>
          <w:p w:rsidR="00ED2FB1" w:rsidRPr="004343FB" w:rsidRDefault="00ED2FB1" w:rsidP="00ED2FB1">
            <w:pPr>
              <w:spacing w:after="0" w:line="240" w:lineRule="auto"/>
              <w:rPr>
                <w:rFonts w:eastAsia="Times New Roman" w:cs="Times New Roman"/>
                <w:color w:val="000000"/>
                <w:szCs w:val="28"/>
                <w:lang w:val="vi-VN"/>
              </w:rPr>
            </w:pPr>
          </w:p>
        </w:tc>
        <w:tc>
          <w:tcPr>
            <w:tcW w:w="4962" w:type="dxa"/>
            <w:shd w:val="clear" w:color="auto" w:fill="auto"/>
          </w:tcPr>
          <w:p w:rsidR="00ED2FB1" w:rsidRPr="004343FB" w:rsidRDefault="00ED2FB1" w:rsidP="00ED2FB1">
            <w:pPr>
              <w:spacing w:after="0" w:line="240" w:lineRule="auto"/>
              <w:rPr>
                <w:rFonts w:eastAsia="Times New Roman" w:cs="Times New Roman"/>
                <w:color w:val="000000"/>
                <w:spacing w:val="-5"/>
                <w:szCs w:val="28"/>
                <w:lang w:val="vi-VN"/>
              </w:rPr>
            </w:pPr>
            <w:r w:rsidRPr="004343FB">
              <w:rPr>
                <w:rFonts w:eastAsia="Times New Roman" w:cs="Times New Roman"/>
                <w:b/>
                <w:color w:val="000000"/>
                <w:szCs w:val="28"/>
                <w:lang w:val="vi-VN"/>
              </w:rPr>
              <w:t>* Hoạt động 1:</w:t>
            </w:r>
            <w:r w:rsidRPr="004343FB">
              <w:rPr>
                <w:rFonts w:eastAsia="Times New Roman" w:cs="Times New Roman"/>
                <w:color w:val="000000"/>
                <w:szCs w:val="28"/>
                <w:lang w:val="vi-VN"/>
              </w:rPr>
              <w:t xml:space="preserve"> Nghe</w:t>
            </w:r>
            <w:r w:rsidRPr="004343FB">
              <w:rPr>
                <w:rFonts w:eastAsia="Times New Roman" w:cs="Times New Roman"/>
                <w:color w:val="000000"/>
                <w:spacing w:val="-1"/>
                <w:szCs w:val="28"/>
                <w:lang w:val="vi-VN"/>
              </w:rPr>
              <w:t xml:space="preserve"> </w:t>
            </w:r>
            <w:r w:rsidRPr="004343FB">
              <w:rPr>
                <w:rFonts w:eastAsia="Times New Roman" w:cs="Times New Roman"/>
                <w:color w:val="000000"/>
                <w:szCs w:val="28"/>
                <w:lang w:val="vi-VN"/>
              </w:rPr>
              <w:t>nhận</w:t>
            </w:r>
            <w:r w:rsidRPr="004343FB">
              <w:rPr>
                <w:rFonts w:eastAsia="Times New Roman" w:cs="Times New Roman"/>
                <w:color w:val="000000"/>
                <w:spacing w:val="-1"/>
                <w:szCs w:val="28"/>
                <w:lang w:val="vi-VN"/>
              </w:rPr>
              <w:t xml:space="preserve"> </w:t>
            </w:r>
            <w:r w:rsidRPr="004343FB">
              <w:rPr>
                <w:rFonts w:eastAsia="Times New Roman" w:cs="Times New Roman"/>
                <w:color w:val="000000"/>
                <w:szCs w:val="28"/>
                <w:lang w:val="vi-VN"/>
              </w:rPr>
              <w:t>xét chung</w:t>
            </w:r>
            <w:r w:rsidRPr="004343FB">
              <w:rPr>
                <w:rFonts w:eastAsia="Times New Roman" w:cs="Times New Roman"/>
                <w:color w:val="000000"/>
                <w:spacing w:val="-1"/>
                <w:szCs w:val="28"/>
                <w:lang w:val="vi-VN"/>
              </w:rPr>
              <w:t xml:space="preserve"> </w:t>
            </w:r>
            <w:r w:rsidRPr="004343FB">
              <w:rPr>
                <w:rFonts w:eastAsia="Times New Roman" w:cs="Times New Roman"/>
                <w:color w:val="000000"/>
                <w:szCs w:val="28"/>
                <w:lang w:val="vi-VN"/>
              </w:rPr>
              <w:t>về bài làm</w:t>
            </w:r>
            <w:r w:rsidRPr="004343FB">
              <w:rPr>
                <w:rFonts w:eastAsia="Times New Roman" w:cs="Times New Roman"/>
                <w:color w:val="000000"/>
                <w:spacing w:val="-1"/>
                <w:szCs w:val="28"/>
                <w:lang w:val="vi-VN"/>
              </w:rPr>
              <w:t xml:space="preserve"> </w:t>
            </w:r>
            <w:r w:rsidRPr="004343FB">
              <w:rPr>
                <w:rFonts w:eastAsia="Times New Roman" w:cs="Times New Roman"/>
                <w:color w:val="000000"/>
                <w:szCs w:val="28"/>
                <w:lang w:val="vi-VN"/>
              </w:rPr>
              <w:t xml:space="preserve">của cả </w:t>
            </w:r>
            <w:r w:rsidRPr="004343FB">
              <w:rPr>
                <w:rFonts w:eastAsia="Times New Roman" w:cs="Times New Roman"/>
                <w:color w:val="000000"/>
                <w:spacing w:val="-5"/>
                <w:szCs w:val="28"/>
                <w:lang w:val="vi-VN"/>
              </w:rPr>
              <w:t>lớp</w:t>
            </w:r>
          </w:p>
          <w:p w:rsidR="00ED2FB1" w:rsidRPr="004343FB" w:rsidRDefault="00ED2FB1" w:rsidP="00ED2FB1">
            <w:pPr>
              <w:widowControl w:val="0"/>
              <w:shd w:val="clear" w:color="auto" w:fill="FFFFFF"/>
              <w:spacing w:after="0" w:line="240" w:lineRule="auto"/>
              <w:rPr>
                <w:rFonts w:eastAsia="Times New Roman" w:cs="Times New Roman"/>
                <w:color w:val="000000"/>
                <w:kern w:val="2"/>
                <w:szCs w:val="28"/>
                <w:lang w:val="vi-VN"/>
              </w:rPr>
            </w:pPr>
            <w:r w:rsidRPr="004343FB">
              <w:rPr>
                <w:rFonts w:eastAsia="Times New Roman" w:cs="Times New Roman"/>
                <w:color w:val="000000"/>
                <w:kern w:val="2"/>
                <w:szCs w:val="28"/>
                <w:lang w:val="vi-VN"/>
              </w:rPr>
              <w:t>GV</w:t>
            </w:r>
            <w:r w:rsidRPr="004343FB">
              <w:rPr>
                <w:rFonts w:eastAsia="Times New Roman" w:cs="Times New Roman"/>
                <w:color w:val="000000"/>
                <w:spacing w:val="-6"/>
                <w:kern w:val="2"/>
                <w:szCs w:val="28"/>
                <w:lang w:val="vi-VN"/>
              </w:rPr>
              <w:t xml:space="preserve"> </w:t>
            </w:r>
            <w:r w:rsidRPr="004343FB">
              <w:rPr>
                <w:rFonts w:eastAsia="Times New Roman" w:cs="Times New Roman"/>
                <w:color w:val="000000"/>
                <w:kern w:val="2"/>
                <w:szCs w:val="28"/>
                <w:lang w:val="vi-VN"/>
              </w:rPr>
              <w:t xml:space="preserve">nhận xét chung về bài viết của cả </w:t>
            </w:r>
            <w:r w:rsidRPr="004343FB">
              <w:rPr>
                <w:rFonts w:eastAsia="Times New Roman" w:cs="Times New Roman"/>
                <w:color w:val="000000"/>
                <w:spacing w:val="-4"/>
                <w:kern w:val="2"/>
                <w:szCs w:val="28"/>
                <w:lang w:val="vi-VN"/>
              </w:rPr>
              <w:t>lớp:</w:t>
            </w:r>
          </w:p>
          <w:p w:rsidR="00ED2FB1" w:rsidRPr="004343FB" w:rsidRDefault="00ED2FB1" w:rsidP="00ED2FB1">
            <w:pPr>
              <w:spacing w:after="0" w:line="240" w:lineRule="auto"/>
              <w:rPr>
                <w:rFonts w:eastAsia="Times New Roman" w:cs="Times New Roman"/>
                <w:color w:val="000000"/>
                <w:spacing w:val="-4"/>
                <w:szCs w:val="28"/>
                <w:lang w:val="vi-VN"/>
              </w:rPr>
            </w:pPr>
            <w:r w:rsidRPr="004343FB">
              <w:rPr>
                <w:rFonts w:eastAsia="Times New Roman" w:cs="Times New Roman"/>
                <w:color w:val="000000"/>
                <w:szCs w:val="28"/>
                <w:lang w:val="vi-VN"/>
              </w:rPr>
              <w:t xml:space="preserve">+ Ưu điểm, nhược điểm chung của cả </w:t>
            </w:r>
            <w:r w:rsidRPr="004343FB">
              <w:rPr>
                <w:rFonts w:eastAsia="Times New Roman" w:cs="Times New Roman"/>
                <w:color w:val="000000"/>
                <w:spacing w:val="-4"/>
                <w:szCs w:val="28"/>
                <w:lang w:val="vi-VN"/>
              </w:rPr>
              <w:t>lớp.</w:t>
            </w:r>
          </w:p>
          <w:p w:rsidR="00ED2FB1" w:rsidRPr="004343FB" w:rsidRDefault="00ED2FB1" w:rsidP="00ED2FB1">
            <w:pPr>
              <w:widowControl w:val="0"/>
              <w:shd w:val="clear" w:color="auto" w:fill="FFFFFF"/>
              <w:spacing w:after="0" w:line="240" w:lineRule="auto"/>
              <w:rPr>
                <w:rFonts w:eastAsia="Times New Roman" w:cs="Times New Roman"/>
                <w:color w:val="000000"/>
                <w:kern w:val="2"/>
                <w:szCs w:val="28"/>
                <w:lang w:val="vi-VN"/>
              </w:rPr>
            </w:pPr>
            <w:r w:rsidRPr="004343FB">
              <w:rPr>
                <w:rFonts w:eastAsia="Times New Roman" w:cs="Times New Roman"/>
                <w:color w:val="000000"/>
                <w:kern w:val="2"/>
                <w:szCs w:val="28"/>
                <w:lang w:val="vi-VN"/>
              </w:rPr>
              <w:t xml:space="preserve">+ Những lỗi điển hình về bố cục, nội dung, dùng từ, đặt câu, chính </w:t>
            </w:r>
            <w:r w:rsidRPr="004343FB">
              <w:rPr>
                <w:rFonts w:eastAsia="Times New Roman" w:cs="Times New Roman"/>
                <w:color w:val="000000"/>
                <w:spacing w:val="-5"/>
                <w:kern w:val="2"/>
                <w:szCs w:val="28"/>
                <w:lang w:val="vi-VN"/>
              </w:rPr>
              <w:t>tả.</w:t>
            </w:r>
          </w:p>
          <w:p w:rsidR="00ED2FB1" w:rsidRPr="004343FB" w:rsidRDefault="00ED2FB1" w:rsidP="00ED2FB1">
            <w:pPr>
              <w:widowControl w:val="0"/>
              <w:shd w:val="clear" w:color="auto" w:fill="FFFFFF"/>
              <w:spacing w:after="0" w:line="240" w:lineRule="auto"/>
              <w:rPr>
                <w:rFonts w:eastAsia="Times New Roman" w:cs="Times New Roman"/>
                <w:color w:val="000000"/>
                <w:kern w:val="2"/>
                <w:szCs w:val="28"/>
                <w:lang w:val="vi-VN"/>
              </w:rPr>
            </w:pPr>
            <w:r w:rsidRPr="004343FB">
              <w:rPr>
                <w:rFonts w:eastAsia="Times New Roman" w:cs="Times New Roman"/>
                <w:color w:val="000000"/>
                <w:kern w:val="2"/>
                <w:szCs w:val="28"/>
                <w:lang w:val="vi-VN"/>
              </w:rPr>
              <w:t>+</w:t>
            </w:r>
            <w:r w:rsidRPr="004343FB">
              <w:rPr>
                <w:rFonts w:eastAsia="Times New Roman" w:cs="Times New Roman"/>
                <w:color w:val="000000"/>
                <w:spacing w:val="-7"/>
                <w:kern w:val="2"/>
                <w:szCs w:val="28"/>
                <w:lang w:val="vi-VN"/>
              </w:rPr>
              <w:t xml:space="preserve"> </w:t>
            </w:r>
            <w:r w:rsidRPr="004343FB">
              <w:rPr>
                <w:rFonts w:eastAsia="Times New Roman" w:cs="Times New Roman"/>
                <w:color w:val="000000"/>
                <w:kern w:val="2"/>
                <w:szCs w:val="28"/>
                <w:lang w:val="vi-VN"/>
              </w:rPr>
              <w:t>Tuyên</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dương</w:t>
            </w:r>
            <w:r w:rsidRPr="004343FB">
              <w:rPr>
                <w:rFonts w:eastAsia="Times New Roman" w:cs="Times New Roman"/>
                <w:color w:val="000000"/>
                <w:spacing w:val="-1"/>
                <w:kern w:val="2"/>
                <w:szCs w:val="28"/>
                <w:lang w:val="vi-VN"/>
              </w:rPr>
              <w:t xml:space="preserve"> </w:t>
            </w:r>
            <w:r w:rsidRPr="004343FB">
              <w:rPr>
                <w:rFonts w:eastAsia="Times New Roman" w:cs="Times New Roman"/>
                <w:color w:val="000000"/>
                <w:kern w:val="2"/>
                <w:szCs w:val="28"/>
                <w:lang w:val="vi-VN"/>
              </w:rPr>
              <w:t>những</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HS</w:t>
            </w:r>
            <w:r w:rsidRPr="004343FB">
              <w:rPr>
                <w:rFonts w:eastAsia="Times New Roman" w:cs="Times New Roman"/>
                <w:color w:val="000000"/>
                <w:spacing w:val="-3"/>
                <w:kern w:val="2"/>
                <w:szCs w:val="28"/>
                <w:lang w:val="vi-VN"/>
              </w:rPr>
              <w:t xml:space="preserve"> </w:t>
            </w:r>
            <w:r w:rsidRPr="004343FB">
              <w:rPr>
                <w:rFonts w:eastAsia="Times New Roman" w:cs="Times New Roman"/>
                <w:color w:val="000000"/>
                <w:kern w:val="2"/>
                <w:szCs w:val="28"/>
                <w:lang w:val="vi-VN"/>
              </w:rPr>
              <w:t>có</w:t>
            </w:r>
            <w:r w:rsidRPr="004343FB">
              <w:rPr>
                <w:rFonts w:eastAsia="Times New Roman" w:cs="Times New Roman"/>
                <w:color w:val="000000"/>
                <w:spacing w:val="-1"/>
                <w:kern w:val="2"/>
                <w:szCs w:val="28"/>
                <w:lang w:val="vi-VN"/>
              </w:rPr>
              <w:t xml:space="preserve"> </w:t>
            </w:r>
            <w:r w:rsidRPr="004343FB">
              <w:rPr>
                <w:rFonts w:eastAsia="Times New Roman" w:cs="Times New Roman"/>
                <w:color w:val="000000"/>
                <w:kern w:val="2"/>
                <w:szCs w:val="28"/>
                <w:lang w:val="vi-VN"/>
              </w:rPr>
              <w:t>bài</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viết</w:t>
            </w:r>
            <w:r w:rsidRPr="004343FB">
              <w:rPr>
                <w:rFonts w:eastAsia="Times New Roman" w:cs="Times New Roman"/>
                <w:color w:val="000000"/>
                <w:spacing w:val="-1"/>
                <w:kern w:val="2"/>
                <w:szCs w:val="28"/>
                <w:lang w:val="vi-VN"/>
              </w:rPr>
              <w:t xml:space="preserve"> </w:t>
            </w:r>
            <w:r w:rsidRPr="004343FB">
              <w:rPr>
                <w:rFonts w:eastAsia="Times New Roman" w:cs="Times New Roman"/>
                <w:color w:val="000000"/>
                <w:kern w:val="2"/>
                <w:szCs w:val="28"/>
                <w:lang w:val="vi-VN"/>
              </w:rPr>
              <w:t>hay,</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có</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tiến</w:t>
            </w:r>
            <w:r w:rsidRPr="004343FB">
              <w:rPr>
                <w:rFonts w:eastAsia="Times New Roman" w:cs="Times New Roman"/>
                <w:color w:val="000000"/>
                <w:spacing w:val="-1"/>
                <w:kern w:val="2"/>
                <w:szCs w:val="28"/>
                <w:lang w:val="vi-VN"/>
              </w:rPr>
              <w:t xml:space="preserve"> </w:t>
            </w:r>
            <w:r w:rsidRPr="004343FB">
              <w:rPr>
                <w:rFonts w:eastAsia="Times New Roman" w:cs="Times New Roman"/>
                <w:color w:val="000000"/>
                <w:kern w:val="2"/>
                <w:szCs w:val="28"/>
                <w:lang w:val="vi-VN"/>
              </w:rPr>
              <w:t>bộ</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nổi</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bật</w:t>
            </w:r>
            <w:r w:rsidRPr="004343FB">
              <w:rPr>
                <w:rFonts w:eastAsia="Times New Roman" w:cs="Times New Roman"/>
                <w:color w:val="000000"/>
                <w:spacing w:val="-1"/>
                <w:kern w:val="2"/>
                <w:szCs w:val="28"/>
                <w:lang w:val="vi-VN"/>
              </w:rPr>
              <w:t xml:space="preserve"> </w:t>
            </w:r>
            <w:r w:rsidRPr="004343FB">
              <w:rPr>
                <w:rFonts w:eastAsia="Times New Roman" w:cs="Times New Roman"/>
                <w:color w:val="000000"/>
                <w:kern w:val="2"/>
                <w:szCs w:val="28"/>
                <w:lang w:val="vi-VN"/>
              </w:rPr>
              <w:t>về</w:t>
            </w:r>
            <w:r w:rsidRPr="004343FB">
              <w:rPr>
                <w:rFonts w:eastAsia="Times New Roman" w:cs="Times New Roman"/>
                <w:color w:val="000000"/>
                <w:spacing w:val="-2"/>
                <w:kern w:val="2"/>
                <w:szCs w:val="28"/>
                <w:lang w:val="vi-VN"/>
              </w:rPr>
              <w:t xml:space="preserve"> </w:t>
            </w:r>
            <w:r w:rsidRPr="004343FB">
              <w:rPr>
                <w:rFonts w:eastAsia="Times New Roman" w:cs="Times New Roman"/>
                <w:color w:val="000000"/>
                <w:kern w:val="2"/>
                <w:szCs w:val="28"/>
                <w:lang w:val="vi-VN"/>
              </w:rPr>
              <w:t>bài</w:t>
            </w:r>
            <w:r w:rsidRPr="004343FB">
              <w:rPr>
                <w:rFonts w:eastAsia="Times New Roman" w:cs="Times New Roman"/>
                <w:color w:val="000000"/>
                <w:spacing w:val="-1"/>
                <w:kern w:val="2"/>
                <w:szCs w:val="28"/>
                <w:lang w:val="vi-VN"/>
              </w:rPr>
              <w:t xml:space="preserve"> </w:t>
            </w:r>
            <w:r w:rsidRPr="004343FB">
              <w:rPr>
                <w:rFonts w:eastAsia="Times New Roman" w:cs="Times New Roman"/>
                <w:color w:val="000000"/>
                <w:spacing w:val="-2"/>
                <w:kern w:val="2"/>
                <w:szCs w:val="28"/>
                <w:lang w:val="vi-VN"/>
              </w:rPr>
              <w:t>viết.</w:t>
            </w:r>
          </w:p>
          <w:p w:rsidR="00ED2FB1" w:rsidRPr="004343FB" w:rsidRDefault="00ED2FB1" w:rsidP="00ED2FB1">
            <w:pPr>
              <w:spacing w:after="0" w:line="240" w:lineRule="auto"/>
              <w:rPr>
                <w:rFonts w:eastAsia="Times New Roman" w:cs="Times New Roman"/>
                <w:color w:val="000000"/>
                <w:spacing w:val="-4"/>
                <w:szCs w:val="28"/>
                <w:lang w:val="vi-VN"/>
              </w:rPr>
            </w:pPr>
            <w:r w:rsidRPr="004343FB">
              <w:rPr>
                <w:rFonts w:eastAsia="Times New Roman" w:cs="Times New Roman"/>
                <w:color w:val="000000"/>
                <w:szCs w:val="28"/>
                <w:lang w:val="vi-VN"/>
              </w:rPr>
              <w:t xml:space="preserve">+ Chọn đọc một đoạn văn (hoặc toàn bài văn) hay trước </w:t>
            </w:r>
            <w:r w:rsidRPr="004343FB">
              <w:rPr>
                <w:rFonts w:eastAsia="Times New Roman" w:cs="Times New Roman"/>
                <w:color w:val="000000"/>
                <w:spacing w:val="-4"/>
                <w:szCs w:val="28"/>
                <w:lang w:val="vi-VN"/>
              </w:rPr>
              <w:t>lớp.</w:t>
            </w:r>
          </w:p>
          <w:p w:rsidR="00ED2FB1" w:rsidRPr="004343FB" w:rsidRDefault="00ED2FB1" w:rsidP="00ED2FB1">
            <w:pPr>
              <w:widowControl w:val="0"/>
              <w:tabs>
                <w:tab w:val="left" w:pos="550"/>
              </w:tabs>
              <w:autoSpaceDE w:val="0"/>
              <w:autoSpaceDN w:val="0"/>
              <w:spacing w:after="0" w:line="240" w:lineRule="auto"/>
              <w:outlineLvl w:val="3"/>
              <w:rPr>
                <w:rFonts w:eastAsia="Times New Roman" w:cs="Times New Roman"/>
                <w:i/>
                <w:color w:val="000000"/>
                <w:szCs w:val="28"/>
                <w:lang w:val="vi-VN" w:eastAsia="vi-VN"/>
              </w:rPr>
            </w:pPr>
            <w:r w:rsidRPr="004343FB">
              <w:rPr>
                <w:rFonts w:eastAsia="Times New Roman" w:cs="Times New Roman"/>
                <w:i/>
                <w:color w:val="000000"/>
                <w:szCs w:val="28"/>
                <w:lang w:val="vi-VN" w:eastAsia="vi-VN"/>
              </w:rPr>
              <w:t xml:space="preserve">* Hoạt động 2: Sửa bài cùng cả </w:t>
            </w:r>
            <w:r w:rsidRPr="004343FB">
              <w:rPr>
                <w:rFonts w:eastAsia="Times New Roman" w:cs="Times New Roman"/>
                <w:i/>
                <w:color w:val="000000"/>
                <w:spacing w:val="-5"/>
                <w:szCs w:val="28"/>
                <w:lang w:val="vi-VN" w:eastAsia="vi-VN"/>
              </w:rPr>
              <w:t>lớp</w:t>
            </w:r>
          </w:p>
          <w:p w:rsidR="00ED2FB1" w:rsidRPr="004343FB" w:rsidRDefault="00ED2FB1" w:rsidP="00ED2FB1">
            <w:pPr>
              <w:widowControl w:val="0"/>
              <w:shd w:val="clear" w:color="auto" w:fill="FFFFFF"/>
              <w:spacing w:after="0" w:line="240" w:lineRule="auto"/>
              <w:ind w:right="289"/>
              <w:rPr>
                <w:rFonts w:eastAsia="Times New Roman" w:cs="Times New Roman"/>
                <w:color w:val="000000"/>
                <w:kern w:val="2"/>
                <w:szCs w:val="28"/>
                <w:lang w:val="vi-VN"/>
              </w:rPr>
            </w:pPr>
            <w:r w:rsidRPr="004343FB">
              <w:rPr>
                <w:rFonts w:eastAsia="Times New Roman" w:cs="Times New Roman"/>
                <w:color w:val="000000"/>
                <w:kern w:val="2"/>
                <w:szCs w:val="28"/>
                <w:lang w:val="vi-VN"/>
              </w:rPr>
              <w:t>- GV</w:t>
            </w:r>
            <w:r w:rsidRPr="004343FB">
              <w:rPr>
                <w:rFonts w:eastAsia="Times New Roman" w:cs="Times New Roman"/>
                <w:color w:val="000000"/>
                <w:spacing w:val="-9"/>
                <w:kern w:val="2"/>
                <w:szCs w:val="28"/>
                <w:lang w:val="vi-VN"/>
              </w:rPr>
              <w:t xml:space="preserve"> </w:t>
            </w:r>
            <w:r w:rsidRPr="004343FB">
              <w:rPr>
                <w:rFonts w:eastAsia="Times New Roman" w:cs="Times New Roman"/>
                <w:color w:val="000000"/>
                <w:kern w:val="2"/>
                <w:szCs w:val="28"/>
                <w:lang w:val="vi-VN"/>
              </w:rPr>
              <w:t>tổ</w:t>
            </w:r>
            <w:r w:rsidRPr="004343FB">
              <w:rPr>
                <w:rFonts w:eastAsia="Times New Roman" w:cs="Times New Roman"/>
                <w:color w:val="000000"/>
                <w:spacing w:val="-5"/>
                <w:kern w:val="2"/>
                <w:szCs w:val="28"/>
                <w:lang w:val="vi-VN"/>
              </w:rPr>
              <w:t xml:space="preserve"> </w:t>
            </w:r>
            <w:r w:rsidRPr="004343FB">
              <w:rPr>
                <w:rFonts w:eastAsia="Times New Roman" w:cs="Times New Roman"/>
                <w:color w:val="000000"/>
                <w:kern w:val="2"/>
                <w:szCs w:val="28"/>
                <w:lang w:val="vi-VN"/>
              </w:rPr>
              <w:t>chức</w:t>
            </w:r>
            <w:r w:rsidRPr="004343FB">
              <w:rPr>
                <w:rFonts w:eastAsia="Times New Roman" w:cs="Times New Roman"/>
                <w:color w:val="000000"/>
                <w:spacing w:val="-5"/>
                <w:kern w:val="2"/>
                <w:szCs w:val="28"/>
                <w:lang w:val="vi-VN"/>
              </w:rPr>
              <w:t xml:space="preserve"> </w:t>
            </w:r>
            <w:r w:rsidRPr="004343FB">
              <w:rPr>
                <w:rFonts w:eastAsia="Times New Roman" w:cs="Times New Roman"/>
                <w:color w:val="000000"/>
                <w:kern w:val="2"/>
                <w:szCs w:val="28"/>
                <w:lang w:val="vi-VN"/>
              </w:rPr>
              <w:t>cho</w:t>
            </w:r>
            <w:r w:rsidRPr="004343FB">
              <w:rPr>
                <w:rFonts w:eastAsia="Times New Roman" w:cs="Times New Roman"/>
                <w:color w:val="000000"/>
                <w:spacing w:val="-5"/>
                <w:kern w:val="2"/>
                <w:szCs w:val="28"/>
                <w:lang w:val="vi-VN"/>
              </w:rPr>
              <w:t xml:space="preserve"> </w:t>
            </w:r>
            <w:r w:rsidRPr="004343FB">
              <w:rPr>
                <w:rFonts w:eastAsia="Times New Roman" w:cs="Times New Roman"/>
                <w:color w:val="000000"/>
                <w:kern w:val="2"/>
                <w:szCs w:val="28"/>
                <w:lang w:val="vi-VN"/>
              </w:rPr>
              <w:t>HS</w:t>
            </w:r>
            <w:r w:rsidRPr="004343FB">
              <w:rPr>
                <w:rFonts w:eastAsia="Times New Roman" w:cs="Times New Roman"/>
                <w:color w:val="000000"/>
                <w:spacing w:val="-5"/>
                <w:kern w:val="2"/>
                <w:szCs w:val="28"/>
                <w:lang w:val="vi-VN"/>
              </w:rPr>
              <w:t xml:space="preserve"> </w:t>
            </w:r>
            <w:r w:rsidRPr="004343FB">
              <w:rPr>
                <w:rFonts w:eastAsia="Times New Roman" w:cs="Times New Roman"/>
                <w:color w:val="000000"/>
                <w:kern w:val="2"/>
                <w:szCs w:val="28"/>
                <w:lang w:val="vi-VN"/>
              </w:rPr>
              <w:t>sửa</w:t>
            </w:r>
            <w:r w:rsidRPr="004343FB">
              <w:rPr>
                <w:rFonts w:eastAsia="Times New Roman" w:cs="Times New Roman"/>
                <w:color w:val="000000"/>
                <w:spacing w:val="-5"/>
                <w:kern w:val="2"/>
                <w:szCs w:val="28"/>
                <w:lang w:val="vi-VN"/>
              </w:rPr>
              <w:t xml:space="preserve"> </w:t>
            </w:r>
            <w:r w:rsidRPr="004343FB">
              <w:rPr>
                <w:rFonts w:eastAsia="Times New Roman" w:cs="Times New Roman"/>
                <w:color w:val="000000"/>
                <w:kern w:val="2"/>
                <w:szCs w:val="28"/>
                <w:lang w:val="vi-VN"/>
              </w:rPr>
              <w:t>một</w:t>
            </w:r>
            <w:r w:rsidRPr="004343FB">
              <w:rPr>
                <w:rFonts w:eastAsia="Times New Roman" w:cs="Times New Roman"/>
                <w:color w:val="000000"/>
                <w:spacing w:val="-5"/>
                <w:kern w:val="2"/>
                <w:szCs w:val="28"/>
                <w:lang w:val="vi-VN"/>
              </w:rPr>
              <w:t xml:space="preserve"> </w:t>
            </w:r>
            <w:r w:rsidRPr="004343FB">
              <w:rPr>
                <w:rFonts w:eastAsia="Times New Roman" w:cs="Times New Roman"/>
                <w:color w:val="000000"/>
                <w:kern w:val="2"/>
                <w:szCs w:val="28"/>
                <w:lang w:val="vi-VN"/>
              </w:rPr>
              <w:t>số</w:t>
            </w:r>
            <w:r w:rsidRPr="004343FB">
              <w:rPr>
                <w:rFonts w:eastAsia="Times New Roman" w:cs="Times New Roman"/>
                <w:color w:val="000000"/>
                <w:spacing w:val="-5"/>
                <w:kern w:val="2"/>
                <w:szCs w:val="28"/>
                <w:lang w:val="vi-VN"/>
              </w:rPr>
              <w:t xml:space="preserve"> </w:t>
            </w:r>
            <w:r w:rsidRPr="004343FB">
              <w:rPr>
                <w:rFonts w:eastAsia="Times New Roman" w:cs="Times New Roman"/>
                <w:color w:val="000000"/>
                <w:kern w:val="2"/>
                <w:szCs w:val="28"/>
                <w:lang w:val="vi-VN"/>
              </w:rPr>
              <w:t>lỗi</w:t>
            </w:r>
            <w:r w:rsidRPr="004343FB">
              <w:rPr>
                <w:rFonts w:eastAsia="Times New Roman" w:cs="Times New Roman"/>
                <w:color w:val="000000"/>
                <w:spacing w:val="-5"/>
                <w:kern w:val="2"/>
                <w:szCs w:val="28"/>
                <w:lang w:val="vi-VN"/>
              </w:rPr>
              <w:t xml:space="preserve"> </w:t>
            </w:r>
            <w:r w:rsidRPr="004343FB">
              <w:rPr>
                <w:rFonts w:eastAsia="Times New Roman" w:cs="Times New Roman"/>
                <w:color w:val="000000"/>
                <w:kern w:val="2"/>
                <w:szCs w:val="28"/>
                <w:lang w:val="vi-VN"/>
              </w:rPr>
              <w:t>điển</w:t>
            </w:r>
            <w:r w:rsidRPr="004343FB">
              <w:rPr>
                <w:rFonts w:eastAsia="Times New Roman" w:cs="Times New Roman"/>
                <w:color w:val="000000"/>
                <w:spacing w:val="-5"/>
                <w:kern w:val="2"/>
                <w:szCs w:val="28"/>
                <w:lang w:val="vi-VN"/>
              </w:rPr>
              <w:t xml:space="preserve"> </w:t>
            </w:r>
            <w:r w:rsidRPr="004343FB">
              <w:rPr>
                <w:rFonts w:eastAsia="Times New Roman" w:cs="Times New Roman"/>
                <w:color w:val="000000"/>
                <w:kern w:val="2"/>
                <w:szCs w:val="28"/>
                <w:lang w:val="vi-VN"/>
              </w:rPr>
              <w:t>hình</w:t>
            </w:r>
            <w:r w:rsidRPr="004343FB">
              <w:rPr>
                <w:rFonts w:eastAsia="Times New Roman" w:cs="Times New Roman"/>
                <w:color w:val="000000"/>
                <w:spacing w:val="-5"/>
                <w:kern w:val="2"/>
                <w:szCs w:val="28"/>
                <w:lang w:val="vi-VN"/>
              </w:rPr>
              <w:t xml:space="preserve"> </w:t>
            </w:r>
            <w:r w:rsidRPr="004343FB">
              <w:rPr>
                <w:rFonts w:eastAsia="Times New Roman" w:cs="Times New Roman"/>
                <w:color w:val="000000"/>
                <w:kern w:val="2"/>
                <w:szCs w:val="28"/>
                <w:lang w:val="vi-VN"/>
              </w:rPr>
              <w:t>(về</w:t>
            </w:r>
            <w:r w:rsidRPr="004343FB">
              <w:rPr>
                <w:rFonts w:eastAsia="Times New Roman" w:cs="Times New Roman"/>
                <w:color w:val="000000"/>
                <w:spacing w:val="-5"/>
                <w:kern w:val="2"/>
                <w:szCs w:val="28"/>
                <w:lang w:val="vi-VN"/>
              </w:rPr>
              <w:t xml:space="preserve"> </w:t>
            </w:r>
            <w:r w:rsidRPr="004343FB">
              <w:rPr>
                <w:rFonts w:eastAsia="Times New Roman" w:cs="Times New Roman"/>
                <w:color w:val="000000"/>
                <w:kern w:val="2"/>
                <w:szCs w:val="28"/>
                <w:lang w:val="vi-VN"/>
              </w:rPr>
              <w:t>bố</w:t>
            </w:r>
            <w:r w:rsidRPr="004343FB">
              <w:rPr>
                <w:rFonts w:eastAsia="Times New Roman" w:cs="Times New Roman"/>
                <w:color w:val="000000"/>
                <w:spacing w:val="-5"/>
                <w:kern w:val="2"/>
                <w:szCs w:val="28"/>
                <w:lang w:val="vi-VN"/>
              </w:rPr>
              <w:t xml:space="preserve"> </w:t>
            </w:r>
            <w:r w:rsidRPr="004343FB">
              <w:rPr>
                <w:rFonts w:eastAsia="Times New Roman" w:cs="Times New Roman"/>
                <w:color w:val="000000"/>
                <w:kern w:val="2"/>
                <w:szCs w:val="28"/>
                <w:lang w:val="vi-VN"/>
              </w:rPr>
              <w:t>cục,</w:t>
            </w:r>
            <w:r w:rsidRPr="004343FB">
              <w:rPr>
                <w:rFonts w:eastAsia="Times New Roman" w:cs="Times New Roman"/>
                <w:color w:val="000000"/>
                <w:spacing w:val="-5"/>
                <w:kern w:val="2"/>
                <w:szCs w:val="28"/>
                <w:lang w:val="vi-VN"/>
              </w:rPr>
              <w:t xml:space="preserve"> </w:t>
            </w:r>
            <w:r w:rsidRPr="004343FB">
              <w:rPr>
                <w:rFonts w:eastAsia="Times New Roman" w:cs="Times New Roman"/>
                <w:color w:val="000000"/>
                <w:kern w:val="2"/>
                <w:szCs w:val="28"/>
                <w:lang w:val="vi-VN"/>
              </w:rPr>
              <w:t>nội</w:t>
            </w:r>
            <w:r w:rsidRPr="004343FB">
              <w:rPr>
                <w:rFonts w:eastAsia="Times New Roman" w:cs="Times New Roman"/>
                <w:color w:val="000000"/>
                <w:spacing w:val="-5"/>
                <w:kern w:val="2"/>
                <w:szCs w:val="28"/>
                <w:lang w:val="vi-VN"/>
              </w:rPr>
              <w:t xml:space="preserve"> </w:t>
            </w:r>
            <w:r w:rsidRPr="004343FB">
              <w:rPr>
                <w:rFonts w:eastAsia="Times New Roman" w:cs="Times New Roman"/>
                <w:color w:val="000000"/>
                <w:kern w:val="2"/>
                <w:szCs w:val="28"/>
                <w:lang w:val="vi-VN"/>
              </w:rPr>
              <w:t>dung,</w:t>
            </w:r>
            <w:r w:rsidRPr="004343FB">
              <w:rPr>
                <w:rFonts w:eastAsia="Times New Roman" w:cs="Times New Roman"/>
                <w:color w:val="000000"/>
                <w:spacing w:val="-5"/>
                <w:kern w:val="2"/>
                <w:szCs w:val="28"/>
                <w:lang w:val="vi-VN"/>
              </w:rPr>
              <w:t xml:space="preserve"> </w:t>
            </w:r>
            <w:r w:rsidRPr="004343FB">
              <w:rPr>
                <w:rFonts w:eastAsia="Times New Roman" w:cs="Times New Roman"/>
                <w:color w:val="000000"/>
                <w:kern w:val="2"/>
                <w:szCs w:val="28"/>
                <w:lang w:val="vi-VN"/>
              </w:rPr>
              <w:t>cách</w:t>
            </w:r>
            <w:r w:rsidRPr="004343FB">
              <w:rPr>
                <w:rFonts w:eastAsia="Times New Roman" w:cs="Times New Roman"/>
                <w:color w:val="000000"/>
                <w:spacing w:val="-5"/>
                <w:kern w:val="2"/>
                <w:szCs w:val="28"/>
                <w:lang w:val="vi-VN"/>
              </w:rPr>
              <w:t xml:space="preserve"> </w:t>
            </w:r>
            <w:r w:rsidRPr="004343FB">
              <w:rPr>
                <w:rFonts w:eastAsia="Times New Roman" w:cs="Times New Roman"/>
                <w:color w:val="000000"/>
                <w:kern w:val="2"/>
                <w:szCs w:val="28"/>
                <w:lang w:val="vi-VN"/>
              </w:rPr>
              <w:t>dùng</w:t>
            </w:r>
            <w:r w:rsidRPr="004343FB">
              <w:rPr>
                <w:rFonts w:eastAsia="Times New Roman" w:cs="Times New Roman"/>
                <w:color w:val="000000"/>
                <w:spacing w:val="-5"/>
                <w:kern w:val="2"/>
                <w:szCs w:val="28"/>
                <w:lang w:val="vi-VN"/>
              </w:rPr>
              <w:t xml:space="preserve"> </w:t>
            </w:r>
            <w:r w:rsidRPr="004343FB">
              <w:rPr>
                <w:rFonts w:eastAsia="Times New Roman" w:cs="Times New Roman"/>
                <w:color w:val="000000"/>
                <w:kern w:val="2"/>
                <w:szCs w:val="28"/>
                <w:lang w:val="vi-VN"/>
              </w:rPr>
              <w:t>từ, đặt câu, chính tả) của lớp.</w:t>
            </w:r>
          </w:p>
          <w:p w:rsidR="00ED2FB1" w:rsidRPr="004343FB" w:rsidRDefault="00ED2FB1" w:rsidP="00ED2FB1">
            <w:pPr>
              <w:spacing w:after="0" w:line="240" w:lineRule="auto"/>
              <w:rPr>
                <w:rFonts w:eastAsia="Times New Roman" w:cs="Times New Roman"/>
                <w:color w:val="000000"/>
                <w:spacing w:val="-5"/>
                <w:szCs w:val="28"/>
                <w:lang w:val="vi-VN"/>
              </w:rPr>
            </w:pPr>
            <w:r w:rsidRPr="004343FB">
              <w:rPr>
                <w:rFonts w:eastAsia="Times New Roman" w:cs="Times New Roman"/>
                <w:color w:val="000000"/>
                <w:szCs w:val="28"/>
                <w:lang w:val="vi-VN"/>
              </w:rPr>
              <w:t>Lưu ý: + Xây dựng các BT</w:t>
            </w:r>
            <w:r w:rsidRPr="004343FB">
              <w:rPr>
                <w:rFonts w:eastAsia="Times New Roman" w:cs="Times New Roman"/>
                <w:color w:val="000000"/>
                <w:spacing w:val="-5"/>
                <w:szCs w:val="28"/>
                <w:lang w:val="vi-VN"/>
              </w:rPr>
              <w:t xml:space="preserve"> </w:t>
            </w:r>
            <w:r w:rsidRPr="004343FB">
              <w:rPr>
                <w:rFonts w:eastAsia="Times New Roman" w:cs="Times New Roman"/>
                <w:color w:val="000000"/>
                <w:szCs w:val="28"/>
                <w:lang w:val="vi-VN"/>
              </w:rPr>
              <w:t xml:space="preserve">sửa lỗi với ngữ liệu từ bài viết của </w:t>
            </w:r>
            <w:r w:rsidRPr="004343FB">
              <w:rPr>
                <w:rFonts w:eastAsia="Times New Roman" w:cs="Times New Roman"/>
                <w:color w:val="000000"/>
                <w:spacing w:val="-5"/>
                <w:szCs w:val="28"/>
                <w:lang w:val="vi-VN"/>
              </w:rPr>
              <w:t>HS.</w:t>
            </w:r>
          </w:p>
          <w:p w:rsidR="00ED2FB1" w:rsidRPr="004343FB" w:rsidRDefault="00ED2FB1" w:rsidP="00ED2FB1">
            <w:pPr>
              <w:spacing w:after="0" w:line="240" w:lineRule="auto"/>
              <w:rPr>
                <w:rFonts w:eastAsia="Times New Roman" w:cs="Times New Roman"/>
                <w:color w:val="000000"/>
                <w:spacing w:val="-4"/>
                <w:szCs w:val="28"/>
                <w:lang w:val="vi-VN"/>
              </w:rPr>
            </w:pPr>
            <w:r w:rsidRPr="004343FB">
              <w:rPr>
                <w:rFonts w:eastAsia="Times New Roman" w:cs="Times New Roman"/>
                <w:color w:val="000000"/>
                <w:szCs w:val="28"/>
                <w:lang w:val="vi-VN"/>
              </w:rPr>
              <w:t>+</w:t>
            </w:r>
            <w:r w:rsidRPr="004343FB">
              <w:rPr>
                <w:rFonts w:eastAsia="Times New Roman" w:cs="Times New Roman"/>
                <w:color w:val="000000"/>
                <w:spacing w:val="-3"/>
                <w:szCs w:val="28"/>
                <w:lang w:val="vi-VN"/>
              </w:rPr>
              <w:t xml:space="preserve"> </w:t>
            </w:r>
            <w:r w:rsidRPr="004343FB">
              <w:rPr>
                <w:rFonts w:eastAsia="Times New Roman" w:cs="Times New Roman"/>
                <w:color w:val="000000"/>
                <w:szCs w:val="28"/>
                <w:lang w:val="vi-VN"/>
              </w:rPr>
              <w:t>Có thể tổ chức</w:t>
            </w:r>
            <w:r w:rsidRPr="004343FB">
              <w:rPr>
                <w:rFonts w:eastAsia="Times New Roman" w:cs="Times New Roman"/>
                <w:color w:val="000000"/>
                <w:spacing w:val="-1"/>
                <w:szCs w:val="28"/>
                <w:lang w:val="vi-VN"/>
              </w:rPr>
              <w:t xml:space="preserve"> </w:t>
            </w:r>
            <w:r w:rsidRPr="004343FB">
              <w:rPr>
                <w:rFonts w:eastAsia="Times New Roman" w:cs="Times New Roman"/>
                <w:color w:val="000000"/>
                <w:szCs w:val="28"/>
                <w:lang w:val="vi-VN"/>
              </w:rPr>
              <w:t>HĐ</w:t>
            </w:r>
            <w:r w:rsidRPr="004343FB">
              <w:rPr>
                <w:rFonts w:eastAsia="Times New Roman" w:cs="Times New Roman"/>
                <w:color w:val="000000"/>
                <w:spacing w:val="-1"/>
                <w:szCs w:val="28"/>
                <w:lang w:val="vi-VN"/>
              </w:rPr>
              <w:t xml:space="preserve"> </w:t>
            </w:r>
            <w:r w:rsidRPr="004343FB">
              <w:rPr>
                <w:rFonts w:eastAsia="Times New Roman" w:cs="Times New Roman"/>
                <w:color w:val="000000"/>
                <w:szCs w:val="28"/>
                <w:lang w:val="vi-VN"/>
              </w:rPr>
              <w:t>nhóm hoặc HĐ</w:t>
            </w:r>
            <w:r w:rsidRPr="004343FB">
              <w:rPr>
                <w:rFonts w:eastAsia="Times New Roman" w:cs="Times New Roman"/>
                <w:color w:val="000000"/>
                <w:spacing w:val="-1"/>
                <w:szCs w:val="28"/>
                <w:lang w:val="vi-VN"/>
              </w:rPr>
              <w:t xml:space="preserve"> </w:t>
            </w:r>
            <w:r w:rsidRPr="004343FB">
              <w:rPr>
                <w:rFonts w:eastAsia="Times New Roman" w:cs="Times New Roman"/>
                <w:color w:val="000000"/>
                <w:spacing w:val="-4"/>
                <w:szCs w:val="28"/>
                <w:lang w:val="vi-VN"/>
              </w:rPr>
              <w:t>lớp.</w:t>
            </w:r>
          </w:p>
          <w:p w:rsidR="00ED2FB1" w:rsidRPr="004343FB" w:rsidRDefault="00ED2FB1" w:rsidP="00ED2FB1">
            <w:pPr>
              <w:widowControl w:val="0"/>
              <w:tabs>
                <w:tab w:val="left" w:pos="550"/>
              </w:tabs>
              <w:autoSpaceDE w:val="0"/>
              <w:autoSpaceDN w:val="0"/>
              <w:spacing w:after="0" w:line="240" w:lineRule="auto"/>
              <w:outlineLvl w:val="3"/>
              <w:rPr>
                <w:rFonts w:eastAsia="Times New Roman" w:cs="Times New Roman"/>
                <w:i/>
                <w:color w:val="000000"/>
                <w:szCs w:val="28"/>
                <w:lang w:val="vi-VN" w:eastAsia="vi-VN"/>
              </w:rPr>
            </w:pPr>
            <w:r w:rsidRPr="004343FB">
              <w:rPr>
                <w:rFonts w:eastAsia="Times New Roman" w:cs="Times New Roman"/>
                <w:i/>
                <w:color w:val="000000"/>
                <w:szCs w:val="28"/>
                <w:lang w:val="vi-VN" w:eastAsia="vi-VN"/>
              </w:rPr>
              <w:t>* Hoạt động 3: Tự</w:t>
            </w:r>
            <w:r w:rsidRPr="004343FB">
              <w:rPr>
                <w:rFonts w:eastAsia="Times New Roman" w:cs="Times New Roman"/>
                <w:i/>
                <w:color w:val="000000"/>
                <w:spacing w:val="-1"/>
                <w:szCs w:val="28"/>
                <w:lang w:val="vi-VN" w:eastAsia="vi-VN"/>
              </w:rPr>
              <w:t xml:space="preserve"> </w:t>
            </w:r>
            <w:r w:rsidRPr="004343FB">
              <w:rPr>
                <w:rFonts w:eastAsia="Times New Roman" w:cs="Times New Roman"/>
                <w:i/>
                <w:color w:val="000000"/>
                <w:szCs w:val="28"/>
                <w:lang w:val="vi-VN" w:eastAsia="vi-VN"/>
              </w:rPr>
              <w:t>sửa</w:t>
            </w:r>
            <w:r w:rsidRPr="004343FB">
              <w:rPr>
                <w:rFonts w:eastAsia="Times New Roman" w:cs="Times New Roman"/>
                <w:i/>
                <w:color w:val="000000"/>
                <w:spacing w:val="-1"/>
                <w:szCs w:val="28"/>
                <w:lang w:val="vi-VN" w:eastAsia="vi-VN"/>
              </w:rPr>
              <w:t xml:space="preserve"> </w:t>
            </w:r>
            <w:r w:rsidRPr="004343FB">
              <w:rPr>
                <w:rFonts w:eastAsia="Times New Roman" w:cs="Times New Roman"/>
                <w:i/>
                <w:color w:val="000000"/>
                <w:szCs w:val="28"/>
                <w:lang w:val="vi-VN" w:eastAsia="vi-VN"/>
              </w:rPr>
              <w:t>bài,</w:t>
            </w:r>
            <w:r w:rsidRPr="004343FB">
              <w:rPr>
                <w:rFonts w:eastAsia="Times New Roman" w:cs="Times New Roman"/>
                <w:i/>
                <w:color w:val="000000"/>
                <w:spacing w:val="-1"/>
                <w:szCs w:val="28"/>
                <w:lang w:val="vi-VN" w:eastAsia="vi-VN"/>
              </w:rPr>
              <w:t xml:space="preserve"> </w:t>
            </w:r>
            <w:r w:rsidRPr="004343FB">
              <w:rPr>
                <w:rFonts w:eastAsia="Times New Roman" w:cs="Times New Roman"/>
                <w:i/>
                <w:color w:val="000000"/>
                <w:szCs w:val="28"/>
                <w:lang w:val="vi-VN" w:eastAsia="vi-VN"/>
              </w:rPr>
              <w:t>viết lại</w:t>
            </w:r>
            <w:r w:rsidRPr="004343FB">
              <w:rPr>
                <w:rFonts w:eastAsia="Times New Roman" w:cs="Times New Roman"/>
                <w:i/>
                <w:color w:val="000000"/>
                <w:spacing w:val="-1"/>
                <w:szCs w:val="28"/>
                <w:lang w:val="vi-VN" w:eastAsia="vi-VN"/>
              </w:rPr>
              <w:t xml:space="preserve"> </w:t>
            </w:r>
            <w:r w:rsidRPr="004343FB">
              <w:rPr>
                <w:rFonts w:eastAsia="Times New Roman" w:cs="Times New Roman"/>
                <w:i/>
                <w:color w:val="000000"/>
                <w:szCs w:val="28"/>
                <w:lang w:val="vi-VN" w:eastAsia="vi-VN"/>
              </w:rPr>
              <w:t>đoạn</w:t>
            </w:r>
            <w:r w:rsidRPr="004343FB">
              <w:rPr>
                <w:rFonts w:eastAsia="Times New Roman" w:cs="Times New Roman"/>
                <w:i/>
                <w:color w:val="000000"/>
                <w:spacing w:val="-1"/>
                <w:szCs w:val="28"/>
                <w:lang w:val="vi-VN" w:eastAsia="vi-VN"/>
              </w:rPr>
              <w:t xml:space="preserve"> </w:t>
            </w:r>
            <w:r w:rsidRPr="004343FB">
              <w:rPr>
                <w:rFonts w:eastAsia="Times New Roman" w:cs="Times New Roman"/>
                <w:i/>
                <w:color w:val="000000"/>
                <w:spacing w:val="-5"/>
                <w:szCs w:val="28"/>
                <w:lang w:val="vi-VN" w:eastAsia="vi-VN"/>
              </w:rPr>
              <w:t>văn</w:t>
            </w:r>
          </w:p>
          <w:p w:rsidR="00ED2FB1" w:rsidRPr="004343FB" w:rsidRDefault="00ED2FB1" w:rsidP="00ED2FB1">
            <w:pPr>
              <w:widowControl w:val="0"/>
              <w:shd w:val="clear" w:color="auto" w:fill="FFFFFF"/>
              <w:spacing w:after="0" w:line="240" w:lineRule="auto"/>
              <w:rPr>
                <w:rFonts w:eastAsia="Times New Roman" w:cs="Times New Roman"/>
                <w:color w:val="000000"/>
                <w:kern w:val="2"/>
                <w:szCs w:val="28"/>
                <w:lang w:val="vi-VN"/>
              </w:rPr>
            </w:pPr>
            <w:r w:rsidRPr="004343FB">
              <w:rPr>
                <w:rFonts w:eastAsia="Times New Roman" w:cs="Times New Roman"/>
                <w:color w:val="000000"/>
                <w:kern w:val="2"/>
                <w:szCs w:val="28"/>
                <w:lang w:val="vi-VN"/>
              </w:rPr>
              <w:t>- GV</w:t>
            </w:r>
            <w:r w:rsidRPr="004343FB">
              <w:rPr>
                <w:rFonts w:eastAsia="Times New Roman" w:cs="Times New Roman"/>
                <w:color w:val="000000"/>
                <w:spacing w:val="-6"/>
                <w:kern w:val="2"/>
                <w:szCs w:val="28"/>
                <w:lang w:val="vi-VN"/>
              </w:rPr>
              <w:t xml:space="preserve"> </w:t>
            </w:r>
            <w:r w:rsidRPr="004343FB">
              <w:rPr>
                <w:rFonts w:eastAsia="Times New Roman" w:cs="Times New Roman"/>
                <w:color w:val="000000"/>
                <w:kern w:val="2"/>
                <w:szCs w:val="28"/>
                <w:lang w:val="vi-VN"/>
              </w:rPr>
              <w:t>hướng dẫn HS</w:t>
            </w:r>
            <w:r w:rsidRPr="004343FB">
              <w:rPr>
                <w:rFonts w:eastAsia="Times New Roman" w:cs="Times New Roman"/>
                <w:color w:val="000000"/>
                <w:spacing w:val="-1"/>
                <w:kern w:val="2"/>
                <w:szCs w:val="28"/>
                <w:lang w:val="vi-VN"/>
              </w:rPr>
              <w:t xml:space="preserve"> </w:t>
            </w:r>
            <w:r w:rsidRPr="004343FB">
              <w:rPr>
                <w:rFonts w:eastAsia="Times New Roman" w:cs="Times New Roman"/>
                <w:color w:val="000000"/>
                <w:kern w:val="2"/>
                <w:szCs w:val="28"/>
                <w:lang w:val="vi-VN"/>
              </w:rPr>
              <w:t>tự</w:t>
            </w:r>
            <w:r w:rsidRPr="004343FB">
              <w:rPr>
                <w:rFonts w:eastAsia="Times New Roman" w:cs="Times New Roman"/>
                <w:color w:val="000000"/>
                <w:spacing w:val="-1"/>
                <w:kern w:val="2"/>
                <w:szCs w:val="28"/>
                <w:lang w:val="vi-VN"/>
              </w:rPr>
              <w:t xml:space="preserve"> </w:t>
            </w:r>
            <w:r w:rsidRPr="004343FB">
              <w:rPr>
                <w:rFonts w:eastAsia="Times New Roman" w:cs="Times New Roman"/>
                <w:color w:val="000000"/>
                <w:kern w:val="2"/>
                <w:szCs w:val="28"/>
                <w:lang w:val="vi-VN"/>
              </w:rPr>
              <w:t xml:space="preserve">sửa bài viết của </w:t>
            </w:r>
            <w:r w:rsidRPr="004343FB">
              <w:rPr>
                <w:rFonts w:eastAsia="Times New Roman" w:cs="Times New Roman"/>
                <w:color w:val="000000"/>
                <w:spacing w:val="-2"/>
                <w:kern w:val="2"/>
                <w:szCs w:val="28"/>
                <w:lang w:val="vi-VN"/>
              </w:rPr>
              <w:t>mình:</w:t>
            </w:r>
          </w:p>
          <w:p w:rsidR="00ED2FB1" w:rsidRPr="004343FB" w:rsidRDefault="00ED2FB1" w:rsidP="00ED2FB1">
            <w:pPr>
              <w:widowControl w:val="0"/>
              <w:shd w:val="clear" w:color="auto" w:fill="FFFFFF"/>
              <w:spacing w:after="0" w:line="240" w:lineRule="auto"/>
              <w:rPr>
                <w:rFonts w:eastAsia="Times New Roman" w:cs="Times New Roman"/>
                <w:color w:val="000000"/>
                <w:kern w:val="2"/>
                <w:szCs w:val="28"/>
                <w:lang w:val="vi-VN"/>
              </w:rPr>
            </w:pPr>
            <w:r w:rsidRPr="004343FB">
              <w:rPr>
                <w:rFonts w:eastAsia="Times New Roman" w:cs="Times New Roman"/>
                <w:color w:val="000000"/>
                <w:kern w:val="2"/>
                <w:szCs w:val="28"/>
                <w:lang w:val="vi-VN"/>
              </w:rPr>
              <w:t>+</w:t>
            </w:r>
            <w:r w:rsidRPr="004343FB">
              <w:rPr>
                <w:rFonts w:eastAsia="Times New Roman" w:cs="Times New Roman"/>
                <w:color w:val="000000"/>
                <w:spacing w:val="-1"/>
                <w:kern w:val="2"/>
                <w:szCs w:val="28"/>
                <w:lang w:val="vi-VN"/>
              </w:rPr>
              <w:t xml:space="preserve"> </w:t>
            </w:r>
            <w:r w:rsidRPr="004343FB">
              <w:rPr>
                <w:rFonts w:eastAsia="Times New Roman" w:cs="Times New Roman"/>
                <w:color w:val="000000"/>
                <w:kern w:val="2"/>
                <w:szCs w:val="28"/>
                <w:lang w:val="vi-VN"/>
              </w:rPr>
              <w:t>Đọc kĩ nhận xét của GV</w:t>
            </w:r>
            <w:r w:rsidRPr="004343FB">
              <w:rPr>
                <w:rFonts w:eastAsia="Times New Roman" w:cs="Times New Roman"/>
                <w:color w:val="000000"/>
                <w:spacing w:val="-5"/>
                <w:kern w:val="2"/>
                <w:szCs w:val="28"/>
                <w:lang w:val="vi-VN"/>
              </w:rPr>
              <w:t xml:space="preserve"> </w:t>
            </w:r>
            <w:r w:rsidRPr="004343FB">
              <w:rPr>
                <w:rFonts w:eastAsia="Times New Roman" w:cs="Times New Roman"/>
                <w:color w:val="000000"/>
                <w:kern w:val="2"/>
                <w:szCs w:val="28"/>
                <w:lang w:val="vi-VN"/>
              </w:rPr>
              <w:t xml:space="preserve">về bài viết của </w:t>
            </w:r>
            <w:r w:rsidRPr="004343FB">
              <w:rPr>
                <w:rFonts w:eastAsia="Times New Roman" w:cs="Times New Roman"/>
                <w:color w:val="000000"/>
                <w:spacing w:val="-2"/>
                <w:kern w:val="2"/>
                <w:szCs w:val="28"/>
                <w:lang w:val="vi-VN"/>
              </w:rPr>
              <w:t>mình.</w:t>
            </w:r>
          </w:p>
          <w:p w:rsidR="00ED2FB1" w:rsidRPr="004343FB" w:rsidRDefault="00ED2FB1" w:rsidP="00ED2FB1">
            <w:pPr>
              <w:widowControl w:val="0"/>
              <w:shd w:val="clear" w:color="auto" w:fill="FFFFFF"/>
              <w:spacing w:after="0" w:line="240" w:lineRule="auto"/>
              <w:rPr>
                <w:rFonts w:eastAsia="Times New Roman" w:cs="Times New Roman"/>
                <w:color w:val="000000"/>
                <w:kern w:val="2"/>
                <w:szCs w:val="28"/>
                <w:lang w:val="vi-VN"/>
              </w:rPr>
            </w:pPr>
            <w:r w:rsidRPr="004343FB">
              <w:rPr>
                <w:rFonts w:eastAsia="Times New Roman" w:cs="Times New Roman"/>
                <w:color w:val="000000"/>
                <w:kern w:val="2"/>
                <w:szCs w:val="28"/>
                <w:lang w:val="vi-VN"/>
              </w:rPr>
              <w:t>+</w:t>
            </w:r>
            <w:r w:rsidRPr="004343FB">
              <w:rPr>
                <w:rFonts w:eastAsia="Times New Roman" w:cs="Times New Roman"/>
                <w:color w:val="000000"/>
                <w:spacing w:val="-5"/>
                <w:kern w:val="2"/>
                <w:szCs w:val="28"/>
                <w:lang w:val="vi-VN"/>
              </w:rPr>
              <w:t xml:space="preserve"> </w:t>
            </w:r>
            <w:r w:rsidRPr="004343FB">
              <w:rPr>
                <w:rFonts w:eastAsia="Times New Roman" w:cs="Times New Roman"/>
                <w:color w:val="000000"/>
                <w:kern w:val="2"/>
                <w:szCs w:val="28"/>
                <w:lang w:val="vi-VN"/>
              </w:rPr>
              <w:t xml:space="preserve">Tự sửa các lỗi về dùng từ, đặt câu, chính tả trong </w:t>
            </w:r>
            <w:r w:rsidRPr="004343FB">
              <w:rPr>
                <w:rFonts w:eastAsia="Times New Roman" w:cs="Times New Roman"/>
                <w:color w:val="000000"/>
                <w:spacing w:val="-4"/>
                <w:kern w:val="2"/>
                <w:szCs w:val="28"/>
                <w:lang w:val="vi-VN"/>
              </w:rPr>
              <w:t>bài.</w:t>
            </w:r>
          </w:p>
          <w:p w:rsidR="00ED2FB1" w:rsidRPr="004343FB" w:rsidRDefault="00ED2FB1" w:rsidP="00ED2FB1">
            <w:pPr>
              <w:widowControl w:val="0"/>
              <w:shd w:val="clear" w:color="auto" w:fill="FFFFFF"/>
              <w:spacing w:after="0" w:line="240" w:lineRule="auto"/>
              <w:rPr>
                <w:rFonts w:eastAsia="Times New Roman" w:cs="Times New Roman"/>
                <w:color w:val="000000"/>
                <w:spacing w:val="-4"/>
                <w:kern w:val="2"/>
                <w:szCs w:val="28"/>
                <w:lang w:val="vi-VN"/>
              </w:rPr>
            </w:pPr>
            <w:r w:rsidRPr="004343FB">
              <w:rPr>
                <w:rFonts w:eastAsia="Times New Roman" w:cs="Times New Roman"/>
                <w:color w:val="000000"/>
                <w:kern w:val="2"/>
                <w:szCs w:val="28"/>
                <w:lang w:val="vi-VN"/>
              </w:rPr>
              <w:t xml:space="preserve">+ Lựa chọn, viết lại một đoạn </w:t>
            </w:r>
            <w:r w:rsidRPr="004343FB">
              <w:rPr>
                <w:rFonts w:eastAsia="Times New Roman" w:cs="Times New Roman"/>
                <w:color w:val="000000"/>
                <w:spacing w:val="-4"/>
                <w:kern w:val="2"/>
                <w:szCs w:val="28"/>
                <w:lang w:val="vi-VN"/>
              </w:rPr>
              <w:t>văn.</w:t>
            </w:r>
          </w:p>
          <w:p w:rsidR="00ED2FB1" w:rsidRPr="004343FB" w:rsidRDefault="00ED2FB1" w:rsidP="00ED2FB1">
            <w:pPr>
              <w:widowControl w:val="0"/>
              <w:shd w:val="clear" w:color="auto" w:fill="FFFFFF"/>
              <w:spacing w:after="0" w:line="240" w:lineRule="auto"/>
              <w:rPr>
                <w:rFonts w:eastAsia="Times New Roman" w:cs="Times New Roman"/>
                <w:b/>
                <w:color w:val="000000"/>
                <w:kern w:val="2"/>
                <w:szCs w:val="28"/>
                <w:lang w:val="vi-VN"/>
              </w:rPr>
            </w:pPr>
            <w:r w:rsidRPr="004343FB">
              <w:rPr>
                <w:rFonts w:eastAsia="Times New Roman" w:cs="Times New Roman"/>
                <w:b/>
                <w:color w:val="000000"/>
                <w:spacing w:val="-4"/>
                <w:kern w:val="2"/>
                <w:szCs w:val="28"/>
                <w:lang w:val="vi-VN"/>
              </w:rPr>
              <w:t xml:space="preserve">* Hoạt động 4: </w:t>
            </w:r>
            <w:r w:rsidRPr="004343FB">
              <w:rPr>
                <w:rFonts w:eastAsia="Times New Roman" w:cs="Times New Roman"/>
                <w:b/>
                <w:color w:val="000000"/>
                <w:kern w:val="2"/>
                <w:szCs w:val="28"/>
                <w:lang w:val="vi-VN"/>
              </w:rPr>
              <w:t>Đổi</w:t>
            </w:r>
            <w:r w:rsidRPr="004343FB">
              <w:rPr>
                <w:rFonts w:eastAsia="Times New Roman" w:cs="Times New Roman"/>
                <w:b/>
                <w:color w:val="000000"/>
                <w:spacing w:val="-1"/>
                <w:kern w:val="2"/>
                <w:szCs w:val="28"/>
                <w:lang w:val="vi-VN"/>
              </w:rPr>
              <w:t xml:space="preserve"> </w:t>
            </w:r>
            <w:r w:rsidRPr="004343FB">
              <w:rPr>
                <w:rFonts w:eastAsia="Times New Roman" w:cs="Times New Roman"/>
                <w:b/>
                <w:color w:val="000000"/>
                <w:kern w:val="2"/>
                <w:szCs w:val="28"/>
                <w:lang w:val="vi-VN"/>
              </w:rPr>
              <w:t>bài cho bạn</w:t>
            </w:r>
            <w:r w:rsidRPr="004343FB">
              <w:rPr>
                <w:rFonts w:eastAsia="Times New Roman" w:cs="Times New Roman"/>
                <w:b/>
                <w:color w:val="000000"/>
                <w:spacing w:val="-1"/>
                <w:kern w:val="2"/>
                <w:szCs w:val="28"/>
                <w:lang w:val="vi-VN"/>
              </w:rPr>
              <w:t xml:space="preserve"> </w:t>
            </w:r>
            <w:r w:rsidRPr="004343FB">
              <w:rPr>
                <w:rFonts w:eastAsia="Times New Roman" w:cs="Times New Roman"/>
                <w:b/>
                <w:color w:val="000000"/>
                <w:kern w:val="2"/>
                <w:szCs w:val="28"/>
                <w:lang w:val="vi-VN"/>
              </w:rPr>
              <w:t>để</w:t>
            </w:r>
            <w:r w:rsidRPr="004343FB">
              <w:rPr>
                <w:rFonts w:eastAsia="Times New Roman" w:cs="Times New Roman"/>
                <w:b/>
                <w:color w:val="000000"/>
                <w:spacing w:val="-1"/>
                <w:kern w:val="2"/>
                <w:szCs w:val="28"/>
                <w:lang w:val="vi-VN"/>
              </w:rPr>
              <w:t xml:space="preserve"> </w:t>
            </w:r>
            <w:r w:rsidRPr="004343FB">
              <w:rPr>
                <w:rFonts w:eastAsia="Times New Roman" w:cs="Times New Roman"/>
                <w:b/>
                <w:color w:val="000000"/>
                <w:kern w:val="2"/>
                <w:szCs w:val="28"/>
                <w:lang w:val="vi-VN"/>
              </w:rPr>
              <w:t xml:space="preserve">kiểm tra việc sửa </w:t>
            </w:r>
            <w:r w:rsidRPr="004343FB">
              <w:rPr>
                <w:rFonts w:eastAsia="Times New Roman" w:cs="Times New Roman"/>
                <w:b/>
                <w:color w:val="000000"/>
                <w:spacing w:val="-5"/>
                <w:kern w:val="2"/>
                <w:szCs w:val="28"/>
                <w:lang w:val="vi-VN"/>
              </w:rPr>
              <w:t>lỗi</w:t>
            </w:r>
          </w:p>
          <w:p w:rsidR="00ED2FB1" w:rsidRPr="004343FB" w:rsidRDefault="00ED2FB1" w:rsidP="00ED2FB1">
            <w:pPr>
              <w:widowControl w:val="0"/>
              <w:tabs>
                <w:tab w:val="left" w:pos="757"/>
              </w:tabs>
              <w:autoSpaceDE w:val="0"/>
              <w:autoSpaceDN w:val="0"/>
              <w:spacing w:after="0" w:line="240" w:lineRule="auto"/>
              <w:rPr>
                <w:rFonts w:eastAsia="Times New Roman" w:cs="Times New Roman"/>
                <w:color w:val="000000"/>
                <w:szCs w:val="28"/>
                <w:lang w:val="vi-VN"/>
              </w:rPr>
            </w:pPr>
            <w:r w:rsidRPr="004343FB">
              <w:rPr>
                <w:rFonts w:eastAsia="Times New Roman" w:cs="Times New Roman"/>
                <w:color w:val="000000"/>
                <w:spacing w:val="-4"/>
                <w:szCs w:val="28"/>
                <w:lang w:val="vi-VN"/>
              </w:rPr>
              <w:t>- HS</w:t>
            </w:r>
            <w:r w:rsidRPr="004343FB">
              <w:rPr>
                <w:rFonts w:eastAsia="Times New Roman" w:cs="Times New Roman"/>
                <w:color w:val="000000"/>
                <w:spacing w:val="-17"/>
                <w:szCs w:val="28"/>
                <w:lang w:val="vi-VN"/>
              </w:rPr>
              <w:t xml:space="preserve"> </w:t>
            </w:r>
            <w:r w:rsidRPr="004343FB">
              <w:rPr>
                <w:rFonts w:eastAsia="Times New Roman" w:cs="Times New Roman"/>
                <w:color w:val="000000"/>
                <w:spacing w:val="-4"/>
                <w:szCs w:val="28"/>
                <w:lang w:val="vi-VN"/>
              </w:rPr>
              <w:t>làm</w:t>
            </w:r>
            <w:r w:rsidRPr="004343FB">
              <w:rPr>
                <w:rFonts w:eastAsia="Times New Roman" w:cs="Times New Roman"/>
                <w:color w:val="000000"/>
                <w:spacing w:val="-14"/>
                <w:szCs w:val="28"/>
                <w:lang w:val="vi-VN"/>
              </w:rPr>
              <w:t xml:space="preserve"> </w:t>
            </w:r>
            <w:r w:rsidRPr="004343FB">
              <w:rPr>
                <w:rFonts w:eastAsia="Times New Roman" w:cs="Times New Roman"/>
                <w:color w:val="000000"/>
                <w:spacing w:val="-4"/>
                <w:szCs w:val="28"/>
                <w:lang w:val="vi-VN"/>
              </w:rPr>
              <w:t>việc</w:t>
            </w:r>
            <w:r w:rsidRPr="004343FB">
              <w:rPr>
                <w:rFonts w:eastAsia="Times New Roman" w:cs="Times New Roman"/>
                <w:color w:val="000000"/>
                <w:spacing w:val="-14"/>
                <w:szCs w:val="28"/>
                <w:lang w:val="vi-VN"/>
              </w:rPr>
              <w:t xml:space="preserve"> </w:t>
            </w:r>
            <w:r w:rsidRPr="004343FB">
              <w:rPr>
                <w:rFonts w:eastAsia="Times New Roman" w:cs="Times New Roman"/>
                <w:color w:val="000000"/>
                <w:spacing w:val="-4"/>
                <w:szCs w:val="28"/>
                <w:lang w:val="vi-VN"/>
              </w:rPr>
              <w:t>nhóm</w:t>
            </w:r>
            <w:r w:rsidRPr="004343FB">
              <w:rPr>
                <w:rFonts w:eastAsia="Times New Roman" w:cs="Times New Roman"/>
                <w:color w:val="000000"/>
                <w:spacing w:val="-15"/>
                <w:szCs w:val="28"/>
                <w:lang w:val="vi-VN"/>
              </w:rPr>
              <w:t xml:space="preserve"> </w:t>
            </w:r>
            <w:r w:rsidRPr="004343FB">
              <w:rPr>
                <w:rFonts w:eastAsia="Times New Roman" w:cs="Times New Roman"/>
                <w:color w:val="000000"/>
                <w:spacing w:val="-4"/>
                <w:szCs w:val="28"/>
                <w:lang w:val="vi-VN"/>
              </w:rPr>
              <w:t>đôi:</w:t>
            </w:r>
            <w:r w:rsidRPr="004343FB">
              <w:rPr>
                <w:rFonts w:eastAsia="Times New Roman" w:cs="Times New Roman"/>
                <w:color w:val="000000"/>
                <w:spacing w:val="-14"/>
                <w:szCs w:val="28"/>
                <w:lang w:val="vi-VN"/>
              </w:rPr>
              <w:t xml:space="preserve"> </w:t>
            </w:r>
            <w:r w:rsidRPr="004343FB">
              <w:rPr>
                <w:rFonts w:eastAsia="Times New Roman" w:cs="Times New Roman"/>
                <w:color w:val="000000"/>
                <w:spacing w:val="-4"/>
                <w:szCs w:val="28"/>
                <w:lang w:val="vi-VN"/>
              </w:rPr>
              <w:t>đổi</w:t>
            </w:r>
            <w:r w:rsidRPr="004343FB">
              <w:rPr>
                <w:rFonts w:eastAsia="Times New Roman" w:cs="Times New Roman"/>
                <w:color w:val="000000"/>
                <w:spacing w:val="-14"/>
                <w:szCs w:val="28"/>
                <w:lang w:val="vi-VN"/>
              </w:rPr>
              <w:t xml:space="preserve"> </w:t>
            </w:r>
            <w:r w:rsidRPr="004343FB">
              <w:rPr>
                <w:rFonts w:eastAsia="Times New Roman" w:cs="Times New Roman"/>
                <w:color w:val="000000"/>
                <w:spacing w:val="-4"/>
                <w:szCs w:val="28"/>
                <w:lang w:val="vi-VN"/>
              </w:rPr>
              <w:t>bài</w:t>
            </w:r>
            <w:r w:rsidRPr="004343FB">
              <w:rPr>
                <w:rFonts w:eastAsia="Times New Roman" w:cs="Times New Roman"/>
                <w:color w:val="000000"/>
                <w:spacing w:val="-15"/>
                <w:szCs w:val="28"/>
                <w:lang w:val="vi-VN"/>
              </w:rPr>
              <w:t xml:space="preserve"> </w:t>
            </w:r>
            <w:r w:rsidRPr="004343FB">
              <w:rPr>
                <w:rFonts w:eastAsia="Times New Roman" w:cs="Times New Roman"/>
                <w:color w:val="000000"/>
                <w:spacing w:val="-4"/>
                <w:szCs w:val="28"/>
                <w:lang w:val="vi-VN"/>
              </w:rPr>
              <w:t>viết</w:t>
            </w:r>
            <w:r w:rsidRPr="004343FB">
              <w:rPr>
                <w:rFonts w:eastAsia="Times New Roman" w:cs="Times New Roman"/>
                <w:color w:val="000000"/>
                <w:spacing w:val="-14"/>
                <w:szCs w:val="28"/>
                <w:lang w:val="vi-VN"/>
              </w:rPr>
              <w:t xml:space="preserve"> </w:t>
            </w:r>
            <w:r w:rsidRPr="004343FB">
              <w:rPr>
                <w:rFonts w:eastAsia="Times New Roman" w:cs="Times New Roman"/>
                <w:color w:val="000000"/>
                <w:spacing w:val="-4"/>
                <w:szCs w:val="28"/>
                <w:lang w:val="vi-VN"/>
              </w:rPr>
              <w:t>(đã</w:t>
            </w:r>
            <w:r w:rsidRPr="004343FB">
              <w:rPr>
                <w:rFonts w:eastAsia="Times New Roman" w:cs="Times New Roman"/>
                <w:color w:val="000000"/>
                <w:spacing w:val="-14"/>
                <w:szCs w:val="28"/>
                <w:lang w:val="vi-VN"/>
              </w:rPr>
              <w:t xml:space="preserve"> </w:t>
            </w:r>
            <w:r w:rsidRPr="004343FB">
              <w:rPr>
                <w:rFonts w:eastAsia="Times New Roman" w:cs="Times New Roman"/>
                <w:color w:val="000000"/>
                <w:spacing w:val="-4"/>
                <w:szCs w:val="28"/>
                <w:lang w:val="vi-VN"/>
              </w:rPr>
              <w:t>sửa),</w:t>
            </w:r>
            <w:r w:rsidRPr="004343FB">
              <w:rPr>
                <w:rFonts w:eastAsia="Times New Roman" w:cs="Times New Roman"/>
                <w:color w:val="000000"/>
                <w:spacing w:val="-15"/>
                <w:szCs w:val="28"/>
                <w:lang w:val="vi-VN"/>
              </w:rPr>
              <w:t xml:space="preserve"> </w:t>
            </w:r>
            <w:r w:rsidRPr="004343FB">
              <w:rPr>
                <w:rFonts w:eastAsia="Times New Roman" w:cs="Times New Roman"/>
                <w:color w:val="000000"/>
                <w:spacing w:val="-4"/>
                <w:szCs w:val="28"/>
                <w:lang w:val="vi-VN"/>
              </w:rPr>
              <w:t>góp</w:t>
            </w:r>
            <w:r w:rsidRPr="004343FB">
              <w:rPr>
                <w:rFonts w:eastAsia="Times New Roman" w:cs="Times New Roman"/>
                <w:color w:val="000000"/>
                <w:spacing w:val="-14"/>
                <w:szCs w:val="28"/>
                <w:lang w:val="vi-VN"/>
              </w:rPr>
              <w:t xml:space="preserve"> </w:t>
            </w:r>
            <w:r w:rsidRPr="004343FB">
              <w:rPr>
                <w:rFonts w:eastAsia="Times New Roman" w:cs="Times New Roman"/>
                <w:color w:val="000000"/>
                <w:spacing w:val="-4"/>
                <w:szCs w:val="28"/>
                <w:lang w:val="vi-VN"/>
              </w:rPr>
              <w:t>ý</w:t>
            </w:r>
            <w:r w:rsidRPr="004343FB">
              <w:rPr>
                <w:rFonts w:eastAsia="Times New Roman" w:cs="Times New Roman"/>
                <w:color w:val="000000"/>
                <w:spacing w:val="-14"/>
                <w:szCs w:val="28"/>
                <w:lang w:val="vi-VN"/>
              </w:rPr>
              <w:t xml:space="preserve"> </w:t>
            </w:r>
            <w:r w:rsidRPr="004343FB">
              <w:rPr>
                <w:rFonts w:eastAsia="Times New Roman" w:cs="Times New Roman"/>
                <w:color w:val="000000"/>
                <w:spacing w:val="-4"/>
                <w:szCs w:val="28"/>
                <w:lang w:val="vi-VN"/>
              </w:rPr>
              <w:t>cho</w:t>
            </w:r>
            <w:r w:rsidRPr="004343FB">
              <w:rPr>
                <w:rFonts w:eastAsia="Times New Roman" w:cs="Times New Roman"/>
                <w:color w:val="000000"/>
                <w:spacing w:val="-15"/>
                <w:szCs w:val="28"/>
                <w:lang w:val="vi-VN"/>
              </w:rPr>
              <w:t xml:space="preserve"> </w:t>
            </w:r>
            <w:r w:rsidRPr="004343FB">
              <w:rPr>
                <w:rFonts w:eastAsia="Times New Roman" w:cs="Times New Roman"/>
                <w:color w:val="000000"/>
                <w:spacing w:val="-4"/>
                <w:szCs w:val="28"/>
                <w:lang w:val="vi-VN"/>
              </w:rPr>
              <w:t>nhau</w:t>
            </w:r>
            <w:r w:rsidRPr="004343FB">
              <w:rPr>
                <w:rFonts w:eastAsia="Times New Roman" w:cs="Times New Roman"/>
                <w:color w:val="000000"/>
                <w:spacing w:val="-14"/>
                <w:szCs w:val="28"/>
                <w:lang w:val="vi-VN"/>
              </w:rPr>
              <w:t xml:space="preserve"> </w:t>
            </w:r>
            <w:r w:rsidRPr="004343FB">
              <w:rPr>
                <w:rFonts w:eastAsia="Times New Roman" w:cs="Times New Roman"/>
                <w:color w:val="000000"/>
                <w:spacing w:val="-4"/>
                <w:szCs w:val="28"/>
                <w:lang w:val="vi-VN"/>
              </w:rPr>
              <w:t>để</w:t>
            </w:r>
            <w:r w:rsidRPr="004343FB">
              <w:rPr>
                <w:rFonts w:eastAsia="Times New Roman" w:cs="Times New Roman"/>
                <w:color w:val="000000"/>
                <w:spacing w:val="-14"/>
                <w:szCs w:val="28"/>
                <w:lang w:val="vi-VN"/>
              </w:rPr>
              <w:t xml:space="preserve"> </w:t>
            </w:r>
            <w:r w:rsidRPr="004343FB">
              <w:rPr>
                <w:rFonts w:eastAsia="Times New Roman" w:cs="Times New Roman"/>
                <w:color w:val="000000"/>
                <w:spacing w:val="-4"/>
                <w:szCs w:val="28"/>
                <w:lang w:val="vi-VN"/>
              </w:rPr>
              <w:t>hoàn</w:t>
            </w:r>
            <w:r w:rsidRPr="004343FB">
              <w:rPr>
                <w:rFonts w:eastAsia="Times New Roman" w:cs="Times New Roman"/>
                <w:color w:val="000000"/>
                <w:spacing w:val="-15"/>
                <w:szCs w:val="28"/>
                <w:lang w:val="vi-VN"/>
              </w:rPr>
              <w:t xml:space="preserve"> </w:t>
            </w:r>
            <w:r w:rsidRPr="004343FB">
              <w:rPr>
                <w:rFonts w:eastAsia="Times New Roman" w:cs="Times New Roman"/>
                <w:color w:val="000000"/>
                <w:spacing w:val="-4"/>
                <w:szCs w:val="28"/>
                <w:lang w:val="vi-VN"/>
              </w:rPr>
              <w:t>thiện</w:t>
            </w:r>
            <w:r w:rsidRPr="004343FB">
              <w:rPr>
                <w:rFonts w:eastAsia="Times New Roman" w:cs="Times New Roman"/>
                <w:color w:val="000000"/>
                <w:spacing w:val="-14"/>
                <w:szCs w:val="28"/>
                <w:lang w:val="vi-VN"/>
              </w:rPr>
              <w:t xml:space="preserve"> </w:t>
            </w:r>
            <w:r w:rsidRPr="004343FB">
              <w:rPr>
                <w:rFonts w:eastAsia="Times New Roman" w:cs="Times New Roman"/>
                <w:color w:val="000000"/>
                <w:spacing w:val="-4"/>
                <w:szCs w:val="28"/>
                <w:lang w:val="vi-VN"/>
              </w:rPr>
              <w:t>bài</w:t>
            </w:r>
            <w:r w:rsidRPr="004343FB">
              <w:rPr>
                <w:rFonts w:eastAsia="Times New Roman" w:cs="Times New Roman"/>
                <w:color w:val="000000"/>
                <w:spacing w:val="-14"/>
                <w:szCs w:val="28"/>
                <w:lang w:val="vi-VN"/>
              </w:rPr>
              <w:t xml:space="preserve"> </w:t>
            </w:r>
            <w:r w:rsidRPr="004343FB">
              <w:rPr>
                <w:rFonts w:eastAsia="Times New Roman" w:cs="Times New Roman"/>
                <w:color w:val="000000"/>
                <w:spacing w:val="-4"/>
                <w:szCs w:val="28"/>
                <w:lang w:val="vi-VN"/>
              </w:rPr>
              <w:t>viết.</w:t>
            </w:r>
          </w:p>
          <w:p w:rsidR="00ED2FB1" w:rsidRPr="004343FB" w:rsidRDefault="00ED2FB1" w:rsidP="00ED2FB1">
            <w:pPr>
              <w:spacing w:after="0" w:line="240" w:lineRule="auto"/>
              <w:rPr>
                <w:rFonts w:eastAsia="Times New Roman" w:cs="Times New Roman"/>
                <w:color w:val="000000"/>
                <w:szCs w:val="28"/>
                <w:lang w:val="vi-VN"/>
              </w:rPr>
            </w:pPr>
            <w:r w:rsidRPr="004343FB">
              <w:rPr>
                <w:rFonts w:eastAsia="Times New Roman" w:cs="Times New Roman"/>
                <w:color w:val="000000"/>
                <w:szCs w:val="28"/>
                <w:lang w:val="vi-VN"/>
              </w:rPr>
              <w:t>GV</w:t>
            </w:r>
            <w:r w:rsidRPr="004343FB">
              <w:rPr>
                <w:rFonts w:eastAsia="Times New Roman" w:cs="Times New Roman"/>
                <w:color w:val="000000"/>
                <w:spacing w:val="-9"/>
                <w:szCs w:val="28"/>
                <w:lang w:val="vi-VN"/>
              </w:rPr>
              <w:t xml:space="preserve"> </w:t>
            </w:r>
            <w:r w:rsidRPr="004343FB">
              <w:rPr>
                <w:rFonts w:eastAsia="Times New Roman" w:cs="Times New Roman"/>
                <w:color w:val="000000"/>
                <w:szCs w:val="28"/>
                <w:lang w:val="vi-VN"/>
              </w:rPr>
              <w:t>mời</w:t>
            </w:r>
            <w:r w:rsidRPr="004343FB">
              <w:rPr>
                <w:rFonts w:eastAsia="Times New Roman" w:cs="Times New Roman"/>
                <w:color w:val="000000"/>
                <w:spacing w:val="-5"/>
                <w:szCs w:val="28"/>
                <w:lang w:val="vi-VN"/>
              </w:rPr>
              <w:t xml:space="preserve"> </w:t>
            </w:r>
            <w:r w:rsidRPr="004343FB">
              <w:rPr>
                <w:rFonts w:eastAsia="Times New Roman" w:cs="Times New Roman"/>
                <w:color w:val="000000"/>
                <w:szCs w:val="28"/>
                <w:lang w:val="vi-VN"/>
              </w:rPr>
              <w:t>1</w:t>
            </w:r>
            <w:r w:rsidRPr="004343FB">
              <w:rPr>
                <w:rFonts w:eastAsia="Times New Roman" w:cs="Times New Roman"/>
                <w:color w:val="000000"/>
                <w:spacing w:val="-5"/>
                <w:szCs w:val="28"/>
                <w:lang w:val="vi-VN"/>
              </w:rPr>
              <w:t xml:space="preserve"> </w:t>
            </w:r>
            <w:r w:rsidRPr="004343FB">
              <w:rPr>
                <w:rFonts w:eastAsia="Times New Roman" w:cs="Times New Roman"/>
                <w:color w:val="000000"/>
                <w:szCs w:val="28"/>
                <w:lang w:val="vi-VN"/>
              </w:rPr>
              <w:t>–</w:t>
            </w:r>
            <w:r w:rsidRPr="004343FB">
              <w:rPr>
                <w:rFonts w:eastAsia="Times New Roman" w:cs="Times New Roman"/>
                <w:color w:val="000000"/>
                <w:spacing w:val="-5"/>
                <w:szCs w:val="28"/>
                <w:lang w:val="vi-VN"/>
              </w:rPr>
              <w:t xml:space="preserve"> </w:t>
            </w:r>
            <w:r w:rsidRPr="004343FB">
              <w:rPr>
                <w:rFonts w:eastAsia="Times New Roman" w:cs="Times New Roman"/>
                <w:color w:val="000000"/>
                <w:szCs w:val="28"/>
                <w:lang w:val="vi-VN"/>
              </w:rPr>
              <w:t>2</w:t>
            </w:r>
            <w:r w:rsidRPr="004343FB">
              <w:rPr>
                <w:rFonts w:eastAsia="Times New Roman" w:cs="Times New Roman"/>
                <w:color w:val="000000"/>
                <w:spacing w:val="-5"/>
                <w:szCs w:val="28"/>
                <w:lang w:val="vi-VN"/>
              </w:rPr>
              <w:t xml:space="preserve"> </w:t>
            </w:r>
            <w:r w:rsidRPr="004343FB">
              <w:rPr>
                <w:rFonts w:eastAsia="Times New Roman" w:cs="Times New Roman"/>
                <w:color w:val="000000"/>
                <w:szCs w:val="28"/>
                <w:lang w:val="vi-VN"/>
              </w:rPr>
              <w:t>HS</w:t>
            </w:r>
            <w:r w:rsidRPr="004343FB">
              <w:rPr>
                <w:rFonts w:eastAsia="Times New Roman" w:cs="Times New Roman"/>
                <w:color w:val="000000"/>
                <w:spacing w:val="-5"/>
                <w:szCs w:val="28"/>
                <w:lang w:val="vi-VN"/>
              </w:rPr>
              <w:t xml:space="preserve"> </w:t>
            </w:r>
            <w:r w:rsidRPr="004343FB">
              <w:rPr>
                <w:rFonts w:eastAsia="Times New Roman" w:cs="Times New Roman"/>
                <w:color w:val="000000"/>
                <w:szCs w:val="28"/>
                <w:lang w:val="vi-VN"/>
              </w:rPr>
              <w:t>báo</w:t>
            </w:r>
            <w:r w:rsidRPr="004343FB">
              <w:rPr>
                <w:rFonts w:eastAsia="Times New Roman" w:cs="Times New Roman"/>
                <w:color w:val="000000"/>
                <w:spacing w:val="-5"/>
                <w:szCs w:val="28"/>
                <w:lang w:val="vi-VN"/>
              </w:rPr>
              <w:t xml:space="preserve"> </w:t>
            </w:r>
            <w:r w:rsidRPr="004343FB">
              <w:rPr>
                <w:rFonts w:eastAsia="Times New Roman" w:cs="Times New Roman"/>
                <w:color w:val="000000"/>
                <w:szCs w:val="28"/>
                <w:lang w:val="vi-VN"/>
              </w:rPr>
              <w:t>cáo</w:t>
            </w:r>
            <w:r w:rsidRPr="004343FB">
              <w:rPr>
                <w:rFonts w:eastAsia="Times New Roman" w:cs="Times New Roman"/>
                <w:color w:val="000000"/>
                <w:spacing w:val="-5"/>
                <w:szCs w:val="28"/>
                <w:lang w:val="vi-VN"/>
              </w:rPr>
              <w:t xml:space="preserve"> </w:t>
            </w:r>
            <w:r w:rsidRPr="004343FB">
              <w:rPr>
                <w:rFonts w:eastAsia="Times New Roman" w:cs="Times New Roman"/>
                <w:color w:val="000000"/>
                <w:szCs w:val="28"/>
                <w:lang w:val="vi-VN"/>
              </w:rPr>
              <w:t>kết</w:t>
            </w:r>
            <w:r w:rsidRPr="004343FB">
              <w:rPr>
                <w:rFonts w:eastAsia="Times New Roman" w:cs="Times New Roman"/>
                <w:color w:val="000000"/>
                <w:spacing w:val="-5"/>
                <w:szCs w:val="28"/>
                <w:lang w:val="vi-VN"/>
              </w:rPr>
              <w:t xml:space="preserve"> </w:t>
            </w:r>
            <w:r w:rsidRPr="004343FB">
              <w:rPr>
                <w:rFonts w:eastAsia="Times New Roman" w:cs="Times New Roman"/>
                <w:color w:val="000000"/>
                <w:szCs w:val="28"/>
                <w:lang w:val="vi-VN"/>
              </w:rPr>
              <w:t>quả</w:t>
            </w:r>
            <w:r w:rsidRPr="004343FB">
              <w:rPr>
                <w:rFonts w:eastAsia="Times New Roman" w:cs="Times New Roman"/>
                <w:color w:val="000000"/>
                <w:spacing w:val="-5"/>
                <w:szCs w:val="28"/>
                <w:lang w:val="vi-VN"/>
              </w:rPr>
              <w:t xml:space="preserve"> </w:t>
            </w:r>
            <w:r w:rsidRPr="004343FB">
              <w:rPr>
                <w:rFonts w:eastAsia="Times New Roman" w:cs="Times New Roman"/>
                <w:color w:val="000000"/>
                <w:szCs w:val="28"/>
                <w:lang w:val="vi-VN"/>
              </w:rPr>
              <w:t>sửa</w:t>
            </w:r>
            <w:r w:rsidRPr="004343FB">
              <w:rPr>
                <w:rFonts w:eastAsia="Times New Roman" w:cs="Times New Roman"/>
                <w:color w:val="000000"/>
                <w:spacing w:val="-5"/>
                <w:szCs w:val="28"/>
                <w:lang w:val="vi-VN"/>
              </w:rPr>
              <w:t xml:space="preserve"> </w:t>
            </w:r>
            <w:r w:rsidRPr="004343FB">
              <w:rPr>
                <w:rFonts w:eastAsia="Times New Roman" w:cs="Times New Roman"/>
                <w:color w:val="000000"/>
                <w:szCs w:val="28"/>
                <w:lang w:val="vi-VN"/>
              </w:rPr>
              <w:t>bài.</w:t>
            </w:r>
            <w:r w:rsidRPr="004343FB">
              <w:rPr>
                <w:rFonts w:eastAsia="Times New Roman" w:cs="Times New Roman"/>
                <w:color w:val="000000"/>
                <w:spacing w:val="-5"/>
                <w:szCs w:val="28"/>
                <w:lang w:val="vi-VN"/>
              </w:rPr>
              <w:t xml:space="preserve"> </w:t>
            </w:r>
            <w:r w:rsidRPr="004343FB">
              <w:rPr>
                <w:rFonts w:eastAsia="Times New Roman" w:cs="Times New Roman"/>
                <w:color w:val="000000"/>
                <w:szCs w:val="28"/>
                <w:lang w:val="vi-VN"/>
              </w:rPr>
              <w:t>GV</w:t>
            </w:r>
            <w:r w:rsidRPr="004343FB">
              <w:rPr>
                <w:rFonts w:eastAsia="Times New Roman" w:cs="Times New Roman"/>
                <w:color w:val="000000"/>
                <w:spacing w:val="-9"/>
                <w:szCs w:val="28"/>
                <w:lang w:val="vi-VN"/>
              </w:rPr>
              <w:t xml:space="preserve"> </w:t>
            </w:r>
            <w:r w:rsidRPr="004343FB">
              <w:rPr>
                <w:rFonts w:eastAsia="Times New Roman" w:cs="Times New Roman"/>
                <w:color w:val="000000"/>
                <w:szCs w:val="28"/>
                <w:lang w:val="vi-VN"/>
              </w:rPr>
              <w:t>có</w:t>
            </w:r>
            <w:r w:rsidRPr="004343FB">
              <w:rPr>
                <w:rFonts w:eastAsia="Times New Roman" w:cs="Times New Roman"/>
                <w:color w:val="000000"/>
                <w:spacing w:val="-5"/>
                <w:szCs w:val="28"/>
                <w:lang w:val="vi-VN"/>
              </w:rPr>
              <w:t xml:space="preserve"> </w:t>
            </w:r>
            <w:r w:rsidRPr="004343FB">
              <w:rPr>
                <w:rFonts w:eastAsia="Times New Roman" w:cs="Times New Roman"/>
                <w:color w:val="000000"/>
                <w:szCs w:val="28"/>
                <w:lang w:val="vi-VN"/>
              </w:rPr>
              <w:t>thể</w:t>
            </w:r>
            <w:r w:rsidRPr="004343FB">
              <w:rPr>
                <w:rFonts w:eastAsia="Times New Roman" w:cs="Times New Roman"/>
                <w:color w:val="000000"/>
                <w:spacing w:val="-5"/>
                <w:szCs w:val="28"/>
                <w:lang w:val="vi-VN"/>
              </w:rPr>
              <w:t xml:space="preserve"> </w:t>
            </w:r>
            <w:r w:rsidRPr="004343FB">
              <w:rPr>
                <w:rFonts w:eastAsia="Times New Roman" w:cs="Times New Roman"/>
                <w:color w:val="000000"/>
                <w:szCs w:val="28"/>
                <w:lang w:val="vi-VN"/>
              </w:rPr>
              <w:t>mời</w:t>
            </w:r>
            <w:r w:rsidRPr="004343FB">
              <w:rPr>
                <w:rFonts w:eastAsia="Times New Roman" w:cs="Times New Roman"/>
                <w:color w:val="000000"/>
                <w:spacing w:val="-5"/>
                <w:szCs w:val="28"/>
                <w:lang w:val="vi-VN"/>
              </w:rPr>
              <w:t xml:space="preserve"> </w:t>
            </w:r>
            <w:r w:rsidRPr="004343FB">
              <w:rPr>
                <w:rFonts w:eastAsia="Times New Roman" w:cs="Times New Roman"/>
                <w:color w:val="000000"/>
                <w:szCs w:val="28"/>
                <w:lang w:val="vi-VN"/>
              </w:rPr>
              <w:t>HS</w:t>
            </w:r>
            <w:r w:rsidRPr="004343FB">
              <w:rPr>
                <w:rFonts w:eastAsia="Times New Roman" w:cs="Times New Roman"/>
                <w:color w:val="000000"/>
                <w:spacing w:val="-5"/>
                <w:szCs w:val="28"/>
                <w:lang w:val="vi-VN"/>
              </w:rPr>
              <w:t xml:space="preserve"> </w:t>
            </w:r>
            <w:r w:rsidRPr="004343FB">
              <w:rPr>
                <w:rFonts w:eastAsia="Times New Roman" w:cs="Times New Roman"/>
                <w:color w:val="000000"/>
                <w:szCs w:val="28"/>
                <w:lang w:val="vi-VN"/>
              </w:rPr>
              <w:t>khác</w:t>
            </w:r>
            <w:r w:rsidRPr="004343FB">
              <w:rPr>
                <w:rFonts w:eastAsia="Times New Roman" w:cs="Times New Roman"/>
                <w:color w:val="000000"/>
                <w:spacing w:val="-5"/>
                <w:szCs w:val="28"/>
                <w:lang w:val="vi-VN"/>
              </w:rPr>
              <w:t xml:space="preserve"> </w:t>
            </w:r>
            <w:r w:rsidRPr="004343FB">
              <w:rPr>
                <w:rFonts w:eastAsia="Times New Roman" w:cs="Times New Roman"/>
                <w:color w:val="000000"/>
                <w:szCs w:val="28"/>
                <w:lang w:val="vi-VN"/>
              </w:rPr>
              <w:t>nêu</w:t>
            </w:r>
            <w:r w:rsidRPr="004343FB">
              <w:rPr>
                <w:rFonts w:eastAsia="Times New Roman" w:cs="Times New Roman"/>
                <w:color w:val="000000"/>
                <w:spacing w:val="-5"/>
                <w:szCs w:val="28"/>
                <w:lang w:val="vi-VN"/>
              </w:rPr>
              <w:t xml:space="preserve"> </w:t>
            </w:r>
            <w:r w:rsidRPr="004343FB">
              <w:rPr>
                <w:rFonts w:eastAsia="Times New Roman" w:cs="Times New Roman"/>
                <w:color w:val="000000"/>
                <w:szCs w:val="28"/>
                <w:lang w:val="vi-VN"/>
              </w:rPr>
              <w:t>ý</w:t>
            </w:r>
            <w:r w:rsidRPr="004343FB">
              <w:rPr>
                <w:rFonts w:eastAsia="Times New Roman" w:cs="Times New Roman"/>
                <w:color w:val="000000"/>
                <w:spacing w:val="-5"/>
                <w:szCs w:val="28"/>
                <w:lang w:val="vi-VN"/>
              </w:rPr>
              <w:t xml:space="preserve"> </w:t>
            </w:r>
            <w:r w:rsidRPr="004343FB">
              <w:rPr>
                <w:rFonts w:eastAsia="Times New Roman" w:cs="Times New Roman"/>
                <w:color w:val="000000"/>
                <w:szCs w:val="28"/>
                <w:lang w:val="vi-VN"/>
              </w:rPr>
              <w:t xml:space="preserve">kiến; GV </w:t>
            </w:r>
            <w:r w:rsidRPr="004343FB">
              <w:rPr>
                <w:rFonts w:eastAsia="Times New Roman" w:cs="Times New Roman"/>
                <w:color w:val="000000"/>
                <w:szCs w:val="28"/>
                <w:lang w:val="vi-VN"/>
              </w:rPr>
              <w:lastRenderedPageBreak/>
              <w:t>nhận xét, bổ sung ý kiến để HS tiếp tục hoàn thiện bài viết (nếu cần).</w:t>
            </w:r>
          </w:p>
        </w:tc>
        <w:tc>
          <w:tcPr>
            <w:tcW w:w="4423" w:type="dxa"/>
            <w:shd w:val="clear" w:color="auto" w:fill="auto"/>
          </w:tcPr>
          <w:p w:rsidR="00ED2FB1" w:rsidRPr="004343FB" w:rsidRDefault="00ED2FB1" w:rsidP="00ED2FB1">
            <w:pPr>
              <w:spacing w:after="0" w:line="240" w:lineRule="auto"/>
              <w:rPr>
                <w:rFonts w:eastAsia="Times New Roman" w:cs="Times New Roman"/>
                <w:color w:val="000000"/>
                <w:szCs w:val="28"/>
                <w:lang w:val="vi-VN"/>
              </w:rPr>
            </w:pPr>
          </w:p>
          <w:p w:rsidR="00ED2FB1" w:rsidRPr="004343FB" w:rsidRDefault="00ED2FB1" w:rsidP="00ED2FB1">
            <w:pPr>
              <w:spacing w:after="0" w:line="240" w:lineRule="auto"/>
              <w:rPr>
                <w:rFonts w:eastAsia="Times New Roman" w:cs="Times New Roman"/>
                <w:color w:val="000000"/>
                <w:szCs w:val="28"/>
                <w:lang w:val="vi-VN"/>
              </w:rPr>
            </w:pPr>
          </w:p>
          <w:p w:rsidR="00ED2FB1" w:rsidRPr="004343FB" w:rsidRDefault="00ED2FB1" w:rsidP="00ED2FB1">
            <w:pPr>
              <w:spacing w:after="0" w:line="240" w:lineRule="auto"/>
              <w:rPr>
                <w:rFonts w:eastAsia="Times New Roman" w:cs="Times New Roman"/>
                <w:color w:val="000000"/>
                <w:szCs w:val="28"/>
                <w:lang w:val="vi-VN"/>
              </w:rPr>
            </w:pPr>
          </w:p>
          <w:p w:rsidR="00ED2FB1" w:rsidRPr="004343FB" w:rsidRDefault="00ED2FB1" w:rsidP="00ED2FB1">
            <w:pPr>
              <w:spacing w:after="0" w:line="240" w:lineRule="auto"/>
              <w:rPr>
                <w:rFonts w:eastAsia="Times New Roman" w:cs="Times New Roman"/>
                <w:color w:val="000000"/>
                <w:szCs w:val="28"/>
              </w:rPr>
            </w:pPr>
            <w:r w:rsidRPr="004343FB">
              <w:rPr>
                <w:rFonts w:eastAsia="Times New Roman" w:cs="Times New Roman"/>
                <w:color w:val="000000"/>
                <w:szCs w:val="28"/>
              </w:rPr>
              <w:t>- HS lắng nghe NX từ GV</w:t>
            </w: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r w:rsidRPr="004343FB">
              <w:rPr>
                <w:rFonts w:eastAsia="Times New Roman" w:cs="Times New Roman"/>
                <w:color w:val="000000"/>
                <w:szCs w:val="28"/>
              </w:rPr>
              <w:t>- HS sửa lỗi bài viết của bạn và của mình</w:t>
            </w: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r w:rsidRPr="004343FB">
              <w:rPr>
                <w:rFonts w:eastAsia="Times New Roman" w:cs="Times New Roman"/>
                <w:color w:val="000000"/>
                <w:szCs w:val="28"/>
              </w:rPr>
              <w:t>- HS tự sửa bài viết của mình theo nhận xét của GV, viết lại 1 đoạn hoàn chỉnh.</w:t>
            </w: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r w:rsidRPr="004343FB">
              <w:rPr>
                <w:rFonts w:eastAsia="Times New Roman" w:cs="Times New Roman"/>
                <w:color w:val="000000"/>
                <w:szCs w:val="28"/>
              </w:rPr>
              <w:t>- HS làm nhóm đôi, đổi vở KT việc sửa lỗi của nhau.</w:t>
            </w:r>
          </w:p>
          <w:p w:rsidR="00ED2FB1" w:rsidRPr="004343FB" w:rsidRDefault="00ED2FB1" w:rsidP="00ED2FB1">
            <w:pPr>
              <w:spacing w:after="0" w:line="240" w:lineRule="auto"/>
              <w:rPr>
                <w:rFonts w:eastAsia="Times New Roman" w:cs="Times New Roman"/>
                <w:color w:val="000000"/>
                <w:szCs w:val="28"/>
              </w:rPr>
            </w:pPr>
            <w:r w:rsidRPr="004343FB">
              <w:rPr>
                <w:rFonts w:eastAsia="Times New Roman" w:cs="Times New Roman"/>
                <w:color w:val="000000"/>
                <w:szCs w:val="28"/>
              </w:rPr>
              <w:t>- HS lần lượt đứng lên báo cáo KQ sửa bài.</w:t>
            </w:r>
          </w:p>
        </w:tc>
      </w:tr>
      <w:tr w:rsidR="00ED2FB1" w:rsidRPr="004343FB" w:rsidTr="004343FB">
        <w:tc>
          <w:tcPr>
            <w:tcW w:w="675" w:type="dxa"/>
            <w:shd w:val="clear" w:color="auto" w:fill="auto"/>
          </w:tcPr>
          <w:p w:rsidR="00ED2FB1" w:rsidRPr="004343FB" w:rsidRDefault="00ED2FB1" w:rsidP="00ED2FB1">
            <w:pPr>
              <w:spacing w:after="0" w:line="240" w:lineRule="auto"/>
              <w:rPr>
                <w:rFonts w:eastAsia="Times New Roman" w:cs="Times New Roman"/>
                <w:color w:val="000000"/>
                <w:szCs w:val="28"/>
              </w:rPr>
            </w:pPr>
            <w:r w:rsidRPr="004343FB">
              <w:rPr>
                <w:rFonts w:eastAsia="Times New Roman" w:cs="Times New Roman"/>
                <w:color w:val="000000"/>
                <w:szCs w:val="28"/>
              </w:rPr>
              <w:lastRenderedPageBreak/>
              <w:t>5'</w:t>
            </w:r>
          </w:p>
        </w:tc>
        <w:tc>
          <w:tcPr>
            <w:tcW w:w="9385" w:type="dxa"/>
            <w:gridSpan w:val="2"/>
            <w:shd w:val="clear" w:color="auto" w:fill="auto"/>
          </w:tcPr>
          <w:p w:rsidR="00ED2FB1" w:rsidRPr="004343FB" w:rsidRDefault="00ED2FB1" w:rsidP="00ED2FB1">
            <w:pPr>
              <w:spacing w:after="0" w:line="240" w:lineRule="auto"/>
              <w:rPr>
                <w:rFonts w:eastAsia="Times New Roman" w:cs="Times New Roman"/>
                <w:b/>
                <w:color w:val="000000"/>
                <w:szCs w:val="28"/>
                <w:lang w:val="vi-VN"/>
              </w:rPr>
            </w:pPr>
            <w:r w:rsidRPr="004343FB">
              <w:rPr>
                <w:rFonts w:eastAsia="Times New Roman" w:cs="Times New Roman"/>
                <w:b/>
                <w:color w:val="000000"/>
                <w:szCs w:val="28"/>
                <w:lang w:val="vi-VN"/>
              </w:rPr>
              <w:t>C. HOẠT ĐỘNG VẬN DỤNG – TRẢI NGHIỆM:</w:t>
            </w:r>
          </w:p>
        </w:tc>
      </w:tr>
      <w:tr w:rsidR="00ED2FB1" w:rsidRPr="004343FB" w:rsidTr="004343FB">
        <w:tc>
          <w:tcPr>
            <w:tcW w:w="675" w:type="dxa"/>
            <w:shd w:val="clear" w:color="auto" w:fill="auto"/>
          </w:tcPr>
          <w:p w:rsidR="00ED2FB1" w:rsidRPr="004343FB" w:rsidRDefault="00ED2FB1" w:rsidP="00ED2FB1">
            <w:pPr>
              <w:spacing w:after="0" w:line="240" w:lineRule="auto"/>
              <w:rPr>
                <w:rFonts w:eastAsia="Times New Roman" w:cs="Times New Roman"/>
                <w:color w:val="000000"/>
                <w:szCs w:val="28"/>
                <w:lang w:val="vi-VN"/>
              </w:rPr>
            </w:pPr>
          </w:p>
        </w:tc>
        <w:tc>
          <w:tcPr>
            <w:tcW w:w="4962" w:type="dxa"/>
            <w:shd w:val="clear" w:color="auto" w:fill="auto"/>
          </w:tcPr>
          <w:p w:rsidR="00ED2FB1" w:rsidRPr="004343FB" w:rsidRDefault="00ED2FB1" w:rsidP="00ED2FB1">
            <w:pPr>
              <w:spacing w:after="0" w:line="240" w:lineRule="auto"/>
              <w:rPr>
                <w:rFonts w:eastAsia="Times New Roman" w:cs="Times New Roman"/>
                <w:color w:val="000000"/>
                <w:szCs w:val="28"/>
                <w:lang w:val="vi-VN"/>
              </w:rPr>
            </w:pPr>
            <w:r w:rsidRPr="004343FB">
              <w:rPr>
                <w:rFonts w:eastAsia="Times New Roman" w:cs="Times New Roman"/>
                <w:color w:val="000000"/>
                <w:szCs w:val="28"/>
                <w:lang w:val="vi-VN"/>
              </w:rPr>
              <w:t>- GV yêu cầu HS tham khảo thêm 1 số đoạn viết của bạn ngoài giờ học.</w:t>
            </w:r>
          </w:p>
          <w:p w:rsidR="00ED2FB1" w:rsidRPr="004343FB" w:rsidRDefault="00ED2FB1" w:rsidP="00ED2FB1">
            <w:pPr>
              <w:spacing w:after="0" w:line="240" w:lineRule="auto"/>
              <w:rPr>
                <w:rFonts w:eastAsia="Times New Roman" w:cs="Times New Roman"/>
                <w:color w:val="000000"/>
                <w:szCs w:val="28"/>
                <w:lang w:val="vi-VN"/>
              </w:rPr>
            </w:pPr>
            <w:r w:rsidRPr="004343FB">
              <w:rPr>
                <w:rFonts w:eastAsia="Times New Roman" w:cs="Times New Roman"/>
                <w:color w:val="000000"/>
                <w:szCs w:val="28"/>
              </w:rPr>
              <w:t>- Nhận xét tiết học.</w:t>
            </w:r>
          </w:p>
        </w:tc>
        <w:tc>
          <w:tcPr>
            <w:tcW w:w="4423" w:type="dxa"/>
            <w:shd w:val="clear" w:color="auto" w:fill="auto"/>
          </w:tcPr>
          <w:p w:rsidR="00ED2FB1" w:rsidRPr="004343FB" w:rsidRDefault="00ED2FB1" w:rsidP="00ED2FB1">
            <w:pPr>
              <w:spacing w:after="0" w:line="240" w:lineRule="auto"/>
              <w:rPr>
                <w:rFonts w:eastAsia="Times New Roman" w:cs="Times New Roman"/>
                <w:color w:val="000000"/>
                <w:szCs w:val="28"/>
              </w:rPr>
            </w:pPr>
            <w:r w:rsidRPr="004343FB">
              <w:rPr>
                <w:rFonts w:eastAsia="Times New Roman" w:cs="Times New Roman"/>
                <w:color w:val="000000"/>
                <w:szCs w:val="28"/>
              </w:rPr>
              <w:t>- HS lắng nghe</w:t>
            </w:r>
          </w:p>
        </w:tc>
      </w:tr>
    </w:tbl>
    <w:p w:rsidR="00ED2FB1" w:rsidRPr="004343FB" w:rsidRDefault="00ED2FB1" w:rsidP="00ED2FB1">
      <w:pPr>
        <w:spacing w:after="0" w:line="240" w:lineRule="auto"/>
        <w:rPr>
          <w:rFonts w:eastAsia="Times New Roman" w:cs="Times New Roman"/>
          <w:b/>
          <w:color w:val="000000"/>
          <w:szCs w:val="28"/>
          <w:lang w:val="vi-VN"/>
        </w:rPr>
      </w:pPr>
      <w:r w:rsidRPr="004343FB">
        <w:rPr>
          <w:rFonts w:eastAsia="Times New Roman" w:cs="Times New Roman"/>
          <w:b/>
          <w:color w:val="000000"/>
          <w:szCs w:val="28"/>
          <w:lang w:val="vi-VN"/>
        </w:rPr>
        <w:t>IV. Điều chỉnh sau bài dạy:</w:t>
      </w:r>
    </w:p>
    <w:p w:rsidR="00ED2FB1" w:rsidRDefault="00ED2FB1" w:rsidP="00ED2FB1">
      <w:pPr>
        <w:spacing w:after="0" w:line="360" w:lineRule="auto"/>
        <w:jc w:val="center"/>
        <w:rPr>
          <w:rFonts w:eastAsia="Times New Roman" w:cs="Times New Roman"/>
          <w:color w:val="000000"/>
          <w:szCs w:val="28"/>
        </w:rPr>
      </w:pPr>
      <w:r w:rsidRPr="004343FB">
        <w:rPr>
          <w:rFonts w:eastAsia="Times New Roman" w:cs="Times New Roman"/>
          <w:color w:val="000000"/>
          <w:szCs w:val="28"/>
        </w:rPr>
        <w:t>..........................................................................................................................................................................................................................................................................</w:t>
      </w:r>
    </w:p>
    <w:p w:rsidR="00ED2FB1" w:rsidRPr="004343FB" w:rsidRDefault="00ED2FB1" w:rsidP="00ED2FB1">
      <w:pPr>
        <w:spacing w:after="0" w:line="240" w:lineRule="auto"/>
        <w:jc w:val="center"/>
        <w:rPr>
          <w:rFonts w:eastAsia="Times New Roman" w:cs="Times New Roman"/>
          <w:b/>
          <w:bCs/>
          <w:color w:val="FF0000"/>
          <w:szCs w:val="28"/>
          <w:lang w:val="vi-VN"/>
        </w:rPr>
      </w:pPr>
      <w:r w:rsidRPr="004343FB">
        <w:rPr>
          <w:rFonts w:eastAsia="Times New Roman" w:cs="Times New Roman"/>
          <w:b/>
          <w:bCs/>
          <w:color w:val="FF0000"/>
          <w:szCs w:val="28"/>
          <w:lang w:val="vi-VN"/>
        </w:rPr>
        <w:t xml:space="preserve">BÀI 66. LUYỆN TẬP </w:t>
      </w:r>
      <w:r w:rsidRPr="004343FB">
        <w:rPr>
          <w:rFonts w:eastAsia="Times New Roman" w:cs="Times New Roman"/>
          <w:b/>
          <w:bCs/>
          <w:color w:val="FF0000"/>
          <w:szCs w:val="28"/>
        </w:rPr>
        <w:t xml:space="preserve"> </w:t>
      </w:r>
      <w:r w:rsidRPr="004343FB">
        <w:rPr>
          <w:rFonts w:eastAsia="Times New Roman" w:cs="Times New Roman"/>
          <w:b/>
          <w:bCs/>
          <w:color w:val="FF0000"/>
          <w:szCs w:val="28"/>
          <w:lang w:val="vi-VN"/>
        </w:rPr>
        <w:t>( Tiết</w:t>
      </w:r>
      <w:r w:rsidRPr="004343FB">
        <w:rPr>
          <w:rFonts w:eastAsia="Times New Roman" w:cs="Times New Roman"/>
          <w:b/>
          <w:bCs/>
          <w:color w:val="FF0000"/>
          <w:szCs w:val="28"/>
        </w:rPr>
        <w:t xml:space="preserve"> 2</w:t>
      </w:r>
      <w:r w:rsidRPr="004343FB">
        <w:rPr>
          <w:rFonts w:eastAsia="Times New Roman" w:cs="Times New Roman"/>
          <w:b/>
          <w:bCs/>
          <w:color w:val="FF0000"/>
          <w:szCs w:val="28"/>
          <w:lang w:val="vi-VN"/>
        </w:rPr>
        <w:t>)</w:t>
      </w:r>
    </w:p>
    <w:p w:rsidR="00ED2FB1" w:rsidRPr="004343FB" w:rsidRDefault="00ED2FB1" w:rsidP="00ED2FB1">
      <w:pPr>
        <w:spacing w:after="0" w:line="240" w:lineRule="auto"/>
        <w:rPr>
          <w:rFonts w:eastAsia="Times New Roman" w:cs="Times New Roman"/>
          <w:b/>
          <w:bCs/>
          <w:color w:val="000000"/>
          <w:szCs w:val="28"/>
          <w:lang w:val="vi-VN"/>
        </w:rPr>
      </w:pPr>
      <w:r w:rsidRPr="004343FB">
        <w:rPr>
          <w:rFonts w:eastAsia="Times New Roman" w:cs="Times New Roman"/>
          <w:b/>
          <w:bCs/>
          <w:color w:val="000000"/>
          <w:szCs w:val="28"/>
          <w:lang w:val="vi-VN"/>
        </w:rPr>
        <w:t>I. YÊU CẦU CẦN ĐẠT</w:t>
      </w:r>
    </w:p>
    <w:p w:rsidR="00ED2FB1" w:rsidRPr="004343FB" w:rsidRDefault="00ED2FB1" w:rsidP="00ED2FB1">
      <w:pPr>
        <w:spacing w:after="0" w:line="240" w:lineRule="auto"/>
        <w:rPr>
          <w:rFonts w:eastAsia="Times New Roman" w:cs="Times New Roman"/>
          <w:b/>
          <w:bCs/>
          <w:i/>
          <w:iCs/>
          <w:color w:val="000000"/>
          <w:szCs w:val="28"/>
          <w:lang w:val="vi-VN"/>
        </w:rPr>
      </w:pPr>
      <w:r w:rsidRPr="004343FB">
        <w:rPr>
          <w:rFonts w:eastAsia="Times New Roman" w:cs="Times New Roman"/>
          <w:b/>
          <w:bCs/>
          <w:color w:val="000000"/>
          <w:szCs w:val="28"/>
          <w:lang w:val="vi-VN"/>
        </w:rPr>
        <w:t xml:space="preserve">   </w:t>
      </w:r>
      <w:r w:rsidRPr="004343FB">
        <w:rPr>
          <w:rFonts w:eastAsia="Times New Roman" w:cs="Times New Roman"/>
          <w:b/>
          <w:bCs/>
          <w:i/>
          <w:iCs/>
          <w:color w:val="000000"/>
          <w:szCs w:val="28"/>
          <w:lang w:val="vi-VN"/>
        </w:rPr>
        <w:t>* Năng lực đặc thù:</w:t>
      </w:r>
    </w:p>
    <w:p w:rsidR="00ED2FB1" w:rsidRPr="004343FB" w:rsidRDefault="00ED2FB1" w:rsidP="00ED2FB1">
      <w:pPr>
        <w:widowControl w:val="0"/>
        <w:spacing w:after="0" w:line="240" w:lineRule="auto"/>
        <w:rPr>
          <w:rFonts w:eastAsia="Times New Roman" w:cs="Times New Roman"/>
          <w:color w:val="000000"/>
          <w:szCs w:val="28"/>
          <w:lang w:val="vi-VN"/>
        </w:rPr>
      </w:pPr>
      <w:r w:rsidRPr="004343FB">
        <w:rPr>
          <w:rFonts w:eastAsia="Times New Roman" w:cs="Times New Roman"/>
          <w:color w:val="000000"/>
          <w:szCs w:val="28"/>
          <w:lang w:val="vi-VN"/>
        </w:rPr>
        <w:t xml:space="preserve">   - Củng cố kĩ năng tính thể tích hình hộp chữ nhật và hình lập phương.</w:t>
      </w:r>
    </w:p>
    <w:p w:rsidR="00ED2FB1" w:rsidRPr="004343FB" w:rsidRDefault="00ED2FB1" w:rsidP="00ED2FB1">
      <w:pPr>
        <w:widowControl w:val="0"/>
        <w:tabs>
          <w:tab w:val="left" w:pos="870"/>
        </w:tabs>
        <w:spacing w:after="0" w:line="240" w:lineRule="auto"/>
        <w:rPr>
          <w:rFonts w:eastAsia="Times New Roman" w:cs="Times New Roman"/>
          <w:color w:val="000000"/>
          <w:szCs w:val="28"/>
          <w:lang w:val="vi-VN"/>
        </w:rPr>
      </w:pPr>
      <w:r w:rsidRPr="004343FB">
        <w:rPr>
          <w:rFonts w:eastAsia="Times New Roman" w:cs="Times New Roman"/>
          <w:color w:val="000000"/>
          <w:szCs w:val="28"/>
          <w:lang w:val="vi-VN"/>
        </w:rPr>
        <w:t xml:space="preserve">   - Vận dụng giải quyết được một số bài toán thực tế có liên quan.</w:t>
      </w:r>
    </w:p>
    <w:p w:rsidR="00ED2FB1" w:rsidRPr="004343FB" w:rsidRDefault="00ED2FB1" w:rsidP="00ED2FB1">
      <w:pPr>
        <w:widowControl w:val="0"/>
        <w:tabs>
          <w:tab w:val="left" w:pos="870"/>
        </w:tabs>
        <w:spacing w:after="0" w:line="240" w:lineRule="auto"/>
        <w:rPr>
          <w:rFonts w:eastAsia="Times New Roman" w:cs="Times New Roman"/>
          <w:color w:val="000000"/>
          <w:szCs w:val="28"/>
          <w:lang w:val="vi-VN"/>
        </w:rPr>
      </w:pPr>
      <w:r w:rsidRPr="004343FB">
        <w:rPr>
          <w:rFonts w:eastAsia="Times New Roman" w:cs="Times New Roman"/>
          <w:color w:val="000000"/>
          <w:szCs w:val="28"/>
          <w:lang w:val="vi-VN"/>
        </w:rPr>
        <w:t xml:space="preserve">   - Phát triển các NL toán học.</w:t>
      </w:r>
    </w:p>
    <w:p w:rsidR="00ED2FB1" w:rsidRPr="004343FB" w:rsidRDefault="00ED2FB1" w:rsidP="00ED2FB1">
      <w:pPr>
        <w:widowControl w:val="0"/>
        <w:tabs>
          <w:tab w:val="left" w:pos="870"/>
        </w:tabs>
        <w:spacing w:after="0" w:line="240" w:lineRule="auto"/>
        <w:rPr>
          <w:rFonts w:eastAsia="Times New Roman" w:cs="Times New Roman"/>
          <w:b/>
          <w:bCs/>
          <w:i/>
          <w:iCs/>
          <w:color w:val="000000"/>
          <w:szCs w:val="28"/>
          <w:lang w:val="vi-VN"/>
        </w:rPr>
      </w:pPr>
      <w:r w:rsidRPr="004343FB">
        <w:rPr>
          <w:rFonts w:eastAsia="Times New Roman" w:cs="Times New Roman"/>
          <w:color w:val="000000"/>
          <w:szCs w:val="28"/>
          <w:lang w:val="vi-VN"/>
        </w:rPr>
        <w:t xml:space="preserve">   </w:t>
      </w:r>
      <w:r w:rsidRPr="004343FB">
        <w:rPr>
          <w:rFonts w:eastAsia="Times New Roman" w:cs="Times New Roman"/>
          <w:b/>
          <w:bCs/>
          <w:i/>
          <w:iCs/>
          <w:color w:val="000000"/>
          <w:szCs w:val="28"/>
          <w:lang w:val="vi-VN"/>
        </w:rPr>
        <w:t>*Năng lực chung:</w:t>
      </w:r>
    </w:p>
    <w:p w:rsidR="00ED2FB1" w:rsidRPr="004343FB" w:rsidRDefault="00ED2FB1" w:rsidP="00ED2FB1">
      <w:pPr>
        <w:widowControl w:val="0"/>
        <w:tabs>
          <w:tab w:val="left" w:pos="870"/>
        </w:tabs>
        <w:spacing w:after="0" w:line="240" w:lineRule="auto"/>
        <w:rPr>
          <w:rFonts w:eastAsia="Times New Roman" w:cs="Times New Roman"/>
          <w:color w:val="000000"/>
          <w:spacing w:val="-8"/>
          <w:szCs w:val="28"/>
          <w:lang w:val="vi-VN"/>
        </w:rPr>
      </w:pPr>
      <w:r w:rsidRPr="004343FB">
        <w:rPr>
          <w:rFonts w:eastAsia="Times New Roman" w:cs="Times New Roman"/>
          <w:color w:val="000000"/>
          <w:szCs w:val="28"/>
          <w:lang w:val="vi-VN"/>
        </w:rPr>
        <w:t xml:space="preserve">   </w:t>
      </w:r>
      <w:r w:rsidRPr="004343FB">
        <w:rPr>
          <w:rFonts w:eastAsia="Times New Roman" w:cs="Times New Roman"/>
          <w:color w:val="000000"/>
          <w:spacing w:val="-8"/>
          <w:szCs w:val="28"/>
          <w:lang w:val="vi-VN"/>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ED2FB1" w:rsidRPr="004343FB" w:rsidRDefault="00ED2FB1" w:rsidP="00ED2FB1">
      <w:pPr>
        <w:widowControl w:val="0"/>
        <w:tabs>
          <w:tab w:val="left" w:pos="870"/>
        </w:tabs>
        <w:spacing w:after="0" w:line="240" w:lineRule="auto"/>
        <w:rPr>
          <w:rFonts w:eastAsia="Times New Roman" w:cs="Times New Roman"/>
          <w:b/>
          <w:bCs/>
          <w:i/>
          <w:iCs/>
          <w:color w:val="000000"/>
          <w:szCs w:val="28"/>
          <w:lang w:val="vi-VN"/>
        </w:rPr>
      </w:pPr>
      <w:r w:rsidRPr="004343FB">
        <w:rPr>
          <w:rFonts w:eastAsia="Times New Roman" w:cs="Times New Roman"/>
          <w:b/>
          <w:bCs/>
          <w:i/>
          <w:iCs/>
          <w:color w:val="000000"/>
          <w:szCs w:val="28"/>
          <w:lang w:val="vi-VN"/>
        </w:rPr>
        <w:t xml:space="preserve">   *Phẩm chất:</w:t>
      </w:r>
    </w:p>
    <w:p w:rsidR="00ED2FB1" w:rsidRPr="004343FB" w:rsidRDefault="00ED2FB1" w:rsidP="00ED2FB1">
      <w:pPr>
        <w:widowControl w:val="0"/>
        <w:tabs>
          <w:tab w:val="left" w:pos="870"/>
        </w:tabs>
        <w:spacing w:after="0" w:line="240" w:lineRule="auto"/>
        <w:rPr>
          <w:rFonts w:eastAsia="Times New Roman" w:cs="Times New Roman"/>
          <w:color w:val="000000"/>
          <w:szCs w:val="28"/>
          <w:lang w:val="vi-VN"/>
        </w:rPr>
      </w:pPr>
      <w:r w:rsidRPr="004343FB">
        <w:rPr>
          <w:rFonts w:eastAsia="Times New Roman" w:cs="Times New Roman"/>
          <w:color w:val="000000"/>
          <w:szCs w:val="28"/>
          <w:lang w:val="vi-VN"/>
        </w:rPr>
        <w:t xml:space="preserve">   - Chăm chỉ trong tính toán và làm bài; trung thực trong đánh giá kết quả học tập cả bản thân, của bạn; có trách nhiệm trong hoạt động nhóm.</w:t>
      </w:r>
    </w:p>
    <w:p w:rsidR="00ED2FB1" w:rsidRPr="004343FB" w:rsidRDefault="00ED2FB1" w:rsidP="00ED2FB1">
      <w:pPr>
        <w:widowControl w:val="0"/>
        <w:tabs>
          <w:tab w:val="left" w:pos="527"/>
        </w:tabs>
        <w:spacing w:after="0" w:line="240" w:lineRule="auto"/>
        <w:rPr>
          <w:rFonts w:eastAsia="Times New Roman" w:cs="Times New Roman"/>
          <w:b/>
          <w:bCs/>
          <w:color w:val="000000"/>
          <w:szCs w:val="28"/>
          <w:lang w:val="vi-VN"/>
        </w:rPr>
      </w:pPr>
      <w:r w:rsidRPr="004343FB">
        <w:rPr>
          <w:rFonts w:eastAsia="Times New Roman" w:cs="Times New Roman"/>
          <w:b/>
          <w:bCs/>
          <w:color w:val="000000"/>
          <w:szCs w:val="28"/>
          <w:lang w:val="vi-VN"/>
        </w:rPr>
        <w:t>II. ĐỒ DÙNG DẠY HỌC</w:t>
      </w:r>
    </w:p>
    <w:p w:rsidR="00ED2FB1" w:rsidRPr="004343FB" w:rsidRDefault="00ED2FB1" w:rsidP="00ED2FB1">
      <w:pPr>
        <w:widowControl w:val="0"/>
        <w:spacing w:after="0" w:line="240" w:lineRule="auto"/>
        <w:contextualSpacing/>
        <w:rPr>
          <w:rFonts w:eastAsia="Times New Roman" w:cs="Times New Roman"/>
          <w:color w:val="000000"/>
          <w:szCs w:val="28"/>
          <w:lang w:val="vi-VN"/>
        </w:rPr>
      </w:pPr>
      <w:r w:rsidRPr="004343FB">
        <w:rPr>
          <w:rFonts w:eastAsia="Times New Roman" w:cs="Times New Roman"/>
          <w:color w:val="000000"/>
          <w:szCs w:val="28"/>
          <w:lang w:val="vi-VN"/>
        </w:rPr>
        <w:t xml:space="preserve">- Giáo viên: Bảng phụ, phiếu học tập, hình vẽ trong SGK </w:t>
      </w:r>
    </w:p>
    <w:p w:rsidR="00ED2FB1" w:rsidRPr="004343FB" w:rsidRDefault="00ED2FB1" w:rsidP="00ED2FB1">
      <w:pPr>
        <w:widowControl w:val="0"/>
        <w:spacing w:after="0" w:line="240" w:lineRule="auto"/>
        <w:contextualSpacing/>
        <w:rPr>
          <w:rFonts w:eastAsia="Times New Roman" w:cs="Times New Roman"/>
          <w:color w:val="000000"/>
          <w:szCs w:val="28"/>
          <w:lang w:val="vi-VN"/>
        </w:rPr>
      </w:pPr>
      <w:r w:rsidRPr="004343FB">
        <w:rPr>
          <w:rFonts w:eastAsia="Times New Roman" w:cs="Times New Roman"/>
          <w:color w:val="000000"/>
          <w:szCs w:val="28"/>
          <w:lang w:val="vi-VN"/>
        </w:rPr>
        <w:t>- Học sinh: SGK, VBT, các đồ dùng học tập cần thiết.</w:t>
      </w:r>
    </w:p>
    <w:p w:rsidR="00ED2FB1" w:rsidRPr="004343FB" w:rsidRDefault="00ED2FB1" w:rsidP="00ED2FB1">
      <w:pPr>
        <w:widowControl w:val="0"/>
        <w:spacing w:after="0" w:line="240" w:lineRule="auto"/>
        <w:rPr>
          <w:rFonts w:eastAsia="Times New Roman" w:cs="Times New Roman"/>
          <w:b/>
          <w:bCs/>
          <w:color w:val="000000"/>
          <w:szCs w:val="28"/>
          <w:lang w:val="vi-VN"/>
        </w:rPr>
      </w:pPr>
      <w:r w:rsidRPr="004343FB">
        <w:rPr>
          <w:rFonts w:eastAsia="Times New Roman" w:cs="Times New Roman"/>
          <w:b/>
          <w:bCs/>
          <w:color w:val="000000"/>
          <w:szCs w:val="28"/>
          <w:lang w:val="vi-VN"/>
        </w:rPr>
        <w:t>III. HOẠT ĐỘNG DẠY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5435"/>
        <w:gridCol w:w="4252"/>
      </w:tblGrid>
      <w:tr w:rsidR="00ED2FB1" w:rsidRPr="004343FB" w:rsidTr="00740A3E">
        <w:tc>
          <w:tcPr>
            <w:tcW w:w="627" w:type="dxa"/>
            <w:shd w:val="clear" w:color="auto" w:fill="auto"/>
          </w:tcPr>
          <w:p w:rsidR="00ED2FB1" w:rsidRPr="004343FB" w:rsidRDefault="00ED2FB1" w:rsidP="00ED2FB1">
            <w:pPr>
              <w:spacing w:after="0" w:line="240" w:lineRule="auto"/>
              <w:rPr>
                <w:rFonts w:eastAsia="Times New Roman" w:cs="Times New Roman"/>
                <w:b/>
                <w:color w:val="000000"/>
                <w:szCs w:val="28"/>
              </w:rPr>
            </w:pPr>
            <w:r w:rsidRPr="004343FB">
              <w:rPr>
                <w:rFonts w:eastAsia="Times New Roman" w:cs="Times New Roman"/>
                <w:b/>
                <w:color w:val="000000"/>
                <w:szCs w:val="28"/>
              </w:rPr>
              <w:t>TG</w:t>
            </w:r>
          </w:p>
        </w:tc>
        <w:tc>
          <w:tcPr>
            <w:tcW w:w="5435" w:type="dxa"/>
            <w:shd w:val="clear" w:color="auto" w:fill="auto"/>
          </w:tcPr>
          <w:p w:rsidR="00ED2FB1" w:rsidRPr="004343FB" w:rsidRDefault="00ED2FB1" w:rsidP="00ED2FB1">
            <w:pPr>
              <w:spacing w:after="0" w:line="240" w:lineRule="auto"/>
              <w:jc w:val="center"/>
              <w:rPr>
                <w:rFonts w:eastAsia="Times New Roman" w:cs="Times New Roman"/>
                <w:b/>
                <w:color w:val="000000"/>
                <w:szCs w:val="28"/>
                <w:lang w:val="vi-VN"/>
              </w:rPr>
            </w:pPr>
            <w:r w:rsidRPr="004343FB">
              <w:rPr>
                <w:rFonts w:eastAsia="Times New Roman" w:cs="Times New Roman"/>
                <w:b/>
                <w:bCs/>
                <w:color w:val="000000"/>
                <w:szCs w:val="28"/>
                <w:lang w:val="vi-VN"/>
              </w:rPr>
              <w:t>HOẠT ĐỘNG CỦA GIÁO VIÊN</w:t>
            </w:r>
          </w:p>
        </w:tc>
        <w:tc>
          <w:tcPr>
            <w:tcW w:w="4252" w:type="dxa"/>
            <w:shd w:val="clear" w:color="auto" w:fill="auto"/>
          </w:tcPr>
          <w:p w:rsidR="00ED2FB1" w:rsidRPr="004343FB" w:rsidRDefault="00ED2FB1" w:rsidP="00ED2FB1">
            <w:pPr>
              <w:spacing w:after="0" w:line="240" w:lineRule="auto"/>
              <w:jc w:val="center"/>
              <w:rPr>
                <w:rFonts w:eastAsia="Times New Roman" w:cs="Times New Roman"/>
                <w:b/>
                <w:color w:val="000000"/>
                <w:szCs w:val="28"/>
                <w:lang w:val="vi-VN"/>
              </w:rPr>
            </w:pPr>
            <w:r w:rsidRPr="004343FB">
              <w:rPr>
                <w:rFonts w:eastAsia="Times New Roman" w:cs="Times New Roman"/>
                <w:b/>
                <w:bCs/>
                <w:color w:val="000000"/>
                <w:szCs w:val="28"/>
                <w:lang w:val="vi-VN"/>
              </w:rPr>
              <w:t>HOẠT ĐỘNG CỦA HỌC SINH</w:t>
            </w:r>
          </w:p>
        </w:tc>
      </w:tr>
      <w:tr w:rsidR="00ED2FB1" w:rsidRPr="004343FB" w:rsidTr="00740A3E">
        <w:tc>
          <w:tcPr>
            <w:tcW w:w="627" w:type="dxa"/>
            <w:shd w:val="clear" w:color="auto" w:fill="auto"/>
          </w:tcPr>
          <w:p w:rsidR="00ED2FB1" w:rsidRPr="004343FB" w:rsidRDefault="00ED2FB1" w:rsidP="00ED2FB1">
            <w:pPr>
              <w:widowControl w:val="0"/>
              <w:spacing w:after="0" w:line="240" w:lineRule="auto"/>
              <w:rPr>
                <w:rFonts w:eastAsia="Times New Roman" w:cs="Times New Roman"/>
                <w:bCs/>
                <w:color w:val="000000"/>
                <w:szCs w:val="28"/>
              </w:rPr>
            </w:pPr>
            <w:r w:rsidRPr="004343FB">
              <w:rPr>
                <w:rFonts w:eastAsia="Times New Roman" w:cs="Times New Roman"/>
                <w:bCs/>
                <w:color w:val="000000"/>
                <w:szCs w:val="28"/>
              </w:rPr>
              <w:t>5'</w:t>
            </w:r>
          </w:p>
        </w:tc>
        <w:tc>
          <w:tcPr>
            <w:tcW w:w="5435" w:type="dxa"/>
            <w:shd w:val="clear" w:color="auto" w:fill="auto"/>
          </w:tcPr>
          <w:p w:rsidR="00ED2FB1" w:rsidRPr="004343FB" w:rsidRDefault="00ED2FB1" w:rsidP="00ED2FB1">
            <w:pPr>
              <w:widowControl w:val="0"/>
              <w:spacing w:after="0" w:line="240" w:lineRule="auto"/>
              <w:contextualSpacing/>
              <w:rPr>
                <w:rFonts w:eastAsia="Times New Roman" w:cs="Times New Roman"/>
                <w:b/>
                <w:bCs/>
                <w:color w:val="000000"/>
                <w:szCs w:val="28"/>
              </w:rPr>
            </w:pPr>
            <w:r w:rsidRPr="004343FB">
              <w:rPr>
                <w:rFonts w:eastAsia="Times New Roman" w:cs="Times New Roman"/>
                <w:b/>
                <w:bCs/>
                <w:color w:val="000000"/>
                <w:szCs w:val="28"/>
              </w:rPr>
              <w:t>A. HOẠT ĐỘNG KHỞI ĐỘNG</w:t>
            </w:r>
          </w:p>
          <w:p w:rsidR="00ED2FB1" w:rsidRPr="004343FB" w:rsidRDefault="00ED2FB1" w:rsidP="00ED2FB1">
            <w:pPr>
              <w:widowControl w:val="0"/>
              <w:spacing w:after="0" w:line="240" w:lineRule="auto"/>
              <w:jc w:val="both"/>
              <w:rPr>
                <w:rFonts w:eastAsia="Times New Roman" w:cs="Times New Roman"/>
                <w:b/>
                <w:bCs/>
                <w:color w:val="000000"/>
                <w:szCs w:val="28"/>
              </w:rPr>
            </w:pPr>
            <w:r w:rsidRPr="004343FB">
              <w:rPr>
                <w:rFonts w:eastAsia="Times New Roman" w:cs="Times New Roman"/>
                <w:color w:val="000000"/>
                <w:szCs w:val="28"/>
              </w:rPr>
              <w:t>-GV tổ chức cho ôn kiến thức đã học:</w:t>
            </w:r>
          </w:p>
          <w:p w:rsidR="00ED2FB1" w:rsidRPr="004343FB" w:rsidRDefault="00ED2FB1" w:rsidP="00ED2FB1">
            <w:pPr>
              <w:widowControl w:val="0"/>
              <w:spacing w:after="0" w:line="240" w:lineRule="auto"/>
              <w:rPr>
                <w:rFonts w:eastAsia="Times New Roman" w:cs="Times New Roman"/>
                <w:i/>
                <w:iCs/>
                <w:color w:val="000000"/>
                <w:szCs w:val="28"/>
              </w:rPr>
            </w:pPr>
            <w:r w:rsidRPr="004343FB">
              <w:rPr>
                <w:rFonts w:eastAsia="Times New Roman" w:cs="Times New Roman"/>
                <w:color w:val="000000"/>
                <w:szCs w:val="28"/>
              </w:rPr>
              <w:t xml:space="preserve">- Câu hỏi: </w:t>
            </w:r>
            <w:r w:rsidRPr="004343FB">
              <w:rPr>
                <w:rFonts w:eastAsia="Times New Roman" w:cs="Times New Roman"/>
                <w:i/>
                <w:iCs/>
                <w:color w:val="000000"/>
                <w:szCs w:val="28"/>
              </w:rPr>
              <w:t>1/ Hãy nêu quy tắc tính thể tích hình hộp chữ nhật?</w:t>
            </w:r>
          </w:p>
          <w:p w:rsidR="00ED2FB1" w:rsidRPr="004343FB" w:rsidRDefault="00ED2FB1" w:rsidP="00ED2FB1">
            <w:pPr>
              <w:widowControl w:val="0"/>
              <w:spacing w:after="0" w:line="240" w:lineRule="auto"/>
              <w:rPr>
                <w:rFonts w:eastAsia="Times New Roman" w:cs="Times New Roman"/>
                <w:i/>
                <w:iCs/>
                <w:color w:val="000000"/>
                <w:szCs w:val="28"/>
              </w:rPr>
            </w:pPr>
            <w:r w:rsidRPr="004343FB">
              <w:rPr>
                <w:rFonts w:eastAsia="Times New Roman" w:cs="Times New Roman"/>
                <w:i/>
                <w:iCs/>
                <w:color w:val="000000"/>
                <w:szCs w:val="28"/>
              </w:rPr>
              <w:t>2/ Công thức tính thể tích hình hộp chữ nhật là a x a x a. Đúng hay sai?</w:t>
            </w:r>
          </w:p>
          <w:p w:rsidR="00ED2FB1" w:rsidRPr="004343FB" w:rsidRDefault="00ED2FB1" w:rsidP="00ED2FB1">
            <w:pPr>
              <w:widowControl w:val="0"/>
              <w:spacing w:after="0" w:line="240" w:lineRule="auto"/>
              <w:rPr>
                <w:rFonts w:eastAsia="Times New Roman" w:cs="Times New Roman"/>
                <w:i/>
                <w:iCs/>
                <w:color w:val="000000"/>
                <w:szCs w:val="28"/>
              </w:rPr>
            </w:pPr>
            <w:r w:rsidRPr="004343FB">
              <w:rPr>
                <w:rFonts w:eastAsia="Times New Roman" w:cs="Times New Roman"/>
                <w:i/>
                <w:iCs/>
                <w:color w:val="000000"/>
                <w:szCs w:val="28"/>
              </w:rPr>
              <w:t xml:space="preserve"> 3/ Nêu công thức tính thể tích hình lập phương?</w:t>
            </w:r>
          </w:p>
          <w:p w:rsidR="00ED2FB1" w:rsidRPr="004343FB" w:rsidRDefault="00ED2FB1" w:rsidP="00ED2FB1">
            <w:pPr>
              <w:widowControl w:val="0"/>
              <w:spacing w:after="0" w:line="240" w:lineRule="auto"/>
              <w:rPr>
                <w:rFonts w:eastAsia="Times New Roman" w:cs="Times New Roman"/>
                <w:i/>
                <w:iCs/>
                <w:color w:val="000000"/>
                <w:szCs w:val="28"/>
              </w:rPr>
            </w:pPr>
            <w:r w:rsidRPr="004343FB">
              <w:rPr>
                <w:rFonts w:eastAsia="Times New Roman" w:cs="Times New Roman"/>
                <w:i/>
                <w:iCs/>
                <w:color w:val="000000"/>
                <w:szCs w:val="28"/>
              </w:rPr>
              <w:t>4/ Thể tích hình lập phương có cạnh 4cm là 64 cm</w:t>
            </w:r>
            <w:r w:rsidRPr="004343FB">
              <w:rPr>
                <w:rFonts w:eastAsia="Times New Roman" w:cs="Times New Roman"/>
                <w:i/>
                <w:iCs/>
                <w:color w:val="000000"/>
                <w:szCs w:val="28"/>
                <w:vertAlign w:val="superscript"/>
              </w:rPr>
              <w:t>3</w:t>
            </w:r>
            <w:r w:rsidRPr="004343FB">
              <w:rPr>
                <w:rFonts w:eastAsia="Times New Roman" w:cs="Times New Roman"/>
                <w:i/>
                <w:iCs/>
                <w:color w:val="000000"/>
                <w:szCs w:val="28"/>
              </w:rPr>
              <w:t>, đúng hay sai? Vì sao?</w:t>
            </w:r>
          </w:p>
          <w:p w:rsidR="00ED2FB1" w:rsidRPr="004343FB" w:rsidRDefault="00ED2FB1" w:rsidP="00ED2FB1">
            <w:pPr>
              <w:spacing w:after="0" w:line="240" w:lineRule="auto"/>
              <w:rPr>
                <w:rFonts w:eastAsia="Times New Roman" w:cs="Times New Roman"/>
                <w:color w:val="000000"/>
                <w:szCs w:val="28"/>
                <w:lang w:val="vi-VN"/>
              </w:rPr>
            </w:pPr>
            <w:r w:rsidRPr="004343FB">
              <w:rPr>
                <w:rFonts w:eastAsia="Times New Roman" w:cs="Times New Roman"/>
                <w:color w:val="000000"/>
                <w:szCs w:val="28"/>
              </w:rPr>
              <w:t>- GV nhận xét, tổng kết, giới thiệu bài</w:t>
            </w:r>
          </w:p>
        </w:tc>
        <w:tc>
          <w:tcPr>
            <w:tcW w:w="4252" w:type="dxa"/>
            <w:shd w:val="clear" w:color="auto" w:fill="auto"/>
          </w:tcPr>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ind w:left="34"/>
              <w:contextualSpacing/>
              <w:rPr>
                <w:rFonts w:eastAsia="Times New Roman" w:cs="Times New Roman"/>
                <w:color w:val="000000"/>
                <w:szCs w:val="28"/>
              </w:rPr>
            </w:pPr>
            <w:r w:rsidRPr="004343FB">
              <w:rPr>
                <w:rFonts w:eastAsia="Times New Roman" w:cs="Times New Roman"/>
                <w:color w:val="000000"/>
                <w:szCs w:val="28"/>
              </w:rPr>
              <w:t>- HS trả lời câu hỏi</w:t>
            </w:r>
          </w:p>
          <w:p w:rsidR="00ED2FB1" w:rsidRPr="004343FB" w:rsidRDefault="00ED2FB1" w:rsidP="00ED2FB1">
            <w:pPr>
              <w:widowControl w:val="0"/>
              <w:spacing w:after="0" w:line="240" w:lineRule="auto"/>
              <w:ind w:left="34"/>
              <w:contextualSpacing/>
              <w:rPr>
                <w:rFonts w:ascii="Calibri" w:eastAsia="Times New Roman" w:hAnsi="Calibri" w:cs="Times New Roman"/>
                <w:szCs w:val="28"/>
              </w:rPr>
            </w:pPr>
            <w:r w:rsidRPr="004343FB">
              <w:rPr>
                <w:rFonts w:ascii="Calibri" w:eastAsia="Times New Roman" w:hAnsi="Calibri" w:cs="Times New Roman"/>
                <w:szCs w:val="28"/>
              </w:rPr>
              <w:t xml:space="preserve"> </w:t>
            </w: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p>
          <w:p w:rsidR="00ED2FB1" w:rsidRPr="004343FB" w:rsidRDefault="00ED2FB1" w:rsidP="00ED2FB1">
            <w:pPr>
              <w:spacing w:after="0" w:line="240" w:lineRule="auto"/>
              <w:rPr>
                <w:rFonts w:eastAsia="Times New Roman" w:cs="Times New Roman"/>
                <w:color w:val="000000"/>
                <w:szCs w:val="28"/>
              </w:rPr>
            </w:pPr>
            <w:r w:rsidRPr="004343FB">
              <w:rPr>
                <w:rFonts w:eastAsia="Times New Roman" w:cs="Times New Roman"/>
                <w:color w:val="000000"/>
                <w:szCs w:val="28"/>
              </w:rPr>
              <w:t>- HS lắng nghe</w:t>
            </w:r>
          </w:p>
        </w:tc>
      </w:tr>
      <w:tr w:rsidR="00ED2FB1" w:rsidRPr="004343FB" w:rsidTr="00740A3E">
        <w:tc>
          <w:tcPr>
            <w:tcW w:w="627" w:type="dxa"/>
            <w:shd w:val="clear" w:color="auto" w:fill="auto"/>
          </w:tcPr>
          <w:p w:rsidR="00ED2FB1" w:rsidRPr="004343FB" w:rsidRDefault="00ED2FB1" w:rsidP="00ED2FB1">
            <w:pPr>
              <w:widowControl w:val="0"/>
              <w:spacing w:after="0" w:line="240" w:lineRule="auto"/>
              <w:rPr>
                <w:rFonts w:eastAsia="Times New Roman" w:cs="Times New Roman"/>
                <w:bCs/>
                <w:color w:val="000000"/>
                <w:szCs w:val="28"/>
              </w:rPr>
            </w:pPr>
          </w:p>
        </w:tc>
        <w:tc>
          <w:tcPr>
            <w:tcW w:w="9687" w:type="dxa"/>
            <w:gridSpan w:val="2"/>
            <w:shd w:val="clear" w:color="auto" w:fill="auto"/>
          </w:tcPr>
          <w:p w:rsidR="00ED2FB1" w:rsidRPr="004343FB" w:rsidRDefault="00ED2FB1" w:rsidP="00ED2FB1">
            <w:pPr>
              <w:widowControl w:val="0"/>
              <w:spacing w:after="0" w:line="240" w:lineRule="auto"/>
              <w:ind w:left="34"/>
              <w:contextualSpacing/>
              <w:rPr>
                <w:rFonts w:eastAsia="Times New Roman" w:cs="Times New Roman"/>
                <w:b/>
                <w:bCs/>
                <w:color w:val="000000"/>
                <w:szCs w:val="28"/>
              </w:rPr>
            </w:pPr>
            <w:r w:rsidRPr="004343FB">
              <w:rPr>
                <w:rFonts w:eastAsia="Times New Roman" w:cs="Times New Roman"/>
                <w:b/>
                <w:bCs/>
                <w:color w:val="000000"/>
                <w:szCs w:val="28"/>
                <w:lang w:val="vi-VN"/>
              </w:rPr>
              <w:t xml:space="preserve">B. HOẠT ĐỘNG </w:t>
            </w:r>
            <w:r w:rsidRPr="004343FB">
              <w:rPr>
                <w:rFonts w:eastAsia="Times New Roman" w:cs="Times New Roman"/>
                <w:b/>
                <w:bCs/>
                <w:color w:val="000000"/>
                <w:szCs w:val="28"/>
              </w:rPr>
              <w:t>LUYỆN TẬP</w:t>
            </w:r>
          </w:p>
          <w:p w:rsidR="00ED2FB1" w:rsidRPr="004343FB" w:rsidRDefault="00ED2FB1" w:rsidP="00ED2FB1">
            <w:pPr>
              <w:widowControl w:val="0"/>
              <w:spacing w:after="0" w:line="240" w:lineRule="auto"/>
              <w:rPr>
                <w:rFonts w:eastAsia="Times New Roman" w:cs="Times New Roman"/>
                <w:color w:val="000000"/>
                <w:szCs w:val="28"/>
                <w:lang w:val="vi-VN"/>
              </w:rPr>
            </w:pPr>
            <w:r w:rsidRPr="004343FB">
              <w:rPr>
                <w:rFonts w:eastAsia="Times New Roman" w:cs="Times New Roman"/>
                <w:color w:val="000000"/>
                <w:szCs w:val="28"/>
                <w:lang w:val="vi-VN"/>
              </w:rPr>
              <w:lastRenderedPageBreak/>
              <w:t>Mục tiêu: -Củng cố cách tính thể tích hình hộp chữ nhật, hình lập phương</w:t>
            </w:r>
          </w:p>
          <w:p w:rsidR="00ED2FB1" w:rsidRPr="004343FB" w:rsidRDefault="00ED2FB1" w:rsidP="00ED2FB1">
            <w:pPr>
              <w:widowControl w:val="0"/>
              <w:spacing w:after="0" w:line="240" w:lineRule="auto"/>
              <w:rPr>
                <w:rFonts w:eastAsia="Times New Roman" w:cs="Times New Roman"/>
                <w:bCs/>
                <w:color w:val="000000"/>
                <w:szCs w:val="28"/>
                <w:lang w:val="vi-VN"/>
              </w:rPr>
            </w:pPr>
            <w:r w:rsidRPr="004343FB">
              <w:rPr>
                <w:rFonts w:eastAsia="Times New Roman" w:cs="Times New Roman"/>
                <w:color w:val="000000"/>
                <w:szCs w:val="28"/>
                <w:lang w:val="vi-VN"/>
              </w:rPr>
              <w:t xml:space="preserve">                -Dựa vào cách tính thể tích hình hộp chữ nhật, hình lập phương để tính thể tích của một vật</w:t>
            </w:r>
          </w:p>
        </w:tc>
      </w:tr>
      <w:tr w:rsidR="00ED2FB1" w:rsidRPr="004343FB" w:rsidTr="00740A3E">
        <w:tc>
          <w:tcPr>
            <w:tcW w:w="627" w:type="dxa"/>
            <w:shd w:val="clear" w:color="auto" w:fill="auto"/>
          </w:tcPr>
          <w:p w:rsidR="00ED2FB1" w:rsidRPr="004343FB" w:rsidRDefault="00ED2FB1" w:rsidP="00ED2FB1">
            <w:pPr>
              <w:widowControl w:val="0"/>
              <w:spacing w:after="0" w:line="240" w:lineRule="auto"/>
              <w:rPr>
                <w:rFonts w:eastAsia="Times New Roman" w:cs="Times New Roman"/>
                <w:bCs/>
                <w:color w:val="000000"/>
                <w:szCs w:val="28"/>
                <w:lang w:val="vi-VN"/>
              </w:rPr>
            </w:pPr>
          </w:p>
        </w:tc>
        <w:tc>
          <w:tcPr>
            <w:tcW w:w="5435" w:type="dxa"/>
            <w:shd w:val="clear" w:color="auto" w:fill="auto"/>
          </w:tcPr>
          <w:p w:rsidR="00ED2FB1" w:rsidRPr="004343FB" w:rsidRDefault="00ED2FB1" w:rsidP="00ED2FB1">
            <w:pPr>
              <w:widowControl w:val="0"/>
              <w:spacing w:after="0" w:line="240" w:lineRule="auto"/>
              <w:contextualSpacing/>
              <w:rPr>
                <w:rFonts w:eastAsia="Times New Roman" w:cs="Times New Roman"/>
                <w:color w:val="000000"/>
                <w:szCs w:val="28"/>
              </w:rPr>
            </w:pPr>
            <w:r w:rsidRPr="004343FB">
              <w:rPr>
                <w:rFonts w:eastAsia="Times New Roman" w:cs="Times New Roman"/>
                <w:b/>
                <w:color w:val="000000"/>
                <w:szCs w:val="28"/>
              </w:rPr>
              <w:t>Bài 4</w:t>
            </w:r>
            <w:r w:rsidRPr="004343FB">
              <w:rPr>
                <w:rFonts w:eastAsia="Times New Roman" w:cs="Times New Roman"/>
                <w:color w:val="000000"/>
                <w:szCs w:val="28"/>
              </w:rPr>
              <w:t xml:space="preserve">: Tính thể tích </w:t>
            </w:r>
          </w:p>
          <w:p w:rsidR="00ED2FB1" w:rsidRPr="004343FB" w:rsidRDefault="00ED2FB1" w:rsidP="00ED2FB1">
            <w:pPr>
              <w:widowControl w:val="0"/>
              <w:spacing w:after="0" w:line="240" w:lineRule="auto"/>
              <w:rPr>
                <w:rFonts w:eastAsia="Times New Roman" w:cs="Times New Roman"/>
                <w:color w:val="000000"/>
                <w:spacing w:val="-8"/>
                <w:szCs w:val="28"/>
              </w:rPr>
            </w:pPr>
            <w:r w:rsidRPr="004343FB">
              <w:rPr>
                <w:rFonts w:eastAsia="Times New Roman" w:cs="Times New Roman"/>
                <w:color w:val="000000"/>
                <w:spacing w:val="-8"/>
                <w:szCs w:val="28"/>
              </w:rPr>
              <w:t>-GV chiếu 3 hình như SGK, yêu cầu HS quan sát</w:t>
            </w:r>
          </w:p>
          <w:p w:rsidR="00ED2FB1" w:rsidRPr="004343FB" w:rsidRDefault="00ED2FB1" w:rsidP="00ED2FB1">
            <w:pPr>
              <w:widowControl w:val="0"/>
              <w:spacing w:after="0" w:line="240" w:lineRule="auto"/>
              <w:rPr>
                <w:rFonts w:eastAsia="Times New Roman" w:cs="Times New Roman"/>
                <w:color w:val="000000"/>
                <w:spacing w:val="-8"/>
                <w:szCs w:val="28"/>
              </w:rPr>
            </w:pPr>
            <w:r w:rsidRPr="004343FB">
              <w:rPr>
                <w:rFonts w:eastAsia="Times New Roman" w:cs="Times New Roman"/>
                <w:noProof/>
                <w:color w:val="000000"/>
                <w:szCs w:val="28"/>
              </w:rPr>
              <w:drawing>
                <wp:inline distT="0" distB="0" distL="0" distR="0">
                  <wp:extent cx="2992755" cy="10166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2755" cy="1016635"/>
                          </a:xfrm>
                          <a:prstGeom prst="rect">
                            <a:avLst/>
                          </a:prstGeom>
                          <a:noFill/>
                          <a:ln>
                            <a:noFill/>
                          </a:ln>
                        </pic:spPr>
                      </pic:pic>
                    </a:graphicData>
                  </a:graphic>
                </wp:inline>
              </w:drawing>
            </w: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t>-Để tính được thể tích của các hình bên, ta làm sao?</w:t>
            </w: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t xml:space="preserve">- GV chia lớp làm 3 dãy: </w:t>
            </w:r>
          </w:p>
          <w:p w:rsidR="00ED2FB1" w:rsidRPr="004343FB" w:rsidRDefault="00ED2FB1" w:rsidP="00ED2FB1">
            <w:pPr>
              <w:widowControl w:val="0"/>
              <w:spacing w:after="0" w:line="240" w:lineRule="auto"/>
              <w:rPr>
                <w:rFonts w:eastAsia="Times New Roman" w:cs="Times New Roman"/>
                <w:color w:val="000000"/>
                <w:spacing w:val="-6"/>
                <w:szCs w:val="28"/>
              </w:rPr>
            </w:pPr>
            <w:r w:rsidRPr="004343FB">
              <w:rPr>
                <w:rFonts w:eastAsia="Times New Roman" w:cs="Times New Roman"/>
                <w:color w:val="000000"/>
                <w:spacing w:val="-6"/>
                <w:szCs w:val="28"/>
              </w:rPr>
              <w:t>Dãy 1: Hình A   Dãy 2: Hình B    Dãy 3: Hình C</w:t>
            </w:r>
          </w:p>
          <w:p w:rsidR="00ED2FB1" w:rsidRPr="004343FB" w:rsidRDefault="00ED2FB1" w:rsidP="00ED2FB1">
            <w:pPr>
              <w:widowControl w:val="0"/>
              <w:spacing w:after="0" w:line="240" w:lineRule="auto"/>
              <w:rPr>
                <w:rFonts w:eastAsia="Times New Roman" w:cs="Times New Roman"/>
                <w:color w:val="000000"/>
                <w:spacing w:val="-6"/>
                <w:szCs w:val="28"/>
              </w:rPr>
            </w:pPr>
            <w:r w:rsidRPr="004343FB">
              <w:rPr>
                <w:rFonts w:eastAsia="Times New Roman" w:cs="Times New Roman"/>
                <w:color w:val="000000"/>
                <w:spacing w:val="-6"/>
                <w:szCs w:val="28"/>
              </w:rPr>
              <w:t>-Mời 3 HS thực hiện chia sẻ kết quả trên bảng</w:t>
            </w:r>
          </w:p>
          <w:p w:rsidR="00ED2FB1" w:rsidRPr="004343FB" w:rsidRDefault="00ED2FB1" w:rsidP="00ED2FB1">
            <w:pPr>
              <w:widowControl w:val="0"/>
              <w:spacing w:after="0" w:line="240" w:lineRule="auto"/>
              <w:rPr>
                <w:rFonts w:eastAsia="Times New Roman" w:cs="Times New Roman"/>
                <w:color w:val="000000"/>
                <w:spacing w:val="-6"/>
                <w:szCs w:val="28"/>
              </w:rPr>
            </w:pPr>
            <w:r w:rsidRPr="004343FB">
              <w:rPr>
                <w:rFonts w:eastAsia="Times New Roman" w:cs="Times New Roman"/>
                <w:color w:val="000000"/>
                <w:spacing w:val="-6"/>
                <w:szCs w:val="28"/>
              </w:rPr>
              <w:t>-Cả lớp cùng nhận xét đánh giá</w:t>
            </w:r>
          </w:p>
        </w:tc>
        <w:tc>
          <w:tcPr>
            <w:tcW w:w="4252" w:type="dxa"/>
            <w:shd w:val="clear" w:color="auto" w:fill="auto"/>
          </w:tcPr>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t>-HS quan sát hình, đọc yêu cầu đề bài</w:t>
            </w: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t xml:space="preserve">-Ta chia các hình ra, tính thể tích từng hình đã chia rồi cộng kết quả lại </w:t>
            </w:r>
          </w:p>
          <w:p w:rsidR="00ED2FB1" w:rsidRPr="004343FB" w:rsidRDefault="00ED2FB1" w:rsidP="00ED2FB1">
            <w:pPr>
              <w:widowControl w:val="0"/>
              <w:spacing w:after="0" w:line="240" w:lineRule="auto"/>
              <w:jc w:val="both"/>
              <w:rPr>
                <w:rFonts w:eastAsia="Times New Roman" w:cs="Times New Roman"/>
                <w:i/>
                <w:iCs/>
                <w:color w:val="000000"/>
                <w:szCs w:val="28"/>
              </w:rPr>
            </w:pPr>
            <w:r w:rsidRPr="004343FB">
              <w:rPr>
                <w:rFonts w:eastAsia="Times New Roman" w:cs="Times New Roman"/>
                <w:i/>
                <w:iCs/>
                <w:color w:val="000000"/>
                <w:szCs w:val="28"/>
              </w:rPr>
              <w:t>+ Hình A chia thành 1 hình lập phương cạnh 3cm và 1 hình hộp chữ nhật có chiều dài 5cm, chiều rộng 4cm, chiều cao 6cm</w:t>
            </w:r>
          </w:p>
          <w:p w:rsidR="00ED2FB1" w:rsidRPr="004343FB" w:rsidRDefault="00ED2FB1" w:rsidP="00ED2FB1">
            <w:pPr>
              <w:widowControl w:val="0"/>
              <w:spacing w:after="0" w:line="240" w:lineRule="auto"/>
              <w:jc w:val="both"/>
              <w:rPr>
                <w:rFonts w:eastAsia="Times New Roman" w:cs="Times New Roman"/>
                <w:i/>
                <w:iCs/>
                <w:color w:val="000000"/>
                <w:szCs w:val="28"/>
              </w:rPr>
            </w:pPr>
            <w:r w:rsidRPr="004343FB">
              <w:rPr>
                <w:rFonts w:eastAsia="Times New Roman" w:cs="Times New Roman"/>
                <w:i/>
                <w:iCs/>
                <w:color w:val="000000"/>
                <w:szCs w:val="28"/>
              </w:rPr>
              <w:t>+Hình B chia thành 1 hình lập phương cạnh 6cm, 1 hình hộp chữ nhật chiều dài 11cm, chiều rộng 9cm, chiều cao 2cm</w:t>
            </w:r>
          </w:p>
          <w:p w:rsidR="00ED2FB1" w:rsidRPr="004343FB" w:rsidRDefault="00ED2FB1" w:rsidP="00ED2FB1">
            <w:pPr>
              <w:widowControl w:val="0"/>
              <w:spacing w:after="0" w:line="240" w:lineRule="auto"/>
              <w:jc w:val="both"/>
              <w:rPr>
                <w:rFonts w:eastAsia="Times New Roman" w:cs="Times New Roman"/>
                <w:i/>
                <w:iCs/>
                <w:color w:val="000000"/>
                <w:szCs w:val="28"/>
              </w:rPr>
            </w:pPr>
            <w:r w:rsidRPr="004343FB">
              <w:rPr>
                <w:rFonts w:eastAsia="Times New Roman" w:cs="Times New Roman"/>
                <w:i/>
                <w:iCs/>
                <w:color w:val="000000"/>
                <w:szCs w:val="28"/>
              </w:rPr>
              <w:t>+Hình C chia thành 2 hình hộp chữ nhật có chiều dài 7cm, chiều rộng 4cm, chiều cao 3cm và 1 hình hộp chữ nhật có chiều dài 15cm, chiều rộng (10-7=3cm), chiều cao 3cm</w:t>
            </w:r>
          </w:p>
          <w:p w:rsidR="00ED2FB1" w:rsidRPr="004343FB" w:rsidRDefault="00ED2FB1" w:rsidP="00ED2FB1">
            <w:pPr>
              <w:widowControl w:val="0"/>
              <w:spacing w:after="0" w:line="240" w:lineRule="auto"/>
              <w:jc w:val="both"/>
              <w:rPr>
                <w:rFonts w:eastAsia="Times New Roman" w:cs="Times New Roman"/>
                <w:color w:val="000000"/>
                <w:szCs w:val="28"/>
              </w:rPr>
            </w:pPr>
            <w:r w:rsidRPr="004343FB">
              <w:rPr>
                <w:rFonts w:eastAsia="Times New Roman" w:cs="Times New Roman"/>
                <w:color w:val="000000"/>
                <w:szCs w:val="28"/>
              </w:rPr>
              <w:t>-HS thực hiện cá nhân vào VBT theo yêu cầu</w:t>
            </w:r>
          </w:p>
          <w:p w:rsidR="00ED2FB1" w:rsidRPr="004343FB" w:rsidRDefault="00ED2FB1" w:rsidP="00ED2FB1">
            <w:pPr>
              <w:widowControl w:val="0"/>
              <w:spacing w:after="0" w:line="240" w:lineRule="auto"/>
              <w:jc w:val="both"/>
              <w:rPr>
                <w:rFonts w:eastAsia="Times New Roman" w:cs="Times New Roman"/>
                <w:color w:val="000000"/>
                <w:szCs w:val="28"/>
              </w:rPr>
            </w:pPr>
            <w:r w:rsidRPr="004343FB">
              <w:rPr>
                <w:rFonts w:eastAsia="Times New Roman" w:cs="Times New Roman"/>
                <w:color w:val="000000"/>
                <w:szCs w:val="28"/>
              </w:rPr>
              <w:t>-3HS nối tiếp sửa bài trên bảng lớp</w:t>
            </w:r>
          </w:p>
          <w:p w:rsidR="00ED2FB1" w:rsidRPr="004343FB" w:rsidRDefault="00ED2FB1" w:rsidP="00ED2FB1">
            <w:pPr>
              <w:widowControl w:val="0"/>
              <w:spacing w:after="0" w:line="240" w:lineRule="auto"/>
              <w:jc w:val="both"/>
              <w:rPr>
                <w:rFonts w:eastAsia="Times New Roman" w:cs="Times New Roman"/>
                <w:color w:val="000000"/>
                <w:szCs w:val="28"/>
              </w:rPr>
            </w:pPr>
            <w:r w:rsidRPr="004343FB">
              <w:rPr>
                <w:rFonts w:eastAsia="Times New Roman" w:cs="Times New Roman"/>
                <w:color w:val="000000"/>
                <w:szCs w:val="28"/>
              </w:rPr>
              <w:t>-HS quan sát, cùng đóng góp ý kiến và đặt câu hỏi cho bạn</w:t>
            </w:r>
          </w:p>
        </w:tc>
      </w:tr>
      <w:tr w:rsidR="00ED2FB1" w:rsidRPr="004343FB" w:rsidTr="00740A3E">
        <w:tc>
          <w:tcPr>
            <w:tcW w:w="627" w:type="dxa"/>
            <w:shd w:val="clear" w:color="auto" w:fill="auto"/>
          </w:tcPr>
          <w:p w:rsidR="00ED2FB1" w:rsidRPr="004343FB" w:rsidRDefault="00ED2FB1" w:rsidP="00ED2FB1">
            <w:pPr>
              <w:widowControl w:val="0"/>
              <w:spacing w:after="0" w:line="240" w:lineRule="auto"/>
              <w:rPr>
                <w:rFonts w:eastAsia="Times New Roman" w:cs="Times New Roman"/>
                <w:bCs/>
                <w:color w:val="000000"/>
                <w:szCs w:val="28"/>
                <w:lang w:val="vi-VN"/>
              </w:rPr>
            </w:pPr>
          </w:p>
        </w:tc>
        <w:tc>
          <w:tcPr>
            <w:tcW w:w="5435" w:type="dxa"/>
            <w:shd w:val="clear" w:color="auto" w:fill="auto"/>
          </w:tcPr>
          <w:p w:rsidR="00ED2FB1" w:rsidRPr="004343FB" w:rsidRDefault="00ED2FB1" w:rsidP="00ED2FB1">
            <w:pPr>
              <w:widowControl w:val="0"/>
              <w:spacing w:after="0" w:line="240" w:lineRule="auto"/>
              <w:ind w:left="82"/>
              <w:contextualSpacing/>
              <w:rPr>
                <w:rFonts w:eastAsia="Times New Roman" w:cs="Times New Roman"/>
                <w:color w:val="000000"/>
                <w:szCs w:val="28"/>
                <w:lang w:val="vi-VN"/>
              </w:rPr>
            </w:pPr>
            <w:r w:rsidRPr="004343FB">
              <w:rPr>
                <w:rFonts w:eastAsia="Times New Roman" w:cs="Times New Roman"/>
                <w:b/>
                <w:color w:val="000000"/>
                <w:szCs w:val="28"/>
                <w:lang w:val="vi-VN"/>
              </w:rPr>
              <w:t>Bài 5</w:t>
            </w:r>
            <w:r w:rsidRPr="004343FB">
              <w:rPr>
                <w:rFonts w:eastAsia="Times New Roman" w:cs="Times New Roman"/>
                <w:color w:val="000000"/>
                <w:szCs w:val="28"/>
                <w:lang w:val="vi-VN"/>
              </w:rPr>
              <w:t>: Quan sát hình vẽ</w:t>
            </w:r>
          </w:p>
          <w:p w:rsidR="00ED2FB1" w:rsidRPr="004343FB" w:rsidRDefault="00ED2FB1" w:rsidP="00ED2FB1">
            <w:pPr>
              <w:widowControl w:val="0"/>
              <w:spacing w:after="0" w:line="240" w:lineRule="auto"/>
              <w:rPr>
                <w:rFonts w:eastAsia="Times New Roman" w:cs="Times New Roman"/>
                <w:color w:val="000000"/>
                <w:szCs w:val="28"/>
                <w:lang w:val="vi-VN"/>
              </w:rPr>
            </w:pPr>
            <w:r w:rsidRPr="004343FB">
              <w:rPr>
                <w:rFonts w:eastAsia="Times New Roman" w:cs="Times New Roman"/>
                <w:color w:val="000000"/>
                <w:szCs w:val="28"/>
                <w:lang w:val="vi-VN"/>
              </w:rPr>
              <w:t>-GV cho HS quan sát hình vẽ</w:t>
            </w: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noProof/>
                <w:color w:val="000000"/>
                <w:szCs w:val="28"/>
              </w:rPr>
              <w:drawing>
                <wp:inline distT="0" distB="0" distL="0" distR="0">
                  <wp:extent cx="2832735" cy="80581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2735" cy="805815"/>
                          </a:xfrm>
                          <a:prstGeom prst="rect">
                            <a:avLst/>
                          </a:prstGeom>
                          <a:noFill/>
                          <a:ln>
                            <a:noFill/>
                          </a:ln>
                        </pic:spPr>
                      </pic:pic>
                    </a:graphicData>
                  </a:graphic>
                </wp:inline>
              </w:drawing>
            </w: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t>-</w:t>
            </w:r>
            <w:r w:rsidRPr="004343FB">
              <w:rPr>
                <w:rFonts w:eastAsia="Times New Roman" w:cs="Times New Roman"/>
                <w:i/>
                <w:iCs/>
                <w:color w:val="000000"/>
                <w:szCs w:val="28"/>
              </w:rPr>
              <w:t>Để biết được thể tích viên đá, ta làm thế nào?</w:t>
            </w: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lastRenderedPageBreak/>
              <w:t>-Yêu cầu HS trao đổi theo cặp tìm câu trả lời cho câu hỏi trên?</w:t>
            </w: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t>-GV nhận xét, chốt kết quả đúng</w:t>
            </w:r>
          </w:p>
          <w:p w:rsidR="00ED2FB1" w:rsidRPr="004343FB" w:rsidRDefault="00ED2FB1" w:rsidP="00ED2FB1">
            <w:pPr>
              <w:widowControl w:val="0"/>
              <w:spacing w:after="0" w:line="240" w:lineRule="auto"/>
              <w:jc w:val="both"/>
              <w:rPr>
                <w:rFonts w:eastAsia="Times New Roman" w:cs="Times New Roman"/>
                <w:color w:val="000000"/>
                <w:szCs w:val="28"/>
              </w:rPr>
            </w:pPr>
            <w:r w:rsidRPr="004343FB">
              <w:rPr>
                <w:rFonts w:eastAsia="Times New Roman" w:cs="Times New Roman"/>
                <w:color w:val="000000"/>
                <w:szCs w:val="28"/>
              </w:rPr>
              <w:t>-Tương tự cách làm trên, GV YC học sinh thảo luận để giải đáp câu b và c</w:t>
            </w:r>
          </w:p>
          <w:p w:rsidR="00ED2FB1" w:rsidRPr="004343FB" w:rsidRDefault="00ED2FB1" w:rsidP="00ED2FB1">
            <w:pPr>
              <w:widowControl w:val="0"/>
              <w:spacing w:after="0" w:line="240" w:lineRule="auto"/>
              <w:jc w:val="both"/>
              <w:rPr>
                <w:rFonts w:eastAsia="Times New Roman" w:cs="Times New Roman"/>
                <w:color w:val="000000"/>
                <w:szCs w:val="28"/>
              </w:rPr>
            </w:pPr>
            <w:r w:rsidRPr="004343FB">
              <w:rPr>
                <w:rFonts w:eastAsia="Times New Roman" w:cs="Times New Roman"/>
                <w:color w:val="000000"/>
                <w:szCs w:val="28"/>
              </w:rPr>
              <w:t>-Lớp trưởng điều khiển chia sẻ kết quả bằng cách giơ kết quả đúng</w:t>
            </w: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t>-GV hỏi: Vậy để tính các hình khối không có hình dạng tiêu chuẩn ( như củ khoai, viên đá, quả cam,..) ta làm thế nào để tính được?</w:t>
            </w: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t>-GV nhấn mạnh cách tính các khối hình không có hình dạng “tiêu chuẩn”</w:t>
            </w:r>
          </w:p>
        </w:tc>
        <w:tc>
          <w:tcPr>
            <w:tcW w:w="4252" w:type="dxa"/>
            <w:shd w:val="clear" w:color="auto" w:fill="auto"/>
          </w:tcPr>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t>-HS quan sát hình vẽ, đọc yêu cầu câu 5a</w:t>
            </w: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t>-HS trao đổi theo cặp</w:t>
            </w: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t>-Một số HS trình bày ý kiến cá nhân</w:t>
            </w: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t xml:space="preserve">-Cả lớp nhận xét, góp ý và rút ra </w:t>
            </w:r>
            <w:r w:rsidRPr="004343FB">
              <w:rPr>
                <w:rFonts w:eastAsia="Times New Roman" w:cs="Times New Roman"/>
                <w:color w:val="000000"/>
                <w:szCs w:val="28"/>
              </w:rPr>
              <w:lastRenderedPageBreak/>
              <w:t xml:space="preserve">cách thực hiện: </w:t>
            </w:r>
          </w:p>
          <w:p w:rsidR="00ED2FB1" w:rsidRPr="004343FB" w:rsidRDefault="00ED2FB1" w:rsidP="00ED2FB1">
            <w:pPr>
              <w:widowControl w:val="0"/>
              <w:spacing w:after="0" w:line="240" w:lineRule="auto"/>
              <w:rPr>
                <w:rFonts w:eastAsia="Times New Roman" w:cs="Times New Roman"/>
                <w:i/>
                <w:iCs/>
                <w:color w:val="000000"/>
                <w:spacing w:val="-6"/>
                <w:szCs w:val="28"/>
              </w:rPr>
            </w:pPr>
            <w:r w:rsidRPr="004343FB">
              <w:rPr>
                <w:rFonts w:eastAsia="Times New Roman" w:cs="Times New Roman"/>
                <w:i/>
                <w:iCs/>
                <w:color w:val="000000"/>
                <w:spacing w:val="-6"/>
                <w:szCs w:val="28"/>
              </w:rPr>
              <w:t xml:space="preserve">+Ta tích thể tích nước ở 2 bể, sau đó lấy thể tích nước ở bể có chứa đá trừ cho thể tích nước ở bể không chứa đá. </w:t>
            </w:r>
          </w:p>
          <w:p w:rsidR="00ED2FB1" w:rsidRPr="004343FB" w:rsidRDefault="00ED2FB1" w:rsidP="00ED2FB1">
            <w:pPr>
              <w:widowControl w:val="0"/>
              <w:spacing w:after="0" w:line="240" w:lineRule="auto"/>
              <w:rPr>
                <w:rFonts w:eastAsia="Times New Roman" w:cs="Times New Roman"/>
                <w:i/>
                <w:iCs/>
                <w:color w:val="000000"/>
                <w:spacing w:val="-6"/>
                <w:szCs w:val="28"/>
                <w:vertAlign w:val="superscript"/>
              </w:rPr>
            </w:pPr>
            <w:r w:rsidRPr="004343FB">
              <w:rPr>
                <w:rFonts w:eastAsia="Times New Roman" w:cs="Times New Roman"/>
                <w:i/>
                <w:iCs/>
                <w:color w:val="000000"/>
                <w:spacing w:val="-6"/>
                <w:szCs w:val="28"/>
              </w:rPr>
              <w:t>+Hoặc: Lấy chiều cao mức nướcở bể có đá trừ chiều cao mức nước ở bể không có đá: 8 – 5 = 3cm. Sau đó tính thể tích viên đá” 10 x 10 x 3= 300cm</w:t>
            </w:r>
            <w:r w:rsidRPr="004343FB">
              <w:rPr>
                <w:rFonts w:eastAsia="Times New Roman" w:cs="Times New Roman"/>
                <w:i/>
                <w:iCs/>
                <w:color w:val="000000"/>
                <w:spacing w:val="-6"/>
                <w:szCs w:val="28"/>
                <w:vertAlign w:val="superscript"/>
              </w:rPr>
              <w:t>3</w:t>
            </w:r>
          </w:p>
          <w:p w:rsidR="00ED2FB1" w:rsidRPr="004343FB" w:rsidRDefault="00ED2FB1" w:rsidP="00ED2FB1">
            <w:pPr>
              <w:widowControl w:val="0"/>
              <w:spacing w:after="0" w:line="240" w:lineRule="auto"/>
              <w:rPr>
                <w:rFonts w:eastAsia="Times New Roman" w:cs="Times New Roman"/>
                <w:color w:val="000000"/>
                <w:spacing w:val="-6"/>
                <w:szCs w:val="28"/>
              </w:rPr>
            </w:pPr>
            <w:r w:rsidRPr="004343FB">
              <w:rPr>
                <w:rFonts w:eastAsia="Times New Roman" w:cs="Times New Roman"/>
                <w:color w:val="000000"/>
                <w:spacing w:val="-6"/>
                <w:szCs w:val="28"/>
              </w:rPr>
              <w:t>-HS thảo luận cặp để giải đáp câu b và c</w:t>
            </w:r>
          </w:p>
          <w:p w:rsidR="00ED2FB1" w:rsidRPr="004343FB" w:rsidRDefault="00ED2FB1" w:rsidP="00ED2FB1">
            <w:pPr>
              <w:widowControl w:val="0"/>
              <w:spacing w:after="0" w:line="240" w:lineRule="auto"/>
              <w:rPr>
                <w:rFonts w:eastAsia="Times New Roman" w:cs="Times New Roman"/>
                <w:color w:val="000000"/>
                <w:spacing w:val="-6"/>
                <w:szCs w:val="28"/>
              </w:rPr>
            </w:pPr>
            <w:r w:rsidRPr="004343FB">
              <w:rPr>
                <w:rFonts w:eastAsia="Times New Roman" w:cs="Times New Roman"/>
                <w:color w:val="000000"/>
                <w:spacing w:val="-6"/>
                <w:szCs w:val="28"/>
              </w:rPr>
              <w:t>-Một số HS chia sẻ kết quả, HS còn lại đặt câu hỏi theo yêu cầu</w:t>
            </w:r>
          </w:p>
          <w:p w:rsidR="00ED2FB1" w:rsidRPr="004343FB" w:rsidRDefault="00ED2FB1" w:rsidP="00ED2FB1">
            <w:pPr>
              <w:widowControl w:val="0"/>
              <w:spacing w:after="0" w:line="240" w:lineRule="auto"/>
              <w:rPr>
                <w:rFonts w:eastAsia="Times New Roman" w:cs="Times New Roman"/>
                <w:color w:val="000000"/>
                <w:spacing w:val="-6"/>
                <w:szCs w:val="28"/>
              </w:rPr>
            </w:pPr>
            <w:r w:rsidRPr="004343FB">
              <w:rPr>
                <w:rFonts w:eastAsia="Times New Roman" w:cs="Times New Roman"/>
                <w:color w:val="000000"/>
                <w:spacing w:val="-6"/>
                <w:szCs w:val="28"/>
              </w:rPr>
              <w:t>- Cả lớp nêu kết quả của mình ( bảng con, bảng nhóm,..)</w:t>
            </w:r>
          </w:p>
          <w:p w:rsidR="00ED2FB1" w:rsidRPr="004343FB" w:rsidRDefault="00ED2FB1" w:rsidP="00ED2FB1">
            <w:pPr>
              <w:widowControl w:val="0"/>
              <w:spacing w:after="0" w:line="240" w:lineRule="auto"/>
              <w:rPr>
                <w:rFonts w:eastAsia="Times New Roman" w:cs="Times New Roman"/>
                <w:color w:val="000000"/>
                <w:spacing w:val="-6"/>
                <w:szCs w:val="28"/>
              </w:rPr>
            </w:pPr>
          </w:p>
          <w:p w:rsidR="00ED2FB1" w:rsidRPr="004343FB" w:rsidRDefault="00ED2FB1" w:rsidP="00ED2FB1">
            <w:pPr>
              <w:widowControl w:val="0"/>
              <w:spacing w:after="0" w:line="240" w:lineRule="auto"/>
              <w:rPr>
                <w:rFonts w:eastAsia="Times New Roman" w:cs="Times New Roman"/>
                <w:color w:val="000000"/>
                <w:spacing w:val="-6"/>
                <w:szCs w:val="28"/>
              </w:rPr>
            </w:pPr>
            <w:r w:rsidRPr="004343FB">
              <w:rPr>
                <w:rFonts w:eastAsia="Times New Roman" w:cs="Times New Roman"/>
                <w:color w:val="000000"/>
                <w:spacing w:val="-6"/>
                <w:szCs w:val="28"/>
              </w:rPr>
              <w:t>-Ta đặt vật đó vào một khối hộp dạng hình hộp chữ nhật hoặc hình lập phương. Dựa vào thể tích của 2 hình trên để tính.</w:t>
            </w:r>
          </w:p>
        </w:tc>
      </w:tr>
      <w:tr w:rsidR="00ED2FB1" w:rsidRPr="004343FB" w:rsidTr="00740A3E">
        <w:tc>
          <w:tcPr>
            <w:tcW w:w="627" w:type="dxa"/>
            <w:shd w:val="clear" w:color="auto" w:fill="auto"/>
          </w:tcPr>
          <w:p w:rsidR="00ED2FB1" w:rsidRPr="004343FB" w:rsidRDefault="00ED2FB1" w:rsidP="00ED2FB1">
            <w:pPr>
              <w:widowControl w:val="0"/>
              <w:spacing w:after="0" w:line="240" w:lineRule="auto"/>
              <w:rPr>
                <w:rFonts w:eastAsia="Times New Roman" w:cs="Times New Roman"/>
                <w:bCs/>
                <w:color w:val="000000"/>
                <w:szCs w:val="28"/>
                <w:lang w:val="vi-VN"/>
              </w:rPr>
            </w:pPr>
          </w:p>
        </w:tc>
        <w:tc>
          <w:tcPr>
            <w:tcW w:w="9687" w:type="dxa"/>
            <w:gridSpan w:val="2"/>
            <w:shd w:val="clear" w:color="auto" w:fill="auto"/>
          </w:tcPr>
          <w:p w:rsidR="00ED2FB1" w:rsidRPr="004343FB" w:rsidRDefault="00ED2FB1" w:rsidP="00ED2FB1">
            <w:pPr>
              <w:widowControl w:val="0"/>
              <w:spacing w:after="0" w:line="240" w:lineRule="auto"/>
              <w:rPr>
                <w:rFonts w:eastAsia="Times New Roman" w:cs="Times New Roman"/>
                <w:bCs/>
                <w:color w:val="000000"/>
                <w:szCs w:val="28"/>
                <w:lang w:val="vi-VN"/>
              </w:rPr>
            </w:pPr>
            <w:r w:rsidRPr="004343FB">
              <w:rPr>
                <w:rFonts w:eastAsia="Times New Roman" w:cs="Times New Roman"/>
                <w:b/>
                <w:bCs/>
                <w:color w:val="000000"/>
                <w:szCs w:val="28"/>
                <w:lang w:val="vi-VN"/>
              </w:rPr>
              <w:t>C. HOẠT ĐỘNG VẬN DỤNG</w:t>
            </w:r>
          </w:p>
        </w:tc>
      </w:tr>
      <w:tr w:rsidR="00ED2FB1" w:rsidRPr="004343FB" w:rsidTr="00740A3E">
        <w:tc>
          <w:tcPr>
            <w:tcW w:w="627" w:type="dxa"/>
            <w:shd w:val="clear" w:color="auto" w:fill="auto"/>
          </w:tcPr>
          <w:p w:rsidR="00ED2FB1" w:rsidRPr="004343FB" w:rsidRDefault="00ED2FB1" w:rsidP="00ED2FB1">
            <w:pPr>
              <w:widowControl w:val="0"/>
              <w:spacing w:after="0" w:line="240" w:lineRule="auto"/>
              <w:rPr>
                <w:rFonts w:eastAsia="Times New Roman" w:cs="Times New Roman"/>
                <w:bCs/>
                <w:color w:val="000000"/>
                <w:szCs w:val="28"/>
                <w:lang w:val="vi-VN"/>
              </w:rPr>
            </w:pPr>
          </w:p>
        </w:tc>
        <w:tc>
          <w:tcPr>
            <w:tcW w:w="5435" w:type="dxa"/>
            <w:shd w:val="clear" w:color="auto" w:fill="auto"/>
          </w:tcPr>
          <w:p w:rsidR="00ED2FB1" w:rsidRPr="004343FB" w:rsidRDefault="00ED2FB1" w:rsidP="00ED2FB1">
            <w:pPr>
              <w:widowControl w:val="0"/>
              <w:spacing w:after="0" w:line="240" w:lineRule="auto"/>
              <w:ind w:left="82"/>
              <w:contextualSpacing/>
              <w:rPr>
                <w:rFonts w:eastAsia="Times New Roman" w:cs="Times New Roman"/>
                <w:color w:val="000000"/>
                <w:szCs w:val="28"/>
                <w:lang w:val="vi-VN"/>
              </w:rPr>
            </w:pPr>
            <w:r w:rsidRPr="004343FB">
              <w:rPr>
                <w:rFonts w:eastAsia="Times New Roman" w:cs="Times New Roman"/>
                <w:b/>
                <w:color w:val="000000"/>
                <w:szCs w:val="28"/>
                <w:lang w:val="vi-VN"/>
              </w:rPr>
              <w:t>Bài 6:</w:t>
            </w:r>
            <w:r w:rsidRPr="004343FB">
              <w:rPr>
                <w:rFonts w:eastAsia="Times New Roman" w:cs="Times New Roman"/>
                <w:color w:val="000000"/>
                <w:szCs w:val="28"/>
                <w:lang w:val="vi-VN"/>
              </w:rPr>
              <w:t xml:space="preserve"> HS đọc yêu cầu</w:t>
            </w:r>
          </w:p>
          <w:p w:rsidR="00ED2FB1" w:rsidRPr="004343FB" w:rsidRDefault="00ED2FB1" w:rsidP="00ED2FB1">
            <w:pPr>
              <w:widowControl w:val="0"/>
              <w:spacing w:after="0" w:line="240" w:lineRule="auto"/>
              <w:rPr>
                <w:rFonts w:eastAsia="Times New Roman" w:cs="Times New Roman"/>
                <w:b/>
                <w:bCs/>
                <w:color w:val="000000"/>
                <w:szCs w:val="28"/>
              </w:rPr>
            </w:pPr>
            <w:r w:rsidRPr="004343FB">
              <w:rPr>
                <w:rFonts w:eastAsia="Times New Roman" w:cs="Times New Roman"/>
                <w:color w:val="000000"/>
                <w:szCs w:val="28"/>
              </w:rPr>
              <w:t xml:space="preserve">GV tổ chức bằng trò chơi “ </w:t>
            </w:r>
            <w:r w:rsidRPr="004343FB">
              <w:rPr>
                <w:rFonts w:eastAsia="Times New Roman" w:cs="Times New Roman"/>
                <w:b/>
                <w:bCs/>
                <w:color w:val="000000"/>
                <w:szCs w:val="28"/>
              </w:rPr>
              <w:t>Ai tính nhanh”</w:t>
            </w: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t>- GV lần lượt nêu yêu cầu câu a/ HS thực hiện tính. Ai đưa nhanh kết quả đúng, chiến thắng</w:t>
            </w: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t>Đề bài: Thùng xăng hình HCN có dài 7dm, rộng 4dm và cao 2,5dm</w:t>
            </w:r>
          </w:p>
          <w:p w:rsidR="00ED2FB1" w:rsidRPr="004343FB" w:rsidRDefault="00ED2FB1" w:rsidP="00ED2FB1">
            <w:pPr>
              <w:widowControl w:val="0"/>
              <w:spacing w:after="0" w:line="240" w:lineRule="auto"/>
              <w:contextualSpacing/>
              <w:rPr>
                <w:rFonts w:eastAsia="Times New Roman" w:cs="Times New Roman"/>
                <w:color w:val="000000"/>
                <w:szCs w:val="28"/>
              </w:rPr>
            </w:pPr>
            <w:r w:rsidRPr="004343FB">
              <w:rPr>
                <w:rFonts w:eastAsia="Times New Roman" w:cs="Times New Roman"/>
                <w:color w:val="000000"/>
                <w:szCs w:val="28"/>
              </w:rPr>
              <w:t>a) Hỏi thùng xăng chứa tối đa bao nhiêu lít xăng?</w:t>
            </w:r>
          </w:p>
          <w:p w:rsidR="00ED2FB1" w:rsidRPr="004343FB" w:rsidRDefault="00ED2FB1" w:rsidP="00ED2FB1">
            <w:pPr>
              <w:widowControl w:val="0"/>
              <w:spacing w:after="0" w:line="240" w:lineRule="auto"/>
              <w:contextualSpacing/>
              <w:rPr>
                <w:rFonts w:eastAsia="Times New Roman" w:cs="Times New Roman"/>
                <w:color w:val="000000"/>
                <w:szCs w:val="28"/>
              </w:rPr>
            </w:pPr>
            <w:r w:rsidRPr="004343FB">
              <w:rPr>
                <w:rFonts w:eastAsia="Times New Roman" w:cs="Times New Roman"/>
                <w:color w:val="000000"/>
                <w:szCs w:val="28"/>
              </w:rPr>
              <w:t>b) Giá bán mỗi lít là 22600 đồng. Muốn đổ đầy thùng xăng cần bao nhiêu tiền?</w:t>
            </w: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t>Tổng kết trò chơi, tuyên dương HD</w:t>
            </w:r>
          </w:p>
        </w:tc>
        <w:tc>
          <w:tcPr>
            <w:tcW w:w="4252" w:type="dxa"/>
            <w:shd w:val="clear" w:color="auto" w:fill="auto"/>
          </w:tcPr>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t>-HS lắng nghe đề bài</w:t>
            </w: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t>-HS tham gia trò chơi</w:t>
            </w: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t>-HS giơ kết quả</w:t>
            </w: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t>a/ 7 x 4 x 2,5 = 70 dm</w:t>
            </w:r>
            <w:r w:rsidRPr="004343FB">
              <w:rPr>
                <w:rFonts w:eastAsia="Times New Roman" w:cs="Times New Roman"/>
                <w:color w:val="000000"/>
                <w:szCs w:val="28"/>
                <w:vertAlign w:val="superscript"/>
              </w:rPr>
              <w:t>3</w:t>
            </w:r>
            <w:r w:rsidRPr="004343FB">
              <w:rPr>
                <w:rFonts w:eastAsia="Times New Roman" w:cs="Times New Roman"/>
                <w:color w:val="000000"/>
                <w:szCs w:val="28"/>
              </w:rPr>
              <w:t xml:space="preserve"> = 70 lít</w:t>
            </w:r>
          </w:p>
          <w:p w:rsidR="00ED2FB1" w:rsidRPr="004343FB" w:rsidRDefault="00ED2FB1" w:rsidP="00ED2FB1">
            <w:pPr>
              <w:widowControl w:val="0"/>
              <w:spacing w:after="0" w:line="240" w:lineRule="auto"/>
              <w:rPr>
                <w:rFonts w:eastAsia="Times New Roman" w:cs="Times New Roman"/>
                <w:color w:val="000000"/>
                <w:szCs w:val="28"/>
              </w:rPr>
            </w:pPr>
          </w:p>
          <w:p w:rsidR="00ED2FB1" w:rsidRPr="004343FB" w:rsidRDefault="00ED2FB1" w:rsidP="00ED2FB1">
            <w:pPr>
              <w:widowControl w:val="0"/>
              <w:spacing w:after="0" w:line="240" w:lineRule="auto"/>
              <w:rPr>
                <w:rFonts w:eastAsia="Times New Roman" w:cs="Times New Roman"/>
                <w:color w:val="000000"/>
                <w:szCs w:val="28"/>
              </w:rPr>
            </w:pPr>
            <w:r w:rsidRPr="004343FB">
              <w:rPr>
                <w:rFonts w:eastAsia="Times New Roman" w:cs="Times New Roman"/>
                <w:color w:val="000000"/>
                <w:szCs w:val="28"/>
              </w:rPr>
              <w:t>b/  22600 x 70 = 1 582 000 đồng</w:t>
            </w:r>
          </w:p>
          <w:p w:rsidR="00ED2FB1" w:rsidRPr="004343FB" w:rsidRDefault="00ED2FB1" w:rsidP="00ED2FB1">
            <w:pPr>
              <w:widowControl w:val="0"/>
              <w:spacing w:after="0" w:line="240" w:lineRule="auto"/>
              <w:rPr>
                <w:rFonts w:eastAsia="Times New Roman" w:cs="Times New Roman"/>
                <w:color w:val="000000"/>
                <w:szCs w:val="28"/>
              </w:rPr>
            </w:pPr>
          </w:p>
        </w:tc>
      </w:tr>
      <w:tr w:rsidR="00ED2FB1" w:rsidRPr="004343FB" w:rsidTr="00740A3E">
        <w:tc>
          <w:tcPr>
            <w:tcW w:w="627" w:type="dxa"/>
            <w:shd w:val="clear" w:color="auto" w:fill="auto"/>
          </w:tcPr>
          <w:p w:rsidR="00ED2FB1" w:rsidRPr="004343FB" w:rsidRDefault="00ED2FB1" w:rsidP="00ED2FB1">
            <w:pPr>
              <w:widowControl w:val="0"/>
              <w:spacing w:after="0" w:line="240" w:lineRule="auto"/>
              <w:rPr>
                <w:rFonts w:eastAsia="Times New Roman" w:cs="Times New Roman"/>
                <w:bCs/>
                <w:color w:val="000000"/>
                <w:szCs w:val="28"/>
                <w:lang w:val="vi-VN"/>
              </w:rPr>
            </w:pPr>
          </w:p>
        </w:tc>
        <w:tc>
          <w:tcPr>
            <w:tcW w:w="5435" w:type="dxa"/>
            <w:shd w:val="clear" w:color="auto" w:fill="auto"/>
          </w:tcPr>
          <w:p w:rsidR="00ED2FB1" w:rsidRPr="004343FB" w:rsidRDefault="00ED2FB1" w:rsidP="00ED2FB1">
            <w:pPr>
              <w:widowControl w:val="0"/>
              <w:spacing w:after="0" w:line="240" w:lineRule="auto"/>
              <w:ind w:left="82"/>
              <w:contextualSpacing/>
              <w:rPr>
                <w:rFonts w:eastAsia="Times New Roman" w:cs="Times New Roman"/>
                <w:color w:val="000000"/>
                <w:szCs w:val="28"/>
                <w:lang w:val="vi-VN"/>
              </w:rPr>
            </w:pPr>
            <w:r w:rsidRPr="004343FB">
              <w:rPr>
                <w:rFonts w:eastAsia="Times New Roman" w:cs="Times New Roman"/>
                <w:b/>
                <w:color w:val="000000"/>
                <w:szCs w:val="28"/>
                <w:lang w:val="vi-VN"/>
              </w:rPr>
              <w:t>Dặn dò</w:t>
            </w:r>
            <w:r w:rsidRPr="004343FB">
              <w:rPr>
                <w:rFonts w:eastAsia="Times New Roman" w:cs="Times New Roman"/>
                <w:color w:val="000000"/>
                <w:szCs w:val="28"/>
                <w:lang w:val="vi-VN"/>
              </w:rPr>
              <w:t>: Xem bài học, vận dụng cách tính thể tích vào tính các đồ vật trong gia đình</w:t>
            </w:r>
          </w:p>
        </w:tc>
        <w:tc>
          <w:tcPr>
            <w:tcW w:w="4252" w:type="dxa"/>
            <w:shd w:val="clear" w:color="auto" w:fill="auto"/>
          </w:tcPr>
          <w:p w:rsidR="00ED2FB1" w:rsidRPr="004343FB" w:rsidRDefault="00ED2FB1" w:rsidP="00ED2FB1">
            <w:pPr>
              <w:widowControl w:val="0"/>
              <w:spacing w:after="0" w:line="240" w:lineRule="auto"/>
              <w:rPr>
                <w:rFonts w:eastAsia="Times New Roman" w:cs="Times New Roman"/>
                <w:color w:val="000000"/>
                <w:szCs w:val="28"/>
                <w:lang w:val="vi-VN"/>
              </w:rPr>
            </w:pPr>
          </w:p>
        </w:tc>
      </w:tr>
    </w:tbl>
    <w:p w:rsidR="00ED2FB1" w:rsidRPr="004343FB" w:rsidRDefault="00ED2FB1" w:rsidP="00ED2FB1">
      <w:pPr>
        <w:spacing w:after="0" w:line="240" w:lineRule="auto"/>
        <w:rPr>
          <w:rFonts w:eastAsia="Times New Roman" w:cs="Times New Roman"/>
          <w:b/>
          <w:color w:val="000000"/>
          <w:szCs w:val="28"/>
          <w:lang w:val="vi-VN"/>
        </w:rPr>
      </w:pPr>
      <w:r w:rsidRPr="004343FB">
        <w:rPr>
          <w:rFonts w:eastAsia="Times New Roman" w:cs="Times New Roman"/>
          <w:b/>
          <w:color w:val="000000"/>
          <w:szCs w:val="28"/>
          <w:lang w:val="vi-VN"/>
        </w:rPr>
        <w:t>IV. Điều chỉnh sau bài dạy:</w:t>
      </w:r>
    </w:p>
    <w:p w:rsidR="004343FB" w:rsidRDefault="004343FB" w:rsidP="00ED2FB1">
      <w:pPr>
        <w:shd w:val="clear" w:color="auto" w:fill="FFFFFF"/>
        <w:spacing w:before="100" w:beforeAutospacing="1" w:after="100" w:afterAutospacing="1" w:line="240" w:lineRule="auto"/>
        <w:rPr>
          <w:rFonts w:eastAsia="Times New Roman" w:cs="Times New Roman"/>
          <w:b/>
          <w:bCs/>
          <w:color w:val="365F91"/>
          <w:sz w:val="30"/>
          <w:szCs w:val="30"/>
        </w:rPr>
      </w:pPr>
    </w:p>
    <w:p w:rsidR="00ED2FB1" w:rsidRPr="004343FB" w:rsidRDefault="00ED2FB1" w:rsidP="004343FB">
      <w:pPr>
        <w:shd w:val="clear" w:color="auto" w:fill="FFFFFF"/>
        <w:spacing w:before="100" w:beforeAutospacing="1" w:after="100" w:afterAutospacing="1" w:line="240" w:lineRule="auto"/>
        <w:jc w:val="center"/>
        <w:rPr>
          <w:rFonts w:eastAsia="Times New Roman" w:cs="Times New Roman"/>
          <w:color w:val="FF0000"/>
          <w:sz w:val="30"/>
          <w:szCs w:val="30"/>
        </w:rPr>
      </w:pPr>
      <w:r w:rsidRPr="004343FB">
        <w:rPr>
          <w:rFonts w:eastAsia="Times New Roman" w:cs="Times New Roman"/>
          <w:b/>
          <w:bCs/>
          <w:color w:val="FF0000"/>
          <w:sz w:val="30"/>
          <w:szCs w:val="30"/>
        </w:rPr>
        <w:lastRenderedPageBreak/>
        <w:t>NƯỚC CỘNG HÒA DÂN CHỦ NHÂN DÂN LÀO VÀ VƯƠNG QUỐC CAM-PU-CHIA (Tiết 2)</w:t>
      </w:r>
    </w:p>
    <w:p w:rsidR="00ED2FB1" w:rsidRPr="00ED2FB1" w:rsidRDefault="00ED2FB1" w:rsidP="00ED2FB1">
      <w:pPr>
        <w:rPr>
          <w:rFonts w:cs="Times New Roman"/>
          <w:b/>
          <w:sz w:val="26"/>
          <w:szCs w:val="26"/>
        </w:rPr>
      </w:pPr>
      <w:r w:rsidRPr="00ED2FB1">
        <w:rPr>
          <w:rFonts w:cs="Times New Roman"/>
          <w:b/>
          <w:sz w:val="26"/>
          <w:szCs w:val="26"/>
        </w:rPr>
        <w:t>I. YÊU CẦU CẦN ĐẠT</w:t>
      </w:r>
    </w:p>
    <w:p w:rsidR="00ED2FB1" w:rsidRPr="00ED2FB1" w:rsidRDefault="00ED2FB1" w:rsidP="00ED2FB1">
      <w:pPr>
        <w:rPr>
          <w:rFonts w:cs="Times New Roman"/>
          <w:sz w:val="26"/>
          <w:szCs w:val="26"/>
        </w:rPr>
      </w:pPr>
      <w:r w:rsidRPr="00ED2FB1">
        <w:rPr>
          <w:rFonts w:cs="Times New Roman"/>
          <w:i/>
          <w:iCs/>
          <w:sz w:val="26"/>
          <w:szCs w:val="26"/>
        </w:rPr>
        <w:t>Sau bài học này, HS sẽ:</w:t>
      </w:r>
    </w:p>
    <w:p w:rsidR="00ED2FB1" w:rsidRPr="00ED2FB1" w:rsidRDefault="00ED2FB1" w:rsidP="00ED2FB1">
      <w:pPr>
        <w:rPr>
          <w:rFonts w:cs="Times New Roman"/>
          <w:sz w:val="26"/>
          <w:szCs w:val="26"/>
        </w:rPr>
      </w:pPr>
      <w:r w:rsidRPr="00ED2FB1">
        <w:rPr>
          <w:rFonts w:cs="Times New Roman"/>
          <w:sz w:val="26"/>
          <w:szCs w:val="26"/>
        </w:rPr>
        <w:t>Xác định được vị trí địa lí của nước Lào, Cam-pu-chia trên bản đồ hoặc lược đồ.</w:t>
      </w:r>
    </w:p>
    <w:p w:rsidR="00ED2FB1" w:rsidRPr="00ED2FB1" w:rsidRDefault="00ED2FB1" w:rsidP="00ED2FB1">
      <w:pPr>
        <w:rPr>
          <w:rFonts w:cs="Times New Roman"/>
          <w:sz w:val="26"/>
          <w:szCs w:val="26"/>
        </w:rPr>
      </w:pPr>
      <w:r w:rsidRPr="00ED2FB1">
        <w:rPr>
          <w:rFonts w:cs="Times New Roman"/>
          <w:sz w:val="26"/>
          <w:szCs w:val="26"/>
        </w:rPr>
        <w:t>Nêu được một số đặc điểm cơ bản về tự nhiên và dân cư của nước Lào, Cam-pu-chia.</w:t>
      </w:r>
    </w:p>
    <w:p w:rsidR="00ED2FB1" w:rsidRPr="00ED2FB1" w:rsidRDefault="00ED2FB1" w:rsidP="00ED2FB1">
      <w:pPr>
        <w:rPr>
          <w:rFonts w:cs="Times New Roman"/>
          <w:sz w:val="26"/>
          <w:szCs w:val="26"/>
        </w:rPr>
      </w:pPr>
      <w:r w:rsidRPr="00ED2FB1">
        <w:rPr>
          <w:rFonts w:cs="Times New Roman"/>
          <w:sz w:val="26"/>
          <w:szCs w:val="26"/>
        </w:rPr>
        <w:t>Sưu tầm một số tư liệu (tranh ảnh, câu chuyện lịch sử,...), tìm hiểu và mô tả được một số công trình tiêu biểu của nước Lào (Thạt Luổng, Cánh đồng Chum, Cố đô Luang Prabang,...), Cam-pu-chia (Angkor Wat, Angkor Thom, Tượng đài hữu nghị Việt Nam - Cam-pu-chia,...).</w:t>
      </w:r>
    </w:p>
    <w:p w:rsidR="00ED2FB1" w:rsidRPr="00ED2FB1" w:rsidRDefault="00ED2FB1" w:rsidP="00ED2FB1">
      <w:pPr>
        <w:rPr>
          <w:rFonts w:cs="Times New Roman"/>
          <w:sz w:val="26"/>
          <w:szCs w:val="26"/>
        </w:rPr>
      </w:pPr>
      <w:r w:rsidRPr="00ED2FB1">
        <w:rPr>
          <w:rFonts w:cs="Times New Roman"/>
          <w:sz w:val="26"/>
          <w:szCs w:val="26"/>
        </w:rPr>
        <w:t>Sưu tầm, tổng hợp, sắp xếp và trình bày về một công trình kiến trúc hoặc một nhân vật trong lịch sử.</w:t>
      </w:r>
    </w:p>
    <w:p w:rsidR="00ED2FB1" w:rsidRPr="00ED2FB1" w:rsidRDefault="00ED2FB1" w:rsidP="00ED2FB1">
      <w:pPr>
        <w:rPr>
          <w:rFonts w:cs="Times New Roman"/>
          <w:sz w:val="26"/>
          <w:szCs w:val="26"/>
        </w:rPr>
      </w:pPr>
      <w:r w:rsidRPr="00ED2FB1">
        <w:rPr>
          <w:rFonts w:cs="Times New Roman"/>
          <w:sz w:val="26"/>
          <w:szCs w:val="26"/>
        </w:rPr>
        <w:t>+ Xác định được vị trí địa lí của nước Lào, Cam-pu-chia trên bản đồ hoặc lược đồ.</w:t>
      </w:r>
    </w:p>
    <w:p w:rsidR="00ED2FB1" w:rsidRPr="00ED2FB1" w:rsidRDefault="00ED2FB1" w:rsidP="00ED2FB1">
      <w:pPr>
        <w:rPr>
          <w:rFonts w:cs="Times New Roman"/>
          <w:sz w:val="26"/>
          <w:szCs w:val="26"/>
        </w:rPr>
      </w:pPr>
      <w:r w:rsidRPr="00ED2FB1">
        <w:rPr>
          <w:rFonts w:cs="Times New Roman"/>
          <w:sz w:val="26"/>
          <w:szCs w:val="26"/>
        </w:rPr>
        <w:t>+ Nêu được một số đặc điểm cơ bản về tự nhiên và dân cư của nước Lào, Cam-pu-chia.</w:t>
      </w:r>
    </w:p>
    <w:p w:rsidR="00ED2FB1" w:rsidRPr="00ED2FB1" w:rsidRDefault="00ED2FB1" w:rsidP="00ED2FB1">
      <w:pPr>
        <w:rPr>
          <w:rFonts w:cs="Times New Roman"/>
          <w:sz w:val="26"/>
          <w:szCs w:val="26"/>
        </w:rPr>
      </w:pPr>
      <w:r w:rsidRPr="00ED2FB1">
        <w:rPr>
          <w:rFonts w:cs="Times New Roman"/>
          <w:sz w:val="26"/>
          <w:szCs w:val="26"/>
        </w:rPr>
        <w:t>+ Sưu tầm một số tư liệu (tranh ảnh, câu chuyện lịch sử,...), tìm hiểu và mô tả được một số công trình tiêu biểu của nước Lào (Thạt Luổng, Cánh đồng Chum, Cố đô Luang Prabang,...), Cam-pu-chia (Angkor Wat, Angkor Thom, Tượng đài hữu nghị Việt Nam - Cam-pu-chia,...)</w:t>
      </w:r>
    </w:p>
    <w:p w:rsidR="00ED2FB1" w:rsidRPr="00ED2FB1" w:rsidRDefault="00ED2FB1" w:rsidP="00ED2FB1">
      <w:pPr>
        <w:rPr>
          <w:rFonts w:cs="Times New Roman"/>
          <w:b/>
          <w:sz w:val="26"/>
          <w:szCs w:val="26"/>
        </w:rPr>
      </w:pPr>
      <w:r w:rsidRPr="00ED2FB1">
        <w:rPr>
          <w:rFonts w:cs="Times New Roman"/>
          <w:b/>
          <w:sz w:val="26"/>
          <w:szCs w:val="26"/>
        </w:rPr>
        <w:t>II. ĐỒ DÙNG DẠY HỌC </w:t>
      </w:r>
    </w:p>
    <w:p w:rsidR="00ED2FB1" w:rsidRPr="00ED2FB1" w:rsidRDefault="00ED2FB1" w:rsidP="00ED2FB1">
      <w:pPr>
        <w:rPr>
          <w:rFonts w:cs="Times New Roman"/>
          <w:sz w:val="26"/>
          <w:szCs w:val="26"/>
        </w:rPr>
      </w:pPr>
      <w:r w:rsidRPr="00ED2FB1">
        <w:rPr>
          <w:rFonts w:cs="Times New Roman"/>
          <w:sz w:val="26"/>
          <w:szCs w:val="26"/>
        </w:rPr>
        <w:t>Kế hoạch bài dạy, bài trình chiếu powerpoint.</w:t>
      </w:r>
    </w:p>
    <w:p w:rsidR="00ED2FB1" w:rsidRPr="00ED2FB1" w:rsidRDefault="00ED2FB1" w:rsidP="00ED2FB1">
      <w:pPr>
        <w:rPr>
          <w:rFonts w:cs="Times New Roman"/>
          <w:sz w:val="26"/>
          <w:szCs w:val="26"/>
        </w:rPr>
      </w:pPr>
      <w:r w:rsidRPr="00ED2FB1">
        <w:rPr>
          <w:rFonts w:cs="Times New Roman"/>
          <w:sz w:val="26"/>
          <w:szCs w:val="26"/>
        </w:rPr>
        <w:t>Lược đồ, tranh ảnh có liên quan đến nội dung bài học.</w:t>
      </w:r>
    </w:p>
    <w:p w:rsidR="00ED2FB1" w:rsidRPr="00ED2FB1" w:rsidRDefault="00ED2FB1" w:rsidP="00ED2FB1">
      <w:pPr>
        <w:rPr>
          <w:rFonts w:cs="Times New Roman"/>
          <w:sz w:val="26"/>
          <w:szCs w:val="26"/>
        </w:rPr>
      </w:pPr>
      <w:r w:rsidRPr="00ED2FB1">
        <w:rPr>
          <w:rFonts w:cs="Times New Roman"/>
          <w:sz w:val="26"/>
          <w:szCs w:val="26"/>
        </w:rPr>
        <w:t>SGK Lịch sử và Địa lí 5 – bộ sách Cánh diều. </w:t>
      </w:r>
    </w:p>
    <w:p w:rsidR="00ED2FB1" w:rsidRPr="00ED2FB1" w:rsidRDefault="00ED2FB1" w:rsidP="00ED2FB1">
      <w:pPr>
        <w:rPr>
          <w:rFonts w:cs="Times New Roman"/>
          <w:sz w:val="26"/>
          <w:szCs w:val="26"/>
        </w:rPr>
      </w:pPr>
      <w:r w:rsidRPr="00ED2FB1">
        <w:rPr>
          <w:rFonts w:cs="Times New Roman"/>
          <w:sz w:val="26"/>
          <w:szCs w:val="26"/>
        </w:rPr>
        <w:t>Bảng con, giấy A4, bút viết,...</w:t>
      </w:r>
    </w:p>
    <w:p w:rsidR="00ED2FB1" w:rsidRPr="00ED2FB1" w:rsidRDefault="00ED2FB1" w:rsidP="00ED2FB1">
      <w:pPr>
        <w:rPr>
          <w:rFonts w:cs="Times New Roman"/>
          <w:sz w:val="26"/>
          <w:szCs w:val="26"/>
        </w:rPr>
      </w:pPr>
      <w:r w:rsidRPr="00ED2FB1">
        <w:rPr>
          <w:rFonts w:cs="Times New Roman"/>
          <w:sz w:val="26"/>
          <w:szCs w:val="26"/>
        </w:rPr>
        <w:t>Thông tin, tài liệu, tranh ảnh về làm quen với phương tiện học tập môn Lịch sử và Địa lí. </w:t>
      </w:r>
    </w:p>
    <w:p w:rsidR="00ED2FB1" w:rsidRPr="00ED2FB1" w:rsidRDefault="00ED2FB1" w:rsidP="00ED2FB1">
      <w:pPr>
        <w:shd w:val="clear" w:color="auto" w:fill="FFFFFF"/>
        <w:spacing w:before="100" w:beforeAutospacing="1" w:after="100" w:afterAutospacing="1" w:line="240" w:lineRule="auto"/>
        <w:rPr>
          <w:rFonts w:eastAsia="Times New Roman" w:cs="Times New Roman"/>
          <w:color w:val="000000"/>
          <w:sz w:val="26"/>
          <w:szCs w:val="26"/>
        </w:rPr>
      </w:pPr>
      <w:r w:rsidRPr="00ED2FB1">
        <w:rPr>
          <w:rFonts w:eastAsia="Times New Roman" w:cs="Times New Roman"/>
          <w:b/>
          <w:bCs/>
          <w:color w:val="000000"/>
          <w:sz w:val="26"/>
          <w:szCs w:val="26"/>
        </w:rPr>
        <w:t>III. CÁC HOẠT ĐỘNG DẠY HỌC </w:t>
      </w:r>
    </w:p>
    <w:tbl>
      <w:tblPr>
        <w:tblW w:w="10349" w:type="dxa"/>
        <w:tblInd w:w="-294" w:type="dxa"/>
        <w:tblCellMar>
          <w:top w:w="15" w:type="dxa"/>
          <w:left w:w="15" w:type="dxa"/>
          <w:bottom w:w="15" w:type="dxa"/>
          <w:right w:w="15" w:type="dxa"/>
        </w:tblCellMar>
        <w:tblLook w:val="04A0" w:firstRow="1" w:lastRow="0" w:firstColumn="1" w:lastColumn="0" w:noHBand="0" w:noVBand="1"/>
      </w:tblPr>
      <w:tblGrid>
        <w:gridCol w:w="5862"/>
        <w:gridCol w:w="4487"/>
      </w:tblGrid>
      <w:tr w:rsidR="00ED2FB1" w:rsidRPr="00ED2FB1" w:rsidTr="004343FB">
        <w:trPr>
          <w:trHeight w:val="444"/>
        </w:trPr>
        <w:tc>
          <w:tcPr>
            <w:tcW w:w="58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jc w:val="center"/>
              <w:rPr>
                <w:rFonts w:eastAsia="Times New Roman" w:cs="Times New Roman"/>
                <w:sz w:val="26"/>
                <w:szCs w:val="26"/>
              </w:rPr>
            </w:pPr>
            <w:r w:rsidRPr="00ED2FB1">
              <w:rPr>
                <w:rFonts w:eastAsia="Times New Roman" w:cs="Times New Roman"/>
                <w:b/>
                <w:bCs/>
                <w:color w:val="000000"/>
                <w:sz w:val="26"/>
                <w:szCs w:val="26"/>
              </w:rPr>
              <w:t>HOẠT ĐỘNG CỦA GV</w:t>
            </w:r>
          </w:p>
        </w:tc>
        <w:tc>
          <w:tcPr>
            <w:tcW w:w="44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jc w:val="center"/>
              <w:rPr>
                <w:rFonts w:eastAsia="Times New Roman" w:cs="Times New Roman"/>
                <w:sz w:val="26"/>
                <w:szCs w:val="26"/>
              </w:rPr>
            </w:pPr>
            <w:r w:rsidRPr="00ED2FB1">
              <w:rPr>
                <w:rFonts w:eastAsia="Times New Roman" w:cs="Times New Roman"/>
                <w:b/>
                <w:bCs/>
                <w:color w:val="000000"/>
                <w:sz w:val="26"/>
                <w:szCs w:val="26"/>
              </w:rPr>
              <w:t>HOẠT ĐỘNG CỦA HS</w:t>
            </w:r>
          </w:p>
        </w:tc>
      </w:tr>
      <w:tr w:rsidR="00ED2FB1" w:rsidRPr="00ED2FB1" w:rsidTr="004343FB">
        <w:trPr>
          <w:trHeight w:val="567"/>
        </w:trPr>
        <w:tc>
          <w:tcPr>
            <w:tcW w:w="5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color w:val="000000"/>
                <w:sz w:val="26"/>
                <w:szCs w:val="26"/>
              </w:rPr>
              <w:t>1. HOẠT ĐỘNG MỞ ĐẦU</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color w:val="000000"/>
                <w:sz w:val="26"/>
                <w:szCs w:val="26"/>
              </w:rPr>
              <w:t>Cách tiến hành</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lastRenderedPageBreak/>
              <w:t>- GV nêu nhiệm vụ cho HS: </w:t>
            </w:r>
            <w:r w:rsidRPr="00ED2FB1">
              <w:rPr>
                <w:rFonts w:eastAsia="Times New Roman" w:cs="Times New Roman"/>
                <w:i/>
                <w:iCs/>
                <w:color w:val="000000"/>
                <w:sz w:val="26"/>
                <w:szCs w:val="26"/>
              </w:rPr>
              <w:t>Hãy kể tên các quốc gia láng giềng tiếp giáp phía tây của Việt Nam. Chia sẻ những gì em biết về các quốc gia này.</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gợi ý cho HS: nêu cảnh đẹp, các biểu tượng quốc gia, các công trình kiến trúc cổ hoặc hiện đại...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mời một số HS xung phong trả lời. Các HS khác lắng nghe, nhận xét, nêu ý kiến bổ sung (nếu có).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khen ngợi HS, ghi nhận những câu trả lời hợp lí.</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GV dẫn dắt HS vào bài học:</w:t>
            </w:r>
            <w:r w:rsidRPr="00ED2FB1">
              <w:rPr>
                <w:rFonts w:eastAsia="Times New Roman" w:cs="Times New Roman"/>
                <w:i/>
                <w:iCs/>
                <w:color w:val="000000"/>
                <w:sz w:val="26"/>
                <w:szCs w:val="26"/>
              </w:rPr>
              <w:t> Chúng ta vừa chia sẻ những điều chúng ta biết về đất nước hai đất nước láng giềng là Lào và Cam-pu-chia . Để tìm hiểu sâu hơn về hai đất nước này, chúng ta sẽ cùng nhau đến với bài - </w:t>
            </w:r>
            <w:r w:rsidRPr="00ED2FB1">
              <w:rPr>
                <w:rFonts w:eastAsia="Times New Roman" w:cs="Times New Roman"/>
                <w:b/>
                <w:bCs/>
                <w:i/>
                <w:iCs/>
                <w:color w:val="000000"/>
                <w:sz w:val="26"/>
                <w:szCs w:val="26"/>
              </w:rPr>
              <w:t>Bài 18: Nước Cộng hòa Dân chủ Nhân dân Lào và Vương quốc Cam-pu-chia. (tiết 2)</w:t>
            </w:r>
          </w:p>
          <w:p w:rsidR="00ED2FB1" w:rsidRPr="00ED2FB1" w:rsidRDefault="00ED2FB1" w:rsidP="00ED2FB1">
            <w:pPr>
              <w:spacing w:before="100" w:beforeAutospacing="1" w:after="100" w:afterAutospacing="1" w:line="240" w:lineRule="auto"/>
              <w:rPr>
                <w:rFonts w:eastAsia="Times New Roman" w:cs="Times New Roman"/>
                <w:b/>
                <w:bCs/>
                <w:color w:val="000000"/>
                <w:sz w:val="26"/>
                <w:szCs w:val="26"/>
              </w:rPr>
            </w:pPr>
            <w:r w:rsidRPr="00ED2FB1">
              <w:rPr>
                <w:rFonts w:eastAsia="Times New Roman" w:cs="Times New Roman"/>
                <w:b/>
                <w:bCs/>
                <w:color w:val="000000"/>
                <w:sz w:val="26"/>
                <w:szCs w:val="26"/>
              </w:rPr>
              <w:t>2. HOẠT ĐỘNG HÌNH THÀNH KIẾN THỨC</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color w:val="000000"/>
                <w:sz w:val="26"/>
                <w:szCs w:val="26"/>
              </w:rPr>
              <w:t>*Vương quốc Cam –pu-chia</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color w:val="000000"/>
                <w:sz w:val="26"/>
                <w:szCs w:val="26"/>
              </w:rPr>
              <w:t>Hoạt động 4: Tìm hiểu vị trí của Cam –pu-chia</w:t>
            </w:r>
          </w:p>
          <w:p w:rsidR="00ED2FB1" w:rsidRPr="00ED2FB1" w:rsidRDefault="00ED2FB1" w:rsidP="00ED2FB1">
            <w:pPr>
              <w:spacing w:before="100" w:beforeAutospacing="1" w:after="100" w:afterAutospacing="1" w:line="240" w:lineRule="auto"/>
              <w:rPr>
                <w:rFonts w:eastAsia="Times New Roman" w:cs="Times New Roman"/>
                <w:b/>
                <w:bCs/>
                <w:color w:val="000000"/>
                <w:sz w:val="26"/>
                <w:szCs w:val="26"/>
              </w:rPr>
            </w:pPr>
            <w:r w:rsidRPr="00ED2FB1">
              <w:rPr>
                <w:rFonts w:eastAsia="Times New Roman" w:cs="Times New Roman"/>
                <w:b/>
                <w:bCs/>
                <w:color w:val="000000"/>
                <w:sz w:val="26"/>
                <w:szCs w:val="26"/>
              </w:rPr>
              <w:t>Cách tiến hành</w:t>
            </w:r>
          </w:p>
          <w:p w:rsidR="00ED2FB1" w:rsidRPr="00ED2FB1" w:rsidRDefault="00ED2FB1" w:rsidP="00ED2FB1">
            <w:pPr>
              <w:spacing w:before="100" w:beforeAutospacing="1" w:after="100" w:afterAutospacing="1" w:line="240" w:lineRule="auto"/>
              <w:rPr>
                <w:rFonts w:eastAsia="Times New Roman" w:cs="Times New Roman"/>
                <w:bCs/>
                <w:color w:val="000000"/>
                <w:sz w:val="26"/>
                <w:szCs w:val="26"/>
              </w:rPr>
            </w:pPr>
            <w:r w:rsidRPr="00ED2FB1">
              <w:rPr>
                <w:rFonts w:eastAsia="Times New Roman" w:cs="Times New Roman"/>
                <w:bCs/>
                <w:color w:val="000000"/>
                <w:sz w:val="26"/>
                <w:szCs w:val="26"/>
              </w:rPr>
              <w:t>HS làm việc theo theo nhóm đôi</w:t>
            </w:r>
          </w:p>
          <w:p w:rsidR="00ED2FB1" w:rsidRPr="00ED2FB1" w:rsidRDefault="00ED2FB1" w:rsidP="00ED2FB1">
            <w:pPr>
              <w:spacing w:before="100" w:beforeAutospacing="1" w:after="100" w:afterAutospacing="1" w:line="240" w:lineRule="auto"/>
              <w:rPr>
                <w:rFonts w:eastAsia="Times New Roman" w:cs="Times New Roman"/>
                <w:bCs/>
                <w:color w:val="000000"/>
                <w:sz w:val="26"/>
                <w:szCs w:val="26"/>
              </w:rPr>
            </w:pPr>
            <w:r w:rsidRPr="00ED2FB1">
              <w:rPr>
                <w:rFonts w:eastAsia="Times New Roman" w:cs="Times New Roman"/>
                <w:bCs/>
                <w:color w:val="000000"/>
                <w:sz w:val="26"/>
                <w:szCs w:val="26"/>
              </w:rPr>
              <w:t>-Quan sát lược đồ</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noProof/>
                <w:color w:val="000000"/>
                <w:sz w:val="26"/>
                <w:szCs w:val="26"/>
              </w:rPr>
              <w:lastRenderedPageBreak/>
              <w:drawing>
                <wp:inline distT="0" distB="0" distL="0" distR="0" wp14:anchorId="7362303F" wp14:editId="18E1E91C">
                  <wp:extent cx="3333750" cy="2952750"/>
                  <wp:effectExtent l="0" t="0" r="0" b="0"/>
                  <wp:docPr id="41" name="Picture 41" descr="Lịch Sử và Địa Lí lớp 5 Cánh diều Bài 18: Nước Cộng hoà Dân chủ Nhân dân Lào và Vương quốc Cam-pu-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ịch Sử và Địa Lí lớp 5 Cánh diều Bài 18: Nước Cộng hoà Dân chủ Nhân dân Lào và Vương quốc Cam-pu-ch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3750" cy="2952750"/>
                          </a:xfrm>
                          <a:prstGeom prst="rect">
                            <a:avLst/>
                          </a:prstGeom>
                          <a:noFill/>
                          <a:ln>
                            <a:noFill/>
                          </a:ln>
                        </pic:spPr>
                      </pic:pic>
                    </a:graphicData>
                  </a:graphic>
                </wp:inline>
              </w:drawing>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b/>
                <w:bCs/>
                <w:color w:val="000000"/>
                <w:sz w:val="26"/>
                <w:szCs w:val="26"/>
              </w:rPr>
              <w:t>- </w:t>
            </w:r>
            <w:r w:rsidRPr="00ED2FB1">
              <w:rPr>
                <w:rFonts w:eastAsia="Times New Roman" w:cs="Times New Roman"/>
                <w:color w:val="000000"/>
                <w:sz w:val="26"/>
                <w:szCs w:val="26"/>
              </w:rPr>
              <w:t>Vị trí địa lí của Cam-pu-chia trên lược đồ:</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color w:val="000000"/>
                <w:sz w:val="26"/>
                <w:szCs w:val="26"/>
              </w:rPr>
              <w:t>+ Cam-pu-chia là quốc gia thuộc khu vực Đông Nam Á.</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color w:val="000000"/>
                <w:sz w:val="26"/>
                <w:szCs w:val="26"/>
              </w:rPr>
              <w:t>+ Tiếp giáp với ba quốc gia là: Lào, Thái Lan, Việt Nam; phía nam giáp biển.</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color w:val="000000"/>
                <w:sz w:val="26"/>
                <w:szCs w:val="26"/>
              </w:rPr>
              <w:t>-GV nhận xét, bổ sung</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color w:val="000000"/>
                <w:sz w:val="26"/>
                <w:szCs w:val="26"/>
              </w:rPr>
              <w:t>Hoạt động 5: Tìm hiểu một số đặc điểm cơ bản về tự nhiên và dân cư.</w:t>
            </w:r>
          </w:p>
          <w:p w:rsidR="00ED2FB1" w:rsidRPr="00ED2FB1" w:rsidRDefault="00ED2FB1" w:rsidP="00ED2FB1">
            <w:pPr>
              <w:spacing w:before="100" w:beforeAutospacing="1" w:after="100" w:afterAutospacing="1" w:line="240" w:lineRule="auto"/>
              <w:rPr>
                <w:rFonts w:eastAsia="Times New Roman" w:cs="Times New Roman"/>
                <w:b/>
                <w:bCs/>
                <w:color w:val="000000"/>
                <w:sz w:val="26"/>
                <w:szCs w:val="26"/>
              </w:rPr>
            </w:pPr>
            <w:r w:rsidRPr="00ED2FB1">
              <w:rPr>
                <w:rFonts w:eastAsia="Times New Roman" w:cs="Times New Roman"/>
                <w:b/>
                <w:bCs/>
                <w:color w:val="000000"/>
                <w:sz w:val="26"/>
                <w:szCs w:val="26"/>
              </w:rPr>
              <w:t>Cách tiến hành</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color w:val="000000"/>
                <w:sz w:val="26"/>
                <w:szCs w:val="26"/>
              </w:rPr>
              <w:t>• Quan sát các hình 5, 6, em hãy trình bày một số đặc điểm cơ bản về tự nhiên của Cam-pu-chia.</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color w:val="000000"/>
                <w:sz w:val="26"/>
                <w:szCs w:val="26"/>
              </w:rPr>
              <w:t>• Đọc thông tin, em hãy trình bày một số đặc điểm cơ bản về dân cư của Cam-pu-chia.</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noProof/>
                <w:color w:val="000000"/>
                <w:sz w:val="26"/>
                <w:szCs w:val="26"/>
              </w:rPr>
              <w:lastRenderedPageBreak/>
              <w:drawing>
                <wp:inline distT="0" distB="0" distL="0" distR="0" wp14:anchorId="2DB89357" wp14:editId="1CF944FA">
                  <wp:extent cx="3267075" cy="4400550"/>
                  <wp:effectExtent l="0" t="0" r="9525" b="0"/>
                  <wp:docPr id="42" name="Picture 42" descr="Lịch Sử và Địa Lí lớp 5 Cánh diều Bài 18: Nước Cộng hoà Dân chủ Nhân dân Lào và Vương quốc Cam-pu-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ịch Sử và Địa Lí lớp 5 Cánh diều Bài 18: Nước Cộng hoà Dân chủ Nhân dân Lào và Vương quốc Cam-pu-chi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7075" cy="4400550"/>
                          </a:xfrm>
                          <a:prstGeom prst="rect">
                            <a:avLst/>
                          </a:prstGeom>
                          <a:noFill/>
                          <a:ln>
                            <a:noFill/>
                          </a:ln>
                        </pic:spPr>
                      </pic:pic>
                    </a:graphicData>
                  </a:graphic>
                </wp:inline>
              </w:drawing>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color w:val="000000"/>
                <w:sz w:val="26"/>
                <w:szCs w:val="26"/>
              </w:rPr>
              <w:t>-HS trình bày</w:t>
            </w:r>
          </w:p>
          <w:p w:rsidR="00ED2FB1" w:rsidRPr="00ED2FB1" w:rsidRDefault="00ED2FB1" w:rsidP="00ED2FB1">
            <w:pPr>
              <w:spacing w:after="240" w:line="360" w:lineRule="atLeast"/>
              <w:ind w:left="48" w:right="48"/>
              <w:jc w:val="both"/>
              <w:rPr>
                <w:rFonts w:eastAsia="Times New Roman" w:cs="Times New Roman"/>
                <w:color w:val="000000"/>
                <w:sz w:val="26"/>
                <w:szCs w:val="26"/>
              </w:rPr>
            </w:pPr>
          </w:p>
          <w:p w:rsidR="00ED2FB1" w:rsidRPr="00ED2FB1" w:rsidRDefault="00ED2FB1" w:rsidP="00ED2FB1">
            <w:pPr>
              <w:spacing w:after="240" w:line="360" w:lineRule="atLeast"/>
              <w:ind w:left="48" w:right="48"/>
              <w:jc w:val="both"/>
              <w:rPr>
                <w:rFonts w:eastAsia="Times New Roman" w:cs="Times New Roman"/>
                <w:color w:val="000000"/>
                <w:sz w:val="26"/>
                <w:szCs w:val="26"/>
              </w:rPr>
            </w:pPr>
          </w:p>
          <w:p w:rsidR="00ED2FB1" w:rsidRPr="00ED2FB1" w:rsidRDefault="00ED2FB1" w:rsidP="00ED2FB1">
            <w:pPr>
              <w:spacing w:after="240" w:line="360" w:lineRule="atLeast"/>
              <w:ind w:left="48" w:right="48"/>
              <w:jc w:val="both"/>
              <w:rPr>
                <w:rFonts w:eastAsia="Times New Roman" w:cs="Times New Roman"/>
                <w:color w:val="000000"/>
                <w:sz w:val="26"/>
                <w:szCs w:val="26"/>
              </w:rPr>
            </w:pPr>
          </w:p>
          <w:p w:rsidR="00ED2FB1" w:rsidRPr="00ED2FB1" w:rsidRDefault="00ED2FB1" w:rsidP="00ED2FB1">
            <w:pPr>
              <w:spacing w:after="240" w:line="360" w:lineRule="atLeast"/>
              <w:ind w:left="48" w:right="48"/>
              <w:jc w:val="both"/>
              <w:rPr>
                <w:rFonts w:eastAsia="Times New Roman" w:cs="Times New Roman"/>
                <w:color w:val="000000"/>
                <w:sz w:val="26"/>
                <w:szCs w:val="26"/>
              </w:rPr>
            </w:pPr>
          </w:p>
          <w:p w:rsidR="00ED2FB1" w:rsidRPr="00ED2FB1" w:rsidRDefault="00ED2FB1" w:rsidP="00ED2FB1">
            <w:pPr>
              <w:spacing w:after="240" w:line="360" w:lineRule="atLeast"/>
              <w:ind w:left="48" w:right="48"/>
              <w:jc w:val="both"/>
              <w:rPr>
                <w:rFonts w:eastAsia="Times New Roman" w:cs="Times New Roman"/>
                <w:color w:val="000000"/>
                <w:sz w:val="26"/>
                <w:szCs w:val="26"/>
              </w:rPr>
            </w:pPr>
          </w:p>
          <w:p w:rsidR="00ED2FB1" w:rsidRPr="00ED2FB1" w:rsidRDefault="00ED2FB1" w:rsidP="00ED2FB1">
            <w:pPr>
              <w:spacing w:after="240" w:line="360" w:lineRule="atLeast"/>
              <w:ind w:right="48"/>
              <w:jc w:val="both"/>
              <w:rPr>
                <w:rFonts w:eastAsia="Times New Roman" w:cs="Times New Roman"/>
                <w:color w:val="000000"/>
                <w:sz w:val="26"/>
                <w:szCs w:val="26"/>
              </w:rPr>
            </w:pPr>
            <w:r w:rsidRPr="00ED2FB1">
              <w:rPr>
                <w:rFonts w:eastAsia="Times New Roman" w:cs="Times New Roman"/>
                <w:color w:val="000000"/>
                <w:sz w:val="26"/>
                <w:szCs w:val="26"/>
              </w:rPr>
              <w:t>-GV nhận xét, bổ sung</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b/>
                <w:bCs/>
                <w:color w:val="000000"/>
                <w:sz w:val="26"/>
                <w:szCs w:val="26"/>
              </w:rPr>
              <w:t>Hoạt động 6: Tìm hiểu một số công trình tiêu biểu</w:t>
            </w:r>
          </w:p>
          <w:p w:rsidR="00ED2FB1" w:rsidRPr="00ED2FB1" w:rsidRDefault="00ED2FB1" w:rsidP="00ED2FB1">
            <w:pPr>
              <w:spacing w:before="100" w:beforeAutospacing="1" w:after="100" w:afterAutospacing="1" w:line="240" w:lineRule="auto"/>
              <w:rPr>
                <w:rFonts w:eastAsia="Times New Roman" w:cs="Times New Roman"/>
                <w:b/>
                <w:bCs/>
                <w:color w:val="000000"/>
                <w:sz w:val="26"/>
                <w:szCs w:val="26"/>
              </w:rPr>
            </w:pPr>
            <w:r w:rsidRPr="00ED2FB1">
              <w:rPr>
                <w:rFonts w:eastAsia="Times New Roman" w:cs="Times New Roman"/>
                <w:b/>
                <w:bCs/>
                <w:color w:val="000000"/>
                <w:sz w:val="26"/>
                <w:szCs w:val="26"/>
              </w:rPr>
              <w:t>Cách tiến hành</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color w:val="000000"/>
                <w:sz w:val="26"/>
                <w:szCs w:val="26"/>
              </w:rPr>
              <w:lastRenderedPageBreak/>
              <w:t xml:space="preserve">HS làm việc nhóm </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color w:val="000000"/>
                <w:sz w:val="26"/>
                <w:szCs w:val="26"/>
              </w:rPr>
              <w:t>Đọc thông tin và quan sát các hình 7, 8, em hãy mô tả một số công trình tiêu biểu của Cam-pu-chia.</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color w:val="000000"/>
                <w:sz w:val="26"/>
                <w:szCs w:val="26"/>
              </w:rPr>
              <w:t>Đại diện hóm mô tả</w:t>
            </w:r>
          </w:p>
          <w:p w:rsidR="00ED2FB1" w:rsidRPr="00ED2FB1" w:rsidRDefault="00ED2FB1" w:rsidP="00ED2FB1">
            <w:pPr>
              <w:spacing w:after="240" w:line="360" w:lineRule="atLeast"/>
              <w:ind w:left="48" w:right="48"/>
              <w:jc w:val="center"/>
              <w:rPr>
                <w:rFonts w:eastAsia="Times New Roman" w:cs="Times New Roman"/>
                <w:color w:val="000000"/>
                <w:sz w:val="26"/>
                <w:szCs w:val="26"/>
              </w:rPr>
            </w:pPr>
            <w:r w:rsidRPr="00ED2FB1">
              <w:rPr>
                <w:rFonts w:eastAsia="Times New Roman" w:cs="Times New Roman"/>
                <w:noProof/>
                <w:color w:val="000000"/>
                <w:sz w:val="26"/>
                <w:szCs w:val="26"/>
              </w:rPr>
              <w:drawing>
                <wp:inline distT="0" distB="0" distL="0" distR="0" wp14:anchorId="21D7F287" wp14:editId="747FF85C">
                  <wp:extent cx="3524250" cy="3638550"/>
                  <wp:effectExtent l="0" t="0" r="0" b="0"/>
                  <wp:docPr id="43" name="Picture 43" descr="Lịch Sử và Địa Lí lớp 5 Cánh diều Bài 18: Nước Cộng hoà Dân chủ Nhân dân Lào và Vương quốc Cam-pu-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ịch Sử và Địa Lí lớp 5 Cánh diều Bài 18: Nước Cộng hoà Dân chủ Nhân dân Lào và Vương quốc Cam-pu-chi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4250" cy="3638550"/>
                          </a:xfrm>
                          <a:prstGeom prst="rect">
                            <a:avLst/>
                          </a:prstGeom>
                          <a:noFill/>
                          <a:ln>
                            <a:noFill/>
                          </a:ln>
                        </pic:spPr>
                      </pic:pic>
                    </a:graphicData>
                  </a:graphic>
                </wp:inline>
              </w:drawing>
            </w:r>
          </w:p>
          <w:p w:rsidR="00ED2FB1" w:rsidRPr="00ED2FB1" w:rsidRDefault="00ED2FB1" w:rsidP="00ED2FB1">
            <w:pPr>
              <w:spacing w:before="100" w:beforeAutospacing="1" w:after="100" w:afterAutospacing="1" w:line="240" w:lineRule="auto"/>
              <w:rPr>
                <w:rFonts w:eastAsia="Times New Roman" w:cs="Times New Roman"/>
                <w:b/>
                <w:bCs/>
                <w:color w:val="000000"/>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GV nhận xét, bổ sung</w:t>
            </w:r>
          </w:p>
          <w:p w:rsidR="00ED2FB1" w:rsidRPr="00ED2FB1" w:rsidRDefault="00ED2FB1" w:rsidP="00ED2FB1">
            <w:pPr>
              <w:spacing w:line="360" w:lineRule="auto"/>
              <w:rPr>
                <w:rFonts w:eastAsia="Calibri" w:cs="Times New Roman"/>
                <w:b/>
                <w:sz w:val="26"/>
                <w:szCs w:val="26"/>
              </w:rPr>
            </w:pPr>
            <w:r w:rsidRPr="00ED2FB1">
              <w:rPr>
                <w:rFonts w:eastAsia="Calibri" w:cs="Times New Roman"/>
                <w:b/>
                <w:sz w:val="26"/>
                <w:szCs w:val="26"/>
              </w:rPr>
              <w:t>Hoạt động nối tiếp</w:t>
            </w:r>
          </w:p>
          <w:p w:rsidR="00ED2FB1" w:rsidRPr="00ED2FB1" w:rsidRDefault="00ED2FB1" w:rsidP="00ED2FB1">
            <w:pPr>
              <w:rPr>
                <w:rFonts w:eastAsia="Calibri" w:cs="Times New Roman"/>
                <w:b/>
                <w:sz w:val="26"/>
                <w:szCs w:val="26"/>
              </w:rPr>
            </w:pPr>
            <w:r w:rsidRPr="00ED2FB1">
              <w:rPr>
                <w:rFonts w:eastAsia="Calibri" w:cs="Times New Roman"/>
                <w:sz w:val="26"/>
                <w:szCs w:val="26"/>
              </w:rPr>
              <w:t>Hướng dẫn học sinh:</w:t>
            </w:r>
          </w:p>
          <w:p w:rsidR="00ED2FB1" w:rsidRPr="00ED2FB1" w:rsidRDefault="00ED2FB1" w:rsidP="00ED2FB1">
            <w:pPr>
              <w:rPr>
                <w:rFonts w:eastAsia="Calibri" w:cs="Times New Roman"/>
                <w:sz w:val="26"/>
                <w:szCs w:val="26"/>
              </w:rPr>
            </w:pPr>
            <w:r w:rsidRPr="00ED2FB1">
              <w:rPr>
                <w:rFonts w:eastAsia="Calibri" w:cs="Times New Roman"/>
                <w:sz w:val="26"/>
                <w:szCs w:val="26"/>
              </w:rPr>
              <w:t>Chia sẻ với người thân nội dung học hôm nay</w:t>
            </w:r>
          </w:p>
          <w:p w:rsidR="00ED2FB1" w:rsidRPr="00ED2FB1" w:rsidRDefault="00ED2FB1" w:rsidP="00ED2FB1">
            <w:pPr>
              <w:rPr>
                <w:rFonts w:eastAsia="Calibri" w:cs="Times New Roman"/>
                <w:sz w:val="26"/>
                <w:szCs w:val="26"/>
              </w:rPr>
            </w:pPr>
            <w:r w:rsidRPr="00ED2FB1">
              <w:rPr>
                <w:rFonts w:eastAsia="Calibri" w:cs="Times New Roman"/>
                <w:sz w:val="26"/>
                <w:szCs w:val="26"/>
              </w:rPr>
              <w:t xml:space="preserve">Dặn dò tiết học sau </w:t>
            </w:r>
          </w:p>
          <w:p w:rsidR="00ED2FB1" w:rsidRPr="00ED2FB1" w:rsidRDefault="00ED2FB1" w:rsidP="00ED2FB1">
            <w:pPr>
              <w:rPr>
                <w:rFonts w:eastAsia="Calibri" w:cs="Times New Roman"/>
                <w:sz w:val="26"/>
                <w:szCs w:val="26"/>
              </w:rPr>
            </w:pPr>
            <w:r w:rsidRPr="00ED2FB1">
              <w:rPr>
                <w:rFonts w:eastAsia="Calibri" w:cs="Times New Roman"/>
                <w:sz w:val="26"/>
                <w:szCs w:val="26"/>
              </w:rPr>
              <w:t>Nhận xét tuyên dương</w:t>
            </w:r>
          </w:p>
        </w:tc>
        <w:tc>
          <w:tcPr>
            <w:tcW w:w="4487" w:type="dxa"/>
            <w:tcBorders>
              <w:top w:val="nil"/>
              <w:left w:val="nil"/>
              <w:bottom w:val="single" w:sz="8" w:space="0" w:color="auto"/>
              <w:right w:val="single" w:sz="8" w:space="0" w:color="auto"/>
            </w:tcBorders>
            <w:tcMar>
              <w:top w:w="0" w:type="dxa"/>
              <w:left w:w="108" w:type="dxa"/>
              <w:bottom w:w="0" w:type="dxa"/>
              <w:right w:w="108" w:type="dxa"/>
            </w:tcMar>
            <w:hideMark/>
          </w:tcPr>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lastRenderedPageBreak/>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lastRenderedPageBreak/>
              <w:t>- HS lắng nghe.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color w:val="000000"/>
                <w:sz w:val="26"/>
                <w:szCs w:val="26"/>
              </w:rPr>
            </w:pPr>
            <w:r w:rsidRPr="00ED2FB1">
              <w:rPr>
                <w:rFonts w:eastAsia="Times New Roman" w:cs="Times New Roman"/>
                <w:color w:val="000000"/>
                <w:sz w:val="26"/>
                <w:szCs w:val="26"/>
              </w:rPr>
              <w:t>- HS trả lời.</w:t>
            </w:r>
          </w:p>
          <w:p w:rsidR="00ED2FB1" w:rsidRPr="00ED2FB1" w:rsidRDefault="00ED2FB1" w:rsidP="00ED2FB1">
            <w:pPr>
              <w:spacing w:before="100" w:beforeAutospacing="1" w:after="100" w:afterAutospacing="1" w:line="240" w:lineRule="auto"/>
              <w:rPr>
                <w:rFonts w:eastAsia="Times New Roman" w:cs="Times New Roman"/>
                <w:color w:val="000000"/>
                <w:sz w:val="26"/>
                <w:szCs w:val="26"/>
              </w:rPr>
            </w:pPr>
          </w:p>
          <w:p w:rsidR="00ED2FB1" w:rsidRPr="00ED2FB1" w:rsidRDefault="00ED2FB1" w:rsidP="00ED2FB1">
            <w:pPr>
              <w:spacing w:before="100" w:beforeAutospacing="1" w:after="100" w:afterAutospacing="1" w:line="240" w:lineRule="auto"/>
              <w:rPr>
                <w:rFonts w:eastAsia="Times New Roman" w:cs="Times New Roman"/>
                <w:color w:val="000000"/>
                <w:sz w:val="26"/>
                <w:szCs w:val="26"/>
              </w:rPr>
            </w:pPr>
          </w:p>
          <w:p w:rsidR="00ED2FB1" w:rsidRPr="00ED2FB1" w:rsidRDefault="00ED2FB1" w:rsidP="00ED2FB1">
            <w:pPr>
              <w:spacing w:before="100" w:beforeAutospacing="1" w:after="100" w:afterAutospacing="1" w:line="240" w:lineRule="auto"/>
              <w:rPr>
                <w:rFonts w:eastAsia="Times New Roman" w:cs="Times New Roman"/>
                <w:color w:val="000000"/>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color w:val="000000"/>
                <w:sz w:val="26"/>
                <w:szCs w:val="26"/>
              </w:rPr>
            </w:pPr>
            <w:r w:rsidRPr="00ED2FB1">
              <w:rPr>
                <w:rFonts w:eastAsia="Times New Roman" w:cs="Times New Roman"/>
                <w:color w:val="000000"/>
                <w:sz w:val="26"/>
                <w:szCs w:val="26"/>
              </w:rPr>
              <w:t>- HS lắng nghe, tiếp thu.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  HS lắng nghe, chuẩn bị vào bài học mới.</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color w:val="000000"/>
                <w:sz w:val="26"/>
                <w:szCs w:val="26"/>
              </w:rPr>
              <w:t>-</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HS thảo luận</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HS quan sát</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xml:space="preserve">Đại diện nhóm trình bày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HS lắng nghe</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HS quan sát hình 5,6</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HS đọc thông tin</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lastRenderedPageBreak/>
              <w:t> </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 </w:t>
            </w: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before="100" w:beforeAutospacing="1" w:after="100" w:afterAutospacing="1" w:line="240" w:lineRule="auto"/>
              <w:rPr>
                <w:rFonts w:eastAsia="Times New Roman" w:cs="Times New Roman"/>
                <w:sz w:val="26"/>
                <w:szCs w:val="26"/>
              </w:rPr>
            </w:pP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sz w:val="26"/>
                <w:szCs w:val="26"/>
              </w:rPr>
              <w:t> </w:t>
            </w:r>
            <w:r w:rsidRPr="00ED2FB1">
              <w:rPr>
                <w:rFonts w:eastAsia="Times New Roman" w:cs="Times New Roman"/>
                <w:b/>
                <w:bCs/>
                <w:color w:val="000000"/>
                <w:sz w:val="26"/>
                <w:szCs w:val="26"/>
              </w:rPr>
              <w:t>+ </w:t>
            </w:r>
            <w:r w:rsidRPr="00ED2FB1">
              <w:rPr>
                <w:rFonts w:eastAsia="Times New Roman" w:cs="Times New Roman"/>
                <w:color w:val="000000"/>
                <w:sz w:val="26"/>
                <w:szCs w:val="26"/>
              </w:rPr>
              <w:t>Địa hình chủ yếu là đồng bằng dạng lòng chảo. Nơi trũng nhất là hồ Tôn-lê Sáp có nhiều tôm, cá.</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color w:val="000000"/>
                <w:sz w:val="26"/>
                <w:szCs w:val="26"/>
              </w:rPr>
              <w:t>+ Khí hậu nhiệt đới gió mùa với thời gian mùa mưa và mùa khô tương đối bằng nhau.</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color w:val="000000"/>
                <w:sz w:val="26"/>
                <w:szCs w:val="26"/>
              </w:rPr>
              <w:t>+ Diện tích rừng còn nhiều; trong rừng có nhiều gỗ và chim, thú quý như: gấu, hổ, báo, hươu,....</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color w:val="000000"/>
                <w:sz w:val="26"/>
                <w:szCs w:val="26"/>
              </w:rPr>
              <w:t>HS lắng nghe</w:t>
            </w:r>
          </w:p>
          <w:p w:rsidR="00ED2FB1" w:rsidRPr="00ED2FB1" w:rsidRDefault="00ED2FB1" w:rsidP="00ED2FB1">
            <w:pPr>
              <w:spacing w:before="100" w:beforeAutospacing="1" w:after="100" w:afterAutospacing="1" w:line="240" w:lineRule="auto"/>
              <w:rPr>
                <w:rFonts w:eastAsia="Times New Roman" w:cs="Times New Roman"/>
                <w:sz w:val="26"/>
                <w:szCs w:val="26"/>
              </w:rPr>
            </w:pPr>
            <w:r w:rsidRPr="00ED2FB1">
              <w:rPr>
                <w:rFonts w:eastAsia="Times New Roman" w:cs="Times New Roman"/>
                <w:sz w:val="26"/>
                <w:szCs w:val="26"/>
              </w:rPr>
              <w:t>HS lắng nghe</w:t>
            </w:r>
          </w:p>
          <w:p w:rsidR="00ED2FB1" w:rsidRPr="00ED2FB1" w:rsidRDefault="00ED2FB1" w:rsidP="00ED2FB1">
            <w:pPr>
              <w:spacing w:after="240" w:line="360" w:lineRule="atLeast"/>
              <w:ind w:left="48" w:right="48"/>
              <w:jc w:val="both"/>
              <w:rPr>
                <w:rFonts w:eastAsia="Times New Roman" w:cs="Times New Roman"/>
                <w:sz w:val="26"/>
                <w:szCs w:val="26"/>
              </w:rPr>
            </w:pPr>
          </w:p>
          <w:p w:rsidR="00ED2FB1" w:rsidRPr="00ED2FB1" w:rsidRDefault="00ED2FB1" w:rsidP="00ED2FB1">
            <w:pPr>
              <w:spacing w:after="240" w:line="360" w:lineRule="atLeast"/>
              <w:ind w:left="48" w:right="48"/>
              <w:jc w:val="both"/>
              <w:rPr>
                <w:rFonts w:eastAsia="Times New Roman" w:cs="Times New Roman"/>
                <w:sz w:val="26"/>
                <w:szCs w:val="26"/>
              </w:rPr>
            </w:pPr>
          </w:p>
          <w:p w:rsidR="00ED2FB1" w:rsidRPr="00ED2FB1" w:rsidRDefault="00ED2FB1" w:rsidP="00ED2FB1">
            <w:pPr>
              <w:spacing w:after="240" w:line="360" w:lineRule="atLeast"/>
              <w:ind w:left="48" w:right="48"/>
              <w:jc w:val="both"/>
              <w:rPr>
                <w:rFonts w:eastAsia="Times New Roman" w:cs="Times New Roman"/>
                <w:sz w:val="26"/>
                <w:szCs w:val="26"/>
              </w:rPr>
            </w:pPr>
            <w:r w:rsidRPr="00ED2FB1">
              <w:rPr>
                <w:rFonts w:eastAsia="Times New Roman" w:cs="Times New Roman"/>
                <w:sz w:val="26"/>
                <w:szCs w:val="26"/>
              </w:rPr>
              <w:t>HS đọc thông tin </w:t>
            </w:r>
          </w:p>
          <w:p w:rsidR="00ED2FB1" w:rsidRPr="00ED2FB1" w:rsidRDefault="00ED2FB1" w:rsidP="00ED2FB1">
            <w:pPr>
              <w:spacing w:after="240" w:line="360" w:lineRule="atLeast"/>
              <w:ind w:left="48" w:right="48"/>
              <w:jc w:val="both"/>
              <w:rPr>
                <w:rFonts w:eastAsia="Times New Roman" w:cs="Times New Roman"/>
                <w:sz w:val="26"/>
                <w:szCs w:val="26"/>
              </w:rPr>
            </w:pP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b/>
                <w:bCs/>
                <w:color w:val="000000"/>
                <w:sz w:val="26"/>
                <w:szCs w:val="26"/>
              </w:rPr>
              <w:t>- Mô tả công trình Ăng-co Vát:</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color w:val="000000"/>
                <w:sz w:val="26"/>
                <w:szCs w:val="26"/>
              </w:rPr>
              <w:t>+ Là quần thể đền tháp được xây dựng gồm 3 tầng với những ngọn tháp lớn, kết nối với nhau bởi những dãy hành lang dài, xung quanh là hào nước.</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color w:val="000000"/>
                <w:sz w:val="26"/>
                <w:szCs w:val="26"/>
              </w:rPr>
              <w:lastRenderedPageBreak/>
              <w:t>+ Trung tâm đền gồm tổ hợp 5 ngọn tháp.</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color w:val="000000"/>
                <w:sz w:val="26"/>
                <w:szCs w:val="26"/>
              </w:rPr>
              <w:t>+ Toàn bộ công trình được xây bằng đá, những khối đá được đẽo gọt vuông vức và xếp chồng khít lên nhau mà không cần chất kết dính nào.</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b/>
                <w:bCs/>
                <w:color w:val="000000"/>
                <w:sz w:val="26"/>
                <w:szCs w:val="26"/>
              </w:rPr>
              <w:t>- Mô tả Tượng đài hữu nghị Việt Nam-Cam-pu-chia</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color w:val="000000"/>
                <w:sz w:val="26"/>
                <w:szCs w:val="26"/>
              </w:rPr>
              <w:t>+ Tượng đài được xây dựng ở thủ đô Phnôm Pênh (Phnom Penh).</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color w:val="000000"/>
                <w:sz w:val="26"/>
                <w:szCs w:val="26"/>
              </w:rPr>
              <w:t>+ Cao 11 m, với trọng tâm là khối đá tạc hình hai chiến sĩ (một chiến sĩ Cam-pu-chia, một chiến sĩ Việt Nam tay cầm cây súng) và một phụ nữ bế một đứa trẻ trong vòng tay ở phía trước.</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color w:val="000000"/>
                <w:sz w:val="26"/>
                <w:szCs w:val="26"/>
              </w:rPr>
              <w:t>+ Tượng đài có hình quốc kì của hai quốc gia và dòng chữ: “Đài hữu nghị Việt Nam-Cam-pu-chia" bằng tiếng Việt và tiếng Cam-pu-chia.</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color w:val="000000"/>
                <w:sz w:val="26"/>
                <w:szCs w:val="26"/>
              </w:rPr>
              <w:t>+ Phía trên cùng của tượng đài được thiết kế mái che theo phong cách kiến trúc Khơ-me truyền thống.</w:t>
            </w:r>
          </w:p>
          <w:p w:rsidR="00ED2FB1" w:rsidRPr="00ED2FB1" w:rsidRDefault="004343FB" w:rsidP="00ED2FB1">
            <w:pPr>
              <w:spacing w:after="240" w:line="360" w:lineRule="atLeast"/>
              <w:ind w:right="48"/>
              <w:jc w:val="both"/>
              <w:rPr>
                <w:rFonts w:eastAsia="Times New Roman" w:cs="Times New Roman"/>
                <w:color w:val="000000"/>
                <w:sz w:val="26"/>
                <w:szCs w:val="26"/>
              </w:rPr>
            </w:pPr>
            <w:r>
              <w:rPr>
                <w:rFonts w:eastAsia="Times New Roman" w:cs="Times New Roman"/>
                <w:color w:val="000000"/>
                <w:sz w:val="26"/>
                <w:szCs w:val="26"/>
              </w:rPr>
              <w:t>HS lắng nghe</w:t>
            </w:r>
          </w:p>
          <w:p w:rsidR="00ED2FB1" w:rsidRPr="00ED2FB1" w:rsidRDefault="00ED2FB1" w:rsidP="00ED2FB1">
            <w:pPr>
              <w:spacing w:after="240" w:line="360" w:lineRule="atLeast"/>
              <w:ind w:left="48" w:right="48"/>
              <w:jc w:val="both"/>
              <w:rPr>
                <w:rFonts w:eastAsia="Times New Roman" w:cs="Times New Roman"/>
                <w:color w:val="000000"/>
                <w:sz w:val="26"/>
                <w:szCs w:val="26"/>
              </w:rPr>
            </w:pPr>
            <w:r w:rsidRPr="00ED2FB1">
              <w:rPr>
                <w:rFonts w:eastAsia="Times New Roman" w:cs="Times New Roman"/>
                <w:color w:val="000000"/>
                <w:sz w:val="26"/>
                <w:szCs w:val="26"/>
              </w:rPr>
              <w:t>HS lắng nghe</w:t>
            </w:r>
          </w:p>
        </w:tc>
      </w:tr>
    </w:tbl>
    <w:p w:rsidR="00ED2FB1" w:rsidRPr="00ED2FB1" w:rsidRDefault="00ED2FB1" w:rsidP="00ED2FB1">
      <w:pPr>
        <w:widowControl w:val="0"/>
        <w:shd w:val="clear" w:color="auto" w:fill="FFFFFF"/>
        <w:spacing w:after="0" w:line="295" w:lineRule="auto"/>
        <w:rPr>
          <w:rFonts w:eastAsia="Arial" w:cs="Times New Roman"/>
          <w:b/>
          <w:iCs/>
          <w:sz w:val="26"/>
          <w:szCs w:val="26"/>
        </w:rPr>
      </w:pPr>
      <w:r w:rsidRPr="00ED2FB1">
        <w:rPr>
          <w:rFonts w:eastAsia="Arial" w:cs="Times New Roman"/>
          <w:b/>
          <w:iCs/>
          <w:sz w:val="26"/>
          <w:szCs w:val="26"/>
        </w:rPr>
        <w:lastRenderedPageBreak/>
        <w:t>IV. ĐIỀU CHỈNH SAU BÀI DẠY</w:t>
      </w:r>
    </w:p>
    <w:p w:rsidR="00ED2FB1" w:rsidRPr="004343FB" w:rsidRDefault="00ED2FB1" w:rsidP="004343FB">
      <w:pPr>
        <w:widowControl w:val="0"/>
        <w:pBdr>
          <w:top w:val="nil"/>
          <w:left w:val="nil"/>
          <w:bottom w:val="nil"/>
          <w:right w:val="nil"/>
          <w:between w:val="nil"/>
        </w:pBdr>
        <w:spacing w:after="0" w:line="360" w:lineRule="auto"/>
        <w:ind w:right="146"/>
        <w:jc w:val="center"/>
        <w:rPr>
          <w:rFonts w:eastAsia="Calibri" w:cs="Times New Roman"/>
          <w:b/>
          <w:color w:val="FF0000"/>
          <w:szCs w:val="26"/>
        </w:rPr>
      </w:pPr>
      <w:r w:rsidRPr="004343FB">
        <w:rPr>
          <w:rFonts w:eastAsia="Calibri" w:cs="Times New Roman"/>
          <w:b/>
          <w:color w:val="FF0000"/>
          <w:szCs w:val="26"/>
          <w:lang w:val="vi-VN"/>
        </w:rPr>
        <w:lastRenderedPageBreak/>
        <w:t>S</w:t>
      </w:r>
      <w:r w:rsidRPr="004343FB">
        <w:rPr>
          <w:rFonts w:eastAsia="Calibri" w:cs="Times New Roman"/>
          <w:b/>
          <w:color w:val="FF0000"/>
          <w:szCs w:val="26"/>
        </w:rPr>
        <w:t>HL: XÂY DỰNG TIỂU PHẨM VỀ TRÁCH NHIỆM VÀ LÒNG BIẾ</w:t>
      </w:r>
      <w:r w:rsidR="004343FB" w:rsidRPr="004343FB">
        <w:rPr>
          <w:rFonts w:eastAsia="Calibri" w:cs="Times New Roman"/>
          <w:b/>
          <w:color w:val="FF0000"/>
          <w:szCs w:val="26"/>
        </w:rPr>
        <w:t>T ƠN</w:t>
      </w:r>
    </w:p>
    <w:p w:rsidR="00ED2FB1" w:rsidRPr="004343FB" w:rsidRDefault="00ED2FB1" w:rsidP="00ED2FB1">
      <w:pPr>
        <w:spacing w:line="256" w:lineRule="auto"/>
        <w:rPr>
          <w:rFonts w:eastAsia="Calibri" w:cs="Times New Roman"/>
          <w:b/>
          <w:szCs w:val="28"/>
        </w:rPr>
      </w:pPr>
      <w:r w:rsidRPr="004343FB">
        <w:rPr>
          <w:rFonts w:eastAsia="Times New Roman" w:cs="Times New Roman"/>
          <w:b/>
          <w:bCs/>
          <w:color w:val="000000"/>
          <w:szCs w:val="28"/>
        </w:rPr>
        <w:t>III. CÁC HOẠT ĐỘNG DẠY HỌC</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8"/>
        <w:gridCol w:w="4792"/>
      </w:tblGrid>
      <w:tr w:rsidR="00ED2FB1" w:rsidRPr="004343FB" w:rsidTr="004343FB">
        <w:trPr>
          <w:jc w:val="center"/>
        </w:trPr>
        <w:tc>
          <w:tcPr>
            <w:tcW w:w="5558" w:type="dxa"/>
            <w:tcBorders>
              <w:top w:val="single" w:sz="4" w:space="0" w:color="auto"/>
              <w:left w:val="single" w:sz="4" w:space="0" w:color="auto"/>
              <w:bottom w:val="single" w:sz="4" w:space="0" w:color="auto"/>
              <w:right w:val="single" w:sz="4" w:space="0" w:color="auto"/>
            </w:tcBorders>
            <w:hideMark/>
          </w:tcPr>
          <w:p w:rsidR="00ED2FB1" w:rsidRPr="004343FB" w:rsidRDefault="00ED2FB1" w:rsidP="00ED2FB1">
            <w:pPr>
              <w:spacing w:after="0" w:line="360" w:lineRule="auto"/>
              <w:jc w:val="center"/>
              <w:rPr>
                <w:rFonts w:eastAsia="Times New Roman" w:cs="Times New Roman"/>
                <w:b/>
                <w:szCs w:val="28"/>
                <w:lang w:val="nl-NL"/>
              </w:rPr>
            </w:pPr>
            <w:r w:rsidRPr="004343FB">
              <w:rPr>
                <w:rFonts w:eastAsia="Times New Roman" w:cs="Times New Roman"/>
                <w:b/>
                <w:szCs w:val="28"/>
                <w:lang w:val="nl-NL"/>
              </w:rPr>
              <w:t>HOẠT ĐỘNG CỦA GIÁO VIÊN</w:t>
            </w:r>
          </w:p>
        </w:tc>
        <w:tc>
          <w:tcPr>
            <w:tcW w:w="4792" w:type="dxa"/>
            <w:tcBorders>
              <w:top w:val="single" w:sz="4" w:space="0" w:color="auto"/>
              <w:left w:val="single" w:sz="4" w:space="0" w:color="auto"/>
              <w:bottom w:val="single" w:sz="4" w:space="0" w:color="auto"/>
              <w:right w:val="single" w:sz="4" w:space="0" w:color="auto"/>
            </w:tcBorders>
            <w:hideMark/>
          </w:tcPr>
          <w:p w:rsidR="00ED2FB1" w:rsidRPr="004343FB" w:rsidRDefault="00ED2FB1" w:rsidP="00ED2FB1">
            <w:pPr>
              <w:spacing w:after="0" w:line="360" w:lineRule="auto"/>
              <w:jc w:val="center"/>
              <w:rPr>
                <w:rFonts w:eastAsia="Times New Roman" w:cs="Times New Roman"/>
                <w:b/>
                <w:szCs w:val="28"/>
                <w:lang w:val="nl-NL"/>
              </w:rPr>
            </w:pPr>
            <w:r w:rsidRPr="004343FB">
              <w:rPr>
                <w:rFonts w:eastAsia="Times New Roman" w:cs="Times New Roman"/>
                <w:b/>
                <w:szCs w:val="28"/>
                <w:lang w:val="nl-NL"/>
              </w:rPr>
              <w:t>HOẠT ĐỘNG CỦA HỌC SINH</w:t>
            </w:r>
          </w:p>
        </w:tc>
      </w:tr>
      <w:tr w:rsidR="00ED2FB1" w:rsidRPr="004343FB" w:rsidTr="004343FB">
        <w:trPr>
          <w:jc w:val="center"/>
        </w:trPr>
        <w:tc>
          <w:tcPr>
            <w:tcW w:w="10350" w:type="dxa"/>
            <w:gridSpan w:val="2"/>
            <w:tcBorders>
              <w:top w:val="single" w:sz="4" w:space="0" w:color="auto"/>
              <w:left w:val="single" w:sz="4" w:space="0" w:color="auto"/>
              <w:bottom w:val="single" w:sz="4" w:space="0" w:color="auto"/>
              <w:right w:val="single" w:sz="4" w:space="0" w:color="auto"/>
            </w:tcBorders>
            <w:hideMark/>
          </w:tcPr>
          <w:p w:rsidR="00ED2FB1" w:rsidRPr="004343FB" w:rsidRDefault="00ED2FB1" w:rsidP="00ED2FB1">
            <w:pPr>
              <w:spacing w:after="0" w:line="360" w:lineRule="auto"/>
              <w:jc w:val="both"/>
              <w:rPr>
                <w:rFonts w:eastAsia="Times New Roman" w:cs="Times New Roman"/>
                <w:b/>
                <w:bCs/>
                <w:szCs w:val="28"/>
                <w:lang w:val="nl-NL"/>
              </w:rPr>
            </w:pPr>
            <w:r w:rsidRPr="004343FB">
              <w:rPr>
                <w:rFonts w:eastAsia="Times New Roman" w:cs="Times New Roman"/>
                <w:b/>
                <w:bCs/>
                <w:szCs w:val="28"/>
                <w:lang w:val="nl-NL"/>
              </w:rPr>
              <w:t>1. HOẠT ĐỘNG MỞ ĐẦU:</w:t>
            </w: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b/>
                <w:szCs w:val="28"/>
                <w:lang w:val="nl-NL"/>
              </w:rPr>
              <w:t>Cách tiến hành</w:t>
            </w:r>
          </w:p>
        </w:tc>
      </w:tr>
      <w:tr w:rsidR="00ED2FB1" w:rsidRPr="004343FB" w:rsidTr="004343FB">
        <w:trPr>
          <w:jc w:val="center"/>
        </w:trPr>
        <w:tc>
          <w:tcPr>
            <w:tcW w:w="5558" w:type="dxa"/>
            <w:tcBorders>
              <w:top w:val="single" w:sz="4" w:space="0" w:color="auto"/>
              <w:left w:val="single" w:sz="4" w:space="0" w:color="auto"/>
              <w:bottom w:val="single" w:sz="4" w:space="0" w:color="auto"/>
              <w:right w:val="single" w:sz="4" w:space="0" w:color="auto"/>
            </w:tcBorders>
            <w:hideMark/>
          </w:tcPr>
          <w:p w:rsidR="00ED2FB1" w:rsidRPr="004343FB" w:rsidRDefault="00ED2FB1" w:rsidP="00ED2FB1">
            <w:pPr>
              <w:autoSpaceDE w:val="0"/>
              <w:autoSpaceDN w:val="0"/>
              <w:adjustRightInd w:val="0"/>
              <w:spacing w:after="0" w:line="360" w:lineRule="auto"/>
              <w:rPr>
                <w:rFonts w:eastAsia="Times New Roman" w:cs="Times New Roman"/>
                <w:bCs/>
                <w:szCs w:val="28"/>
                <w:lang w:val="nl-NL"/>
              </w:rPr>
            </w:pPr>
            <w:r w:rsidRPr="004343FB">
              <w:rPr>
                <w:rFonts w:eastAsia="Times New Roman" w:cs="Times New Roman"/>
                <w:bCs/>
                <w:szCs w:val="28"/>
                <w:lang w:val="nl-NL"/>
              </w:rPr>
              <w:t>- GV cho HS hát và vận động theo bài hát:</w:t>
            </w:r>
          </w:p>
          <w:p w:rsidR="00ED2FB1" w:rsidRPr="004343FB" w:rsidRDefault="00ED2FB1" w:rsidP="00ED2FB1">
            <w:pPr>
              <w:spacing w:after="0" w:line="360" w:lineRule="auto"/>
              <w:jc w:val="both"/>
              <w:outlineLvl w:val="0"/>
              <w:rPr>
                <w:rFonts w:eastAsia="Times New Roman" w:cs="Times New Roman"/>
                <w:bCs/>
                <w:szCs w:val="28"/>
                <w:lang w:val="nl-NL"/>
              </w:rPr>
            </w:pPr>
            <w:r w:rsidRPr="004343FB">
              <w:rPr>
                <w:rFonts w:eastAsia="Times New Roman" w:cs="Times New Roman"/>
                <w:bCs/>
                <w:szCs w:val="28"/>
                <w:lang w:val="nl-NL"/>
              </w:rPr>
              <w:t>- GV dẫn dắt vào bài mới.</w:t>
            </w:r>
          </w:p>
        </w:tc>
        <w:tc>
          <w:tcPr>
            <w:tcW w:w="4792" w:type="dxa"/>
            <w:tcBorders>
              <w:top w:val="single" w:sz="4" w:space="0" w:color="auto"/>
              <w:left w:val="single" w:sz="4" w:space="0" w:color="auto"/>
              <w:bottom w:val="single" w:sz="4" w:space="0" w:color="auto"/>
              <w:right w:val="single" w:sz="4" w:space="0" w:color="auto"/>
            </w:tcBorders>
            <w:hideMark/>
          </w:tcPr>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HS thực hiện.</w:t>
            </w: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HS lắng nghe.</w:t>
            </w:r>
          </w:p>
        </w:tc>
      </w:tr>
      <w:tr w:rsidR="00ED2FB1" w:rsidRPr="004343FB" w:rsidTr="004343FB">
        <w:trPr>
          <w:jc w:val="center"/>
        </w:trPr>
        <w:tc>
          <w:tcPr>
            <w:tcW w:w="10350" w:type="dxa"/>
            <w:gridSpan w:val="2"/>
            <w:tcBorders>
              <w:top w:val="single" w:sz="4" w:space="0" w:color="auto"/>
              <w:left w:val="single" w:sz="4" w:space="0" w:color="auto"/>
              <w:bottom w:val="single" w:sz="4" w:space="0" w:color="auto"/>
              <w:right w:val="single" w:sz="4" w:space="0" w:color="auto"/>
            </w:tcBorders>
            <w:hideMark/>
          </w:tcPr>
          <w:p w:rsidR="00ED2FB1" w:rsidRPr="004343FB" w:rsidRDefault="00ED2FB1" w:rsidP="00ED2FB1">
            <w:pPr>
              <w:spacing w:after="0" w:line="360" w:lineRule="auto"/>
              <w:jc w:val="both"/>
              <w:rPr>
                <w:rFonts w:eastAsia="Times New Roman" w:cs="Times New Roman"/>
                <w:bCs/>
                <w:i/>
                <w:iCs/>
                <w:szCs w:val="28"/>
                <w:lang w:val="nl-NL"/>
              </w:rPr>
            </w:pPr>
            <w:r w:rsidRPr="004343FB">
              <w:rPr>
                <w:rFonts w:eastAsia="Times New Roman" w:cs="Times New Roman"/>
                <w:b/>
                <w:bCs/>
                <w:iCs/>
                <w:szCs w:val="28"/>
                <w:lang w:val="nl-NL"/>
              </w:rPr>
              <w:t>2. SINH HOẠT CUỐI TUẦN</w:t>
            </w:r>
            <w:r w:rsidRPr="004343FB">
              <w:rPr>
                <w:rFonts w:eastAsia="Times New Roman" w:cs="Times New Roman"/>
                <w:bCs/>
                <w:i/>
                <w:iCs/>
                <w:szCs w:val="28"/>
                <w:lang w:val="nl-NL"/>
              </w:rPr>
              <w:t>:</w:t>
            </w:r>
          </w:p>
          <w:p w:rsidR="00ED2FB1" w:rsidRPr="004343FB" w:rsidRDefault="00ED2FB1" w:rsidP="00ED2FB1">
            <w:pPr>
              <w:spacing w:after="0" w:line="360" w:lineRule="auto"/>
              <w:jc w:val="both"/>
              <w:rPr>
                <w:rFonts w:eastAsia="Times New Roman" w:cs="Times New Roman"/>
                <w:b/>
                <w:szCs w:val="28"/>
                <w:lang w:val="nl-NL"/>
              </w:rPr>
            </w:pPr>
            <w:r w:rsidRPr="004343FB">
              <w:rPr>
                <w:rFonts w:eastAsia="Times New Roman" w:cs="Times New Roman"/>
                <w:b/>
                <w:szCs w:val="28"/>
                <w:lang w:val="nl-NL"/>
              </w:rPr>
              <w:t>* Hoạt động 1: Đánh giá kết quả cuối tuần 25. (Làm việc theo tổ)</w:t>
            </w: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b/>
                <w:szCs w:val="28"/>
                <w:lang w:val="nl-NL"/>
              </w:rPr>
              <w:t>Cách tiến hành</w:t>
            </w:r>
          </w:p>
        </w:tc>
      </w:tr>
      <w:tr w:rsidR="00ED2FB1" w:rsidRPr="004343FB" w:rsidTr="004343FB">
        <w:trPr>
          <w:jc w:val="center"/>
        </w:trPr>
        <w:tc>
          <w:tcPr>
            <w:tcW w:w="5558" w:type="dxa"/>
            <w:tcBorders>
              <w:top w:val="single" w:sz="4" w:space="0" w:color="auto"/>
              <w:left w:val="single" w:sz="4" w:space="0" w:color="auto"/>
              <w:bottom w:val="single" w:sz="4" w:space="0" w:color="auto"/>
              <w:right w:val="single" w:sz="4" w:space="0" w:color="auto"/>
            </w:tcBorders>
            <w:hideMark/>
          </w:tcPr>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b/>
                <w:szCs w:val="28"/>
                <w:lang w:val="nl-NL"/>
              </w:rPr>
              <w:t xml:space="preserve">- </w:t>
            </w:r>
            <w:r w:rsidRPr="004343FB">
              <w:rPr>
                <w:rFonts w:eastAsia="Times New Roman" w:cs="Times New Roman"/>
                <w:szCs w:val="28"/>
                <w:lang w:val="nl-NL"/>
              </w:rPr>
              <w:t xml:space="preserve">GV mời lớp trưởng điều hành phần sinh hoạt cuối tuần: Đánh giá kết quả hoạt động cuối tuần. </w:t>
            </w: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Lớp trưởng lên điều hành nội dung sinh hoạt: Mời các tổ thảo luận, tự đánh giá kết quả kết quả hoạt động trong tuần:</w:t>
            </w: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Sinh hoạt nền nếp.</w:t>
            </w: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Thi đua của Liên đội tổ chức.</w:t>
            </w: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Kết quả hoạt động các phong trào.</w:t>
            </w: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Một số nội dung phát sinh trong tuần...</w:t>
            </w: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Lớp trưởng mời Tổ trưởng các tổ báo cáo.</w:t>
            </w: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Lớp trưởng tổng hợp kết quả và mời giáo viên chủ nhiệm nhận xét chung.</w:t>
            </w: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GV nhận xét chung, tuyên dương. (Có thể khen, thưởng,...tuỳ vào kết quả trong tuần)</w:t>
            </w:r>
          </w:p>
        </w:tc>
        <w:tc>
          <w:tcPr>
            <w:tcW w:w="4792" w:type="dxa"/>
            <w:tcBorders>
              <w:top w:val="single" w:sz="4" w:space="0" w:color="auto"/>
              <w:left w:val="single" w:sz="4" w:space="0" w:color="auto"/>
              <w:bottom w:val="single" w:sz="4" w:space="0" w:color="auto"/>
              <w:right w:val="single" w:sz="4" w:space="0" w:color="auto"/>
            </w:tcBorders>
          </w:tcPr>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xml:space="preserve">- Lớp trưởng lên điều hành phần sinh hoạt cuối tuần: Đánh giá kết quả hoạt động cuối tuần. </w:t>
            </w: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+Ưu điểm- Khuyết điểm</w:t>
            </w: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Mời các nhóm thảo luận, tự đánh giá kết quả kết quả hoạt động trong tuần.</w:t>
            </w:r>
          </w:p>
          <w:p w:rsidR="00ED2FB1" w:rsidRPr="004343FB" w:rsidRDefault="00ED2FB1" w:rsidP="00ED2FB1">
            <w:pPr>
              <w:spacing w:after="0" w:line="360" w:lineRule="auto"/>
              <w:jc w:val="both"/>
              <w:rPr>
                <w:rFonts w:eastAsia="Times New Roman" w:cs="Times New Roman"/>
                <w:szCs w:val="28"/>
                <w:lang w:val="nl-NL"/>
              </w:rPr>
            </w:pPr>
          </w:p>
          <w:p w:rsidR="00ED2FB1" w:rsidRPr="004343FB" w:rsidRDefault="00ED2FB1" w:rsidP="00ED2FB1">
            <w:pPr>
              <w:spacing w:after="0" w:line="360" w:lineRule="auto"/>
              <w:jc w:val="both"/>
              <w:rPr>
                <w:rFonts w:eastAsia="Times New Roman" w:cs="Times New Roman"/>
                <w:szCs w:val="28"/>
                <w:lang w:val="nl-NL"/>
              </w:rPr>
            </w:pPr>
          </w:p>
          <w:p w:rsidR="00ED2FB1" w:rsidRPr="004343FB" w:rsidRDefault="00ED2FB1" w:rsidP="00ED2FB1">
            <w:pPr>
              <w:spacing w:after="0" w:line="360" w:lineRule="auto"/>
              <w:jc w:val="both"/>
              <w:rPr>
                <w:rFonts w:eastAsia="Times New Roman" w:cs="Times New Roman"/>
                <w:szCs w:val="28"/>
                <w:lang w:val="nl-NL"/>
              </w:rPr>
            </w:pPr>
          </w:p>
          <w:p w:rsidR="00ED2FB1" w:rsidRPr="004343FB" w:rsidRDefault="00ED2FB1" w:rsidP="00ED2FB1">
            <w:pPr>
              <w:spacing w:after="0" w:line="360" w:lineRule="auto"/>
              <w:jc w:val="both"/>
              <w:rPr>
                <w:rFonts w:eastAsia="Times New Roman" w:cs="Times New Roman"/>
                <w:szCs w:val="28"/>
                <w:lang w:val="nl-NL"/>
              </w:rPr>
            </w:pP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Các tổ trưởng lần lượt báo cáo kết quả hoạt động cuối tuần.</w:t>
            </w: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Lắng nghe rút kinh nghiệm.</w:t>
            </w:r>
          </w:p>
          <w:p w:rsidR="00ED2FB1" w:rsidRPr="004343FB" w:rsidRDefault="00ED2FB1" w:rsidP="00ED2FB1">
            <w:pPr>
              <w:spacing w:after="0" w:line="360" w:lineRule="auto"/>
              <w:jc w:val="both"/>
              <w:rPr>
                <w:rFonts w:eastAsia="Times New Roman" w:cs="Times New Roman"/>
                <w:szCs w:val="28"/>
                <w:lang w:val="nl-NL"/>
              </w:rPr>
            </w:pPr>
          </w:p>
        </w:tc>
      </w:tr>
      <w:tr w:rsidR="00ED2FB1" w:rsidRPr="004343FB" w:rsidTr="004343FB">
        <w:trPr>
          <w:jc w:val="center"/>
        </w:trPr>
        <w:tc>
          <w:tcPr>
            <w:tcW w:w="10350" w:type="dxa"/>
            <w:gridSpan w:val="2"/>
            <w:tcBorders>
              <w:top w:val="single" w:sz="4" w:space="0" w:color="auto"/>
              <w:left w:val="single" w:sz="4" w:space="0" w:color="auto"/>
              <w:bottom w:val="single" w:sz="4" w:space="0" w:color="auto"/>
              <w:right w:val="single" w:sz="4" w:space="0" w:color="auto"/>
            </w:tcBorders>
            <w:hideMark/>
          </w:tcPr>
          <w:p w:rsidR="00ED2FB1" w:rsidRPr="004343FB" w:rsidRDefault="00ED2FB1" w:rsidP="00ED2FB1">
            <w:pPr>
              <w:spacing w:after="0" w:line="360" w:lineRule="auto"/>
              <w:jc w:val="both"/>
              <w:rPr>
                <w:rFonts w:eastAsia="Times New Roman" w:cs="Times New Roman"/>
                <w:b/>
                <w:szCs w:val="28"/>
                <w:lang w:val="nl-NL"/>
              </w:rPr>
            </w:pPr>
            <w:r w:rsidRPr="004343FB">
              <w:rPr>
                <w:rFonts w:eastAsia="Times New Roman" w:cs="Times New Roman"/>
                <w:b/>
                <w:szCs w:val="28"/>
                <w:lang w:val="nl-NL"/>
              </w:rPr>
              <w:t xml:space="preserve">* Hoạt động 2: Kế hoạch, phương hướng tuần 26  </w:t>
            </w:r>
          </w:p>
          <w:p w:rsidR="00ED2FB1" w:rsidRPr="004343FB" w:rsidRDefault="00ED2FB1" w:rsidP="00ED2FB1">
            <w:pPr>
              <w:spacing w:after="0" w:line="360" w:lineRule="auto"/>
              <w:jc w:val="both"/>
              <w:rPr>
                <w:rFonts w:eastAsia="Times New Roman" w:cs="Times New Roman"/>
                <w:b/>
                <w:szCs w:val="28"/>
                <w:lang w:val="nl-NL"/>
              </w:rPr>
            </w:pPr>
            <w:r w:rsidRPr="004343FB">
              <w:rPr>
                <w:rFonts w:eastAsia="Times New Roman" w:cs="Times New Roman"/>
                <w:b/>
                <w:szCs w:val="28"/>
                <w:lang w:val="nl-NL"/>
              </w:rPr>
              <w:t>Cách tiến hành: Làm việc theo tổ</w:t>
            </w:r>
          </w:p>
        </w:tc>
      </w:tr>
      <w:tr w:rsidR="00ED2FB1" w:rsidRPr="004343FB" w:rsidTr="004343FB">
        <w:trPr>
          <w:jc w:val="center"/>
        </w:trPr>
        <w:tc>
          <w:tcPr>
            <w:tcW w:w="5558" w:type="dxa"/>
            <w:tcBorders>
              <w:top w:val="single" w:sz="4" w:space="0" w:color="auto"/>
              <w:left w:val="single" w:sz="4" w:space="0" w:color="auto"/>
              <w:bottom w:val="single" w:sz="4" w:space="0" w:color="auto"/>
              <w:right w:val="single" w:sz="4" w:space="0" w:color="auto"/>
            </w:tcBorders>
            <w:hideMark/>
          </w:tcPr>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lastRenderedPageBreak/>
              <w:t xml:space="preserve"> </w:t>
            </w:r>
            <w:r w:rsidRPr="004343FB">
              <w:rPr>
                <w:rFonts w:eastAsia="Times New Roman" w:cs="Times New Roman"/>
                <w:b/>
                <w:szCs w:val="28"/>
                <w:lang w:val="nl-NL"/>
              </w:rPr>
              <w:t xml:space="preserve">- </w:t>
            </w:r>
            <w:r w:rsidRPr="004343FB">
              <w:rPr>
                <w:rFonts w:eastAsia="Times New Roman" w:cs="Times New Roman"/>
                <w:szCs w:val="28"/>
                <w:lang w:val="nl-NL"/>
              </w:rPr>
              <w:t>GV yêu cầu lớp Trưởng (hoặc lớp phó học tập) triển khai kế hoạch hoạt động tuần tới. Yêu cầu các nhóm (tổ) thảo luận, nhận xét, bổ sung các nội dung trong kế hoạch.</w:t>
            </w: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Thực hiện nền nếp trong tuần.</w:t>
            </w: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Thi đua học tập tốt theo nội quy của lớp, trường.</w:t>
            </w: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Thực hiện các hoạt động các phong trào.</w:t>
            </w: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Lớp trưởng báo cáo kết quả thảo luận kế hoạch và mời GV nhận xét, góp ý.</w:t>
            </w:r>
          </w:p>
          <w:p w:rsidR="00ED2FB1" w:rsidRPr="004343FB" w:rsidRDefault="00ED2FB1" w:rsidP="00ED2FB1">
            <w:pPr>
              <w:spacing w:after="0" w:line="360" w:lineRule="auto"/>
              <w:jc w:val="both"/>
              <w:rPr>
                <w:rFonts w:eastAsia="Times New Roman" w:cs="Times New Roman"/>
                <w:b/>
                <w:szCs w:val="28"/>
                <w:lang w:val="nl-NL"/>
              </w:rPr>
            </w:pPr>
            <w:r w:rsidRPr="004343FB">
              <w:rPr>
                <w:rFonts w:eastAsia="Times New Roman" w:cs="Times New Roman"/>
                <w:szCs w:val="28"/>
                <w:lang w:val="nl-NL"/>
              </w:rPr>
              <w:t>- GV nhận xét chung, thống nhất, và biểu quyết hành động.</w:t>
            </w:r>
          </w:p>
        </w:tc>
        <w:tc>
          <w:tcPr>
            <w:tcW w:w="4792" w:type="dxa"/>
            <w:tcBorders>
              <w:top w:val="single" w:sz="4" w:space="0" w:color="auto"/>
              <w:left w:val="single" w:sz="4" w:space="0" w:color="auto"/>
              <w:bottom w:val="single" w:sz="4" w:space="0" w:color="auto"/>
              <w:right w:val="single" w:sz="4" w:space="0" w:color="auto"/>
            </w:tcBorders>
          </w:tcPr>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xml:space="preserve">- HS thảo luận nhóm 4 hoặc theo tổ: </w:t>
            </w: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Xem xét các nội dung trong tuần tới, bổ sung nếu cần.</w:t>
            </w:r>
          </w:p>
          <w:p w:rsidR="00ED2FB1" w:rsidRPr="004343FB" w:rsidRDefault="00ED2FB1" w:rsidP="00ED2FB1">
            <w:pPr>
              <w:spacing w:after="0" w:line="360" w:lineRule="auto"/>
              <w:jc w:val="both"/>
              <w:rPr>
                <w:rFonts w:eastAsia="Times New Roman" w:cs="Times New Roman"/>
                <w:szCs w:val="28"/>
                <w:lang w:val="nl-NL"/>
              </w:rPr>
            </w:pPr>
          </w:p>
          <w:p w:rsidR="00ED2FB1" w:rsidRPr="004343FB" w:rsidRDefault="00ED2FB1" w:rsidP="00ED2FB1">
            <w:pPr>
              <w:spacing w:after="0" w:line="360" w:lineRule="auto"/>
              <w:jc w:val="both"/>
              <w:rPr>
                <w:rFonts w:eastAsia="Times New Roman" w:cs="Times New Roman"/>
                <w:szCs w:val="28"/>
                <w:lang w:val="nl-NL"/>
              </w:rPr>
            </w:pP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Một số nhóm nhận xét, bổ sung.</w:t>
            </w:r>
          </w:p>
          <w:p w:rsidR="00ED2FB1" w:rsidRPr="004343FB" w:rsidRDefault="00ED2FB1" w:rsidP="00ED2FB1">
            <w:pPr>
              <w:spacing w:after="0" w:line="360" w:lineRule="auto"/>
              <w:jc w:val="both"/>
              <w:rPr>
                <w:rFonts w:eastAsia="Times New Roman" w:cs="Times New Roman"/>
                <w:szCs w:val="28"/>
                <w:lang w:val="nl-NL"/>
              </w:rPr>
            </w:pPr>
          </w:p>
          <w:p w:rsidR="00ED2FB1" w:rsidRPr="004343FB" w:rsidRDefault="00ED2FB1" w:rsidP="00ED2FB1">
            <w:pPr>
              <w:spacing w:after="0" w:line="360" w:lineRule="auto"/>
              <w:jc w:val="both"/>
              <w:rPr>
                <w:rFonts w:eastAsia="Times New Roman" w:cs="Times New Roman"/>
                <w:szCs w:val="28"/>
                <w:lang w:val="nl-NL"/>
              </w:rPr>
            </w:pPr>
          </w:p>
          <w:p w:rsidR="00ED2FB1" w:rsidRPr="004343FB" w:rsidRDefault="00ED2FB1" w:rsidP="00ED2FB1">
            <w:pPr>
              <w:spacing w:after="0" w:line="360" w:lineRule="auto"/>
              <w:jc w:val="both"/>
              <w:rPr>
                <w:rFonts w:eastAsia="Times New Roman" w:cs="Times New Roman"/>
                <w:szCs w:val="28"/>
                <w:lang w:val="nl-NL"/>
              </w:rPr>
            </w:pP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Cả lớp biểu quyết hành động bằng giơ tay.</w:t>
            </w:r>
          </w:p>
        </w:tc>
      </w:tr>
      <w:tr w:rsidR="00ED2FB1" w:rsidRPr="004343FB" w:rsidTr="004343FB">
        <w:trPr>
          <w:jc w:val="center"/>
        </w:trPr>
        <w:tc>
          <w:tcPr>
            <w:tcW w:w="10350" w:type="dxa"/>
            <w:gridSpan w:val="2"/>
            <w:tcBorders>
              <w:top w:val="single" w:sz="4" w:space="0" w:color="auto"/>
              <w:left w:val="single" w:sz="4" w:space="0" w:color="auto"/>
              <w:bottom w:val="single" w:sz="4" w:space="0" w:color="auto"/>
              <w:right w:val="single" w:sz="4" w:space="0" w:color="auto"/>
            </w:tcBorders>
            <w:hideMark/>
          </w:tcPr>
          <w:p w:rsidR="00ED2FB1" w:rsidRPr="004343FB" w:rsidRDefault="00ED2FB1" w:rsidP="00ED2FB1">
            <w:pPr>
              <w:spacing w:after="0" w:line="360" w:lineRule="auto"/>
              <w:jc w:val="both"/>
              <w:rPr>
                <w:rFonts w:eastAsia="Times New Roman" w:cs="Times New Roman"/>
                <w:b/>
                <w:szCs w:val="28"/>
                <w:lang w:val="nl-NL"/>
              </w:rPr>
            </w:pPr>
            <w:r w:rsidRPr="004343FB">
              <w:rPr>
                <w:rFonts w:eastAsia="Times New Roman" w:cs="Times New Roman"/>
                <w:b/>
                <w:szCs w:val="28"/>
                <w:lang w:val="nl-NL"/>
              </w:rPr>
              <w:t>Hoạt đông 3: Xây dựng tiểu phẩm về trách nhiệm và lòng biết ơn</w:t>
            </w:r>
          </w:p>
          <w:p w:rsidR="00ED2FB1" w:rsidRPr="004343FB" w:rsidRDefault="00ED2FB1" w:rsidP="00ED2FB1">
            <w:pPr>
              <w:spacing w:after="0" w:line="360" w:lineRule="auto"/>
              <w:jc w:val="both"/>
              <w:rPr>
                <w:rFonts w:eastAsia="Times New Roman" w:cs="Times New Roman"/>
                <w:b/>
                <w:szCs w:val="28"/>
                <w:lang w:val="nl-NL"/>
              </w:rPr>
            </w:pPr>
            <w:r w:rsidRPr="004343FB">
              <w:rPr>
                <w:rFonts w:eastAsia="Times New Roman" w:cs="Times New Roman"/>
                <w:b/>
                <w:szCs w:val="28"/>
                <w:lang w:val="nl-NL"/>
              </w:rPr>
              <w:t>Cách tiến hành</w:t>
            </w:r>
          </w:p>
        </w:tc>
      </w:tr>
      <w:tr w:rsidR="00ED2FB1" w:rsidRPr="004343FB" w:rsidTr="004343FB">
        <w:trPr>
          <w:jc w:val="center"/>
        </w:trPr>
        <w:tc>
          <w:tcPr>
            <w:tcW w:w="5558" w:type="dxa"/>
            <w:tcBorders>
              <w:top w:val="single" w:sz="4" w:space="0" w:color="auto"/>
              <w:left w:val="single" w:sz="4" w:space="0" w:color="auto"/>
              <w:bottom w:val="single" w:sz="4" w:space="0" w:color="auto"/>
              <w:right w:val="single" w:sz="4" w:space="0" w:color="auto"/>
            </w:tcBorders>
            <w:hideMark/>
          </w:tcPr>
          <w:p w:rsidR="00ED2FB1" w:rsidRPr="004343FB" w:rsidRDefault="00ED2FB1" w:rsidP="00ED2FB1">
            <w:pPr>
              <w:rPr>
                <w:rFonts w:cs="Times New Roman"/>
                <w:szCs w:val="28"/>
              </w:rPr>
            </w:pPr>
            <w:r w:rsidRPr="004343FB">
              <w:rPr>
                <w:rFonts w:cs="Times New Roman"/>
                <w:szCs w:val="28"/>
              </w:rPr>
              <w:t>Xây dụng tiểu phẩm về trách nhiệm và lòng biết ơn với người phụ nữ trong gia đình theo gợi ý:</w:t>
            </w:r>
          </w:p>
          <w:p w:rsidR="00ED2FB1" w:rsidRPr="004343FB" w:rsidRDefault="00ED2FB1" w:rsidP="00ED2FB1">
            <w:pPr>
              <w:rPr>
                <w:rFonts w:cs="Times New Roman"/>
                <w:szCs w:val="28"/>
              </w:rPr>
            </w:pPr>
            <w:r w:rsidRPr="004343FB">
              <w:rPr>
                <w:rFonts w:cs="Times New Roman"/>
                <w:szCs w:val="28"/>
              </w:rPr>
              <w:t>- Thiết kể kịch bản cho tiểu phẩm:</w:t>
            </w:r>
          </w:p>
          <w:p w:rsidR="00ED2FB1" w:rsidRPr="004343FB" w:rsidRDefault="00ED2FB1" w:rsidP="00ED2FB1">
            <w:pPr>
              <w:rPr>
                <w:rFonts w:cs="Times New Roman"/>
                <w:szCs w:val="28"/>
              </w:rPr>
            </w:pPr>
            <w:r w:rsidRPr="004343FB">
              <w:rPr>
                <w:rFonts w:cs="Times New Roman"/>
                <w:szCs w:val="28"/>
              </w:rPr>
              <w:t>Ý tưởng chủ đạo của tiểu phẩm</w:t>
            </w:r>
          </w:p>
          <w:p w:rsidR="00ED2FB1" w:rsidRPr="004343FB" w:rsidRDefault="00ED2FB1" w:rsidP="00ED2FB1">
            <w:pPr>
              <w:rPr>
                <w:rFonts w:cs="Times New Roman"/>
                <w:szCs w:val="28"/>
              </w:rPr>
            </w:pPr>
            <w:r w:rsidRPr="004343FB">
              <w:rPr>
                <w:rFonts w:cs="Times New Roman"/>
                <w:szCs w:val="28"/>
              </w:rPr>
              <w:t>Các tình tiết chính của tiểu phẩm</w:t>
            </w:r>
          </w:p>
          <w:p w:rsidR="00ED2FB1" w:rsidRPr="004343FB" w:rsidRDefault="00ED2FB1" w:rsidP="00ED2FB1">
            <w:pPr>
              <w:rPr>
                <w:rFonts w:cs="Times New Roman"/>
                <w:szCs w:val="28"/>
              </w:rPr>
            </w:pPr>
            <w:r w:rsidRPr="004343FB">
              <w:rPr>
                <w:rFonts w:cs="Times New Roman"/>
                <w:szCs w:val="28"/>
              </w:rPr>
              <w:t>Phân vai cho các thành viên</w:t>
            </w:r>
          </w:p>
          <w:p w:rsidR="00ED2FB1" w:rsidRPr="004343FB" w:rsidRDefault="00ED2FB1" w:rsidP="00ED2FB1">
            <w:pPr>
              <w:rPr>
                <w:rFonts w:cs="Times New Roman"/>
                <w:szCs w:val="28"/>
              </w:rPr>
            </w:pPr>
            <w:r w:rsidRPr="004343FB">
              <w:rPr>
                <w:rFonts w:cs="Times New Roman"/>
                <w:szCs w:val="28"/>
              </w:rPr>
              <w:t>- Các nhân vật chính trong tiểu phẩm</w:t>
            </w:r>
          </w:p>
          <w:p w:rsidR="00ED2FB1" w:rsidRPr="004343FB" w:rsidRDefault="00ED2FB1" w:rsidP="00ED2FB1">
            <w:pPr>
              <w:rPr>
                <w:rFonts w:cs="Times New Roman"/>
                <w:szCs w:val="28"/>
              </w:rPr>
            </w:pPr>
            <w:r w:rsidRPr="004343FB">
              <w:rPr>
                <w:rFonts w:cs="Times New Roman"/>
                <w:szCs w:val="28"/>
              </w:rPr>
              <w:t>- Chuẩn bị trang phục, phương tiện hỗ trợ để trình diễn tiểu phẩm</w:t>
            </w:r>
          </w:p>
          <w:p w:rsidR="00ED2FB1" w:rsidRPr="004343FB" w:rsidRDefault="00ED2FB1" w:rsidP="00ED2FB1">
            <w:pPr>
              <w:rPr>
                <w:rFonts w:cs="Times New Roman"/>
                <w:szCs w:val="28"/>
              </w:rPr>
            </w:pPr>
            <w:r w:rsidRPr="004343FB">
              <w:rPr>
                <w:rFonts w:cs="Times New Roman"/>
                <w:szCs w:val="28"/>
              </w:rPr>
              <w:t>Tập luyện đông vai thể hiện nội dung tiểu phẩm</w:t>
            </w:r>
          </w:p>
          <w:p w:rsidR="00ED2FB1" w:rsidRPr="004343FB" w:rsidRDefault="00ED2FB1" w:rsidP="00ED2FB1">
            <w:pPr>
              <w:rPr>
                <w:rFonts w:cs="Times New Roman"/>
                <w:szCs w:val="28"/>
              </w:rPr>
            </w:pPr>
            <w:r w:rsidRPr="004343FB">
              <w:rPr>
                <w:rFonts w:cs="Times New Roman"/>
                <w:szCs w:val="28"/>
              </w:rPr>
              <w:t>Tiểu phẩm: Sự hi sinh lặng lẽ…</w:t>
            </w:r>
          </w:p>
          <w:p w:rsidR="00ED2FB1" w:rsidRPr="004343FB" w:rsidRDefault="00ED2FB1" w:rsidP="00ED2FB1">
            <w:pPr>
              <w:rPr>
                <w:rFonts w:cs="Times New Roman"/>
                <w:szCs w:val="28"/>
              </w:rPr>
            </w:pPr>
            <w:r w:rsidRPr="004343FB">
              <w:rPr>
                <w:rFonts w:cs="Times New Roman"/>
                <w:szCs w:val="28"/>
              </w:rPr>
              <w:lastRenderedPageBreak/>
              <w:t>Ý tưởng chủ đạo: 8/3 hàng năm, nhà Tuấn đều tổ chức ăn uống linh đình, tặng hoa cho mẹ và mời bạn bè đến ăn. Tuy nhiên, sau những cuộc vui chơi đó, là hình ảnh mẹ Tuấn một mình thu dọn và rửa bát đũa. Năm nay, Tuấn đã lớn và chú ý đến điều đó, cậu bảo bố mình và hai bố con cùng phụ giúp mẹ thu dọn…</w:t>
            </w:r>
          </w:p>
          <w:p w:rsidR="00ED2FB1" w:rsidRPr="004343FB" w:rsidRDefault="00ED2FB1" w:rsidP="00ED2FB1">
            <w:pPr>
              <w:rPr>
                <w:rFonts w:cs="Times New Roman"/>
                <w:szCs w:val="28"/>
              </w:rPr>
            </w:pPr>
            <w:r w:rsidRPr="004343FB">
              <w:rPr>
                <w:rFonts w:cs="Times New Roman"/>
                <w:szCs w:val="28"/>
              </w:rPr>
              <w:t>Tình tiết chính:</w:t>
            </w:r>
          </w:p>
          <w:p w:rsidR="00ED2FB1" w:rsidRPr="004343FB" w:rsidRDefault="00ED2FB1" w:rsidP="00ED2FB1">
            <w:pPr>
              <w:rPr>
                <w:rFonts w:cs="Times New Roman"/>
                <w:szCs w:val="28"/>
              </w:rPr>
            </w:pPr>
            <w:r w:rsidRPr="004343FB">
              <w:rPr>
                <w:rFonts w:cs="Times New Roman"/>
                <w:szCs w:val="28"/>
              </w:rPr>
              <w:t>Cả nhà ăn uống linh đình</w:t>
            </w:r>
          </w:p>
          <w:p w:rsidR="00ED2FB1" w:rsidRPr="004343FB" w:rsidRDefault="00ED2FB1" w:rsidP="00ED2FB1">
            <w:pPr>
              <w:rPr>
                <w:rFonts w:cs="Times New Roman"/>
                <w:szCs w:val="28"/>
              </w:rPr>
            </w:pPr>
            <w:r w:rsidRPr="004343FB">
              <w:rPr>
                <w:rFonts w:cs="Times New Roman"/>
                <w:szCs w:val="28"/>
              </w:rPr>
              <w:t>Tuấn từ phòng đi ra thấy mẹ đang thu dọn sau bữa ăn</w:t>
            </w:r>
          </w:p>
          <w:p w:rsidR="00ED2FB1" w:rsidRPr="004343FB" w:rsidRDefault="00ED2FB1" w:rsidP="00ED2FB1">
            <w:pPr>
              <w:rPr>
                <w:rFonts w:cs="Times New Roman"/>
                <w:szCs w:val="28"/>
              </w:rPr>
            </w:pPr>
            <w:r w:rsidRPr="004343FB">
              <w:rPr>
                <w:rFonts w:cs="Times New Roman"/>
                <w:szCs w:val="28"/>
              </w:rPr>
              <w:t>Tuấn kể với bố</w:t>
            </w:r>
          </w:p>
          <w:p w:rsidR="00ED2FB1" w:rsidRPr="004343FB" w:rsidRDefault="00ED2FB1" w:rsidP="00ED2FB1">
            <w:pPr>
              <w:rPr>
                <w:rFonts w:cs="Times New Roman"/>
                <w:szCs w:val="28"/>
              </w:rPr>
            </w:pPr>
            <w:r w:rsidRPr="004343FB">
              <w:rPr>
                <w:rFonts w:cs="Times New Roman"/>
                <w:szCs w:val="28"/>
              </w:rPr>
              <w:t>Hai bố con ra phụ mẹ thu dọn</w:t>
            </w:r>
          </w:p>
          <w:p w:rsidR="00ED2FB1" w:rsidRPr="004343FB" w:rsidRDefault="00ED2FB1" w:rsidP="00ED2FB1">
            <w:pPr>
              <w:rPr>
                <w:rFonts w:cs="Times New Roman"/>
                <w:szCs w:val="28"/>
              </w:rPr>
            </w:pPr>
            <w:r w:rsidRPr="004343FB">
              <w:rPr>
                <w:rFonts w:cs="Times New Roman"/>
                <w:szCs w:val="28"/>
              </w:rPr>
              <w:t>Nói lời cảm ơn tới mẹ.</w:t>
            </w:r>
          </w:p>
          <w:p w:rsidR="00ED2FB1" w:rsidRPr="004343FB" w:rsidRDefault="00ED2FB1" w:rsidP="00ED2FB1">
            <w:pPr>
              <w:rPr>
                <w:rFonts w:cs="Times New Roman"/>
                <w:szCs w:val="28"/>
              </w:rPr>
            </w:pPr>
            <w:r w:rsidRPr="004343FB">
              <w:rPr>
                <w:rFonts w:cs="Times New Roman"/>
                <w:szCs w:val="28"/>
              </w:rPr>
              <w:t>GV nhận xét đánh giá, bổ sung</w:t>
            </w:r>
          </w:p>
        </w:tc>
        <w:tc>
          <w:tcPr>
            <w:tcW w:w="4792" w:type="dxa"/>
            <w:tcBorders>
              <w:top w:val="single" w:sz="4" w:space="0" w:color="auto"/>
              <w:left w:val="single" w:sz="4" w:space="0" w:color="auto"/>
              <w:bottom w:val="single" w:sz="4" w:space="0" w:color="auto"/>
              <w:right w:val="single" w:sz="4" w:space="0" w:color="auto"/>
            </w:tcBorders>
          </w:tcPr>
          <w:p w:rsidR="00ED2FB1" w:rsidRPr="004343FB" w:rsidRDefault="00ED2FB1" w:rsidP="00ED2FB1">
            <w:pPr>
              <w:tabs>
                <w:tab w:val="left" w:pos="201"/>
              </w:tabs>
              <w:autoSpaceDE w:val="0"/>
              <w:autoSpaceDN w:val="0"/>
              <w:adjustRightInd w:val="0"/>
              <w:spacing w:line="360" w:lineRule="auto"/>
              <w:jc w:val="both"/>
              <w:rPr>
                <w:rFonts w:eastAsia="Calibri" w:cs="Times New Roman"/>
                <w:szCs w:val="28"/>
              </w:rPr>
            </w:pPr>
            <w:r w:rsidRPr="004343FB">
              <w:rPr>
                <w:rFonts w:eastAsia="Calibri" w:cs="Times New Roman"/>
                <w:szCs w:val="28"/>
              </w:rPr>
              <w:lastRenderedPageBreak/>
              <w:t>HS xây dựng tiểu phẩm</w:t>
            </w:r>
          </w:p>
          <w:p w:rsidR="00ED2FB1" w:rsidRPr="004343FB" w:rsidRDefault="00ED2FB1" w:rsidP="00ED2FB1">
            <w:pPr>
              <w:tabs>
                <w:tab w:val="left" w:pos="201"/>
              </w:tabs>
              <w:autoSpaceDE w:val="0"/>
              <w:autoSpaceDN w:val="0"/>
              <w:adjustRightInd w:val="0"/>
              <w:spacing w:line="360" w:lineRule="auto"/>
              <w:jc w:val="both"/>
              <w:rPr>
                <w:rFonts w:eastAsia="Calibri" w:cs="Times New Roman"/>
                <w:szCs w:val="28"/>
              </w:rPr>
            </w:pPr>
          </w:p>
          <w:p w:rsidR="00ED2FB1" w:rsidRPr="004343FB" w:rsidRDefault="00ED2FB1" w:rsidP="00ED2FB1">
            <w:pPr>
              <w:tabs>
                <w:tab w:val="left" w:pos="201"/>
              </w:tabs>
              <w:autoSpaceDE w:val="0"/>
              <w:autoSpaceDN w:val="0"/>
              <w:adjustRightInd w:val="0"/>
              <w:spacing w:line="360" w:lineRule="auto"/>
              <w:jc w:val="both"/>
              <w:rPr>
                <w:rFonts w:eastAsia="Calibri" w:cs="Times New Roman"/>
                <w:szCs w:val="28"/>
              </w:rPr>
            </w:pPr>
          </w:p>
          <w:p w:rsidR="00ED2FB1" w:rsidRPr="004343FB" w:rsidRDefault="00ED2FB1" w:rsidP="00ED2FB1">
            <w:pPr>
              <w:tabs>
                <w:tab w:val="left" w:pos="201"/>
              </w:tabs>
              <w:autoSpaceDE w:val="0"/>
              <w:autoSpaceDN w:val="0"/>
              <w:adjustRightInd w:val="0"/>
              <w:spacing w:line="360" w:lineRule="auto"/>
              <w:jc w:val="both"/>
              <w:rPr>
                <w:rFonts w:eastAsia="Calibri" w:cs="Times New Roman"/>
                <w:szCs w:val="28"/>
              </w:rPr>
            </w:pPr>
          </w:p>
          <w:p w:rsidR="00ED2FB1" w:rsidRPr="004343FB" w:rsidRDefault="00ED2FB1" w:rsidP="00ED2FB1">
            <w:pPr>
              <w:tabs>
                <w:tab w:val="left" w:pos="201"/>
              </w:tabs>
              <w:autoSpaceDE w:val="0"/>
              <w:autoSpaceDN w:val="0"/>
              <w:adjustRightInd w:val="0"/>
              <w:spacing w:line="360" w:lineRule="auto"/>
              <w:jc w:val="both"/>
              <w:rPr>
                <w:rFonts w:eastAsia="Calibri" w:cs="Times New Roman"/>
                <w:szCs w:val="28"/>
              </w:rPr>
            </w:pPr>
          </w:p>
          <w:p w:rsidR="00ED2FB1" w:rsidRPr="004343FB" w:rsidRDefault="00ED2FB1" w:rsidP="00ED2FB1">
            <w:pPr>
              <w:tabs>
                <w:tab w:val="left" w:pos="201"/>
              </w:tabs>
              <w:autoSpaceDE w:val="0"/>
              <w:autoSpaceDN w:val="0"/>
              <w:adjustRightInd w:val="0"/>
              <w:spacing w:line="360" w:lineRule="auto"/>
              <w:jc w:val="both"/>
              <w:rPr>
                <w:rFonts w:eastAsia="Calibri" w:cs="Times New Roman"/>
                <w:szCs w:val="28"/>
              </w:rPr>
            </w:pPr>
            <w:r w:rsidRPr="004343FB">
              <w:rPr>
                <w:rFonts w:eastAsia="Calibri" w:cs="Times New Roman"/>
                <w:szCs w:val="28"/>
              </w:rPr>
              <w:t xml:space="preserve">HS chuẩn bị trang phục </w:t>
            </w:r>
          </w:p>
          <w:p w:rsidR="00ED2FB1" w:rsidRPr="004343FB" w:rsidRDefault="00ED2FB1" w:rsidP="00ED2FB1">
            <w:pPr>
              <w:tabs>
                <w:tab w:val="left" w:pos="201"/>
              </w:tabs>
              <w:autoSpaceDE w:val="0"/>
              <w:autoSpaceDN w:val="0"/>
              <w:adjustRightInd w:val="0"/>
              <w:spacing w:line="360" w:lineRule="auto"/>
              <w:jc w:val="both"/>
              <w:rPr>
                <w:rFonts w:eastAsia="Calibri" w:cs="Times New Roman"/>
                <w:szCs w:val="28"/>
              </w:rPr>
            </w:pPr>
            <w:r w:rsidRPr="004343FB">
              <w:rPr>
                <w:rFonts w:eastAsia="Calibri" w:cs="Times New Roman"/>
                <w:szCs w:val="28"/>
              </w:rPr>
              <w:t>HS tập luyện</w:t>
            </w:r>
          </w:p>
          <w:p w:rsidR="00ED2FB1" w:rsidRPr="004343FB" w:rsidRDefault="00ED2FB1" w:rsidP="00ED2FB1">
            <w:pPr>
              <w:tabs>
                <w:tab w:val="left" w:pos="201"/>
              </w:tabs>
              <w:autoSpaceDE w:val="0"/>
              <w:autoSpaceDN w:val="0"/>
              <w:adjustRightInd w:val="0"/>
              <w:spacing w:line="360" w:lineRule="auto"/>
              <w:jc w:val="both"/>
              <w:rPr>
                <w:rFonts w:eastAsia="Calibri" w:cs="Times New Roman"/>
                <w:szCs w:val="28"/>
              </w:rPr>
            </w:pPr>
          </w:p>
          <w:p w:rsidR="00ED2FB1" w:rsidRPr="004343FB" w:rsidRDefault="00ED2FB1" w:rsidP="00ED2FB1">
            <w:pPr>
              <w:tabs>
                <w:tab w:val="left" w:pos="201"/>
              </w:tabs>
              <w:autoSpaceDE w:val="0"/>
              <w:autoSpaceDN w:val="0"/>
              <w:adjustRightInd w:val="0"/>
              <w:spacing w:line="360" w:lineRule="auto"/>
              <w:jc w:val="both"/>
              <w:rPr>
                <w:rFonts w:eastAsia="Calibri" w:cs="Times New Roman"/>
                <w:szCs w:val="28"/>
              </w:rPr>
            </w:pPr>
            <w:r w:rsidRPr="004343FB">
              <w:rPr>
                <w:rFonts w:eastAsia="Calibri" w:cs="Times New Roman"/>
                <w:szCs w:val="28"/>
              </w:rPr>
              <w:t>HS trình bày tiểu phẩm</w:t>
            </w:r>
          </w:p>
          <w:p w:rsidR="00ED2FB1" w:rsidRPr="004343FB" w:rsidRDefault="00ED2FB1" w:rsidP="00ED2FB1">
            <w:pPr>
              <w:tabs>
                <w:tab w:val="left" w:pos="201"/>
              </w:tabs>
              <w:autoSpaceDE w:val="0"/>
              <w:autoSpaceDN w:val="0"/>
              <w:adjustRightInd w:val="0"/>
              <w:spacing w:line="360" w:lineRule="auto"/>
              <w:jc w:val="both"/>
              <w:rPr>
                <w:rFonts w:eastAsia="Calibri" w:cs="Times New Roman"/>
                <w:szCs w:val="28"/>
              </w:rPr>
            </w:pPr>
          </w:p>
          <w:p w:rsidR="00ED2FB1" w:rsidRPr="004343FB" w:rsidRDefault="00ED2FB1" w:rsidP="00ED2FB1">
            <w:pPr>
              <w:tabs>
                <w:tab w:val="left" w:pos="201"/>
              </w:tabs>
              <w:autoSpaceDE w:val="0"/>
              <w:autoSpaceDN w:val="0"/>
              <w:adjustRightInd w:val="0"/>
              <w:spacing w:line="360" w:lineRule="auto"/>
              <w:jc w:val="both"/>
              <w:rPr>
                <w:rFonts w:eastAsia="Calibri" w:cs="Times New Roman"/>
                <w:szCs w:val="28"/>
              </w:rPr>
            </w:pPr>
          </w:p>
          <w:p w:rsidR="00ED2FB1" w:rsidRPr="004343FB" w:rsidRDefault="00ED2FB1" w:rsidP="00ED2FB1">
            <w:pPr>
              <w:tabs>
                <w:tab w:val="left" w:pos="201"/>
              </w:tabs>
              <w:autoSpaceDE w:val="0"/>
              <w:autoSpaceDN w:val="0"/>
              <w:adjustRightInd w:val="0"/>
              <w:spacing w:line="360" w:lineRule="auto"/>
              <w:jc w:val="both"/>
              <w:rPr>
                <w:rFonts w:eastAsia="Calibri" w:cs="Times New Roman"/>
                <w:szCs w:val="28"/>
              </w:rPr>
            </w:pPr>
          </w:p>
          <w:p w:rsidR="00ED2FB1" w:rsidRPr="004343FB" w:rsidRDefault="00ED2FB1" w:rsidP="00ED2FB1">
            <w:pPr>
              <w:tabs>
                <w:tab w:val="left" w:pos="201"/>
              </w:tabs>
              <w:autoSpaceDE w:val="0"/>
              <w:autoSpaceDN w:val="0"/>
              <w:adjustRightInd w:val="0"/>
              <w:spacing w:line="360" w:lineRule="auto"/>
              <w:jc w:val="both"/>
              <w:rPr>
                <w:rFonts w:eastAsia="Calibri" w:cs="Times New Roman"/>
                <w:szCs w:val="28"/>
              </w:rPr>
            </w:pPr>
            <w:r w:rsidRPr="004343FB">
              <w:rPr>
                <w:rFonts w:eastAsia="Calibri" w:cs="Times New Roman"/>
                <w:szCs w:val="28"/>
              </w:rPr>
              <w:t>HS lưu ý tình tiết chính</w:t>
            </w:r>
          </w:p>
          <w:p w:rsidR="00ED2FB1" w:rsidRPr="004343FB" w:rsidRDefault="00ED2FB1" w:rsidP="00ED2FB1">
            <w:pPr>
              <w:tabs>
                <w:tab w:val="left" w:pos="201"/>
              </w:tabs>
              <w:autoSpaceDE w:val="0"/>
              <w:autoSpaceDN w:val="0"/>
              <w:adjustRightInd w:val="0"/>
              <w:spacing w:line="360" w:lineRule="auto"/>
              <w:jc w:val="both"/>
              <w:rPr>
                <w:rFonts w:eastAsia="Calibri" w:cs="Times New Roman"/>
                <w:szCs w:val="28"/>
              </w:rPr>
            </w:pPr>
          </w:p>
          <w:p w:rsidR="00ED2FB1" w:rsidRPr="004343FB" w:rsidRDefault="00ED2FB1" w:rsidP="00ED2FB1">
            <w:pPr>
              <w:tabs>
                <w:tab w:val="left" w:pos="201"/>
              </w:tabs>
              <w:autoSpaceDE w:val="0"/>
              <w:autoSpaceDN w:val="0"/>
              <w:adjustRightInd w:val="0"/>
              <w:spacing w:line="360" w:lineRule="auto"/>
              <w:jc w:val="both"/>
              <w:rPr>
                <w:rFonts w:eastAsia="Calibri" w:cs="Times New Roman"/>
                <w:szCs w:val="28"/>
              </w:rPr>
            </w:pPr>
          </w:p>
          <w:p w:rsidR="00ED2FB1" w:rsidRPr="004343FB" w:rsidRDefault="00ED2FB1" w:rsidP="00ED2FB1">
            <w:pPr>
              <w:tabs>
                <w:tab w:val="left" w:pos="201"/>
              </w:tabs>
              <w:autoSpaceDE w:val="0"/>
              <w:autoSpaceDN w:val="0"/>
              <w:adjustRightInd w:val="0"/>
              <w:spacing w:line="360" w:lineRule="auto"/>
              <w:jc w:val="both"/>
              <w:rPr>
                <w:rFonts w:eastAsia="Calibri" w:cs="Times New Roman"/>
                <w:szCs w:val="28"/>
              </w:rPr>
            </w:pPr>
          </w:p>
          <w:p w:rsidR="00ED2FB1" w:rsidRPr="004343FB" w:rsidRDefault="00ED2FB1" w:rsidP="00ED2FB1">
            <w:pPr>
              <w:tabs>
                <w:tab w:val="left" w:pos="201"/>
              </w:tabs>
              <w:autoSpaceDE w:val="0"/>
              <w:autoSpaceDN w:val="0"/>
              <w:adjustRightInd w:val="0"/>
              <w:spacing w:line="360" w:lineRule="auto"/>
              <w:jc w:val="both"/>
              <w:rPr>
                <w:rFonts w:eastAsia="Calibri" w:cs="Times New Roman"/>
                <w:szCs w:val="28"/>
              </w:rPr>
            </w:pPr>
          </w:p>
          <w:p w:rsidR="00ED2FB1" w:rsidRPr="004343FB" w:rsidRDefault="00ED2FB1" w:rsidP="00ED2FB1">
            <w:pPr>
              <w:tabs>
                <w:tab w:val="left" w:pos="201"/>
              </w:tabs>
              <w:autoSpaceDE w:val="0"/>
              <w:autoSpaceDN w:val="0"/>
              <w:adjustRightInd w:val="0"/>
              <w:spacing w:line="360" w:lineRule="auto"/>
              <w:jc w:val="both"/>
              <w:rPr>
                <w:rFonts w:eastAsia="Calibri" w:cs="Times New Roman"/>
                <w:szCs w:val="28"/>
              </w:rPr>
            </w:pPr>
            <w:r w:rsidRPr="004343FB">
              <w:rPr>
                <w:rFonts w:eastAsia="Calibri" w:cs="Times New Roman"/>
                <w:szCs w:val="28"/>
              </w:rPr>
              <w:t>HS lắng nghe, tiếp nhận</w:t>
            </w:r>
          </w:p>
        </w:tc>
      </w:tr>
      <w:tr w:rsidR="00ED2FB1" w:rsidRPr="004343FB" w:rsidTr="004343FB">
        <w:trPr>
          <w:jc w:val="center"/>
        </w:trPr>
        <w:tc>
          <w:tcPr>
            <w:tcW w:w="5558" w:type="dxa"/>
            <w:tcBorders>
              <w:top w:val="single" w:sz="4" w:space="0" w:color="auto"/>
              <w:left w:val="single" w:sz="4" w:space="0" w:color="auto"/>
              <w:bottom w:val="single" w:sz="4" w:space="0" w:color="auto"/>
              <w:right w:val="single" w:sz="4" w:space="0" w:color="auto"/>
            </w:tcBorders>
            <w:hideMark/>
          </w:tcPr>
          <w:p w:rsidR="00ED2FB1" w:rsidRPr="004343FB" w:rsidRDefault="00ED2FB1" w:rsidP="00ED2FB1">
            <w:pPr>
              <w:spacing w:after="0" w:line="360" w:lineRule="auto"/>
              <w:jc w:val="both"/>
              <w:rPr>
                <w:rFonts w:eastAsia="Calibri" w:cs="Times New Roman"/>
                <w:b/>
                <w:bCs/>
                <w:i/>
                <w:szCs w:val="28"/>
                <w:lang w:val="nl-NL"/>
              </w:rPr>
            </w:pPr>
            <w:r w:rsidRPr="004343FB">
              <w:rPr>
                <w:rFonts w:eastAsia="Times New Roman" w:cs="Times New Roman"/>
                <w:b/>
                <w:szCs w:val="28"/>
                <w:lang w:val="nl-NL"/>
              </w:rPr>
              <w:lastRenderedPageBreak/>
              <w:t xml:space="preserve">3. HOẠT ĐỘNG TIẾP NỐI </w:t>
            </w:r>
          </w:p>
          <w:p w:rsidR="00ED2FB1" w:rsidRPr="004343FB" w:rsidRDefault="00ED2FB1" w:rsidP="00ED2FB1">
            <w:pPr>
              <w:spacing w:after="0" w:line="360" w:lineRule="auto"/>
              <w:jc w:val="both"/>
              <w:rPr>
                <w:rFonts w:eastAsia="Calibri" w:cs="Times New Roman"/>
                <w:b/>
                <w:bCs/>
                <w:i/>
                <w:szCs w:val="28"/>
                <w:lang w:val="nl-NL"/>
              </w:rPr>
            </w:pPr>
            <w:r w:rsidRPr="004343FB">
              <w:rPr>
                <w:rFonts w:eastAsia="Times New Roman" w:cs="Times New Roman"/>
                <w:b/>
                <w:szCs w:val="28"/>
                <w:lang w:val="nl-NL"/>
              </w:rPr>
              <w:t xml:space="preserve"> Cách tiến hành</w:t>
            </w:r>
          </w:p>
        </w:tc>
        <w:tc>
          <w:tcPr>
            <w:tcW w:w="4792" w:type="dxa"/>
            <w:tcBorders>
              <w:top w:val="single" w:sz="4" w:space="0" w:color="auto"/>
              <w:left w:val="single" w:sz="4" w:space="0" w:color="auto"/>
              <w:bottom w:val="single" w:sz="4" w:space="0" w:color="auto"/>
              <w:right w:val="single" w:sz="4" w:space="0" w:color="auto"/>
            </w:tcBorders>
          </w:tcPr>
          <w:p w:rsidR="00ED2FB1" w:rsidRPr="004343FB" w:rsidRDefault="00ED2FB1" w:rsidP="00ED2FB1">
            <w:pPr>
              <w:spacing w:after="0" w:line="360" w:lineRule="auto"/>
              <w:jc w:val="both"/>
              <w:rPr>
                <w:rFonts w:eastAsia="Times New Roman" w:cs="Times New Roman"/>
                <w:szCs w:val="28"/>
                <w:lang w:val="nl-NL"/>
              </w:rPr>
            </w:pPr>
          </w:p>
        </w:tc>
      </w:tr>
      <w:tr w:rsidR="00ED2FB1" w:rsidRPr="004343FB" w:rsidTr="004343FB">
        <w:trPr>
          <w:jc w:val="center"/>
        </w:trPr>
        <w:tc>
          <w:tcPr>
            <w:tcW w:w="5558" w:type="dxa"/>
            <w:tcBorders>
              <w:top w:val="single" w:sz="4" w:space="0" w:color="auto"/>
              <w:left w:val="single" w:sz="4" w:space="0" w:color="auto"/>
              <w:bottom w:val="single" w:sz="4" w:space="0" w:color="auto"/>
              <w:right w:val="single" w:sz="4" w:space="0" w:color="auto"/>
            </w:tcBorders>
            <w:hideMark/>
          </w:tcPr>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xml:space="preserve">- GV nêu yêu cầu học sinh về nhà hoàn thành tiểu phẩm </w:t>
            </w:r>
          </w:p>
          <w:p w:rsidR="00ED2FB1" w:rsidRPr="004343FB" w:rsidRDefault="00ED2FB1" w:rsidP="00ED2FB1">
            <w:pPr>
              <w:autoSpaceDE w:val="0"/>
              <w:autoSpaceDN w:val="0"/>
              <w:adjustRightInd w:val="0"/>
              <w:spacing w:after="0" w:line="360" w:lineRule="auto"/>
              <w:jc w:val="both"/>
              <w:rPr>
                <w:rFonts w:eastAsia="Calibri" w:cs="Times New Roman"/>
                <w:szCs w:val="28"/>
              </w:rPr>
            </w:pPr>
            <w:r w:rsidRPr="004343FB">
              <w:rPr>
                <w:rFonts w:eastAsia="Times New Roman" w:cs="Times New Roman"/>
                <w:szCs w:val="28"/>
                <w:lang w:val="nl-NL"/>
              </w:rPr>
              <w:t xml:space="preserve">+ </w:t>
            </w:r>
            <w:r w:rsidRPr="004343FB">
              <w:rPr>
                <w:rFonts w:eastAsia="Calibri" w:cs="Times New Roman"/>
                <w:szCs w:val="28"/>
              </w:rPr>
              <w:t>Chia sẻ những thành quả tiểu phẩm về trách nhiệm và lòng biết ơn cùng các bạn.</w:t>
            </w: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xml:space="preserve"> - Nhận xét sau tiết dạy, dặn dò về nhà.</w:t>
            </w:r>
          </w:p>
        </w:tc>
        <w:tc>
          <w:tcPr>
            <w:tcW w:w="4792" w:type="dxa"/>
            <w:tcBorders>
              <w:top w:val="single" w:sz="4" w:space="0" w:color="auto"/>
              <w:left w:val="single" w:sz="4" w:space="0" w:color="auto"/>
              <w:bottom w:val="single" w:sz="4" w:space="0" w:color="auto"/>
              <w:right w:val="single" w:sz="4" w:space="0" w:color="auto"/>
            </w:tcBorders>
          </w:tcPr>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Học sinh tiếp nhận thông tin và yêu cầu để về nhà ứng dụng nội dung của tiểu phẩm</w:t>
            </w:r>
          </w:p>
          <w:p w:rsidR="00ED2FB1" w:rsidRPr="004343FB" w:rsidRDefault="00ED2FB1" w:rsidP="00ED2FB1">
            <w:pPr>
              <w:spacing w:after="0" w:line="360" w:lineRule="auto"/>
              <w:jc w:val="both"/>
              <w:rPr>
                <w:rFonts w:eastAsia="Times New Roman" w:cs="Times New Roman"/>
                <w:szCs w:val="28"/>
                <w:lang w:val="nl-NL"/>
              </w:rPr>
            </w:pPr>
          </w:p>
          <w:p w:rsidR="00ED2FB1" w:rsidRPr="004343FB" w:rsidRDefault="00ED2FB1" w:rsidP="00ED2FB1">
            <w:pPr>
              <w:spacing w:after="0" w:line="360" w:lineRule="auto"/>
              <w:jc w:val="both"/>
              <w:rPr>
                <w:rFonts w:eastAsia="Times New Roman" w:cs="Times New Roman"/>
                <w:szCs w:val="28"/>
                <w:lang w:val="nl-NL"/>
              </w:rPr>
            </w:pPr>
            <w:r w:rsidRPr="004343FB">
              <w:rPr>
                <w:rFonts w:eastAsia="Times New Roman" w:cs="Times New Roman"/>
                <w:szCs w:val="28"/>
                <w:lang w:val="nl-NL"/>
              </w:rPr>
              <w:t>- HS lắng nghe, rút kinh nghiệm</w:t>
            </w:r>
          </w:p>
        </w:tc>
      </w:tr>
    </w:tbl>
    <w:p w:rsidR="00ED2FB1" w:rsidRPr="004343FB" w:rsidRDefault="00ED2FB1" w:rsidP="00ED2FB1">
      <w:pPr>
        <w:spacing w:after="0" w:line="360" w:lineRule="auto"/>
        <w:rPr>
          <w:rFonts w:eastAsia="Times New Roman" w:cs="Times New Roman"/>
          <w:b/>
          <w:szCs w:val="28"/>
          <w:lang w:val="nl-NL"/>
        </w:rPr>
      </w:pPr>
      <w:r w:rsidRPr="004343FB">
        <w:rPr>
          <w:rFonts w:eastAsia="Times New Roman" w:cs="Times New Roman"/>
          <w:b/>
          <w:szCs w:val="28"/>
          <w:lang w:val="nl-NL"/>
        </w:rPr>
        <w:t>IV. ĐIỀU CHỈNH SAU BÀI DẠY:</w:t>
      </w:r>
    </w:p>
    <w:p w:rsidR="00ED2FB1" w:rsidRPr="004343FB" w:rsidRDefault="00ED2FB1" w:rsidP="00ED2FB1">
      <w:pPr>
        <w:spacing w:after="0" w:line="360" w:lineRule="auto"/>
        <w:rPr>
          <w:rFonts w:eastAsia="Times New Roman" w:cs="Times New Roman"/>
          <w:szCs w:val="28"/>
          <w:lang w:val="nl-NL"/>
        </w:rPr>
      </w:pPr>
      <w:r w:rsidRPr="004343FB">
        <w:rPr>
          <w:rFonts w:eastAsia="Times New Roman" w:cs="Times New Roman"/>
          <w:szCs w:val="28"/>
          <w:lang w:val="nl-NL"/>
        </w:rPr>
        <w:t>..........................................................................................................</w:t>
      </w:r>
      <w:r w:rsidR="004343FB">
        <w:rPr>
          <w:rFonts w:eastAsia="Times New Roman" w:cs="Times New Roman"/>
          <w:szCs w:val="28"/>
          <w:lang w:val="nl-NL"/>
        </w:rPr>
        <w:t>...........................</w:t>
      </w:r>
    </w:p>
    <w:p w:rsidR="00ED2FB1" w:rsidRPr="004343FB" w:rsidRDefault="00ED2FB1" w:rsidP="00ED2FB1">
      <w:pPr>
        <w:spacing w:after="0" w:line="360" w:lineRule="auto"/>
        <w:rPr>
          <w:rFonts w:eastAsia="Times New Roman" w:cs="Times New Roman"/>
          <w:szCs w:val="28"/>
          <w:lang w:val="nl-NL"/>
        </w:rPr>
      </w:pPr>
      <w:r w:rsidRPr="004343FB">
        <w:rPr>
          <w:rFonts w:eastAsia="Times New Roman" w:cs="Times New Roman"/>
          <w:szCs w:val="28"/>
          <w:lang w:val="nl-NL"/>
        </w:rPr>
        <w:t>...............................................................................................................</w:t>
      </w:r>
      <w:r w:rsidR="004343FB">
        <w:rPr>
          <w:rFonts w:eastAsia="Times New Roman" w:cs="Times New Roman"/>
          <w:szCs w:val="28"/>
          <w:lang w:val="nl-NL"/>
        </w:rPr>
        <w:t>......................</w:t>
      </w:r>
    </w:p>
    <w:p w:rsidR="00ED2FB1" w:rsidRPr="004343FB" w:rsidRDefault="00ED2FB1" w:rsidP="00ED2FB1">
      <w:pPr>
        <w:spacing w:after="0" w:line="360" w:lineRule="auto"/>
        <w:jc w:val="center"/>
        <w:rPr>
          <w:rFonts w:cs="Times New Roman"/>
          <w:b/>
          <w:bCs/>
          <w:color w:val="FF0000"/>
          <w:szCs w:val="28"/>
          <w:lang w:val="nl-NL"/>
        </w:rPr>
      </w:pPr>
      <w:r w:rsidRPr="004343FB">
        <w:rPr>
          <w:rFonts w:eastAsia="Times New Roman" w:cs="Times New Roman"/>
          <w:szCs w:val="28"/>
          <w:lang w:val="nl-NL"/>
        </w:rPr>
        <w:t>..........................................................................................................</w:t>
      </w:r>
      <w:r w:rsidR="004343FB">
        <w:rPr>
          <w:rFonts w:eastAsia="Times New Roman" w:cs="Times New Roman"/>
          <w:szCs w:val="28"/>
          <w:lang w:val="nl-NL"/>
        </w:rPr>
        <w:t>...........................</w:t>
      </w:r>
      <w:bookmarkStart w:id="0" w:name="_GoBack"/>
      <w:bookmarkEnd w:id="0"/>
    </w:p>
    <w:sectPr w:rsidR="00ED2FB1" w:rsidRPr="004343FB" w:rsidSect="00740A3E">
      <w:headerReference w:type="default" r:id="rId46"/>
      <w:footerReference w:type="default" r:id="rId47"/>
      <w:pgSz w:w="12240" w:h="15840"/>
      <w:pgMar w:top="1440" w:right="1440" w:bottom="1440" w:left="1440" w:header="0" w:footer="907"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16F" w:rsidRDefault="00FF616F" w:rsidP="002F45E0">
      <w:pPr>
        <w:spacing w:after="0" w:line="240" w:lineRule="auto"/>
      </w:pPr>
      <w:r>
        <w:separator/>
      </w:r>
    </w:p>
  </w:endnote>
  <w:endnote w:type="continuationSeparator" w:id="0">
    <w:p w:rsidR="00FF616F" w:rsidRDefault="00FF616F" w:rsidP="002F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A3E" w:rsidRPr="002F45E0" w:rsidRDefault="00740A3E">
    <w:pPr>
      <w:pStyle w:val="Foot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GV: Trần Văn Thức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Lớp 5A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16F" w:rsidRDefault="00FF616F" w:rsidP="002F45E0">
      <w:pPr>
        <w:spacing w:after="0" w:line="240" w:lineRule="auto"/>
      </w:pPr>
      <w:r>
        <w:separator/>
      </w:r>
    </w:p>
  </w:footnote>
  <w:footnote w:type="continuationSeparator" w:id="0">
    <w:p w:rsidR="00FF616F" w:rsidRDefault="00FF616F" w:rsidP="002F4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A3E" w:rsidRDefault="00740A3E">
    <w:pPr>
      <w:pStyle w:val="Header"/>
      <w:rPr>
        <w:rFonts w:ascii="Times New Roman" w:hAnsi="Times New Roman" w:cs="Times New Roman"/>
        <w:i/>
        <w:sz w:val="28"/>
        <w:szCs w:val="28"/>
        <w:lang w:val="en-US"/>
      </w:rPr>
    </w:pPr>
  </w:p>
  <w:p w:rsidR="00740A3E" w:rsidRDefault="00740A3E">
    <w:pPr>
      <w:pStyle w:val="Header"/>
      <w:rPr>
        <w:rFonts w:ascii="Times New Roman" w:hAnsi="Times New Roman" w:cs="Times New Roman"/>
        <w:i/>
        <w:sz w:val="28"/>
        <w:szCs w:val="28"/>
        <w:lang w:val="en-US"/>
      </w:rPr>
    </w:pPr>
  </w:p>
  <w:p w:rsidR="00740A3E" w:rsidRPr="002F45E0" w:rsidRDefault="00740A3E">
    <w:pPr>
      <w:pStyle w:val="Head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Trường Tiểu học Hoà Định Tây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2040" w:hanging="360"/>
      </w:pPr>
      <w:rPr>
        <w:rFonts w:cs="Times New Roman"/>
      </w:r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1620" w:hanging="360"/>
      </w:pPr>
      <w:rPr>
        <w:rFonts w:cs="Times New Roman"/>
      </w:r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1200" w:hanging="360"/>
      </w:pPr>
      <w:rPr>
        <w:rFonts w:cs="Times New Roman"/>
      </w:r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80"/>
        </w:tabs>
        <w:ind w:left="780" w:hanging="360"/>
      </w:pPr>
      <w:rPr>
        <w:rFonts w:cs="Times New Roman"/>
      </w:rPr>
    </w:lvl>
  </w:abstractNum>
  <w:abstractNum w:abstractNumId="4" w15:restartNumberingAfterBreak="0">
    <w:nsid w:val="FFFFFF80"/>
    <w:multiLevelType w:val="singleLevel"/>
    <w:tmpl w:val="FFFFFF80"/>
    <w:lvl w:ilvl="0">
      <w:start w:val="1"/>
      <w:numFmt w:val="bullet"/>
      <w:pStyle w:val="ListBullet5"/>
      <w:lvlText w:val=""/>
      <w:lvlJc w:val="left"/>
      <w:pPr>
        <w:tabs>
          <w:tab w:val="left" w:pos="2040"/>
        </w:tabs>
        <w:ind w:left="204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620"/>
        </w:tabs>
        <w:ind w:left="162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200"/>
        </w:tabs>
        <w:ind w:left="1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80"/>
        </w:tabs>
        <w:ind w:left="78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rPr>
        <w:rFonts w:cs="Times New Roman"/>
      </w:r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Wingdings" w:hAnsi="Wingdings" w:hint="default"/>
      </w:rPr>
    </w:lvl>
  </w:abstractNum>
  <w:abstractNum w:abstractNumId="10" w15:restartNumberingAfterBreak="0">
    <w:nsid w:val="1A462FA9"/>
    <w:multiLevelType w:val="multilevel"/>
    <w:tmpl w:val="2198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510553"/>
    <w:multiLevelType w:val="multilevel"/>
    <w:tmpl w:val="E7BC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33620D"/>
    <w:multiLevelType w:val="multilevel"/>
    <w:tmpl w:val="B9EC0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64D45BD"/>
    <w:multiLevelType w:val="hybridMultilevel"/>
    <w:tmpl w:val="C3F0629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5DD5748F"/>
    <w:multiLevelType w:val="multilevel"/>
    <w:tmpl w:val="12B4EC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770881"/>
    <w:multiLevelType w:val="multilevel"/>
    <w:tmpl w:val="E3FAAEE4"/>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56D4536"/>
    <w:multiLevelType w:val="hybridMultilevel"/>
    <w:tmpl w:val="62086866"/>
    <w:lvl w:ilvl="0" w:tplc="964673F4">
      <w:start w:val="1"/>
      <w:numFmt w:val="lowerLetter"/>
      <w:lvlText w:val="%1)"/>
      <w:lvlJc w:val="left"/>
      <w:pPr>
        <w:ind w:left="900" w:hanging="360"/>
      </w:pPr>
      <w:rPr>
        <w:rFonts w:cs="Times New Roman" w:hint="default"/>
        <w:b w:val="0"/>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num w:numId="1">
    <w:abstractNumId w:val="12"/>
  </w:num>
  <w:num w:numId="2">
    <w:abstractNumId w:val="14"/>
  </w:num>
  <w:num w:numId="3">
    <w:abstractNumId w:val="11"/>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15"/>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8F2"/>
    <w:rsid w:val="0000273B"/>
    <w:rsid w:val="00006018"/>
    <w:rsid w:val="00015A6F"/>
    <w:rsid w:val="0001756C"/>
    <w:rsid w:val="00021E8D"/>
    <w:rsid w:val="00030F1F"/>
    <w:rsid w:val="000378F2"/>
    <w:rsid w:val="00041614"/>
    <w:rsid w:val="00042821"/>
    <w:rsid w:val="00042D91"/>
    <w:rsid w:val="00043455"/>
    <w:rsid w:val="000453D8"/>
    <w:rsid w:val="000646A8"/>
    <w:rsid w:val="00085003"/>
    <w:rsid w:val="00093AF0"/>
    <w:rsid w:val="00096303"/>
    <w:rsid w:val="000A0F4D"/>
    <w:rsid w:val="000A5702"/>
    <w:rsid w:val="000A7216"/>
    <w:rsid w:val="000C0035"/>
    <w:rsid w:val="000D3126"/>
    <w:rsid w:val="000D6527"/>
    <w:rsid w:val="000E2179"/>
    <w:rsid w:val="000F1E1D"/>
    <w:rsid w:val="00115E7D"/>
    <w:rsid w:val="00122906"/>
    <w:rsid w:val="00142D0D"/>
    <w:rsid w:val="00180B6C"/>
    <w:rsid w:val="00192D71"/>
    <w:rsid w:val="001959A7"/>
    <w:rsid w:val="001D0952"/>
    <w:rsid w:val="001E451E"/>
    <w:rsid w:val="00212542"/>
    <w:rsid w:val="00220893"/>
    <w:rsid w:val="00271D8E"/>
    <w:rsid w:val="00272520"/>
    <w:rsid w:val="002957DA"/>
    <w:rsid w:val="002B6807"/>
    <w:rsid w:val="002B75F8"/>
    <w:rsid w:val="002C648E"/>
    <w:rsid w:val="002C6788"/>
    <w:rsid w:val="002E1EDC"/>
    <w:rsid w:val="002F127E"/>
    <w:rsid w:val="002F45E0"/>
    <w:rsid w:val="00305B1B"/>
    <w:rsid w:val="00307342"/>
    <w:rsid w:val="00314BAE"/>
    <w:rsid w:val="00324A1D"/>
    <w:rsid w:val="00324B4F"/>
    <w:rsid w:val="00330BF7"/>
    <w:rsid w:val="003364F6"/>
    <w:rsid w:val="00351995"/>
    <w:rsid w:val="00384B19"/>
    <w:rsid w:val="003A7973"/>
    <w:rsid w:val="003B14F1"/>
    <w:rsid w:val="003B2F11"/>
    <w:rsid w:val="003B3001"/>
    <w:rsid w:val="00407397"/>
    <w:rsid w:val="004078A5"/>
    <w:rsid w:val="00407F51"/>
    <w:rsid w:val="004108C1"/>
    <w:rsid w:val="00413B81"/>
    <w:rsid w:val="0042446A"/>
    <w:rsid w:val="0043312F"/>
    <w:rsid w:val="00434170"/>
    <w:rsid w:val="004343FB"/>
    <w:rsid w:val="00434EAA"/>
    <w:rsid w:val="00436F50"/>
    <w:rsid w:val="00445CDE"/>
    <w:rsid w:val="0045102F"/>
    <w:rsid w:val="004615B3"/>
    <w:rsid w:val="0047596F"/>
    <w:rsid w:val="00484A6E"/>
    <w:rsid w:val="004A0C7A"/>
    <w:rsid w:val="004A2115"/>
    <w:rsid w:val="004B17F9"/>
    <w:rsid w:val="004B1BA9"/>
    <w:rsid w:val="004B4681"/>
    <w:rsid w:val="004B5936"/>
    <w:rsid w:val="004E66F4"/>
    <w:rsid w:val="004F0994"/>
    <w:rsid w:val="004F3EE8"/>
    <w:rsid w:val="004F682D"/>
    <w:rsid w:val="00545313"/>
    <w:rsid w:val="00554908"/>
    <w:rsid w:val="005610B4"/>
    <w:rsid w:val="00572C59"/>
    <w:rsid w:val="00595855"/>
    <w:rsid w:val="005D59AC"/>
    <w:rsid w:val="005F2DC1"/>
    <w:rsid w:val="00622873"/>
    <w:rsid w:val="0063037B"/>
    <w:rsid w:val="00636EAA"/>
    <w:rsid w:val="0066338E"/>
    <w:rsid w:val="00664B8B"/>
    <w:rsid w:val="006707AA"/>
    <w:rsid w:val="00682A2B"/>
    <w:rsid w:val="006F57B8"/>
    <w:rsid w:val="007003A8"/>
    <w:rsid w:val="00701C7A"/>
    <w:rsid w:val="0070441C"/>
    <w:rsid w:val="007049D3"/>
    <w:rsid w:val="00707E0F"/>
    <w:rsid w:val="00740A3E"/>
    <w:rsid w:val="00740D72"/>
    <w:rsid w:val="00752DCF"/>
    <w:rsid w:val="00757C70"/>
    <w:rsid w:val="007721BE"/>
    <w:rsid w:val="00772735"/>
    <w:rsid w:val="00795811"/>
    <w:rsid w:val="007A25AE"/>
    <w:rsid w:val="007A6635"/>
    <w:rsid w:val="007A7F37"/>
    <w:rsid w:val="007B17D4"/>
    <w:rsid w:val="007B78D0"/>
    <w:rsid w:val="007C675A"/>
    <w:rsid w:val="007C6CEA"/>
    <w:rsid w:val="007D0C87"/>
    <w:rsid w:val="007D76F0"/>
    <w:rsid w:val="00805A28"/>
    <w:rsid w:val="008437C8"/>
    <w:rsid w:val="008537B5"/>
    <w:rsid w:val="00860F02"/>
    <w:rsid w:val="00865441"/>
    <w:rsid w:val="00874AB0"/>
    <w:rsid w:val="0087501B"/>
    <w:rsid w:val="00876840"/>
    <w:rsid w:val="0087798A"/>
    <w:rsid w:val="0088514C"/>
    <w:rsid w:val="008908D5"/>
    <w:rsid w:val="0089495D"/>
    <w:rsid w:val="008C7ECD"/>
    <w:rsid w:val="008E1EFA"/>
    <w:rsid w:val="00910B91"/>
    <w:rsid w:val="009379F1"/>
    <w:rsid w:val="00947D87"/>
    <w:rsid w:val="00962A56"/>
    <w:rsid w:val="009770B1"/>
    <w:rsid w:val="00984CA6"/>
    <w:rsid w:val="009A0EC2"/>
    <w:rsid w:val="009A5E97"/>
    <w:rsid w:val="009B0C51"/>
    <w:rsid w:val="009C1C18"/>
    <w:rsid w:val="009C7130"/>
    <w:rsid w:val="009D21A4"/>
    <w:rsid w:val="009F4B3C"/>
    <w:rsid w:val="009F74EB"/>
    <w:rsid w:val="00A0067A"/>
    <w:rsid w:val="00A0252C"/>
    <w:rsid w:val="00A0526B"/>
    <w:rsid w:val="00A178F4"/>
    <w:rsid w:val="00A20CB9"/>
    <w:rsid w:val="00A6662E"/>
    <w:rsid w:val="00A66D86"/>
    <w:rsid w:val="00A747E6"/>
    <w:rsid w:val="00A82C3D"/>
    <w:rsid w:val="00AA00D9"/>
    <w:rsid w:val="00AB0500"/>
    <w:rsid w:val="00AD141E"/>
    <w:rsid w:val="00AE2466"/>
    <w:rsid w:val="00AF2121"/>
    <w:rsid w:val="00B04936"/>
    <w:rsid w:val="00B05847"/>
    <w:rsid w:val="00B111D4"/>
    <w:rsid w:val="00B14BD2"/>
    <w:rsid w:val="00B20A59"/>
    <w:rsid w:val="00B25FDF"/>
    <w:rsid w:val="00B56D31"/>
    <w:rsid w:val="00B65837"/>
    <w:rsid w:val="00B660C5"/>
    <w:rsid w:val="00B837F8"/>
    <w:rsid w:val="00B953AD"/>
    <w:rsid w:val="00B97DA2"/>
    <w:rsid w:val="00BA5D93"/>
    <w:rsid w:val="00BC691C"/>
    <w:rsid w:val="00C164D4"/>
    <w:rsid w:val="00C344A6"/>
    <w:rsid w:val="00C469ED"/>
    <w:rsid w:val="00C52912"/>
    <w:rsid w:val="00C80D26"/>
    <w:rsid w:val="00C94E61"/>
    <w:rsid w:val="00CA1510"/>
    <w:rsid w:val="00CD5896"/>
    <w:rsid w:val="00CD6D65"/>
    <w:rsid w:val="00CE0040"/>
    <w:rsid w:val="00CE014F"/>
    <w:rsid w:val="00CE1CE8"/>
    <w:rsid w:val="00D04690"/>
    <w:rsid w:val="00D066F3"/>
    <w:rsid w:val="00D07FF9"/>
    <w:rsid w:val="00D118AD"/>
    <w:rsid w:val="00D330E8"/>
    <w:rsid w:val="00D34EC9"/>
    <w:rsid w:val="00D4544D"/>
    <w:rsid w:val="00D506F5"/>
    <w:rsid w:val="00D72E25"/>
    <w:rsid w:val="00D837A4"/>
    <w:rsid w:val="00D86089"/>
    <w:rsid w:val="00D9179A"/>
    <w:rsid w:val="00DB5EB9"/>
    <w:rsid w:val="00DD0172"/>
    <w:rsid w:val="00DD1CF5"/>
    <w:rsid w:val="00E03DAB"/>
    <w:rsid w:val="00E07A5D"/>
    <w:rsid w:val="00E30718"/>
    <w:rsid w:val="00E54C68"/>
    <w:rsid w:val="00E831A4"/>
    <w:rsid w:val="00E96061"/>
    <w:rsid w:val="00EA3D90"/>
    <w:rsid w:val="00EA547B"/>
    <w:rsid w:val="00EB06E3"/>
    <w:rsid w:val="00EC326D"/>
    <w:rsid w:val="00ED2FB1"/>
    <w:rsid w:val="00ED4F35"/>
    <w:rsid w:val="00ED6B30"/>
    <w:rsid w:val="00ED71F6"/>
    <w:rsid w:val="00EE2805"/>
    <w:rsid w:val="00EE7E44"/>
    <w:rsid w:val="00EF2500"/>
    <w:rsid w:val="00F01441"/>
    <w:rsid w:val="00F03AA5"/>
    <w:rsid w:val="00F30EE1"/>
    <w:rsid w:val="00F5526D"/>
    <w:rsid w:val="00F74F20"/>
    <w:rsid w:val="00F77865"/>
    <w:rsid w:val="00F8160D"/>
    <w:rsid w:val="00FA2B7E"/>
    <w:rsid w:val="00FC41B0"/>
    <w:rsid w:val="00FD3F61"/>
    <w:rsid w:val="00FE18E3"/>
    <w:rsid w:val="00FF6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8A2D9"/>
  <w15:chartTrackingRefBased/>
  <w15:docId w15:val="{8DD6A66E-1A65-4675-94AA-23FA18F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qFormat="1"/>
    <w:lsdException w:name="Table Theme" w:semiHidden="1" w:uiPriority="99"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qFormat/>
    <w:rsid w:val="007721BE"/>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unhideWhenUsed/>
    <w:qFormat/>
    <w:rsid w:val="00636EAA"/>
    <w:pPr>
      <w:keepNext/>
      <w:keepLines/>
      <w:spacing w:before="40" w:after="0"/>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nhideWhenUsed/>
    <w:qFormat/>
    <w:rsid w:val="007721BE"/>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nhideWhenUsed/>
    <w:qFormat/>
    <w:rsid w:val="00636EAA"/>
    <w:pPr>
      <w:keepNext/>
      <w:keepLines/>
      <w:spacing w:before="40" w:after="0"/>
      <w:outlineLvl w:val="3"/>
    </w:pPr>
    <w:rPr>
      <w:rFonts w:asciiTheme="majorHAnsi" w:eastAsiaTheme="majorEastAsia" w:hAnsiTheme="majorHAnsi" w:cstheme="majorBidi"/>
      <w:i/>
      <w:iCs/>
      <w:color w:val="2E74B5" w:themeColor="accent1" w:themeShade="BF"/>
      <w:sz w:val="22"/>
      <w:lang w:val="vi-VN"/>
    </w:rPr>
  </w:style>
  <w:style w:type="paragraph" w:styleId="Heading5">
    <w:name w:val="heading 5"/>
    <w:basedOn w:val="Normal"/>
    <w:link w:val="Heading5Char"/>
    <w:qFormat/>
    <w:rsid w:val="00F8160D"/>
    <w:pPr>
      <w:spacing w:before="100" w:beforeAutospacing="1" w:after="100" w:afterAutospacing="1" w:line="240" w:lineRule="auto"/>
      <w:outlineLvl w:val="4"/>
    </w:pPr>
    <w:rPr>
      <w:rFonts w:eastAsia="Times New Roman" w:cs="Times New Roman"/>
      <w:b/>
      <w:bCs/>
      <w:sz w:val="20"/>
      <w:szCs w:val="20"/>
      <w:lang w:val="vi-VN" w:eastAsia="vi-VN"/>
    </w:rPr>
  </w:style>
  <w:style w:type="paragraph" w:styleId="Heading6">
    <w:name w:val="heading 6"/>
    <w:basedOn w:val="Normal"/>
    <w:next w:val="Normal"/>
    <w:link w:val="Heading6Char"/>
    <w:unhideWhenUsed/>
    <w:qFormat/>
    <w:rsid w:val="00636EAA"/>
    <w:pPr>
      <w:keepNext/>
      <w:keepLines/>
      <w:spacing w:before="40" w:after="0"/>
      <w:outlineLvl w:val="5"/>
    </w:pPr>
    <w:rPr>
      <w:rFonts w:asciiTheme="majorHAnsi" w:eastAsiaTheme="majorEastAsia" w:hAnsiTheme="majorHAnsi" w:cstheme="majorBidi"/>
      <w:color w:val="1F4E79" w:themeColor="accent1" w:themeShade="80"/>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21BE"/>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qFormat/>
    <w:rsid w:val="00636EAA"/>
    <w:rPr>
      <w:rFonts w:asciiTheme="majorHAnsi" w:eastAsiaTheme="majorEastAsia" w:hAnsiTheme="majorHAnsi" w:cstheme="majorBidi"/>
      <w:color w:val="2E74B5" w:themeColor="accent1" w:themeShade="BF"/>
      <w:sz w:val="26"/>
      <w:szCs w:val="26"/>
      <w:lang w:val="vi-VN"/>
    </w:rPr>
  </w:style>
  <w:style w:type="character" w:customStyle="1" w:styleId="Heading3Char">
    <w:name w:val="Heading 3 Char"/>
    <w:basedOn w:val="DefaultParagraphFont"/>
    <w:link w:val="Heading3"/>
    <w:semiHidden/>
    <w:rsid w:val="007721BE"/>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qFormat/>
    <w:rsid w:val="00636EAA"/>
    <w:rPr>
      <w:rFonts w:asciiTheme="majorHAnsi" w:eastAsiaTheme="majorEastAsia" w:hAnsiTheme="majorHAnsi" w:cstheme="majorBidi"/>
      <w:i/>
      <w:iCs/>
      <w:color w:val="2E74B5" w:themeColor="accent1" w:themeShade="BF"/>
      <w:sz w:val="22"/>
      <w:lang w:val="vi-VN"/>
    </w:rPr>
  </w:style>
  <w:style w:type="character" w:customStyle="1" w:styleId="Heading5Char">
    <w:name w:val="Heading 5 Char"/>
    <w:basedOn w:val="DefaultParagraphFont"/>
    <w:link w:val="Heading5"/>
    <w:qFormat/>
    <w:rsid w:val="00F8160D"/>
    <w:rPr>
      <w:rFonts w:eastAsia="Times New Roman" w:cs="Times New Roman"/>
      <w:b/>
      <w:bCs/>
      <w:sz w:val="20"/>
      <w:szCs w:val="20"/>
      <w:lang w:val="vi-VN" w:eastAsia="vi-VN"/>
    </w:rPr>
  </w:style>
  <w:style w:type="character" w:customStyle="1" w:styleId="Heading6Char">
    <w:name w:val="Heading 6 Char"/>
    <w:basedOn w:val="DefaultParagraphFont"/>
    <w:link w:val="Heading6"/>
    <w:qFormat/>
    <w:rsid w:val="00636EAA"/>
    <w:rPr>
      <w:rFonts w:asciiTheme="majorHAnsi" w:eastAsiaTheme="majorEastAsia" w:hAnsiTheme="majorHAnsi" w:cstheme="majorBidi"/>
      <w:color w:val="1F4E79" w:themeColor="accent1" w:themeShade="80"/>
      <w:sz w:val="22"/>
      <w:lang w:val="vi-VN"/>
    </w:rPr>
  </w:style>
  <w:style w:type="paragraph" w:styleId="BodyText">
    <w:name w:val="Body Text"/>
    <w:basedOn w:val="Normal"/>
    <w:link w:val="BodyTextChar"/>
    <w:qFormat/>
    <w:rsid w:val="00F8160D"/>
    <w:pPr>
      <w:widowControl w:val="0"/>
      <w:autoSpaceDE w:val="0"/>
      <w:autoSpaceDN w:val="0"/>
      <w:spacing w:before="61" w:after="0" w:line="240" w:lineRule="auto"/>
      <w:ind w:left="1020" w:firstLine="283"/>
    </w:pPr>
    <w:rPr>
      <w:rFonts w:eastAsia="Times New Roman" w:cs="Times New Roman"/>
      <w:sz w:val="24"/>
      <w:szCs w:val="24"/>
      <w:lang w:val="vi"/>
    </w:rPr>
  </w:style>
  <w:style w:type="character" w:customStyle="1" w:styleId="BodyTextChar">
    <w:name w:val="Body Text Char"/>
    <w:basedOn w:val="DefaultParagraphFont"/>
    <w:link w:val="BodyText"/>
    <w:qFormat/>
    <w:rsid w:val="00F8160D"/>
    <w:rPr>
      <w:rFonts w:eastAsia="Times New Roman" w:cs="Times New Roman"/>
      <w:sz w:val="24"/>
      <w:szCs w:val="24"/>
      <w:lang w:val="vi"/>
    </w:rPr>
  </w:style>
  <w:style w:type="character" w:styleId="Emphasis">
    <w:name w:val="Emphasis"/>
    <w:basedOn w:val="DefaultParagraphFont"/>
    <w:qFormat/>
    <w:rsid w:val="00F8160D"/>
    <w:rPr>
      <w:i/>
      <w:iCs/>
    </w:rPr>
  </w:style>
  <w:style w:type="paragraph" w:styleId="NormalWeb">
    <w:name w:val="Normal (Web)"/>
    <w:qFormat/>
    <w:rsid w:val="00F8160D"/>
    <w:pPr>
      <w:spacing w:beforeAutospacing="1" w:after="0" w:afterAutospacing="1" w:line="240" w:lineRule="auto"/>
    </w:pPr>
    <w:rPr>
      <w:rFonts w:eastAsia="SimSun" w:cs="Times New Roman"/>
      <w:sz w:val="24"/>
      <w:szCs w:val="24"/>
      <w:lang w:eastAsia="zh-CN"/>
    </w:rPr>
  </w:style>
  <w:style w:type="character" w:styleId="Strong">
    <w:name w:val="Strong"/>
    <w:basedOn w:val="DefaultParagraphFont"/>
    <w:qFormat/>
    <w:rsid w:val="00F8160D"/>
    <w:rPr>
      <w:b/>
      <w:bCs/>
    </w:rPr>
  </w:style>
  <w:style w:type="character" w:customStyle="1" w:styleId="Heading40">
    <w:name w:val="Heading #4_"/>
    <w:basedOn w:val="DefaultParagraphFont"/>
    <w:link w:val="Heading41"/>
    <w:rsid w:val="00F8160D"/>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F8160D"/>
    <w:pPr>
      <w:widowControl w:val="0"/>
      <w:shd w:val="clear" w:color="auto" w:fill="FFFFFF"/>
      <w:spacing w:after="60" w:line="240" w:lineRule="auto"/>
      <w:jc w:val="center"/>
      <w:outlineLvl w:val="3"/>
    </w:pPr>
    <w:rPr>
      <w:rFonts w:eastAsia="Times New Roman" w:cs="Times New Roman"/>
      <w:color w:val="D71820"/>
      <w:sz w:val="38"/>
      <w:szCs w:val="38"/>
    </w:rPr>
  </w:style>
  <w:style w:type="paragraph" w:styleId="ListParagraph">
    <w:name w:val="List Paragraph"/>
    <w:basedOn w:val="Normal"/>
    <w:link w:val="ListParagraphChar"/>
    <w:qFormat/>
    <w:rsid w:val="00F8160D"/>
    <w:pPr>
      <w:widowControl w:val="0"/>
      <w:autoSpaceDE w:val="0"/>
      <w:autoSpaceDN w:val="0"/>
      <w:spacing w:before="61" w:after="0" w:line="240" w:lineRule="auto"/>
      <w:ind w:left="1020" w:firstLine="283"/>
      <w:jc w:val="both"/>
    </w:pPr>
    <w:rPr>
      <w:rFonts w:eastAsia="Times New Roman" w:cs="Times New Roman"/>
      <w:sz w:val="22"/>
      <w:lang w:val="vi"/>
    </w:rPr>
  </w:style>
  <w:style w:type="character" w:customStyle="1" w:styleId="ListParagraphChar">
    <w:name w:val="List Paragraph Char"/>
    <w:link w:val="ListParagraph"/>
    <w:qFormat/>
    <w:rsid w:val="007A6635"/>
    <w:rPr>
      <w:rFonts w:eastAsia="Times New Roman" w:cs="Times New Roman"/>
      <w:sz w:val="22"/>
      <w:lang w:val="vi"/>
    </w:rPr>
  </w:style>
  <w:style w:type="character" w:customStyle="1" w:styleId="Bodytext4">
    <w:name w:val="Body text (4)_"/>
    <w:basedOn w:val="DefaultParagraphFont"/>
    <w:link w:val="Bodytext40"/>
    <w:qFormat/>
    <w:rsid w:val="00F8160D"/>
    <w:rPr>
      <w:rFonts w:ascii="Arial" w:eastAsia="Arial" w:hAnsi="Arial" w:cs="Arial"/>
      <w:color w:val="231F20"/>
      <w:shd w:val="clear" w:color="auto" w:fill="FFFFFF"/>
    </w:rPr>
  </w:style>
  <w:style w:type="paragraph" w:customStyle="1" w:styleId="Bodytext40">
    <w:name w:val="Body text (4)"/>
    <w:basedOn w:val="Normal"/>
    <w:link w:val="Bodytext4"/>
    <w:qFormat/>
    <w:rsid w:val="00F8160D"/>
    <w:pPr>
      <w:widowControl w:val="0"/>
      <w:shd w:val="clear" w:color="auto" w:fill="FFFFFF"/>
      <w:spacing w:after="0" w:line="276" w:lineRule="auto"/>
      <w:ind w:firstLine="280"/>
    </w:pPr>
    <w:rPr>
      <w:rFonts w:ascii="Arial" w:eastAsia="Arial" w:hAnsi="Arial" w:cs="Arial"/>
      <w:color w:val="231F20"/>
    </w:rPr>
  </w:style>
  <w:style w:type="character" w:customStyle="1" w:styleId="Bodytext6">
    <w:name w:val="Body text (6)_"/>
    <w:basedOn w:val="DefaultParagraphFont"/>
    <w:link w:val="Bodytext60"/>
    <w:qFormat/>
    <w:rsid w:val="00F8160D"/>
    <w:rPr>
      <w:rFonts w:ascii="Arial" w:eastAsia="Arial" w:hAnsi="Arial" w:cs="Arial"/>
      <w:color w:val="231F20"/>
      <w:shd w:val="clear" w:color="auto" w:fill="FFFFFF"/>
    </w:rPr>
  </w:style>
  <w:style w:type="paragraph" w:customStyle="1" w:styleId="Bodytext60">
    <w:name w:val="Body text (6)"/>
    <w:basedOn w:val="Normal"/>
    <w:link w:val="Bodytext6"/>
    <w:qFormat/>
    <w:rsid w:val="00F8160D"/>
    <w:pPr>
      <w:widowControl w:val="0"/>
      <w:shd w:val="clear" w:color="auto" w:fill="FFFFFF"/>
      <w:spacing w:after="0" w:line="298" w:lineRule="auto"/>
      <w:ind w:firstLine="340"/>
    </w:pPr>
    <w:rPr>
      <w:rFonts w:ascii="Arial" w:eastAsia="Arial" w:hAnsi="Arial" w:cs="Arial"/>
      <w:color w:val="231F20"/>
    </w:rPr>
  </w:style>
  <w:style w:type="character" w:customStyle="1" w:styleId="mw-headline">
    <w:name w:val="mw-headline"/>
    <w:basedOn w:val="DefaultParagraphFont"/>
    <w:qFormat/>
    <w:rsid w:val="00F8160D"/>
  </w:style>
  <w:style w:type="table" w:styleId="TableGrid">
    <w:name w:val="Table Grid"/>
    <w:aliases w:val="GA,times new roman"/>
    <w:basedOn w:val="TableNormal"/>
    <w:uiPriority w:val="59"/>
    <w:qFormat/>
    <w:rsid w:val="00F8160D"/>
    <w:pPr>
      <w:spacing w:after="0" w:line="240" w:lineRule="auto"/>
    </w:pPr>
    <w:rPr>
      <w:rFonts w:asciiTheme="minorHAnsi"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locked/>
    <w:rsid w:val="00F8160D"/>
    <w:rPr>
      <w:rFonts w:ascii="Arial" w:eastAsia="Arial" w:hAnsi="Arial" w:cs="Arial"/>
      <w:b/>
      <w:bCs/>
      <w:shd w:val="clear" w:color="auto" w:fill="FFFFFF"/>
    </w:rPr>
  </w:style>
  <w:style w:type="paragraph" w:customStyle="1" w:styleId="Bodytext20">
    <w:name w:val="Body text (2)"/>
    <w:basedOn w:val="Normal"/>
    <w:link w:val="Bodytext2"/>
    <w:qFormat/>
    <w:rsid w:val="00F8160D"/>
    <w:pPr>
      <w:widowControl w:val="0"/>
      <w:shd w:val="clear" w:color="auto" w:fill="FFFFFF"/>
      <w:spacing w:after="80" w:line="288" w:lineRule="auto"/>
      <w:ind w:firstLine="440"/>
    </w:pPr>
    <w:rPr>
      <w:rFonts w:ascii="Arial" w:eastAsia="Arial" w:hAnsi="Arial" w:cs="Arial"/>
      <w:b/>
      <w:bCs/>
    </w:rPr>
  </w:style>
  <w:style w:type="character" w:customStyle="1" w:styleId="Picturecaption">
    <w:name w:val="Picture caption_"/>
    <w:basedOn w:val="DefaultParagraphFont"/>
    <w:link w:val="Picturecaption0"/>
    <w:qFormat/>
    <w:rsid w:val="00A20CB9"/>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A20CB9"/>
    <w:pPr>
      <w:widowControl w:val="0"/>
      <w:shd w:val="clear" w:color="auto" w:fill="FFFFFF"/>
      <w:spacing w:after="0" w:line="240" w:lineRule="auto"/>
    </w:pPr>
    <w:rPr>
      <w:rFonts w:ascii="Arial" w:eastAsia="Arial" w:hAnsi="Arial" w:cs="Arial"/>
      <w:color w:val="231F20"/>
    </w:rPr>
  </w:style>
  <w:style w:type="character" w:customStyle="1" w:styleId="Heading50">
    <w:name w:val="Heading #5_"/>
    <w:basedOn w:val="DefaultParagraphFont"/>
    <w:link w:val="Heading51"/>
    <w:qFormat/>
    <w:rsid w:val="00A20CB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A20CB9"/>
    <w:pPr>
      <w:widowControl w:val="0"/>
      <w:shd w:val="clear" w:color="auto" w:fill="FFFFFF"/>
      <w:spacing w:after="80" w:line="240" w:lineRule="auto"/>
      <w:jc w:val="center"/>
      <w:outlineLvl w:val="4"/>
    </w:pPr>
    <w:rPr>
      <w:rFonts w:eastAsia="Times New Roman" w:cs="Times New Roman"/>
      <w:color w:val="D71820"/>
      <w:sz w:val="36"/>
      <w:szCs w:val="36"/>
    </w:rPr>
  </w:style>
  <w:style w:type="paragraph" w:styleId="Footer">
    <w:name w:val="footer"/>
    <w:basedOn w:val="Normal"/>
    <w:link w:val="FooterChar"/>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FooterChar">
    <w:name w:val="Footer Char"/>
    <w:basedOn w:val="DefaultParagraphFont"/>
    <w:link w:val="Footer"/>
    <w:qFormat/>
    <w:rsid w:val="00636EAA"/>
    <w:rPr>
      <w:rFonts w:asciiTheme="minorHAnsi" w:hAnsiTheme="minorHAnsi"/>
      <w:sz w:val="22"/>
      <w:lang w:val="vi-VN"/>
    </w:rPr>
  </w:style>
  <w:style w:type="paragraph" w:styleId="Header">
    <w:name w:val="header"/>
    <w:basedOn w:val="Normal"/>
    <w:link w:val="HeaderChar"/>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HeaderChar">
    <w:name w:val="Header Char"/>
    <w:basedOn w:val="DefaultParagraphFont"/>
    <w:link w:val="Header"/>
    <w:qFormat/>
    <w:rsid w:val="00636EAA"/>
    <w:rPr>
      <w:rFonts w:asciiTheme="minorHAnsi" w:hAnsiTheme="minorHAnsi"/>
      <w:sz w:val="22"/>
      <w:lang w:val="vi-VN"/>
    </w:rPr>
  </w:style>
  <w:style w:type="character" w:customStyle="1" w:styleId="Other">
    <w:name w:val="Other_"/>
    <w:basedOn w:val="DefaultParagraphFont"/>
    <w:link w:val="Other0"/>
    <w:qFormat/>
    <w:rsid w:val="00636EAA"/>
    <w:rPr>
      <w:rFonts w:ascii="Arial" w:eastAsia="Arial" w:hAnsi="Arial" w:cs="Arial"/>
      <w:color w:val="231F20"/>
      <w:sz w:val="26"/>
      <w:szCs w:val="26"/>
      <w:shd w:val="clear" w:color="auto" w:fill="FFFFFF"/>
    </w:rPr>
  </w:style>
  <w:style w:type="paragraph" w:customStyle="1" w:styleId="Other0">
    <w:name w:val="Other"/>
    <w:basedOn w:val="Normal"/>
    <w:link w:val="Other"/>
    <w:qFormat/>
    <w:rsid w:val="00636EAA"/>
    <w:pPr>
      <w:widowControl w:val="0"/>
      <w:shd w:val="clear" w:color="auto" w:fill="FFFFFF"/>
      <w:spacing w:after="0" w:line="276" w:lineRule="auto"/>
    </w:pPr>
    <w:rPr>
      <w:rFonts w:ascii="Arial" w:eastAsia="Arial" w:hAnsi="Arial" w:cs="Arial"/>
      <w:color w:val="231F20"/>
      <w:sz w:val="26"/>
      <w:szCs w:val="26"/>
    </w:rPr>
  </w:style>
  <w:style w:type="character" w:customStyle="1" w:styleId="Tablecaption">
    <w:name w:val="Table caption_"/>
    <w:basedOn w:val="DefaultParagraphFont"/>
    <w:link w:val="Tablecaption0"/>
    <w:qFormat/>
    <w:rsid w:val="00636EAA"/>
    <w:rPr>
      <w:rFonts w:ascii="Arial" w:eastAsia="Arial" w:hAnsi="Arial" w:cs="Arial"/>
      <w:color w:val="231F20"/>
      <w:shd w:val="clear" w:color="auto" w:fill="FFFFFF"/>
    </w:rPr>
  </w:style>
  <w:style w:type="paragraph" w:customStyle="1" w:styleId="Tablecaption0">
    <w:name w:val="Table caption"/>
    <w:basedOn w:val="Normal"/>
    <w:link w:val="Tablecaption"/>
    <w:qFormat/>
    <w:rsid w:val="00636EAA"/>
    <w:pPr>
      <w:widowControl w:val="0"/>
      <w:shd w:val="clear" w:color="auto" w:fill="FFFFFF"/>
      <w:spacing w:after="0" w:line="266" w:lineRule="auto"/>
    </w:pPr>
    <w:rPr>
      <w:rFonts w:ascii="Arial" w:eastAsia="Arial" w:hAnsi="Arial" w:cs="Arial"/>
      <w:color w:val="231F20"/>
    </w:rPr>
  </w:style>
  <w:style w:type="paragraph" w:customStyle="1" w:styleId="TableParagraph">
    <w:name w:val="Table Paragraph"/>
    <w:basedOn w:val="Normal"/>
    <w:qFormat/>
    <w:rsid w:val="00636EAA"/>
    <w:pPr>
      <w:widowControl w:val="0"/>
      <w:autoSpaceDE w:val="0"/>
      <w:autoSpaceDN w:val="0"/>
      <w:spacing w:before="52" w:after="0" w:line="240" w:lineRule="auto"/>
      <w:ind w:left="10"/>
    </w:pPr>
    <w:rPr>
      <w:rFonts w:eastAsia="Times New Roman" w:cs="Times New Roman"/>
      <w:sz w:val="22"/>
      <w:lang w:val="vi"/>
    </w:rPr>
  </w:style>
  <w:style w:type="character" w:styleId="Hyperlink">
    <w:name w:val="Hyperlink"/>
    <w:basedOn w:val="DefaultParagraphFont"/>
    <w:unhideWhenUsed/>
    <w:qFormat/>
    <w:rsid w:val="00636EAA"/>
    <w:rPr>
      <w:color w:val="0563C1" w:themeColor="hyperlink"/>
      <w:u w:val="single"/>
    </w:rPr>
  </w:style>
  <w:style w:type="table" w:customStyle="1" w:styleId="TableGrid1">
    <w:name w:val="Table Grid1"/>
    <w:basedOn w:val="TableNormal"/>
    <w:next w:val="TableGrid"/>
    <w:uiPriority w:val="39"/>
    <w:rsid w:val="00636E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636EAA"/>
    <w:pPr>
      <w:spacing w:after="0" w:line="240" w:lineRule="auto"/>
    </w:pPr>
    <w:rPr>
      <w:kern w:val="2"/>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Grid-Accent3">
    <w:name w:val="Light Grid Accent 3"/>
    <w:basedOn w:val="TableNormal"/>
    <w:uiPriority w:val="62"/>
    <w:rsid w:val="000A0F4D"/>
    <w:pPr>
      <w:spacing w:after="0" w:line="240" w:lineRule="auto"/>
    </w:pPr>
    <w:rPr>
      <w:rFonts w:eastAsiaTheme="minorEastAsia"/>
      <w:lang w:val="en-S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2">
    <w:name w:val="Table Grid2"/>
    <w:basedOn w:val="TableNormal"/>
    <w:next w:val="TableGrid"/>
    <w:uiPriority w:val="39"/>
    <w:rsid w:val="007A6635"/>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semiHidden/>
    <w:rsid w:val="000A5702"/>
    <w:rPr>
      <w:rFonts w:ascii="Tahoma" w:eastAsiaTheme="minorEastAsia" w:hAnsi="Tahoma" w:cs="Tahoma"/>
      <w:sz w:val="16"/>
      <w:szCs w:val="16"/>
      <w:lang w:eastAsia="ja-JP"/>
    </w:rPr>
  </w:style>
  <w:style w:type="paragraph" w:styleId="BalloonText">
    <w:name w:val="Balloon Text"/>
    <w:basedOn w:val="Normal"/>
    <w:link w:val="BalloonTextChar"/>
    <w:semiHidden/>
    <w:unhideWhenUsed/>
    <w:rsid w:val="000A5702"/>
    <w:pPr>
      <w:spacing w:after="0" w:line="240" w:lineRule="auto"/>
    </w:pPr>
    <w:rPr>
      <w:rFonts w:ascii="Tahoma" w:eastAsiaTheme="minorEastAsia" w:hAnsi="Tahoma" w:cs="Tahoma"/>
      <w:sz w:val="16"/>
      <w:szCs w:val="16"/>
      <w:lang w:eastAsia="ja-JP"/>
    </w:rPr>
  </w:style>
  <w:style w:type="paragraph" w:styleId="NoSpacing">
    <w:name w:val="No Spacing"/>
    <w:qFormat/>
    <w:rsid w:val="000A5702"/>
    <w:pPr>
      <w:spacing w:after="0" w:line="240" w:lineRule="auto"/>
    </w:pPr>
    <w:rPr>
      <w:rFonts w:asciiTheme="minorHAnsi" w:hAnsiTheme="minorHAnsi"/>
      <w:sz w:val="22"/>
    </w:rPr>
  </w:style>
  <w:style w:type="table" w:customStyle="1" w:styleId="TableGrid3">
    <w:name w:val="Table Grid3"/>
    <w:basedOn w:val="TableNormal"/>
    <w:next w:val="TableGrid"/>
    <w:uiPriority w:val="39"/>
    <w:rsid w:val="007C675A"/>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3037B"/>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9">
    <w:name w:val="Body text (9)_"/>
    <w:basedOn w:val="DefaultParagraphFont"/>
    <w:link w:val="Bodytext90"/>
    <w:rsid w:val="007721BE"/>
    <w:rPr>
      <w:rFonts w:ascii="Arial" w:eastAsia="Arial" w:hAnsi="Arial" w:cs="Arial"/>
      <w:color w:val="231F20"/>
      <w:shd w:val="clear" w:color="auto" w:fill="FFFFFF"/>
    </w:rPr>
  </w:style>
  <w:style w:type="paragraph" w:customStyle="1" w:styleId="Bodytext90">
    <w:name w:val="Body text (9)"/>
    <w:basedOn w:val="Normal"/>
    <w:link w:val="Bodytext9"/>
    <w:rsid w:val="007721BE"/>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7721BE"/>
  </w:style>
  <w:style w:type="character" w:customStyle="1" w:styleId="kx21rb">
    <w:name w:val="kx21rb"/>
    <w:basedOn w:val="DefaultParagraphFont"/>
    <w:rsid w:val="007721BE"/>
  </w:style>
  <w:style w:type="table" w:customStyle="1" w:styleId="TableGrid11">
    <w:name w:val="Table Grid11"/>
    <w:basedOn w:val="TableNormal"/>
    <w:next w:val="TableGrid"/>
    <w:uiPriority w:val="59"/>
    <w:rsid w:val="007049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5">
    <w:name w:val="_Style 25"/>
    <w:basedOn w:val="TableNormal"/>
    <w:qFormat/>
    <w:rsid w:val="000F1E1D"/>
    <w:pPr>
      <w:spacing w:after="0" w:line="240" w:lineRule="auto"/>
    </w:pPr>
    <w:rPr>
      <w:rFonts w:ascii="Courier New" w:eastAsia="Courier New" w:hAnsi="Courier New" w:cs="Courier New"/>
      <w:sz w:val="20"/>
      <w:szCs w:val="20"/>
    </w:rPr>
    <w:tblPr/>
  </w:style>
  <w:style w:type="table" w:customStyle="1" w:styleId="TableGrid5">
    <w:name w:val="Table Grid5"/>
    <w:basedOn w:val="TableNormal"/>
    <w:next w:val="TableGrid"/>
    <w:uiPriority w:val="39"/>
    <w:rsid w:val="004B4681"/>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74AB0"/>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74AB0"/>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D3F61"/>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D3F61"/>
    <w:pPr>
      <w:spacing w:after="0" w:line="24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link w:val="Vnbnnidung0"/>
    <w:rsid w:val="007003A8"/>
    <w:pPr>
      <w:widowControl w:val="0"/>
      <w:spacing w:after="0" w:line="286" w:lineRule="auto"/>
      <w:ind w:firstLine="180"/>
    </w:pPr>
    <w:rPr>
      <w:rFonts w:eastAsia="Times New Roman" w:cs="Times New Roman"/>
      <w:sz w:val="14"/>
      <w:szCs w:val="14"/>
      <w:lang w:eastAsia="zh-CN"/>
    </w:rPr>
  </w:style>
  <w:style w:type="table" w:customStyle="1" w:styleId="TableGrid10">
    <w:name w:val="Table Grid10"/>
    <w:basedOn w:val="TableNormal"/>
    <w:next w:val="TableGrid"/>
    <w:uiPriority w:val="39"/>
    <w:rsid w:val="00B837F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757C70"/>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Pr>
  </w:style>
  <w:style w:type="table" w:customStyle="1" w:styleId="TableGrid12">
    <w:name w:val="Table Grid12"/>
    <w:basedOn w:val="TableNormal"/>
    <w:next w:val="TableGrid"/>
    <w:uiPriority w:val="39"/>
    <w:rsid w:val="00B56D3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le-anno-t">
    <w:name w:val="google-anno-t"/>
    <w:basedOn w:val="DefaultParagraphFont"/>
    <w:rsid w:val="00CD5896"/>
  </w:style>
  <w:style w:type="table" w:customStyle="1" w:styleId="TableGrid13">
    <w:name w:val="Table Grid13"/>
    <w:basedOn w:val="TableNormal"/>
    <w:next w:val="TableGrid"/>
    <w:uiPriority w:val="39"/>
    <w:rsid w:val="00CD589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957D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F250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AB0500"/>
    <w:pPr>
      <w:spacing w:after="0" w:line="240" w:lineRule="auto"/>
    </w:pPr>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clamp-1">
    <w:name w:val="line-clamp-1"/>
    <w:basedOn w:val="DefaultParagraphFont"/>
    <w:rsid w:val="003364F6"/>
  </w:style>
  <w:style w:type="character" w:customStyle="1" w:styleId="Bodytext3">
    <w:name w:val="Body text (3)_"/>
    <w:basedOn w:val="DefaultParagraphFont"/>
    <w:link w:val="Bodytext30"/>
    <w:rsid w:val="003364F6"/>
    <w:rPr>
      <w:rFonts w:ascii="Arial" w:eastAsia="Arial" w:hAnsi="Arial" w:cs="Arial"/>
      <w:color w:val="231F20"/>
      <w:sz w:val="26"/>
      <w:szCs w:val="26"/>
      <w:shd w:val="clear" w:color="auto" w:fill="FFFFFF"/>
    </w:rPr>
  </w:style>
  <w:style w:type="paragraph" w:customStyle="1" w:styleId="Bodytext30">
    <w:name w:val="Body text (3)"/>
    <w:basedOn w:val="Normal"/>
    <w:link w:val="Bodytext3"/>
    <w:rsid w:val="003364F6"/>
    <w:pPr>
      <w:widowControl w:val="0"/>
      <w:shd w:val="clear" w:color="auto" w:fill="FFFFFF"/>
      <w:spacing w:after="0" w:line="276" w:lineRule="auto"/>
    </w:pPr>
    <w:rPr>
      <w:rFonts w:ascii="Arial" w:eastAsia="Arial" w:hAnsi="Arial" w:cs="Arial"/>
      <w:color w:val="231F20"/>
      <w:sz w:val="26"/>
      <w:szCs w:val="26"/>
    </w:rPr>
  </w:style>
  <w:style w:type="numbering" w:customStyle="1" w:styleId="NoList1">
    <w:name w:val="No List1"/>
    <w:next w:val="NoList"/>
    <w:semiHidden/>
    <w:rsid w:val="003B2F11"/>
  </w:style>
  <w:style w:type="table" w:customStyle="1" w:styleId="timesnewroman1">
    <w:name w:val="times new roman1"/>
    <w:basedOn w:val="TableNormal"/>
    <w:next w:val="TableGrid"/>
    <w:rsid w:val="003B2F11"/>
    <w:pPr>
      <w:spacing w:after="0" w:line="240" w:lineRule="auto"/>
    </w:pPr>
    <w:rPr>
      <w:rFonts w:ascii="Calibri" w:eastAsia="Times New Roman"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semiHidden/>
    <w:rsid w:val="003B2F11"/>
    <w:rPr>
      <w:rFonts w:cs="Times New Roman"/>
      <w:kern w:val="0"/>
    </w:rPr>
  </w:style>
  <w:style w:type="paragraph" w:styleId="Subtitle">
    <w:name w:val="Subtitle"/>
    <w:basedOn w:val="Normal"/>
    <w:next w:val="Normal"/>
    <w:link w:val="SubtitleChar"/>
    <w:qFormat/>
    <w:rsid w:val="003B2F11"/>
    <w:pPr>
      <w:keepNext/>
      <w:keepLines/>
      <w:widowControl w:val="0"/>
      <w:spacing w:before="360" w:after="80" w:line="240" w:lineRule="auto"/>
    </w:pPr>
    <w:rPr>
      <w:rFonts w:ascii="Georgia" w:eastAsia="Times New Roman" w:hAnsi="Georgia" w:cs="Georgia"/>
      <w:i/>
      <w:color w:val="666666"/>
      <w:sz w:val="48"/>
      <w:szCs w:val="48"/>
      <w:lang w:val="vi-VN" w:eastAsia="vi-VN"/>
    </w:rPr>
  </w:style>
  <w:style w:type="character" w:customStyle="1" w:styleId="SubtitleChar">
    <w:name w:val="Subtitle Char"/>
    <w:basedOn w:val="DefaultParagraphFont"/>
    <w:link w:val="Subtitle"/>
    <w:rsid w:val="003B2F11"/>
    <w:rPr>
      <w:rFonts w:ascii="Georgia" w:eastAsia="Times New Roman" w:hAnsi="Georgia" w:cs="Georgia"/>
      <w:i/>
      <w:color w:val="666666"/>
      <w:sz w:val="48"/>
      <w:szCs w:val="48"/>
      <w:lang w:val="vi-VN" w:eastAsia="vi-VN"/>
    </w:rPr>
  </w:style>
  <w:style w:type="paragraph" w:styleId="Title">
    <w:name w:val="Title"/>
    <w:basedOn w:val="Normal"/>
    <w:next w:val="Normal"/>
    <w:link w:val="TitleChar"/>
    <w:qFormat/>
    <w:rsid w:val="003B2F11"/>
    <w:pPr>
      <w:keepNext/>
      <w:keepLines/>
      <w:widowControl w:val="0"/>
      <w:spacing w:before="480" w:after="120" w:line="240" w:lineRule="auto"/>
    </w:pPr>
    <w:rPr>
      <w:rFonts w:ascii="Courier New" w:eastAsia="Times New Roman" w:hAnsi="Courier New" w:cs="Courier New"/>
      <w:b/>
      <w:color w:val="000000"/>
      <w:sz w:val="72"/>
      <w:szCs w:val="72"/>
      <w:lang w:val="vi-VN" w:eastAsia="vi-VN"/>
    </w:rPr>
  </w:style>
  <w:style w:type="character" w:customStyle="1" w:styleId="TitleChar">
    <w:name w:val="Title Char"/>
    <w:basedOn w:val="DefaultParagraphFont"/>
    <w:link w:val="Title"/>
    <w:rsid w:val="003B2F11"/>
    <w:rPr>
      <w:rFonts w:ascii="Courier New" w:eastAsia="Times New Roman" w:hAnsi="Courier New" w:cs="Courier New"/>
      <w:b/>
      <w:color w:val="000000"/>
      <w:sz w:val="72"/>
      <w:szCs w:val="72"/>
      <w:lang w:val="vi-VN" w:eastAsia="vi-VN"/>
    </w:rPr>
  </w:style>
  <w:style w:type="table" w:customStyle="1" w:styleId="Style251">
    <w:name w:val="_Style 251"/>
    <w:rsid w:val="003B2F11"/>
    <w:pPr>
      <w:spacing w:after="0" w:line="240" w:lineRule="auto"/>
    </w:pPr>
    <w:rPr>
      <w:rFonts w:ascii="Courier New" w:eastAsia="Times New Roman" w:hAnsi="Courier New" w:cs="Courier New"/>
      <w:sz w:val="20"/>
      <w:szCs w:val="20"/>
      <w:lang w:val="vi-VN" w:eastAsia="vi-VN"/>
    </w:rPr>
    <w:tblPr>
      <w:tblInd w:w="0" w:type="dxa"/>
      <w:tblCellMar>
        <w:top w:w="0" w:type="dxa"/>
        <w:left w:w="108" w:type="dxa"/>
        <w:bottom w:w="0" w:type="dxa"/>
        <w:right w:w="108" w:type="dxa"/>
      </w:tblCellMar>
    </w:tblPr>
  </w:style>
  <w:style w:type="table" w:customStyle="1" w:styleId="Style26">
    <w:name w:val="_Style 26"/>
    <w:rsid w:val="003B2F11"/>
    <w:pPr>
      <w:spacing w:after="0" w:line="240" w:lineRule="auto"/>
    </w:pPr>
    <w:rPr>
      <w:rFonts w:ascii="Courier New" w:eastAsia="Times New Roman" w:hAnsi="Courier New" w:cs="Courier New"/>
      <w:sz w:val="20"/>
      <w:szCs w:val="20"/>
      <w:lang w:val="vi-VN" w:eastAsia="vi-VN"/>
    </w:rPr>
    <w:tblPr>
      <w:tblInd w:w="0" w:type="dxa"/>
      <w:tblCellMar>
        <w:top w:w="0" w:type="dxa"/>
        <w:left w:w="0" w:type="dxa"/>
        <w:bottom w:w="0" w:type="dxa"/>
        <w:right w:w="0" w:type="dxa"/>
      </w:tblCellMar>
    </w:tblPr>
  </w:style>
  <w:style w:type="paragraph" w:customStyle="1" w:styleId="z-TopofForm1">
    <w:name w:val="z-Top of Form1"/>
    <w:basedOn w:val="Normal"/>
    <w:next w:val="Normal"/>
    <w:link w:val="z-TopofFormChar"/>
    <w:semiHidden/>
    <w:rsid w:val="003B2F11"/>
    <w:pPr>
      <w:pBdr>
        <w:bottom w:val="single" w:sz="6" w:space="1" w:color="auto"/>
      </w:pBdr>
      <w:spacing w:after="0" w:line="240" w:lineRule="auto"/>
      <w:jc w:val="center"/>
    </w:pPr>
    <w:rPr>
      <w:rFonts w:ascii="Arial" w:eastAsia="Calibri" w:hAnsi="Arial" w:cs="Arial"/>
      <w:vanish/>
      <w:sz w:val="16"/>
      <w:szCs w:val="16"/>
      <w:lang w:val="en-GB" w:eastAsia="en-GB"/>
    </w:rPr>
  </w:style>
  <w:style w:type="character" w:customStyle="1" w:styleId="z-TopofFormChar">
    <w:name w:val="z-Top of Form Char"/>
    <w:link w:val="z-TopofForm1"/>
    <w:semiHidden/>
    <w:locked/>
    <w:rsid w:val="003B2F11"/>
    <w:rPr>
      <w:rFonts w:ascii="Arial" w:eastAsia="Calibri" w:hAnsi="Arial" w:cs="Arial"/>
      <w:vanish/>
      <w:sz w:val="16"/>
      <w:szCs w:val="16"/>
      <w:lang w:val="en-GB" w:eastAsia="en-GB"/>
    </w:rPr>
  </w:style>
  <w:style w:type="paragraph" w:customStyle="1" w:styleId="z-BottomofForm1">
    <w:name w:val="z-Bottom of Form1"/>
    <w:basedOn w:val="Normal"/>
    <w:next w:val="Normal"/>
    <w:link w:val="z-BottomofFormChar"/>
    <w:semiHidden/>
    <w:rsid w:val="003B2F11"/>
    <w:pPr>
      <w:pBdr>
        <w:top w:val="single" w:sz="6" w:space="1" w:color="auto"/>
      </w:pBdr>
      <w:spacing w:after="0" w:line="240" w:lineRule="auto"/>
      <w:jc w:val="center"/>
    </w:pPr>
    <w:rPr>
      <w:rFonts w:ascii="Arial" w:eastAsia="Calibri" w:hAnsi="Arial" w:cs="Arial"/>
      <w:vanish/>
      <w:sz w:val="16"/>
      <w:szCs w:val="16"/>
      <w:lang w:val="en-GB" w:eastAsia="en-GB"/>
    </w:rPr>
  </w:style>
  <w:style w:type="character" w:customStyle="1" w:styleId="z-BottomofFormChar">
    <w:name w:val="z-Bottom of Form Char"/>
    <w:link w:val="z-BottomofForm1"/>
    <w:semiHidden/>
    <w:locked/>
    <w:rsid w:val="003B2F11"/>
    <w:rPr>
      <w:rFonts w:ascii="Arial" w:eastAsia="Calibri" w:hAnsi="Arial" w:cs="Arial"/>
      <w:vanish/>
      <w:sz w:val="16"/>
      <w:szCs w:val="16"/>
      <w:lang w:val="en-GB" w:eastAsia="en-GB"/>
    </w:rPr>
  </w:style>
  <w:style w:type="table" w:customStyle="1" w:styleId="21">
    <w:name w:val="21"/>
    <w:rsid w:val="003B2F11"/>
    <w:pPr>
      <w:widowControl w:val="0"/>
      <w:spacing w:after="0" w:line="240" w:lineRule="auto"/>
    </w:pPr>
    <w:rPr>
      <w:rFonts w:ascii="Courier New" w:eastAsia="Times New Roman" w:hAnsi="Courier New" w:cs="Courier New"/>
      <w:sz w:val="24"/>
      <w:szCs w:val="24"/>
      <w:lang w:val="vi-VN" w:eastAsia="en-GB"/>
    </w:rPr>
    <w:tblPr>
      <w:tblInd w:w="0" w:type="dxa"/>
      <w:tblCellMar>
        <w:top w:w="0" w:type="dxa"/>
        <w:left w:w="108" w:type="dxa"/>
        <w:bottom w:w="0" w:type="dxa"/>
        <w:right w:w="108" w:type="dxa"/>
      </w:tblCellMar>
    </w:tblPr>
  </w:style>
  <w:style w:type="character" w:styleId="PlaceholderText">
    <w:name w:val="Placeholder Text"/>
    <w:semiHidden/>
    <w:rsid w:val="003B2F11"/>
    <w:rPr>
      <w:rFonts w:cs="Times New Roman"/>
      <w:color w:val="808080"/>
    </w:rPr>
  </w:style>
  <w:style w:type="character" w:customStyle="1" w:styleId="UnresolvedMention">
    <w:name w:val="Unresolved Mention"/>
    <w:semiHidden/>
    <w:rsid w:val="003B2F11"/>
    <w:rPr>
      <w:rFonts w:cs="Times New Roman"/>
      <w:color w:val="605E5C"/>
      <w:shd w:val="clear" w:color="auto" w:fill="E1DFDD"/>
    </w:rPr>
  </w:style>
  <w:style w:type="character" w:styleId="FollowedHyperlink">
    <w:name w:val="FollowedHyperlink"/>
    <w:semiHidden/>
    <w:rsid w:val="003B2F11"/>
    <w:rPr>
      <w:rFonts w:cs="Times New Roman"/>
      <w:color w:val="800080"/>
      <w:u w:val="single"/>
    </w:rPr>
  </w:style>
  <w:style w:type="table" w:customStyle="1" w:styleId="LightListAccent3">
    <w:name w:val="Light List Accent 3"/>
    <w:rsid w:val="003B2F11"/>
    <w:pPr>
      <w:spacing w:after="0" w:line="240" w:lineRule="auto"/>
    </w:pPr>
    <w:rPr>
      <w:rFonts w:eastAsia="SimSun" w:cs="Times New Roman"/>
      <w:sz w:val="20"/>
      <w:szCs w:val="20"/>
      <w:lang w:val="vi-VN" w:eastAsia="vi-VN"/>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GridAccent3">
    <w:name w:val="Light Grid Accent 3"/>
    <w:rsid w:val="003B2F11"/>
    <w:pPr>
      <w:spacing w:after="0" w:line="240" w:lineRule="auto"/>
    </w:pPr>
    <w:rPr>
      <w:rFonts w:eastAsia="SimSun" w:cs="Times New Roman"/>
      <w:sz w:val="20"/>
      <w:szCs w:val="20"/>
      <w:lang w:val="vi-VN" w:eastAsia="vi-VN"/>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MediumShading1Accent3">
    <w:name w:val="Medium Shading 1 Accent 3"/>
    <w:rsid w:val="003B2F11"/>
    <w:pPr>
      <w:spacing w:after="0" w:line="240" w:lineRule="auto"/>
    </w:pPr>
    <w:rPr>
      <w:rFonts w:eastAsia="SimSun" w:cs="Times New Roman"/>
      <w:sz w:val="20"/>
      <w:szCs w:val="20"/>
      <w:lang w:val="vi-VN" w:eastAsia="vi-VN"/>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table" w:customStyle="1" w:styleId="MediumGrid1Accent3">
    <w:name w:val="Medium Grid 1 Accent 3"/>
    <w:rsid w:val="003B2F11"/>
    <w:pPr>
      <w:spacing w:after="0" w:line="240" w:lineRule="auto"/>
    </w:pPr>
    <w:rPr>
      <w:rFonts w:eastAsia="SimSun" w:cs="Times New Roman"/>
      <w:sz w:val="20"/>
      <w:szCs w:val="20"/>
      <w:lang w:val="vi-VN" w:eastAsia="vi-VN"/>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TableGrid21">
    <w:name w:val="Table Grid21"/>
    <w:rsid w:val="003B2F11"/>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rsid w:val="003B2F11"/>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semiHidden/>
    <w:rsid w:val="003B2F11"/>
    <w:rPr>
      <w:rFonts w:cs="Times New Roman"/>
      <w:color w:val="605E5C"/>
      <w:shd w:val="clear" w:color="auto" w:fill="E1DFDD"/>
    </w:rPr>
  </w:style>
  <w:style w:type="paragraph" w:customStyle="1" w:styleId="CharCharCharCharCharCharChar">
    <w:name w:val="Char Char Char Char Char Char Char"/>
    <w:basedOn w:val="Normal"/>
    <w:autoRedefine/>
    <w:rsid w:val="003B2F1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customStyle="1" w:styleId="TableGrid31">
    <w:name w:val="Table Grid31"/>
    <w:rsid w:val="003B2F11"/>
    <w:pPr>
      <w:spacing w:after="0" w:line="240" w:lineRule="auto"/>
    </w:pPr>
    <w:rPr>
      <w:rFonts w:ascii="Calibri" w:eastAsia="Times New Roman"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
    <w:name w:val="Style1"/>
    <w:rsid w:val="003B2F11"/>
    <w:rPr>
      <w:rFonts w:ascii="Times New Roman" w:hAnsi="Times New Roman" w:cs="Times New Roman"/>
      <w:sz w:val="28"/>
    </w:rPr>
  </w:style>
  <w:style w:type="character" w:customStyle="1" w:styleId="UnresolvedMention11">
    <w:name w:val="Unresolved Mention11"/>
    <w:semiHidden/>
    <w:rsid w:val="003B2F11"/>
    <w:rPr>
      <w:rFonts w:cs="Times New Roman"/>
      <w:color w:val="605E5C"/>
      <w:shd w:val="clear" w:color="auto" w:fill="E1DFDD"/>
    </w:rPr>
  </w:style>
  <w:style w:type="table" w:customStyle="1" w:styleId="TableGrid41">
    <w:name w:val="Table Grid41"/>
    <w:rsid w:val="003B2F11"/>
    <w:pPr>
      <w:spacing w:after="0" w:line="240" w:lineRule="auto"/>
    </w:pPr>
    <w:rPr>
      <w:rFonts w:eastAsia="Times New Roman" w:cs="Times New Roman"/>
      <w:szCs w:val="24"/>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3B2F11"/>
    <w:pPr>
      <w:spacing w:before="100" w:beforeAutospacing="1" w:after="100" w:afterAutospacing="1" w:line="240" w:lineRule="auto"/>
    </w:pPr>
    <w:rPr>
      <w:rFonts w:eastAsia="Calibri" w:cs="Times New Roman"/>
      <w:sz w:val="24"/>
      <w:szCs w:val="24"/>
    </w:rPr>
  </w:style>
  <w:style w:type="character" w:customStyle="1" w:styleId="Heading30">
    <w:name w:val="Heading #3_"/>
    <w:link w:val="Heading31"/>
    <w:locked/>
    <w:rsid w:val="003B2F11"/>
    <w:rPr>
      <w:rFonts w:cs="Times New Roman"/>
      <w:b/>
      <w:bCs/>
      <w:shd w:val="clear" w:color="auto" w:fill="FFFFFF"/>
    </w:rPr>
  </w:style>
  <w:style w:type="paragraph" w:customStyle="1" w:styleId="Heading31">
    <w:name w:val="Heading #3"/>
    <w:basedOn w:val="Normal"/>
    <w:link w:val="Heading30"/>
    <w:rsid w:val="003B2F11"/>
    <w:pPr>
      <w:widowControl w:val="0"/>
      <w:shd w:val="clear" w:color="auto" w:fill="FFFFFF"/>
      <w:spacing w:after="0" w:line="319" w:lineRule="auto"/>
      <w:ind w:firstLine="150"/>
      <w:outlineLvl w:val="2"/>
    </w:pPr>
    <w:rPr>
      <w:rFonts w:cs="Times New Roman"/>
      <w:b/>
      <w:bCs/>
      <w:shd w:val="clear" w:color="auto" w:fill="FFFFFF"/>
    </w:rPr>
  </w:style>
  <w:style w:type="table" w:customStyle="1" w:styleId="TableNormal1">
    <w:name w:val="Table Normal1"/>
    <w:rsid w:val="003B2F11"/>
    <w:pPr>
      <w:spacing w:after="0" w:line="240" w:lineRule="auto"/>
    </w:pPr>
    <w:rPr>
      <w:rFonts w:ascii="Courier New" w:eastAsia="Times New Roman" w:hAnsi="Courier New" w:cs="Courier New"/>
      <w:sz w:val="20"/>
      <w:szCs w:val="20"/>
      <w:lang w:val="vi-VN" w:eastAsia="vi-VN"/>
    </w:rPr>
    <w:tblPr>
      <w:tblCellMar>
        <w:top w:w="0" w:type="dxa"/>
        <w:left w:w="0" w:type="dxa"/>
        <w:bottom w:w="0" w:type="dxa"/>
        <w:right w:w="0" w:type="dxa"/>
      </w:tblCellMar>
    </w:tblPr>
  </w:style>
  <w:style w:type="character" w:customStyle="1" w:styleId="Headerorfooter2">
    <w:name w:val="Header or footer (2)_"/>
    <w:link w:val="Headerorfooter20"/>
    <w:locked/>
    <w:rsid w:val="003B2F11"/>
    <w:rPr>
      <w:rFonts w:cs="Times New Roman"/>
      <w:shd w:val="clear" w:color="auto" w:fill="FFFFFF"/>
    </w:rPr>
  </w:style>
  <w:style w:type="paragraph" w:customStyle="1" w:styleId="Headerorfooter20">
    <w:name w:val="Header or footer (2)"/>
    <w:basedOn w:val="Normal"/>
    <w:link w:val="Headerorfooter2"/>
    <w:rsid w:val="003B2F11"/>
    <w:pPr>
      <w:widowControl w:val="0"/>
      <w:shd w:val="clear" w:color="auto" w:fill="FFFFFF"/>
      <w:spacing w:after="0" w:line="240" w:lineRule="auto"/>
    </w:pPr>
    <w:rPr>
      <w:rFonts w:cs="Times New Roman"/>
      <w:shd w:val="clear" w:color="auto" w:fill="FFFFFF"/>
    </w:rPr>
  </w:style>
  <w:style w:type="character" w:customStyle="1" w:styleId="Headerorfooter">
    <w:name w:val="Header or footer_"/>
    <w:link w:val="Headerorfooter0"/>
    <w:locked/>
    <w:rsid w:val="003B2F11"/>
    <w:rPr>
      <w:rFonts w:ascii="Arial" w:hAnsi="Arial" w:cs="Times New Roman"/>
      <w:szCs w:val="28"/>
      <w:shd w:val="clear" w:color="auto" w:fill="FFFFFF"/>
    </w:rPr>
  </w:style>
  <w:style w:type="paragraph" w:customStyle="1" w:styleId="Headerorfooter0">
    <w:name w:val="Header or footer"/>
    <w:basedOn w:val="Normal"/>
    <w:link w:val="Headerorfooter"/>
    <w:rsid w:val="003B2F11"/>
    <w:pPr>
      <w:widowControl w:val="0"/>
      <w:shd w:val="clear" w:color="auto" w:fill="FFFFFF"/>
      <w:spacing w:after="0" w:line="240" w:lineRule="auto"/>
    </w:pPr>
    <w:rPr>
      <w:rFonts w:ascii="Arial" w:hAnsi="Arial" w:cs="Times New Roman"/>
      <w:szCs w:val="28"/>
      <w:shd w:val="clear" w:color="auto" w:fill="FFFFFF"/>
    </w:rPr>
  </w:style>
  <w:style w:type="table" w:customStyle="1" w:styleId="Style23">
    <w:name w:val="_Style 23"/>
    <w:rsid w:val="003B2F11"/>
    <w:pPr>
      <w:spacing w:after="0" w:line="240" w:lineRule="auto"/>
    </w:pPr>
    <w:rPr>
      <w:rFonts w:ascii="Courier New" w:eastAsia="Times New Roman" w:hAnsi="Courier New" w:cs="Courier New"/>
      <w:sz w:val="20"/>
      <w:szCs w:val="20"/>
      <w:lang w:val="vi-VN" w:eastAsia="vi-VN"/>
    </w:rPr>
    <w:tblPr>
      <w:tblInd w:w="0" w:type="dxa"/>
      <w:tblCellMar>
        <w:top w:w="0" w:type="dxa"/>
        <w:left w:w="0" w:type="dxa"/>
        <w:bottom w:w="0" w:type="dxa"/>
        <w:right w:w="0" w:type="dxa"/>
      </w:tblCellMar>
    </w:tblPr>
  </w:style>
  <w:style w:type="table" w:customStyle="1" w:styleId="Style24">
    <w:name w:val="_Style 24"/>
    <w:rsid w:val="003B2F11"/>
    <w:pPr>
      <w:spacing w:after="0" w:line="240" w:lineRule="auto"/>
    </w:pPr>
    <w:rPr>
      <w:rFonts w:ascii="Courier New" w:eastAsia="Times New Roman" w:hAnsi="Courier New" w:cs="Courier New"/>
      <w:sz w:val="20"/>
      <w:szCs w:val="20"/>
      <w:lang w:val="vi-VN" w:eastAsia="vi-VN"/>
    </w:rPr>
    <w:tblPr>
      <w:tblInd w:w="0" w:type="dxa"/>
      <w:tblCellMar>
        <w:top w:w="0" w:type="dxa"/>
        <w:left w:w="0" w:type="dxa"/>
        <w:bottom w:w="0" w:type="dxa"/>
        <w:right w:w="0" w:type="dxa"/>
      </w:tblCellMar>
    </w:tblPr>
  </w:style>
  <w:style w:type="paragraph" w:customStyle="1" w:styleId="normal0">
    <w:name w:val="normal"/>
    <w:rsid w:val="003B2F11"/>
    <w:pPr>
      <w:spacing w:after="0" w:line="276" w:lineRule="auto"/>
    </w:pPr>
    <w:rPr>
      <w:rFonts w:ascii="Arial" w:eastAsia="Calibri" w:hAnsi="Arial" w:cs="Arial"/>
      <w:sz w:val="22"/>
    </w:rPr>
  </w:style>
  <w:style w:type="table" w:customStyle="1" w:styleId="Style">
    <w:name w:val="Style"/>
    <w:rsid w:val="003B2F11"/>
    <w:pPr>
      <w:spacing w:after="0" w:line="240" w:lineRule="auto"/>
    </w:pPr>
    <w:rPr>
      <w:rFonts w:ascii="Arial" w:eastAsia="Times New Roman" w:hAnsi="Arial" w:cs="Arial"/>
      <w:sz w:val="20"/>
      <w:szCs w:val="20"/>
      <w:lang w:val="vi-VN" w:eastAsia="vi-VN"/>
    </w:rPr>
    <w:tblPr>
      <w:tblStyleRowBandSize w:val="1"/>
      <w:tblStyleColBandSize w:val="1"/>
      <w:tblInd w:w="0" w:type="dxa"/>
      <w:tblCellMar>
        <w:top w:w="0" w:type="dxa"/>
        <w:left w:w="115" w:type="dxa"/>
        <w:bottom w:w="0" w:type="dxa"/>
        <w:right w:w="115" w:type="dxa"/>
      </w:tblCellMar>
    </w:tblPr>
  </w:style>
  <w:style w:type="character" w:styleId="FootnoteReference">
    <w:name w:val="footnote reference"/>
    <w:rsid w:val="003B2F11"/>
    <w:rPr>
      <w:rFonts w:cs="Times New Roman"/>
      <w:vertAlign w:val="superscript"/>
    </w:rPr>
  </w:style>
  <w:style w:type="paragraph" w:styleId="FootnoteText">
    <w:name w:val="footnote text"/>
    <w:basedOn w:val="Normal"/>
    <w:link w:val="FootnoteTextChar"/>
    <w:rsid w:val="003B2F11"/>
    <w:pPr>
      <w:spacing w:after="0" w:line="240" w:lineRule="auto"/>
    </w:pPr>
    <w:rPr>
      <w:rFonts w:eastAsia="SimSun" w:cs="Times New Roman"/>
      <w:sz w:val="20"/>
      <w:szCs w:val="20"/>
      <w:lang w:val="vi-VN"/>
    </w:rPr>
  </w:style>
  <w:style w:type="character" w:customStyle="1" w:styleId="FootnoteTextChar">
    <w:name w:val="Footnote Text Char"/>
    <w:basedOn w:val="DefaultParagraphFont"/>
    <w:link w:val="FootnoteText"/>
    <w:rsid w:val="003B2F11"/>
    <w:rPr>
      <w:rFonts w:eastAsia="SimSun" w:cs="Times New Roman"/>
      <w:sz w:val="20"/>
      <w:szCs w:val="20"/>
      <w:lang w:val="vi-VN"/>
    </w:rPr>
  </w:style>
  <w:style w:type="paragraph" w:customStyle="1" w:styleId="CharCharChar">
    <w:name w:val="Char Char Char"/>
    <w:basedOn w:val="Normal"/>
    <w:rsid w:val="003B2F1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customStyle="1" w:styleId="TableGrid111">
    <w:name w:val="Table Grid111"/>
    <w:rsid w:val="003B2F11"/>
    <w:pPr>
      <w:spacing w:after="0" w:line="240" w:lineRule="auto"/>
    </w:pPr>
    <w:rPr>
      <w:rFonts w:eastAsia="Times New Roman" w:cs="Times New Roman"/>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
    <w:name w:val="Light Grid Accent 6"/>
    <w:rsid w:val="003B2F11"/>
    <w:pPr>
      <w:spacing w:after="0" w:line="240" w:lineRule="auto"/>
    </w:pPr>
    <w:rPr>
      <w:rFonts w:ascii="Calibri" w:eastAsia="Times New Roman" w:hAnsi="Calibri" w:cs="Times New Roman"/>
      <w:sz w:val="20"/>
      <w:szCs w:val="20"/>
      <w:lang w:val="vi-VN"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styleId="CommentReference">
    <w:name w:val="annotation reference"/>
    <w:semiHidden/>
    <w:rsid w:val="003B2F11"/>
    <w:rPr>
      <w:rFonts w:cs="Times New Roman"/>
      <w:sz w:val="16"/>
      <w:szCs w:val="16"/>
    </w:rPr>
  </w:style>
  <w:style w:type="paragraph" w:styleId="CommentText">
    <w:name w:val="annotation text"/>
    <w:basedOn w:val="Normal"/>
    <w:link w:val="CommentTextChar"/>
    <w:semiHidden/>
    <w:rsid w:val="003B2F11"/>
    <w:pPr>
      <w:widowControl w:val="0"/>
      <w:spacing w:after="0" w:line="240" w:lineRule="auto"/>
    </w:pPr>
    <w:rPr>
      <w:rFonts w:ascii="Courier New" w:eastAsia="Times New Roman" w:hAnsi="Courier New" w:cs="Courier New"/>
      <w:color w:val="000000"/>
      <w:sz w:val="20"/>
      <w:szCs w:val="20"/>
      <w:lang w:val="vi-VN" w:eastAsia="vi-VN"/>
    </w:rPr>
  </w:style>
  <w:style w:type="character" w:customStyle="1" w:styleId="CommentTextChar">
    <w:name w:val="Comment Text Char"/>
    <w:basedOn w:val="DefaultParagraphFont"/>
    <w:link w:val="CommentText"/>
    <w:semiHidden/>
    <w:rsid w:val="003B2F11"/>
    <w:rPr>
      <w:rFonts w:ascii="Courier New" w:eastAsia="Times New Roman" w:hAnsi="Courier New" w:cs="Courier New"/>
      <w:color w:val="000000"/>
      <w:sz w:val="20"/>
      <w:szCs w:val="20"/>
      <w:lang w:val="vi-VN" w:eastAsia="vi-VN"/>
    </w:rPr>
  </w:style>
  <w:style w:type="paragraph" w:styleId="CommentSubject">
    <w:name w:val="annotation subject"/>
    <w:basedOn w:val="CommentText"/>
    <w:next w:val="CommentText"/>
    <w:link w:val="CommentSubjectChar"/>
    <w:semiHidden/>
    <w:rsid w:val="003B2F11"/>
    <w:rPr>
      <w:b/>
      <w:bCs/>
    </w:rPr>
  </w:style>
  <w:style w:type="character" w:customStyle="1" w:styleId="CommentSubjectChar">
    <w:name w:val="Comment Subject Char"/>
    <w:basedOn w:val="CommentTextChar"/>
    <w:link w:val="CommentSubject"/>
    <w:semiHidden/>
    <w:rsid w:val="003B2F11"/>
    <w:rPr>
      <w:rFonts w:ascii="Courier New" w:eastAsia="Times New Roman" w:hAnsi="Courier New" w:cs="Courier New"/>
      <w:b/>
      <w:bCs/>
      <w:color w:val="000000"/>
      <w:sz w:val="20"/>
      <w:szCs w:val="20"/>
      <w:lang w:val="vi-VN" w:eastAsia="vi-VN"/>
    </w:rPr>
  </w:style>
  <w:style w:type="paragraph" w:styleId="z-TopofForm">
    <w:name w:val="HTML Top of Form"/>
    <w:basedOn w:val="Normal"/>
    <w:next w:val="Normal"/>
    <w:link w:val="z-TopofFormChar1"/>
    <w:hidden/>
    <w:semiHidden/>
    <w:rsid w:val="003B2F11"/>
    <w:pPr>
      <w:pBdr>
        <w:bottom w:val="single" w:sz="6" w:space="1" w:color="auto"/>
      </w:pBdr>
      <w:spacing w:after="0" w:line="240" w:lineRule="auto"/>
      <w:jc w:val="center"/>
    </w:pPr>
    <w:rPr>
      <w:rFonts w:ascii="Arial" w:eastAsia="Calibri" w:hAnsi="Arial" w:cs="Arial"/>
      <w:vanish/>
      <w:sz w:val="16"/>
      <w:szCs w:val="16"/>
      <w:lang w:val="en-GB" w:eastAsia="en-GB"/>
    </w:rPr>
  </w:style>
  <w:style w:type="character" w:customStyle="1" w:styleId="z-TopofFormChar1">
    <w:name w:val="z-Top of Form Char1"/>
    <w:basedOn w:val="DefaultParagraphFont"/>
    <w:link w:val="z-TopofForm"/>
    <w:semiHidden/>
    <w:rsid w:val="003B2F11"/>
    <w:rPr>
      <w:rFonts w:ascii="Arial" w:eastAsia="Calibri" w:hAnsi="Arial" w:cs="Arial"/>
      <w:vanish/>
      <w:sz w:val="16"/>
      <w:szCs w:val="16"/>
      <w:lang w:val="en-GB" w:eastAsia="en-GB"/>
    </w:rPr>
  </w:style>
  <w:style w:type="paragraph" w:styleId="z-BottomofForm">
    <w:name w:val="HTML Bottom of Form"/>
    <w:basedOn w:val="Normal"/>
    <w:next w:val="Normal"/>
    <w:link w:val="z-BottomofFormChar1"/>
    <w:hidden/>
    <w:semiHidden/>
    <w:rsid w:val="003B2F11"/>
    <w:pPr>
      <w:pBdr>
        <w:top w:val="single" w:sz="6" w:space="1" w:color="auto"/>
      </w:pBdr>
      <w:spacing w:after="0" w:line="240" w:lineRule="auto"/>
      <w:jc w:val="center"/>
    </w:pPr>
    <w:rPr>
      <w:rFonts w:ascii="Arial" w:eastAsia="Calibri" w:hAnsi="Arial" w:cs="Arial"/>
      <w:vanish/>
      <w:sz w:val="16"/>
      <w:szCs w:val="16"/>
      <w:lang w:val="en-GB" w:eastAsia="en-GB"/>
    </w:rPr>
  </w:style>
  <w:style w:type="character" w:customStyle="1" w:styleId="z-BottomofFormChar1">
    <w:name w:val="z-Bottom of Form Char1"/>
    <w:basedOn w:val="DefaultParagraphFont"/>
    <w:link w:val="z-BottomofForm"/>
    <w:semiHidden/>
    <w:rsid w:val="003B2F11"/>
    <w:rPr>
      <w:rFonts w:ascii="Arial" w:eastAsia="Calibri" w:hAnsi="Arial" w:cs="Arial"/>
      <w:vanish/>
      <w:sz w:val="16"/>
      <w:szCs w:val="16"/>
      <w:lang w:val="en-GB" w:eastAsia="en-GB"/>
    </w:rPr>
  </w:style>
  <w:style w:type="character" w:customStyle="1" w:styleId="Bodytext10">
    <w:name w:val="Body text (10)_"/>
    <w:link w:val="Bodytext100"/>
    <w:locked/>
    <w:rsid w:val="003B2F11"/>
    <w:rPr>
      <w:rFonts w:ascii="Arial" w:hAnsi="Arial" w:cs="Times New Roman"/>
      <w:color w:val="231F20"/>
      <w:shd w:val="clear" w:color="auto" w:fill="FFFFFF"/>
    </w:rPr>
  </w:style>
  <w:style w:type="paragraph" w:customStyle="1" w:styleId="Bodytext100">
    <w:name w:val="Body text (10)"/>
    <w:basedOn w:val="Normal"/>
    <w:link w:val="Bodytext10"/>
    <w:rsid w:val="003B2F11"/>
    <w:pPr>
      <w:widowControl w:val="0"/>
      <w:shd w:val="clear" w:color="auto" w:fill="FFFFFF"/>
      <w:spacing w:after="0" w:line="276" w:lineRule="auto"/>
    </w:pPr>
    <w:rPr>
      <w:rFonts w:ascii="Arial" w:hAnsi="Arial" w:cs="Times New Roman"/>
      <w:color w:val="231F20"/>
      <w:shd w:val="clear" w:color="auto" w:fill="FFFFFF"/>
    </w:rPr>
  </w:style>
  <w:style w:type="character" w:customStyle="1" w:styleId="CharChar1">
    <w:name w:val="Char Char1"/>
    <w:rsid w:val="003B2F11"/>
    <w:rPr>
      <w:rFonts w:ascii="Calibri Light" w:hAnsi="Calibri Light"/>
      <w:b/>
      <w:kern w:val="32"/>
      <w:sz w:val="32"/>
      <w:lang w:val="x-none" w:eastAsia="zh-CN"/>
    </w:rPr>
  </w:style>
  <w:style w:type="table" w:customStyle="1" w:styleId="Style37">
    <w:name w:val="_Style 37"/>
    <w:rsid w:val="003B2F11"/>
    <w:pPr>
      <w:spacing w:after="0" w:line="240" w:lineRule="auto"/>
    </w:pPr>
    <w:rPr>
      <w:rFonts w:ascii="Courier New" w:eastAsia="Times New Roman" w:hAnsi="Courier New" w:cs="Courier New"/>
      <w:sz w:val="20"/>
      <w:szCs w:val="20"/>
      <w:lang w:val="vi-VN" w:eastAsia="vi-VN"/>
    </w:rPr>
    <w:tblPr>
      <w:tblInd w:w="0" w:type="dxa"/>
      <w:tblCellMar>
        <w:top w:w="0" w:type="dxa"/>
        <w:left w:w="108" w:type="dxa"/>
        <w:bottom w:w="0" w:type="dxa"/>
        <w:right w:w="108" w:type="dxa"/>
      </w:tblCellMar>
    </w:tblPr>
  </w:style>
  <w:style w:type="table" w:customStyle="1" w:styleId="Style38">
    <w:name w:val="_Style 38"/>
    <w:rsid w:val="003B2F11"/>
    <w:pPr>
      <w:spacing w:after="0" w:line="240" w:lineRule="auto"/>
    </w:pPr>
    <w:rPr>
      <w:rFonts w:ascii="Courier New" w:eastAsia="Times New Roman" w:hAnsi="Courier New" w:cs="Courier New"/>
      <w:sz w:val="20"/>
      <w:szCs w:val="20"/>
      <w:lang w:val="vi-VN" w:eastAsia="vi-VN"/>
    </w:rPr>
    <w:tblPr>
      <w:tblInd w:w="0" w:type="dxa"/>
      <w:tblCellMar>
        <w:top w:w="0" w:type="dxa"/>
        <w:left w:w="108" w:type="dxa"/>
        <w:bottom w:w="0" w:type="dxa"/>
        <w:right w:w="108" w:type="dxa"/>
      </w:tblCellMar>
    </w:tblPr>
  </w:style>
  <w:style w:type="table" w:customStyle="1" w:styleId="Style39">
    <w:name w:val="_Style 39"/>
    <w:rsid w:val="003B2F11"/>
    <w:pPr>
      <w:spacing w:after="0" w:line="240" w:lineRule="auto"/>
    </w:pPr>
    <w:rPr>
      <w:rFonts w:ascii="Courier New" w:eastAsia="Times New Roman" w:hAnsi="Courier New" w:cs="Courier New"/>
      <w:sz w:val="20"/>
      <w:szCs w:val="20"/>
      <w:lang w:val="vi-VN" w:eastAsia="vi-VN"/>
    </w:rPr>
    <w:tblPr>
      <w:tblInd w:w="0" w:type="dxa"/>
      <w:tblCellMar>
        <w:top w:w="0" w:type="dxa"/>
        <w:left w:w="108" w:type="dxa"/>
        <w:bottom w:w="0" w:type="dxa"/>
        <w:right w:w="108" w:type="dxa"/>
      </w:tblCellMar>
    </w:tblPr>
  </w:style>
  <w:style w:type="table" w:customStyle="1" w:styleId="Style40">
    <w:name w:val="_Style 40"/>
    <w:rsid w:val="003B2F11"/>
    <w:pPr>
      <w:spacing w:after="0" w:line="240" w:lineRule="auto"/>
    </w:pPr>
    <w:rPr>
      <w:rFonts w:ascii="Courier New" w:eastAsia="Times New Roman" w:hAnsi="Courier New" w:cs="Courier New"/>
      <w:sz w:val="20"/>
      <w:szCs w:val="20"/>
      <w:lang w:val="vi-VN" w:eastAsia="vi-VN"/>
    </w:rPr>
    <w:tblPr>
      <w:tblInd w:w="0" w:type="dxa"/>
      <w:tblCellMar>
        <w:top w:w="0" w:type="dxa"/>
        <w:left w:w="108" w:type="dxa"/>
        <w:bottom w:w="0" w:type="dxa"/>
        <w:right w:w="108" w:type="dxa"/>
      </w:tblCellMar>
    </w:tblPr>
  </w:style>
  <w:style w:type="table" w:customStyle="1" w:styleId="1">
    <w:name w:val="1"/>
    <w:rsid w:val="003B2F11"/>
    <w:pPr>
      <w:spacing w:after="0" w:line="240" w:lineRule="auto"/>
    </w:pPr>
    <w:rPr>
      <w:rFonts w:ascii="Courier New" w:eastAsia="Times New Roman" w:hAnsi="Courier New" w:cs="Courier New"/>
      <w:sz w:val="20"/>
      <w:szCs w:val="20"/>
      <w:lang w:val="vi-VN" w:eastAsia="vi-VN"/>
    </w:rPr>
    <w:tblPr>
      <w:tblInd w:w="0" w:type="dxa"/>
      <w:tblCellMar>
        <w:top w:w="0" w:type="dxa"/>
        <w:left w:w="108" w:type="dxa"/>
        <w:bottom w:w="0" w:type="dxa"/>
        <w:right w:w="108" w:type="dxa"/>
      </w:tblCellMar>
    </w:tblPr>
  </w:style>
  <w:style w:type="paragraph" w:customStyle="1" w:styleId="oancuaDanhsach">
    <w:name w:val="Đoạn của Danh sách"/>
    <w:basedOn w:val="Normal"/>
    <w:rsid w:val="003B2F11"/>
    <w:pPr>
      <w:ind w:left="720"/>
      <w:contextualSpacing/>
    </w:pPr>
    <w:rPr>
      <w:rFonts w:eastAsia="Calibri" w:cs="Times New Roman"/>
      <w:sz w:val="24"/>
    </w:rPr>
  </w:style>
  <w:style w:type="character" w:customStyle="1" w:styleId="CharChar11">
    <w:name w:val="Char Char11"/>
    <w:rsid w:val="003B2F11"/>
    <w:rPr>
      <w:rFonts w:ascii="Calibri" w:hAnsi="Calibri"/>
      <w:b/>
      <w:i/>
      <w:sz w:val="26"/>
      <w:lang w:val="x-none" w:eastAsia="zh-CN"/>
    </w:rPr>
  </w:style>
  <w:style w:type="character" w:customStyle="1" w:styleId="CharChar">
    <w:name w:val="Char Char"/>
    <w:rsid w:val="003B2F11"/>
    <w:rPr>
      <w:rFonts w:ascii="Tahoma" w:hAnsi="Tahoma"/>
      <w:sz w:val="16"/>
      <w:lang w:val="en-SG" w:eastAsia="zh-CN"/>
    </w:rPr>
  </w:style>
  <w:style w:type="character" w:customStyle="1" w:styleId="Hyperlink1">
    <w:name w:val="Hyperlink1"/>
    <w:rsid w:val="003B2F11"/>
    <w:rPr>
      <w:rFonts w:cs="Times New Roman"/>
      <w:color w:val="0563C1"/>
      <w:u w:val="single"/>
    </w:rPr>
  </w:style>
  <w:style w:type="paragraph" w:styleId="BlockText">
    <w:name w:val="Block Text"/>
    <w:basedOn w:val="Normal"/>
    <w:rsid w:val="003B2F11"/>
    <w:pPr>
      <w:spacing w:after="120" w:line="240" w:lineRule="auto"/>
      <w:ind w:leftChars="700" w:left="1440" w:rightChars="700" w:right="1440"/>
    </w:pPr>
    <w:rPr>
      <w:rFonts w:eastAsia="SimSun" w:cs="Times New Roman"/>
      <w:sz w:val="32"/>
      <w:szCs w:val="32"/>
      <w:lang w:eastAsia="zh-CN"/>
    </w:rPr>
  </w:style>
  <w:style w:type="paragraph" w:styleId="BodyText21">
    <w:name w:val="Body Text 2"/>
    <w:basedOn w:val="Normal"/>
    <w:link w:val="BodyText2Char"/>
    <w:rsid w:val="003B2F11"/>
    <w:pPr>
      <w:spacing w:after="120" w:line="480" w:lineRule="auto"/>
    </w:pPr>
    <w:rPr>
      <w:rFonts w:eastAsia="SimSun" w:cs="Times New Roman"/>
      <w:sz w:val="32"/>
      <w:szCs w:val="32"/>
      <w:lang w:eastAsia="zh-CN"/>
    </w:rPr>
  </w:style>
  <w:style w:type="character" w:customStyle="1" w:styleId="BodyText2Char">
    <w:name w:val="Body Text 2 Char"/>
    <w:basedOn w:val="DefaultParagraphFont"/>
    <w:link w:val="BodyText21"/>
    <w:rsid w:val="003B2F11"/>
    <w:rPr>
      <w:rFonts w:eastAsia="SimSun" w:cs="Times New Roman"/>
      <w:sz w:val="32"/>
      <w:szCs w:val="32"/>
      <w:lang w:eastAsia="zh-CN"/>
    </w:rPr>
  </w:style>
  <w:style w:type="paragraph" w:styleId="BodyText31">
    <w:name w:val="Body Text 3"/>
    <w:basedOn w:val="Normal"/>
    <w:link w:val="BodyText3Char"/>
    <w:rsid w:val="003B2F11"/>
    <w:pPr>
      <w:spacing w:after="120" w:line="240" w:lineRule="auto"/>
    </w:pPr>
    <w:rPr>
      <w:rFonts w:eastAsia="SimSun" w:cs="Times New Roman"/>
      <w:sz w:val="16"/>
      <w:szCs w:val="16"/>
      <w:lang w:eastAsia="zh-CN"/>
    </w:rPr>
  </w:style>
  <w:style w:type="character" w:customStyle="1" w:styleId="BodyText3Char">
    <w:name w:val="Body Text 3 Char"/>
    <w:basedOn w:val="DefaultParagraphFont"/>
    <w:link w:val="BodyText31"/>
    <w:rsid w:val="003B2F11"/>
    <w:rPr>
      <w:rFonts w:eastAsia="SimSun" w:cs="Times New Roman"/>
      <w:sz w:val="16"/>
      <w:szCs w:val="16"/>
      <w:lang w:eastAsia="zh-CN"/>
    </w:rPr>
  </w:style>
  <w:style w:type="paragraph" w:styleId="BodyTextFirstIndent">
    <w:name w:val="Body Text First Indent"/>
    <w:basedOn w:val="BodyText"/>
    <w:link w:val="BodyTextFirstIndentChar"/>
    <w:rsid w:val="003B2F11"/>
    <w:pPr>
      <w:widowControl/>
      <w:autoSpaceDE/>
      <w:autoSpaceDN/>
      <w:spacing w:before="0" w:after="120"/>
      <w:ind w:left="0" w:firstLineChars="100" w:firstLine="420"/>
    </w:pPr>
    <w:rPr>
      <w:rFonts w:eastAsia="SimSun"/>
      <w:sz w:val="32"/>
      <w:szCs w:val="32"/>
      <w:lang w:val="en-US" w:eastAsia="zh-CN"/>
    </w:rPr>
  </w:style>
  <w:style w:type="character" w:customStyle="1" w:styleId="BodyTextFirstIndentChar">
    <w:name w:val="Body Text First Indent Char"/>
    <w:basedOn w:val="BodyTextChar"/>
    <w:link w:val="BodyTextFirstIndent"/>
    <w:rsid w:val="003B2F11"/>
    <w:rPr>
      <w:rFonts w:eastAsia="SimSun" w:cs="Times New Roman"/>
      <w:sz w:val="32"/>
      <w:szCs w:val="32"/>
      <w:lang w:val="vi" w:eastAsia="zh-CN"/>
    </w:rPr>
  </w:style>
  <w:style w:type="paragraph" w:styleId="BodyTextIndent">
    <w:name w:val="Body Text Indent"/>
    <w:basedOn w:val="Normal"/>
    <w:link w:val="BodyTextIndentChar"/>
    <w:rsid w:val="003B2F11"/>
    <w:pPr>
      <w:spacing w:after="120" w:line="240" w:lineRule="auto"/>
      <w:ind w:leftChars="200" w:left="420"/>
    </w:pPr>
    <w:rPr>
      <w:rFonts w:eastAsia="SimSun" w:cs="Times New Roman"/>
      <w:sz w:val="32"/>
      <w:szCs w:val="32"/>
      <w:lang w:eastAsia="zh-CN"/>
    </w:rPr>
  </w:style>
  <w:style w:type="character" w:customStyle="1" w:styleId="BodyTextIndentChar">
    <w:name w:val="Body Text Indent Char"/>
    <w:basedOn w:val="DefaultParagraphFont"/>
    <w:link w:val="BodyTextIndent"/>
    <w:rsid w:val="003B2F11"/>
    <w:rPr>
      <w:rFonts w:eastAsia="SimSun" w:cs="Times New Roman"/>
      <w:sz w:val="32"/>
      <w:szCs w:val="32"/>
      <w:lang w:eastAsia="zh-CN"/>
    </w:rPr>
  </w:style>
  <w:style w:type="paragraph" w:styleId="BodyTextFirstIndent2">
    <w:name w:val="Body Text First Indent 2"/>
    <w:basedOn w:val="BodyTextIndent"/>
    <w:link w:val="BodyTextFirstIndent2Char"/>
    <w:rsid w:val="003B2F11"/>
    <w:pPr>
      <w:ind w:firstLineChars="200" w:firstLine="420"/>
    </w:pPr>
  </w:style>
  <w:style w:type="character" w:customStyle="1" w:styleId="BodyTextFirstIndent2Char">
    <w:name w:val="Body Text First Indent 2 Char"/>
    <w:basedOn w:val="BodyTextIndentChar"/>
    <w:link w:val="BodyTextFirstIndent2"/>
    <w:rsid w:val="003B2F11"/>
    <w:rPr>
      <w:rFonts w:eastAsia="SimSun" w:cs="Times New Roman"/>
      <w:sz w:val="32"/>
      <w:szCs w:val="32"/>
      <w:lang w:eastAsia="zh-CN"/>
    </w:rPr>
  </w:style>
  <w:style w:type="paragraph" w:styleId="BodyTextIndent2">
    <w:name w:val="Body Text Indent 2"/>
    <w:basedOn w:val="Normal"/>
    <w:link w:val="BodyTextIndent2Char"/>
    <w:rsid w:val="003B2F11"/>
    <w:pPr>
      <w:spacing w:after="120" w:line="480" w:lineRule="auto"/>
      <w:ind w:leftChars="200" w:left="420"/>
    </w:pPr>
    <w:rPr>
      <w:rFonts w:eastAsia="SimSun" w:cs="Times New Roman"/>
      <w:sz w:val="32"/>
      <w:szCs w:val="32"/>
      <w:lang w:eastAsia="zh-CN"/>
    </w:rPr>
  </w:style>
  <w:style w:type="character" w:customStyle="1" w:styleId="BodyTextIndent2Char">
    <w:name w:val="Body Text Indent 2 Char"/>
    <w:basedOn w:val="DefaultParagraphFont"/>
    <w:link w:val="BodyTextIndent2"/>
    <w:rsid w:val="003B2F11"/>
    <w:rPr>
      <w:rFonts w:eastAsia="SimSun" w:cs="Times New Roman"/>
      <w:sz w:val="32"/>
      <w:szCs w:val="32"/>
      <w:lang w:eastAsia="zh-CN"/>
    </w:rPr>
  </w:style>
  <w:style w:type="paragraph" w:styleId="BodyTextIndent3">
    <w:name w:val="Body Text Indent 3"/>
    <w:basedOn w:val="Normal"/>
    <w:link w:val="BodyTextIndent3Char"/>
    <w:rsid w:val="003B2F11"/>
    <w:pPr>
      <w:spacing w:after="120" w:line="240" w:lineRule="auto"/>
      <w:ind w:leftChars="200" w:left="420"/>
    </w:pPr>
    <w:rPr>
      <w:rFonts w:eastAsia="SimSun" w:cs="Times New Roman"/>
      <w:sz w:val="16"/>
      <w:szCs w:val="16"/>
      <w:lang w:eastAsia="zh-CN"/>
    </w:rPr>
  </w:style>
  <w:style w:type="character" w:customStyle="1" w:styleId="BodyTextIndent3Char">
    <w:name w:val="Body Text Indent 3 Char"/>
    <w:basedOn w:val="DefaultParagraphFont"/>
    <w:link w:val="BodyTextIndent3"/>
    <w:rsid w:val="003B2F11"/>
    <w:rPr>
      <w:rFonts w:eastAsia="SimSun" w:cs="Times New Roman"/>
      <w:sz w:val="16"/>
      <w:szCs w:val="16"/>
      <w:lang w:eastAsia="zh-CN"/>
    </w:rPr>
  </w:style>
  <w:style w:type="paragraph" w:styleId="Closing">
    <w:name w:val="Closing"/>
    <w:basedOn w:val="Normal"/>
    <w:link w:val="ClosingChar"/>
    <w:rsid w:val="003B2F11"/>
    <w:pPr>
      <w:spacing w:after="0" w:line="240" w:lineRule="auto"/>
      <w:ind w:leftChars="2100" w:left="100"/>
    </w:pPr>
    <w:rPr>
      <w:rFonts w:eastAsia="SimSun" w:cs="Times New Roman"/>
      <w:sz w:val="32"/>
      <w:szCs w:val="32"/>
      <w:lang w:eastAsia="zh-CN"/>
    </w:rPr>
  </w:style>
  <w:style w:type="character" w:customStyle="1" w:styleId="ClosingChar">
    <w:name w:val="Closing Char"/>
    <w:basedOn w:val="DefaultParagraphFont"/>
    <w:link w:val="Closing"/>
    <w:rsid w:val="003B2F11"/>
    <w:rPr>
      <w:rFonts w:eastAsia="SimSun" w:cs="Times New Roman"/>
      <w:sz w:val="32"/>
      <w:szCs w:val="32"/>
      <w:lang w:eastAsia="zh-CN"/>
    </w:rPr>
  </w:style>
  <w:style w:type="paragraph" w:styleId="Date">
    <w:name w:val="Date"/>
    <w:basedOn w:val="Normal"/>
    <w:next w:val="Normal"/>
    <w:link w:val="DateChar"/>
    <w:rsid w:val="003B2F11"/>
    <w:pPr>
      <w:spacing w:after="0" w:line="240" w:lineRule="auto"/>
      <w:ind w:leftChars="2500" w:left="100"/>
    </w:pPr>
    <w:rPr>
      <w:rFonts w:eastAsia="SimSun" w:cs="Times New Roman"/>
      <w:sz w:val="32"/>
      <w:szCs w:val="32"/>
      <w:lang w:eastAsia="zh-CN"/>
    </w:rPr>
  </w:style>
  <w:style w:type="character" w:customStyle="1" w:styleId="DateChar">
    <w:name w:val="Date Char"/>
    <w:basedOn w:val="DefaultParagraphFont"/>
    <w:link w:val="Date"/>
    <w:rsid w:val="003B2F11"/>
    <w:rPr>
      <w:rFonts w:eastAsia="SimSun" w:cs="Times New Roman"/>
      <w:sz w:val="32"/>
      <w:szCs w:val="32"/>
      <w:lang w:eastAsia="zh-CN"/>
    </w:rPr>
  </w:style>
  <w:style w:type="paragraph" w:styleId="DocumentMap">
    <w:name w:val="Document Map"/>
    <w:basedOn w:val="Normal"/>
    <w:link w:val="DocumentMapChar"/>
    <w:rsid w:val="003B2F11"/>
    <w:pPr>
      <w:shd w:val="clear" w:color="auto" w:fill="000080"/>
      <w:spacing w:after="0" w:line="240" w:lineRule="auto"/>
    </w:pPr>
    <w:rPr>
      <w:rFonts w:eastAsia="SimSun" w:cs="Times New Roman"/>
      <w:sz w:val="32"/>
      <w:szCs w:val="32"/>
      <w:lang w:eastAsia="zh-CN"/>
    </w:rPr>
  </w:style>
  <w:style w:type="character" w:customStyle="1" w:styleId="DocumentMapChar">
    <w:name w:val="Document Map Char"/>
    <w:basedOn w:val="DefaultParagraphFont"/>
    <w:link w:val="DocumentMap"/>
    <w:rsid w:val="003B2F11"/>
    <w:rPr>
      <w:rFonts w:eastAsia="SimSun" w:cs="Times New Roman"/>
      <w:sz w:val="32"/>
      <w:szCs w:val="32"/>
      <w:shd w:val="clear" w:color="auto" w:fill="000080"/>
      <w:lang w:eastAsia="zh-CN"/>
    </w:rPr>
  </w:style>
  <w:style w:type="paragraph" w:styleId="E-mailSignature">
    <w:name w:val="E-mail Signature"/>
    <w:basedOn w:val="Normal"/>
    <w:link w:val="E-mailSignatureChar"/>
    <w:rsid w:val="003B2F11"/>
    <w:pPr>
      <w:spacing w:after="0" w:line="240" w:lineRule="auto"/>
    </w:pPr>
    <w:rPr>
      <w:rFonts w:eastAsia="SimSun" w:cs="Times New Roman"/>
      <w:sz w:val="32"/>
      <w:szCs w:val="32"/>
      <w:lang w:eastAsia="zh-CN"/>
    </w:rPr>
  </w:style>
  <w:style w:type="character" w:customStyle="1" w:styleId="E-mailSignatureChar">
    <w:name w:val="E-mail Signature Char"/>
    <w:basedOn w:val="DefaultParagraphFont"/>
    <w:link w:val="E-mailSignature"/>
    <w:rsid w:val="003B2F11"/>
    <w:rPr>
      <w:rFonts w:eastAsia="SimSun" w:cs="Times New Roman"/>
      <w:sz w:val="32"/>
      <w:szCs w:val="32"/>
      <w:lang w:eastAsia="zh-CN"/>
    </w:rPr>
  </w:style>
  <w:style w:type="character" w:styleId="EndnoteReference">
    <w:name w:val="endnote reference"/>
    <w:rsid w:val="003B2F11"/>
    <w:rPr>
      <w:rFonts w:cs="Times New Roman"/>
      <w:vertAlign w:val="superscript"/>
    </w:rPr>
  </w:style>
  <w:style w:type="paragraph" w:styleId="EndnoteText">
    <w:name w:val="endnote text"/>
    <w:basedOn w:val="Normal"/>
    <w:link w:val="EndnoteTextChar"/>
    <w:rsid w:val="003B2F11"/>
    <w:pPr>
      <w:snapToGrid w:val="0"/>
      <w:spacing w:after="0" w:line="240" w:lineRule="auto"/>
    </w:pPr>
    <w:rPr>
      <w:rFonts w:eastAsia="SimSun" w:cs="Times New Roman"/>
      <w:sz w:val="32"/>
      <w:szCs w:val="32"/>
      <w:lang w:eastAsia="zh-CN"/>
    </w:rPr>
  </w:style>
  <w:style w:type="character" w:customStyle="1" w:styleId="EndnoteTextChar">
    <w:name w:val="Endnote Text Char"/>
    <w:basedOn w:val="DefaultParagraphFont"/>
    <w:link w:val="EndnoteText"/>
    <w:rsid w:val="003B2F11"/>
    <w:rPr>
      <w:rFonts w:eastAsia="SimSun" w:cs="Times New Roman"/>
      <w:sz w:val="32"/>
      <w:szCs w:val="32"/>
      <w:lang w:eastAsia="zh-CN"/>
    </w:rPr>
  </w:style>
  <w:style w:type="paragraph" w:styleId="EnvelopeAddress">
    <w:name w:val="envelope address"/>
    <w:basedOn w:val="Normal"/>
    <w:rsid w:val="003B2F11"/>
    <w:pPr>
      <w:framePr w:w="7920" w:h="1980" w:hRule="exact" w:hSpace="180" w:wrap="auto" w:hAnchor="page" w:xAlign="center" w:yAlign="bottom"/>
      <w:snapToGrid w:val="0"/>
      <w:spacing w:after="0" w:line="240" w:lineRule="auto"/>
      <w:ind w:leftChars="1400" w:left="100"/>
    </w:pPr>
    <w:rPr>
      <w:rFonts w:ascii="Arial" w:eastAsia="SimSun" w:hAnsi="Arial" w:cs="Arial"/>
      <w:sz w:val="24"/>
      <w:szCs w:val="24"/>
      <w:lang w:eastAsia="zh-CN"/>
    </w:rPr>
  </w:style>
  <w:style w:type="paragraph" w:styleId="EnvelopeReturn">
    <w:name w:val="envelope return"/>
    <w:basedOn w:val="Normal"/>
    <w:rsid w:val="003B2F11"/>
    <w:pPr>
      <w:snapToGrid w:val="0"/>
      <w:spacing w:after="0" w:line="240" w:lineRule="auto"/>
    </w:pPr>
    <w:rPr>
      <w:rFonts w:ascii="Arial" w:eastAsia="SimSun" w:hAnsi="Arial" w:cs="Arial"/>
      <w:sz w:val="32"/>
      <w:szCs w:val="32"/>
      <w:lang w:eastAsia="zh-CN"/>
    </w:rPr>
  </w:style>
  <w:style w:type="character" w:styleId="HTMLAcronym">
    <w:name w:val="HTML Acronym"/>
    <w:rsid w:val="003B2F11"/>
    <w:rPr>
      <w:rFonts w:cs="Times New Roman"/>
    </w:rPr>
  </w:style>
  <w:style w:type="paragraph" w:styleId="HTMLAddress">
    <w:name w:val="HTML Address"/>
    <w:basedOn w:val="Normal"/>
    <w:link w:val="HTMLAddressChar"/>
    <w:rsid w:val="003B2F11"/>
    <w:pPr>
      <w:spacing w:after="0" w:line="240" w:lineRule="auto"/>
    </w:pPr>
    <w:rPr>
      <w:rFonts w:eastAsia="SimSun" w:cs="Times New Roman"/>
      <w:i/>
      <w:iCs/>
      <w:sz w:val="32"/>
      <w:szCs w:val="32"/>
      <w:lang w:eastAsia="zh-CN"/>
    </w:rPr>
  </w:style>
  <w:style w:type="character" w:customStyle="1" w:styleId="HTMLAddressChar">
    <w:name w:val="HTML Address Char"/>
    <w:basedOn w:val="DefaultParagraphFont"/>
    <w:link w:val="HTMLAddress"/>
    <w:rsid w:val="003B2F11"/>
    <w:rPr>
      <w:rFonts w:eastAsia="SimSun" w:cs="Times New Roman"/>
      <w:i/>
      <w:iCs/>
      <w:sz w:val="32"/>
      <w:szCs w:val="32"/>
      <w:lang w:eastAsia="zh-CN"/>
    </w:rPr>
  </w:style>
  <w:style w:type="character" w:styleId="HTMLCite">
    <w:name w:val="HTML Cite"/>
    <w:rsid w:val="003B2F11"/>
    <w:rPr>
      <w:rFonts w:cs="Times New Roman"/>
      <w:i/>
      <w:iCs/>
    </w:rPr>
  </w:style>
  <w:style w:type="character" w:styleId="HTMLCode">
    <w:name w:val="HTML Code"/>
    <w:rsid w:val="003B2F11"/>
    <w:rPr>
      <w:rFonts w:ascii="Courier New" w:hAnsi="Courier New" w:cs="Courier New"/>
      <w:sz w:val="20"/>
      <w:szCs w:val="20"/>
    </w:rPr>
  </w:style>
  <w:style w:type="character" w:styleId="HTMLDefinition">
    <w:name w:val="HTML Definition"/>
    <w:rsid w:val="003B2F11"/>
    <w:rPr>
      <w:rFonts w:cs="Times New Roman"/>
      <w:i/>
      <w:iCs/>
    </w:rPr>
  </w:style>
  <w:style w:type="character" w:styleId="HTMLKeyboard">
    <w:name w:val="HTML Keyboard"/>
    <w:rsid w:val="003B2F11"/>
    <w:rPr>
      <w:rFonts w:ascii="Courier New" w:hAnsi="Courier New" w:cs="Courier New"/>
      <w:sz w:val="20"/>
      <w:szCs w:val="20"/>
    </w:rPr>
  </w:style>
  <w:style w:type="paragraph" w:styleId="HTMLPreformatted">
    <w:name w:val="HTML Preformatted"/>
    <w:basedOn w:val="Normal"/>
    <w:link w:val="HTMLPreformattedChar"/>
    <w:rsid w:val="003B2F11"/>
    <w:pPr>
      <w:spacing w:after="0" w:line="240" w:lineRule="auto"/>
    </w:pPr>
    <w:rPr>
      <w:rFonts w:ascii="Courier New" w:eastAsia="SimSun" w:hAnsi="Courier New" w:cs="Courier New"/>
      <w:sz w:val="20"/>
      <w:szCs w:val="32"/>
      <w:lang w:eastAsia="zh-CN"/>
    </w:rPr>
  </w:style>
  <w:style w:type="character" w:customStyle="1" w:styleId="HTMLPreformattedChar">
    <w:name w:val="HTML Preformatted Char"/>
    <w:basedOn w:val="DefaultParagraphFont"/>
    <w:link w:val="HTMLPreformatted"/>
    <w:rsid w:val="003B2F11"/>
    <w:rPr>
      <w:rFonts w:ascii="Courier New" w:eastAsia="SimSun" w:hAnsi="Courier New" w:cs="Courier New"/>
      <w:sz w:val="20"/>
      <w:szCs w:val="32"/>
      <w:lang w:eastAsia="zh-CN"/>
    </w:rPr>
  </w:style>
  <w:style w:type="character" w:styleId="HTMLSample">
    <w:name w:val="HTML Sample"/>
    <w:rsid w:val="003B2F11"/>
    <w:rPr>
      <w:rFonts w:ascii="Courier New" w:hAnsi="Courier New" w:cs="Courier New"/>
    </w:rPr>
  </w:style>
  <w:style w:type="character" w:styleId="HTMLTypewriter">
    <w:name w:val="HTML Typewriter"/>
    <w:rsid w:val="003B2F11"/>
    <w:rPr>
      <w:rFonts w:ascii="Courier New" w:hAnsi="Courier New" w:cs="Courier New"/>
      <w:sz w:val="20"/>
      <w:szCs w:val="20"/>
    </w:rPr>
  </w:style>
  <w:style w:type="character" w:styleId="HTMLVariable">
    <w:name w:val="HTML Variable"/>
    <w:rsid w:val="003B2F11"/>
    <w:rPr>
      <w:rFonts w:cs="Times New Roman"/>
      <w:i/>
      <w:iCs/>
    </w:rPr>
  </w:style>
  <w:style w:type="paragraph" w:styleId="Index1">
    <w:name w:val="index 1"/>
    <w:basedOn w:val="Normal"/>
    <w:next w:val="Normal"/>
    <w:rsid w:val="003B2F11"/>
    <w:pPr>
      <w:spacing w:after="0" w:line="240" w:lineRule="auto"/>
    </w:pPr>
    <w:rPr>
      <w:rFonts w:eastAsia="SimSun" w:cs="Times New Roman"/>
      <w:sz w:val="32"/>
      <w:szCs w:val="32"/>
      <w:lang w:eastAsia="zh-CN"/>
    </w:rPr>
  </w:style>
  <w:style w:type="paragraph" w:styleId="Index2">
    <w:name w:val="index 2"/>
    <w:basedOn w:val="Normal"/>
    <w:next w:val="Normal"/>
    <w:rsid w:val="003B2F11"/>
    <w:pPr>
      <w:spacing w:after="0" w:line="240" w:lineRule="auto"/>
      <w:ind w:leftChars="200" w:left="200"/>
    </w:pPr>
    <w:rPr>
      <w:rFonts w:eastAsia="SimSun" w:cs="Times New Roman"/>
      <w:sz w:val="32"/>
      <w:szCs w:val="32"/>
      <w:lang w:eastAsia="zh-CN"/>
    </w:rPr>
  </w:style>
  <w:style w:type="paragraph" w:styleId="Index3">
    <w:name w:val="index 3"/>
    <w:basedOn w:val="Normal"/>
    <w:next w:val="Normal"/>
    <w:rsid w:val="003B2F11"/>
    <w:pPr>
      <w:spacing w:after="0" w:line="240" w:lineRule="auto"/>
      <w:ind w:leftChars="400" w:left="400"/>
    </w:pPr>
    <w:rPr>
      <w:rFonts w:eastAsia="SimSun" w:cs="Times New Roman"/>
      <w:sz w:val="32"/>
      <w:szCs w:val="32"/>
      <w:lang w:eastAsia="zh-CN"/>
    </w:rPr>
  </w:style>
  <w:style w:type="paragraph" w:styleId="Index4">
    <w:name w:val="index 4"/>
    <w:basedOn w:val="Normal"/>
    <w:next w:val="Normal"/>
    <w:rsid w:val="003B2F11"/>
    <w:pPr>
      <w:spacing w:after="0" w:line="240" w:lineRule="auto"/>
      <w:ind w:leftChars="600" w:left="600"/>
    </w:pPr>
    <w:rPr>
      <w:rFonts w:eastAsia="SimSun" w:cs="Times New Roman"/>
      <w:sz w:val="32"/>
      <w:szCs w:val="32"/>
      <w:lang w:eastAsia="zh-CN"/>
    </w:rPr>
  </w:style>
  <w:style w:type="paragraph" w:styleId="Index5">
    <w:name w:val="index 5"/>
    <w:basedOn w:val="Normal"/>
    <w:next w:val="Normal"/>
    <w:rsid w:val="003B2F11"/>
    <w:pPr>
      <w:spacing w:after="0" w:line="240" w:lineRule="auto"/>
      <w:ind w:leftChars="800" w:left="800"/>
    </w:pPr>
    <w:rPr>
      <w:rFonts w:eastAsia="SimSun" w:cs="Times New Roman"/>
      <w:sz w:val="32"/>
      <w:szCs w:val="32"/>
      <w:lang w:eastAsia="zh-CN"/>
    </w:rPr>
  </w:style>
  <w:style w:type="paragraph" w:styleId="Index6">
    <w:name w:val="index 6"/>
    <w:basedOn w:val="Normal"/>
    <w:next w:val="Normal"/>
    <w:rsid w:val="003B2F11"/>
    <w:pPr>
      <w:spacing w:after="0" w:line="240" w:lineRule="auto"/>
      <w:ind w:leftChars="1000" w:left="1000"/>
    </w:pPr>
    <w:rPr>
      <w:rFonts w:eastAsia="SimSun" w:cs="Times New Roman"/>
      <w:sz w:val="32"/>
      <w:szCs w:val="32"/>
      <w:lang w:eastAsia="zh-CN"/>
    </w:rPr>
  </w:style>
  <w:style w:type="paragraph" w:styleId="Index7">
    <w:name w:val="index 7"/>
    <w:basedOn w:val="Normal"/>
    <w:next w:val="Normal"/>
    <w:rsid w:val="003B2F11"/>
    <w:pPr>
      <w:spacing w:after="0" w:line="240" w:lineRule="auto"/>
      <w:ind w:leftChars="1200" w:left="1200"/>
    </w:pPr>
    <w:rPr>
      <w:rFonts w:eastAsia="SimSun" w:cs="Times New Roman"/>
      <w:sz w:val="32"/>
      <w:szCs w:val="32"/>
      <w:lang w:eastAsia="zh-CN"/>
    </w:rPr>
  </w:style>
  <w:style w:type="paragraph" w:styleId="Index8">
    <w:name w:val="index 8"/>
    <w:basedOn w:val="Normal"/>
    <w:next w:val="Normal"/>
    <w:rsid w:val="003B2F11"/>
    <w:pPr>
      <w:spacing w:after="0" w:line="240" w:lineRule="auto"/>
      <w:ind w:leftChars="1400" w:left="1400"/>
    </w:pPr>
    <w:rPr>
      <w:rFonts w:eastAsia="SimSun" w:cs="Times New Roman"/>
      <w:sz w:val="32"/>
      <w:szCs w:val="32"/>
      <w:lang w:eastAsia="zh-CN"/>
    </w:rPr>
  </w:style>
  <w:style w:type="paragraph" w:styleId="Index9">
    <w:name w:val="index 9"/>
    <w:basedOn w:val="Normal"/>
    <w:next w:val="Normal"/>
    <w:rsid w:val="003B2F11"/>
    <w:pPr>
      <w:spacing w:after="0" w:line="240" w:lineRule="auto"/>
      <w:ind w:leftChars="1600" w:left="1600"/>
    </w:pPr>
    <w:rPr>
      <w:rFonts w:eastAsia="SimSun" w:cs="Times New Roman"/>
      <w:sz w:val="32"/>
      <w:szCs w:val="32"/>
      <w:lang w:eastAsia="zh-CN"/>
    </w:rPr>
  </w:style>
  <w:style w:type="paragraph" w:styleId="IndexHeading">
    <w:name w:val="index heading"/>
    <w:basedOn w:val="Normal"/>
    <w:next w:val="Index1"/>
    <w:rsid w:val="003B2F11"/>
    <w:pPr>
      <w:spacing w:after="0" w:line="240" w:lineRule="auto"/>
    </w:pPr>
    <w:rPr>
      <w:rFonts w:ascii="Arial" w:eastAsia="SimSun" w:hAnsi="Arial" w:cs="Arial"/>
      <w:sz w:val="32"/>
      <w:szCs w:val="32"/>
      <w:lang w:eastAsia="zh-CN"/>
    </w:rPr>
  </w:style>
  <w:style w:type="character" w:styleId="LineNumber">
    <w:name w:val="line number"/>
    <w:rsid w:val="003B2F11"/>
    <w:rPr>
      <w:rFonts w:cs="Times New Roman"/>
    </w:rPr>
  </w:style>
  <w:style w:type="paragraph" w:styleId="List">
    <w:name w:val="List"/>
    <w:basedOn w:val="Normal"/>
    <w:rsid w:val="003B2F11"/>
    <w:pPr>
      <w:spacing w:after="0" w:line="240" w:lineRule="auto"/>
      <w:ind w:left="200" w:hangingChars="200" w:hanging="200"/>
    </w:pPr>
    <w:rPr>
      <w:rFonts w:eastAsia="SimSun" w:cs="Times New Roman"/>
      <w:sz w:val="32"/>
      <w:szCs w:val="32"/>
      <w:lang w:eastAsia="zh-CN"/>
    </w:rPr>
  </w:style>
  <w:style w:type="paragraph" w:styleId="List2">
    <w:name w:val="List 2"/>
    <w:basedOn w:val="Normal"/>
    <w:rsid w:val="003B2F11"/>
    <w:pPr>
      <w:spacing w:after="0" w:line="240" w:lineRule="auto"/>
      <w:ind w:leftChars="200" w:left="100" w:hangingChars="200" w:hanging="200"/>
    </w:pPr>
    <w:rPr>
      <w:rFonts w:eastAsia="SimSun" w:cs="Times New Roman"/>
      <w:sz w:val="32"/>
      <w:szCs w:val="32"/>
      <w:lang w:eastAsia="zh-CN"/>
    </w:rPr>
  </w:style>
  <w:style w:type="paragraph" w:styleId="List3">
    <w:name w:val="List 3"/>
    <w:basedOn w:val="Normal"/>
    <w:rsid w:val="003B2F11"/>
    <w:pPr>
      <w:spacing w:after="0" w:line="240" w:lineRule="auto"/>
      <w:ind w:leftChars="400" w:left="100" w:hangingChars="200" w:hanging="200"/>
    </w:pPr>
    <w:rPr>
      <w:rFonts w:eastAsia="SimSun" w:cs="Times New Roman"/>
      <w:sz w:val="32"/>
      <w:szCs w:val="32"/>
      <w:lang w:eastAsia="zh-CN"/>
    </w:rPr>
  </w:style>
  <w:style w:type="paragraph" w:styleId="List4">
    <w:name w:val="List 4"/>
    <w:basedOn w:val="Normal"/>
    <w:rsid w:val="003B2F11"/>
    <w:pPr>
      <w:spacing w:after="0" w:line="240" w:lineRule="auto"/>
      <w:ind w:leftChars="600" w:left="100" w:hangingChars="200" w:hanging="200"/>
    </w:pPr>
    <w:rPr>
      <w:rFonts w:eastAsia="SimSun" w:cs="Times New Roman"/>
      <w:sz w:val="32"/>
      <w:szCs w:val="32"/>
      <w:lang w:eastAsia="zh-CN"/>
    </w:rPr>
  </w:style>
  <w:style w:type="paragraph" w:styleId="List5">
    <w:name w:val="List 5"/>
    <w:basedOn w:val="Normal"/>
    <w:rsid w:val="003B2F11"/>
    <w:pPr>
      <w:spacing w:after="0" w:line="240" w:lineRule="auto"/>
      <w:ind w:leftChars="800" w:left="100" w:hangingChars="200" w:hanging="200"/>
    </w:pPr>
    <w:rPr>
      <w:rFonts w:eastAsia="SimSun" w:cs="Times New Roman"/>
      <w:sz w:val="32"/>
      <w:szCs w:val="32"/>
      <w:lang w:eastAsia="zh-CN"/>
    </w:rPr>
  </w:style>
  <w:style w:type="paragraph" w:styleId="ListBullet">
    <w:name w:val="List Bullet"/>
    <w:basedOn w:val="Normal"/>
    <w:rsid w:val="003B2F11"/>
    <w:pPr>
      <w:numPr>
        <w:numId w:val="5"/>
      </w:numPr>
      <w:spacing w:after="0" w:line="240" w:lineRule="auto"/>
      <w:ind w:hangingChars="200"/>
    </w:pPr>
    <w:rPr>
      <w:rFonts w:eastAsia="SimSun" w:cs="Times New Roman"/>
      <w:sz w:val="32"/>
      <w:szCs w:val="32"/>
      <w:lang w:eastAsia="zh-CN"/>
    </w:rPr>
  </w:style>
  <w:style w:type="paragraph" w:styleId="ListBullet2">
    <w:name w:val="List Bullet 2"/>
    <w:basedOn w:val="Normal"/>
    <w:rsid w:val="003B2F11"/>
    <w:pPr>
      <w:numPr>
        <w:numId w:val="6"/>
      </w:numPr>
      <w:spacing w:after="0" w:line="240" w:lineRule="auto"/>
      <w:ind w:leftChars="200" w:hangingChars="200"/>
    </w:pPr>
    <w:rPr>
      <w:rFonts w:eastAsia="SimSun" w:cs="Times New Roman"/>
      <w:sz w:val="32"/>
      <w:szCs w:val="32"/>
      <w:lang w:eastAsia="zh-CN"/>
    </w:rPr>
  </w:style>
  <w:style w:type="paragraph" w:styleId="ListBullet3">
    <w:name w:val="List Bullet 3"/>
    <w:basedOn w:val="Normal"/>
    <w:rsid w:val="003B2F11"/>
    <w:pPr>
      <w:numPr>
        <w:numId w:val="7"/>
      </w:numPr>
      <w:spacing w:after="0" w:line="240" w:lineRule="auto"/>
      <w:ind w:leftChars="400" w:hangingChars="200"/>
    </w:pPr>
    <w:rPr>
      <w:rFonts w:eastAsia="SimSun" w:cs="Times New Roman"/>
      <w:sz w:val="32"/>
      <w:szCs w:val="32"/>
      <w:lang w:eastAsia="zh-CN"/>
    </w:rPr>
  </w:style>
  <w:style w:type="paragraph" w:styleId="ListBullet4">
    <w:name w:val="List Bullet 4"/>
    <w:basedOn w:val="Normal"/>
    <w:rsid w:val="003B2F11"/>
    <w:pPr>
      <w:numPr>
        <w:numId w:val="8"/>
      </w:numPr>
      <w:spacing w:after="0" w:line="240" w:lineRule="auto"/>
      <w:ind w:leftChars="600" w:hangingChars="200"/>
    </w:pPr>
    <w:rPr>
      <w:rFonts w:eastAsia="SimSun" w:cs="Times New Roman"/>
      <w:sz w:val="32"/>
      <w:szCs w:val="32"/>
      <w:lang w:eastAsia="zh-CN"/>
    </w:rPr>
  </w:style>
  <w:style w:type="paragraph" w:styleId="ListBullet5">
    <w:name w:val="List Bullet 5"/>
    <w:basedOn w:val="Normal"/>
    <w:rsid w:val="003B2F11"/>
    <w:pPr>
      <w:numPr>
        <w:numId w:val="9"/>
      </w:numPr>
      <w:spacing w:after="0" w:line="240" w:lineRule="auto"/>
      <w:ind w:leftChars="800" w:hangingChars="200"/>
    </w:pPr>
    <w:rPr>
      <w:rFonts w:eastAsia="SimSun" w:cs="Times New Roman"/>
      <w:sz w:val="32"/>
      <w:szCs w:val="32"/>
      <w:lang w:eastAsia="zh-CN"/>
    </w:rPr>
  </w:style>
  <w:style w:type="paragraph" w:styleId="ListContinue">
    <w:name w:val="List Continue"/>
    <w:basedOn w:val="Normal"/>
    <w:rsid w:val="003B2F11"/>
    <w:pPr>
      <w:spacing w:after="120" w:line="240" w:lineRule="auto"/>
      <w:ind w:leftChars="200" w:left="420"/>
    </w:pPr>
    <w:rPr>
      <w:rFonts w:eastAsia="SimSun" w:cs="Times New Roman"/>
      <w:sz w:val="32"/>
      <w:szCs w:val="32"/>
      <w:lang w:eastAsia="zh-CN"/>
    </w:rPr>
  </w:style>
  <w:style w:type="paragraph" w:styleId="ListContinue2">
    <w:name w:val="List Continue 2"/>
    <w:basedOn w:val="Normal"/>
    <w:rsid w:val="003B2F11"/>
    <w:pPr>
      <w:spacing w:after="120" w:line="240" w:lineRule="auto"/>
      <w:ind w:leftChars="400" w:left="840"/>
    </w:pPr>
    <w:rPr>
      <w:rFonts w:eastAsia="SimSun" w:cs="Times New Roman"/>
      <w:sz w:val="32"/>
      <w:szCs w:val="32"/>
      <w:lang w:eastAsia="zh-CN"/>
    </w:rPr>
  </w:style>
  <w:style w:type="paragraph" w:styleId="ListContinue3">
    <w:name w:val="List Continue 3"/>
    <w:basedOn w:val="Normal"/>
    <w:rsid w:val="003B2F11"/>
    <w:pPr>
      <w:spacing w:after="120" w:line="240" w:lineRule="auto"/>
      <w:ind w:leftChars="600" w:left="1260"/>
    </w:pPr>
    <w:rPr>
      <w:rFonts w:eastAsia="SimSun" w:cs="Times New Roman"/>
      <w:sz w:val="32"/>
      <w:szCs w:val="32"/>
      <w:lang w:eastAsia="zh-CN"/>
    </w:rPr>
  </w:style>
  <w:style w:type="paragraph" w:styleId="ListContinue4">
    <w:name w:val="List Continue 4"/>
    <w:basedOn w:val="Normal"/>
    <w:rsid w:val="003B2F11"/>
    <w:pPr>
      <w:spacing w:after="120" w:line="240" w:lineRule="auto"/>
      <w:ind w:leftChars="800" w:left="1680"/>
    </w:pPr>
    <w:rPr>
      <w:rFonts w:eastAsia="SimSun" w:cs="Times New Roman"/>
      <w:sz w:val="32"/>
      <w:szCs w:val="32"/>
      <w:lang w:eastAsia="zh-CN"/>
    </w:rPr>
  </w:style>
  <w:style w:type="paragraph" w:styleId="ListContinue5">
    <w:name w:val="List Continue 5"/>
    <w:basedOn w:val="Normal"/>
    <w:rsid w:val="003B2F11"/>
    <w:pPr>
      <w:spacing w:after="120" w:line="240" w:lineRule="auto"/>
      <w:ind w:leftChars="1000" w:left="2100"/>
    </w:pPr>
    <w:rPr>
      <w:rFonts w:eastAsia="SimSun" w:cs="Times New Roman"/>
      <w:sz w:val="32"/>
      <w:szCs w:val="32"/>
      <w:lang w:eastAsia="zh-CN"/>
    </w:rPr>
  </w:style>
  <w:style w:type="paragraph" w:styleId="ListNumber">
    <w:name w:val="List Number"/>
    <w:basedOn w:val="Normal"/>
    <w:rsid w:val="003B2F11"/>
    <w:pPr>
      <w:numPr>
        <w:numId w:val="10"/>
      </w:numPr>
      <w:spacing w:after="0" w:line="240" w:lineRule="auto"/>
      <w:ind w:hangingChars="200"/>
    </w:pPr>
    <w:rPr>
      <w:rFonts w:eastAsia="SimSun" w:cs="Times New Roman"/>
      <w:sz w:val="32"/>
      <w:szCs w:val="32"/>
      <w:lang w:eastAsia="zh-CN"/>
    </w:rPr>
  </w:style>
  <w:style w:type="paragraph" w:styleId="ListNumber2">
    <w:name w:val="List Number 2"/>
    <w:basedOn w:val="Normal"/>
    <w:rsid w:val="003B2F11"/>
    <w:pPr>
      <w:numPr>
        <w:numId w:val="11"/>
      </w:numPr>
      <w:spacing w:after="0" w:line="240" w:lineRule="auto"/>
      <w:ind w:leftChars="200" w:hangingChars="200"/>
    </w:pPr>
    <w:rPr>
      <w:rFonts w:eastAsia="SimSun" w:cs="Times New Roman"/>
      <w:sz w:val="32"/>
      <w:szCs w:val="32"/>
      <w:lang w:eastAsia="zh-CN"/>
    </w:rPr>
  </w:style>
  <w:style w:type="paragraph" w:styleId="ListNumber3">
    <w:name w:val="List Number 3"/>
    <w:basedOn w:val="Normal"/>
    <w:rsid w:val="003B2F11"/>
    <w:pPr>
      <w:numPr>
        <w:numId w:val="12"/>
      </w:numPr>
      <w:spacing w:after="0" w:line="240" w:lineRule="auto"/>
      <w:ind w:leftChars="400" w:hangingChars="200"/>
    </w:pPr>
    <w:rPr>
      <w:rFonts w:eastAsia="SimSun" w:cs="Times New Roman"/>
      <w:sz w:val="32"/>
      <w:szCs w:val="32"/>
      <w:lang w:eastAsia="zh-CN"/>
    </w:rPr>
  </w:style>
  <w:style w:type="paragraph" w:styleId="ListNumber4">
    <w:name w:val="List Number 4"/>
    <w:basedOn w:val="Normal"/>
    <w:rsid w:val="003B2F11"/>
    <w:pPr>
      <w:numPr>
        <w:numId w:val="13"/>
      </w:numPr>
      <w:spacing w:after="0" w:line="240" w:lineRule="auto"/>
      <w:ind w:leftChars="600" w:hangingChars="200"/>
    </w:pPr>
    <w:rPr>
      <w:rFonts w:eastAsia="SimSun" w:cs="Times New Roman"/>
      <w:sz w:val="32"/>
      <w:szCs w:val="32"/>
      <w:lang w:eastAsia="zh-CN"/>
    </w:rPr>
  </w:style>
  <w:style w:type="paragraph" w:styleId="ListNumber5">
    <w:name w:val="List Number 5"/>
    <w:basedOn w:val="Normal"/>
    <w:rsid w:val="003B2F11"/>
    <w:pPr>
      <w:numPr>
        <w:numId w:val="14"/>
      </w:numPr>
      <w:spacing w:after="0" w:line="240" w:lineRule="auto"/>
      <w:ind w:leftChars="800" w:hangingChars="200"/>
    </w:pPr>
    <w:rPr>
      <w:rFonts w:eastAsia="SimSun" w:cs="Times New Roman"/>
      <w:sz w:val="32"/>
      <w:szCs w:val="32"/>
      <w:lang w:eastAsia="zh-CN"/>
    </w:rPr>
  </w:style>
  <w:style w:type="paragraph" w:styleId="MacroText">
    <w:name w:val="macro"/>
    <w:link w:val="MacroTextChar"/>
    <w:rsid w:val="003B2F1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0" w:line="240" w:lineRule="auto"/>
    </w:pPr>
    <w:rPr>
      <w:rFonts w:ascii="Courier New" w:eastAsia="SimSun" w:hAnsi="Courier New" w:cs="Courier New"/>
      <w:kern w:val="2"/>
      <w:sz w:val="24"/>
      <w:szCs w:val="24"/>
      <w:lang w:eastAsia="zh-CN"/>
    </w:rPr>
  </w:style>
  <w:style w:type="character" w:customStyle="1" w:styleId="MacroTextChar">
    <w:name w:val="Macro Text Char"/>
    <w:basedOn w:val="DefaultParagraphFont"/>
    <w:link w:val="MacroText"/>
    <w:rsid w:val="003B2F11"/>
    <w:rPr>
      <w:rFonts w:ascii="Courier New" w:eastAsia="SimSun" w:hAnsi="Courier New" w:cs="Courier New"/>
      <w:kern w:val="2"/>
      <w:sz w:val="24"/>
      <w:szCs w:val="24"/>
      <w:lang w:eastAsia="zh-CN"/>
    </w:rPr>
  </w:style>
  <w:style w:type="paragraph" w:styleId="MessageHeader">
    <w:name w:val="Message Header"/>
    <w:basedOn w:val="Normal"/>
    <w:link w:val="MessageHeaderChar"/>
    <w:rsid w:val="003B2F11"/>
    <w:pPr>
      <w:pBdr>
        <w:top w:val="single" w:sz="6" w:space="1" w:color="auto"/>
        <w:left w:val="single" w:sz="6" w:space="1" w:color="auto"/>
        <w:bottom w:val="single" w:sz="6" w:space="1" w:color="auto"/>
        <w:right w:val="single" w:sz="6" w:space="1" w:color="auto"/>
      </w:pBdr>
      <w:shd w:val="pct20" w:color="auto" w:fill="auto"/>
      <w:spacing w:after="0" w:line="240" w:lineRule="auto"/>
      <w:ind w:leftChars="500" w:left="1080" w:hangingChars="500" w:hanging="1080"/>
    </w:pPr>
    <w:rPr>
      <w:rFonts w:ascii="Arial" w:eastAsia="SimSun" w:hAnsi="Arial" w:cs="Arial"/>
      <w:sz w:val="24"/>
      <w:szCs w:val="24"/>
      <w:lang w:eastAsia="zh-CN"/>
    </w:rPr>
  </w:style>
  <w:style w:type="character" w:customStyle="1" w:styleId="MessageHeaderChar">
    <w:name w:val="Message Header Char"/>
    <w:basedOn w:val="DefaultParagraphFont"/>
    <w:link w:val="MessageHeader"/>
    <w:rsid w:val="003B2F11"/>
    <w:rPr>
      <w:rFonts w:ascii="Arial" w:eastAsia="SimSun" w:hAnsi="Arial" w:cs="Arial"/>
      <w:sz w:val="24"/>
      <w:szCs w:val="24"/>
      <w:shd w:val="pct20" w:color="auto" w:fill="auto"/>
      <w:lang w:eastAsia="zh-CN"/>
    </w:rPr>
  </w:style>
  <w:style w:type="paragraph" w:styleId="NormalIndent">
    <w:name w:val="Normal Indent"/>
    <w:basedOn w:val="Normal"/>
    <w:rsid w:val="003B2F11"/>
    <w:pPr>
      <w:spacing w:after="0" w:line="240" w:lineRule="auto"/>
      <w:ind w:firstLineChars="200" w:firstLine="420"/>
    </w:pPr>
    <w:rPr>
      <w:rFonts w:eastAsia="SimSun" w:cs="Times New Roman"/>
      <w:sz w:val="32"/>
      <w:szCs w:val="32"/>
      <w:lang w:eastAsia="zh-CN"/>
    </w:rPr>
  </w:style>
  <w:style w:type="paragraph" w:styleId="NoteHeading">
    <w:name w:val="Note Heading"/>
    <w:basedOn w:val="Normal"/>
    <w:next w:val="Normal"/>
    <w:link w:val="NoteHeadingChar"/>
    <w:rsid w:val="003B2F11"/>
    <w:pPr>
      <w:spacing w:after="0" w:line="240" w:lineRule="auto"/>
      <w:jc w:val="center"/>
    </w:pPr>
    <w:rPr>
      <w:rFonts w:eastAsia="SimSun" w:cs="Times New Roman"/>
      <w:sz w:val="32"/>
      <w:szCs w:val="32"/>
      <w:lang w:eastAsia="zh-CN"/>
    </w:rPr>
  </w:style>
  <w:style w:type="character" w:customStyle="1" w:styleId="NoteHeadingChar">
    <w:name w:val="Note Heading Char"/>
    <w:basedOn w:val="DefaultParagraphFont"/>
    <w:link w:val="NoteHeading"/>
    <w:rsid w:val="003B2F11"/>
    <w:rPr>
      <w:rFonts w:eastAsia="SimSun" w:cs="Times New Roman"/>
      <w:sz w:val="32"/>
      <w:szCs w:val="32"/>
      <w:lang w:eastAsia="zh-CN"/>
    </w:rPr>
  </w:style>
  <w:style w:type="character" w:styleId="PageNumber">
    <w:name w:val="page number"/>
    <w:rsid w:val="003B2F11"/>
    <w:rPr>
      <w:rFonts w:cs="Times New Roman"/>
    </w:rPr>
  </w:style>
  <w:style w:type="paragraph" w:styleId="PlainText">
    <w:name w:val="Plain Text"/>
    <w:basedOn w:val="Normal"/>
    <w:link w:val="PlainTextChar"/>
    <w:rsid w:val="003B2F11"/>
    <w:pPr>
      <w:spacing w:after="0" w:line="240" w:lineRule="auto"/>
    </w:pPr>
    <w:rPr>
      <w:rFonts w:ascii="SimSun" w:eastAsia="SimSun" w:hAnsi="Courier New" w:cs="Courier New"/>
      <w:sz w:val="32"/>
      <w:szCs w:val="21"/>
      <w:lang w:eastAsia="zh-CN"/>
    </w:rPr>
  </w:style>
  <w:style w:type="character" w:customStyle="1" w:styleId="PlainTextChar">
    <w:name w:val="Plain Text Char"/>
    <w:basedOn w:val="DefaultParagraphFont"/>
    <w:link w:val="PlainText"/>
    <w:rsid w:val="003B2F11"/>
    <w:rPr>
      <w:rFonts w:ascii="SimSun" w:eastAsia="SimSun" w:hAnsi="Courier New" w:cs="Courier New"/>
      <w:sz w:val="32"/>
      <w:szCs w:val="21"/>
      <w:lang w:eastAsia="zh-CN"/>
    </w:rPr>
  </w:style>
  <w:style w:type="paragraph" w:styleId="Salutation">
    <w:name w:val="Salutation"/>
    <w:basedOn w:val="Normal"/>
    <w:next w:val="Normal"/>
    <w:link w:val="SalutationChar"/>
    <w:rsid w:val="003B2F11"/>
    <w:pPr>
      <w:spacing w:after="0" w:line="240" w:lineRule="auto"/>
    </w:pPr>
    <w:rPr>
      <w:rFonts w:eastAsia="SimSun" w:cs="Times New Roman"/>
      <w:sz w:val="32"/>
      <w:szCs w:val="32"/>
      <w:lang w:eastAsia="zh-CN"/>
    </w:rPr>
  </w:style>
  <w:style w:type="character" w:customStyle="1" w:styleId="SalutationChar">
    <w:name w:val="Salutation Char"/>
    <w:basedOn w:val="DefaultParagraphFont"/>
    <w:link w:val="Salutation"/>
    <w:rsid w:val="003B2F11"/>
    <w:rPr>
      <w:rFonts w:eastAsia="SimSun" w:cs="Times New Roman"/>
      <w:sz w:val="32"/>
      <w:szCs w:val="32"/>
      <w:lang w:eastAsia="zh-CN"/>
    </w:rPr>
  </w:style>
  <w:style w:type="paragraph" w:styleId="Signature">
    <w:name w:val="Signature"/>
    <w:basedOn w:val="Normal"/>
    <w:link w:val="SignatureChar"/>
    <w:rsid w:val="003B2F11"/>
    <w:pPr>
      <w:spacing w:after="0" w:line="240" w:lineRule="auto"/>
      <w:ind w:leftChars="2100" w:left="100"/>
    </w:pPr>
    <w:rPr>
      <w:rFonts w:eastAsia="SimSun" w:cs="Times New Roman"/>
      <w:sz w:val="32"/>
      <w:szCs w:val="32"/>
      <w:lang w:eastAsia="zh-CN"/>
    </w:rPr>
  </w:style>
  <w:style w:type="character" w:customStyle="1" w:styleId="SignatureChar">
    <w:name w:val="Signature Char"/>
    <w:basedOn w:val="DefaultParagraphFont"/>
    <w:link w:val="Signature"/>
    <w:rsid w:val="003B2F11"/>
    <w:rPr>
      <w:rFonts w:eastAsia="SimSun" w:cs="Times New Roman"/>
      <w:sz w:val="32"/>
      <w:szCs w:val="32"/>
      <w:lang w:eastAsia="zh-CN"/>
    </w:rPr>
  </w:style>
  <w:style w:type="paragraph" w:styleId="TableofAuthorities">
    <w:name w:val="table of authorities"/>
    <w:basedOn w:val="Normal"/>
    <w:next w:val="Normal"/>
    <w:rsid w:val="003B2F11"/>
    <w:pPr>
      <w:spacing w:after="0" w:line="240" w:lineRule="auto"/>
      <w:ind w:leftChars="200" w:left="420"/>
    </w:pPr>
    <w:rPr>
      <w:rFonts w:eastAsia="SimSun" w:cs="Times New Roman"/>
      <w:sz w:val="32"/>
      <w:szCs w:val="32"/>
      <w:lang w:eastAsia="zh-CN"/>
    </w:rPr>
  </w:style>
  <w:style w:type="paragraph" w:styleId="TableofFigures">
    <w:name w:val="table of figures"/>
    <w:basedOn w:val="Normal"/>
    <w:next w:val="Normal"/>
    <w:rsid w:val="003B2F11"/>
    <w:pPr>
      <w:spacing w:after="0" w:line="240" w:lineRule="auto"/>
      <w:ind w:leftChars="200" w:left="200" w:hangingChars="200" w:hanging="200"/>
    </w:pPr>
    <w:rPr>
      <w:rFonts w:eastAsia="SimSun" w:cs="Times New Roman"/>
      <w:sz w:val="32"/>
      <w:szCs w:val="32"/>
      <w:lang w:eastAsia="zh-CN"/>
    </w:rPr>
  </w:style>
  <w:style w:type="paragraph" w:styleId="TOAHeading">
    <w:name w:val="toa heading"/>
    <w:basedOn w:val="Normal"/>
    <w:next w:val="Normal"/>
    <w:rsid w:val="003B2F11"/>
    <w:pPr>
      <w:spacing w:before="120" w:after="0" w:line="240" w:lineRule="auto"/>
    </w:pPr>
    <w:rPr>
      <w:rFonts w:ascii="Arial" w:eastAsia="SimSun" w:hAnsi="Arial" w:cs="Arial"/>
      <w:sz w:val="24"/>
      <w:szCs w:val="24"/>
      <w:lang w:eastAsia="zh-CN"/>
    </w:rPr>
  </w:style>
  <w:style w:type="paragraph" w:styleId="TOC1">
    <w:name w:val="toc 1"/>
    <w:basedOn w:val="Normal"/>
    <w:next w:val="Normal"/>
    <w:rsid w:val="003B2F11"/>
    <w:pPr>
      <w:spacing w:after="0" w:line="240" w:lineRule="auto"/>
    </w:pPr>
    <w:rPr>
      <w:rFonts w:eastAsia="SimSun" w:cs="Times New Roman"/>
      <w:sz w:val="32"/>
      <w:szCs w:val="32"/>
      <w:lang w:eastAsia="zh-CN"/>
    </w:rPr>
  </w:style>
  <w:style w:type="paragraph" w:styleId="TOC2">
    <w:name w:val="toc 2"/>
    <w:basedOn w:val="Normal"/>
    <w:next w:val="Normal"/>
    <w:rsid w:val="003B2F11"/>
    <w:pPr>
      <w:spacing w:after="0" w:line="240" w:lineRule="auto"/>
      <w:ind w:leftChars="200" w:left="420"/>
    </w:pPr>
    <w:rPr>
      <w:rFonts w:eastAsia="SimSun" w:cs="Times New Roman"/>
      <w:sz w:val="32"/>
      <w:szCs w:val="32"/>
      <w:lang w:eastAsia="zh-CN"/>
    </w:rPr>
  </w:style>
  <w:style w:type="paragraph" w:styleId="TOC3">
    <w:name w:val="toc 3"/>
    <w:basedOn w:val="Normal"/>
    <w:next w:val="Normal"/>
    <w:rsid w:val="003B2F11"/>
    <w:pPr>
      <w:spacing w:after="0" w:line="240" w:lineRule="auto"/>
      <w:ind w:leftChars="400" w:left="840"/>
    </w:pPr>
    <w:rPr>
      <w:rFonts w:eastAsia="SimSun" w:cs="Times New Roman"/>
      <w:sz w:val="32"/>
      <w:szCs w:val="32"/>
      <w:lang w:eastAsia="zh-CN"/>
    </w:rPr>
  </w:style>
  <w:style w:type="paragraph" w:styleId="TOC4">
    <w:name w:val="toc 4"/>
    <w:basedOn w:val="Normal"/>
    <w:next w:val="Normal"/>
    <w:rsid w:val="003B2F11"/>
    <w:pPr>
      <w:spacing w:after="0" w:line="240" w:lineRule="auto"/>
      <w:ind w:leftChars="600" w:left="1260"/>
    </w:pPr>
    <w:rPr>
      <w:rFonts w:eastAsia="SimSun" w:cs="Times New Roman"/>
      <w:sz w:val="32"/>
      <w:szCs w:val="32"/>
      <w:lang w:eastAsia="zh-CN"/>
    </w:rPr>
  </w:style>
  <w:style w:type="paragraph" w:styleId="TOC5">
    <w:name w:val="toc 5"/>
    <w:basedOn w:val="Normal"/>
    <w:next w:val="Normal"/>
    <w:rsid w:val="003B2F11"/>
    <w:pPr>
      <w:spacing w:after="0" w:line="240" w:lineRule="auto"/>
      <w:ind w:leftChars="800" w:left="1680"/>
    </w:pPr>
    <w:rPr>
      <w:rFonts w:eastAsia="SimSun" w:cs="Times New Roman"/>
      <w:sz w:val="32"/>
      <w:szCs w:val="32"/>
      <w:lang w:eastAsia="zh-CN"/>
    </w:rPr>
  </w:style>
  <w:style w:type="paragraph" w:styleId="TOC6">
    <w:name w:val="toc 6"/>
    <w:basedOn w:val="Normal"/>
    <w:next w:val="Normal"/>
    <w:rsid w:val="003B2F11"/>
    <w:pPr>
      <w:spacing w:after="0" w:line="240" w:lineRule="auto"/>
      <w:ind w:leftChars="1000" w:left="2100"/>
    </w:pPr>
    <w:rPr>
      <w:rFonts w:eastAsia="SimSun" w:cs="Times New Roman"/>
      <w:sz w:val="32"/>
      <w:szCs w:val="32"/>
      <w:lang w:eastAsia="zh-CN"/>
    </w:rPr>
  </w:style>
  <w:style w:type="paragraph" w:styleId="TOC7">
    <w:name w:val="toc 7"/>
    <w:basedOn w:val="Normal"/>
    <w:next w:val="Normal"/>
    <w:rsid w:val="003B2F11"/>
    <w:pPr>
      <w:spacing w:after="0" w:line="240" w:lineRule="auto"/>
      <w:ind w:leftChars="1200" w:left="2520"/>
    </w:pPr>
    <w:rPr>
      <w:rFonts w:eastAsia="SimSun" w:cs="Times New Roman"/>
      <w:sz w:val="32"/>
      <w:szCs w:val="32"/>
      <w:lang w:eastAsia="zh-CN"/>
    </w:rPr>
  </w:style>
  <w:style w:type="paragraph" w:styleId="TOC8">
    <w:name w:val="toc 8"/>
    <w:basedOn w:val="Normal"/>
    <w:next w:val="Normal"/>
    <w:rsid w:val="003B2F11"/>
    <w:pPr>
      <w:spacing w:after="0" w:line="240" w:lineRule="auto"/>
      <w:ind w:leftChars="1400" w:left="2940"/>
    </w:pPr>
    <w:rPr>
      <w:rFonts w:eastAsia="SimSun" w:cs="Times New Roman"/>
      <w:sz w:val="32"/>
      <w:szCs w:val="32"/>
      <w:lang w:eastAsia="zh-CN"/>
    </w:rPr>
  </w:style>
  <w:style w:type="paragraph" w:styleId="TOC9">
    <w:name w:val="toc 9"/>
    <w:basedOn w:val="Normal"/>
    <w:next w:val="Normal"/>
    <w:rsid w:val="003B2F11"/>
    <w:pPr>
      <w:spacing w:after="0" w:line="240" w:lineRule="auto"/>
      <w:ind w:leftChars="1600" w:left="3360"/>
    </w:pPr>
    <w:rPr>
      <w:rFonts w:eastAsia="SimSun" w:cs="Times New Roman"/>
      <w:sz w:val="32"/>
      <w:szCs w:val="32"/>
      <w:lang w:eastAsia="zh-CN"/>
    </w:rPr>
  </w:style>
  <w:style w:type="table" w:customStyle="1" w:styleId="LightShadingAccent5">
    <w:name w:val="Light Shading Accent 5"/>
    <w:rsid w:val="003B2F11"/>
    <w:pPr>
      <w:spacing w:after="0" w:line="240" w:lineRule="auto"/>
    </w:pPr>
    <w:rPr>
      <w:rFonts w:eastAsia="SimSun" w:cs="Times New Roman"/>
      <w:color w:val="31849B"/>
      <w:sz w:val="20"/>
      <w:szCs w:val="20"/>
      <w:lang w:val="vi-VN" w:eastAsia="vi-VN"/>
    </w:rPr>
    <w:tblPr>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LiBang11">
    <w:name w:val="Lưới Bảng11"/>
    <w:rsid w:val="003B2F11"/>
    <w:pPr>
      <w:spacing w:after="0" w:line="240" w:lineRule="auto"/>
    </w:pPr>
    <w:rPr>
      <w:rFonts w:eastAsia="Times New Roman" w:cs="Times New Roman"/>
      <w:sz w:val="24"/>
      <w:szCs w:val="24"/>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7">
    <w:name w:val=" Char Char7"/>
    <w:rsid w:val="003B2F11"/>
    <w:rPr>
      <w:rFonts w:ascii="SimSun" w:eastAsia="SimSun" w:hAnsi="SimSun" w:cs="Times New Roman"/>
      <w:b/>
      <w:bCs/>
      <w:kern w:val="44"/>
      <w:sz w:val="48"/>
      <w:szCs w:val="48"/>
      <w:lang w:eastAsia="zh-CN"/>
    </w:rPr>
  </w:style>
  <w:style w:type="character" w:customStyle="1" w:styleId="CharChar2">
    <w:name w:val=" Char Char2"/>
    <w:rsid w:val="003B2F11"/>
    <w:rPr>
      <w:rFonts w:ascii="Arial" w:eastAsia="Arial" w:hAnsi="Arial" w:cs="Arial"/>
      <w:color w:val="231F20"/>
      <w:shd w:val="clear" w:color="auto" w:fill="FFFFFF"/>
    </w:rPr>
  </w:style>
  <w:style w:type="character" w:customStyle="1" w:styleId="CharChar10">
    <w:name w:val=" Char Char1"/>
    <w:rsid w:val="003B2F11"/>
    <w:rPr>
      <w:rFonts w:ascii="Calibri" w:hAnsi="Calibri"/>
      <w:sz w:val="22"/>
    </w:rPr>
  </w:style>
  <w:style w:type="character" w:customStyle="1" w:styleId="CharChar0">
    <w:name w:val=" Char Char"/>
    <w:rsid w:val="003B2F11"/>
    <w:rPr>
      <w:rFonts w:ascii="Calibri" w:hAnsi="Calibri"/>
      <w:sz w:val="22"/>
    </w:rPr>
  </w:style>
  <w:style w:type="character" w:customStyle="1" w:styleId="CharChar3">
    <w:name w:val=" Char Char3"/>
    <w:rsid w:val="003B2F11"/>
    <w:rPr>
      <w:rFonts w:ascii="Calibri Light" w:eastAsia="Times New Roman" w:hAnsi="Calibri Light" w:cs="Times New Roman"/>
      <w:color w:val="2E74B5"/>
      <w:sz w:val="22"/>
    </w:rPr>
  </w:style>
  <w:style w:type="character" w:customStyle="1" w:styleId="Vnbnnidung0">
    <w:name w:val="Văn bản nội dung_"/>
    <w:link w:val="Vnbnnidung"/>
    <w:rsid w:val="003B2F11"/>
    <w:rPr>
      <w:rFonts w:eastAsia="Times New Roman" w:cs="Times New Roman"/>
      <w:sz w:val="14"/>
      <w:szCs w:val="14"/>
      <w:lang w:eastAsia="zh-CN"/>
    </w:rPr>
  </w:style>
  <w:style w:type="character" w:customStyle="1" w:styleId="Khc">
    <w:name w:val="Khác_"/>
    <w:link w:val="Khc0"/>
    <w:rsid w:val="003B2F11"/>
    <w:rPr>
      <w:rFonts w:ascii="Arial" w:eastAsia="Arial" w:hAnsi="Arial"/>
      <w:color w:val="322D10"/>
    </w:rPr>
  </w:style>
  <w:style w:type="paragraph" w:customStyle="1" w:styleId="Khc0">
    <w:name w:val="Khác"/>
    <w:basedOn w:val="Normal"/>
    <w:link w:val="Khc"/>
    <w:rsid w:val="003B2F11"/>
    <w:pPr>
      <w:widowControl w:val="0"/>
      <w:spacing w:after="100" w:line="266" w:lineRule="auto"/>
    </w:pPr>
    <w:rPr>
      <w:rFonts w:ascii="Arial" w:eastAsia="Arial" w:hAnsi="Arial"/>
      <w:color w:val="322D10"/>
    </w:rPr>
  </w:style>
  <w:style w:type="character" w:customStyle="1" w:styleId="Tiu2">
    <w:name w:val="Tiêu đề #2_"/>
    <w:link w:val="Tiu20"/>
    <w:qFormat/>
    <w:rsid w:val="003B2F11"/>
    <w:rPr>
      <w:rFonts w:ascii="Arial" w:eastAsia="Arial" w:hAnsi="Arial"/>
      <w:color w:val="2393BF"/>
      <w:sz w:val="30"/>
      <w:szCs w:val="30"/>
    </w:rPr>
  </w:style>
  <w:style w:type="paragraph" w:customStyle="1" w:styleId="Tiu20">
    <w:name w:val="Tiêu đề #2"/>
    <w:basedOn w:val="Normal"/>
    <w:link w:val="Tiu2"/>
    <w:qFormat/>
    <w:rsid w:val="003B2F11"/>
    <w:pPr>
      <w:widowControl w:val="0"/>
      <w:spacing w:after="420" w:line="240" w:lineRule="auto"/>
      <w:ind w:firstLine="560"/>
      <w:outlineLvl w:val="1"/>
    </w:pPr>
    <w:rPr>
      <w:rFonts w:ascii="Arial" w:eastAsia="Arial" w:hAnsi="Arial"/>
      <w:color w:val="2393BF"/>
      <w:sz w:val="30"/>
      <w:szCs w:val="30"/>
    </w:rPr>
  </w:style>
  <w:style w:type="character" w:customStyle="1" w:styleId="Chthchnh">
    <w:name w:val="Chú thích ảnh_"/>
    <w:link w:val="Chthchnh0"/>
    <w:qFormat/>
    <w:rsid w:val="003B2F11"/>
    <w:rPr>
      <w:rFonts w:ascii="Arial" w:eastAsia="Arial" w:hAnsi="Arial"/>
      <w:i/>
      <w:iCs/>
      <w:sz w:val="22"/>
    </w:rPr>
  </w:style>
  <w:style w:type="paragraph" w:customStyle="1" w:styleId="Chthchnh0">
    <w:name w:val="Chú thích ảnh"/>
    <w:basedOn w:val="Normal"/>
    <w:link w:val="Chthchnh"/>
    <w:qFormat/>
    <w:rsid w:val="003B2F11"/>
    <w:pPr>
      <w:widowControl w:val="0"/>
      <w:spacing w:after="0" w:line="266" w:lineRule="auto"/>
    </w:pPr>
    <w:rPr>
      <w:rFonts w:ascii="Arial" w:eastAsia="Arial" w:hAnsi="Arial"/>
      <w:i/>
      <w:iCs/>
      <w:sz w:val="22"/>
    </w:rPr>
  </w:style>
  <w:style w:type="character" w:customStyle="1" w:styleId="Bodytext7">
    <w:name w:val="Body text (7)_"/>
    <w:link w:val="Bodytext70"/>
    <w:locked/>
    <w:rsid w:val="003B2F11"/>
    <w:rPr>
      <w:rFonts w:ascii="Arial" w:hAnsi="Arial"/>
      <w:color w:val="231F20"/>
      <w:shd w:val="clear" w:color="auto" w:fill="FFFFFF"/>
    </w:rPr>
  </w:style>
  <w:style w:type="paragraph" w:customStyle="1" w:styleId="Bodytext70">
    <w:name w:val="Body text (7)"/>
    <w:basedOn w:val="Normal"/>
    <w:link w:val="Bodytext7"/>
    <w:rsid w:val="003B2F11"/>
    <w:pPr>
      <w:widowControl w:val="0"/>
      <w:shd w:val="clear" w:color="auto" w:fill="FFFFFF"/>
      <w:spacing w:after="0" w:line="295" w:lineRule="auto"/>
    </w:pPr>
    <w:rPr>
      <w:rFonts w:ascii="Arial" w:hAnsi="Arial"/>
      <w:color w:val="231F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hyperlink" Target="https://youtu.be/kds3djOPEQ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997</TotalTime>
  <Pages>71</Pages>
  <Words>14286</Words>
  <Characters>81433</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108</cp:revision>
  <dcterms:created xsi:type="dcterms:W3CDTF">2024-09-15T11:40:00Z</dcterms:created>
  <dcterms:modified xsi:type="dcterms:W3CDTF">2025-02-21T13:57:00Z</dcterms:modified>
</cp:coreProperties>
</file>