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0"/>
        </w:tabs>
        <w:spacing w:before="120" w:after="0"/>
        <w:ind w:right="-424"/>
        <w:contextualSpacing/>
        <w:jc w:val="center"/>
        <w:rPr>
          <w:rFonts w:ascii="Times New Roman" w:hAnsi="Times New Roman" w:eastAsia="Times New Roman" w:cs="Times New Roman"/>
          <w:b/>
          <w:color w:val="0000CC"/>
          <w:sz w:val="32"/>
          <w:szCs w:val="32"/>
        </w:rPr>
      </w:pPr>
      <w:r>
        <w:rPr>
          <w:rFonts w:ascii="Times New Roman" w:hAnsi="Times New Roman" w:eastAsia="Times New Roman" w:cs="Times New Roman"/>
          <w:b/>
          <w:color w:val="0000CC"/>
          <w:sz w:val="32"/>
          <w:szCs w:val="32"/>
        </w:rPr>
        <w:t>CHƯƠNG 4. BIỂN VÀ ĐẢO VIỆT NAM</w:t>
      </w:r>
    </w:p>
    <w:p>
      <w:pPr>
        <w:tabs>
          <w:tab w:val="left" w:pos="0"/>
        </w:tabs>
        <w:spacing w:before="120" w:after="0"/>
        <w:ind w:right="-424"/>
        <w:contextualSpacing/>
        <w:jc w:val="center"/>
        <w:rPr>
          <w:rFonts w:ascii="Times New Roman" w:hAnsi="Times New Roman" w:eastAsia="Times New Roman" w:cs="Times New Roman"/>
          <w:b/>
          <w:color w:val="FF0000"/>
          <w:sz w:val="28"/>
          <w:szCs w:val="28"/>
        </w:rPr>
      </w:pPr>
      <w:r>
        <w:rPr>
          <w:rFonts w:ascii="Times New Roman" w:hAnsi="Times New Roman" w:eastAsia="Times New Roman" w:cs="Times New Roman"/>
          <w:b/>
          <w:color w:val="FF0000"/>
          <w:sz w:val="28"/>
          <w:szCs w:val="28"/>
        </w:rPr>
        <w:t>BÀI 14. VỊ TRÍ ĐỊA LÍ BIỂN ĐÔNG, CÁC VÙNG BIỂN CỦA VIỆT NAM</w:t>
      </w:r>
    </w:p>
    <w:p>
      <w:pPr>
        <w:spacing w:after="0" w:line="276" w:lineRule="auto"/>
        <w:ind w:left="720" w:right="49" w:hanging="720"/>
        <w:jc w:val="center"/>
        <w:rPr>
          <w:rFonts w:hint="default" w:ascii="Times New Roman" w:hAnsi="Times New Roman" w:eastAsia="Times New Roman" w:cs="Times New Roman"/>
          <w:sz w:val="28"/>
          <w:szCs w:val="28"/>
          <w:lang w:val="en-US"/>
        </w:rPr>
      </w:pPr>
      <w:r>
        <w:rPr>
          <w:rFonts w:ascii="Times New Roman" w:hAnsi="Times New Roman" w:eastAsia="Times New Roman" w:cs="Times New Roman"/>
          <w:b/>
          <w:sz w:val="28"/>
          <w:szCs w:val="28"/>
        </w:rPr>
        <w:t xml:space="preserve">             </w:t>
      </w: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rPr>
        <w:t xml:space="preserve">Môn học/Hoạt động giáo dục: </w:t>
      </w:r>
      <w:r>
        <w:rPr>
          <w:rFonts w:ascii="Times New Roman" w:hAnsi="Times New Roman" w:eastAsia="Times New Roman" w:cs="Times New Roman"/>
          <w:sz w:val="28"/>
          <w:szCs w:val="28"/>
          <w:lang w:val="en-US"/>
        </w:rPr>
        <w:t>Lịch sử và Địa lí</w:t>
      </w:r>
      <w:r>
        <w:rPr>
          <w:rFonts w:ascii="Times New Roman" w:hAnsi="Times New Roman" w:eastAsia="Times New Roman" w:cs="Times New Roman"/>
          <w:sz w:val="28"/>
          <w:szCs w:val="28"/>
        </w:rPr>
        <w:t xml:space="preserve"> </w:t>
      </w:r>
      <w:r>
        <w:rPr>
          <w:rFonts w:hint="default" w:ascii="Times New Roman" w:hAnsi="Times New Roman" w:eastAsia="Times New Roman" w:cs="Times New Roman"/>
          <w:sz w:val="28"/>
          <w:szCs w:val="28"/>
          <w:lang w:val="en-US"/>
        </w:rPr>
        <w:t>8</w:t>
      </w:r>
      <w:r>
        <w:rPr>
          <w:rFonts w:ascii="Times New Roman" w:hAnsi="Times New Roman" w:eastAsia="Times New Roman" w:cs="Times New Roman"/>
          <w:sz w:val="28"/>
          <w:szCs w:val="28"/>
          <w:lang w:val="en-US"/>
        </w:rPr>
        <w:t xml:space="preserve"> - Phân môn Địa lí</w:t>
      </w:r>
      <w:r>
        <w:rPr>
          <w:rFonts w:hint="default" w:ascii="Times New Roman" w:hAnsi="Times New Roman" w:eastAsia="Times New Roman" w:cs="Times New Roman"/>
          <w:sz w:val="28"/>
          <w:szCs w:val="28"/>
          <w:lang w:val="en-US"/>
        </w:rPr>
        <w:t xml:space="preserve"> </w:t>
      </w:r>
    </w:p>
    <w:p>
      <w:pPr>
        <w:spacing w:after="0" w:line="276" w:lineRule="auto"/>
        <w:ind w:left="720" w:right="49" w:hanging="720"/>
        <w:jc w:val="center"/>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Thời gian thực hiện: </w:t>
      </w:r>
      <w:r>
        <w:rPr>
          <w:rFonts w:hint="default" w:ascii="Times New Roman" w:hAnsi="Times New Roman" w:eastAsia="Times New Roman" w:cs="Times New Roman"/>
          <w:sz w:val="28"/>
          <w:szCs w:val="28"/>
          <w:lang w:val="en-US"/>
        </w:rPr>
        <w:t xml:space="preserve">     </w:t>
      </w:r>
      <w:bookmarkStart w:id="0" w:name="_GoBack"/>
      <w:bookmarkEnd w:id="0"/>
      <w:r>
        <w:rPr>
          <w:rFonts w:ascii="Times New Roman" w:hAnsi="Times New Roman" w:eastAsia="Times New Roman" w:cs="Times New Roman"/>
          <w:sz w:val="28"/>
          <w:szCs w:val="28"/>
        </w:rPr>
        <w:t xml:space="preserve"> tiết</w:t>
      </w:r>
      <w:r>
        <w:rPr>
          <w:rFonts w:hint="default" w:ascii="Times New Roman" w:hAnsi="Times New Roman" w:eastAsia="Times New Roman" w:cs="Times New Roman"/>
          <w:sz w:val="28"/>
          <w:szCs w:val="28"/>
          <w:lang w:val="en-US"/>
        </w:rPr>
        <w:t>.</w:t>
      </w:r>
    </w:p>
    <w:p>
      <w:pPr>
        <w:tabs>
          <w:tab w:val="left" w:pos="0"/>
        </w:tabs>
        <w:spacing w:before="120" w:after="0"/>
        <w:ind w:right="-424"/>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I. MỤC TIÊU</w:t>
      </w:r>
    </w:p>
    <w:p>
      <w:pPr>
        <w:tabs>
          <w:tab w:val="left" w:pos="0"/>
        </w:tabs>
        <w:spacing w:before="120" w:after="0"/>
        <w:ind w:right="-425" w:firstLine="170"/>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1. Về kiến thức</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được trên bản đồ phạm vi Biển Đông, các nước và vùng lãnh thổ có chung Biển Đông với Việt Nam.</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được trên bản đồ các mốc xác định đường cơ sở, đường phân chia vịnh Bắc Bộ giữa Việt Nam và Trung Quốc.</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Trình bày được khái niệm vùng nội thủy, lãnh hải, tiếp giáp lãnh hải, vùng đặc quyền kinh tế, thềm lục địa của Việt Nam (theo Luật Biển Việt Nam).</w:t>
      </w:r>
    </w:p>
    <w:p>
      <w:pPr>
        <w:tabs>
          <w:tab w:val="left" w:pos="0"/>
        </w:tabs>
        <w:spacing w:before="120" w:after="0"/>
        <w:ind w:right="-425" w:firstLine="170"/>
        <w:contextualSpacing/>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2. Về năng lực</w:t>
      </w:r>
    </w:p>
    <w:p>
      <w:pPr>
        <w:tabs>
          <w:tab w:val="left" w:pos="0"/>
        </w:tabs>
        <w:spacing w:before="120" w:after="0"/>
        <w:ind w:right="-425" w:firstLine="340"/>
        <w:contextualSpacing/>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a. Năng lực chung:</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Năng lực tự học: khai thác được tài liệu phục vụ cho bài học.</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Năng lực giao tiếp và hợp tác: làm việc nhóm có hiệu quả.</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Năng lực giải quyết vấn đề và sáng tạo: biết sử dụng công cụ, phương tiện phục vụ bài học, biết phân tích và xử lí tình huống.</w:t>
      </w:r>
    </w:p>
    <w:p>
      <w:pPr>
        <w:tabs>
          <w:tab w:val="left" w:pos="0"/>
        </w:tabs>
        <w:spacing w:before="120" w:after="0"/>
        <w:ind w:right="-425" w:firstLine="340"/>
        <w:contextualSpacing/>
        <w:jc w:val="both"/>
        <w:rPr>
          <w:rFonts w:ascii="Times New Roman" w:hAnsi="Times New Roman" w:eastAsia="Times New Roman" w:cs="Times New Roman"/>
          <w:b/>
          <w:i/>
          <w:sz w:val="28"/>
          <w:szCs w:val="28"/>
        </w:rPr>
      </w:pPr>
      <w:r>
        <w:rPr>
          <w:rFonts w:ascii="Times New Roman" w:hAnsi="Times New Roman" w:eastAsia="Times New Roman" w:cs="Times New Roman"/>
          <w:b/>
          <w:i/>
          <w:sz w:val="28"/>
          <w:szCs w:val="28"/>
        </w:rPr>
        <w:t>b. Năng lực đặc thù:</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Năng lực nhận thức khoa học địa lí: </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được trên bản đồ phạm vi Biển Đông, các nước và vùng lãnh thổ có chung Biển Đông với Việt Nam.</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Xác định được trên bản đồ các mốc xác định đường cơ sở, đường phân chia vịnh Bắc Bộ giữa Việt Nam và Trung Quốc.</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Trình bày được khái niệm vùng nội thủy, lãnh hải, tiếp giáp lãnh hải, vùng đặc quyền kinh tế, thềm lục địa của Việt Nam (theo Luật Biển Việt Nam).</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Năng lực tìm hiểu địa lí: </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Khai thác kênh hình và kênh chữ trong SGK từ tr142-147.</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Quan sát bản đồ hình 14.1 SGK tr143 để xác định phạm vị và các nước, vùng lãnh thổ có chung Biển Đông với VN.</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Quan sát bản đồ hình 14.2 để xác định các mốc đường cơ sở và đường phân chia vịnh Bắc Bộ giữa VN và Trung Quốc.</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Quan sát sơ đồ hình 14.4 để xác đinh phạm vi các vùng biển của VN.</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Năng lực vận dụng tri thức địa lí giải quyết một số vấn đề thực tiễn: thu thập thông tin về chế độ pháp lí các vùng biển nước ta theo Luật biển năm 1982.</w:t>
      </w:r>
    </w:p>
    <w:p>
      <w:pPr>
        <w:tabs>
          <w:tab w:val="left" w:pos="0"/>
        </w:tabs>
        <w:spacing w:before="120" w:after="0"/>
        <w:ind w:right="-425" w:firstLine="170"/>
        <w:contextualSpacing/>
        <w:jc w:val="both"/>
        <w:rPr>
          <w:rFonts w:ascii="Times New Roman" w:hAnsi="Times New Roman" w:eastAsia="Times New Roman" w:cs="Times New Roman"/>
          <w:sz w:val="28"/>
          <w:szCs w:val="28"/>
        </w:rPr>
      </w:pPr>
      <w:r>
        <w:rPr>
          <w:rFonts w:ascii="Times New Roman" w:hAnsi="Times New Roman" w:eastAsia="Times New Roman" w:cs="Times New Roman"/>
          <w:b/>
          <w:sz w:val="28"/>
          <w:szCs w:val="28"/>
        </w:rPr>
        <w:t>3. Về phẩm chất:</w:t>
      </w:r>
      <w:r>
        <w:rPr>
          <w:rFonts w:ascii="Times New Roman" w:hAnsi="Times New Roman" w:eastAsia="Times New Roman" w:cs="Times New Roman"/>
          <w:sz w:val="28"/>
          <w:szCs w:val="28"/>
        </w:rPr>
        <w:t xml:space="preserve"> ý thức học tập nghiêm túc, yêu nước, yêu biển – đảo Việt Nam, ý thức bảo vệ chủ quyền biển – đảo của VN.</w:t>
      </w:r>
    </w:p>
    <w:p>
      <w:pPr>
        <w:tabs>
          <w:tab w:val="left" w:pos="0"/>
        </w:tabs>
        <w:spacing w:before="120" w:after="0"/>
        <w:ind w:right="-424"/>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II. THIẾT BỊ DẠY HỌC VÀ HỌC LIỆU</w:t>
      </w:r>
    </w:p>
    <w:p>
      <w:pPr>
        <w:tabs>
          <w:tab w:val="left" w:pos="0"/>
        </w:tabs>
        <w:spacing w:before="120" w:after="0"/>
        <w:ind w:right="-425" w:firstLine="170"/>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1. Giáo viên (GV)</w:t>
      </w:r>
    </w:p>
    <w:p>
      <w:pPr>
        <w:tabs>
          <w:tab w:val="left" w:pos="0"/>
        </w:tabs>
        <w:spacing w:before="120" w:after="0"/>
        <w:ind w:right="-425" w:firstLine="340"/>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r>
        <w:rPr>
          <w:rFonts w:ascii="Times New Roman" w:hAnsi="Times New Roman" w:eastAsia="Times New Roman" w:cs="Times New Roman"/>
          <w:sz w:val="28"/>
          <w:szCs w:val="28"/>
          <w:lang w:val="vi-VN"/>
        </w:rPr>
        <w:t>KHBD</w:t>
      </w:r>
      <w:r>
        <w:rPr>
          <w:rFonts w:ascii="Times New Roman" w:hAnsi="Times New Roman" w:eastAsia="Times New Roman" w:cs="Times New Roman"/>
          <w:sz w:val="28"/>
          <w:szCs w:val="28"/>
        </w:rPr>
        <w:t>, SGK, sách giáo viên (SGV), Atlat ĐLVN.</w:t>
      </w:r>
    </w:p>
    <w:p>
      <w:pPr>
        <w:tabs>
          <w:tab w:val="left" w:pos="0"/>
        </w:tabs>
        <w:spacing w:before="120" w:after="0"/>
        <w:ind w:right="-425"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Hình 14.1. Bản đồ vị trí và phạm vi của Biển Đông, hình 13.2. Bản đồ các mốc xác định đường cơ sở, đường phân chia vịnh Bắc Bộ giữa VN và Trung Quốc, hình 14.3. Đảo Cồn Cỏ, hình 14.4. Sơ đồ mặt cắt khái quát các vùng biển VN, các hình ảnh minh họa phóng to.</w:t>
      </w:r>
    </w:p>
    <w:p>
      <w:pPr>
        <w:tabs>
          <w:tab w:val="left" w:pos="0"/>
        </w:tabs>
        <w:spacing w:before="120" w:after="0"/>
        <w:ind w:right="-425" w:firstLine="170"/>
        <w:contextualSpacing/>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 Phiếu học tập, bảng phụ ghi câu hỏi thảo luận nhóm và bảng nhóm cho HS trả lời.</w:t>
      </w:r>
    </w:p>
    <w:p>
      <w:pPr>
        <w:tabs>
          <w:tab w:val="left" w:pos="0"/>
        </w:tabs>
        <w:spacing w:before="120" w:after="0"/>
        <w:ind w:right="-425" w:firstLine="170"/>
        <w:contextualSpacing/>
        <w:rPr>
          <w:rFonts w:ascii="Times New Roman" w:hAnsi="Times New Roman" w:eastAsia="Times New Roman" w:cs="Times New Roman"/>
          <w:sz w:val="28"/>
          <w:szCs w:val="28"/>
        </w:rPr>
      </w:pPr>
      <w:r>
        <w:rPr>
          <w:rFonts w:ascii="Times New Roman" w:hAnsi="Times New Roman" w:eastAsia="Times New Roman" w:cs="Times New Roman"/>
          <w:b/>
          <w:sz w:val="28"/>
          <w:szCs w:val="28"/>
        </w:rPr>
        <w:t>2. Học sinh (HS):</w:t>
      </w:r>
      <w:r>
        <w:rPr>
          <w:rFonts w:ascii="Times New Roman" w:hAnsi="Times New Roman" w:eastAsia="Times New Roman" w:cs="Times New Roman"/>
          <w:b/>
          <w:i/>
          <w:sz w:val="28"/>
          <w:szCs w:val="28"/>
        </w:rPr>
        <w:t xml:space="preserve"> </w:t>
      </w:r>
      <w:r>
        <w:rPr>
          <w:rFonts w:ascii="Times New Roman" w:hAnsi="Times New Roman" w:eastAsia="Times New Roman" w:cs="Times New Roman"/>
          <w:sz w:val="28"/>
          <w:szCs w:val="28"/>
        </w:rPr>
        <w:t xml:space="preserve">SGK, vở ghi, </w:t>
      </w:r>
      <w:r>
        <w:t xml:space="preserve"> </w:t>
      </w:r>
      <w:r>
        <w:rPr>
          <w:rFonts w:ascii="Times New Roman" w:hAnsi="Times New Roman" w:eastAsia="Times New Roman" w:cs="Times New Roman"/>
          <w:sz w:val="28"/>
          <w:szCs w:val="28"/>
        </w:rPr>
        <w:t>Atlat ĐLVN.</w:t>
      </w:r>
    </w:p>
    <w:p>
      <w:pPr>
        <w:tabs>
          <w:tab w:val="left" w:pos="0"/>
        </w:tabs>
        <w:spacing w:before="120" w:after="0"/>
        <w:ind w:right="-424"/>
        <w:contextualSpacing/>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III. TIẾN TRÌNH DẠY HỌC</w:t>
      </w:r>
    </w:p>
    <w:p>
      <w:pPr>
        <w:tabs>
          <w:tab w:val="left" w:pos="0"/>
        </w:tabs>
        <w:autoSpaceDE w:val="0"/>
        <w:autoSpaceDN w:val="0"/>
        <w:adjustRightInd w:val="0"/>
        <w:spacing w:before="120" w:after="0"/>
        <w:ind w:right="-425" w:firstLine="170"/>
        <w:contextualSpacing/>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1. Hoạt động 1: Khởi động (10 phút)</w:t>
      </w: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lang w:val="nl-NL"/>
        </w:rPr>
      </w:pPr>
      <w:r>
        <w:rPr>
          <w:rFonts w:ascii="Times New Roman" w:hAnsi="Times New Roman" w:eastAsia="Times New Roman" w:cs="Times New Roman"/>
          <w:b/>
          <w:i/>
          <w:sz w:val="28"/>
          <w:szCs w:val="28"/>
          <w:lang w:val="nl-NL"/>
        </w:rPr>
        <w:t>a. Mục tiêu:</w:t>
      </w:r>
      <w:r>
        <w:rPr>
          <w:rFonts w:ascii="Times New Roman" w:hAnsi="Times New Roman" w:eastAsia="Times New Roman" w:cs="Times New Roman"/>
          <w:b/>
          <w:color w:val="FF0000"/>
          <w:sz w:val="28"/>
          <w:szCs w:val="28"/>
          <w:lang w:val="sv-SE"/>
        </w:rPr>
        <w:t xml:space="preserve"> </w:t>
      </w:r>
      <w:r>
        <w:rPr>
          <w:rFonts w:ascii="Times New Roman" w:hAnsi="Times New Roman" w:eastAsia="Times New Roman" w:cs="Times New Roman"/>
          <w:sz w:val="28"/>
          <w:szCs w:val="28"/>
          <w:lang w:val="nl-NL"/>
        </w:rPr>
        <w:t xml:space="preserve"> Tạo tình huống giữa cái đã biết và chưa biết nhằm tạo hứng thú học tập cho HS.</w:t>
      </w:r>
      <w:r>
        <w:t xml:space="preserve"> </w:t>
      </w:r>
    </w:p>
    <w:p>
      <w:pPr>
        <w:spacing w:before="120" w:after="0" w:line="264" w:lineRule="auto"/>
        <w:ind w:firstLine="340"/>
        <w:contextualSpacing/>
        <w:jc w:val="both"/>
        <w:rPr>
          <w:rFonts w:ascii="Times New Roman" w:hAnsi="Times New Roman" w:eastAsia="Times New Roman" w:cs="Times New Roman"/>
          <w:sz w:val="28"/>
          <w:szCs w:val="28"/>
          <w:lang w:val="nl-NL"/>
        </w:rPr>
      </w:pPr>
      <w:r>
        <w:rPr>
          <w:rFonts w:ascii="Times New Roman" w:hAnsi="Times New Roman" w:eastAsia="Times New Roman" w:cs="Times New Roman"/>
          <w:b/>
          <w:i/>
          <w:iCs/>
          <w:sz w:val="28"/>
          <w:szCs w:val="28"/>
        </w:rPr>
        <w:t>b.</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i/>
          <w:sz w:val="28"/>
          <w:szCs w:val="28"/>
          <w:lang w:val="nl-NL"/>
        </w:rPr>
        <w:t>:</w:t>
      </w:r>
      <w:r>
        <w:rPr>
          <w:rFonts w:ascii="Times New Roman" w:hAnsi="Times New Roman" w:eastAsia="Times New Roman" w:cs="Times New Roman"/>
          <w:i/>
          <w:sz w:val="28"/>
          <w:szCs w:val="28"/>
          <w:lang w:val="nl-NL"/>
        </w:rPr>
        <w:t xml:space="preserve"> </w:t>
      </w:r>
      <w:r>
        <w:rPr>
          <w:rFonts w:ascii="Times New Roman" w:hAnsi="Times New Roman" w:eastAsia="Times New Roman" w:cs="Times New Roman"/>
          <w:sz w:val="28"/>
          <w:szCs w:val="28"/>
          <w:lang w:val="nl-NL"/>
        </w:rPr>
        <w:t xml:space="preserve">GV tổ chức trò chơi </w:t>
      </w:r>
      <w:r>
        <w:rPr>
          <w:rFonts w:ascii="Times New Roman" w:hAnsi="Times New Roman" w:eastAsia="Times New Roman" w:cs="Times New Roman"/>
          <w:bCs/>
          <w:sz w:val="28"/>
          <w:szCs w:val="28"/>
        </w:rPr>
        <w:t xml:space="preserve">“Vượt chướng ngại vật” </w:t>
      </w:r>
      <w:r>
        <w:rPr>
          <w:rFonts w:ascii="Times New Roman" w:hAnsi="Times New Roman" w:eastAsia="Times New Roman" w:cs="Times New Roman"/>
          <w:sz w:val="28"/>
          <w:szCs w:val="28"/>
          <w:lang w:val="nl-NL"/>
        </w:rPr>
        <w:t>cho HS.</w:t>
      </w:r>
    </w:p>
    <w:p>
      <w:pPr>
        <w:spacing w:before="120" w:after="0" w:line="264" w:lineRule="auto"/>
        <w:ind w:firstLine="340"/>
        <w:contextualSpacing/>
        <w:jc w:val="both"/>
        <w:rPr>
          <w:rFonts w:ascii="Times New Roman" w:hAnsi="Times New Roman" w:eastAsia="Times New Roman" w:cs="Times New Roman"/>
          <w:i/>
          <w:sz w:val="28"/>
          <w:szCs w:val="28"/>
          <w:lang w:val="nl-NL"/>
        </w:rPr>
      </w:pPr>
      <w:r>
        <w:rPr>
          <w:rFonts w:ascii="Times New Roman" w:hAnsi="Times New Roman" w:eastAsia="Times New Roman" w:cs="Times New Roman"/>
          <w:b/>
          <w:i/>
          <w:iCs/>
          <w:sz w:val="28"/>
          <w:szCs w:val="28"/>
          <w:lang w:val="vi-VN"/>
        </w:rPr>
        <w:t>c</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Sản phẩm</w:t>
      </w:r>
      <w:r>
        <w:rPr>
          <w:rFonts w:ascii="Times New Roman" w:hAnsi="Times New Roman" w:eastAsia="Times New Roman" w:cs="Times New Roman"/>
          <w:b/>
          <w:sz w:val="28"/>
          <w:szCs w:val="28"/>
        </w:rPr>
        <w:t>:</w:t>
      </w:r>
      <w:r>
        <w:rPr>
          <w:rFonts w:ascii="Times New Roman" w:hAnsi="Times New Roman" w:eastAsia="Times New Roman" w:cs="Times New Roman"/>
          <w:sz w:val="28"/>
          <w:szCs w:val="28"/>
        </w:rPr>
        <w:t xml:space="preserve"> HS giải mã được “Chướng ngại vật” GV đặt ra.</w:t>
      </w:r>
    </w:p>
    <w:p>
      <w:pPr>
        <w:shd w:val="clear" w:color="auto" w:fill="FFFFFF"/>
        <w:spacing w:before="120" w:after="0" w:line="264" w:lineRule="auto"/>
        <w:ind w:firstLine="340"/>
        <w:contextualSpacing/>
        <w:jc w:val="both"/>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 Tổ chức thực hiện:</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Giao nhiệm vụ:</w:t>
      </w:r>
      <w:r>
        <w:rPr>
          <w:rFonts w:ascii="Times New Roman" w:hAnsi="Times New Roman" w:eastAsia="Times New Roman" w:cs="Times New Roman"/>
          <w:bCs/>
          <w:sz w:val="28"/>
          <w:szCs w:val="28"/>
        </w:rPr>
        <w:t xml:space="preserve"> </w:t>
      </w:r>
    </w:p>
    <w:p>
      <w:pPr>
        <w:tabs>
          <w:tab w:val="left" w:pos="0"/>
        </w:tabs>
        <w:spacing w:before="120" w:after="0" w:line="264" w:lineRule="auto"/>
        <w:ind w:right="-424" w:firstLine="34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treo bảng phụ trò chơi “Vượt chướng ngại vật” lên bảng:</w:t>
      </w: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r>
        <mc:AlternateContent>
          <mc:Choice Requires="wps">
            <w:drawing>
              <wp:anchor distT="0" distB="0" distL="114300" distR="114300" simplePos="0" relativeHeight="251659264" behindDoc="0" locked="0" layoutInCell="1" allowOverlap="1">
                <wp:simplePos x="0" y="0"/>
                <wp:positionH relativeFrom="column">
                  <wp:posOffset>639445</wp:posOffset>
                </wp:positionH>
                <wp:positionV relativeFrom="paragraph">
                  <wp:posOffset>115570</wp:posOffset>
                </wp:positionV>
                <wp:extent cx="2386330" cy="1332230"/>
                <wp:effectExtent l="12700" t="12700" r="13970" b="13970"/>
                <wp:wrapNone/>
                <wp:docPr id="58" name="Rectangle 58"/>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50.35pt;margin-top:9.1pt;height:104.9pt;width:187.9pt;z-index:251659264;v-text-anchor:middle;mso-width-relative:page;mso-height-relative:page;" fillcolor="#FFFFFF" filled="t" stroked="t" coordsize="21600,21600" o:gfxdata="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OCe9yjYAAAACgEAAA8AAAAAAAAAAQAgAAAAIgAAAGRy&#10;cy9kb3ducmV2LnhtbFBLAQIUABQAAAAIAIdO4kCP/EQLdwIAAAwFAAAOAAAAAAAAAAEAIAAAACcB&#10;AABkcnMvZTJvRG9jLnhtbFBLBQYAAAAABgAGAFkBAAAQBgAAAAA=&#10;">
                <v:fill on="t" focussize="0,0"/>
                <v:stroke weight="2pt" color="#00B0F0" joinstyle="round"/>
                <v:imagedata o:title=""/>
                <o:lock v:ext="edit" aspectratio="f"/>
                <v:textbo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1</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3026410</wp:posOffset>
                </wp:positionH>
                <wp:positionV relativeFrom="paragraph">
                  <wp:posOffset>116205</wp:posOffset>
                </wp:positionV>
                <wp:extent cx="2386330" cy="1340485"/>
                <wp:effectExtent l="12700" t="12700" r="13970" b="18415"/>
                <wp:wrapNone/>
                <wp:docPr id="59" name="Rectangle 59"/>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9" o:spid="_x0000_s1026" o:spt="1" style="position:absolute;left:0pt;margin-left:238.3pt;margin-top:9.15pt;height:105.55pt;width:187.9pt;z-index:251660288;v-text-anchor:middle;mso-width-relative:page;mso-height-relative:page;" fillcolor="#FFFFFF" filled="t" stroked="t" coordsize="21600,21600" o:gfxdata="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&#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6HYgw2QAAAAoBAAAPAAAAAAAAAAEAIAAAACIAAABk&#10;cnMvZG93bnJldi54bWxQSwECFAAUAAAACACHTuJAcYIWTXcCAAAMBQAADgAAAAAAAAABACAAAAAo&#10;AQAAZHJzL2Uyb0RvYy54bWxQSwUGAAAAAAYABgBZAQAAEQYAAAAA&#10;">
                <v:fill on="t" focussize="0,0"/>
                <v:stroke weight="2pt" color="#00B0F0" joinstyle="round"/>
                <v:imagedata o:title=""/>
                <o:lock v:ext="edit" aspectratio="f"/>
                <v:textbo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2</w:t>
                      </w:r>
                    </w:p>
                  </w:txbxContent>
                </v:textbox>
              </v:rect>
            </w:pict>
          </mc:Fallback>
        </mc:AlternateContent>
      </w: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110490</wp:posOffset>
                </wp:positionV>
                <wp:extent cx="2386330" cy="1332230"/>
                <wp:effectExtent l="12700" t="12700" r="13970" b="13970"/>
                <wp:wrapNone/>
                <wp:docPr id="60" name="Rectangle 60"/>
                <wp:cNvGraphicFramePr/>
                <a:graphic xmlns:a="http://schemas.openxmlformats.org/drawingml/2006/main">
                  <a:graphicData uri="http://schemas.microsoft.com/office/word/2010/wordprocessingShape">
                    <wps:wsp>
                      <wps:cNvSpPr/>
                      <wps:spPr>
                        <a:xfrm>
                          <a:off x="0" y="0"/>
                          <a:ext cx="2386330" cy="1332534"/>
                        </a:xfrm>
                        <a:prstGeom prst="rect">
                          <a:avLst/>
                        </a:prstGeom>
                        <a:solidFill>
                          <a:sysClr val="window" lastClr="FFFFFF"/>
                        </a:solidFill>
                        <a:ln w="25400" cap="flat" cmpd="sng" algn="ctr">
                          <a:solidFill>
                            <a:srgbClr val="00B0F0"/>
                          </a:solidFill>
                          <a:prstDash val="solid"/>
                        </a:ln>
                        <a:effectLst/>
                      </wps:spPr>
                      <wps:txb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50.95pt;margin-top:8.7pt;height:104.9pt;width:187.9pt;z-index:251661312;v-text-anchor:middle;mso-width-relative:page;mso-height-relative:page;" fillcolor="#FFFFFF" filled="t" stroked="t" coordsize="21600,21600" o:gfxdata="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qF8knYAAAACgEAAA8AAAAAAAAAAQAgAAAAIgAAAGRy&#10;cy9kb3ducmV2LnhtbFBLAQIUABQAAAAIAIdO4kCe34CIdwIAAAwFAAAOAAAAAAAAAAEAIAAAACcB&#10;AABkcnMvZTJvRG9jLnhtbFBLBQYAAAAABgAGAFkBAAAQBgAAAAA=&#10;">
                <v:fill on="t" focussize="0,0"/>
                <v:stroke weight="2pt" color="#00B0F0" joinstyle="round"/>
                <v:imagedata o:title=""/>
                <o:lock v:ext="edit" aspectratio="f"/>
                <v:textbo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3</w:t>
                      </w:r>
                    </w:p>
                  </w:txbxContent>
                </v:textbox>
              </v:rect>
            </w:pict>
          </mc:Fallback>
        </mc:AlternateContent>
      </w:r>
      <w:r>
        <w:rPr>
          <w:rFonts w:ascii="Times New Roman" w:hAnsi="Times New Roman" w:eastAsia="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column">
                  <wp:posOffset>3022600</wp:posOffset>
                </wp:positionH>
                <wp:positionV relativeFrom="paragraph">
                  <wp:posOffset>103505</wp:posOffset>
                </wp:positionV>
                <wp:extent cx="2386330" cy="1340485"/>
                <wp:effectExtent l="12700" t="12700" r="13970" b="18415"/>
                <wp:wrapNone/>
                <wp:docPr id="61" name="Rectangle 61"/>
                <wp:cNvGraphicFramePr/>
                <a:graphic xmlns:a="http://schemas.openxmlformats.org/drawingml/2006/main">
                  <a:graphicData uri="http://schemas.microsoft.com/office/word/2010/wordprocessingShape">
                    <wps:wsp>
                      <wps:cNvSpPr/>
                      <wps:spPr>
                        <a:xfrm>
                          <a:off x="0" y="0"/>
                          <a:ext cx="2386330" cy="1340485"/>
                        </a:xfrm>
                        <a:prstGeom prst="rect">
                          <a:avLst/>
                        </a:prstGeom>
                        <a:solidFill>
                          <a:sysClr val="window" lastClr="FFFFFF"/>
                        </a:solidFill>
                        <a:ln w="25400" cap="flat" cmpd="sng" algn="ctr">
                          <a:solidFill>
                            <a:srgbClr val="00B0F0"/>
                          </a:solidFill>
                          <a:prstDash val="solid"/>
                        </a:ln>
                        <a:effectLst/>
                      </wps:spPr>
                      <wps:txb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1" o:spid="_x0000_s1026" o:spt="1" style="position:absolute;left:0pt;margin-left:238pt;margin-top:8.15pt;height:105.55pt;width:187.9pt;z-index:251662336;v-text-anchor:middle;mso-width-relative:page;mso-height-relative:page;" fillcolor="#FFFFFF" filled="t" stroked="t" coordsize="21600,21600" o:gfxdata="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&#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fJifU2QAAAAoBAAAPAAAAAAAAAAEAIAAAACIAAABk&#10;cnMvZG93bnJldi54bWxQSwECFAAUAAAACACHTuJAYKHSzncCAAAMBQAADgAAAAAAAAABACAAAAAo&#10;AQAAZHJzL2Uyb0RvYy54bWxQSwUGAAAAAAYABgBZAQAAEQYAAAAA&#10;">
                <v:fill on="t" focussize="0,0"/>
                <v:stroke weight="2pt" color="#00B0F0" joinstyle="round"/>
                <v:imagedata o:title=""/>
                <o:lock v:ext="edit" aspectratio="f"/>
                <v:textbox>
                  <w:txbxContent>
                    <w:p>
                      <w:pPr>
                        <w:jc w:val="center"/>
                        <w:rPr>
                          <w:rFonts w:ascii="Times New Roman" w:hAnsi="Times New Roman" w:cs="Times New Roman"/>
                          <w:b/>
                          <w:color w:val="000000" w:themeColor="text1"/>
                          <w:sz w:val="40"/>
                          <w:szCs w:val="40"/>
                          <w14:textFill>
                            <w14:solidFill>
                              <w14:schemeClr w14:val="tx1"/>
                            </w14:solidFill>
                          </w14:textFill>
                        </w:rPr>
                      </w:pPr>
                      <w:r>
                        <w:rPr>
                          <w:rFonts w:ascii="Times New Roman" w:hAnsi="Times New Roman" w:cs="Times New Roman"/>
                          <w:b/>
                          <w:color w:val="000000" w:themeColor="text1"/>
                          <w:sz w:val="40"/>
                          <w:szCs w:val="40"/>
                          <w14:textFill>
                            <w14:solidFill>
                              <w14:schemeClr w14:val="tx1"/>
                            </w14:solidFill>
                          </w14:textFill>
                        </w:rPr>
                        <w:t>4</w:t>
                      </w:r>
                    </w:p>
                  </w:txbxContent>
                </v:textbox>
              </v:rect>
            </w:pict>
          </mc:Fallback>
        </mc:AlternateContent>
      </w: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sz w:val="28"/>
          <w:szCs w:val="28"/>
        </w:rPr>
      </w:pPr>
    </w:p>
    <w:p>
      <w:pPr>
        <w:tabs>
          <w:tab w:val="left" w:pos="0"/>
        </w:tabs>
        <w:spacing w:before="120" w:after="0" w:line="264" w:lineRule="auto"/>
        <w:ind w:right="-424" w:firstLine="3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GV phổ biến luật chơi: </w:t>
      </w:r>
    </w:p>
    <w:p>
      <w:pPr>
        <w:tabs>
          <w:tab w:val="left" w:pos="0"/>
        </w:tabs>
        <w:spacing w:before="120" w:after="0" w:line="264" w:lineRule="auto"/>
        <w:ind w:right="-424" w:firstLine="3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“Chướng ngại vật” là tên hình ảnh ẩn sau 4 mảnh ghép được đánh số từ 1 đến 4 tương ứng với 4 câu hỏi.</w:t>
      </w:r>
    </w:p>
    <w:p>
      <w:pPr>
        <w:tabs>
          <w:tab w:val="left" w:pos="0"/>
        </w:tabs>
        <w:spacing w:before="120" w:after="0" w:line="264" w:lineRule="auto"/>
        <w:ind w:right="-424" w:firstLine="3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Các em dựa vào Atlat ĐLVN và kiến thức đã học để trả lời, các em có quyền lựa chọn thứ tự câu hỏi để trả lời, mỗi câu hỏi có 1 lượt trả lời.</w:t>
      </w:r>
    </w:p>
    <w:p>
      <w:pPr>
        <w:tabs>
          <w:tab w:val="left" w:pos="0"/>
        </w:tabs>
        <w:spacing w:before="120" w:after="0" w:line="264" w:lineRule="auto"/>
        <w:ind w:right="-424" w:firstLine="3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Em nào trả lời đúng sẽ nhận được 1 phần quà nhỏ (ví dụ 1 cây bút) và mảng ghép sẽ biến mất để hiện ra một góc của hình ảnh tương ứng, trả lời sai mảnh ghép sẽ bị khóa lại, trong quá trình trả lời, em nào trả lời đúng “Chướng ngại vật” thì sẽ nhận được phần quà lớn hơn (ví dụ 3 cây bút).</w:t>
      </w:r>
    </w:p>
    <w:p>
      <w:pPr>
        <w:tabs>
          <w:tab w:val="left" w:pos="0"/>
        </w:tabs>
        <w:spacing w:before="120" w:after="0" w:line="264" w:lineRule="auto"/>
        <w:ind w:right="-424" w:firstLine="340"/>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Hệ thống câu hỏi:</w:t>
      </w:r>
    </w:p>
    <w:p>
      <w:pPr>
        <w:tabs>
          <w:tab w:val="left" w:pos="0"/>
        </w:tabs>
        <w:spacing w:before="120" w:after="0" w:line="264" w:lineRule="auto"/>
        <w:ind w:right="-424" w:firstLine="340"/>
        <w:jc w:val="both"/>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Câu 1: </w:t>
      </w:r>
      <w:r>
        <w:rPr>
          <w:rFonts w:ascii="Times New Roman" w:hAnsi="Times New Roman" w:eastAsia="Times New Roman" w:cs="Times New Roman"/>
          <w:sz w:val="28"/>
          <w:szCs w:val="28"/>
        </w:rPr>
        <w:t>Kể tên 5 loài động vật của nước ta.</w:t>
      </w:r>
      <w:r>
        <w:rPr>
          <w:rFonts w:ascii="Times New Roman" w:hAnsi="Times New Roman" w:eastAsia="Times New Roman" w:cs="Times New Roman"/>
          <w:b/>
          <w:sz w:val="28"/>
          <w:szCs w:val="28"/>
        </w:rPr>
        <w:t xml:space="preserve"> </w:t>
      </w:r>
    </w:p>
    <w:p>
      <w:pPr>
        <w:tabs>
          <w:tab w:val="left" w:pos="0"/>
        </w:tabs>
        <w:spacing w:before="120" w:after="0" w:line="264" w:lineRule="auto"/>
        <w:ind w:right="-424" w:firstLine="34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Câu 2: </w:t>
      </w:r>
      <w:r>
        <w:rPr>
          <w:rFonts w:ascii="Times New Roman" w:hAnsi="Times New Roman" w:eastAsia="Times New Roman" w:cs="Times New Roman"/>
          <w:sz w:val="28"/>
          <w:szCs w:val="28"/>
        </w:rPr>
        <w:t>Kể tên 5 loài thảm thực vật của nước ta.</w:t>
      </w:r>
    </w:p>
    <w:p>
      <w:pPr>
        <w:tabs>
          <w:tab w:val="left" w:pos="0"/>
        </w:tabs>
        <w:spacing w:before="120" w:after="0" w:line="264" w:lineRule="auto"/>
        <w:ind w:right="-424" w:firstLine="340"/>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Câu 3: </w:t>
      </w:r>
      <w:r>
        <w:rPr>
          <w:rFonts w:ascii="Times New Roman" w:hAnsi="Times New Roman" w:eastAsia="Times New Roman" w:cs="Times New Roman"/>
          <w:sz w:val="28"/>
          <w:szCs w:val="28"/>
        </w:rPr>
        <w:t>Kể tên 5 vườn quốc gia của nước ta.</w:t>
      </w:r>
    </w:p>
    <w:p>
      <w:pPr>
        <w:tabs>
          <w:tab w:val="left" w:pos="0"/>
        </w:tabs>
        <w:spacing w:before="120" w:after="0" w:line="264" w:lineRule="auto"/>
        <w:ind w:right="-424" w:firstLine="340"/>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Câu 4: </w:t>
      </w:r>
      <w:r>
        <w:rPr>
          <w:rFonts w:ascii="Times New Roman" w:hAnsi="Times New Roman" w:eastAsia="Times New Roman" w:cs="Times New Roman"/>
          <w:sz w:val="28"/>
          <w:szCs w:val="28"/>
        </w:rPr>
        <w:t>Kể tên 5 khu dự trữ sinh quyển của nước ta.</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r>
        <w:rPr>
          <w:rFonts w:ascii="Times New Roman" w:hAnsi="Times New Roman" w:eastAsia="Times New Roman" w:cs="Times New Roman"/>
          <w:bCs/>
          <w:sz w:val="28"/>
          <w:szCs w:val="28"/>
        </w:rPr>
        <w:t>:</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dựa vào Atlat ĐLVN  và kiến thức đã học</w:t>
      </w:r>
      <w:r>
        <w:rPr>
          <w:rFonts w:ascii="Times New Roman" w:hAnsi="Times New Roman" w:eastAsia="Times New Roman" w:cs="Times New Roman"/>
          <w:sz w:val="28"/>
          <w:szCs w:val="28"/>
        </w:rPr>
        <w:t xml:space="preserve">, </w:t>
      </w:r>
      <w:r>
        <w:rPr>
          <w:rFonts w:ascii="Times New Roman" w:hAnsi="Times New Roman" w:eastAsia="Times New Roman" w:cs="Times New Roman"/>
          <w:bCs/>
          <w:sz w:val="28"/>
          <w:szCs w:val="28"/>
        </w:rPr>
        <w:t xml:space="preserve">suy nghĩa để trả lời câu hỏi.  </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quan sát, đánh giá thái độ và khả năng thực hiện nhiệm vụ học tập của HS.</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r>
        <w:rPr>
          <w:rFonts w:ascii="Times New Roman" w:hAnsi="Times New Roman" w:eastAsia="Times New Roman" w:cs="Times New Roman"/>
          <w:bCs/>
          <w:sz w:val="28"/>
          <w:szCs w:val="28"/>
        </w:rPr>
        <w:t>:</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 Sau khi HS có sản phẩm, GV lần lượt gọi HS trình bày sản phẩm của mình: </w:t>
      </w:r>
    </w:p>
    <w:p>
      <w:pPr>
        <w:tabs>
          <w:tab w:val="left" w:pos="0"/>
        </w:tabs>
        <w:spacing w:before="120" w:after="0" w:line="264" w:lineRule="auto"/>
        <w:ind w:right="-424" w:firstLine="340"/>
        <w:jc w:val="both"/>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Câu 1: </w:t>
      </w:r>
      <w:r>
        <w:rPr>
          <w:rFonts w:ascii="Times New Roman" w:hAnsi="Times New Roman" w:eastAsia="Times New Roman" w:cs="Times New Roman"/>
          <w:sz w:val="28"/>
          <w:szCs w:val="28"/>
        </w:rPr>
        <w:t>Khỉ, vượn, hươu, voi, hổ,…</w:t>
      </w:r>
      <w:r>
        <w:rPr>
          <w:rFonts w:ascii="Times New Roman" w:hAnsi="Times New Roman" w:eastAsia="Times New Roman" w:cs="Times New Roman"/>
          <w:b/>
          <w:sz w:val="28"/>
          <w:szCs w:val="28"/>
        </w:rPr>
        <w:t xml:space="preserve"> </w:t>
      </w:r>
    </w:p>
    <w:p>
      <w:pPr>
        <w:tabs>
          <w:tab w:val="left" w:pos="0"/>
        </w:tabs>
        <w:spacing w:before="120" w:after="0" w:line="264" w:lineRule="auto"/>
        <w:ind w:right="-424" w:firstLine="340"/>
        <w:jc w:val="both"/>
        <w:rPr>
          <w:rFonts w:ascii="Times New Roman" w:hAnsi="Times New Roman" w:eastAsia="Times New Roman" w:cs="Times New Roman"/>
          <w:b/>
          <w:sz w:val="28"/>
          <w:szCs w:val="28"/>
        </w:rPr>
      </w:pPr>
      <w:r>
        <w:rPr>
          <w:rFonts w:ascii="Times New Roman" w:hAnsi="Times New Roman" w:eastAsia="Times New Roman" w:cs="Times New Roman"/>
          <w:b/>
          <w:sz w:val="28"/>
          <w:szCs w:val="28"/>
        </w:rPr>
        <w:t xml:space="preserve">Câu 2: </w:t>
      </w:r>
      <w:r>
        <w:rPr>
          <w:rFonts w:ascii="Times New Roman" w:hAnsi="Times New Roman" w:eastAsia="Times New Roman" w:cs="Times New Roman"/>
          <w:sz w:val="28"/>
          <w:szCs w:val="28"/>
        </w:rPr>
        <w:t>Rừng kín thường xanh, rừng thưa, rừng tre nứa, rừng ngập mặn, rừng trên núi đá vôi,…</w:t>
      </w:r>
    </w:p>
    <w:p>
      <w:pPr>
        <w:tabs>
          <w:tab w:val="left" w:pos="0"/>
        </w:tabs>
        <w:spacing w:before="120" w:after="0" w:line="264" w:lineRule="auto"/>
        <w:ind w:right="-424" w:firstLine="340"/>
        <w:rPr>
          <w:rFonts w:ascii="Times New Roman" w:hAnsi="Times New Roman" w:eastAsia="Times New Roman" w:cs="Times New Roman"/>
          <w:bCs/>
          <w:sz w:val="28"/>
          <w:szCs w:val="28"/>
        </w:rPr>
      </w:pPr>
      <w:r>
        <w:rPr>
          <w:rFonts w:ascii="Times New Roman" w:hAnsi="Times New Roman" w:eastAsia="Times New Roman" w:cs="Times New Roman"/>
          <w:b/>
          <w:sz w:val="28"/>
          <w:szCs w:val="28"/>
        </w:rPr>
        <w:t xml:space="preserve">Câu 3: </w:t>
      </w:r>
      <w:r>
        <w:rPr>
          <w:rFonts w:ascii="Times New Roman" w:hAnsi="Times New Roman" w:eastAsia="Times New Roman" w:cs="Times New Roman"/>
          <w:sz w:val="28"/>
          <w:szCs w:val="28"/>
        </w:rPr>
        <w:t>Ba Bể, Cúc Phương, Bạch Mã, Cát Tiên, Phú Quốc,…</w:t>
      </w:r>
    </w:p>
    <w:p>
      <w:pPr>
        <w:tabs>
          <w:tab w:val="left" w:pos="0"/>
        </w:tabs>
        <w:spacing w:before="120" w:after="0" w:line="264" w:lineRule="auto"/>
        <w:ind w:right="-424" w:firstLine="340"/>
        <w:rPr>
          <w:rFonts w:ascii="Times New Roman" w:hAnsi="Times New Roman" w:eastAsia="Times New Roman" w:cs="Times New Roman"/>
          <w:sz w:val="28"/>
          <w:szCs w:val="28"/>
        </w:rPr>
      </w:pPr>
      <w:r>
        <w:rPr>
          <w:rFonts w:ascii="Times New Roman" w:hAnsi="Times New Roman" w:eastAsia="Times New Roman" w:cs="Times New Roman"/>
          <w:b/>
          <w:sz w:val="28"/>
          <w:szCs w:val="28"/>
        </w:rPr>
        <w:t xml:space="preserve">Câu 4: </w:t>
      </w:r>
      <w:r>
        <w:rPr>
          <w:rFonts w:ascii="Times New Roman" w:hAnsi="Times New Roman" w:eastAsia="Times New Roman" w:cs="Times New Roman"/>
          <w:sz w:val="28"/>
          <w:szCs w:val="28"/>
        </w:rPr>
        <w:t>Cát Bà, Cù lao Chàm, Cần Giờ, Kiên Giang, Cà Mau,…</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mc:AlternateContent>
          <mc:Choice Requires="wpg">
            <w:drawing>
              <wp:anchor distT="0" distB="0" distL="114300" distR="114300" simplePos="0" relativeHeight="251663360" behindDoc="0" locked="0" layoutInCell="1" allowOverlap="1">
                <wp:simplePos x="0" y="0"/>
                <wp:positionH relativeFrom="column">
                  <wp:posOffset>1646555</wp:posOffset>
                </wp:positionH>
                <wp:positionV relativeFrom="paragraph">
                  <wp:posOffset>140970</wp:posOffset>
                </wp:positionV>
                <wp:extent cx="3101975" cy="3182620"/>
                <wp:effectExtent l="0" t="0" r="9525" b="5080"/>
                <wp:wrapTight wrapText="bothSides">
                  <wp:wrapPolygon>
                    <wp:start x="0" y="0"/>
                    <wp:lineTo x="0" y="21548"/>
                    <wp:lineTo x="21489" y="21548"/>
                    <wp:lineTo x="21489" y="0"/>
                    <wp:lineTo x="0" y="0"/>
                  </wp:wrapPolygon>
                </wp:wrapTight>
                <wp:docPr id="311" name="Group 311"/>
                <wp:cNvGraphicFramePr/>
                <a:graphic xmlns:a="http://schemas.openxmlformats.org/drawingml/2006/main">
                  <a:graphicData uri="http://schemas.microsoft.com/office/word/2010/wordprocessingGroup">
                    <wpg:wgp>
                      <wpg:cNvGrpSpPr/>
                      <wpg:grpSpPr>
                        <a:xfrm>
                          <a:off x="0" y="0"/>
                          <a:ext cx="3101789" cy="3182471"/>
                          <a:chOff x="0" y="0"/>
                          <a:chExt cx="3101789" cy="3182471"/>
                        </a:xfrm>
                      </wpg:grpSpPr>
                      <pic:pic xmlns:pic="http://schemas.openxmlformats.org/drawingml/2006/picture">
                        <pic:nvPicPr>
                          <pic:cNvPr id="288" name="Picture 288" descr="undefined"/>
                          <pic:cNvPicPr>
                            <a:picLocks noChangeAspect="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101789" cy="3182471"/>
                          </a:xfrm>
                          <a:prstGeom prst="rect">
                            <a:avLst/>
                          </a:prstGeom>
                          <a:noFill/>
                          <a:ln>
                            <a:noFill/>
                          </a:ln>
                        </pic:spPr>
                      </pic:pic>
                      <pic:pic xmlns:pic="http://schemas.openxmlformats.org/drawingml/2006/picture">
                        <pic:nvPicPr>
                          <pic:cNvPr id="310" name="Picture 310" descr="Điểm Thẩm Vấn Dấu Hỏi Chấm - Miễn Phí vector hình ảnh trên Pixabay"/>
                          <pic:cNvPicPr>
                            <a:picLocks noChangeAspect="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1721224" y="995083"/>
                            <a:ext cx="654423" cy="1057835"/>
                          </a:xfrm>
                          <a:prstGeom prst="rect">
                            <a:avLst/>
                          </a:prstGeom>
                          <a:noFill/>
                          <a:ln>
                            <a:noFill/>
                          </a:ln>
                        </pic:spPr>
                      </pic:pic>
                    </wpg:wgp>
                  </a:graphicData>
                </a:graphic>
              </wp:anchor>
            </w:drawing>
          </mc:Choice>
          <mc:Fallback>
            <w:pict>
              <v:group id="_x0000_s1026" o:spid="_x0000_s1026" o:spt="203" style="position:absolute;left:0pt;margin-left:129.65pt;margin-top:11.1pt;height:250.6pt;width:244.25pt;mso-wrap-distance-left:9pt;mso-wrap-distance-right:9pt;z-index:251663360;mso-width-relative:page;mso-height-relative:page;" coordsize="3101789,3182471" wrapcoords="0 0 0 21548 21489 21548 21489 0 0 0" o:gfxdata="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">
                <o:lock v:ext="edit" aspectratio="f"/>
                <v:shape id="_x0000_s1026" o:spid="_x0000_s1026" o:spt="75" alt="undefined" type="#_x0000_t75" style="position:absolute;left:0;top:0;height:3182471;width:3101789;" filled="f" o:preferrelative="t" stroked="f" coordsize="21600,21600" o:gfxdata="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KB/0bgAAADcAAAA&#10;DwAAAAAAAAABACAAAAAiAAAAZHJzL2Rvd25yZXYueG1sUEsBAhQAFAAAAAgAh07iQDMvBZ47AAAA&#10;OQAAABAAAAAAAAAAAQAgAAAABwEAAGRycy9zaGFwZXhtbC54bWxQSwUGAAAAAAYABgBbAQAAsQMA&#10;AAAA&#10;">
                  <v:fill on="f" focussize="0,0"/>
                  <v:stroke on="f"/>
                  <v:imagedata r:id="rId6" o:title=""/>
                  <o:lock v:ext="edit" aspectratio="t"/>
                </v:shape>
                <v:shape id="_x0000_s1026" o:spid="_x0000_s1026" o:spt="75" alt="Điểm Thẩm Vấn Dấu Hỏi Chấm - Miễn Phí vector hình ảnh trên Pixabay" type="#_x0000_t75" style="position:absolute;left:1721224;top:995083;height:1057835;width:654423;" filled="f" o:preferrelative="t" stroked="f" coordsize="21600,21600" o:gfxdata="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pUfaa5AAAA3AAA&#10;AA8AAAAAAAAAAQAgAAAAIgAAAGRycy9kb3ducmV2LnhtbFBLAQIUABQAAAAIAIdO4kAzLwWeOwAA&#10;ADkAAAAQAAAAAAAAAAEAIAAAAAgBAABkcnMvc2hhcGV4bWwueG1sUEsFBgAAAAAGAAYAWwEAALID&#10;AAAAAA==&#10;">
                  <v:fill on="f" focussize="0,0"/>
                  <v:stroke on="f"/>
                  <v:imagedata r:id="rId8" o:title=""/>
                  <o:lock v:ext="edit" aspectratio="t"/>
                </v:shape>
                <w10:wrap type="tight"/>
              </v:group>
            </w:pict>
          </mc:Fallback>
        </mc:AlternateConten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contextualSpacing/>
        <w:jc w:val="both"/>
        <w:rPr>
          <w:rFonts w:ascii="Times New Roman" w:hAnsi="Times New Roman" w:eastAsia="Times New Roman" w:cs="Times New Roman"/>
          <w:bCs/>
          <w:sz w:val="28"/>
          <w:szCs w:val="28"/>
        </w:rPr>
      </w:pPr>
    </w:p>
    <w:p>
      <w:pPr>
        <w:tabs>
          <w:tab w:val="left" w:pos="0"/>
        </w:tabs>
        <w:spacing w:before="120" w:after="0" w:line="264" w:lineRule="auto"/>
        <w:ind w:right="-424"/>
        <w:contextualSpacing/>
        <w:rPr>
          <w:rFonts w:ascii="Times New Roman" w:hAnsi="Times New Roman" w:eastAsia="Times New Roman" w:cs="Times New Roman"/>
          <w:b/>
          <w:bCs/>
          <w:iCs/>
          <w:sz w:val="28"/>
          <w:szCs w:val="28"/>
        </w:rPr>
      </w:pPr>
      <w:r>
        <w:rPr>
          <w:rFonts w:ascii="Times New Roman" w:hAnsi="Times New Roman" w:eastAsia="Times New Roman" w:cs="Times New Roman"/>
          <w:b/>
          <w:bCs/>
          <w:iCs/>
          <w:sz w:val="28"/>
          <w:szCs w:val="28"/>
        </w:rPr>
        <w:t xml:space="preserve">                                                  </w:t>
      </w:r>
    </w:p>
    <w:p>
      <w:pPr>
        <w:tabs>
          <w:tab w:val="left" w:pos="0"/>
        </w:tabs>
        <w:spacing w:before="120" w:after="0" w:line="264" w:lineRule="auto"/>
        <w:ind w:right="-424"/>
        <w:contextualSpacing/>
        <w:jc w:val="center"/>
        <w:rPr>
          <w:rFonts w:ascii="Times New Roman" w:hAnsi="Times New Roman" w:eastAsia="Times New Roman" w:cs="Times New Roman"/>
          <w:b/>
          <w:bCs/>
          <w:iCs/>
          <w:sz w:val="28"/>
          <w:szCs w:val="28"/>
        </w:rPr>
      </w:pPr>
      <w:r>
        <w:rPr>
          <w:rFonts w:ascii="Times New Roman" w:hAnsi="Times New Roman" w:eastAsia="Times New Roman" w:cs="Times New Roman"/>
          <w:b/>
          <w:bCs/>
          <w:iCs/>
          <w:color w:val="FF0000"/>
          <w:sz w:val="28"/>
          <w:szCs w:val="28"/>
        </w:rPr>
        <w:t>BIỂN ĐÔNG</w:t>
      </w:r>
    </w:p>
    <w:p>
      <w:pPr>
        <w:tabs>
          <w:tab w:val="left" w:pos="0"/>
        </w:tabs>
        <w:spacing w:before="120" w:after="0" w:line="264" w:lineRule="auto"/>
        <w:ind w:right="-424"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khác lắng nghe, bổ sung, chỉnh sửa sản phẩm giúp bạn và sản phẩm của cá nhân.</w:t>
      </w:r>
    </w:p>
    <w:p>
      <w:pPr>
        <w:tabs>
          <w:tab w:val="left" w:pos="0"/>
        </w:tabs>
        <w:spacing w:before="120" w:after="0" w:line="264" w:lineRule="auto"/>
        <w:ind w:right="-424"/>
        <w:contextualSpacing/>
        <w:jc w:val="both"/>
        <w:rPr>
          <w:rFonts w:ascii="Times New Roman" w:hAnsi="Times New Roman" w:eastAsia="Times New Roman" w:cs="Times New Roman"/>
          <w:sz w:val="28"/>
          <w:szCs w:val="28"/>
        </w:rPr>
      </w:pPr>
      <w:r>
        <w:rPr>
          <w:rFonts w:ascii="Times New Roman" w:hAnsi="Times New Roman" w:eastAsia="Times New Roman" w:cs="Times New Roman"/>
          <w:b/>
          <w:bCs/>
          <w:iCs/>
          <w:sz w:val="28"/>
          <w:szCs w:val="28"/>
        </w:rPr>
        <w:t xml:space="preserve">     </w:t>
      </w: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GV dẫn dắt vào nội dung bài mới</w:t>
      </w:r>
      <w:r>
        <w:rPr>
          <w:rFonts w:ascii="Times New Roman" w:hAnsi="Times New Roman" w:eastAsia="Times New Roman" w:cs="Times New Roman"/>
          <w:bCs/>
          <w:sz w:val="28"/>
          <w:szCs w:val="28"/>
        </w:rPr>
        <w:t>:</w:t>
      </w:r>
      <w:r>
        <w:rPr>
          <w:rFonts w:ascii="Times New Roman" w:hAnsi="Times New Roman" w:eastAsia="Times New Roman" w:cs="Times New Roman"/>
          <w:sz w:val="28"/>
          <w:szCs w:val="28"/>
        </w:rPr>
        <w:t xml:space="preserve"> Biển Đông là một biển lớn, có vai trò quan trọng cả về mặt tự nhiên và kinh tế - chính trị - xã hội đối với khu vực nói riêng và trên thế giới nói chung. Vậy, Biển Đông nói chung và vùng biển Việt Nam thuộc Biển Đông có vị trí và phạm vi như thế nào? Để biết được những điều này, lớp chúng ta cùng tìm hiểu qua bài học hôm nay. </w:t>
      </w:r>
    </w:p>
    <w:p>
      <w:pPr>
        <w:autoSpaceDE w:val="0"/>
        <w:autoSpaceDN w:val="0"/>
        <w:adjustRightInd w:val="0"/>
        <w:spacing w:before="120" w:after="0"/>
        <w:ind w:firstLine="170"/>
        <w:contextualSpacing/>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2. Hoạt động 2: Hình thành kiến thức (105 phút)</w:t>
      </w:r>
    </w:p>
    <w:p>
      <w:pPr>
        <w:autoSpaceDE w:val="0"/>
        <w:autoSpaceDN w:val="0"/>
        <w:adjustRightInd w:val="0"/>
        <w:spacing w:before="120" w:after="0"/>
        <w:ind w:firstLine="340"/>
        <w:contextualSpacing/>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2.1. Tìm hiểu về Vị trí địa lí và phạm vi của Biển Đông (30 phút)</w:t>
      </w:r>
    </w:p>
    <w:p>
      <w:pPr>
        <w:autoSpaceDE w:val="0"/>
        <w:autoSpaceDN w:val="0"/>
        <w:adjustRightInd w:val="0"/>
        <w:spacing w:before="120" w:after="0"/>
        <w:ind w:firstLine="510"/>
        <w:contextualSpacing/>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i/>
          <w:iCs/>
          <w:sz w:val="28"/>
          <w:szCs w:val="28"/>
          <w:lang w:eastAsia="vi-VN"/>
        </w:rPr>
        <w:t>a.</w:t>
      </w:r>
      <w:r>
        <w:rPr>
          <w:rFonts w:ascii="Times New Roman" w:hAnsi="Times New Roman" w:eastAsia="Times New Roman" w:cs="Times New Roman"/>
          <w:b/>
          <w:i/>
          <w:iCs/>
          <w:sz w:val="28"/>
          <w:szCs w:val="28"/>
          <w:lang w:val="vi-VN" w:eastAsia="vi-VN"/>
        </w:rPr>
        <w:t xml:space="preserve"> Mục tiêu</w:t>
      </w:r>
      <w:r>
        <w:rPr>
          <w:rFonts w:ascii="Times New Roman" w:hAnsi="Times New Roman" w:eastAsia="Times New Roman" w:cs="Times New Roman"/>
          <w:b/>
          <w:sz w:val="28"/>
          <w:szCs w:val="28"/>
          <w:lang w:val="vi-VN" w:eastAsia="vi-VN"/>
        </w:rPr>
        <w:t>:</w:t>
      </w:r>
      <w:r>
        <w:rPr>
          <w:rFonts w:ascii="Times New Roman" w:hAnsi="Times New Roman" w:eastAsia="Times New Roman" w:cs="Times New Roman"/>
          <w:sz w:val="28"/>
          <w:szCs w:val="28"/>
          <w:lang w:val="vi-VN" w:eastAsia="vi-VN"/>
        </w:rPr>
        <w:t xml:space="preserve"> </w:t>
      </w:r>
      <w:r>
        <w:rPr>
          <w:rFonts w:ascii="Times New Roman" w:hAnsi="Times New Roman" w:eastAsia="Times New Roman" w:cs="Times New Roman"/>
          <w:sz w:val="28"/>
          <w:szCs w:val="28"/>
          <w:lang w:val="nl-NL"/>
        </w:rPr>
        <w:t>HS xác định được trên bản đồ phạm vi Biển Đông, các nước và vùng lãnh thổ có chung Biển Đông với Việt Nam.</w:t>
      </w:r>
    </w:p>
    <w:p>
      <w:pPr>
        <w:spacing w:before="120" w:after="0"/>
        <w:ind w:firstLine="51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b/>
          <w:i/>
          <w:iCs/>
          <w:sz w:val="28"/>
          <w:szCs w:val="28"/>
          <w:lang w:eastAsia="vi-VN"/>
        </w:rPr>
        <w:t xml:space="preserve">b. </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sz w:val="28"/>
          <w:szCs w:val="28"/>
          <w:lang w:eastAsia="vi-VN"/>
        </w:rPr>
        <w:t>:</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lang w:val="nl-NL"/>
        </w:rPr>
        <w:t xml:space="preserve">Quan sát hình 14.1 kết hợp kênh chữ SGK tr143, </w:t>
      </w:r>
      <w:r>
        <w:rPr>
          <w:rFonts w:ascii="Times New Roman" w:hAnsi="Times New Roman" w:eastAsia="Times New Roman" w:cs="Times New Roman"/>
          <w:sz w:val="28"/>
          <w:szCs w:val="28"/>
          <w:lang w:eastAsia="vi-VN"/>
        </w:rPr>
        <w:t xml:space="preserve">suy nghĩ cá nhân để trả lời các câu hỏi của GV. </w:t>
      </w:r>
    </w:p>
    <w:p>
      <w:pPr>
        <w:spacing w:before="120" w:after="0"/>
        <w:ind w:firstLine="51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sz w:val="28"/>
          <w:szCs w:val="28"/>
        </w:rPr>
        <w:drawing>
          <wp:anchor distT="0" distB="0" distL="114300" distR="114300" simplePos="0" relativeHeight="251664384" behindDoc="1" locked="0" layoutInCell="1" allowOverlap="1">
            <wp:simplePos x="0" y="0"/>
            <wp:positionH relativeFrom="column">
              <wp:posOffset>1628140</wp:posOffset>
            </wp:positionH>
            <wp:positionV relativeFrom="paragraph">
              <wp:posOffset>42545</wp:posOffset>
            </wp:positionV>
            <wp:extent cx="3251835" cy="3926205"/>
            <wp:effectExtent l="0" t="0" r="12065" b="10795"/>
            <wp:wrapTight wrapText="bothSides">
              <wp:wrapPolygon>
                <wp:start x="0" y="0"/>
                <wp:lineTo x="0" y="21520"/>
                <wp:lineTo x="21511" y="21520"/>
                <wp:lineTo x="21511" y="0"/>
                <wp:lineTo x="0" y="0"/>
              </wp:wrapPolygon>
            </wp:wrapTight>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3251835" cy="3926205"/>
                    </a:xfrm>
                    <a:prstGeom prst="rect">
                      <a:avLst/>
                    </a:prstGeom>
                    <a:noFill/>
                    <a:ln>
                      <a:noFill/>
                    </a:ln>
                  </pic:spPr>
                </pic:pic>
              </a:graphicData>
            </a:graphic>
          </wp:anchor>
        </w:drawing>
      </w: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lang w:val="vi-VN"/>
        </w:rPr>
        <w:t>c</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Sản phẩm</w:t>
      </w:r>
      <w:r>
        <w:rPr>
          <w:rFonts w:ascii="Times New Roman" w:hAnsi="Times New Roman" w:eastAsia="Times New Roman" w:cs="Times New Roman"/>
          <w:b/>
          <w:i/>
          <w:iCs/>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trả lời được các câu hỏi của GV.</w:t>
      </w:r>
    </w:p>
    <w:p>
      <w:pPr>
        <w:shd w:val="clear" w:color="auto" w:fill="FFFFFF"/>
        <w:spacing w:before="120" w:after="0"/>
        <w:ind w:firstLine="510"/>
        <w:contextualSpacing/>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w:t>
      </w:r>
      <w:r>
        <w:rPr>
          <w:rFonts w:ascii="Times New Roman" w:hAnsi="Times New Roman" w:eastAsia="Times New Roman" w:cs="Times New Roman"/>
          <w:b/>
          <w:i/>
          <w:iCs/>
          <w:sz w:val="28"/>
          <w:szCs w:val="28"/>
          <w:lang w:val="vi-VN" w:eastAsia="vi-VN"/>
        </w:rPr>
        <w:t xml:space="preserve"> </w:t>
      </w:r>
      <w:r>
        <w:rPr>
          <w:rFonts w:ascii="Times New Roman" w:hAnsi="Times New Roman" w:eastAsia="Times New Roman" w:cs="Times New Roman"/>
          <w:b/>
          <w:i/>
          <w:iCs/>
          <w:sz w:val="28"/>
          <w:szCs w:val="28"/>
          <w:lang w:eastAsia="vi-VN"/>
        </w:rPr>
        <w:t xml:space="preserve">Tổ chức thực hiện: </w:t>
      </w:r>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71"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iCs/>
                <w:sz w:val="28"/>
                <w:szCs w:val="28"/>
                <w:lang w:val="nl-NL"/>
              </w:rPr>
              <w:t>Hoạt động của GV và HS</w:t>
            </w:r>
          </w:p>
        </w:tc>
        <w:tc>
          <w:tcPr>
            <w:tcW w:w="3260"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bCs/>
                <w:iCs/>
                <w:sz w:val="28"/>
                <w:szCs w:val="28"/>
              </w:rPr>
              <w:t>Nội dung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shd w:val="clear" w:color="auto" w:fill="auto"/>
          </w:tcPr>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Giao nhiệm vụ:</w:t>
            </w:r>
            <w:r>
              <w:rPr>
                <w:rFonts w:ascii="Times New Roman" w:hAnsi="Times New Roman" w:eastAsia="Times New Roman" w:cs="Times New Roman"/>
                <w:bCs/>
                <w:sz w:val="28"/>
                <w:szCs w:val="28"/>
              </w:rPr>
              <w:t xml:space="preserve"> </w:t>
            </w:r>
          </w:p>
          <w:p>
            <w:pPr>
              <w:spacing w:before="120" w:after="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gọi HS đọc nội dung mục 1 SGK.</w:t>
            </w:r>
          </w:p>
          <w:p>
            <w:pPr>
              <w:spacing w:before="120" w:after="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treo hình 14.1 lên bảng.</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yêu cầu HS quan sát hình 12.1 hoặc Atlat ĐLVN và thông tin trong bày, lần lượt trả lời các câu hỏi sau:</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1. Biển Đông có diện tích bao nhiêu? Lớn thứ mấy trên thế giới? </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2. Biển Đông nằm ở đại dương nào? Trải dài trên những vĩ độ nào?</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3. Xác định các quốc gia và vùng lãnh thổ có chung Biển Đông với nước ta.</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4. Xác định 2 vịnh biển lớn trong Biển Đông.</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5. Cho biết diện tích của phần biển Việt Nam trong biển Đông là bao nhiêu?</w:t>
            </w:r>
          </w:p>
          <w:p>
            <w:pPr>
              <w:spacing w:before="120" w:after="0"/>
              <w:contextualSpacing/>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quan sát hình 12.1 và đọc kênh chữ trong SGK, suy nghĩ để trả lời câu hỏi.</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quan sát, trợ giúp HS khi có yêu cầu. Đánh giá thái độ và khả năng thực hiện nhiệm vụ học tập của HS.</w:t>
            </w:r>
          </w:p>
          <w:p>
            <w:pPr>
              <w:spacing w:before="120" w:after="0"/>
              <w:contextualSpacing/>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Sau khi cá nhân HS có sản phẩm, GV lần lượt gọi HS trình bày sản phẩm của mình:</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sz w:val="28"/>
                <w:szCs w:val="28"/>
              </w:rPr>
              <w:t xml:space="preserve">1. Biển Đông </w:t>
            </w:r>
            <w:r>
              <w:rPr>
                <w:rFonts w:ascii="Times New Roman" w:hAnsi="Times New Roman" w:eastAsia="Times New Roman" w:cs="Times New Roman"/>
                <w:iCs/>
                <w:sz w:val="28"/>
                <w:szCs w:val="28"/>
              </w:rPr>
              <w:t>có diện tích khoảng 3447 nghìn km</w:t>
            </w:r>
            <w:r>
              <w:rPr>
                <w:rFonts w:ascii="Times New Roman" w:hAnsi="Times New Roman" w:eastAsia="Times New Roman" w:cs="Times New Roman"/>
                <w:iCs/>
                <w:sz w:val="28"/>
                <w:szCs w:val="28"/>
                <w:vertAlign w:val="superscript"/>
              </w:rPr>
              <w:t>2</w:t>
            </w:r>
            <w:r>
              <w:rPr>
                <w:rFonts w:ascii="Times New Roman" w:hAnsi="Times New Roman" w:eastAsia="Times New Roman" w:cs="Times New Roman"/>
                <w:bCs/>
                <w:iCs/>
                <w:sz w:val="28"/>
                <w:szCs w:val="28"/>
                <w:lang w:val="nl-NL"/>
              </w:rPr>
              <w:t>, là biển lớn thứ 3 trong các biển trên thế giới.</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eastAsia="Times New Roman" w:cs="Times New Roman"/>
                <w:bCs/>
                <w:iCs/>
                <w:sz w:val="28"/>
                <w:szCs w:val="28"/>
                <w:lang w:val="nl-NL"/>
              </w:rPr>
              <w:t xml:space="preserve">2. </w:t>
            </w:r>
            <w:r>
              <w:rPr>
                <w:rFonts w:ascii="Times New Roman" w:hAnsi="Times New Roman" w:eastAsia="Times New Roman" w:cs="Times New Roman"/>
                <w:iCs/>
                <w:sz w:val="28"/>
                <w:szCs w:val="28"/>
              </w:rPr>
              <w:t>Biển Đông thuộc Thái Bình Dương, trải rộng từ vĩ độ 3</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N đến vĩ độ 26</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B và từ kinh độ 100</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 đến 121</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Đ.</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xml:space="preserve">3. </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Vùng lãnh thổ có chung Biển Đông với Việt Nam là: Đài Loan.</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xml:space="preserve">4. </w:t>
            </w:r>
            <w:r>
              <w:rPr>
                <w:rFonts w:ascii="Times New Roman" w:hAnsi="Times New Roman" w:eastAsia="Times New Roman" w:cs="Times New Roman"/>
                <w:iCs/>
                <w:sz w:val="28"/>
                <w:szCs w:val="28"/>
              </w:rPr>
              <w:t>HS xác định được hai vịnh lớn là vịnh Bắc Bộ và vịnh Thái Lan.</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eastAsia="Times New Roman" w:cs="Times New Roman"/>
                <w:bCs/>
                <w:iCs/>
                <w:sz w:val="28"/>
                <w:szCs w:val="28"/>
                <w:lang w:val="nl-NL"/>
              </w:rPr>
              <w:t xml:space="preserve">5. </w:t>
            </w:r>
            <w:r>
              <w:rPr>
                <w:rFonts w:ascii="Times New Roman" w:hAnsi="Times New Roman" w:eastAsia="Times New Roman" w:cs="Times New Roman"/>
                <w:iCs/>
                <w:sz w:val="28"/>
                <w:szCs w:val="28"/>
              </w:rPr>
              <w:t>Vùng biển VN là một phần của Biển Đông, có diện tích khoàng 1 triệu km</w:t>
            </w:r>
            <w:r>
              <w:rPr>
                <w:rFonts w:ascii="Times New Roman" w:hAnsi="Times New Roman" w:eastAsia="Times New Roman" w:cs="Times New Roman"/>
                <w:iCs/>
                <w:sz w:val="28"/>
                <w:szCs w:val="28"/>
                <w:vertAlign w:val="superscript"/>
              </w:rPr>
              <w:t>2</w:t>
            </w:r>
            <w:r>
              <w:rPr>
                <w:rFonts w:ascii="Times New Roman" w:hAnsi="Times New Roman" w:eastAsia="Times New Roman" w:cs="Times New Roman"/>
                <w:iCs/>
                <w:sz w:val="28"/>
                <w:szCs w:val="28"/>
              </w:rPr>
              <w:t>.</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khác lắng nghe, bổ sung, chỉnh sửa sản phẩm giúp bạn và sản phẩm của cá nhân.</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Đánh giá:</w:t>
            </w:r>
          </w:p>
          <w:p>
            <w:pPr>
              <w:spacing w:before="120" w:after="0"/>
              <w:contextualSpacing/>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GV đánh giá tinh thần thái độ học tập của HS, đánh giá kết quả hoạt động của HS và chốt lại nội dung chuẩn kiến thức cần đạt.</w:t>
            </w:r>
          </w:p>
          <w:p>
            <w:pPr>
              <w:jc w:val="both"/>
              <w:rPr>
                <w:rFonts w:ascii="Times New Roman" w:hAnsi="Times New Roman" w:eastAsia="Times New Roman" w:cs="Times New Roman"/>
                <w:sz w:val="28"/>
                <w:szCs w:val="28"/>
                <w:lang w:val="de-DE"/>
              </w:rPr>
            </w:pPr>
            <w:r>
              <w:rPr>
                <w:rFonts w:ascii="Times New Roman" w:hAnsi="Times New Roman" w:eastAsia="Times New Roman" w:cs="Times New Roman"/>
                <w:b/>
                <w:sz w:val="28"/>
                <w:szCs w:val="28"/>
                <w:lang w:val="de-DE"/>
              </w:rPr>
              <w:t>* GV mở rộng:</w:t>
            </w:r>
            <w:r>
              <w:rPr>
                <w:rFonts w:ascii="Times New Roman" w:hAnsi="Times New Roman" w:eastAsia="Times New Roman" w:cs="Times New Roman"/>
                <w:sz w:val="28"/>
                <w:szCs w:val="28"/>
                <w:lang w:val="de-DE"/>
              </w:rPr>
              <w:t xml:space="preserve"> Diện tích Biển Đông gấp ba lần diện tích đất liền: 1 triệu km</w:t>
            </w:r>
            <w:r>
              <w:rPr>
                <w:rFonts w:ascii="Times New Roman" w:hAnsi="Times New Roman" w:eastAsia="Times New Roman" w:cs="Times New Roman"/>
                <w:sz w:val="28"/>
                <w:szCs w:val="28"/>
                <w:vertAlign w:val="superscript"/>
                <w:lang w:val="de-DE"/>
              </w:rPr>
              <w:t>2</w:t>
            </w:r>
            <w:r>
              <w:rPr>
                <w:rFonts w:ascii="Times New Roman" w:hAnsi="Times New Roman" w:eastAsia="Times New Roman" w:cs="Times New Roman"/>
                <w:sz w:val="28"/>
                <w:szCs w:val="28"/>
                <w:lang w:val="de-DE"/>
              </w:rPr>
              <w:t>/331212km</w:t>
            </w:r>
            <w:r>
              <w:rPr>
                <w:rFonts w:ascii="Times New Roman" w:hAnsi="Times New Roman" w:eastAsia="Times New Roman" w:cs="Times New Roman"/>
                <w:sz w:val="28"/>
                <w:szCs w:val="28"/>
                <w:vertAlign w:val="superscript"/>
                <w:lang w:val="de-DE"/>
              </w:rPr>
              <w:t>2</w:t>
            </w:r>
            <w:r>
              <w:rPr>
                <w:rFonts w:ascii="Times New Roman" w:hAnsi="Times New Roman" w:eastAsia="Times New Roman" w:cs="Times New Roman"/>
                <w:sz w:val="28"/>
                <w:szCs w:val="28"/>
                <w:lang w:val="de-DE"/>
              </w:rPr>
              <w:t>). Tính trung bình tỷ lệ diện tích theo số km bờ biển thì cứ 100km</w:t>
            </w:r>
            <w:r>
              <w:rPr>
                <w:rFonts w:ascii="Times New Roman" w:hAnsi="Times New Roman" w:eastAsia="Times New Roman" w:cs="Times New Roman"/>
                <w:sz w:val="28"/>
                <w:szCs w:val="28"/>
                <w:vertAlign w:val="superscript"/>
                <w:lang w:val="de-DE"/>
              </w:rPr>
              <w:t>2</w:t>
            </w:r>
            <w:r>
              <w:rPr>
                <w:rFonts w:ascii="Times New Roman" w:hAnsi="Times New Roman" w:eastAsia="Times New Roman" w:cs="Times New Roman"/>
                <w:sz w:val="28"/>
                <w:szCs w:val="28"/>
                <w:lang w:val="de-DE"/>
              </w:rPr>
              <w:t xml:space="preserve"> có 1km bờ biển (so với trung bình của thế giới là 600km</w:t>
            </w:r>
            <w:r>
              <w:rPr>
                <w:rFonts w:ascii="Times New Roman" w:hAnsi="Times New Roman" w:eastAsia="Times New Roman" w:cs="Times New Roman"/>
                <w:sz w:val="28"/>
                <w:szCs w:val="28"/>
                <w:vertAlign w:val="superscript"/>
                <w:lang w:val="de-DE"/>
              </w:rPr>
              <w:t>2</w:t>
            </w:r>
            <w:r>
              <w:rPr>
                <w:rFonts w:ascii="Times New Roman" w:hAnsi="Times New Roman" w:eastAsia="Times New Roman" w:cs="Times New Roman"/>
                <w:sz w:val="28"/>
                <w:szCs w:val="28"/>
                <w:lang w:val="de-DE"/>
              </w:rPr>
              <w:t xml:space="preserve"> đất liền trên 1km bờ biển).</w:t>
            </w:r>
          </w:p>
        </w:tc>
        <w:tc>
          <w:tcPr>
            <w:tcW w:w="3260" w:type="dxa"/>
            <w:shd w:val="clear" w:color="auto" w:fill="auto"/>
          </w:tcPr>
          <w:p>
            <w:pPr>
              <w:tabs>
                <w:tab w:val="left" w:pos="0"/>
              </w:tabs>
              <w:spacing w:before="120" w:after="0"/>
              <w:jc w:val="both"/>
              <w:rPr>
                <w:rFonts w:ascii="Times New Roman" w:hAnsi="Times New Roman" w:eastAsia="Times New Roman" w:cs="Times New Roman"/>
                <w:b/>
                <w:iCs/>
                <w:sz w:val="28"/>
                <w:szCs w:val="28"/>
                <w:lang w:val="nl-NL"/>
              </w:rPr>
            </w:pPr>
            <w:r>
              <w:rPr>
                <w:rFonts w:ascii="Times New Roman" w:hAnsi="Times New Roman" w:eastAsia="Times New Roman" w:cs="Times New Roman"/>
                <w:b/>
                <w:iCs/>
                <w:sz w:val="28"/>
                <w:szCs w:val="28"/>
                <w:lang w:val="nl-NL"/>
              </w:rPr>
              <w:t>1. Vị trí địa lí và phạm vi của Biển Đông</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Biển Đông thuộc Thái Bình Dương, có diện tích khoảng 3447 nghìn km</w:t>
            </w:r>
            <w:r>
              <w:rPr>
                <w:rFonts w:ascii="Times New Roman" w:hAnsi="Times New Roman" w:eastAsia="Times New Roman" w:cs="Times New Roman"/>
                <w:iCs/>
                <w:sz w:val="28"/>
                <w:szCs w:val="28"/>
                <w:vertAlign w:val="superscript"/>
              </w:rPr>
              <w:t>2</w:t>
            </w:r>
            <w:r>
              <w:rPr>
                <w:rFonts w:ascii="Times New Roman" w:hAnsi="Times New Roman" w:eastAsia="Times New Roman" w:cs="Times New Roman"/>
                <w:iCs/>
                <w:sz w:val="28"/>
                <w:szCs w:val="28"/>
              </w:rPr>
              <w:t>, trải rộng từ vĩ độ 3</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N đến vĩ độ 26</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B và từ kinh độ 100</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 đến 121</w:t>
            </w:r>
            <w:r>
              <w:rPr>
                <w:rFonts w:ascii="Times New Roman" w:hAnsi="Times New Roman" w:eastAsia="Times New Roman" w:cs="Times New Roman"/>
                <w:iCs/>
                <w:sz w:val="28"/>
                <w:szCs w:val="28"/>
                <w:vertAlign w:val="superscript"/>
              </w:rPr>
              <w:t>0</w:t>
            </w:r>
            <w:r>
              <w:rPr>
                <w:rFonts w:ascii="Times New Roman" w:hAnsi="Times New Roman" w:eastAsia="Times New Roman" w:cs="Times New Roman"/>
                <w:iCs/>
                <w:sz w:val="28"/>
                <w:szCs w:val="28"/>
              </w:rPr>
              <w:t>Đ.</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cs="Times New Roman"/>
                <w:color w:val="000000"/>
                <w:sz w:val="28"/>
                <w:szCs w:val="28"/>
                <w:shd w:val="clear" w:color="auto" w:fill="FFFFFF"/>
              </w:rPr>
              <w:t>- Các nước có chung Biển Đông với Việt Nam là: Trung Quốc, Phi-lip-pin, In-đô-nê-xia, Bờ-ru-nây, Ma-lay-xia, Xing-ga-po, Thái Lan, Cam-pu-chia.</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Vùng biển VN là một phần của Biển Đông, có diện tích khoàng 1 triệu km</w:t>
            </w:r>
            <w:r>
              <w:rPr>
                <w:rFonts w:ascii="Times New Roman" w:hAnsi="Times New Roman" w:eastAsia="Times New Roman" w:cs="Times New Roman"/>
                <w:iCs/>
                <w:sz w:val="28"/>
                <w:szCs w:val="28"/>
                <w:vertAlign w:val="superscript"/>
              </w:rPr>
              <w:t>2</w:t>
            </w:r>
            <w:r>
              <w:rPr>
                <w:rFonts w:ascii="Times New Roman" w:hAnsi="Times New Roman" w:eastAsia="Times New Roman" w:cs="Times New Roman"/>
                <w:iCs/>
                <w:sz w:val="28"/>
                <w:szCs w:val="28"/>
              </w:rPr>
              <w:t>.</w:t>
            </w:r>
          </w:p>
          <w:p>
            <w:pPr>
              <w:tabs>
                <w:tab w:val="left" w:pos="0"/>
              </w:tabs>
              <w:spacing w:before="120" w:after="0"/>
              <w:contextualSpacing/>
              <w:jc w:val="both"/>
              <w:rPr>
                <w:rFonts w:ascii="Times New Roman" w:hAnsi="Times New Roman" w:eastAsia="Times New Roman" w:cs="Times New Roman"/>
                <w:iCs/>
                <w:sz w:val="28"/>
                <w:szCs w:val="28"/>
                <w:lang w:val="nl-NL"/>
              </w:rPr>
            </w:pPr>
          </w:p>
        </w:tc>
      </w:tr>
    </w:tbl>
    <w:p>
      <w:pPr>
        <w:spacing w:before="120" w:after="0"/>
        <w:contextualSpacing/>
        <w:jc w:val="both"/>
        <w:rPr>
          <w:rFonts w:ascii="Times New Roman" w:hAnsi="Times New Roman" w:eastAsia="Times New Roman" w:cs="Times New Roman"/>
          <w:i/>
          <w:sz w:val="28"/>
          <w:szCs w:val="28"/>
          <w:u w:val="single"/>
          <w:lang w:val="nl-NL"/>
        </w:rPr>
      </w:pPr>
    </w:p>
    <w:p>
      <w:pPr>
        <w:autoSpaceDE w:val="0"/>
        <w:autoSpaceDN w:val="0"/>
        <w:adjustRightInd w:val="0"/>
        <w:spacing w:before="120" w:after="0"/>
        <w:ind w:firstLine="340"/>
        <w:contextualSpacing/>
        <w:rPr>
          <w:rFonts w:ascii="Times New Roman" w:hAnsi="Times New Roman" w:eastAsia="Times New Roman" w:cs="Times New Roman"/>
          <w:b/>
          <w:bCs/>
          <w:i/>
          <w:sz w:val="28"/>
          <w:szCs w:val="28"/>
        </w:rPr>
      </w:pPr>
      <w:r>
        <w:rPr>
          <w:rFonts w:ascii="Times New Roman" w:hAnsi="Times New Roman" w:eastAsia="Times New Roman" w:cs="Times New Roman"/>
          <w:b/>
          <w:bCs/>
          <w:i/>
          <w:sz w:val="28"/>
          <w:szCs w:val="28"/>
        </w:rPr>
        <w:t>2.2. Tìm hiểu về Vùng biển Việt Nam ở Biển Đông (30 phút)</w:t>
      </w:r>
    </w:p>
    <w:p>
      <w:pPr>
        <w:autoSpaceDE w:val="0"/>
        <w:autoSpaceDN w:val="0"/>
        <w:adjustRightInd w:val="0"/>
        <w:spacing w:before="120" w:after="0"/>
        <w:ind w:firstLine="510"/>
        <w:contextualSpacing/>
        <w:jc w:val="both"/>
        <w:rPr>
          <w:rFonts w:ascii="Times New Roman" w:hAnsi="Times New Roman" w:eastAsia="Times New Roman" w:cs="Times New Roman"/>
          <w:sz w:val="28"/>
          <w:szCs w:val="28"/>
          <w:lang w:val="vi-VN" w:eastAsia="vi-VN"/>
        </w:rPr>
      </w:pPr>
      <w:r>
        <w:rPr>
          <w:rFonts w:ascii="Times New Roman" w:hAnsi="Times New Roman" w:eastAsia="Times New Roman" w:cs="Times New Roman"/>
          <w:b/>
          <w:i/>
          <w:iCs/>
          <w:sz w:val="28"/>
          <w:szCs w:val="28"/>
          <w:lang w:eastAsia="vi-VN"/>
        </w:rPr>
        <w:t>a.</w:t>
      </w:r>
      <w:r>
        <w:rPr>
          <w:rFonts w:ascii="Times New Roman" w:hAnsi="Times New Roman" w:eastAsia="Times New Roman" w:cs="Times New Roman"/>
          <w:b/>
          <w:i/>
          <w:iCs/>
          <w:sz w:val="28"/>
          <w:szCs w:val="28"/>
          <w:lang w:val="vi-VN" w:eastAsia="vi-VN"/>
        </w:rPr>
        <w:t xml:space="preserve"> Mục tiêu</w:t>
      </w:r>
      <w:r>
        <w:rPr>
          <w:rFonts w:ascii="Times New Roman" w:hAnsi="Times New Roman" w:eastAsia="Times New Roman" w:cs="Times New Roman"/>
          <w:b/>
          <w:sz w:val="28"/>
          <w:szCs w:val="28"/>
          <w:lang w:val="vi-VN" w:eastAsia="vi-VN"/>
        </w:rPr>
        <w:t>:</w:t>
      </w:r>
      <w:r>
        <w:rPr>
          <w:rFonts w:ascii="Times New Roman" w:hAnsi="Times New Roman" w:eastAsia="Times New Roman" w:cs="Times New Roman"/>
          <w:sz w:val="28"/>
          <w:szCs w:val="28"/>
          <w:lang w:val="vi-VN" w:eastAsia="vi-VN"/>
        </w:rPr>
        <w:t xml:space="preserve"> </w:t>
      </w:r>
      <w:r>
        <w:rPr>
          <w:rFonts w:ascii="Times New Roman" w:hAnsi="Times New Roman" w:eastAsia="Times New Roman" w:cs="Times New Roman"/>
          <w:sz w:val="28"/>
          <w:szCs w:val="28"/>
          <w:lang w:val="nl-NL"/>
        </w:rPr>
        <w:t>HS xác định được trên bản đồ các mốc xác định đường cơ sở, đường phân chia vịnh Bắc Bộ giữa Việt Nam và Trung Quốc.</w:t>
      </w:r>
    </w:p>
    <w:p>
      <w:pPr>
        <w:spacing w:before="120" w:after="0"/>
        <w:ind w:firstLine="51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b/>
          <w:i/>
          <w:iCs/>
          <w:sz w:val="28"/>
          <w:szCs w:val="28"/>
          <w:lang w:eastAsia="vi-VN"/>
        </w:rPr>
        <w:t xml:space="preserve">b. </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sz w:val="28"/>
          <w:szCs w:val="28"/>
          <w:lang w:eastAsia="vi-VN"/>
        </w:rPr>
        <w:t>:</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lang w:val="nl-NL"/>
        </w:rPr>
        <w:t xml:space="preserve">Quan sát hình 14.2, 14.3 kết hợp kênh chữ SGK tr144-146, </w:t>
      </w:r>
      <w:r>
        <w:rPr>
          <w:rFonts w:ascii="Times New Roman" w:hAnsi="Times New Roman" w:eastAsia="Times New Roman" w:cs="Times New Roman"/>
          <w:sz w:val="28"/>
          <w:szCs w:val="28"/>
          <w:lang w:eastAsia="vi-VN"/>
        </w:rPr>
        <w:t xml:space="preserve">suy nghĩ cá nhân để trả lời các câu hỏi của GV. </w:t>
      </w:r>
    </w:p>
    <w:p>
      <w:pPr>
        <w:spacing w:before="120" w:after="0"/>
        <w:ind w:firstLine="51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drawing>
          <wp:anchor distT="0" distB="0" distL="114300" distR="114300" simplePos="0" relativeHeight="251665408" behindDoc="1" locked="0" layoutInCell="1" allowOverlap="1">
            <wp:simplePos x="0" y="0"/>
            <wp:positionH relativeFrom="column">
              <wp:posOffset>1120775</wp:posOffset>
            </wp:positionH>
            <wp:positionV relativeFrom="paragraph">
              <wp:posOffset>17145</wp:posOffset>
            </wp:positionV>
            <wp:extent cx="4380230" cy="5557520"/>
            <wp:effectExtent l="0" t="0" r="1270" b="5080"/>
            <wp:wrapTight wrapText="bothSides">
              <wp:wrapPolygon>
                <wp:start x="0" y="0"/>
                <wp:lineTo x="0" y="21570"/>
                <wp:lineTo x="21544" y="21570"/>
                <wp:lineTo x="21544" y="0"/>
                <wp:lineTo x="0" y="0"/>
              </wp:wrapPolygon>
            </wp:wrapTight>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380230" cy="5557520"/>
                    </a:xfrm>
                    <a:prstGeom prst="rect">
                      <a:avLst/>
                    </a:prstGeom>
                    <a:noFill/>
                    <a:ln>
                      <a:noFill/>
                    </a:ln>
                  </pic:spPr>
                </pic:pic>
              </a:graphicData>
            </a:graphic>
          </wp:anchor>
        </w:drawing>
      </w: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contextualSpacing/>
        <w:jc w:val="both"/>
        <w:rPr>
          <w:rFonts w:ascii="Times New Roman" w:hAnsi="Times New Roman" w:eastAsia="Times New Roman" w:cs="Times New Roman"/>
          <w:sz w:val="28"/>
          <w:szCs w:val="28"/>
          <w:lang w:eastAsia="vi-VN"/>
        </w:rPr>
      </w:pPr>
    </w:p>
    <w:p>
      <w:pPr>
        <w:spacing w:before="120" w:after="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sz w:val="28"/>
          <w:szCs w:val="28"/>
        </w:rPr>
        <w:drawing>
          <wp:anchor distT="0" distB="0" distL="114300" distR="114300" simplePos="0" relativeHeight="251666432" behindDoc="1" locked="0" layoutInCell="1" allowOverlap="1">
            <wp:simplePos x="0" y="0"/>
            <wp:positionH relativeFrom="column">
              <wp:posOffset>1018540</wp:posOffset>
            </wp:positionH>
            <wp:positionV relativeFrom="paragraph">
              <wp:posOffset>196215</wp:posOffset>
            </wp:positionV>
            <wp:extent cx="4598670" cy="1721485"/>
            <wp:effectExtent l="0" t="0" r="11430" b="5715"/>
            <wp:wrapTight wrapText="bothSides">
              <wp:wrapPolygon>
                <wp:start x="0" y="0"/>
                <wp:lineTo x="0" y="21512"/>
                <wp:lineTo x="21534" y="21512"/>
                <wp:lineTo x="21534" y="0"/>
                <wp:lineTo x="0" y="0"/>
              </wp:wrapPolygon>
            </wp:wrapTight>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598670" cy="1721485"/>
                    </a:xfrm>
                    <a:prstGeom prst="rect">
                      <a:avLst/>
                    </a:prstGeom>
                    <a:noFill/>
                    <a:ln>
                      <a:noFill/>
                    </a:ln>
                  </pic:spPr>
                </pic:pic>
              </a:graphicData>
            </a:graphic>
          </wp:anchor>
        </w:drawing>
      </w: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lang w:val="vi-VN"/>
        </w:rPr>
        <w:t>c</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Sản phẩm</w:t>
      </w:r>
      <w:r>
        <w:rPr>
          <w:rFonts w:ascii="Times New Roman" w:hAnsi="Times New Roman" w:eastAsia="Times New Roman" w:cs="Times New Roman"/>
          <w:b/>
          <w:i/>
          <w:iCs/>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trả lời được các câu hỏi của GV.</w:t>
      </w:r>
    </w:p>
    <w:p>
      <w:pPr>
        <w:shd w:val="clear" w:color="auto" w:fill="FFFFFF"/>
        <w:spacing w:before="120" w:after="0"/>
        <w:ind w:firstLine="510"/>
        <w:contextualSpacing/>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w:t>
      </w:r>
      <w:r>
        <w:rPr>
          <w:rFonts w:ascii="Times New Roman" w:hAnsi="Times New Roman" w:eastAsia="Times New Roman" w:cs="Times New Roman"/>
          <w:b/>
          <w:i/>
          <w:iCs/>
          <w:sz w:val="28"/>
          <w:szCs w:val="28"/>
          <w:lang w:val="vi-VN" w:eastAsia="vi-VN"/>
        </w:rPr>
        <w:t xml:space="preserve"> </w:t>
      </w:r>
      <w:r>
        <w:rPr>
          <w:rFonts w:ascii="Times New Roman" w:hAnsi="Times New Roman" w:eastAsia="Times New Roman" w:cs="Times New Roman"/>
          <w:b/>
          <w:i/>
          <w:iCs/>
          <w:sz w:val="28"/>
          <w:szCs w:val="28"/>
          <w:lang w:eastAsia="vi-VN"/>
        </w:rPr>
        <w:t xml:space="preserve">Tổ chức thực hiện: </w:t>
      </w:r>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iCs/>
                <w:sz w:val="28"/>
                <w:szCs w:val="28"/>
                <w:lang w:val="nl-NL"/>
              </w:rPr>
              <w:t>Hoạt động của GV và HS</w:t>
            </w:r>
          </w:p>
        </w:tc>
        <w:tc>
          <w:tcPr>
            <w:tcW w:w="3260"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bCs/>
                <w:iCs/>
                <w:sz w:val="28"/>
                <w:szCs w:val="28"/>
              </w:rPr>
              <w:t>Nội dung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shd w:val="clear" w:color="auto" w:fill="auto"/>
          </w:tcPr>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Giao nhiệm vụ:</w:t>
            </w:r>
            <w:r>
              <w:rPr>
                <w:rFonts w:ascii="Times New Roman" w:hAnsi="Times New Roman" w:eastAsia="Times New Roman" w:cs="Times New Roman"/>
                <w:bCs/>
                <w:sz w:val="28"/>
                <w:szCs w:val="28"/>
              </w:rPr>
              <w:t xml:space="preserve"> </w:t>
            </w:r>
          </w:p>
          <w:p>
            <w:pPr>
              <w:spacing w:before="120" w:after="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gọi HS đọc nội dung mục 2 SGK.</w:t>
            </w:r>
          </w:p>
          <w:p>
            <w:pPr>
              <w:spacing w:before="120" w:after="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treo hình 14.2, 14.3 lên bảng.</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yêu cầu HS quan sát hình 14.2, 14.3 và thông tin trong bày, lần lượt trả lời các câu hỏi sau:</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1. Đường cơ sở là gì? </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2. Chính phủ nước ta công bố đường cơ sở vào thời gian nào? Đường cơ sở dùng để làm gì?</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3. Xác định các mốc đường cơ sở trên biển dùng để tính chiều rộng lãnh hải của lục địa nước ta.</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4. Ngày 25/12/2020 hiệp định gì đã được kí kết?</w:t>
            </w:r>
          </w:p>
          <w:p>
            <w:pPr>
              <w:spacing w:before="120" w:after="0"/>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5. Xác định đường phân chia vịnh Bắc Bộ giữa Việt Nam và Trung Quốc.</w:t>
            </w:r>
          </w:p>
          <w:p>
            <w:pPr>
              <w:spacing w:before="120" w:after="0"/>
              <w:contextualSpacing/>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quan sát hình 12.2 và đọc kênh chữ trong SGK, suy nghĩ để trả lời câu hỏi.</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quan sát, trợ giúp HS khi có yêu cầu. Đánh giá thái độ và khả năng thực hiện nhiệm vụ học tập của HS.</w:t>
            </w:r>
          </w:p>
          <w:p>
            <w:pPr>
              <w:spacing w:before="120" w:after="0"/>
              <w:contextualSpacing/>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Sau khi cá nhân HS có sản phẩm, GV lần lượt gọi HS trình bày sản phẩm của mình:</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sz w:val="28"/>
                <w:szCs w:val="28"/>
              </w:rPr>
              <w:t xml:space="preserve">1. </w:t>
            </w:r>
            <w:r>
              <w:rPr>
                <w:rFonts w:ascii="Times New Roman" w:hAnsi="Times New Roman" w:eastAsia="Times New Roman" w:cs="Times New Roman"/>
                <w:bCs/>
                <w:iCs/>
                <w:sz w:val="28"/>
                <w:szCs w:val="28"/>
                <w:lang w:val="nl-NL"/>
              </w:rPr>
              <w:t>Đường cơ sở là đường thẳng gãy khúc, nối liền 12 điểm có tọa độ xác định.</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2. Chính phủ nước ta công bố đường cơ sở vào ngày 12/11/1982. Đường cơ sở trên biển dùng để tính chiều rộng lãnh hải của lục địa nước ta.</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3. HS xác định trên bản đồ:</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0 - nằm trên ranh giới phía Tây Nam của vùng nước lịch sử của nước Cộng hòa xã hội chủ nghĩa Việt Nam và Cộng hòa nhân dân Campuchia.</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A1 - tại hòn Nhạn, quần đảo Thổ Chu, tỉnh Kiên Giang.</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A2 - tại hòn Đá Lẻ ở Đông Nam Hòn Khoai, tỉnh Cà Mau.</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A3 - tại hòn Tài Lớn, Côn Đảo.</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A4 - tại hòn Bông Lang, Côn Đảo.</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 5 - tại hòn Bảy Cạnh, Côn Đảo.</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A6 - hòn Hải (nhóm đảo Phú Quý), tỉnh Bình Thuận.</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A7 - hòn Đôi, tỉnh Khánh Hòa.</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A8 - mũi Đại Lãnh, tỉnh Phú Yên.</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A9 - hòn Ông Căn, tỉnh Bình Định.</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A10 - đảo Lý Sơn, tỉnh Quảng Ngãi.</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Mốc A11 - đảo Cồn Cỏ, tỉnh Quảng Trị.</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4. Ngày 25/12/2000, Hiệp định về phân định lãnh hải, vùng đặc quyền kinh tế và thềm lục địa của VN và Trung Quốc trong vịnh Bắc Bộ đã được kí kết.</w:t>
            </w:r>
          </w:p>
          <w:p>
            <w:pPr>
              <w:spacing w:before="120" w:after="0"/>
              <w:contextualSpacing/>
              <w:jc w:val="both"/>
              <w:rPr>
                <w:rFonts w:ascii="Times New Roman" w:hAnsi="Times New Roman" w:eastAsia="Times New Roman" w:cs="Times New Roman"/>
                <w:bCs/>
                <w:iCs/>
                <w:sz w:val="28"/>
                <w:szCs w:val="28"/>
                <w:lang w:val="nl-NL"/>
              </w:rPr>
            </w:pPr>
            <w:r>
              <w:rPr>
                <w:rFonts w:ascii="Times New Roman" w:hAnsi="Times New Roman" w:eastAsia="Times New Roman" w:cs="Times New Roman"/>
                <w:bCs/>
                <w:iCs/>
                <w:sz w:val="28"/>
                <w:szCs w:val="28"/>
                <w:lang w:val="nl-NL"/>
              </w:rPr>
              <w:t xml:space="preserve">5. HS xác định: </w:t>
            </w:r>
            <w:r>
              <w:rPr>
                <w:rFonts w:ascii="Times New Roman" w:hAnsi="Times New Roman" w:eastAsia="Times New Roman" w:cs="Times New Roman"/>
                <w:iCs/>
                <w:sz w:val="28"/>
                <w:szCs w:val="28"/>
                <w:lang w:val="nl-NL"/>
              </w:rPr>
              <w:t>Đường phân định vịnh Bắc Bộ giữa Việt Nam và Trung Quốc được xác định bằng 21 điểm có tọa độ xác định, nối tuần tự với nhau bằng các đoạn thẳng.</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khác lắng nghe, bổ sung, chỉnh sửa sản phẩm giúp bạn và sản phẩm của cá nhân.</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Đánh giá:</w:t>
            </w:r>
          </w:p>
          <w:p>
            <w:pPr>
              <w:spacing w:before="120" w:after="0"/>
              <w:contextualSpacing/>
              <w:jc w:val="both"/>
              <w:rPr>
                <w:rFonts w:ascii="Times New Roman" w:hAnsi="Times New Roman" w:eastAsia="Times New Roman" w:cs="Times New Roman"/>
                <w:sz w:val="28"/>
                <w:szCs w:val="28"/>
                <w:lang w:val="de-DE"/>
              </w:rPr>
            </w:pPr>
            <w:r>
              <w:rPr>
                <w:rFonts w:ascii="Times New Roman" w:hAnsi="Times New Roman" w:eastAsia="Times New Roman" w:cs="Times New Roman"/>
                <w:sz w:val="28"/>
                <w:szCs w:val="28"/>
                <w:lang w:val="de-DE"/>
              </w:rPr>
              <w:t>GV đánh giá tinh thần thái độ học tập của HS, đánh giá kết quả hoạt động của HS và chốt lại nội dung chuẩn kiến thức cần đạt.</w:t>
            </w:r>
          </w:p>
        </w:tc>
        <w:tc>
          <w:tcPr>
            <w:tcW w:w="3260" w:type="dxa"/>
            <w:shd w:val="clear" w:color="auto" w:fill="auto"/>
          </w:tcPr>
          <w:p>
            <w:pPr>
              <w:tabs>
                <w:tab w:val="left" w:pos="0"/>
              </w:tabs>
              <w:spacing w:before="120" w:after="0"/>
              <w:jc w:val="both"/>
              <w:rPr>
                <w:rFonts w:ascii="Times New Roman" w:hAnsi="Times New Roman" w:eastAsia="Times New Roman" w:cs="Times New Roman"/>
                <w:b/>
                <w:iCs/>
                <w:sz w:val="28"/>
                <w:szCs w:val="28"/>
                <w:lang w:val="nl-NL"/>
              </w:rPr>
            </w:pPr>
            <w:r>
              <w:rPr>
                <w:rFonts w:ascii="Times New Roman" w:hAnsi="Times New Roman" w:eastAsia="Times New Roman" w:cs="Times New Roman"/>
                <w:b/>
                <w:iCs/>
                <w:sz w:val="28"/>
                <w:szCs w:val="28"/>
                <w:lang w:val="nl-NL"/>
              </w:rPr>
              <w:t xml:space="preserve">2. Vùng biển Việt Nam ở Biển Đông </w:t>
            </w:r>
          </w:p>
          <w:p>
            <w:pPr>
              <w:tabs>
                <w:tab w:val="left" w:pos="0"/>
              </w:tabs>
              <w:spacing w:before="120" w:after="0"/>
              <w:contextualSpacing/>
              <w:jc w:val="both"/>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Đường cơ sở trên biển dùng để tính chiều rộng lãnh hải của lục địa nước ta là đường thẳng gãy khúc, nối liền 12 điểm có tọa độ xác định. </w:t>
            </w:r>
          </w:p>
          <w:p>
            <w:pPr>
              <w:tabs>
                <w:tab w:val="left" w:pos="0"/>
              </w:tabs>
              <w:spacing w:before="120" w:after="0"/>
              <w:contextualSpacing/>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Đường phân định vịnh Bắc Bộ giữa Việt Nam và Trung Quốc được xác định bằng 21 điểm có tọa độ xác định, nối tuần tự với nhau bằng các đoạn thẳng.</w:t>
            </w:r>
          </w:p>
        </w:tc>
      </w:tr>
    </w:tbl>
    <w:p>
      <w:pPr>
        <w:spacing w:before="120" w:after="0"/>
        <w:contextualSpacing/>
        <w:jc w:val="both"/>
        <w:rPr>
          <w:rFonts w:ascii="Times New Roman" w:hAnsi="Times New Roman" w:eastAsia="Times New Roman" w:cs="Times New Roman"/>
          <w:sz w:val="28"/>
          <w:szCs w:val="28"/>
          <w:lang w:val="nl-NL"/>
        </w:rPr>
      </w:pPr>
    </w:p>
    <w:p>
      <w:pPr>
        <w:autoSpaceDE w:val="0"/>
        <w:autoSpaceDN w:val="0"/>
        <w:adjustRightInd w:val="0"/>
        <w:spacing w:before="120" w:after="0"/>
        <w:ind w:firstLine="340"/>
        <w:contextualSpacing/>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 xml:space="preserve">2.3. </w:t>
      </w:r>
      <w:r>
        <w:rPr>
          <w:rFonts w:ascii="Times New Roman" w:hAnsi="Times New Roman" w:eastAsia="Times New Roman" w:cs="Times New Roman"/>
          <w:b/>
          <w:bCs/>
          <w:i/>
          <w:sz w:val="28"/>
          <w:szCs w:val="28"/>
        </w:rPr>
        <w:t>Tìm hiểu về Các vùng biển của Việt Nam ở Biển Đông (45 phút)</w:t>
      </w:r>
    </w:p>
    <w:p>
      <w:pPr>
        <w:autoSpaceDE w:val="0"/>
        <w:autoSpaceDN w:val="0"/>
        <w:adjustRightInd w:val="0"/>
        <w:spacing w:before="120" w:after="0"/>
        <w:ind w:firstLine="51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lang w:eastAsia="vi-VN"/>
        </w:rPr>
        <w:t>a.</w:t>
      </w:r>
      <w:r>
        <w:rPr>
          <w:rFonts w:ascii="Times New Roman" w:hAnsi="Times New Roman" w:eastAsia="Times New Roman" w:cs="Times New Roman"/>
          <w:b/>
          <w:i/>
          <w:iCs/>
          <w:sz w:val="28"/>
          <w:szCs w:val="28"/>
          <w:lang w:val="vi-VN" w:eastAsia="vi-VN"/>
        </w:rPr>
        <w:t xml:space="preserve"> Mục tiêu</w:t>
      </w:r>
      <w:r>
        <w:rPr>
          <w:rFonts w:ascii="Times New Roman" w:hAnsi="Times New Roman" w:eastAsia="Times New Roman" w:cs="Times New Roman"/>
          <w:b/>
          <w:sz w:val="28"/>
          <w:szCs w:val="28"/>
          <w:lang w:val="vi-VN" w:eastAsia="vi-VN"/>
        </w:rPr>
        <w:t>:</w:t>
      </w:r>
      <w:r>
        <w:rPr>
          <w:rFonts w:ascii="Times New Roman" w:hAnsi="Times New Roman" w:eastAsia="Times New Roman" w:cs="Times New Roman"/>
          <w:sz w:val="28"/>
          <w:szCs w:val="28"/>
          <w:lang w:val="vi-VN" w:eastAsia="vi-VN"/>
        </w:rPr>
        <w:t xml:space="preserve"> </w:t>
      </w:r>
      <w:r>
        <w:rPr>
          <w:rFonts w:ascii="Times New Roman" w:hAnsi="Times New Roman" w:eastAsia="Times New Roman" w:cs="Times New Roman"/>
          <w:sz w:val="28"/>
          <w:szCs w:val="28"/>
        </w:rPr>
        <w:t>HS trình bày được khái niệm vùng nội thủy, lãnh hải, tiếp giáp lãnh hải, vùng đặc quyền kinh tế, thềm lục địa của Việt Nam (theo Luật Biển Việt Nam)</w:t>
      </w:r>
    </w:p>
    <w:p>
      <w:pPr>
        <w:autoSpaceDE w:val="0"/>
        <w:autoSpaceDN w:val="0"/>
        <w:adjustRightInd w:val="0"/>
        <w:spacing w:before="120" w:after="0"/>
        <w:ind w:firstLine="51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b/>
          <w:i/>
          <w:iCs/>
          <w:sz w:val="28"/>
          <w:szCs w:val="28"/>
          <w:lang w:eastAsia="vi-VN"/>
        </w:rPr>
        <w:t xml:space="preserve">b. </w:t>
      </w:r>
      <w:r>
        <w:rPr>
          <w:rFonts w:ascii="Times New Roman" w:hAnsi="Times New Roman" w:eastAsia="Times New Roman" w:cs="Times New Roman"/>
          <w:b/>
          <w:i/>
          <w:iCs/>
          <w:sz w:val="28"/>
          <w:szCs w:val="28"/>
        </w:rPr>
        <w:t xml:space="preserve"> </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sz w:val="28"/>
          <w:szCs w:val="28"/>
          <w:lang w:eastAsia="vi-VN"/>
        </w:rPr>
        <w:t>:</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lang w:val="nl-NL"/>
        </w:rPr>
        <w:t>Quan sát hình 14.4 kết hợp kênh chữ SGK tr146, 147</w:t>
      </w:r>
      <w:r>
        <w:rPr>
          <w:rFonts w:ascii="Times New Roman" w:hAnsi="Times New Roman" w:eastAsia="Times New Roman" w:cs="Times New Roman"/>
          <w:sz w:val="28"/>
          <w:szCs w:val="28"/>
          <w:lang w:eastAsia="vi-VN"/>
        </w:rPr>
        <w:t xml:space="preserve">, thảo luận nhóm để trả lời các câu hỏi của GV. </w:t>
      </w:r>
    </w:p>
    <w:p>
      <w:pPr>
        <w:spacing w:before="120" w:after="0"/>
        <w:ind w:firstLine="51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sz w:val="28"/>
          <w:szCs w:val="28"/>
        </w:rPr>
        <w:drawing>
          <wp:anchor distT="0" distB="0" distL="114300" distR="114300" simplePos="0" relativeHeight="251667456" behindDoc="1" locked="0" layoutInCell="1" allowOverlap="1">
            <wp:simplePos x="0" y="0"/>
            <wp:positionH relativeFrom="column">
              <wp:posOffset>596265</wp:posOffset>
            </wp:positionH>
            <wp:positionV relativeFrom="paragraph">
              <wp:posOffset>111760</wp:posOffset>
            </wp:positionV>
            <wp:extent cx="5314950" cy="1882140"/>
            <wp:effectExtent l="0" t="0" r="6350" b="10160"/>
            <wp:wrapTight wrapText="bothSides">
              <wp:wrapPolygon>
                <wp:start x="0" y="0"/>
                <wp:lineTo x="0" y="21425"/>
                <wp:lineTo x="21574" y="21425"/>
                <wp:lineTo x="21574" y="0"/>
                <wp:lineTo x="0" y="0"/>
              </wp:wrapPolygon>
            </wp:wrapTight>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314950" cy="1882140"/>
                    </a:xfrm>
                    <a:prstGeom prst="rect">
                      <a:avLst/>
                    </a:prstGeom>
                    <a:noFill/>
                    <a:ln>
                      <a:noFill/>
                    </a:ln>
                  </pic:spPr>
                </pic:pic>
              </a:graphicData>
            </a:graphic>
          </wp:anchor>
        </w:drawing>
      </w: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lang w:eastAsia="vi-VN"/>
        </w:rPr>
      </w:pPr>
    </w:p>
    <w:p>
      <w:pPr>
        <w:spacing w:before="120" w:after="0"/>
        <w:ind w:firstLine="51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rPr>
        <w:t xml:space="preserve">c. </w:t>
      </w:r>
      <w:r>
        <w:rPr>
          <w:rFonts w:ascii="Times New Roman" w:hAnsi="Times New Roman" w:eastAsia="Times New Roman" w:cs="Times New Roman"/>
          <w:b/>
          <w:i/>
          <w:iCs/>
          <w:sz w:val="28"/>
          <w:szCs w:val="28"/>
          <w:lang w:val="vi-VN"/>
        </w:rPr>
        <w:t>Sản phẩm</w:t>
      </w:r>
      <w:r>
        <w:rPr>
          <w:rFonts w:ascii="Times New Roman" w:hAnsi="Times New Roman" w:eastAsia="Times New Roman" w:cs="Times New Roman"/>
          <w:b/>
          <w:i/>
          <w:iCs/>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trả lời được các câu hỏi của GV.</w:t>
      </w:r>
    </w:p>
    <w:p>
      <w:pPr>
        <w:shd w:val="clear" w:color="auto" w:fill="FFFFFF"/>
        <w:spacing w:before="120" w:after="0"/>
        <w:ind w:firstLine="510"/>
        <w:contextualSpacing/>
        <w:jc w:val="both"/>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w:t>
      </w:r>
      <w:r>
        <w:rPr>
          <w:rFonts w:ascii="Times New Roman" w:hAnsi="Times New Roman" w:eastAsia="Times New Roman" w:cs="Times New Roman"/>
          <w:b/>
          <w:i/>
          <w:iCs/>
          <w:sz w:val="28"/>
          <w:szCs w:val="28"/>
          <w:lang w:val="vi-VN" w:eastAsia="vi-VN"/>
        </w:rPr>
        <w:t xml:space="preserve"> </w:t>
      </w:r>
      <w:r>
        <w:rPr>
          <w:rFonts w:ascii="Times New Roman" w:hAnsi="Times New Roman" w:eastAsia="Times New Roman" w:cs="Times New Roman"/>
          <w:b/>
          <w:i/>
          <w:iCs/>
          <w:sz w:val="28"/>
          <w:szCs w:val="28"/>
          <w:lang w:eastAsia="vi-VN"/>
        </w:rPr>
        <w:t>Tổ chức thực hiện:</w:t>
      </w:r>
    </w:p>
    <w:tbl>
      <w:tblPr>
        <w:tblStyle w:val="12"/>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1"/>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71"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iCs/>
                <w:sz w:val="28"/>
                <w:szCs w:val="28"/>
                <w:lang w:val="nl-NL"/>
              </w:rPr>
              <w:t>Hoạt động của GV và HS</w:t>
            </w:r>
          </w:p>
        </w:tc>
        <w:tc>
          <w:tcPr>
            <w:tcW w:w="3260" w:type="dxa"/>
            <w:shd w:val="clear" w:color="auto" w:fill="auto"/>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before="120" w:after="0"/>
              <w:contextualSpacing/>
              <w:jc w:val="center"/>
              <w:rPr>
                <w:rFonts w:ascii="Times New Roman" w:hAnsi="Times New Roman" w:eastAsia="Times New Roman" w:cs="Times New Roman"/>
                <w:b/>
                <w:sz w:val="28"/>
                <w:szCs w:val="28"/>
                <w:lang w:val="vi-VN"/>
              </w:rPr>
            </w:pPr>
            <w:r>
              <w:rPr>
                <w:rFonts w:ascii="Times New Roman" w:hAnsi="Times New Roman" w:eastAsia="Times New Roman" w:cs="Times New Roman"/>
                <w:b/>
                <w:iCs/>
                <w:sz w:val="28"/>
                <w:szCs w:val="28"/>
                <w:lang w:val="nl-NL"/>
              </w:rPr>
              <w:t>Nội dung ghi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71" w:type="dxa"/>
            <w:shd w:val="clear" w:color="auto" w:fill="auto"/>
          </w:tcPr>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Giao nhiệm vụ:</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gọi HS đọc nội dung mục 3 SGK.</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treo hình 14.4 lên bảng.</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chia lớp làm 8 nhóm, mỗi nhóm từ 4 đến 6 em, yêu cầu HS quan sát hình 14.4 và thông tin trong bày, thảo luận nhóm trong 10 phút để trả lời các câu hỏi theo phiếu học tập sau:</w:t>
            </w:r>
          </w:p>
          <w:p>
            <w:pPr>
              <w:spacing w:before="120" w:after="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Nhóm 1, 2, 3, 4 – phiếu học tập số 1</w:t>
            </w:r>
          </w:p>
          <w:tbl>
            <w:tblPr>
              <w:tblStyle w:val="2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câu hỏi</w:t>
                  </w:r>
                </w:p>
              </w:tc>
              <w:tc>
                <w:tcPr>
                  <w:tcW w:w="436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Vùng biển nước ta gồm những bộ phận nào? </w:t>
                  </w:r>
                </w:p>
              </w:tc>
              <w:tc>
                <w:tcPr>
                  <w:tcW w:w="4360" w:type="dxa"/>
                </w:tcPr>
                <w:p>
                  <w:pPr>
                    <w:spacing w:before="120" w:after="0" w:line="240" w:lineRule="auto"/>
                    <w:contextualSpacing/>
                    <w:jc w:val="both"/>
                    <w:rPr>
                      <w:rFonts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căn cứ xác định vùng biển nước ta?</w:t>
                  </w:r>
                </w:p>
              </w:tc>
              <w:tc>
                <w:tcPr>
                  <w:tcW w:w="4360" w:type="dxa"/>
                </w:tcPr>
                <w:p>
                  <w:pPr>
                    <w:spacing w:before="120" w:after="0" w:line="240" w:lineRule="auto"/>
                    <w:jc w:val="both"/>
                    <w:rPr>
                      <w:rFonts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Nội thủy và lãnh hải khác nhau như thế nào?</w:t>
                  </w:r>
                </w:p>
              </w:tc>
              <w:tc>
                <w:tcPr>
                  <w:tcW w:w="4360" w:type="dxa"/>
                </w:tcPr>
                <w:p>
                  <w:pPr>
                    <w:spacing w:before="120" w:after="0" w:line="240" w:lineRule="auto"/>
                    <w:jc w:val="both"/>
                    <w:rPr>
                      <w:rFonts w:ascii="Times New Roman" w:hAnsi="Times New Roman" w:eastAsia="Times New Roman" w:cs="Times New Roman"/>
                      <w:sz w:val="28"/>
                      <w:szCs w:val="28"/>
                    </w:rPr>
                  </w:pPr>
                </w:p>
              </w:tc>
            </w:tr>
          </w:tbl>
          <w:p>
            <w:pPr>
              <w:spacing w:before="120" w:after="0"/>
              <w:contextualSpacing/>
              <w:jc w:val="both"/>
              <w:rPr>
                <w:rFonts w:ascii="Times New Roman" w:hAnsi="Times New Roman" w:eastAsia="Times New Roman" w:cs="Times New Roman"/>
                <w:sz w:val="28"/>
                <w:szCs w:val="28"/>
              </w:rPr>
            </w:pPr>
          </w:p>
          <w:p>
            <w:pPr>
              <w:spacing w:before="120" w:after="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Nhóm 5, 6, 7, 8 – phiếu học tập số 2</w:t>
            </w:r>
          </w:p>
          <w:tbl>
            <w:tblPr>
              <w:tblStyle w:val="2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câu hỏi</w:t>
                  </w:r>
                </w:p>
              </w:tc>
              <w:tc>
                <w:tcPr>
                  <w:tcW w:w="436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Vùng tiếp giáp lãnh hải và vùng đặc quyền kinh tế khác nhau như thế nào?</w:t>
                  </w:r>
                </w:p>
              </w:tc>
              <w:tc>
                <w:tcPr>
                  <w:tcW w:w="4360" w:type="dxa"/>
                </w:tcPr>
                <w:p>
                  <w:pPr>
                    <w:spacing w:before="120" w:after="0" w:line="240" w:lineRule="auto"/>
                    <w:contextualSpacing/>
                    <w:jc w:val="both"/>
                    <w:rPr>
                      <w:rFonts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khái niệm thềm lục địa VN.</w:t>
                  </w:r>
                </w:p>
              </w:tc>
              <w:tc>
                <w:tcPr>
                  <w:tcW w:w="4360" w:type="dxa"/>
                </w:tcPr>
                <w:p>
                  <w:pPr>
                    <w:spacing w:before="120" w:after="0" w:line="240" w:lineRule="auto"/>
                    <w:jc w:val="both"/>
                    <w:rPr>
                      <w:rFonts w:ascii="Times New Roman" w:hAnsi="Times New Roman" w:eastAsia="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cách xác định thềm lục địa khi mép ngoài của rìa lục địa này cách đường cơ sở chưa đủ 200 hải lí và khi mép ngoài của rìa lục địa này vượt quá 200 hải lí tính từ đường cơ sở.</w:t>
                  </w:r>
                </w:p>
              </w:tc>
              <w:tc>
                <w:tcPr>
                  <w:tcW w:w="4360" w:type="dxa"/>
                </w:tcPr>
                <w:p>
                  <w:pPr>
                    <w:spacing w:before="120" w:after="0" w:line="240" w:lineRule="auto"/>
                    <w:jc w:val="both"/>
                    <w:rPr>
                      <w:rFonts w:ascii="Times New Roman" w:hAnsi="Times New Roman" w:eastAsia="Times New Roman" w:cs="Times New Roman"/>
                      <w:sz w:val="28"/>
                      <w:szCs w:val="28"/>
                    </w:rPr>
                  </w:pPr>
                </w:p>
              </w:tc>
            </w:tr>
          </w:tbl>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quan sát quan sát bản đồ hình 14.4 và thông tin trong bày, suy nghĩ, thảo luận nhóm để trả lời câu hỏi.</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quan sát, trợ giúp HS khi có yêu cầu. Đánh giá thái độ và khả năng thực hiện nhiệm vụ học tập của HS.</w:t>
            </w:r>
          </w:p>
          <w:p>
            <w:pPr>
              <w:spacing w:before="120" w:after="0"/>
              <w:contextualSpacing/>
              <w:jc w:val="both"/>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p>
          <w:p>
            <w:pPr>
              <w:spacing w:before="120" w:after="0"/>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Sau khi nhóm  HS có sản phẩm, GV cho các nhóm HS trình bày sản phẩm của mình, đại diện nhóm 1, 5 lên thuyết trình câu trả lời trước lớp:</w:t>
            </w:r>
          </w:p>
          <w:p>
            <w:pPr>
              <w:spacing w:before="120" w:after="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1. Nhóm 1 – phiếu học tập số 1</w:t>
            </w:r>
          </w:p>
          <w:tbl>
            <w:tblPr>
              <w:tblStyle w:val="2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câu hỏi</w:t>
                  </w:r>
                </w:p>
              </w:tc>
              <w:tc>
                <w:tcPr>
                  <w:tcW w:w="436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 xml:space="preserve">Vùng biển nước ta gồm những bộ phận nào? </w:t>
                  </w:r>
                </w:p>
              </w:tc>
              <w:tc>
                <w:tcPr>
                  <w:tcW w:w="4360" w:type="dxa"/>
                </w:tcPr>
                <w:p>
                  <w:pPr>
                    <w:spacing w:before="120" w:after="0" w:line="240" w:lineRule="auto"/>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Vùng biển nước ta bao gồm nội thủy, lãnh hải, vùng tiếp giáp lãnh hải, vùng đặc quyền kinh tế và thềm lục địa.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căn cứ xác định vùng biển nước ta?</w:t>
                  </w:r>
                </w:p>
              </w:tc>
              <w:tc>
                <w:tcPr>
                  <w:tcW w:w="4360" w:type="dxa"/>
                </w:tcPr>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Căn cứ theo Pháp luật VN, điều ước quốc tế về biên giới lãnh thổ mà nước ta là thành viên và Công ước của Liên hợp quốc về Luật biển năm 1982.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Nội thủy và lãnh hải khác nhau như thế nào?</w:t>
                  </w:r>
                </w:p>
              </w:tc>
              <w:tc>
                <w:tcPr>
                  <w:tcW w:w="4360" w:type="dxa"/>
                </w:tcPr>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Nội thuỷ là vùng nước tiếp giáp với bờ biển, ở phía trong đường cơ sở và là bộ phận lãnh thổ của Việt Nam.</w:t>
                  </w:r>
                </w:p>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Lãnh hải là vùng biển có chiều rộng 12 hải lí tính từ đường cơ sở ra phía biển. Ranh giới ngoài của lãnh hải là biên giới quốc gia trên biển của Việt Nam.</w:t>
                  </w:r>
                </w:p>
              </w:tc>
            </w:tr>
          </w:tbl>
          <w:p>
            <w:pPr>
              <w:spacing w:before="120" w:after="0"/>
              <w:contextualSpacing/>
              <w:jc w:val="both"/>
              <w:rPr>
                <w:rFonts w:ascii="Times New Roman" w:hAnsi="Times New Roman" w:eastAsia="Times New Roman" w:cs="Times New Roman"/>
                <w:sz w:val="28"/>
                <w:szCs w:val="28"/>
              </w:rPr>
            </w:pPr>
          </w:p>
          <w:p>
            <w:pPr>
              <w:spacing w:before="120" w:after="0"/>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2. Nhóm 5 – phiếu học tập số 2</w:t>
            </w:r>
          </w:p>
          <w:tbl>
            <w:tblPr>
              <w:tblStyle w:val="2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4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câu hỏi</w:t>
                  </w:r>
                </w:p>
              </w:tc>
              <w:tc>
                <w:tcPr>
                  <w:tcW w:w="4360" w:type="dxa"/>
                </w:tcPr>
                <w:p>
                  <w:pPr>
                    <w:spacing w:before="120" w:after="0" w:line="240" w:lineRule="auto"/>
                    <w:contextualSpacing/>
                    <w:jc w:val="center"/>
                    <w:rPr>
                      <w:rFonts w:ascii="Times New Roman" w:hAnsi="Times New Roman" w:eastAsia="Times New Roman" w:cs="Times New Roman"/>
                      <w:b/>
                      <w:sz w:val="28"/>
                      <w:szCs w:val="28"/>
                    </w:rPr>
                  </w:pPr>
                  <w:r>
                    <w:rPr>
                      <w:rFonts w:ascii="Times New Roman" w:hAnsi="Times New Roman" w:eastAsia="Times New Roman" w:cs="Times New Roman"/>
                      <w:b/>
                      <w:sz w:val="28"/>
                      <w:szCs w:val="28"/>
                    </w:rPr>
                    <w:t>Phần trả lời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contextualSpacing/>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Vùng tiếp giáp lãnh hải và vùng đặc quyền kinh tế khác nhau như thế nào?</w:t>
                  </w:r>
                </w:p>
              </w:tc>
              <w:tc>
                <w:tcPr>
                  <w:tcW w:w="4360" w:type="dxa"/>
                </w:tcPr>
                <w:p>
                  <w:pPr>
                    <w:spacing w:before="120" w:after="0" w:line="240" w:lineRule="auto"/>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Vùng tiếp giáp lãnh hải là vùng biển tiếp liền và nằm ngoài lãnh hải Việt Nam, có chiều rộng 12 hải lí tính từ ranh giới ngoài của lãnh hải.</w:t>
                  </w:r>
                </w:p>
                <w:p>
                  <w:pPr>
                    <w:spacing w:before="120" w:after="0" w:line="240" w:lineRule="auto"/>
                    <w:contextualSpacing/>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Vùng đặc quyền kinh tế là vùng biển tiếp liền và nằm ngoài lãnh hải Việt Nam, hợp với lãnh hải thành một vùng biển có chiều rộng 200 hải lí tính từ đường cơ sở.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khái niệm thềm lục địa VN.</w:t>
                  </w:r>
                </w:p>
              </w:tc>
              <w:tc>
                <w:tcPr>
                  <w:tcW w:w="4360" w:type="dxa"/>
                </w:tcPr>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80" w:type="dxa"/>
                </w:tcPr>
                <w:p>
                  <w:pPr>
                    <w:spacing w:before="120" w:after="0" w:line="240" w:lineRule="auto"/>
                    <w:jc w:val="both"/>
                    <w:rPr>
                      <w:rFonts w:ascii="Times New Roman" w:hAnsi="Times New Roman" w:eastAsia="Times New Roman" w:cs="Times New Roman"/>
                      <w:i/>
                      <w:sz w:val="28"/>
                      <w:szCs w:val="28"/>
                    </w:rPr>
                  </w:pPr>
                  <w:r>
                    <w:rPr>
                      <w:rFonts w:ascii="Times New Roman" w:hAnsi="Times New Roman" w:eastAsia="Times New Roman" w:cs="Times New Roman"/>
                      <w:i/>
                      <w:sz w:val="28"/>
                      <w:szCs w:val="28"/>
                    </w:rPr>
                    <w:t>Nêu cách xác định thềm lục địa khi mép ngoài của rìa lục địa này cách đường cơ sở chưa đủ 200 hải lí và khi mép ngoài của rìa lục địa này vượt quá 200 hải lí tính từ đường cơ sở.</w:t>
                  </w:r>
                </w:p>
              </w:tc>
              <w:tc>
                <w:tcPr>
                  <w:tcW w:w="4360" w:type="dxa"/>
                </w:tcPr>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Trường hợp mép ngoài của rìa lục địa này cách đường cơ sở chưa đủ 200 hải lí: thì thềm lục địa nơi đó được kéo dài đến 200 hải lí tính từ đường cơ sở.</w:t>
                  </w:r>
                </w:p>
                <w:p>
                  <w:pPr>
                    <w:spacing w:before="120"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Trường hợp mép ngoài của rìa lục địa này vượt quá 200 hải lí tính từ đường cơ sở: thì thềm lục địa nơi đó được kéo dài không quá 350 hải lí tính từ đường cơ sở hoặc không quá 100 hải lí tính từ đường đẳng sâu 2500 m.</w:t>
                  </w:r>
                </w:p>
              </w:tc>
            </w:tr>
          </w:tbl>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các nhóm còn lại lắng nghe, bổ sung, chỉnh sửa sản phẩm giúp nhóm bạn và sản phẩm của nhóm mình.</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Đánh giá:</w:t>
            </w:r>
          </w:p>
          <w:p>
            <w:pPr>
              <w:spacing w:before="120" w:after="0"/>
              <w:contextualSpacing/>
              <w:jc w:val="both"/>
              <w:rPr>
                <w:rFonts w:ascii="Times New Roman" w:hAnsi="Times New Roman" w:eastAsia="Times New Roman" w:cs="Times New Roman"/>
                <w:sz w:val="28"/>
                <w:szCs w:val="28"/>
                <w:lang w:val="de-DE"/>
              </w:rPr>
            </w:pPr>
            <w:r>
              <w:rPr>
                <w:rFonts w:ascii="Times New Roman" w:hAnsi="Times New Roman" w:eastAsia="Times New Roman" w:cs="Times New Roman"/>
                <w:bCs/>
                <w:sz w:val="28"/>
                <w:szCs w:val="28"/>
              </w:rPr>
              <w:t xml:space="preserve"> </w:t>
            </w:r>
            <w:r>
              <w:rPr>
                <w:rFonts w:ascii="Times New Roman" w:hAnsi="Times New Roman" w:eastAsia="Times New Roman" w:cs="Times New Roman"/>
                <w:sz w:val="28"/>
                <w:szCs w:val="28"/>
                <w:lang w:val="de-DE"/>
              </w:rPr>
              <w:t>GV đánh giá tinh thần thái độ học tập của HS, đánh giá kết quả hoạt động của HS và chốt lại nội dung chuẩn kiến thức cần đạt.</w:t>
            </w:r>
          </w:p>
        </w:tc>
        <w:tc>
          <w:tcPr>
            <w:tcW w:w="3260" w:type="dxa"/>
            <w:shd w:val="clear" w:color="auto" w:fill="auto"/>
          </w:tcPr>
          <w:p>
            <w:pPr>
              <w:tabs>
                <w:tab w:val="left" w:pos="0"/>
              </w:tabs>
              <w:spacing w:before="120" w:after="0"/>
              <w:contextualSpacing/>
              <w:jc w:val="both"/>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3. Các vùng biển của Việt Nam ở Biển Đông</w:t>
            </w:r>
          </w:p>
          <w:p>
            <w:pPr>
              <w:tabs>
                <w:tab w:val="left" w:pos="0"/>
              </w:tabs>
              <w:spacing w:before="120" w:after="0"/>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Nội thuỷ là vùng nước tiếp giáp với bờ biển, ở phía trong đường cơ sở và là bộ phận lãnh thổ của Việt Nam.</w:t>
            </w:r>
          </w:p>
          <w:p>
            <w:pPr>
              <w:tabs>
                <w:tab w:val="left" w:pos="0"/>
              </w:tabs>
              <w:spacing w:before="120" w:after="0"/>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Lãnh hải là vùng biển có chiều rộng 12 hải lí tính từ đường cơ sở ra phía biển. Ranh giới ngoài của lãnh hải là biên giới quốc gia trên biển của Việt Nam.</w:t>
            </w:r>
          </w:p>
          <w:p>
            <w:pPr>
              <w:tabs>
                <w:tab w:val="left" w:pos="0"/>
              </w:tabs>
              <w:spacing w:before="120" w:after="0"/>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Vùng tiếp giáp lãnh hải là vùng biển tiếp liền và nằm ngoài lãnh hải Việt Nam, có chiều rộng 12 hải lí tính từ ranh giới ngoài của lãnh hải.</w:t>
            </w:r>
          </w:p>
          <w:p>
            <w:pPr>
              <w:tabs>
                <w:tab w:val="left" w:pos="0"/>
              </w:tabs>
              <w:spacing w:before="120" w:after="0"/>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Vùng đặc quyền kinh tế là vùng biển tiếp liền và nằm ngoài lãnh hải Việt Nam, hợp với lãnh hải thành một vùng biển có chiều rộng 200 hải lí tính từ đường cơ sở.</w:t>
            </w:r>
          </w:p>
          <w:p>
            <w:pPr>
              <w:tabs>
                <w:tab w:val="left" w:pos="0"/>
              </w:tabs>
              <w:spacing w:before="120" w:after="0"/>
              <w:jc w:val="both"/>
              <w:rPr>
                <w:rFonts w:ascii="Times New Roman" w:hAnsi="Times New Roman" w:eastAsia="Times New Roman" w:cs="Times New Roman"/>
                <w:iCs/>
                <w:sz w:val="28"/>
                <w:szCs w:val="28"/>
                <w:lang w:val="nl-NL"/>
              </w:rPr>
            </w:pPr>
            <w:r>
              <w:rPr>
                <w:rFonts w:ascii="Times New Roman" w:hAnsi="Times New Roman" w:eastAsia="Times New Roman" w:cs="Times New Roman"/>
                <w:iCs/>
                <w:sz w:val="28"/>
                <w:szCs w:val="28"/>
                <w:lang w:val="nl-NL"/>
              </w:rPr>
              <w:t>- Thềm lục địa Việt Nam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pPr>
        <w:spacing w:before="120" w:after="0"/>
        <w:contextualSpacing/>
        <w:jc w:val="both"/>
        <w:rPr>
          <w:rFonts w:ascii="Times New Roman" w:hAnsi="Times New Roman" w:eastAsia="Times New Roman" w:cs="Times New Roman"/>
          <w:b/>
          <w:bCs/>
          <w:sz w:val="28"/>
          <w:szCs w:val="28"/>
        </w:rPr>
      </w:pPr>
    </w:p>
    <w:p>
      <w:pPr>
        <w:spacing w:before="120" w:after="0"/>
        <w:ind w:firstLine="170"/>
        <w:contextualSpacing/>
        <w:jc w:val="both"/>
        <w:rPr>
          <w:rFonts w:ascii="Times New Roman" w:hAnsi="Times New Roman" w:eastAsia="MS Mincho" w:cs="Times New Roman"/>
          <w:bCs/>
          <w:i/>
          <w:iCs/>
          <w:sz w:val="28"/>
          <w:szCs w:val="28"/>
          <w:lang w:val="de-DE" w:eastAsia="ja-JP"/>
        </w:rPr>
      </w:pPr>
      <w:r>
        <w:rPr>
          <w:rFonts w:ascii="Times New Roman" w:hAnsi="Times New Roman" w:eastAsia="Times New Roman" w:cs="Times New Roman"/>
          <w:b/>
          <w:bCs/>
          <w:sz w:val="28"/>
          <w:szCs w:val="28"/>
        </w:rPr>
        <w:t>3. Hoạt động luyện tập (15 phút)</w:t>
      </w:r>
    </w:p>
    <w:p>
      <w:pPr>
        <w:spacing w:before="120" w:after="0"/>
        <w:ind w:firstLine="34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b/>
          <w:i/>
          <w:iCs/>
          <w:sz w:val="28"/>
          <w:szCs w:val="28"/>
          <w:lang w:eastAsia="vi-VN"/>
        </w:rPr>
        <w:t xml:space="preserve">a. </w:t>
      </w:r>
      <w:r>
        <w:rPr>
          <w:rFonts w:ascii="Times New Roman" w:hAnsi="Times New Roman" w:eastAsia="Times New Roman" w:cs="Times New Roman"/>
          <w:b/>
          <w:i/>
          <w:iCs/>
          <w:sz w:val="28"/>
          <w:szCs w:val="28"/>
          <w:lang w:val="vi-VN" w:eastAsia="vi-VN"/>
        </w:rPr>
        <w:t>Mục tiêu:</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lang w:val="vi-VN" w:eastAsia="vi-VN"/>
        </w:rPr>
        <w:t>Nhằm củng cố, hệ thống hóa, hoàn thiện kiến thức mới mà HS đã được lĩnh hội ở hoạt động hình thành kiến thức</w:t>
      </w:r>
      <w:r>
        <w:rPr>
          <w:rFonts w:ascii="Times New Roman" w:hAnsi="Times New Roman" w:eastAsia="Times New Roman" w:cs="Times New Roman"/>
          <w:sz w:val="28"/>
          <w:szCs w:val="28"/>
          <w:lang w:eastAsia="vi-VN"/>
        </w:rPr>
        <w:t>.</w:t>
      </w:r>
    </w:p>
    <w:p>
      <w:pPr>
        <w:spacing w:before="120" w:after="0"/>
        <w:ind w:firstLine="340"/>
        <w:contextualSpacing/>
        <w:jc w:val="both"/>
        <w:rPr>
          <w:rFonts w:ascii="Times New Roman" w:hAnsi="Times New Roman" w:eastAsia="Times New Roman" w:cs="Times New Roman"/>
          <w:sz w:val="28"/>
          <w:szCs w:val="28"/>
          <w:lang w:eastAsia="vi-VN"/>
        </w:rPr>
      </w:pPr>
      <w:r>
        <w:rPr>
          <w:rFonts w:ascii="Times New Roman" w:hAnsi="Times New Roman" w:eastAsia="Times New Roman" w:cs="Times New Roman"/>
          <w:b/>
          <w:i/>
          <w:iCs/>
          <w:sz w:val="28"/>
          <w:szCs w:val="28"/>
        </w:rPr>
        <w:t xml:space="preserve">b. </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sz w:val="28"/>
          <w:szCs w:val="28"/>
          <w:lang w:eastAsia="vi-VN"/>
        </w:rPr>
        <w:t>:</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lang w:val="vi-VN" w:eastAsia="vi-VN"/>
        </w:rPr>
        <w:t>GV giao nhiệm vụ cho HS và chủ yếu cho làm việc cá nhân</w:t>
      </w:r>
      <w:r>
        <w:rPr>
          <w:rFonts w:ascii="Times New Roman" w:hAnsi="Times New Roman" w:eastAsia="Times New Roman" w:cs="Times New Roman"/>
          <w:sz w:val="28"/>
          <w:szCs w:val="28"/>
          <w:lang w:eastAsia="vi-VN"/>
        </w:rPr>
        <w:t xml:space="preserve"> để hoàn thành bài tập. T</w:t>
      </w:r>
      <w:r>
        <w:rPr>
          <w:rFonts w:ascii="Times New Roman" w:hAnsi="Times New Roman" w:eastAsia="Times New Roman" w:cs="Times New Roman"/>
          <w:sz w:val="28"/>
          <w:szCs w:val="28"/>
          <w:lang w:val="vi-VN" w:eastAsia="vi-VN"/>
        </w:rPr>
        <w:t>rong quá trình làm việc HS có thể trao đổi với bạn</w:t>
      </w:r>
      <w:r>
        <w:rPr>
          <w:rFonts w:ascii="Times New Roman" w:hAnsi="Times New Roman" w:eastAsia="Times New Roman" w:cs="Times New Roman"/>
          <w:sz w:val="28"/>
          <w:szCs w:val="28"/>
          <w:lang w:eastAsia="vi-VN"/>
        </w:rPr>
        <w:t>.</w:t>
      </w:r>
    </w:p>
    <w:p>
      <w:pPr>
        <w:tabs>
          <w:tab w:val="left" w:pos="426"/>
        </w:tabs>
        <w:spacing w:before="120" w:after="0"/>
        <w:ind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lang w:val="vi-VN"/>
        </w:rPr>
        <w:t>c</w:t>
      </w:r>
      <w:r>
        <w:rPr>
          <w:rFonts w:ascii="Times New Roman" w:hAnsi="Times New Roman" w:eastAsia="Times New Roman" w:cs="Times New Roman"/>
          <w:b/>
          <w:i/>
          <w:iCs/>
          <w:sz w:val="28"/>
          <w:szCs w:val="28"/>
        </w:rPr>
        <w:t>.</w:t>
      </w:r>
      <w:r>
        <w:rPr>
          <w:rFonts w:ascii="Times New Roman" w:hAnsi="Times New Roman" w:eastAsia="Times New Roman" w:cs="Times New Roman"/>
          <w:b/>
          <w:i/>
          <w:iCs/>
          <w:sz w:val="28"/>
          <w:szCs w:val="28"/>
          <w:lang w:val="vi-VN"/>
        </w:rPr>
        <w:t xml:space="preserve"> Sản phẩm</w:t>
      </w:r>
      <w:r>
        <w:rPr>
          <w:rFonts w:ascii="Times New Roman" w:hAnsi="Times New Roman" w:eastAsia="Times New Roman" w:cs="Times New Roman"/>
          <w:b/>
          <w:i/>
          <w:iCs/>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 xml:space="preserve">trả lời được câu hỏi mà GV giao. </w:t>
      </w:r>
    </w:p>
    <w:p>
      <w:pPr>
        <w:shd w:val="clear" w:color="auto" w:fill="FFFFFF"/>
        <w:spacing w:before="120" w:after="0"/>
        <w:ind w:firstLine="340"/>
        <w:contextualSpacing/>
        <w:jc w:val="both"/>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w:t>
      </w:r>
      <w:r>
        <w:rPr>
          <w:rFonts w:ascii="Times New Roman" w:hAnsi="Times New Roman" w:eastAsia="Times New Roman" w:cs="Times New Roman"/>
          <w:b/>
          <w:i/>
          <w:iCs/>
          <w:sz w:val="28"/>
          <w:szCs w:val="28"/>
          <w:lang w:val="vi-VN" w:eastAsia="vi-VN"/>
        </w:rPr>
        <w:t xml:space="preserve"> </w:t>
      </w:r>
      <w:r>
        <w:rPr>
          <w:rFonts w:ascii="Times New Roman" w:hAnsi="Times New Roman" w:eastAsia="Times New Roman" w:cs="Times New Roman"/>
          <w:b/>
          <w:i/>
          <w:iCs/>
          <w:sz w:val="28"/>
          <w:szCs w:val="28"/>
          <w:lang w:eastAsia="vi-VN"/>
        </w:rPr>
        <w:t>Tổ chức thực hiện:</w:t>
      </w:r>
    </w:p>
    <w:p>
      <w:pPr>
        <w:spacing w:before="120" w:after="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 xml:space="preserve">     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 xml:space="preserve">Giao nhiệm vụ: </w:t>
      </w:r>
    </w:p>
    <w:p>
      <w:pPr>
        <w:autoSpaceDE w:val="0"/>
        <w:autoSpaceDN w:val="0"/>
        <w:adjustRightInd w:val="0"/>
        <w:spacing w:before="120" w:after="0"/>
        <w:ind w:firstLine="340"/>
        <w:contextualSpacing/>
        <w:jc w:val="both"/>
        <w:rPr>
          <w:rFonts w:ascii="Times New Roman" w:hAnsi="Times New Roman" w:eastAsia="Times New Roman" w:cs="Times New Roman"/>
          <w:b/>
          <w:sz w:val="28"/>
          <w:szCs w:val="28"/>
        </w:rPr>
      </w:pPr>
      <w:r>
        <w:rPr>
          <w:rFonts w:ascii="Times New Roman" w:hAnsi="Times New Roman" w:eastAsia="Times New Roman" w:cs="Times New Roman"/>
          <w:sz w:val="28"/>
          <w:szCs w:val="28"/>
        </w:rPr>
        <w:t>GV yêu cầu HS dựa vào kiến thức đã học, hãy trả lời các câu hỏi sau:</w:t>
      </w:r>
      <w:r>
        <w:rPr>
          <w:rFonts w:ascii="Times New Roman" w:hAnsi="Times New Roman" w:eastAsia="Times New Roman" w:cs="Times New Roman"/>
          <w:b/>
          <w:sz w:val="28"/>
          <w:szCs w:val="28"/>
        </w:rPr>
        <w:t xml:space="preserve"> </w:t>
      </w:r>
    </w:p>
    <w:p>
      <w:pPr>
        <w:autoSpaceDE w:val="0"/>
        <w:autoSpaceDN w:val="0"/>
        <w:adjustRightInd w:val="0"/>
        <w:spacing w:before="120" w:after="0"/>
        <w:ind w:firstLine="340"/>
        <w:jc w:val="both"/>
        <w:rPr>
          <w:rFonts w:ascii="Times New Roman" w:hAnsi="Times New Roman" w:eastAsia="Times New Roman" w:cs="Times New Roman"/>
          <w:i/>
          <w:sz w:val="28"/>
          <w:szCs w:val="28"/>
        </w:rPr>
      </w:pPr>
      <w:r>
        <w:rPr>
          <w:rFonts w:ascii="Times New Roman" w:hAnsi="Times New Roman" w:eastAsia="Times New Roman" w:cs="Times New Roman"/>
          <w:b/>
          <w:i/>
          <w:sz w:val="28"/>
          <w:szCs w:val="28"/>
        </w:rPr>
        <w:t>1.</w:t>
      </w:r>
      <w:r>
        <w:rPr>
          <w:rFonts w:ascii="Times New Roman" w:hAnsi="Times New Roman" w:eastAsia="Times New Roman" w:cs="Times New Roman"/>
          <w:i/>
          <w:sz w:val="28"/>
          <w:szCs w:val="28"/>
        </w:rPr>
        <w:t xml:space="preserve"> Dựa vào hình 14.1 và thông tin trong bài, em hãy giải thích vì sao biển Đông là biển tương đối kín?</w:t>
      </w:r>
    </w:p>
    <w:p>
      <w:pPr>
        <w:autoSpaceDE w:val="0"/>
        <w:autoSpaceDN w:val="0"/>
        <w:adjustRightInd w:val="0"/>
        <w:spacing w:before="120" w:after="0"/>
        <w:ind w:firstLine="340"/>
        <w:jc w:val="both"/>
        <w:rPr>
          <w:rFonts w:ascii="Times New Roman" w:hAnsi="Times New Roman" w:eastAsia="Times New Roman" w:cs="Times New Roman"/>
          <w:sz w:val="28"/>
          <w:szCs w:val="28"/>
        </w:rPr>
      </w:pPr>
      <w:r>
        <w:rPr>
          <w:rFonts w:ascii="Times New Roman" w:hAnsi="Times New Roman" w:eastAsia="Times New Roman" w:cs="Times New Roman"/>
          <w:b/>
          <w:i/>
          <w:sz w:val="28"/>
          <w:szCs w:val="28"/>
        </w:rPr>
        <w:t>2.</w:t>
      </w:r>
      <w:r>
        <w:rPr>
          <w:rFonts w:ascii="Times New Roman" w:hAnsi="Times New Roman" w:eastAsia="Times New Roman" w:cs="Times New Roman"/>
          <w:i/>
          <w:sz w:val="28"/>
          <w:szCs w:val="28"/>
        </w:rPr>
        <w:t xml:space="preserve"> Hoàn thành bảng thông tin về phạm vi của các bộ phận vùng biển Việt Nam.</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r>
        <w:rPr>
          <w:rFonts w:ascii="Times New Roman" w:hAnsi="Times New Roman" w:eastAsia="Times New Roman" w:cs="Times New Roman"/>
          <w:bCs/>
          <w:sz w:val="28"/>
          <w:szCs w:val="28"/>
        </w:rPr>
        <w:t xml:space="preserve"> </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 HS dựa vào hình 14.1 và kiến thức đã học, suy nghĩ, trao đổi với bạn để trả lời câu hỏi. </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GV quan sát, trợ giúp HS khi có yêu cầu. Đánh giá thái độ và khả năng thực hiện nhiệm vụ học tập của HS.</w:t>
      </w: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Sau khi cá nhân HS có sản phẩm, GV lần lượt gọi HS trình bày sản phẩm của mình:</w:t>
      </w: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1. Biển Đông là biển tương đối kín vì:</w:t>
      </w: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Biển Đông được bao bọc bởi lục địa châu Á (ở phía bắc và phía tây) và các quần đảo Philippin, Malaixia và Inđônêxia (ở phía đông và đông nam)</w:t>
      </w: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Biển Đông chỉ thông ra Thái Bình Dương và các biển lân cận qua những eo biển hẹp.</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2. </w:t>
      </w:r>
    </w:p>
    <w:tbl>
      <w:tblPr>
        <w:tblStyle w:val="12"/>
        <w:tblW w:w="0" w:type="auto"/>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696"/>
        <w:gridCol w:w="638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Các bộ phận vùng biển Việt Nam</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center"/>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Phạm vi</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Nội thủy</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Là vùng nước tiếp giáp với bờ biển ở trong đường cơ sở và là bộ phận lãnh thổ của Việt Nam.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Lãnh hải</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Vùng biển có chiều rộng 12 hải lý tính từ đường cơ sở ra phía biển.</w:t>
            </w:r>
          </w:p>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Ranh giới của lãnh hải là biên giới quốc gia trên biển của Việt Nam.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Vùng tiếp giáp lãnh hải</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 vùng biển tiếp liền và nằm ngoài lãnh hải Việt Nam có chiều rộng 12 hải lý tính từ ranh giới ngoài của lãnh hải.</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Vùng quyền kinh tế</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Vùng biển tiếp liền và nằm ngoài lãnh hải hợp với lãnh hải thành một vùng có chiều rộng 200 hải lý tính từ đường cơ sở.</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2843"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Thềm lục địa</w:t>
            </w:r>
          </w:p>
        </w:tc>
        <w:tc>
          <w:tcPr>
            <w:tcW w:w="6812" w:type="dxa"/>
            <w:tcBorders>
              <w:top w:val="outset" w:color="auto" w:sz="6" w:space="0"/>
              <w:left w:val="outset" w:color="auto" w:sz="6" w:space="0"/>
              <w:bottom w:val="outset" w:color="auto" w:sz="6" w:space="0"/>
              <w:right w:val="outset" w:color="auto" w:sz="6" w:space="0"/>
            </w:tcBorders>
            <w:shd w:val="clear" w:color="auto" w:fill="auto"/>
            <w:vAlign w:val="center"/>
          </w:tcPr>
          <w:p>
            <w:pPr>
              <w:spacing w:before="120" w:after="0" w:line="288" w:lineRule="auto"/>
              <w:ind w:left="45" w:right="45"/>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Là đáy biển và lòng đất dưới đáy biển, tiếp liền và nằm ngoài lãnh hải Việt Nam, trên toàn bộ phần kéo dài tự nhiên của lãnh thổ đất liền, các đảo và quần đảo của Việt Nam cho đến mép ngoài của rìa lục địa.</w:t>
            </w:r>
          </w:p>
        </w:tc>
      </w:tr>
    </w:tbl>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HS còn lại lắng nghe, bổ sung, chỉnh sửa sản phẩm giúp bạn và sản phẩm của cá nhân.</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Đánh giá:</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lang w:val="de-DE"/>
        </w:rPr>
        <w:t>GV đánh giá tinh thần thái độ học tập của HS, đánh giá kết quả hoạt động của HS.</w:t>
      </w:r>
    </w:p>
    <w:p>
      <w:pPr>
        <w:autoSpaceDE w:val="0"/>
        <w:autoSpaceDN w:val="0"/>
        <w:adjustRightInd w:val="0"/>
        <w:spacing w:before="120" w:after="0"/>
        <w:ind w:firstLine="170"/>
        <w:contextualSpacing/>
        <w:rPr>
          <w:rFonts w:ascii="Times New Roman" w:hAnsi="Times New Roman" w:eastAsia="Times New Roman" w:cs="Times New Roman"/>
          <w:b/>
          <w:sz w:val="28"/>
          <w:szCs w:val="28"/>
        </w:rPr>
      </w:pPr>
      <w:r>
        <w:rPr>
          <w:rFonts w:ascii="Times New Roman" w:hAnsi="Times New Roman" w:eastAsia="Times New Roman" w:cs="Times New Roman"/>
          <w:b/>
          <w:sz w:val="28"/>
          <w:szCs w:val="28"/>
        </w:rPr>
        <w:t>4. Hoạt động vận dụng (5 phút)</w:t>
      </w:r>
    </w:p>
    <w:p>
      <w:pPr>
        <w:spacing w:before="120" w:after="0"/>
        <w:ind w:firstLine="340"/>
        <w:contextualSpacing/>
        <w:jc w:val="both"/>
        <w:rPr>
          <w:rFonts w:ascii="Times New Roman" w:hAnsi="Times New Roman" w:eastAsia="Times New Roman" w:cs="Times New Roman"/>
          <w:sz w:val="28"/>
          <w:szCs w:val="28"/>
          <w:lang w:val="vi-VN"/>
        </w:rPr>
      </w:pPr>
      <w:r>
        <w:rPr>
          <w:rFonts w:ascii="Times New Roman" w:hAnsi="Times New Roman" w:eastAsia="Times New Roman" w:cs="Times New Roman"/>
          <w:b/>
          <w:i/>
          <w:iCs/>
          <w:sz w:val="28"/>
          <w:szCs w:val="28"/>
          <w:lang w:eastAsia="vi-VN"/>
        </w:rPr>
        <w:t xml:space="preserve">a. </w:t>
      </w:r>
      <w:r>
        <w:rPr>
          <w:rFonts w:ascii="Times New Roman" w:hAnsi="Times New Roman" w:eastAsia="Times New Roman" w:cs="Times New Roman"/>
          <w:b/>
          <w:i/>
          <w:iCs/>
          <w:sz w:val="28"/>
          <w:szCs w:val="28"/>
          <w:lang w:val="vi-VN" w:eastAsia="vi-VN"/>
        </w:rPr>
        <w:t>Mục tiêu:</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rPr>
        <w:t>Vận dụng kiến thức mới mà HS đã được lĩnh hội để giải quyết những vấn đề mới trong học tập.</w:t>
      </w:r>
    </w:p>
    <w:p>
      <w:pPr>
        <w:spacing w:before="120" w:after="0"/>
        <w:ind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rPr>
        <w:t xml:space="preserve">b. </w:t>
      </w:r>
      <w:r>
        <w:rPr>
          <w:rFonts w:ascii="Times New Roman" w:hAnsi="Times New Roman" w:eastAsia="Times New Roman" w:cs="Times New Roman"/>
          <w:b/>
          <w:i/>
          <w:iCs/>
          <w:sz w:val="28"/>
          <w:szCs w:val="28"/>
          <w:lang w:val="vi-VN"/>
        </w:rPr>
        <w:t>Nội dung</w:t>
      </w:r>
      <w:r>
        <w:rPr>
          <w:rFonts w:ascii="Times New Roman" w:hAnsi="Times New Roman" w:eastAsia="Times New Roman" w:cs="Times New Roman"/>
          <w:b/>
          <w:sz w:val="28"/>
          <w:szCs w:val="28"/>
          <w:lang w:eastAsia="vi-VN"/>
        </w:rPr>
        <w:t>:</w:t>
      </w:r>
      <w:r>
        <w:rPr>
          <w:rFonts w:ascii="Times New Roman" w:hAnsi="Times New Roman" w:eastAsia="Times New Roman" w:cs="Times New Roman"/>
          <w:sz w:val="28"/>
          <w:szCs w:val="28"/>
          <w:lang w:eastAsia="vi-VN"/>
        </w:rPr>
        <w:t xml:space="preserve"> </w:t>
      </w:r>
      <w:r>
        <w:rPr>
          <w:rFonts w:ascii="Times New Roman" w:hAnsi="Times New Roman" w:eastAsia="Times New Roman" w:cs="Times New Roman"/>
          <w:sz w:val="28"/>
          <w:szCs w:val="28"/>
        </w:rPr>
        <w:t xml:space="preserve">GV hướng dẫn HS thực hiện nhiệm vụ ở nhà. </w:t>
      </w:r>
    </w:p>
    <w:p>
      <w:pPr>
        <w:spacing w:before="120" w:after="0"/>
        <w:ind w:firstLine="340"/>
        <w:contextualSpacing/>
        <w:jc w:val="both"/>
        <w:rPr>
          <w:rFonts w:ascii="Times New Roman" w:hAnsi="Times New Roman" w:eastAsia="Times New Roman" w:cs="Times New Roman"/>
          <w:sz w:val="28"/>
          <w:szCs w:val="28"/>
        </w:rPr>
      </w:pPr>
      <w:r>
        <w:rPr>
          <w:rFonts w:ascii="Times New Roman" w:hAnsi="Times New Roman" w:eastAsia="Times New Roman" w:cs="Times New Roman"/>
          <w:b/>
          <w:i/>
          <w:iCs/>
          <w:sz w:val="28"/>
          <w:szCs w:val="28"/>
          <w:lang w:val="vi-VN"/>
        </w:rPr>
        <w:t>c</w:t>
      </w:r>
      <w:r>
        <w:rPr>
          <w:rFonts w:ascii="Times New Roman" w:hAnsi="Times New Roman" w:eastAsia="Times New Roman" w:cs="Times New Roman"/>
          <w:b/>
          <w:i/>
          <w:iCs/>
          <w:sz w:val="28"/>
          <w:szCs w:val="28"/>
        </w:rPr>
        <w:t>.</w:t>
      </w:r>
      <w:r>
        <w:rPr>
          <w:rFonts w:ascii="Times New Roman" w:hAnsi="Times New Roman" w:eastAsia="Times New Roman" w:cs="Times New Roman"/>
          <w:b/>
          <w:i/>
          <w:iCs/>
          <w:sz w:val="28"/>
          <w:szCs w:val="28"/>
          <w:lang w:val="vi-VN"/>
        </w:rPr>
        <w:t xml:space="preserve"> Sản phẩm</w:t>
      </w:r>
      <w:r>
        <w:rPr>
          <w:rFonts w:ascii="Times New Roman" w:hAnsi="Times New Roman" w:eastAsia="Times New Roman" w:cs="Times New Roman"/>
          <w:b/>
          <w:i/>
          <w:iCs/>
          <w:sz w:val="28"/>
          <w:szCs w:val="28"/>
        </w:rPr>
        <w:t>:</w:t>
      </w:r>
      <w:r>
        <w:rPr>
          <w:rFonts w:ascii="Times New Roman" w:hAnsi="Times New Roman" w:eastAsia="Times New Roman" w:cs="Times New Roman"/>
          <w:i/>
          <w:iCs/>
          <w:sz w:val="28"/>
          <w:szCs w:val="28"/>
        </w:rPr>
        <w:t xml:space="preserve"> </w:t>
      </w:r>
      <w:r>
        <w:rPr>
          <w:rFonts w:ascii="Times New Roman" w:hAnsi="Times New Roman" w:eastAsia="Times New Roman" w:cs="Times New Roman"/>
          <w:sz w:val="28"/>
          <w:szCs w:val="28"/>
        </w:rPr>
        <w:t>trả lời được câu hỏi mà GV giao.</w:t>
      </w:r>
    </w:p>
    <w:p>
      <w:pPr>
        <w:shd w:val="clear" w:color="auto" w:fill="FFFFFF"/>
        <w:spacing w:before="120" w:after="0"/>
        <w:ind w:firstLine="340"/>
        <w:contextualSpacing/>
        <w:jc w:val="both"/>
        <w:outlineLvl w:val="2"/>
        <w:rPr>
          <w:rFonts w:ascii="Times New Roman" w:hAnsi="Times New Roman" w:eastAsia="Times New Roman" w:cs="Times New Roman"/>
          <w:b/>
          <w:i/>
          <w:iCs/>
          <w:sz w:val="28"/>
          <w:szCs w:val="28"/>
          <w:lang w:eastAsia="vi-VN"/>
        </w:rPr>
      </w:pPr>
      <w:r>
        <w:rPr>
          <w:rFonts w:ascii="Times New Roman" w:hAnsi="Times New Roman" w:eastAsia="Times New Roman" w:cs="Times New Roman"/>
          <w:b/>
          <w:i/>
          <w:iCs/>
          <w:sz w:val="28"/>
          <w:szCs w:val="28"/>
          <w:lang w:eastAsia="vi-VN"/>
        </w:rPr>
        <w:t>d.</w:t>
      </w:r>
      <w:r>
        <w:rPr>
          <w:rFonts w:ascii="Times New Roman" w:hAnsi="Times New Roman" w:eastAsia="Times New Roman" w:cs="Times New Roman"/>
          <w:b/>
          <w:i/>
          <w:iCs/>
          <w:sz w:val="28"/>
          <w:szCs w:val="28"/>
          <w:lang w:val="vi-VN" w:eastAsia="vi-VN"/>
        </w:rPr>
        <w:t xml:space="preserve"> </w:t>
      </w:r>
      <w:r>
        <w:rPr>
          <w:rFonts w:ascii="Times New Roman" w:hAnsi="Times New Roman" w:eastAsia="Times New Roman" w:cs="Times New Roman"/>
          <w:b/>
          <w:i/>
          <w:iCs/>
          <w:sz w:val="28"/>
          <w:szCs w:val="28"/>
          <w:lang w:eastAsia="vi-VN"/>
        </w:rPr>
        <w:t>Tổ chức thực hiện:</w:t>
      </w:r>
    </w:p>
    <w:p>
      <w:pPr>
        <w:autoSpaceDE w:val="0"/>
        <w:autoSpaceDN w:val="0"/>
        <w:adjustRightInd w:val="0"/>
        <w:spacing w:before="120" w:after="0"/>
        <w:ind w:firstLine="340"/>
        <w:contextualSpacing/>
        <w:jc w:val="both"/>
        <w:rPr>
          <w:rFonts w:ascii="Times New Roman" w:hAnsi="Times New Roman" w:cs="Times New Roman"/>
          <w:i/>
          <w:sz w:val="28"/>
          <w:szCs w:val="28"/>
        </w:rPr>
      </w:pPr>
      <w:r>
        <w:rPr>
          <w:rFonts w:ascii="Times New Roman" w:hAnsi="Times New Roman" w:eastAsia="Times New Roman" w:cs="Times New Roman"/>
          <w:b/>
          <w:bCs/>
          <w:sz w:val="28"/>
          <w:szCs w:val="28"/>
        </w:rPr>
        <w:t>Bước 1.</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Giao nhiệm vụ:</w:t>
      </w:r>
      <w:r>
        <w:rPr>
          <w:rFonts w:ascii="Times New Roman" w:hAnsi="Times New Roman" w:eastAsia="Times New Roman" w:cs="Times New Roman"/>
          <w:bCs/>
          <w:sz w:val="28"/>
          <w:szCs w:val="28"/>
        </w:rPr>
        <w:t xml:space="preserve"> </w:t>
      </w:r>
      <w:r>
        <w:rPr>
          <w:rFonts w:ascii="Times New Roman" w:hAnsi="Times New Roman" w:eastAsia="Times New Roman" w:cs="Times New Roman"/>
          <w:sz w:val="28"/>
          <w:szCs w:val="28"/>
        </w:rPr>
        <w:t>GV đặt câu hỏi cho HS:</w:t>
      </w:r>
      <w:r>
        <w:t xml:space="preserve"> </w:t>
      </w:r>
      <w:r>
        <w:rPr>
          <w:rFonts w:ascii="Times New Roman" w:hAnsi="Times New Roman" w:cs="Times New Roman"/>
          <w:i/>
          <w:sz w:val="28"/>
          <w:szCs w:val="28"/>
        </w:rPr>
        <w:t>Hãy thu thập thông tin về chế độ pháp lí các vùng biển nước ta theo Luật biển năm 1982.</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2.</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HS thực hiện nhiệm vụ:</w:t>
      </w:r>
      <w:r>
        <w:rPr>
          <w:rFonts w:ascii="Times New Roman" w:hAnsi="Times New Roman" w:eastAsia="Times New Roman" w:cs="Times New Roman"/>
          <w:bCs/>
          <w:sz w:val="28"/>
          <w:szCs w:val="28"/>
        </w:rPr>
        <w:t xml:space="preserve"> HS tìm kiếm thông tin trên Internet và thực hiện nhiệm vụ ở nhà.</w:t>
      </w:r>
    </w:p>
    <w:p>
      <w:pPr>
        <w:autoSpaceDE w:val="0"/>
        <w:autoSpaceDN w:val="0"/>
        <w:adjustRightInd w:val="0"/>
        <w:spacing w:before="120" w:after="0" w:line="264" w:lineRule="auto"/>
        <w:ind w:firstLine="340"/>
        <w:contextualSpacing/>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3.</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Báo cáo kết quả và trao đổi, thảo luận:</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Cs/>
          <w:sz w:val="28"/>
          <w:szCs w:val="28"/>
        </w:rPr>
        <w:t xml:space="preserve">* Sau khi cá nhân HS có sản phẩm, GV lần lượt gọi HS trình bày sản phẩm của mình vào tiết học sau: </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Theo Công ước Liên Hợp quốc về Luật biển 1982, các quốc gia ven biển có 5 vùng biển (nội thủy, lãnh hải, tiếp giáp lãnh hải, vùng đặc quyền kinh tế và thềm lục địa) với phạm vi, chế độ pháp lý khác nhau. Việt Nam là quốc gia ven biển và có đặc điểm địa lý phù hợp cho việc yêu sách cả 5 vùng biển nêu trên:</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Tại vùng nội thủy: Việt Nam có chủ quyền hoàn toàn và tuyệt đối như đối với lãnh thổ đất liền của mình.</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Tại vùng lãnh hải:</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Lãnh hải của nước Cộng hòa XHCN Việt Nam rộng 12 hải lý ở phía ngoài đường cơ sở nối liền các điểm nhô ra nhất của bờ biển và các điểm ngoài cùng của các đảo ven bờ của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Nước Cộng hòa XHCN Việt Nam thực hiện chủ quyền đầy đủ và toàn vẹn đối với Lãnh hải của mình cũng như đối với vùng trời, đáy biển và lòng đất dưới đáy biển của Lãnh hải.</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Tại vùng tiếp giáp lãnh hải:</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Vùng tiếp giáp Lãnh hải của nước Cộng hòa XHCN Việt Nam là vùng biển tiếp liền phía ngoài Lãnh hải có chiều rộng là 12 hải lý hợp với Lãnh hải Việt Nam thành vùng biển rộng 24 hải lý kể từ đường cơ sở để tính chiều rộng Lãnh hải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Chính phủ nước Cộng hòa XHCN Việt Nam thực hiện sự kiểm soát cần thiết trong Vùng tiếp giáp Lãnh hải của mình, nhằm bảo vệ an ninh, các quyền và lợi ích về hải quan, thuế khóa; đảm bảo sự tôn trọng các quy định về y tế, di cư, nhập cư trên lãnh thổ hoặc trong Lãnh hải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Tại vùng đặc quyền kinh tế:</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Vùng đặc quyền kinh tế của nước Cộng hòa XHCN Việt Nam tiếp liền Lãnh hải Việt Nam và hợp với Lãnh hải Việt Nam thành một vùng biển rộng 200 hải lý kể từ đường cơ sở dùng để tính chiều rộng Lãnh hải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Nước Cộng hòa XHCN Việt Nam có quyền chủ quyền về việc: thăm dò, khai thác, bảo vệ và quản lý tất cả các tài nguyên thiên nhiên, sinh vật và không sinh vật ở vùng nước, ở đáy biển và trong lòng đất dưới đáy biển của vùng đặc quyền kinh tế của Việt Nam; có quyền và thẩm quyền riêng biệt về các hoạt động khác phục vụ cho việc thăm dò và khai thác vùng đặc quyền kinh tế nhằm mục đích kinh tế; có thẩm quyền riêng biệt về nghiên cứu khoa học trong vùng đặc quyền kinh tế của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Nước Cộng hòa XHCN Việt Nam có thẩm quyền bảo vệ môi trường, chống ô nhiễm trong vùng đặc quyền kinh tế của Việt Nam.</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Tại vùng Thềm lục địa:</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sz w:val="28"/>
          <w:szCs w:val="28"/>
          <w:lang w:val="pt-BR"/>
        </w:rPr>
        <w:t>+ Thềm lục địa của nước Cộng hòa XHCN Việt Nam bao gồm đáy biển và lòng đất dưới đáy biển thuộc phần kéo dài tự nhiên của lục địa Việt Nam mở rộng ra ngoài Lãnh hải Việt Nam cho đến bờ ngoài của rìa lục địa; nơi nào bờ ngoài của rìa lục địa cách đường cơ sở dùng để tính chiều rộng Lãnh hải Việt Nam không đến 200 hải lý thì thềm lục địa nơi ấy mở rộng ra 200 hải lý kể từ đường cơ sở đó.</w:t>
      </w:r>
    </w:p>
    <w:p>
      <w:pPr>
        <w:spacing w:before="120" w:after="0"/>
        <w:ind w:firstLine="454"/>
        <w:jc w:val="both"/>
        <w:rPr>
          <w:rFonts w:ascii="Times New Roman" w:hAnsi="Times New Roman" w:eastAsia="Times New Roman" w:cs="Times New Roman"/>
          <w:bCs/>
          <w:sz w:val="28"/>
          <w:szCs w:val="28"/>
        </w:rPr>
      </w:pPr>
      <w:r>
        <w:rPr>
          <w:rFonts w:ascii="Times New Roman" w:hAnsi="Times New Roman" w:eastAsia="Times New Roman" w:cs="Times New Roman"/>
          <w:sz w:val="28"/>
          <w:szCs w:val="28"/>
          <w:lang w:val="pt-BR"/>
        </w:rPr>
        <w:t>+ Nước Cộng hòa XHCN Việt Nam có quyền chủ quyền hoàn toàn về thăm dò, khai thác, bảo vệ và quản lý tất cả các tài nguyên thiên nhiên ở Thềm lục địa Việt Nam, bao gồm tài nguyên khoáng sản, tài nguyên không sinh vật và tài nguyên sinh vật thuộc loại định cư ở thềm lục địa Việt Nam.</w:t>
      </w:r>
      <w:r>
        <w:rPr>
          <w:rFonts w:ascii="Times New Roman" w:hAnsi="Times New Roman" w:eastAsia="Times New Roman" w:cs="Times New Roman"/>
          <w:bCs/>
          <w:sz w:val="28"/>
          <w:szCs w:val="28"/>
        </w:rPr>
        <w:t xml:space="preserve">   </w:t>
      </w:r>
    </w:p>
    <w:p>
      <w:pPr>
        <w:spacing w:before="120" w:after="0"/>
        <w:ind w:firstLine="454"/>
        <w:jc w:val="both"/>
        <w:rPr>
          <w:rFonts w:ascii="Times New Roman" w:hAnsi="Times New Roman" w:eastAsia="Times New Roman" w:cs="Times New Roman"/>
          <w:sz w:val="28"/>
          <w:szCs w:val="28"/>
          <w:lang w:val="pt-BR"/>
        </w:rPr>
      </w:pPr>
      <w:r>
        <w:rPr>
          <w:rFonts w:ascii="Times New Roman" w:hAnsi="Times New Roman" w:eastAsia="Times New Roman" w:cs="Times New Roman"/>
          <w:bCs/>
          <w:sz w:val="28"/>
          <w:szCs w:val="28"/>
        </w:rPr>
        <w:t xml:space="preserve"> * HS còn lại lắng nghe, bổ sung, chỉnh sửa sản phẩm giúp bạn và sản phẩm của cá nhân.</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rPr>
      </w:pPr>
      <w:r>
        <w:rPr>
          <w:rFonts w:ascii="Times New Roman" w:hAnsi="Times New Roman" w:eastAsia="Times New Roman" w:cs="Times New Roman"/>
          <w:b/>
          <w:bCs/>
          <w:sz w:val="28"/>
          <w:szCs w:val="28"/>
        </w:rPr>
        <w:t>Bước 4.</w:t>
      </w:r>
      <w:r>
        <w:rPr>
          <w:rFonts w:ascii="Times New Roman" w:hAnsi="Times New Roman" w:eastAsia="Times New Roman" w:cs="Times New Roman"/>
          <w:bCs/>
          <w:sz w:val="28"/>
          <w:szCs w:val="28"/>
        </w:rPr>
        <w:t xml:space="preserve"> </w:t>
      </w:r>
      <w:r>
        <w:rPr>
          <w:rFonts w:ascii="Times New Roman" w:hAnsi="Times New Roman" w:eastAsia="Times New Roman" w:cs="Times New Roman"/>
          <w:b/>
          <w:bCs/>
          <w:sz w:val="28"/>
          <w:szCs w:val="28"/>
        </w:rPr>
        <w:t>Đánh giá:</w:t>
      </w:r>
    </w:p>
    <w:p>
      <w:pPr>
        <w:autoSpaceDE w:val="0"/>
        <w:autoSpaceDN w:val="0"/>
        <w:adjustRightInd w:val="0"/>
        <w:spacing w:before="120" w:after="0" w:line="264" w:lineRule="auto"/>
        <w:ind w:firstLine="340"/>
        <w:contextualSpacing/>
        <w:jc w:val="both"/>
        <w:rPr>
          <w:rFonts w:ascii="Times New Roman" w:hAnsi="Times New Roman" w:eastAsia="Times New Roman" w:cs="Times New Roman"/>
          <w:bCs/>
          <w:sz w:val="28"/>
          <w:szCs w:val="28"/>
          <w:lang w:val="de-DE"/>
        </w:rPr>
      </w:pPr>
      <w:r>
        <w:rPr>
          <w:rFonts w:ascii="Times New Roman" w:hAnsi="Times New Roman" w:eastAsia="Times New Roman" w:cs="Times New Roman"/>
          <w:bCs/>
          <w:sz w:val="28"/>
          <w:szCs w:val="28"/>
          <w:lang w:val="de-DE"/>
        </w:rPr>
        <w:t>GV đánh giá tinh thần thái độ học tập của HS, đánh giá kết quả hoạt động của HS.</w:t>
      </w:r>
    </w:p>
    <w:p/>
    <w:sectPr>
      <w:pgSz w:w="11905" w:h="16838"/>
      <w:pgMar w:top="1134" w:right="1134" w:bottom="1134" w:left="1701" w:header="720" w:footer="720" w:gutter="0"/>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MS Mincho">
    <w:altName w:val="MS Gothic"/>
    <w:panose1 w:val="02020609040205080304"/>
    <w:charset w:val="80"/>
    <w:family w:val="roman"/>
    <w:pitch w:val="default"/>
    <w:sig w:usb0="00000000" w:usb1="00000000" w:usb2="00000010" w:usb3="00000000" w:csb0="00020000" w:csb1="00000000"/>
  </w:font>
  <w:font w:name="MS Gothic">
    <w:panose1 w:val="020B0609070205080204"/>
    <w:charset w:val="80"/>
    <w:family w:val="auto"/>
    <w:pitch w:val="default"/>
    <w:sig w:usb0="E00002FF" w:usb1="6AC7FDFB" w:usb2="08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displayBackgroundShape w:val="1"/>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characterSpacingControl w:val="doNotCompress"/>
  <w:footnotePr>
    <w:footnote w:id="0"/>
    <w:footnote w:id="1"/>
  </w:footnotePr>
  <w:endnotePr>
    <w:endnote w:id="0"/>
    <w:endnote w:id="1"/>
  </w:endnotePr>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385305"/>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DED2157"/>
    <w:rsid w:val="39F6317C"/>
    <w:rsid w:val="45385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qFormat="1"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qFormat="1"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uiPriority w:val="0"/>
    <w:pPr>
      <w:spacing w:after="120"/>
      <w:ind w:left="1440" w:leftChars="700" w:right="1440" w:rightChars="700"/>
    </w:pPr>
  </w:style>
  <w:style w:type="paragraph" w:styleId="15">
    <w:name w:val="Body Text"/>
    <w:basedOn w:val="1"/>
    <w:uiPriority w:val="0"/>
    <w:pPr>
      <w:spacing w:after="120"/>
    </w:pPr>
  </w:style>
  <w:style w:type="paragraph" w:styleId="16">
    <w:name w:val="Body Text 2"/>
    <w:basedOn w:val="1"/>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uiPriority w:val="0"/>
    <w:pPr>
      <w:ind w:firstLine="420" w:firstLineChars="100"/>
    </w:pPr>
  </w:style>
  <w:style w:type="paragraph" w:styleId="19">
    <w:name w:val="Body Text Indent"/>
    <w:basedOn w:val="1"/>
    <w:uiPriority w:val="0"/>
    <w:pPr>
      <w:spacing w:after="120"/>
      <w:ind w:left="420" w:leftChars="200"/>
    </w:pPr>
  </w:style>
  <w:style w:type="paragraph" w:styleId="20">
    <w:name w:val="Body Text First Indent 2"/>
    <w:basedOn w:val="19"/>
    <w:uiPriority w:val="0"/>
    <w:pPr>
      <w:ind w:firstLine="420" w:firstLineChars="200"/>
    </w:pPr>
  </w:style>
  <w:style w:type="paragraph" w:styleId="21">
    <w:name w:val="Body Text Indent 2"/>
    <w:basedOn w:val="1"/>
    <w:uiPriority w:val="0"/>
    <w:pPr>
      <w:spacing w:after="120" w:line="480" w:lineRule="auto"/>
      <w:ind w:left="420" w:leftChars="200"/>
    </w:pPr>
  </w:style>
  <w:style w:type="paragraph" w:styleId="22">
    <w:name w:val="Body Text Indent 3"/>
    <w:basedOn w:val="1"/>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uiPriority w:val="0"/>
    <w:pPr>
      <w:ind w:left="100" w:leftChars="2100"/>
    </w:pPr>
  </w:style>
  <w:style w:type="character" w:styleId="25">
    <w:name w:val="annotation reference"/>
    <w:basedOn w:val="11"/>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uiPriority w:val="0"/>
    <w:pPr>
      <w:snapToGrid w:val="0"/>
      <w:jc w:val="left"/>
    </w:pPr>
    <w:rPr>
      <w:sz w:val="18"/>
      <w:szCs w:val="18"/>
    </w:rPr>
  </w:style>
  <w:style w:type="paragraph" w:styleId="40">
    <w:name w:val="header"/>
    <w:basedOn w:val="1"/>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uiPriority w:val="0"/>
    <w:rPr>
      <w:i/>
      <w:iCs/>
    </w:rPr>
  </w:style>
  <w:style w:type="character" w:styleId="43">
    <w:name w:val="HTML Cite"/>
    <w:basedOn w:val="11"/>
    <w:qFormat/>
    <w:uiPriority w:val="0"/>
    <w:rPr>
      <w:i/>
      <w:iCs/>
    </w:rPr>
  </w:style>
  <w:style w:type="character" w:styleId="44">
    <w:name w:val="HTML Code"/>
    <w:basedOn w:val="11"/>
    <w:uiPriority w:val="0"/>
    <w:rPr>
      <w:rFonts w:ascii="Courier New" w:hAnsi="Courier New" w:cs="Courier New"/>
      <w:sz w:val="20"/>
      <w:szCs w:val="20"/>
    </w:rPr>
  </w:style>
  <w:style w:type="character" w:styleId="45">
    <w:name w:val="HTML Definition"/>
    <w:basedOn w:val="11"/>
    <w:uiPriority w:val="0"/>
    <w:rPr>
      <w:i/>
      <w:iCs/>
    </w:rPr>
  </w:style>
  <w:style w:type="character" w:styleId="46">
    <w:name w:val="HTML Keyboard"/>
    <w:basedOn w:val="11"/>
    <w:uiPriority w:val="0"/>
    <w:rPr>
      <w:rFonts w:ascii="Courier New" w:hAnsi="Courier New" w:cs="Courier New"/>
      <w:sz w:val="20"/>
      <w:szCs w:val="20"/>
    </w:rPr>
  </w:style>
  <w:style w:type="paragraph" w:styleId="47">
    <w:name w:val="HTML Preformatted"/>
    <w:basedOn w:val="1"/>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uiPriority w:val="0"/>
  </w:style>
  <w:style w:type="paragraph" w:styleId="53">
    <w:name w:val="index 2"/>
    <w:basedOn w:val="1"/>
    <w:next w:val="1"/>
    <w:uiPriority w:val="0"/>
    <w:pPr>
      <w:ind w:left="200" w:leftChars="200"/>
    </w:pPr>
  </w:style>
  <w:style w:type="paragraph" w:styleId="54">
    <w:name w:val="index 3"/>
    <w:basedOn w:val="1"/>
    <w:next w:val="1"/>
    <w:uiPriority w:val="0"/>
    <w:pPr>
      <w:ind w:left="400" w:leftChars="400"/>
    </w:pPr>
  </w:style>
  <w:style w:type="paragraph" w:styleId="55">
    <w:name w:val="index 4"/>
    <w:basedOn w:val="1"/>
    <w:next w:val="1"/>
    <w:uiPriority w:val="0"/>
    <w:pPr>
      <w:ind w:left="600" w:leftChars="600"/>
    </w:pPr>
  </w:style>
  <w:style w:type="paragraph" w:styleId="56">
    <w:name w:val="index 5"/>
    <w:basedOn w:val="1"/>
    <w:next w:val="1"/>
    <w:uiPriority w:val="0"/>
    <w:pPr>
      <w:ind w:left="800" w:leftChars="800"/>
    </w:pPr>
  </w:style>
  <w:style w:type="paragraph" w:styleId="57">
    <w:name w:val="index 6"/>
    <w:basedOn w:val="1"/>
    <w:next w:val="1"/>
    <w:uiPriority w:val="0"/>
    <w:pPr>
      <w:ind w:left="1000" w:leftChars="1000"/>
    </w:pPr>
  </w:style>
  <w:style w:type="paragraph" w:styleId="58">
    <w:name w:val="index 7"/>
    <w:basedOn w:val="1"/>
    <w:next w:val="1"/>
    <w:uiPriority w:val="0"/>
    <w:pPr>
      <w:ind w:left="1200" w:leftChars="1200"/>
    </w:pPr>
  </w:style>
  <w:style w:type="paragraph" w:styleId="59">
    <w:name w:val="index 8"/>
    <w:basedOn w:val="1"/>
    <w:next w:val="1"/>
    <w:uiPriority w:val="0"/>
    <w:pPr>
      <w:ind w:left="1400" w:leftChars="1400"/>
    </w:pPr>
  </w:style>
  <w:style w:type="paragraph" w:styleId="60">
    <w:name w:val="index 9"/>
    <w:basedOn w:val="1"/>
    <w:next w:val="1"/>
    <w:uiPriority w:val="0"/>
    <w:pPr>
      <w:ind w:left="1600" w:leftChars="1600"/>
    </w:pPr>
  </w:style>
  <w:style w:type="paragraph" w:styleId="61">
    <w:name w:val="index heading"/>
    <w:basedOn w:val="1"/>
    <w:next w:val="52"/>
    <w:uiPriority w:val="0"/>
    <w:rPr>
      <w:rFonts w:ascii="Arial" w:hAnsi="Arial" w:cs="Arial"/>
      <w:b/>
      <w:bCs/>
    </w:rPr>
  </w:style>
  <w:style w:type="character" w:styleId="62">
    <w:name w:val="line number"/>
    <w:basedOn w:val="11"/>
    <w:uiPriority w:val="0"/>
  </w:style>
  <w:style w:type="paragraph" w:styleId="63">
    <w:name w:val="List"/>
    <w:basedOn w:val="1"/>
    <w:uiPriority w:val="0"/>
    <w:pPr>
      <w:ind w:left="200" w:hanging="200" w:hangingChars="200"/>
    </w:pPr>
  </w:style>
  <w:style w:type="paragraph" w:styleId="64">
    <w:name w:val="List 2"/>
    <w:basedOn w:val="1"/>
    <w:uiPriority w:val="0"/>
    <w:pPr>
      <w:ind w:left="100" w:leftChars="200" w:hanging="200" w:hangingChars="200"/>
    </w:pPr>
  </w:style>
  <w:style w:type="paragraph" w:styleId="65">
    <w:name w:val="List 3"/>
    <w:basedOn w:val="1"/>
    <w:uiPriority w:val="0"/>
    <w:pPr>
      <w:ind w:left="100" w:leftChars="400" w:hanging="200" w:hangingChars="200"/>
    </w:pPr>
  </w:style>
  <w:style w:type="paragraph" w:styleId="66">
    <w:name w:val="List 4"/>
    <w:basedOn w:val="1"/>
    <w:uiPriority w:val="0"/>
    <w:pPr>
      <w:ind w:left="100" w:leftChars="600" w:hanging="200" w:hangingChars="200"/>
    </w:pPr>
  </w:style>
  <w:style w:type="paragraph" w:styleId="67">
    <w:name w:val="List 5"/>
    <w:basedOn w:val="1"/>
    <w:uiPriority w:val="0"/>
    <w:pPr>
      <w:ind w:left="100" w:leftChars="800" w:hanging="200" w:hangingChars="200"/>
    </w:pPr>
  </w:style>
  <w:style w:type="paragraph" w:styleId="68">
    <w:name w:val="List Bullet"/>
    <w:basedOn w:val="1"/>
    <w:uiPriority w:val="0"/>
    <w:pPr>
      <w:numPr>
        <w:ilvl w:val="0"/>
        <w:numId w:val="1"/>
      </w:numPr>
    </w:pPr>
  </w:style>
  <w:style w:type="paragraph" w:styleId="69">
    <w:name w:val="List Bullet 2"/>
    <w:basedOn w:val="1"/>
    <w:uiPriority w:val="0"/>
    <w:pPr>
      <w:numPr>
        <w:ilvl w:val="0"/>
        <w:numId w:val="2"/>
      </w:numPr>
    </w:pPr>
  </w:style>
  <w:style w:type="paragraph" w:styleId="70">
    <w:name w:val="List Bullet 3"/>
    <w:basedOn w:val="1"/>
    <w:uiPriority w:val="0"/>
    <w:pPr>
      <w:numPr>
        <w:ilvl w:val="0"/>
        <w:numId w:val="3"/>
      </w:numPr>
    </w:pPr>
  </w:style>
  <w:style w:type="paragraph" w:styleId="71">
    <w:name w:val="List Bullet 4"/>
    <w:basedOn w:val="1"/>
    <w:uiPriority w:val="0"/>
    <w:pPr>
      <w:numPr>
        <w:ilvl w:val="0"/>
        <w:numId w:val="4"/>
      </w:numPr>
    </w:pPr>
  </w:style>
  <w:style w:type="paragraph" w:styleId="72">
    <w:name w:val="List Bullet 5"/>
    <w:basedOn w:val="1"/>
    <w:uiPriority w:val="0"/>
    <w:pPr>
      <w:numPr>
        <w:ilvl w:val="0"/>
        <w:numId w:val="5"/>
      </w:numPr>
    </w:pPr>
  </w:style>
  <w:style w:type="paragraph" w:styleId="73">
    <w:name w:val="List Continue"/>
    <w:basedOn w:val="1"/>
    <w:uiPriority w:val="0"/>
    <w:pPr>
      <w:spacing w:after="120"/>
      <w:ind w:left="420" w:leftChars="200"/>
    </w:pPr>
  </w:style>
  <w:style w:type="paragraph" w:styleId="74">
    <w:name w:val="List Continue 2"/>
    <w:basedOn w:val="1"/>
    <w:uiPriority w:val="0"/>
    <w:pPr>
      <w:spacing w:after="120"/>
      <w:ind w:left="840" w:leftChars="400"/>
    </w:pPr>
  </w:style>
  <w:style w:type="paragraph" w:styleId="75">
    <w:name w:val="List Continue 3"/>
    <w:basedOn w:val="1"/>
    <w:uiPriority w:val="0"/>
    <w:pPr>
      <w:spacing w:after="120"/>
      <w:ind w:left="1260" w:leftChars="600"/>
    </w:pPr>
  </w:style>
  <w:style w:type="paragraph" w:styleId="76">
    <w:name w:val="List Continue 4"/>
    <w:basedOn w:val="1"/>
    <w:uiPriority w:val="0"/>
    <w:pPr>
      <w:spacing w:after="120"/>
      <w:ind w:left="1680" w:leftChars="800"/>
    </w:pPr>
  </w:style>
  <w:style w:type="paragraph" w:styleId="77">
    <w:name w:val="List Continue 5"/>
    <w:basedOn w:val="1"/>
    <w:uiPriority w:val="0"/>
    <w:pPr>
      <w:spacing w:after="120"/>
      <w:ind w:left="2100" w:leftChars="1000"/>
    </w:pPr>
  </w:style>
  <w:style w:type="paragraph" w:styleId="78">
    <w:name w:val="List Number"/>
    <w:basedOn w:val="1"/>
    <w:uiPriority w:val="0"/>
    <w:pPr>
      <w:numPr>
        <w:ilvl w:val="0"/>
        <w:numId w:val="6"/>
      </w:numPr>
    </w:pPr>
  </w:style>
  <w:style w:type="paragraph" w:styleId="79">
    <w:name w:val="List Number 2"/>
    <w:basedOn w:val="1"/>
    <w:uiPriority w:val="0"/>
    <w:pPr>
      <w:numPr>
        <w:ilvl w:val="0"/>
        <w:numId w:val="7"/>
      </w:numPr>
    </w:pPr>
  </w:style>
  <w:style w:type="paragraph" w:styleId="80">
    <w:name w:val="List Number 3"/>
    <w:basedOn w:val="1"/>
    <w:uiPriority w:val="0"/>
    <w:pPr>
      <w:numPr>
        <w:ilvl w:val="0"/>
        <w:numId w:val="8"/>
      </w:numPr>
    </w:pPr>
  </w:style>
  <w:style w:type="paragraph" w:styleId="81">
    <w:name w:val="List Number 4"/>
    <w:basedOn w:val="1"/>
    <w:uiPriority w:val="0"/>
    <w:pPr>
      <w:numPr>
        <w:ilvl w:val="0"/>
        <w:numId w:val="9"/>
      </w:numPr>
    </w:pPr>
  </w:style>
  <w:style w:type="paragraph" w:styleId="82">
    <w:name w:val="List Number 5"/>
    <w:basedOn w:val="1"/>
    <w:uiPriority w:val="0"/>
    <w:pPr>
      <w:numPr>
        <w:ilvl w:val="0"/>
        <w:numId w:val="10"/>
      </w:numPr>
    </w:pPr>
  </w:style>
  <w:style w:type="paragraph" w:styleId="83">
    <w:name w:val="macro"/>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basedOn w:val="1"/>
    <w:uiPriority w:val="0"/>
    <w:rPr>
      <w:sz w:val="24"/>
      <w:szCs w:val="24"/>
    </w:rPr>
  </w:style>
  <w:style w:type="paragraph" w:styleId="86">
    <w:name w:val="Normal Indent"/>
    <w:basedOn w:val="1"/>
    <w:uiPriority w:val="0"/>
    <w:pPr>
      <w:ind w:firstLine="420" w:firstLineChars="200"/>
    </w:pPr>
  </w:style>
  <w:style w:type="paragraph" w:styleId="87">
    <w:name w:val="Note Heading"/>
    <w:basedOn w:val="1"/>
    <w:next w:val="1"/>
    <w:uiPriority w:val="0"/>
    <w:pPr>
      <w:jc w:val="center"/>
    </w:pPr>
  </w:style>
  <w:style w:type="character" w:styleId="88">
    <w:name w:val="page number"/>
    <w:basedOn w:val="11"/>
    <w:uiPriority w:val="0"/>
  </w:style>
  <w:style w:type="paragraph" w:styleId="89">
    <w:name w:val="Plain Text"/>
    <w:basedOn w:val="1"/>
    <w:uiPriority w:val="0"/>
    <w:rPr>
      <w:rFonts w:ascii="SimSun" w:hAnsi="Courier New" w:cs="Courier New"/>
      <w:szCs w:val="21"/>
    </w:rPr>
  </w:style>
  <w:style w:type="paragraph" w:styleId="90">
    <w:name w:val="Salutation"/>
    <w:basedOn w:val="1"/>
    <w:next w:val="1"/>
    <w:uiPriority w:val="0"/>
  </w:style>
  <w:style w:type="paragraph" w:styleId="91">
    <w:name w:val="Signature"/>
    <w:basedOn w:val="1"/>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uiPriority w:val="0"/>
    <w:pPr>
      <w:ind w:left="420" w:leftChars="200"/>
    </w:pPr>
  </w:style>
  <w:style w:type="paragraph" w:styleId="129">
    <w:name w:val="table of figures"/>
    <w:basedOn w:val="1"/>
    <w:next w:val="1"/>
    <w:uiPriority w:val="0"/>
    <w:pPr>
      <w:ind w:leftChars="200" w:hanging="200" w:hangingChars="200"/>
    </w:pPr>
  </w:style>
  <w:style w:type="table" w:styleId="130">
    <w:name w:val="Table Professional"/>
    <w:basedOn w:val="12"/>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uiPriority w:val="0"/>
    <w:pPr>
      <w:spacing w:before="120"/>
    </w:pPr>
    <w:rPr>
      <w:rFonts w:ascii="Arial" w:hAnsi="Arial" w:cs="Arial"/>
      <w:sz w:val="24"/>
      <w:szCs w:val="24"/>
    </w:rPr>
  </w:style>
  <w:style w:type="paragraph" w:styleId="142">
    <w:name w:val="toc 1"/>
    <w:basedOn w:val="1"/>
    <w:next w:val="1"/>
    <w:uiPriority w:val="0"/>
  </w:style>
  <w:style w:type="paragraph" w:styleId="143">
    <w:name w:val="toc 2"/>
    <w:basedOn w:val="1"/>
    <w:next w:val="1"/>
    <w:uiPriority w:val="0"/>
    <w:pPr>
      <w:ind w:left="420" w:leftChars="200"/>
    </w:pPr>
  </w:style>
  <w:style w:type="paragraph" w:styleId="144">
    <w:name w:val="toc 3"/>
    <w:basedOn w:val="1"/>
    <w:next w:val="1"/>
    <w:uiPriority w:val="0"/>
    <w:pPr>
      <w:ind w:left="840" w:leftChars="400"/>
    </w:pPr>
  </w:style>
  <w:style w:type="paragraph" w:styleId="145">
    <w:name w:val="toc 4"/>
    <w:basedOn w:val="1"/>
    <w:next w:val="1"/>
    <w:uiPriority w:val="0"/>
    <w:pPr>
      <w:ind w:left="1260" w:leftChars="600"/>
    </w:pPr>
  </w:style>
  <w:style w:type="paragraph" w:styleId="146">
    <w:name w:val="toc 5"/>
    <w:basedOn w:val="1"/>
    <w:next w:val="1"/>
    <w:uiPriority w:val="0"/>
    <w:pPr>
      <w:ind w:left="1680" w:leftChars="800"/>
    </w:pPr>
  </w:style>
  <w:style w:type="paragraph" w:styleId="147">
    <w:name w:val="toc 6"/>
    <w:basedOn w:val="1"/>
    <w:next w:val="1"/>
    <w:uiPriority w:val="0"/>
    <w:pPr>
      <w:ind w:left="2100" w:leftChars="1000"/>
    </w:pPr>
  </w:style>
  <w:style w:type="paragraph" w:styleId="148">
    <w:name w:val="toc 7"/>
    <w:basedOn w:val="1"/>
    <w:next w:val="1"/>
    <w:uiPriority w:val="0"/>
    <w:pPr>
      <w:ind w:left="2520" w:leftChars="1200"/>
    </w:pPr>
  </w:style>
  <w:style w:type="paragraph" w:styleId="149">
    <w:name w:val="toc 8"/>
    <w:basedOn w:val="1"/>
    <w:next w:val="1"/>
    <w:uiPriority w:val="0"/>
    <w:pPr>
      <w:ind w:left="2940" w:leftChars="1400"/>
    </w:pPr>
  </w:style>
  <w:style w:type="paragraph" w:styleId="150">
    <w:name w:val="toc 9"/>
    <w:basedOn w:val="1"/>
    <w:next w:val="1"/>
    <w:uiPriority w:val="0"/>
    <w:pPr>
      <w:ind w:left="3360" w:leftChars="1600"/>
    </w:pPr>
  </w:style>
  <w:style w:type="table" w:styleId="151">
    <w:name w:val="Light Shading"/>
    <w:basedOn w:val="12"/>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249">
    <w:name w:val="Table Grid1"/>
    <w:basedOn w:val="12"/>
    <w:qFormat/>
    <w:uiPriority w:val="59"/>
    <w:pPr>
      <w:spacing w:after="0" w:line="240" w:lineRule="auto"/>
    </w:pPr>
    <w:rPr>
      <w:rFonts w:asciiTheme="minorHAnsi" w:hAnsiTheme="minorHAnsi"/>
      <w:sz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microsoft.com/office/2007/relationships/hdphoto" Target="media/image4.wdp"/><Relationship Id="rId8" Type="http://schemas.openxmlformats.org/officeDocument/2006/relationships/image" Target="media/image3.png"/><Relationship Id="rId7" Type="http://schemas.microsoft.com/office/2007/relationships/hdphoto" Target="media/image2.wdp"/><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microsoft.com/office/2007/relationships/hdphoto" Target="media/image12.wdp"/><Relationship Id="rId16" Type="http://schemas.openxmlformats.org/officeDocument/2006/relationships/image" Target="media/image11.png"/><Relationship Id="rId15" Type="http://schemas.microsoft.com/office/2007/relationships/hdphoto" Target="media/image10.wdp"/><Relationship Id="rId14" Type="http://schemas.openxmlformats.org/officeDocument/2006/relationships/image" Target="media/image9.png"/><Relationship Id="rId13" Type="http://schemas.microsoft.com/office/2007/relationships/hdphoto" Target="media/image8.wdp"/><Relationship Id="rId12" Type="http://schemas.openxmlformats.org/officeDocument/2006/relationships/image" Target="media/image7.png"/><Relationship Id="rId11" Type="http://schemas.microsoft.com/office/2007/relationships/hdphoto" Target="media/image6.wdp"/><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2023-08-05T00:50:00Z</dcterms:created>
  <dcterms:modified xsi:type="dcterms:W3CDTF">2023-08-05T03:20:04Z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DACA2C77D2174CC696D04F72B840C1FD</vt:lpwstr>
  </property>
</Properties>
</file>