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4AD8E"/>
    <w:p w14:paraId="294ECBE8">
      <w:pPr>
        <w:pStyle w:val="85"/>
        <w:shd w:val="clear" w:color="auto" w:fill="FFFFFF" w:themeFill="background1"/>
        <w:spacing w:before="0" w:beforeAutospacing="0" w:after="150" w:afterAutospacing="0"/>
        <w:jc w:val="center"/>
        <w:rPr>
          <w:b/>
          <w:bCs/>
          <w:color w:val="FF0000"/>
          <w:sz w:val="32"/>
          <w:szCs w:val="32"/>
        </w:rPr>
      </w:pPr>
      <w:r>
        <w:rPr>
          <w:b/>
          <w:bCs/>
          <w:color w:val="FF0000"/>
          <w:sz w:val="32"/>
          <w:szCs w:val="32"/>
        </w:rPr>
        <w:t>BÀI 8: CÁNH CỬA MỞ RA THẾ GIỚI</w:t>
      </w:r>
    </w:p>
    <w:p w14:paraId="716AD822">
      <w:pPr>
        <w:spacing w:line="360" w:lineRule="auto"/>
        <w:jc w:val="center"/>
        <w:rPr>
          <w:rFonts w:cs="Times New Roman"/>
          <w:b/>
          <w:bCs/>
          <w:color w:val="0070C0"/>
          <w:szCs w:val="28"/>
        </w:rPr>
      </w:pPr>
      <w:r>
        <w:rPr>
          <w:rFonts w:cs="Times New Roman"/>
          <w:b/>
          <w:bCs/>
          <w:color w:val="0070C0"/>
          <w:szCs w:val="28"/>
        </w:rPr>
        <w:t>(Văn bản thông tin )</w:t>
      </w:r>
    </w:p>
    <w:p w14:paraId="1EE3592B">
      <w:pPr>
        <w:spacing w:line="360" w:lineRule="auto"/>
        <w:jc w:val="center"/>
        <w:rPr>
          <w:rFonts w:cs="Times New Roman"/>
          <w:b/>
          <w:color w:val="000000"/>
          <w:szCs w:val="28"/>
          <w:lang w:val="vi-VN"/>
        </w:rPr>
      </w:pPr>
      <w:r>
        <w:rPr>
          <w:rFonts w:cs="Times New Roman"/>
          <w:b/>
          <w:color w:val="000000"/>
          <w:szCs w:val="28"/>
          <w:lang w:val="vi-VN"/>
        </w:rPr>
        <w:t xml:space="preserve">Môn: Ngữ văn </w:t>
      </w:r>
      <w:r>
        <w:rPr>
          <w:rFonts w:cs="Times New Roman"/>
          <w:b/>
          <w:color w:val="000000"/>
          <w:szCs w:val="28"/>
        </w:rPr>
        <w:t xml:space="preserve">8 </w:t>
      </w:r>
      <w:r>
        <w:rPr>
          <w:rFonts w:cs="Times New Roman"/>
          <w:b/>
          <w:color w:val="000000"/>
          <w:szCs w:val="28"/>
          <w:lang w:val="vi-VN"/>
        </w:rPr>
        <w:t xml:space="preserve">- </w:t>
      </w:r>
      <w:r>
        <w:rPr>
          <w:rFonts w:cs="Times New Roman"/>
          <w:b/>
          <w:bCs/>
          <w:color w:val="000000"/>
          <w:szCs w:val="28"/>
          <w:lang w:val="vi-VN"/>
        </w:rPr>
        <w:t>Số tiết:</w:t>
      </w:r>
      <w:r>
        <w:rPr>
          <w:rFonts w:cs="Times New Roman"/>
          <w:color w:val="000000"/>
          <w:szCs w:val="28"/>
          <w:lang w:val="vi-VN"/>
        </w:rPr>
        <w:t xml:space="preserve"> </w:t>
      </w:r>
      <w:r>
        <w:rPr>
          <w:rFonts w:cs="Times New Roman"/>
          <w:color w:val="000000"/>
          <w:szCs w:val="28"/>
        </w:rPr>
        <w:t xml:space="preserve">... </w:t>
      </w:r>
      <w:r>
        <w:rPr>
          <w:rFonts w:cs="Times New Roman"/>
          <w:color w:val="000000"/>
          <w:szCs w:val="28"/>
          <w:lang w:val="vi-VN"/>
        </w:rPr>
        <w:t>tiết</w:t>
      </w:r>
    </w:p>
    <w:p w14:paraId="6968A56C">
      <w:pPr>
        <w:spacing w:line="360" w:lineRule="auto"/>
        <w:ind w:left="-786"/>
        <w:jc w:val="center"/>
        <w:rPr>
          <w:rFonts w:cs="Times New Roman"/>
          <w:b/>
          <w:bCs/>
          <w:szCs w:val="28"/>
          <w:lang w:val="vi-VN"/>
        </w:rPr>
      </w:pPr>
      <w:r>
        <w:rPr>
          <w:rFonts w:cs="Times New Roman"/>
          <w:b/>
          <w:bCs/>
          <w:szCs w:val="28"/>
        </w:rPr>
        <w:t xml:space="preserve">            </w:t>
      </w:r>
      <w:r>
        <w:rPr>
          <w:rFonts w:cs="Times New Roman"/>
          <w:b/>
          <w:bCs/>
          <w:szCs w:val="28"/>
        </w:rPr>
        <w:drawing>
          <wp:inline distT="0" distB="0" distL="0" distR="0">
            <wp:extent cx="1626870" cy="2798445"/>
            <wp:effectExtent l="90805" t="73025" r="98425" b="1130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190" cy="281731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b/>
          <w:bCs/>
          <w:szCs w:val="28"/>
        </w:rPr>
        <w:t xml:space="preserve"> </w:t>
      </w:r>
      <w:r>
        <w:rPr>
          <w:rFonts w:cs="Times New Roman"/>
          <w:b/>
          <w:bCs/>
          <w:szCs w:val="28"/>
        </w:rPr>
        <w:drawing>
          <wp:inline distT="0" distB="0" distL="0" distR="0">
            <wp:extent cx="1866265" cy="2828290"/>
            <wp:effectExtent l="90805" t="73025" r="100330" b="1085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6005" cy="285826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b/>
          <w:bCs/>
          <w:szCs w:val="28"/>
        </w:rPr>
        <w:t xml:space="preserve"> </w:t>
      </w:r>
      <w:r>
        <w:rPr>
          <w:rFonts w:cs="Times New Roman"/>
          <w:b/>
          <w:bCs/>
          <w:szCs w:val="28"/>
        </w:rPr>
        <w:drawing>
          <wp:inline distT="0" distB="0" distL="0" distR="0">
            <wp:extent cx="1733550" cy="2828925"/>
            <wp:effectExtent l="90805" t="73025" r="93345" b="1206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33550" cy="28289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ADAEE">
      <w:pPr>
        <w:spacing w:after="0" w:line="240" w:lineRule="auto"/>
        <w:rPr>
          <w:rFonts w:cs="Times New Roman"/>
          <w:b/>
          <w:bCs/>
          <w:color w:val="C00000"/>
          <w:szCs w:val="28"/>
          <w:lang w:val="vi-VN"/>
        </w:rPr>
      </w:pPr>
      <w:r>
        <w:rPr>
          <w:rFonts w:cs="Times New Roman"/>
          <w:b/>
          <w:bCs/>
          <w:iCs/>
          <w:color w:val="C00000"/>
          <w:szCs w:val="28"/>
          <w:lang w:val="vi-VN"/>
        </w:rPr>
        <w:t>I. MỤC TIÊU</w:t>
      </w:r>
    </w:p>
    <w:p w14:paraId="228A9AD2">
      <w:pPr>
        <w:spacing w:after="0" w:line="240" w:lineRule="auto"/>
        <w:jc w:val="both"/>
        <w:rPr>
          <w:rFonts w:cs="Times New Roman"/>
          <w:b/>
          <w:bCs/>
          <w:color w:val="0070C0"/>
          <w:szCs w:val="28"/>
          <w:lang w:val="vi-VN"/>
        </w:rPr>
      </w:pPr>
      <w:r>
        <w:rPr>
          <w:rFonts w:cs="Times New Roman"/>
          <w:b/>
          <w:bCs/>
          <w:color w:val="0070C0"/>
          <w:szCs w:val="28"/>
          <w:lang w:val="vi-VN"/>
        </w:rPr>
        <w:t>1. Về kiến thức:</w:t>
      </w:r>
    </w:p>
    <w:p w14:paraId="0A154ABB">
      <w:pPr>
        <w:pStyle w:val="85"/>
        <w:shd w:val="clear" w:color="auto" w:fill="FFFFFF"/>
        <w:spacing w:before="0" w:beforeAutospacing="0" w:after="0" w:afterAutospacing="0"/>
        <w:jc w:val="both"/>
        <w:rPr>
          <w:sz w:val="28"/>
          <w:szCs w:val="28"/>
        </w:rPr>
      </w:pPr>
      <w:r>
        <w:rPr>
          <w:sz w:val="28"/>
          <w:szCs w:val="28"/>
        </w:rPr>
        <w:t>-Đặc điểm của văn bản thông tin giới thiệu một cuốn sách hoặc bộ phim đã xem;  mối quan hệ giữa đặc điểm văn bản với mục đích của nó.</w:t>
      </w:r>
    </w:p>
    <w:p w14:paraId="5357528B">
      <w:pPr>
        <w:pStyle w:val="85"/>
        <w:shd w:val="clear" w:color="auto" w:fill="FFFFFF"/>
        <w:spacing w:before="0" w:beforeAutospacing="0" w:after="0" w:afterAutospacing="0"/>
        <w:jc w:val="both"/>
        <w:rPr>
          <w:sz w:val="28"/>
          <w:szCs w:val="28"/>
        </w:rPr>
      </w:pPr>
      <w:r>
        <w:rPr>
          <w:sz w:val="28"/>
          <w:szCs w:val="28"/>
        </w:rPr>
        <w:t>-Thông tin cơ bản, vai trò của các chi tiết trong việc thể hiện thông tin cơ bản của văn bản.</w:t>
      </w:r>
    </w:p>
    <w:p w14:paraId="56B3315E">
      <w:pPr>
        <w:pStyle w:val="85"/>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-Liên hệ được thông tin trong văn bản với những vấn để của xã hội đương đại; đánh giá được hiệu quả biểu đạt của một kiểu phương tiện phi ngôn ngữ trong một văn bản cụ thể.</w:t>
      </w:r>
    </w:p>
    <w:p w14:paraId="1FF25A73">
      <w:pPr>
        <w:spacing w:after="0" w:line="240" w:lineRule="auto"/>
        <w:jc w:val="both"/>
        <w:rPr>
          <w:rFonts w:cs="Times New Roman"/>
          <w:b/>
          <w:bCs/>
          <w:color w:val="000000"/>
          <w:szCs w:val="28"/>
          <w:lang w:val="vi-VN"/>
        </w:rPr>
      </w:pPr>
      <w:r>
        <w:rPr>
          <w:rFonts w:cs="Times New Roman"/>
          <w:b/>
          <w:bCs/>
          <w:color w:val="0070C0"/>
          <w:szCs w:val="28"/>
          <w:lang w:val="vi-VN"/>
        </w:rPr>
        <w:t>2. Về năng lực</w:t>
      </w:r>
    </w:p>
    <w:p w14:paraId="4F411239">
      <w:pPr>
        <w:spacing w:after="0" w:line="240" w:lineRule="auto"/>
        <w:jc w:val="both"/>
        <w:rPr>
          <w:rFonts w:cs="Times New Roman"/>
          <w:b/>
          <w:bCs/>
          <w:color w:val="000000"/>
          <w:szCs w:val="28"/>
          <w:lang w:val="vi-VN"/>
        </w:rPr>
      </w:pPr>
      <w:r>
        <w:rPr>
          <w:rFonts w:cs="Times New Roman"/>
          <w:b/>
          <w:bCs/>
          <w:color w:val="000000"/>
          <w:szCs w:val="28"/>
          <w:lang w:val="vi-VN"/>
        </w:rPr>
        <w:t xml:space="preserve">a. Năng lực chung: </w:t>
      </w:r>
    </w:p>
    <w:p w14:paraId="5E700618">
      <w:pPr>
        <w:shd w:val="clear" w:color="auto" w:fill="FFFFFF"/>
        <w:spacing w:after="0" w:line="240" w:lineRule="auto"/>
        <w:jc w:val="both"/>
        <w:rPr>
          <w:rFonts w:cs="Times New Roman"/>
          <w:szCs w:val="28"/>
          <w:lang w:val="vi-VN"/>
        </w:rPr>
      </w:pPr>
      <w:r>
        <w:rPr>
          <w:rFonts w:cs="Times New Roman"/>
          <w:color w:val="000000"/>
          <w:szCs w:val="28"/>
          <w:lang w:val="vi-VN"/>
        </w:rPr>
        <w:t xml:space="preserve">- </w:t>
      </w:r>
      <w:r>
        <w:rPr>
          <w:rFonts w:cs="Times New Roman"/>
          <w:szCs w:val="28"/>
          <w:lang w:val="vi-VN"/>
        </w:rPr>
        <w:t>Giao tiếp và hợp tác: Kỹ năng giao tiếp và hợp tác nhóm với các thành viên khác.</w:t>
      </w:r>
    </w:p>
    <w:p w14:paraId="135DE8CC">
      <w:pPr>
        <w:spacing w:after="0" w:line="240" w:lineRule="auto"/>
        <w:jc w:val="both"/>
        <w:rPr>
          <w:rFonts w:cs="Times New Roman"/>
          <w:szCs w:val="28"/>
        </w:rPr>
      </w:pPr>
      <w:r>
        <w:rPr>
          <w:rFonts w:cs="Times New Roman"/>
          <w:szCs w:val="28"/>
          <w:lang w:val="vi-VN"/>
        </w:rPr>
        <w:t>- Tự chủ và tự học, biết thu thập thông tin và giải quyết vấn đề được đặt ra</w:t>
      </w:r>
      <w:r>
        <w:rPr>
          <w:rFonts w:cs="Times New Roman"/>
          <w:szCs w:val="28"/>
        </w:rPr>
        <w:t>.</w:t>
      </w:r>
    </w:p>
    <w:p w14:paraId="4A28D16E">
      <w:pPr>
        <w:spacing w:after="0" w:line="240" w:lineRule="auto"/>
        <w:jc w:val="both"/>
        <w:rPr>
          <w:rFonts w:cs="Times New Roman"/>
          <w:b/>
          <w:bCs/>
          <w:color w:val="000000"/>
          <w:szCs w:val="28"/>
          <w:lang w:val="vi-VN"/>
        </w:rPr>
      </w:pPr>
      <w:r>
        <w:rPr>
          <w:rFonts w:cs="Times New Roman"/>
          <w:b/>
          <w:bCs/>
          <w:color w:val="000000"/>
          <w:szCs w:val="28"/>
          <w:lang w:val="vi-VN"/>
        </w:rPr>
        <w:t>b. Năng lực đặc thù:</w:t>
      </w:r>
    </w:p>
    <w:p w14:paraId="58D3C4AC">
      <w:pPr>
        <w:pStyle w:val="85"/>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-Nhận biết và phân tích được đặc điểm của văn bản thông tin giới thiệu một cuốn sách hoặc bộ phim đã xem; chỉ ra được mối quan hệ giữa đặc điểm văn bản với mục đích của nó.</w:t>
      </w:r>
    </w:p>
    <w:p w14:paraId="35E74392">
      <w:pPr>
        <w:pStyle w:val="85"/>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-Phân tích được thông tin cơ bản, vai trò của các chi tiết trong việc thể hiện thông tin cơ bản của văn bản.</w:t>
      </w:r>
    </w:p>
    <w:p w14:paraId="3046E33E">
      <w:pPr>
        <w:spacing w:after="0" w:line="240" w:lineRule="auto"/>
        <w:jc w:val="both"/>
        <w:rPr>
          <w:rFonts w:cs="Times New Roman"/>
          <w:color w:val="0070C0"/>
          <w:szCs w:val="28"/>
          <w:lang w:val="vi-VN"/>
        </w:rPr>
      </w:pPr>
      <w:r>
        <w:rPr>
          <w:rFonts w:cs="Times New Roman"/>
          <w:b/>
          <w:color w:val="0070C0"/>
          <w:szCs w:val="28"/>
          <w:lang w:val="vi-VN"/>
        </w:rPr>
        <w:t>3. Về phẩm chất:</w:t>
      </w:r>
      <w:r>
        <w:rPr>
          <w:rFonts w:cs="Times New Roman"/>
          <w:color w:val="0070C0"/>
          <w:szCs w:val="28"/>
          <w:lang w:val="vi-VN"/>
        </w:rPr>
        <w:t xml:space="preserve"> </w:t>
      </w:r>
    </w:p>
    <w:p w14:paraId="2B888087">
      <w:pPr>
        <w:pStyle w:val="85"/>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Trung thực khi tham gia các hoạt động .</w:t>
      </w:r>
    </w:p>
    <w:p w14:paraId="37EA297A">
      <w:pPr>
        <w:spacing w:after="0" w:line="240" w:lineRule="auto"/>
        <w:jc w:val="both"/>
        <w:rPr>
          <w:rFonts w:cs="Times New Roman"/>
          <w:b/>
          <w:bCs/>
          <w:color w:val="C00000"/>
          <w:szCs w:val="28"/>
          <w:lang w:val="vi-VN"/>
        </w:rPr>
      </w:pPr>
      <w:r>
        <w:rPr>
          <w:rFonts w:cs="Times New Roman"/>
          <w:b/>
          <w:bCs/>
          <w:color w:val="C00000"/>
          <w:szCs w:val="28"/>
          <w:lang w:val="vi-VN"/>
        </w:rPr>
        <w:t>II. THIẾT BỊ DẠY HỌC VÀ HỌC LIỆU</w:t>
      </w:r>
    </w:p>
    <w:p w14:paraId="51722494">
      <w:pPr>
        <w:spacing w:after="0" w:line="240" w:lineRule="auto"/>
        <w:jc w:val="both"/>
        <w:rPr>
          <w:b/>
          <w:bCs/>
          <w:sz w:val="26"/>
          <w:szCs w:val="26"/>
          <w:lang w:val="vi-VN"/>
        </w:rPr>
      </w:pPr>
      <w:r>
        <w:rPr>
          <w:sz w:val="26"/>
          <w:szCs w:val="26"/>
          <w:lang w:val="vi-VN"/>
        </w:rPr>
        <w:t xml:space="preserve"> </w:t>
      </w:r>
      <w:r>
        <w:rPr>
          <w:b/>
          <w:bCs/>
          <w:color w:val="0070C0"/>
          <w:sz w:val="26"/>
          <w:szCs w:val="26"/>
          <w:lang w:val="vi-VN"/>
        </w:rPr>
        <w:t>1. Thiết bị dạy học</w:t>
      </w:r>
    </w:p>
    <w:p w14:paraId="7E0A5525">
      <w:pPr>
        <w:spacing w:after="0" w:line="240" w:lineRule="auto"/>
        <w:jc w:val="both"/>
        <w:rPr>
          <w:sz w:val="26"/>
          <w:szCs w:val="26"/>
          <w:lang w:val="vi-VN"/>
        </w:rPr>
      </w:pPr>
      <w:r>
        <w:rPr>
          <w:sz w:val="26"/>
          <w:szCs w:val="26"/>
          <w:lang w:val="vi-VN"/>
        </w:rPr>
        <w:t>- Sách giáo khoa, Sách giáo viên</w:t>
      </w:r>
    </w:p>
    <w:p w14:paraId="7BF09713">
      <w:pPr>
        <w:spacing w:after="0" w:line="240" w:lineRule="auto"/>
        <w:jc w:val="both"/>
        <w:rPr>
          <w:sz w:val="26"/>
          <w:szCs w:val="26"/>
          <w:lang w:val="vi-VN"/>
        </w:rPr>
      </w:pPr>
      <w:r>
        <w:rPr>
          <w:sz w:val="26"/>
          <w:szCs w:val="26"/>
          <w:lang w:val="vi-VN"/>
        </w:rPr>
        <w:t>- Máy chiếu, máy tính</w:t>
      </w:r>
    </w:p>
    <w:p w14:paraId="4C34F87D">
      <w:pPr>
        <w:spacing w:after="0" w:line="240" w:lineRule="auto"/>
        <w:jc w:val="both"/>
        <w:rPr>
          <w:sz w:val="26"/>
          <w:szCs w:val="26"/>
          <w:lang w:val="vi-VN"/>
        </w:rPr>
      </w:pPr>
      <w:r>
        <w:rPr>
          <w:sz w:val="26"/>
          <w:szCs w:val="26"/>
          <w:lang w:val="vi-VN"/>
        </w:rPr>
        <w:t xml:space="preserve">- Giấy A0 hoặc bảng phụ </w:t>
      </w:r>
    </w:p>
    <w:p w14:paraId="3138DAF8">
      <w:pPr>
        <w:spacing w:after="0" w:line="240" w:lineRule="auto"/>
        <w:jc w:val="both"/>
        <w:rPr>
          <w:sz w:val="26"/>
          <w:szCs w:val="26"/>
          <w:lang w:val="vi-VN"/>
        </w:rPr>
      </w:pPr>
      <w:r>
        <w:rPr>
          <w:sz w:val="26"/>
          <w:szCs w:val="26"/>
          <w:lang w:val="vi-VN"/>
        </w:rPr>
        <w:t>- Phiếu học tập.</w:t>
      </w:r>
    </w:p>
    <w:p w14:paraId="663D7C64">
      <w:pPr>
        <w:spacing w:after="0" w:line="240" w:lineRule="auto"/>
        <w:jc w:val="both"/>
        <w:rPr>
          <w:b/>
          <w:bCs/>
          <w:color w:val="0070C0"/>
          <w:sz w:val="26"/>
          <w:szCs w:val="26"/>
          <w:lang w:val="vi-VN"/>
        </w:rPr>
      </w:pPr>
      <w:r>
        <w:rPr>
          <w:b/>
          <w:bCs/>
          <w:color w:val="0070C0"/>
          <w:sz w:val="26"/>
          <w:szCs w:val="26"/>
          <w:lang w:val="vi-VN"/>
        </w:rPr>
        <w:t>2. Học liệu</w:t>
      </w:r>
    </w:p>
    <w:p w14:paraId="6C114DE7">
      <w:pPr>
        <w:spacing w:after="0" w:line="240" w:lineRule="auto"/>
        <w:jc w:val="both"/>
        <w:rPr>
          <w:sz w:val="26"/>
          <w:szCs w:val="26"/>
          <w:lang w:val="vi-VN"/>
        </w:rPr>
      </w:pPr>
      <w:r>
        <w:rPr>
          <w:sz w:val="26"/>
          <w:szCs w:val="26"/>
          <w:lang w:val="vi-VN"/>
        </w:rPr>
        <w:t>- Tri thức ngữ văn</w:t>
      </w:r>
    </w:p>
    <w:p w14:paraId="110DB311">
      <w:pPr>
        <w:spacing w:after="0" w:line="240" w:lineRule="auto"/>
        <w:jc w:val="both"/>
        <w:rPr>
          <w:sz w:val="26"/>
          <w:szCs w:val="26"/>
          <w:lang w:val="vi-VN"/>
        </w:rPr>
      </w:pPr>
      <w:r>
        <w:rPr>
          <w:sz w:val="26"/>
          <w:szCs w:val="26"/>
          <w:lang w:val="vi-VN"/>
        </w:rPr>
        <w:t>- Một số video, hình ảnh liên quan đến nội dung bài học.</w:t>
      </w:r>
    </w:p>
    <w:p w14:paraId="7D14D8C1">
      <w:pPr>
        <w:spacing w:after="0" w:line="240" w:lineRule="auto"/>
        <w:rPr>
          <w:rFonts w:cs="Times New Roman"/>
          <w:b/>
          <w:color w:val="C00000"/>
          <w:szCs w:val="28"/>
          <w:lang w:val="vi-VN"/>
        </w:rPr>
      </w:pPr>
      <w:r>
        <w:rPr>
          <w:rFonts w:cs="Times New Roman"/>
          <w:b/>
          <w:color w:val="C00000"/>
          <w:szCs w:val="28"/>
          <w:lang w:val="vi-VN"/>
        </w:rPr>
        <w:t>III. TIẾN TRÌNH DẠY HỌC:</w:t>
      </w:r>
    </w:p>
    <w:p w14:paraId="7A18889F">
      <w:pPr>
        <w:spacing w:after="0" w:line="240" w:lineRule="auto"/>
        <w:rPr>
          <w:rFonts w:cs="Times New Roman"/>
          <w:b/>
          <w:szCs w:val="28"/>
          <w:lang w:val="vi-VN"/>
        </w:rPr>
      </w:pPr>
      <w:r>
        <w:rPr>
          <w:rFonts w:cs="Times New Roman"/>
          <w:b/>
          <w:color w:val="FF0000"/>
          <w:szCs w:val="28"/>
        </w:rPr>
        <w:t>A.</w:t>
      </w:r>
      <w:r>
        <w:rPr>
          <w:rFonts w:cs="Times New Roman"/>
          <w:b/>
          <w:color w:val="FF0000"/>
          <w:szCs w:val="28"/>
          <w:lang w:val="vi-VN"/>
        </w:rPr>
        <w:t>HOẠT ĐỘNG KHỞI ĐỘNG</w:t>
      </w:r>
      <w:bookmarkStart w:id="0" w:name="_Hlk91891928"/>
      <w:r>
        <w:rPr>
          <w:rFonts w:cs="Times New Roman"/>
          <w:b/>
          <w:color w:val="FF0000"/>
          <w:szCs w:val="28"/>
        </w:rPr>
        <w:t xml:space="preserve"> </w:t>
      </w:r>
      <w:r>
        <w:rPr>
          <w:rFonts w:cs="Times New Roman"/>
          <w:i/>
          <w:iCs/>
          <w:color w:val="000000"/>
          <w:kern w:val="24"/>
          <w:szCs w:val="28"/>
          <w:lang w:val="vi-VN"/>
        </w:rPr>
        <w:t xml:space="preserve">(Dự kiến thời lượng: </w:t>
      </w:r>
      <w:r>
        <w:rPr>
          <w:rFonts w:cs="Times New Roman"/>
          <w:i/>
          <w:iCs/>
          <w:color w:val="C00000"/>
          <w:kern w:val="24"/>
          <w:szCs w:val="28"/>
        </w:rPr>
        <w:t>5</w:t>
      </w:r>
      <w:r>
        <w:rPr>
          <w:rFonts w:cs="Times New Roman"/>
          <w:i/>
          <w:iCs/>
          <w:color w:val="000000"/>
          <w:kern w:val="24"/>
          <w:szCs w:val="28"/>
          <w:lang w:val="vi-VN"/>
        </w:rPr>
        <w:t xml:space="preserve"> phút)</w:t>
      </w:r>
      <w:bookmarkEnd w:id="0"/>
    </w:p>
    <w:p w14:paraId="1A7A00F9">
      <w:pPr>
        <w:spacing w:after="0" w:line="240" w:lineRule="auto"/>
        <w:rPr>
          <w:rFonts w:cs="Times New Roman"/>
          <w:szCs w:val="28"/>
          <w:lang w:val="vi-VN"/>
        </w:rPr>
      </w:pPr>
      <w:r>
        <w:rPr>
          <w:rFonts w:cs="Times New Roman"/>
          <w:b/>
          <w:iCs/>
          <w:color w:val="0070C0"/>
          <w:szCs w:val="28"/>
          <w:lang w:val="vi-VN"/>
        </w:rPr>
        <w:t>a. Mục tiêu:</w:t>
      </w:r>
      <w:r>
        <w:rPr>
          <w:rFonts w:cs="Times New Roman"/>
          <w:iCs/>
          <w:color w:val="0070C0"/>
          <w:szCs w:val="28"/>
          <w:lang w:val="vi-VN"/>
        </w:rPr>
        <w:t xml:space="preserve"> </w:t>
      </w:r>
      <w:r>
        <w:rPr>
          <w:rFonts w:cs="Times New Roman"/>
          <w:szCs w:val="28"/>
          <w:lang w:val="vi-VN"/>
        </w:rPr>
        <w:t>- Tạo hứng thú, tâm thế kết nối học sinh vào chủ đề bài học</w:t>
      </w:r>
    </w:p>
    <w:p w14:paraId="6336D1B6">
      <w:pPr>
        <w:pStyle w:val="85"/>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b/>
          <w:iCs/>
          <w:color w:val="0070C0"/>
          <w:sz w:val="28"/>
          <w:szCs w:val="28"/>
          <w:lang w:val="vi-VN"/>
        </w:rPr>
        <w:t>b. Nội dung:</w:t>
      </w:r>
      <w:r>
        <w:rPr>
          <w:iCs/>
          <w:color w:val="0070C0"/>
          <w:sz w:val="28"/>
          <w:szCs w:val="28"/>
          <w:lang w:val="vi-VN"/>
        </w:rPr>
        <w:t xml:space="preserve"> </w:t>
      </w:r>
      <w:r>
        <w:rPr>
          <w:iCs/>
          <w:color w:val="0D0D0D" w:themeColor="text1" w:themeTint="F2"/>
          <w:sz w:val="28"/>
          <w:szCs w:val="28"/>
          <w14:textFill>
            <w14:solidFill>
              <w14:schemeClr w14:val="tx1">
                <w14:lumMod w14:val="95000"/>
                <w14:lumOff w14:val="5000"/>
              </w14:schemeClr>
            </w14:solidFill>
          </w14:textFill>
        </w:rPr>
        <w:t xml:space="preserve">GV yêu cầu HS </w:t>
      </w:r>
      <w:r>
        <w:rPr>
          <w:color w:val="0D0D0D" w:themeColor="text1" w:themeTint="F2"/>
          <w:kern w:val="24"/>
          <w:sz w:val="28"/>
          <w:szCs w:val="28"/>
          <w14:textFill>
            <w14:solidFill>
              <w14:schemeClr w14:val="tx1">
                <w14:lumMod w14:val="95000"/>
                <w14:lumOff w14:val="5000"/>
              </w14:schemeClr>
            </w14:solidFill>
          </w14:textFill>
        </w:rPr>
        <w:t>chia sẻ cảm nhận của em về việc đọc một cuốn sách hay xem một bộ phim ?</w:t>
      </w:r>
    </w:p>
    <w:p w14:paraId="6E56858A">
      <w:pPr>
        <w:spacing w:after="0" w:line="240" w:lineRule="auto"/>
        <w:rPr>
          <w:rFonts w:cs="Times New Roman"/>
          <w:szCs w:val="28"/>
        </w:rPr>
      </w:pPr>
      <w:r>
        <w:rPr>
          <w:rFonts w:cs="Times New Roman"/>
          <w:b/>
          <w:iCs/>
          <w:color w:val="0070C0"/>
          <w:szCs w:val="28"/>
          <w:lang w:val="vi-VN"/>
        </w:rPr>
        <w:t xml:space="preserve">c. </w:t>
      </w:r>
      <w:r>
        <w:rPr>
          <w:rFonts w:cs="Times New Roman"/>
          <w:b/>
          <w:iCs/>
          <w:color w:val="0070C0"/>
          <w:szCs w:val="28"/>
        </w:rPr>
        <w:t xml:space="preserve"> </w:t>
      </w:r>
      <w:r>
        <w:rPr>
          <w:rFonts w:cs="Times New Roman"/>
          <w:b/>
          <w:iCs/>
          <w:color w:val="0070C0"/>
          <w:szCs w:val="28"/>
          <w:lang w:val="vi-VN"/>
        </w:rPr>
        <w:t>Sản phẩm:</w:t>
      </w:r>
      <w:r>
        <w:rPr>
          <w:rFonts w:cs="Times New Roman"/>
          <w:iCs/>
          <w:color w:val="0070C0"/>
          <w:szCs w:val="28"/>
          <w:lang w:val="vi-VN"/>
        </w:rPr>
        <w:t xml:space="preserve"> </w:t>
      </w:r>
      <w:r>
        <w:rPr>
          <w:rFonts w:cs="Times New Roman"/>
          <w:szCs w:val="28"/>
          <w:lang w:val="vi-VN"/>
        </w:rPr>
        <w:t>Câu trả lời của HS</w:t>
      </w:r>
      <w:r>
        <w:rPr>
          <w:rFonts w:cs="Times New Roman"/>
          <w:szCs w:val="28"/>
        </w:rPr>
        <w:t>: Cảm xúc của HS...</w:t>
      </w:r>
    </w:p>
    <w:p w14:paraId="3A41BCA3">
      <w:pPr>
        <w:spacing w:after="0" w:line="240" w:lineRule="auto"/>
        <w:jc w:val="both"/>
        <w:rPr>
          <w:rFonts w:cs="Times New Roman"/>
          <w:b/>
          <w:iCs/>
          <w:color w:val="0070C0"/>
          <w:szCs w:val="28"/>
          <w:lang w:val="vi-VN"/>
        </w:rPr>
      </w:pPr>
      <w:r>
        <w:rPr>
          <w:rFonts w:cs="Times New Roman"/>
          <w:b/>
          <w:iCs/>
          <w:color w:val="0070C0"/>
          <w:szCs w:val="28"/>
          <w:lang w:val="vi-VN"/>
        </w:rPr>
        <w:t>d. Tổ chức thực hiện:</w:t>
      </w:r>
    </w:p>
    <w:p w14:paraId="1FD95457">
      <w:pPr>
        <w:widowControl w:val="0"/>
        <w:spacing w:after="0" w:line="240" w:lineRule="auto"/>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347109EA">
      <w:pPr>
        <w:pStyle w:val="85"/>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Em hãy </w:t>
      </w:r>
      <w:r>
        <w:rPr>
          <w:color w:val="0D0D0D" w:themeColor="text1" w:themeTint="F2"/>
          <w:kern w:val="24"/>
          <w:sz w:val="28"/>
          <w:szCs w:val="28"/>
          <w14:textFill>
            <w14:solidFill>
              <w14:schemeClr w14:val="tx1">
                <w14:lumMod w14:val="95000"/>
                <w14:lumOff w14:val="5000"/>
              </w14:schemeClr>
            </w14:solidFill>
          </w14:textFill>
        </w:rPr>
        <w:t>chia sẻ cảm nhận của em về việc đọc một cuốn sách hay xem một bộ phim ?</w:t>
      </w:r>
    </w:p>
    <w:p w14:paraId="0BF2FEBE">
      <w:pPr>
        <w:spacing w:after="0" w:line="240" w:lineRule="auto"/>
        <w:jc w:val="both"/>
        <w:rPr>
          <w:rFonts w:cs="Times New Roman"/>
          <w:color w:val="006600"/>
          <w:szCs w:val="28"/>
        </w:rPr>
      </w:pPr>
      <w:r>
        <w:rPr>
          <w:rFonts w:eastAsia="SimSun" w:cs="Times New Roman"/>
          <w:b/>
          <w:color w:val="006600"/>
          <w:kern w:val="2"/>
          <w:szCs w:val="28"/>
          <w:lang w:val="vi-VN" w:eastAsia="zh-CN"/>
        </w:rPr>
        <w:t xml:space="preserve">Bước 2: </w:t>
      </w:r>
      <w:r>
        <w:rPr>
          <w:rFonts w:eastAsia="SimSun" w:cs="Times New Roman"/>
          <w:b/>
          <w:color w:val="006600"/>
          <w:kern w:val="2"/>
          <w:szCs w:val="28"/>
          <w:lang w:eastAsia="zh-CN"/>
        </w:rPr>
        <w:t>T</w:t>
      </w:r>
      <w:r>
        <w:rPr>
          <w:rFonts w:eastAsia="SimSun" w:cs="Times New Roman"/>
          <w:b/>
          <w:color w:val="006600"/>
          <w:kern w:val="2"/>
          <w:szCs w:val="28"/>
          <w:lang w:val="vi-VN" w:eastAsia="zh-CN"/>
        </w:rPr>
        <w:t>hực hiện nhiệm vụ</w:t>
      </w:r>
      <w:r>
        <w:rPr>
          <w:rFonts w:eastAsia="SimSun" w:cs="Times New Roman"/>
          <w:b/>
          <w:color w:val="006600"/>
          <w:kern w:val="2"/>
          <w:szCs w:val="28"/>
          <w:lang w:eastAsia="zh-CN"/>
        </w:rPr>
        <w:t>.</w:t>
      </w:r>
    </w:p>
    <w:p w14:paraId="30E13AC8">
      <w:pPr>
        <w:spacing w:after="0" w:line="240" w:lineRule="auto"/>
        <w:rPr>
          <w:rFonts w:cs="Times New Roman"/>
          <w:bCs/>
          <w:color w:val="000000" w:themeColor="text1"/>
          <w:szCs w:val="28"/>
          <w14:textFill>
            <w14:solidFill>
              <w14:schemeClr w14:val="tx1"/>
            </w14:solidFill>
          </w14:textFill>
        </w:rPr>
      </w:pPr>
      <w:r>
        <w:rPr>
          <w:rFonts w:cs="Times New Roman"/>
          <w:bCs/>
          <w:color w:val="000000" w:themeColor="text1"/>
          <w:szCs w:val="28"/>
          <w14:textFill>
            <w14:solidFill>
              <w14:schemeClr w14:val="tx1"/>
            </w14:solidFill>
          </w14:textFill>
        </w:rPr>
        <w:t>- HS hoạt động cá nhân và trả lời câu hỏi</w:t>
      </w:r>
    </w:p>
    <w:p w14:paraId="69B7EBB7">
      <w:pPr>
        <w:widowControl w:val="0"/>
        <w:spacing w:after="0" w:line="240" w:lineRule="auto"/>
        <w:jc w:val="both"/>
        <w:rPr>
          <w:rFonts w:cs="Times New Roman"/>
          <w:color w:val="000000" w:themeColor="text1"/>
          <w:szCs w:val="28"/>
          <w14:textFill>
            <w14:solidFill>
              <w14:schemeClr w14:val="tx1"/>
            </w14:solidFill>
          </w14:textFill>
        </w:rPr>
      </w:pPr>
      <w:r>
        <w:rPr>
          <w:rFonts w:cs="Times New Roman"/>
          <w:bCs/>
          <w:szCs w:val="28"/>
        </w:rPr>
        <w:t xml:space="preserve">- </w:t>
      </w:r>
      <w:r>
        <w:rPr>
          <w:rFonts w:cs="Times New Roman"/>
          <w:bCs/>
          <w:szCs w:val="28"/>
          <w:lang w:val="vi-VN"/>
        </w:rPr>
        <w:t>GV</w:t>
      </w:r>
      <w:r>
        <w:rPr>
          <w:rFonts w:cs="Times New Roman"/>
          <w:color w:val="000000" w:themeColor="text1"/>
          <w:szCs w:val="28"/>
          <w14:textFill>
            <w14:solidFill>
              <w14:schemeClr w14:val="tx1"/>
            </w14:solidFill>
          </w14:textFill>
        </w:rPr>
        <w:t xml:space="preserve"> t</w:t>
      </w:r>
      <w:r>
        <w:rPr>
          <w:rFonts w:cs="Times New Roman"/>
          <w:color w:val="000000" w:themeColor="text1"/>
          <w:szCs w:val="28"/>
          <w:lang w:val="vi-VN"/>
          <w14:textFill>
            <w14:solidFill>
              <w14:schemeClr w14:val="tx1"/>
            </w14:solidFill>
          </w14:textFill>
        </w:rPr>
        <w:t>heo dõi</w:t>
      </w:r>
      <w:r>
        <w:rPr>
          <w:rFonts w:cs="Times New Roman"/>
          <w:color w:val="000000" w:themeColor="text1"/>
          <w:szCs w:val="28"/>
          <w14:textFill>
            <w14:solidFill>
              <w14:schemeClr w14:val="tx1"/>
            </w14:solidFill>
          </w14:textFill>
        </w:rPr>
        <w:t xml:space="preserve">, quan sát HS </w:t>
      </w:r>
    </w:p>
    <w:p w14:paraId="4D21A1F8">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62C59851">
      <w:pPr>
        <w:spacing w:after="0" w:line="240" w:lineRule="auto"/>
        <w:rPr>
          <w:rFonts w:cs="Times New Roman"/>
          <w:szCs w:val="28"/>
        </w:rPr>
      </w:pPr>
      <w:r>
        <w:rPr>
          <w:rFonts w:cs="Times New Roman"/>
          <w:szCs w:val="28"/>
          <w:lang w:val="vi-VN"/>
        </w:rPr>
        <w:t xml:space="preserve">- Yêu cầu </w:t>
      </w:r>
      <w:r>
        <w:rPr>
          <w:rFonts w:cs="Times New Roman"/>
          <w:szCs w:val="28"/>
        </w:rPr>
        <w:t>HS trình bày ý kiến cá nhân</w:t>
      </w:r>
    </w:p>
    <w:p w14:paraId="55E86EB4">
      <w:pPr>
        <w:pStyle w:val="85"/>
        <w:shd w:val="clear" w:color="auto" w:fill="FFFFFF"/>
        <w:spacing w:before="0" w:beforeAutospacing="0" w:after="0" w:afterAutospacing="0"/>
        <w:ind w:right="48"/>
        <w:jc w:val="both"/>
        <w:rPr>
          <w:rFonts w:eastAsia="SimSun"/>
          <w:b/>
          <w:kern w:val="2"/>
          <w:sz w:val="28"/>
          <w:szCs w:val="28"/>
          <w:lang w:eastAsia="zh-CN"/>
        </w:rPr>
      </w:pPr>
      <w:r>
        <w:rPr>
          <w:rFonts w:eastAsia="SimSun"/>
          <w:b/>
          <w:kern w:val="2"/>
          <w:sz w:val="28"/>
          <w:szCs w:val="28"/>
          <w:lang w:eastAsia="zh-CN"/>
        </w:rPr>
        <w:t>* Sản phẩm dự kiến:</w:t>
      </w:r>
    </w:p>
    <w:p w14:paraId="2D017F99">
      <w:pPr>
        <w:pStyle w:val="249"/>
        <w:spacing w:after="0" w:line="240" w:lineRule="auto"/>
        <w:ind w:left="40"/>
        <w:jc w:val="both"/>
        <w:rPr>
          <w:rFonts w:cs="Times New Roman"/>
          <w:szCs w:val="28"/>
          <w:lang w:val="vi-VN"/>
        </w:rPr>
      </w:pPr>
      <w:r>
        <w:rPr>
          <w:rFonts w:cs="Times New Roman"/>
          <w:szCs w:val="28"/>
          <w:lang w:val="vi-VN"/>
        </w:rPr>
        <w:t xml:space="preserve">- Cảm xúc của HS: </w:t>
      </w:r>
    </w:p>
    <w:p w14:paraId="6472A3DD">
      <w:pPr>
        <w:pStyle w:val="85"/>
        <w:shd w:val="clear" w:color="auto" w:fill="FFFFFF"/>
        <w:spacing w:before="0" w:beforeAutospacing="0" w:after="0" w:afterAutospacing="0"/>
        <w:jc w:val="both"/>
        <w:rPr>
          <w:color w:val="131313"/>
          <w:sz w:val="28"/>
          <w:szCs w:val="28"/>
        </w:rPr>
      </w:pPr>
      <w:r>
        <w:rPr>
          <w:sz w:val="28"/>
          <w:szCs w:val="28"/>
        </w:rPr>
        <w:t xml:space="preserve">+ </w:t>
      </w:r>
      <w:r>
        <w:rPr>
          <w:color w:val="131313"/>
          <w:sz w:val="28"/>
          <w:szCs w:val="28"/>
        </w:rPr>
        <w:t>Những cuốn sách hay bộ phim  góp phần làm cho cuộc sống của chúng ta thêm phong phú, thú vị.</w:t>
      </w:r>
    </w:p>
    <w:p w14:paraId="02233063">
      <w:pPr>
        <w:pStyle w:val="250"/>
        <w:jc w:val="both"/>
        <w:rPr>
          <w:rFonts w:ascii="Times New Roman" w:hAnsi="Times New Roman"/>
          <w:sz w:val="28"/>
          <w:szCs w:val="28"/>
        </w:rPr>
      </w:pPr>
      <w:r>
        <w:rPr>
          <w:rFonts w:ascii="Times New Roman" w:hAnsi="Times New Roman"/>
          <w:sz w:val="28"/>
          <w:szCs w:val="28"/>
        </w:rPr>
        <w:t>+ Hành trình khám phá...</w:t>
      </w:r>
    </w:p>
    <w:p w14:paraId="5FA56B96">
      <w:pPr>
        <w:widowControl w:val="0"/>
        <w:spacing w:after="0" w:line="240" w:lineRule="auto"/>
        <w:jc w:val="both"/>
        <w:rPr>
          <w:rFonts w:eastAsia="SimSun" w:cs="Times New Roman"/>
          <w:b/>
          <w:color w:val="006600"/>
          <w:kern w:val="2"/>
          <w:szCs w:val="28"/>
          <w:lang w:eastAsia="zh-CN"/>
        </w:rPr>
      </w:pPr>
      <w:r>
        <w:rPr>
          <w:rFonts w:eastAsia="SimSun" w:cs="Times New Roman"/>
          <w:b/>
          <w:color w:val="006600"/>
          <w:kern w:val="2"/>
          <w:szCs w:val="28"/>
          <w:lang w:val="vi-VN" w:eastAsia="zh-CN"/>
        </w:rPr>
        <w:t>Bước 4: Đánh giá kết quả thực hiện nhiệm vụ</w:t>
      </w:r>
    </w:p>
    <w:p w14:paraId="70EA0F92">
      <w:pPr>
        <w:spacing w:after="0" w:line="240" w:lineRule="auto"/>
        <w:rPr>
          <w:rFonts w:cs="Times New Roman"/>
          <w:color w:val="000000" w:themeColor="text1"/>
          <w:szCs w:val="28"/>
          <w14:textFill>
            <w14:solidFill>
              <w14:schemeClr w14:val="tx1"/>
            </w14:solidFill>
          </w14:textFill>
        </w:rPr>
      </w:pPr>
      <w:r>
        <w:rPr>
          <w:rFonts w:cs="Times New Roman"/>
          <w:color w:val="000000" w:themeColor="text1"/>
          <w:szCs w:val="28"/>
          <w:lang w:val="vi-VN"/>
          <w14:textFill>
            <w14:solidFill>
              <w14:schemeClr w14:val="tx1"/>
            </w14:solidFill>
          </w14:textFill>
        </w:rPr>
        <w:t xml:space="preserve">- </w:t>
      </w:r>
      <w:r>
        <w:rPr>
          <w:rFonts w:cs="Times New Roman"/>
          <w:color w:val="000000" w:themeColor="text1"/>
          <w:szCs w:val="28"/>
          <w14:textFill>
            <w14:solidFill>
              <w14:schemeClr w14:val="tx1"/>
            </w14:solidFill>
          </w14:textFill>
        </w:rPr>
        <w:t>GV n</w:t>
      </w:r>
      <w:r>
        <w:rPr>
          <w:rFonts w:cs="Times New Roman"/>
          <w:color w:val="000000" w:themeColor="text1"/>
          <w:szCs w:val="28"/>
          <w:lang w:val="vi-VN"/>
          <w14:textFill>
            <w14:solidFill>
              <w14:schemeClr w14:val="tx1"/>
            </w14:solidFill>
          </w14:textFill>
        </w:rPr>
        <w:t xml:space="preserve">hận xét </w:t>
      </w:r>
      <w:r>
        <w:rPr>
          <w:rFonts w:cs="Times New Roman"/>
          <w:color w:val="000000" w:themeColor="text1"/>
          <w:szCs w:val="28"/>
          <w14:textFill>
            <w14:solidFill>
              <w14:schemeClr w14:val="tx1"/>
            </w14:solidFill>
          </w14:textFill>
        </w:rPr>
        <w:t xml:space="preserve">câu trả lời; </w:t>
      </w:r>
      <w:r>
        <w:rPr>
          <w:rFonts w:cs="Times New Roman"/>
          <w:color w:val="000000" w:themeColor="text1"/>
          <w:szCs w:val="28"/>
          <w:lang w:val="vi-VN"/>
          <w14:textFill>
            <w14:solidFill>
              <w14:schemeClr w14:val="tx1"/>
            </w14:solidFill>
          </w14:textFill>
        </w:rPr>
        <w:t xml:space="preserve">chốt kiến thức, chuyển dẫn vào </w:t>
      </w:r>
      <w:r>
        <w:rPr>
          <w:rFonts w:cs="Times New Roman"/>
          <w:color w:val="000000" w:themeColor="text1"/>
          <w:szCs w:val="28"/>
          <w14:textFill>
            <w14:solidFill>
              <w14:schemeClr w14:val="tx1"/>
            </w14:solidFill>
          </w14:textFill>
        </w:rPr>
        <w:t>chủ đề bài học.</w:t>
      </w:r>
    </w:p>
    <w:p w14:paraId="60F34A52">
      <w:pPr>
        <w:pStyle w:val="85"/>
        <w:shd w:val="clear" w:color="auto" w:fill="FFFFFF"/>
        <w:spacing w:before="0" w:beforeAutospacing="0" w:after="0" w:afterAutospacing="0"/>
        <w:ind w:firstLine="720"/>
        <w:jc w:val="both"/>
        <w:rPr>
          <w:color w:val="131313"/>
          <w:sz w:val="28"/>
          <w:szCs w:val="28"/>
        </w:rPr>
      </w:pPr>
      <w:r>
        <w:rPr>
          <w:color w:val="131313"/>
          <w:sz w:val="28"/>
          <w:szCs w:val="28"/>
        </w:rPr>
        <w:t>Khi đọc một cuốn sách, xem một bộ phim chúng ta như được tham gia vào hành trình khám phá những vùng đât mới; du hành</w:t>
      </w:r>
      <w:r>
        <w:rPr>
          <w:i/>
          <w:iCs/>
          <w:color w:val="131313"/>
          <w:sz w:val="28"/>
          <w:szCs w:val="28"/>
        </w:rPr>
        <w:t xml:space="preserve"> </w:t>
      </w:r>
      <w:r>
        <w:rPr>
          <w:color w:val="131313"/>
          <w:sz w:val="28"/>
          <w:szCs w:val="28"/>
        </w:rPr>
        <w:t>vào tâm hồn con người để hiểu thêm về người khác và bản thân. Những cuốn sách, bộ phim, vì vậy, đã góp phần làm cho cuộc sống của chúng ta thêm phong phú, thú vị.</w:t>
      </w:r>
    </w:p>
    <w:p w14:paraId="764763F6">
      <w:pPr>
        <w:pStyle w:val="85"/>
        <w:shd w:val="clear" w:color="auto" w:fill="FFFFFF"/>
        <w:spacing w:before="0" w:beforeAutospacing="0" w:after="150" w:afterAutospacing="0"/>
        <w:ind w:firstLine="720"/>
        <w:jc w:val="both"/>
        <w:rPr>
          <w:color w:val="131313"/>
          <w:sz w:val="28"/>
          <w:szCs w:val="28"/>
        </w:rPr>
      </w:pPr>
      <w:r>
        <w:rPr>
          <w:color w:val="131313"/>
          <w:sz w:val="28"/>
          <w:szCs w:val="28"/>
        </w:rPr>
        <w:t>Làm thế nào để chia sẻ những cuốn sách, bộ phim hay với người khác? Bài học này sẽ giúp em học được điểu đó qua những văn bản thông tin giới thiệu về một cuốn sách hoặc bộ phim.</w:t>
      </w:r>
    </w:p>
    <w:p w14:paraId="17BD90FD">
      <w:pPr>
        <w:widowControl w:val="0"/>
        <w:spacing w:line="360" w:lineRule="auto"/>
        <w:jc w:val="both"/>
        <w:rPr>
          <w:rFonts w:cs="Times New Roman"/>
          <w:b/>
          <w:color w:val="C00000"/>
          <w:szCs w:val="28"/>
          <w:lang w:val="vi-VN"/>
        </w:rPr>
      </w:pPr>
      <w:r>
        <w:rPr>
          <w:rFonts w:cs="Times New Roman"/>
          <w:b/>
          <w:color w:val="C00000"/>
          <w:szCs w:val="28"/>
        </w:rPr>
        <w:t>B.</w:t>
      </w:r>
      <w:r>
        <w:rPr>
          <w:rFonts w:cs="Times New Roman"/>
          <w:b/>
          <w:color w:val="C00000"/>
          <w:szCs w:val="28"/>
          <w:lang w:val="vi-VN"/>
        </w:rPr>
        <w:t xml:space="preserve">HOẠT </w:t>
      </w:r>
      <w:r>
        <w:rPr>
          <w:rFonts w:cs="Times New Roman"/>
          <w:b/>
          <w:color w:val="C00000"/>
          <w:szCs w:val="28"/>
        </w:rPr>
        <w:t xml:space="preserve">ĐỘNG </w:t>
      </w:r>
      <w:r>
        <w:rPr>
          <w:rFonts w:cs="Times New Roman"/>
          <w:b/>
          <w:color w:val="C00000"/>
          <w:szCs w:val="28"/>
          <w:lang w:val="vi-VN"/>
        </w:rPr>
        <w:t xml:space="preserve">HÌNH THÀNH KIẾN THỨC </w:t>
      </w:r>
      <w:bookmarkStart w:id="1" w:name="_Hlk91892015"/>
      <w:r>
        <w:rPr>
          <w:rFonts w:cs="Times New Roman"/>
          <w:b/>
          <w:color w:val="C00000"/>
          <w:szCs w:val="28"/>
        </w:rPr>
        <w:t xml:space="preserve"> </w:t>
      </w:r>
      <w:r>
        <w:rPr>
          <w:rFonts w:cs="Times New Roman"/>
          <w:i/>
          <w:iCs/>
          <w:color w:val="000000"/>
          <w:kern w:val="24"/>
          <w:szCs w:val="28"/>
          <w:lang w:val="vi-VN"/>
        </w:rPr>
        <w:t xml:space="preserve">(Dự kiến thời lượng: </w:t>
      </w:r>
      <w:r>
        <w:rPr>
          <w:rFonts w:cs="Times New Roman"/>
          <w:i/>
          <w:iCs/>
          <w:color w:val="C00000"/>
          <w:kern w:val="24"/>
          <w:szCs w:val="28"/>
        </w:rPr>
        <w:t>75</w:t>
      </w:r>
      <w:r>
        <w:rPr>
          <w:rFonts w:cs="Times New Roman"/>
          <w:i/>
          <w:iCs/>
          <w:color w:val="000000"/>
          <w:kern w:val="24"/>
          <w:szCs w:val="28"/>
          <w:lang w:val="vi-VN"/>
        </w:rPr>
        <w:t xml:space="preserve"> phút)</w:t>
      </w:r>
      <w:bookmarkEnd w:id="1"/>
    </w:p>
    <w:p w14:paraId="350E040E">
      <w:pPr>
        <w:spacing w:line="360" w:lineRule="auto"/>
        <w:jc w:val="center"/>
        <w:rPr>
          <w:rFonts w:cs="Times New Roman"/>
          <w:b/>
          <w:caps/>
          <w:color w:val="C00000"/>
          <w:szCs w:val="28"/>
        </w:rPr>
      </w:pPr>
      <w:r>
        <w:rPr>
          <w:rFonts w:cs="Times New Roman"/>
          <w:b/>
          <w:caps/>
          <w:color w:val="C00000"/>
          <w:szCs w:val="28"/>
        </w:rPr>
        <w:t>Tri thức ngữ văn.</w:t>
      </w:r>
    </w:p>
    <w:p w14:paraId="5A60925D">
      <w:pPr>
        <w:spacing w:line="240" w:lineRule="auto"/>
        <w:jc w:val="both"/>
        <w:rPr>
          <w:b/>
          <w:color w:val="FF0000"/>
        </w:rPr>
      </w:pPr>
      <w:r>
        <w:rPr>
          <w:b/>
          <w:color w:val="FF0000"/>
        </w:rPr>
        <w:t>Hoạt động 1: Tìm hiểu tri thức ngữ văn.</w:t>
      </w:r>
    </w:p>
    <w:p w14:paraId="3E580486">
      <w:pPr>
        <w:spacing w:after="0" w:line="240" w:lineRule="auto"/>
        <w:jc w:val="both"/>
        <w:rPr>
          <w:rFonts w:cs="Times New Roman"/>
          <w:bCs/>
          <w:color w:val="0070C0"/>
          <w:szCs w:val="28"/>
          <w:lang w:val="vi-VN"/>
        </w:rPr>
      </w:pPr>
      <w:r>
        <w:rPr>
          <w:rFonts w:cs="Times New Roman"/>
          <w:b/>
          <w:color w:val="0070C0"/>
          <w:szCs w:val="28"/>
          <w:lang w:val="vi-VN"/>
        </w:rPr>
        <w:t>a. Mục tiêu:</w:t>
      </w:r>
      <w:r>
        <w:rPr>
          <w:rFonts w:cs="Times New Roman"/>
          <w:bCs/>
          <w:color w:val="0070C0"/>
          <w:szCs w:val="28"/>
          <w:lang w:val="vi-VN"/>
        </w:rPr>
        <w:t xml:space="preserve"> </w:t>
      </w:r>
    </w:p>
    <w:p w14:paraId="1F74A938">
      <w:pPr>
        <w:pStyle w:val="85"/>
        <w:shd w:val="clear" w:color="auto" w:fill="FFFFFF"/>
        <w:spacing w:before="0" w:beforeAutospacing="0" w:after="0" w:afterAutospacing="0"/>
        <w:jc w:val="both"/>
        <w:rPr>
          <w:color w:val="131313"/>
          <w:sz w:val="28"/>
          <w:szCs w:val="28"/>
        </w:rPr>
      </w:pPr>
      <w:r>
        <w:rPr>
          <w:color w:val="131313"/>
          <w:sz w:val="28"/>
          <w:szCs w:val="28"/>
        </w:rPr>
        <w:t>- Đặc điểm văn bản thông tin giới thiệu một cuốn sách hoặc bộ phim</w:t>
      </w:r>
    </w:p>
    <w:p w14:paraId="0A663346">
      <w:pPr>
        <w:spacing w:after="0" w:line="240" w:lineRule="auto"/>
        <w:rPr>
          <w:rFonts w:cs="Times New Roman"/>
          <w:iCs/>
          <w:color w:val="000000"/>
          <w:szCs w:val="28"/>
          <w:lang w:val="vi-VN"/>
        </w:rPr>
      </w:pPr>
      <w:r>
        <w:rPr>
          <w:rFonts w:cs="Times New Roman"/>
          <w:b/>
          <w:color w:val="0070C0"/>
          <w:szCs w:val="28"/>
          <w:lang w:val="vi-VN"/>
        </w:rPr>
        <w:t>b. Nội dung:</w:t>
      </w:r>
      <w:r>
        <w:rPr>
          <w:rFonts w:cs="Times New Roman"/>
          <w:iCs/>
          <w:color w:val="0070C0"/>
          <w:szCs w:val="28"/>
          <w:lang w:val="vi-VN"/>
        </w:rPr>
        <w:t xml:space="preserve"> </w:t>
      </w:r>
    </w:p>
    <w:p w14:paraId="60DCFC22">
      <w:pPr>
        <w:spacing w:after="0" w:line="240" w:lineRule="auto"/>
        <w:rPr>
          <w:rFonts w:cs="Times New Roman"/>
          <w:color w:val="000000" w:themeColor="text1"/>
          <w:szCs w:val="28"/>
          <w:lang w:val="vi-VN"/>
          <w14:textFill>
            <w14:solidFill>
              <w14:schemeClr w14:val="tx1"/>
            </w14:solidFill>
          </w14:textFill>
        </w:rPr>
      </w:pPr>
      <w:r>
        <w:rPr>
          <w:rFonts w:cs="Times New Roman"/>
          <w:bCs/>
          <w:color w:val="000000" w:themeColor="text1"/>
          <w:szCs w:val="28"/>
          <w:lang w:val="vi-VN"/>
          <w14:textFill>
            <w14:solidFill>
              <w14:schemeClr w14:val="tx1"/>
            </w14:solidFill>
          </w14:textFill>
        </w:rPr>
        <w:t>GV</w:t>
      </w:r>
      <w:r>
        <w:rPr>
          <w:rFonts w:cs="Times New Roman"/>
          <w:color w:val="000000" w:themeColor="text1"/>
          <w:szCs w:val="28"/>
          <w:lang w:val="vi-VN"/>
          <w14:textFill>
            <w14:solidFill>
              <w14:schemeClr w14:val="tx1"/>
            </w14:solidFill>
          </w14:textFill>
        </w:rPr>
        <w:t xml:space="preserve"> yêu cầu HS </w:t>
      </w:r>
      <w:r>
        <w:rPr>
          <w:rFonts w:cs="Times New Roman"/>
          <w:color w:val="000000" w:themeColor="text1"/>
          <w:szCs w:val="28"/>
          <w14:textFill>
            <w14:solidFill>
              <w14:schemeClr w14:val="tx1"/>
            </w14:solidFill>
          </w14:textFill>
        </w:rPr>
        <w:t xml:space="preserve"> trình bày kết quả theo  nhóm đã chuẩn bị ở nhà ,  phiếu học tập đã giao, </w:t>
      </w:r>
      <w:r>
        <w:rPr>
          <w:rFonts w:cs="Times New Roman"/>
          <w:color w:val="000000" w:themeColor="text1"/>
          <w:szCs w:val="28"/>
          <w:lang w:val="vi-VN"/>
          <w14:textFill>
            <w14:solidFill>
              <w14:schemeClr w14:val="tx1"/>
            </w14:solidFill>
          </w14:textFill>
        </w:rPr>
        <w:t>để hệ thống tri thức thể loại</w:t>
      </w:r>
      <w:r>
        <w:rPr>
          <w:rFonts w:cs="Times New Roman"/>
          <w:szCs w:val="28"/>
          <w:lang w:val="vi-VN"/>
        </w:rPr>
        <w:t xml:space="preserve"> </w:t>
      </w:r>
      <w:r>
        <w:rPr>
          <w:rFonts w:cs="Times New Roman"/>
          <w:szCs w:val="28"/>
        </w:rPr>
        <w:t>.</w:t>
      </w:r>
      <w:r>
        <w:rPr>
          <w:rFonts w:cs="Times New Roman"/>
          <w:szCs w:val="28"/>
          <w:lang w:val="vi-VN"/>
        </w:rPr>
        <w:t xml:space="preserve">     </w:t>
      </w:r>
    </w:p>
    <w:p w14:paraId="13DBC87E">
      <w:pPr>
        <w:spacing w:after="0" w:line="240" w:lineRule="auto"/>
        <w:jc w:val="both"/>
        <w:rPr>
          <w:rFonts w:cs="Times New Roman"/>
          <w:color w:val="000000"/>
          <w:szCs w:val="28"/>
          <w:lang w:val="vi-VN"/>
        </w:rPr>
      </w:pPr>
      <w:r>
        <w:rPr>
          <w:rFonts w:cs="Times New Roman"/>
          <w:b/>
          <w:color w:val="0070C0"/>
          <w:szCs w:val="28"/>
          <w:lang w:val="vi-VN"/>
        </w:rPr>
        <w:t xml:space="preserve">c. Sản phẩm học tập: </w:t>
      </w:r>
      <w:r>
        <w:rPr>
          <w:rFonts w:cs="Times New Roman"/>
          <w:color w:val="000000"/>
          <w:szCs w:val="28"/>
          <w:lang w:val="vi-VN"/>
        </w:rPr>
        <w:t>Câu trả lời của HS</w:t>
      </w:r>
    </w:p>
    <w:p w14:paraId="162AB62A">
      <w:pPr>
        <w:spacing w:after="0" w:line="240" w:lineRule="auto"/>
        <w:jc w:val="both"/>
        <w:rPr>
          <w:rFonts w:cs="Times New Roman"/>
          <w:b/>
          <w:color w:val="0070C0"/>
          <w:szCs w:val="28"/>
          <w:lang w:val="vi-VN"/>
        </w:rPr>
      </w:pPr>
      <w:r>
        <w:rPr>
          <w:rFonts w:cs="Times New Roman"/>
          <w:b/>
          <w:color w:val="0070C0"/>
          <w:szCs w:val="28"/>
          <w:lang w:val="vi-VN"/>
        </w:rPr>
        <w:t>d. Tổ chức thực hiện:</w:t>
      </w:r>
    </w:p>
    <w:p w14:paraId="1CBF3FE7">
      <w:pPr>
        <w:widowControl w:val="0"/>
        <w:spacing w:after="0" w:line="240" w:lineRule="auto"/>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5C8364FF">
      <w:pPr>
        <w:autoSpaceDE w:val="0"/>
        <w:autoSpaceDN w:val="0"/>
        <w:adjustRightInd w:val="0"/>
        <w:spacing w:after="0" w:line="240" w:lineRule="auto"/>
        <w:rPr>
          <w:rFonts w:cs="Times New Roman"/>
          <w:bCs/>
          <w:color w:val="000000" w:themeColor="text1"/>
          <w:szCs w:val="28"/>
          <w14:textFill>
            <w14:solidFill>
              <w14:schemeClr w14:val="tx1"/>
            </w14:solidFill>
          </w14:textFill>
        </w:rPr>
      </w:pPr>
      <w:r>
        <w:rPr>
          <w:rFonts w:cs="Times New Roman"/>
          <w:bCs/>
          <w:color w:val="000000" w:themeColor="text1"/>
          <w:szCs w:val="28"/>
          <w14:textFill>
            <w14:solidFill>
              <w14:schemeClr w14:val="tx1"/>
            </w14:solidFill>
          </w14:textFill>
        </w:rPr>
        <w:t>GV giao trước phiếu học tập số 1 (hồ sơ dạy học) ở nhà, lên lớp yêu cầu HS thảo luận nhóm bàn, thời gian trong 2 phút để thống nhất nội dung phiếu học tập .</w:t>
      </w:r>
    </w:p>
    <w:p w14:paraId="17D16245">
      <w:pPr>
        <w:pStyle w:val="85"/>
        <w:spacing w:before="0" w:beforeAutospacing="0" w:after="0" w:afterAutospacing="0"/>
        <w:jc w:val="center"/>
        <w:rPr>
          <w:sz w:val="28"/>
          <w:szCs w:val="28"/>
        </w:rPr>
      </w:pPr>
      <w:r>
        <w:rPr>
          <w:b/>
          <w:bCs/>
          <w:color w:val="C00000"/>
          <w:kern w:val="24"/>
          <w:sz w:val="28"/>
          <w:szCs w:val="28"/>
          <w14:shadow w14:blurRad="38100" w14:dist="38100" w14:dir="2700000" w14:sx="100000" w14:sy="100000" w14:kx="0" w14:ky="0" w14:algn="tl">
            <w14:srgbClr w14:val="000000">
              <w14:alpha w14:val="57000"/>
            </w14:srgbClr>
          </w14:shadow>
        </w:rPr>
        <w:t>Phiếu học tập 1.</w:t>
      </w:r>
    </w:p>
    <w:p w14:paraId="0710FE3C">
      <w:pPr>
        <w:pStyle w:val="85"/>
        <w:spacing w:before="0" w:beforeAutospacing="0" w:after="0" w:afterAutospacing="0"/>
        <w:jc w:val="center"/>
        <w:rPr>
          <w:color w:val="002060"/>
          <w:sz w:val="28"/>
          <w:szCs w:val="28"/>
        </w:rPr>
      </w:pPr>
      <w:r>
        <w:rPr>
          <w:b/>
          <w:bCs/>
          <w:color w:val="002060"/>
          <w:kern w:val="24"/>
          <w:sz w:val="28"/>
          <w:szCs w:val="28"/>
        </w:rPr>
        <w:t xml:space="preserve">Văn bản thông tin </w:t>
      </w:r>
      <w:r>
        <w:rPr>
          <w:b/>
          <w:bCs/>
          <w:color w:val="002060"/>
          <w:kern w:val="24"/>
          <w:sz w:val="28"/>
          <w:szCs w:val="28"/>
          <w:lang w:val="vi-VN"/>
        </w:rPr>
        <w:t xml:space="preserve">giới thiệu một </w:t>
      </w:r>
      <w:r>
        <w:rPr>
          <w:b/>
          <w:bCs/>
          <w:color w:val="002060"/>
          <w:kern w:val="24"/>
          <w:sz w:val="28"/>
          <w:szCs w:val="28"/>
        </w:rPr>
        <w:t>cuốn sách hoặc bộ phim.</w:t>
      </w:r>
    </w:p>
    <w:p w14:paraId="78EBD2DF">
      <w:pPr>
        <w:autoSpaceDE w:val="0"/>
        <w:autoSpaceDN w:val="0"/>
        <w:adjustRightInd w:val="0"/>
        <w:spacing w:line="276" w:lineRule="auto"/>
        <w:rPr>
          <w:rFonts w:cs="Times New Roman"/>
          <w:i/>
          <w:color w:val="002060"/>
          <w:szCs w:val="28"/>
          <w:lang w:val="pt-BR"/>
        </w:rPr>
      </w:pPr>
    </w:p>
    <w:tbl>
      <w:tblPr>
        <w:tblStyle w:val="12"/>
        <w:tblW w:w="9523" w:type="dxa"/>
        <w:jc w:val="center"/>
        <w:tblLayout w:type="autofit"/>
        <w:tblCellMar>
          <w:top w:w="0" w:type="dxa"/>
          <w:left w:w="0" w:type="dxa"/>
          <w:bottom w:w="0" w:type="dxa"/>
          <w:right w:w="0" w:type="dxa"/>
        </w:tblCellMar>
      </w:tblPr>
      <w:tblGrid>
        <w:gridCol w:w="2848"/>
        <w:gridCol w:w="6675"/>
      </w:tblGrid>
      <w:tr w14:paraId="42D3B0B3">
        <w:tblPrEx>
          <w:tblCellMar>
            <w:top w:w="0" w:type="dxa"/>
            <w:left w:w="0" w:type="dxa"/>
            <w:bottom w:w="0" w:type="dxa"/>
            <w:right w:w="0" w:type="dxa"/>
          </w:tblCellMar>
        </w:tblPrEx>
        <w:trPr>
          <w:trHeight w:val="305" w:hRule="atLeast"/>
          <w:jc w:val="center"/>
        </w:trPr>
        <w:tc>
          <w:tcPr>
            <w:tcW w:w="2848" w:type="dxa"/>
            <w:vMerge w:val="restart"/>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1C4D004C">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r>
              <w:rPr>
                <w:rFonts w:cs="Times New Roman"/>
                <w:b/>
                <w:bCs/>
                <w:color w:val="000000" w:themeColor="text1"/>
                <w:kern w:val="24"/>
                <w:szCs w:val="28"/>
                <w14:textFill>
                  <w14:solidFill>
                    <w14:schemeClr w14:val="tx1"/>
                  </w14:solidFill>
                </w14:textFill>
              </w:rPr>
              <w:t>Cấu trúc văn bản</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DEAE2BA">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r w14:paraId="3BAABAD6">
        <w:tblPrEx>
          <w:tblCellMar>
            <w:top w:w="0" w:type="dxa"/>
            <w:left w:w="0" w:type="dxa"/>
            <w:bottom w:w="0" w:type="dxa"/>
            <w:right w:w="0" w:type="dxa"/>
          </w:tblCellMar>
        </w:tblPrEx>
        <w:trPr>
          <w:trHeight w:val="341" w:hRule="atLeast"/>
          <w:jc w:val="center"/>
        </w:trPr>
        <w:tc>
          <w:tcPr>
            <w:tcW w:w="2848" w:type="dxa"/>
            <w:vMerge w:val="continue"/>
            <w:tcBorders>
              <w:top w:val="single" w:color="000000" w:sz="8" w:space="0"/>
              <w:left w:val="single" w:color="000000" w:sz="8" w:space="0"/>
              <w:bottom w:val="single" w:color="000000" w:sz="8" w:space="0"/>
              <w:right w:val="single" w:color="000000" w:sz="8" w:space="0"/>
            </w:tcBorders>
            <w:vAlign w:val="center"/>
          </w:tcPr>
          <w:p w14:paraId="67321394">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D290F00">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r w14:paraId="0A894A74">
        <w:tblPrEx>
          <w:tblCellMar>
            <w:top w:w="0" w:type="dxa"/>
            <w:left w:w="0" w:type="dxa"/>
            <w:bottom w:w="0" w:type="dxa"/>
            <w:right w:w="0" w:type="dxa"/>
          </w:tblCellMar>
        </w:tblPrEx>
        <w:trPr>
          <w:trHeight w:val="263" w:hRule="atLeast"/>
          <w:jc w:val="center"/>
        </w:trPr>
        <w:tc>
          <w:tcPr>
            <w:tcW w:w="2848" w:type="dxa"/>
            <w:vMerge w:val="continue"/>
            <w:tcBorders>
              <w:top w:val="single" w:color="000000" w:sz="8" w:space="0"/>
              <w:left w:val="single" w:color="000000" w:sz="8" w:space="0"/>
              <w:bottom w:val="single" w:color="000000" w:sz="8" w:space="0"/>
              <w:right w:val="single" w:color="000000" w:sz="8" w:space="0"/>
            </w:tcBorders>
            <w:vAlign w:val="center"/>
          </w:tcPr>
          <w:p w14:paraId="739695E2">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97616B0">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r w14:paraId="205EEB2F">
        <w:tblPrEx>
          <w:tblCellMar>
            <w:top w:w="0" w:type="dxa"/>
            <w:left w:w="0" w:type="dxa"/>
            <w:bottom w:w="0" w:type="dxa"/>
            <w:right w:w="0" w:type="dxa"/>
          </w:tblCellMar>
        </w:tblPrEx>
        <w:trPr>
          <w:trHeight w:val="255" w:hRule="atLeast"/>
          <w:jc w:val="center"/>
        </w:trPr>
        <w:tc>
          <w:tcPr>
            <w:tcW w:w="2848"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1CFDE0D6">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r>
              <w:rPr>
                <w:rFonts w:cs="Times New Roman"/>
                <w:b/>
                <w:bCs/>
                <w:color w:val="000000" w:themeColor="text1"/>
                <w:kern w:val="24"/>
                <w:szCs w:val="28"/>
                <w14:textFill>
                  <w14:solidFill>
                    <w14:schemeClr w14:val="tx1"/>
                  </w14:solidFill>
                </w14:textFill>
              </w:rPr>
              <w:t>Sa-pô</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A939B2C">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r w14:paraId="5B4517E3">
        <w:tblPrEx>
          <w:tblCellMar>
            <w:top w:w="0" w:type="dxa"/>
            <w:left w:w="0" w:type="dxa"/>
            <w:bottom w:w="0" w:type="dxa"/>
            <w:right w:w="0" w:type="dxa"/>
          </w:tblCellMar>
        </w:tblPrEx>
        <w:trPr>
          <w:trHeight w:val="291" w:hRule="atLeast"/>
          <w:jc w:val="center"/>
        </w:trPr>
        <w:tc>
          <w:tcPr>
            <w:tcW w:w="2848"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3C582A3">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r>
              <w:rPr>
                <w:rFonts w:cs="Times New Roman"/>
                <w:b/>
                <w:bCs/>
                <w:color w:val="000000" w:themeColor="text1"/>
                <w:kern w:val="24"/>
                <w:szCs w:val="28"/>
                <w14:textFill>
                  <w14:solidFill>
                    <w14:schemeClr w14:val="tx1"/>
                  </w14:solidFill>
                </w14:textFill>
              </w:rPr>
              <w:t>Pt  phi ngôn ngữ</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70E19B70">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r w14:paraId="55BA8C94">
        <w:tblPrEx>
          <w:tblCellMar>
            <w:top w:w="0" w:type="dxa"/>
            <w:left w:w="0" w:type="dxa"/>
            <w:bottom w:w="0" w:type="dxa"/>
            <w:right w:w="0" w:type="dxa"/>
          </w:tblCellMar>
        </w:tblPrEx>
        <w:trPr>
          <w:trHeight w:val="185" w:hRule="atLeast"/>
          <w:jc w:val="center"/>
        </w:trPr>
        <w:tc>
          <w:tcPr>
            <w:tcW w:w="2848"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3E95A4FC">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r>
              <w:rPr>
                <w:rFonts w:cs="Times New Roman"/>
                <w:b/>
                <w:bCs/>
                <w:color w:val="000000" w:themeColor="text1"/>
                <w:kern w:val="24"/>
                <w:szCs w:val="28"/>
                <w14:textFill>
                  <w14:solidFill>
                    <w14:schemeClr w14:val="tx1"/>
                  </w14:solidFill>
                </w14:textFill>
              </w:rPr>
              <w:t xml:space="preserve">Chức năng </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D307B87">
            <w:pPr>
              <w:autoSpaceDE w:val="0"/>
              <w:autoSpaceDN w:val="0"/>
              <w:adjustRightInd w:val="0"/>
              <w:spacing w:line="276" w:lineRule="auto"/>
              <w:rPr>
                <w:rFonts w:cs="Times New Roman"/>
                <w:b/>
                <w:bCs/>
                <w:color w:val="000000" w:themeColor="text1"/>
                <w:kern w:val="24"/>
                <w:szCs w:val="28"/>
                <w14:textFill>
                  <w14:solidFill>
                    <w14:schemeClr w14:val="tx1"/>
                  </w14:solidFill>
                </w14:textFill>
              </w:rPr>
            </w:pPr>
          </w:p>
        </w:tc>
      </w:tr>
    </w:tbl>
    <w:p w14:paraId="48A296E2">
      <w:pPr>
        <w:pStyle w:val="85"/>
        <w:shd w:val="clear" w:color="auto" w:fill="FFFFFF"/>
        <w:spacing w:before="0" w:beforeAutospacing="0" w:after="0" w:afterAutospacing="0"/>
        <w:ind w:right="48"/>
        <w:jc w:val="both"/>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7DDAC27A">
      <w:pPr>
        <w:spacing w:after="0" w:line="240" w:lineRule="auto"/>
        <w:rPr>
          <w:rFonts w:cs="Times New Roman"/>
          <w:bCs/>
          <w:color w:val="000000" w:themeColor="text1"/>
          <w:szCs w:val="28"/>
          <w14:textFill>
            <w14:solidFill>
              <w14:schemeClr w14:val="tx1"/>
            </w14:solidFill>
          </w14:textFill>
        </w:rPr>
      </w:pPr>
      <w:r>
        <w:rPr>
          <w:rFonts w:cs="Times New Roman"/>
          <w:bCs/>
          <w:color w:val="000000" w:themeColor="text1"/>
          <w:szCs w:val="28"/>
          <w14:textFill>
            <w14:solidFill>
              <w14:schemeClr w14:val="tx1"/>
            </w14:solidFill>
          </w14:textFill>
        </w:rPr>
        <w:t>- HS trình bày theo nhóm.</w:t>
      </w:r>
    </w:p>
    <w:p w14:paraId="7B8654B2">
      <w:pPr>
        <w:widowControl w:val="0"/>
        <w:spacing w:after="0" w:line="240" w:lineRule="auto"/>
        <w:jc w:val="both"/>
        <w:rPr>
          <w:rFonts w:cs="Times New Roman"/>
          <w:color w:val="000000" w:themeColor="text1"/>
          <w:szCs w:val="28"/>
          <w14:textFill>
            <w14:solidFill>
              <w14:schemeClr w14:val="tx1"/>
            </w14:solidFill>
          </w14:textFill>
        </w:rPr>
      </w:pPr>
      <w:r>
        <w:rPr>
          <w:rFonts w:cs="Times New Roman"/>
          <w:bCs/>
          <w:color w:val="000000" w:themeColor="text1"/>
          <w:szCs w:val="28"/>
          <w14:textFill>
            <w14:solidFill>
              <w14:schemeClr w14:val="tx1"/>
            </w14:solidFill>
          </w14:textFill>
        </w:rPr>
        <w:t xml:space="preserve">- </w:t>
      </w:r>
      <w:r>
        <w:rPr>
          <w:rFonts w:cs="Times New Roman"/>
          <w:bCs/>
          <w:szCs w:val="28"/>
          <w:lang w:val="vi-VN"/>
        </w:rPr>
        <w:t>GV</w:t>
      </w:r>
      <w:r>
        <w:rPr>
          <w:rFonts w:cs="Times New Roman"/>
          <w:color w:val="000000" w:themeColor="text1"/>
          <w:szCs w:val="28"/>
          <w14:textFill>
            <w14:solidFill>
              <w14:schemeClr w14:val="tx1"/>
            </w14:solidFill>
          </w14:textFill>
        </w:rPr>
        <w:t xml:space="preserve"> t</w:t>
      </w:r>
      <w:r>
        <w:rPr>
          <w:rFonts w:cs="Times New Roman"/>
          <w:color w:val="000000" w:themeColor="text1"/>
          <w:szCs w:val="28"/>
          <w:lang w:val="vi-VN"/>
          <w14:textFill>
            <w14:solidFill>
              <w14:schemeClr w14:val="tx1"/>
            </w14:solidFill>
          </w14:textFill>
        </w:rPr>
        <w:t>heo dõi</w:t>
      </w:r>
      <w:r>
        <w:rPr>
          <w:rFonts w:cs="Times New Roman"/>
          <w:color w:val="000000" w:themeColor="text1"/>
          <w:szCs w:val="28"/>
          <w14:textFill>
            <w14:solidFill>
              <w14:schemeClr w14:val="tx1"/>
            </w14:solidFill>
          </w14:textFill>
        </w:rPr>
        <w:t xml:space="preserve">, quan sát HS </w:t>
      </w:r>
    </w:p>
    <w:p w14:paraId="2A657F8D">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12D47B40">
      <w:pPr>
        <w:widowControl w:val="0"/>
        <w:spacing w:after="0" w:line="240" w:lineRule="auto"/>
        <w:jc w:val="both"/>
        <w:rPr>
          <w:rFonts w:eastAsia="SimSun" w:cs="Times New Roman"/>
          <w:color w:val="000000"/>
          <w:kern w:val="2"/>
          <w:szCs w:val="28"/>
          <w:lang w:val="vi-VN" w:eastAsia="zh-CN"/>
        </w:rPr>
      </w:pPr>
      <w:r>
        <w:rPr>
          <w:rFonts w:eastAsia="SimSun" w:cs="Times New Roman"/>
          <w:color w:val="000000"/>
          <w:kern w:val="2"/>
          <w:szCs w:val="28"/>
          <w:lang w:val="vi-VN" w:eastAsia="zh-CN"/>
        </w:rPr>
        <w:t>+ HS trình bày sản phẩm thảo luận</w:t>
      </w:r>
    </w:p>
    <w:p w14:paraId="17FF3755">
      <w:pPr>
        <w:widowControl w:val="0"/>
        <w:tabs>
          <w:tab w:val="left" w:pos="649"/>
        </w:tabs>
        <w:spacing w:after="0" w:line="240" w:lineRule="auto"/>
        <w:jc w:val="both"/>
        <w:rPr>
          <w:rFonts w:eastAsia="SimSun" w:cs="Times New Roman"/>
          <w:color w:val="000000"/>
          <w:kern w:val="2"/>
          <w:szCs w:val="28"/>
          <w:lang w:eastAsia="vi-VN"/>
        </w:rPr>
      </w:pPr>
      <w:r>
        <w:rPr>
          <w:rFonts w:eastAsia="SimSun" w:cs="Times New Roman"/>
          <w:color w:val="000000"/>
          <w:kern w:val="2"/>
          <w:szCs w:val="28"/>
          <w:lang w:val="vi-VN" w:eastAsia="zh-CN"/>
        </w:rPr>
        <w:t xml:space="preserve">+ </w:t>
      </w:r>
      <w:r>
        <w:rPr>
          <w:rFonts w:eastAsia="SimSun" w:cs="Times New Roman"/>
          <w:color w:val="000000"/>
          <w:kern w:val="2"/>
          <w:szCs w:val="28"/>
          <w:lang w:eastAsia="vi-VN"/>
        </w:rPr>
        <w:t>HS đặt câu hỏi phản biện.</w:t>
      </w:r>
    </w:p>
    <w:p w14:paraId="6A66F0FB">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485DD8BC">
      <w:pPr>
        <w:spacing w:after="0" w:line="240" w:lineRule="auto"/>
        <w:rPr>
          <w:rFonts w:eastAsia="SimSun" w:cs="Times New Roman"/>
          <w:color w:val="000000"/>
          <w:kern w:val="2"/>
          <w:szCs w:val="28"/>
          <w:lang w:eastAsia="zh-CN"/>
        </w:rPr>
      </w:pPr>
      <w:r>
        <w:rPr>
          <w:rFonts w:eastAsia="SimSun" w:cs="Times New Roman"/>
          <w:color w:val="000000"/>
          <w:kern w:val="2"/>
          <w:szCs w:val="28"/>
          <w:lang w:val="vi-VN" w:eastAsia="zh-CN"/>
        </w:rPr>
        <w:t xml:space="preserve">+ GV nhận xét, bổ sung, chốt lại kiến thức </w:t>
      </w:r>
      <w:r>
        <w:rPr>
          <w:rFonts w:eastAsia="SimSun" w:cs="Times New Roman"/>
          <w:color w:val="000000"/>
          <w:kern w:val="2"/>
          <w:szCs w:val="28"/>
          <w:lang w:eastAsia="zh-CN"/>
        </w:rPr>
        <w:t>.</w:t>
      </w:r>
    </w:p>
    <w:p w14:paraId="62F4A706">
      <w:pPr>
        <w:widowControl w:val="0"/>
        <w:spacing w:after="0" w:line="240" w:lineRule="auto"/>
        <w:jc w:val="both"/>
        <w:rPr>
          <w:rFonts w:eastAsia="SimSun" w:cs="Times New Roman"/>
          <w:i/>
          <w:color w:val="000000"/>
          <w:kern w:val="2"/>
          <w:szCs w:val="28"/>
          <w:lang w:val="vi-VN" w:eastAsia="zh-CN"/>
        </w:rPr>
      </w:pPr>
      <w:r>
        <w:rPr>
          <w:rFonts w:eastAsia="SimSun" w:cs="Times New Roman"/>
          <w:color w:val="000000"/>
          <w:kern w:val="2"/>
          <w:szCs w:val="28"/>
          <w:lang w:val="vi-VN" w:eastAsia="zh-CN"/>
        </w:rPr>
        <w:t xml:space="preserve">- Gv nhấn mạnh những đặc điểm của thể loại văn bản : </w:t>
      </w:r>
      <w:r>
        <w:rPr>
          <w:rFonts w:eastAsia="SimSun" w:cs="Times New Roman"/>
          <w:i/>
          <w:color w:val="000000"/>
          <w:kern w:val="2"/>
          <w:szCs w:val="28"/>
          <w:lang w:val="vi-VN" w:eastAsia="zh-CN"/>
        </w:rPr>
        <w:t>Văn bản thông tin giới thiệu một cuốn sách hoặc bộ phim.</w:t>
      </w:r>
    </w:p>
    <w:p w14:paraId="7418DA9D">
      <w:pPr>
        <w:spacing w:after="0" w:line="240" w:lineRule="auto"/>
        <w:jc w:val="both"/>
        <w:rPr>
          <w:rFonts w:cs="Times New Roman" w:eastAsiaTheme="majorEastAsia"/>
          <w:b/>
          <w:color w:val="002060"/>
          <w:szCs w:val="28"/>
        </w:rPr>
      </w:pPr>
      <w:r>
        <w:rPr>
          <w:rFonts w:cs="Times New Roman"/>
          <w:b/>
          <w:color w:val="002060"/>
          <w:szCs w:val="28"/>
        </w:rPr>
        <w:t>Dự kiến sản phẩm phiếu học tập số 1</w:t>
      </w:r>
    </w:p>
    <w:tbl>
      <w:tblPr>
        <w:tblStyle w:val="12"/>
        <w:tblW w:w="9995" w:type="dxa"/>
        <w:jc w:val="center"/>
        <w:tblLayout w:type="autofit"/>
        <w:tblCellMar>
          <w:top w:w="0" w:type="dxa"/>
          <w:left w:w="0" w:type="dxa"/>
          <w:bottom w:w="0" w:type="dxa"/>
          <w:right w:w="0" w:type="dxa"/>
        </w:tblCellMar>
      </w:tblPr>
      <w:tblGrid>
        <w:gridCol w:w="1519"/>
        <w:gridCol w:w="8476"/>
      </w:tblGrid>
      <w:tr w14:paraId="693A93F6">
        <w:tblPrEx>
          <w:tblCellMar>
            <w:top w:w="0" w:type="dxa"/>
            <w:left w:w="0" w:type="dxa"/>
            <w:bottom w:w="0" w:type="dxa"/>
            <w:right w:w="0" w:type="dxa"/>
          </w:tblCellMar>
        </w:tblPrEx>
        <w:trPr>
          <w:trHeight w:val="787" w:hRule="atLeast"/>
          <w:jc w:val="center"/>
        </w:trPr>
        <w:tc>
          <w:tcPr>
            <w:tcW w:w="1519" w:type="dxa"/>
            <w:vMerge w:val="restart"/>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FE63C29">
            <w:pPr>
              <w:pStyle w:val="251"/>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Cấu trúc văn bản</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48B828A">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1</w:t>
            </w:r>
            <w:r>
              <w:rPr>
                <w:color w:val="000000" w:themeColor="text1"/>
                <w:sz w:val="28"/>
                <w:szCs w:val="28"/>
                <w14:textFill>
                  <w14:solidFill>
                    <w14:schemeClr w14:val="tx1"/>
                  </w14:solidFill>
                </w14:textFill>
              </w:rPr>
              <w:t>: nêu một số thông tin về: tên cuốn sách, tác giả hoặc tên bộ phim, đạo diễn, diễn viên, người quay phim,... trình bày ấn tượng hoặc nêu nhận xét khái quát của người viết đối với cuốn sách/ bộ phim</w:t>
            </w:r>
          </w:p>
        </w:tc>
      </w:tr>
      <w:tr w14:paraId="7605B239">
        <w:tblPrEx>
          <w:tblCellMar>
            <w:top w:w="0" w:type="dxa"/>
            <w:left w:w="0" w:type="dxa"/>
            <w:bottom w:w="0" w:type="dxa"/>
            <w:right w:w="0" w:type="dxa"/>
          </w:tblCellMar>
        </w:tblPrEx>
        <w:trPr>
          <w:trHeight w:val="584" w:hRule="atLeast"/>
          <w:jc w:val="center"/>
        </w:trPr>
        <w:tc>
          <w:tcPr>
            <w:tcW w:w="1519" w:type="dxa"/>
            <w:vMerge w:val="continue"/>
            <w:tcBorders>
              <w:top w:val="single" w:color="000000" w:sz="8" w:space="0"/>
              <w:left w:val="single" w:color="000000" w:sz="8" w:space="0"/>
              <w:bottom w:val="single" w:color="000000" w:sz="8" w:space="0"/>
              <w:right w:val="single" w:color="000000" w:sz="8" w:space="0"/>
            </w:tcBorders>
            <w:vAlign w:val="center"/>
          </w:tcPr>
          <w:p w14:paraId="63362CC1">
            <w:pPr>
              <w:pStyle w:val="251"/>
              <w:jc w:val="center"/>
              <w:rPr>
                <w:b/>
                <w:bCs/>
                <w:color w:val="000000" w:themeColor="text1"/>
                <w:szCs w:val="28"/>
                <w14:textFill>
                  <w14:solidFill>
                    <w14:schemeClr w14:val="tx1"/>
                  </w14:solidFill>
                </w14:textFill>
              </w:rPr>
            </w:pP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705A84F5">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2</w:t>
            </w:r>
            <w:r>
              <w:rPr>
                <w:color w:val="000000" w:themeColor="text1"/>
                <w:sz w:val="28"/>
                <w:szCs w:val="28"/>
                <w14:textFill>
                  <w14:solidFill>
                    <w14:schemeClr w14:val="tx1"/>
                  </w14:solidFill>
                </w14:textFill>
              </w:rPr>
              <w:t>: tóm tắt ngắn gọn nội dung cuốn sách/ bộ phim và trình bày nhận xét, đánh giá của người viết về gía trị của cuốn sách/ bộ phim.</w:t>
            </w:r>
          </w:p>
        </w:tc>
      </w:tr>
      <w:tr w14:paraId="41F4272C">
        <w:tblPrEx>
          <w:tblCellMar>
            <w:top w:w="0" w:type="dxa"/>
            <w:left w:w="0" w:type="dxa"/>
            <w:bottom w:w="0" w:type="dxa"/>
            <w:right w:w="0" w:type="dxa"/>
          </w:tblCellMar>
        </w:tblPrEx>
        <w:trPr>
          <w:trHeight w:val="584" w:hRule="atLeast"/>
          <w:jc w:val="center"/>
        </w:trPr>
        <w:tc>
          <w:tcPr>
            <w:tcW w:w="1519" w:type="dxa"/>
            <w:vMerge w:val="continue"/>
            <w:tcBorders>
              <w:top w:val="single" w:color="000000" w:sz="8" w:space="0"/>
              <w:left w:val="single" w:color="000000" w:sz="8" w:space="0"/>
              <w:bottom w:val="single" w:color="000000" w:sz="8" w:space="0"/>
              <w:right w:val="single" w:color="000000" w:sz="8" w:space="0"/>
            </w:tcBorders>
            <w:vAlign w:val="center"/>
          </w:tcPr>
          <w:p w14:paraId="265D6A3B">
            <w:pPr>
              <w:pStyle w:val="251"/>
              <w:jc w:val="center"/>
              <w:rPr>
                <w:b/>
                <w:bCs/>
                <w:color w:val="000000" w:themeColor="text1"/>
                <w:szCs w:val="28"/>
                <w14:textFill>
                  <w14:solidFill>
                    <w14:schemeClr w14:val="tx1"/>
                  </w14:solidFill>
                </w14:textFill>
              </w:rPr>
            </w:pP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5DDE26B">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3</w:t>
            </w:r>
            <w:r>
              <w:rPr>
                <w:color w:val="000000" w:themeColor="text1"/>
                <w:sz w:val="28"/>
                <w:szCs w:val="28"/>
                <w14:textFill>
                  <w14:solidFill>
                    <w14:schemeClr w14:val="tx1"/>
                  </w14:solidFill>
                </w14:textFill>
              </w:rPr>
              <w:t>: khẳng định giá trị của cuốn sách/ bộ phim và đề xuất khuyến khích mọi người nên đọc xem</w:t>
            </w:r>
          </w:p>
        </w:tc>
      </w:tr>
      <w:tr w14:paraId="4A130281">
        <w:tblPrEx>
          <w:tblCellMar>
            <w:top w:w="0" w:type="dxa"/>
            <w:left w:w="0" w:type="dxa"/>
            <w:bottom w:w="0" w:type="dxa"/>
            <w:right w:w="0" w:type="dxa"/>
          </w:tblCellMar>
        </w:tblPrEx>
        <w:trPr>
          <w:trHeight w:val="584" w:hRule="atLeast"/>
          <w:jc w:val="center"/>
        </w:trPr>
        <w:tc>
          <w:tcPr>
            <w:tcW w:w="1519"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69E60A3">
            <w:pPr>
              <w:pStyle w:val="251"/>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Sa-pô</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6344066">
            <w:pPr>
              <w:pStyle w:val="251"/>
              <w:rPr>
                <w:b/>
                <w:bCs/>
                <w:color w:val="000000" w:themeColor="text1"/>
                <w:szCs w:val="28"/>
                <w14:textFill>
                  <w14:solidFill>
                    <w14:schemeClr w14:val="tx1"/>
                  </w14:solidFill>
                </w14:textFill>
              </w:rPr>
            </w:pPr>
            <w:r>
              <w:rPr>
                <w:color w:val="000000" w:themeColor="text1"/>
                <w:kern w:val="24"/>
                <w:szCs w:val="28"/>
                <w14:textFill>
                  <w14:solidFill>
                    <w14:schemeClr w14:val="tx1"/>
                  </w14:solidFill>
                </w14:textFill>
              </w:rPr>
              <w:t>Có thể có sa-pô (sapo), đoạn nằm ngay dưới nhan đề văn bản, nhằm giới thiệu tóm tắt nội dung bài viết và thu hút sự chú ý của người đọc</w:t>
            </w:r>
          </w:p>
        </w:tc>
      </w:tr>
      <w:tr w14:paraId="18B59A37">
        <w:tblPrEx>
          <w:tblCellMar>
            <w:top w:w="0" w:type="dxa"/>
            <w:left w:w="0" w:type="dxa"/>
            <w:bottom w:w="0" w:type="dxa"/>
            <w:right w:w="0" w:type="dxa"/>
          </w:tblCellMar>
        </w:tblPrEx>
        <w:trPr>
          <w:trHeight w:val="788" w:hRule="atLeast"/>
          <w:jc w:val="center"/>
        </w:trPr>
        <w:tc>
          <w:tcPr>
            <w:tcW w:w="1519"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C91B881">
            <w:pPr>
              <w:pStyle w:val="251"/>
              <w:jc w:val="left"/>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Pt phi ngôn ngữ</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6DEBDB0">
            <w:pPr>
              <w:pStyle w:val="251"/>
              <w:rPr>
                <w:color w:val="000000" w:themeColor="text1"/>
                <w:kern w:val="24"/>
                <w:szCs w:val="28"/>
                <w14:textFill>
                  <w14:solidFill>
                    <w14:schemeClr w14:val="tx1"/>
                  </w14:solidFill>
                </w14:textFill>
              </w:rPr>
            </w:pPr>
            <w:r>
              <w:rPr>
                <w:color w:val="000000" w:themeColor="text1"/>
                <w:kern w:val="24"/>
                <w:szCs w:val="28"/>
                <w14:textFill>
                  <w14:solidFill>
                    <w14:schemeClr w14:val="tx1"/>
                  </w14:solidFill>
                </w14:textFill>
              </w:rPr>
              <w:t>(hình ảnh từ cuồn sách/ bộ phim được giới thiệu) để truyền tải thông tin sinh động, hiệu qủa.</w:t>
            </w:r>
          </w:p>
        </w:tc>
      </w:tr>
      <w:tr w14:paraId="3ADEB869">
        <w:tblPrEx>
          <w:tblCellMar>
            <w:top w:w="0" w:type="dxa"/>
            <w:left w:w="0" w:type="dxa"/>
            <w:bottom w:w="0" w:type="dxa"/>
            <w:right w:w="0" w:type="dxa"/>
          </w:tblCellMar>
        </w:tblPrEx>
        <w:trPr>
          <w:trHeight w:val="584" w:hRule="atLeast"/>
          <w:jc w:val="center"/>
        </w:trPr>
        <w:tc>
          <w:tcPr>
            <w:tcW w:w="1519"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A60E156">
            <w:pPr>
              <w:pStyle w:val="251"/>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 xml:space="preserve">Chức năng </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B40D4E6">
            <w:pPr>
              <w:pStyle w:val="85"/>
              <w:spacing w:before="0" w:beforeAutospacing="0" w:after="150" w:afterAutospacing="0"/>
              <w:jc w:val="both"/>
              <w:rPr>
                <w:color w:val="000000" w:themeColor="text1"/>
                <w:sz w:val="28"/>
                <w:szCs w:val="28"/>
                <w14:textFill>
                  <w14:solidFill>
                    <w14:schemeClr w14:val="tx1"/>
                  </w14:solidFill>
                </w14:textFill>
              </w:rPr>
            </w:pPr>
            <w:r>
              <w:rPr>
                <w:color w:val="000000" w:themeColor="text1"/>
                <w:kern w:val="24"/>
                <w:sz w:val="28"/>
                <w:szCs w:val="28"/>
                <w14:textFill>
                  <w14:solidFill>
                    <w14:schemeClr w14:val="tx1"/>
                  </w14:solidFill>
                </w14:textFill>
              </w:rPr>
              <w:t>Cung cấp các thông tin về một cuốn sách hoặc bộ phim, đồng thời trình bày cảm nhận, đánh giá của người viết nhằm giới thiệu, khuyến khích mọi người đọc cuốn sách hoặc xem bộ phim đó.</w:t>
            </w:r>
          </w:p>
        </w:tc>
      </w:tr>
    </w:tbl>
    <w:p w14:paraId="2A15D043">
      <w:pPr>
        <w:pStyle w:val="251"/>
        <w:jc w:val="center"/>
        <w:rPr>
          <w:b/>
          <w:bCs/>
          <w:szCs w:val="28"/>
          <w:lang w:val="vi-VN"/>
        </w:rPr>
      </w:pPr>
    </w:p>
    <w:p w14:paraId="6D46E9AD">
      <w:pPr>
        <w:pStyle w:val="85"/>
        <w:shd w:val="clear" w:color="auto" w:fill="FFFFFF"/>
        <w:spacing w:before="0" w:beforeAutospacing="0" w:after="0" w:afterAutospacing="0"/>
        <w:jc w:val="center"/>
        <w:rPr>
          <w:color w:val="FF0000"/>
          <w:sz w:val="32"/>
          <w:szCs w:val="32"/>
        </w:rPr>
      </w:pPr>
      <w:r>
        <w:rPr>
          <w:b/>
          <w:bCs/>
          <w:color w:val="FF0000"/>
          <w:sz w:val="32"/>
          <w:szCs w:val="32"/>
          <w:lang w:val="vi-VN"/>
        </w:rPr>
        <w:t xml:space="preserve">VĂN BẢN 1: </w:t>
      </w:r>
      <w:bookmarkStart w:id="2" w:name="bookmark7"/>
      <w:r>
        <w:rPr>
          <w:b/>
          <w:bCs/>
          <w:color w:val="FF0000"/>
          <w:sz w:val="32"/>
          <w:szCs w:val="32"/>
        </w:rPr>
        <w:t>CHUYẾN DU HÀNH VỀ TUỔI THƠ</w:t>
      </w:r>
      <w:bookmarkEnd w:id="2"/>
    </w:p>
    <w:p w14:paraId="5E274BFC">
      <w:pPr>
        <w:pStyle w:val="85"/>
        <w:shd w:val="clear" w:color="auto" w:fill="FFFFFF"/>
        <w:spacing w:before="0" w:beforeAutospacing="0" w:after="0" w:afterAutospacing="0"/>
        <w:jc w:val="right"/>
        <w:rPr>
          <w:color w:val="131313"/>
          <w:sz w:val="28"/>
          <w:szCs w:val="28"/>
        </w:rPr>
      </w:pPr>
      <w:r>
        <w:rPr>
          <w:color w:val="131313"/>
          <w:sz w:val="28"/>
          <w:szCs w:val="28"/>
        </w:rPr>
        <w:t>Theo Trần Mạnh Cường</w:t>
      </w:r>
    </w:p>
    <w:p w14:paraId="3C79CB93">
      <w:pPr>
        <w:pStyle w:val="251"/>
        <w:rPr>
          <w:b/>
          <w:caps/>
          <w:color w:val="FF0000"/>
          <w:szCs w:val="28"/>
        </w:rPr>
      </w:pPr>
      <w:r>
        <w:rPr>
          <w:b/>
          <w:color w:val="FF0000"/>
        </w:rPr>
        <w:t xml:space="preserve">Hoạt động 2: </w:t>
      </w:r>
      <w:r>
        <w:rPr>
          <w:b/>
          <w:bCs/>
          <w:iCs/>
          <w:color w:val="C00000"/>
          <w:szCs w:val="28"/>
        </w:rPr>
        <w:t xml:space="preserve">Trải nghiệm cùng văn bản </w:t>
      </w:r>
      <w:r>
        <w:rPr>
          <w:b/>
          <w:caps/>
          <w:color w:val="FF0000"/>
          <w:szCs w:val="28"/>
        </w:rPr>
        <w:t>.</w:t>
      </w:r>
    </w:p>
    <w:p w14:paraId="26F4F793">
      <w:pPr>
        <w:spacing w:after="0" w:line="240" w:lineRule="auto"/>
        <w:rPr>
          <w:rFonts w:cs="Times New Roman"/>
          <w:bCs/>
          <w:color w:val="000000"/>
          <w:szCs w:val="28"/>
        </w:rPr>
      </w:pPr>
      <w:r>
        <w:rPr>
          <w:rFonts w:cs="Times New Roman"/>
          <w:b/>
          <w:color w:val="0070C0"/>
          <w:szCs w:val="28"/>
          <w:lang w:val="vi-VN"/>
        </w:rPr>
        <w:t>a. Mục tiêu:</w:t>
      </w:r>
      <w:r>
        <w:rPr>
          <w:rFonts w:cs="Times New Roman"/>
          <w:bCs/>
          <w:color w:val="0070C0"/>
          <w:szCs w:val="28"/>
          <w:lang w:val="vi-VN"/>
        </w:rPr>
        <w:t xml:space="preserve"> </w:t>
      </w:r>
    </w:p>
    <w:p w14:paraId="02D0F9C5">
      <w:pPr>
        <w:spacing w:after="0" w:line="240" w:lineRule="auto"/>
        <w:jc w:val="both"/>
        <w:rPr>
          <w:rFonts w:cs="Times New Roman"/>
          <w:b/>
          <w:color w:val="C00000"/>
          <w:szCs w:val="28"/>
          <w:u w:val="single"/>
          <w:lang w:val="es-MX"/>
        </w:rPr>
      </w:pPr>
      <w:r>
        <w:rPr>
          <w:rFonts w:cs="Times New Roman"/>
          <w:bCs/>
          <w:color w:val="000000"/>
          <w:szCs w:val="28"/>
          <w:lang w:val="nl-NL"/>
        </w:rPr>
        <w:t>-Đọc văn bản và thực hiện một số kĩ thuật đọc thông qua việc trả lời một số câu hỏi trong khi đọc</w:t>
      </w:r>
    </w:p>
    <w:p w14:paraId="2FA4D9D1">
      <w:pPr>
        <w:spacing w:after="0" w:line="240" w:lineRule="auto"/>
        <w:jc w:val="both"/>
        <w:rPr>
          <w:rFonts w:cs="Times New Roman"/>
          <w:iCs/>
          <w:color w:val="000000"/>
          <w:szCs w:val="28"/>
        </w:rPr>
      </w:pPr>
      <w:r>
        <w:rPr>
          <w:rFonts w:cs="Times New Roman"/>
          <w:b/>
          <w:color w:val="0070C0"/>
          <w:szCs w:val="28"/>
          <w:lang w:val="vi-VN"/>
        </w:rPr>
        <w:t>b. Nội dung:</w:t>
      </w:r>
      <w:r>
        <w:rPr>
          <w:rFonts w:cs="Times New Roman"/>
          <w:iCs/>
          <w:color w:val="0070C0"/>
          <w:szCs w:val="28"/>
          <w:lang w:val="vi-VN"/>
        </w:rPr>
        <w:t xml:space="preserve"> </w:t>
      </w:r>
    </w:p>
    <w:p w14:paraId="5BFDDA75">
      <w:pPr>
        <w:spacing w:after="0" w:line="240" w:lineRule="auto"/>
        <w:jc w:val="both"/>
        <w:rPr>
          <w:rFonts w:cs="Times New Roman"/>
          <w:color w:val="000000" w:themeColor="text1"/>
          <w:szCs w:val="28"/>
          <w:lang w:val="es-ES"/>
          <w14:textFill>
            <w14:solidFill>
              <w14:schemeClr w14:val="tx1"/>
            </w14:solidFill>
          </w14:textFill>
        </w:rPr>
      </w:pPr>
      <w:r>
        <w:rPr>
          <w:rFonts w:cs="Times New Roman"/>
          <w:color w:val="000000" w:themeColor="text1"/>
          <w:szCs w:val="28"/>
          <w:lang w:val="es-ES"/>
          <w14:textFill>
            <w14:solidFill>
              <w14:schemeClr w14:val="tx1"/>
            </w14:solidFill>
          </w14:textFill>
        </w:rPr>
        <w:t>-GV hướng dẫn HS đọc văn bản</w:t>
      </w:r>
    </w:p>
    <w:p w14:paraId="3E675EC7">
      <w:pPr>
        <w:spacing w:after="0" w:line="240" w:lineRule="auto"/>
        <w:jc w:val="both"/>
        <w:rPr>
          <w:rFonts w:cs="Times New Roman"/>
          <w:color w:val="000000"/>
          <w:szCs w:val="28"/>
        </w:rPr>
      </w:pPr>
      <w:r>
        <w:rPr>
          <w:rFonts w:cs="Times New Roman"/>
          <w:b/>
          <w:color w:val="0070C0"/>
          <w:szCs w:val="28"/>
          <w:lang w:val="vi-VN"/>
        </w:rPr>
        <w:t xml:space="preserve">c. Sản phẩm học tập: </w:t>
      </w:r>
    </w:p>
    <w:p w14:paraId="5805E7A9">
      <w:pPr>
        <w:pStyle w:val="250"/>
        <w:jc w:val="both"/>
        <w:rPr>
          <w:rFonts w:ascii="Times New Roman" w:hAnsi="Times New Roman"/>
          <w:sz w:val="28"/>
          <w:szCs w:val="28"/>
        </w:rPr>
      </w:pPr>
      <w:r>
        <w:rPr>
          <w:rFonts w:ascii="Times New Roman" w:hAnsi="Times New Roman"/>
          <w:b/>
          <w:bCs/>
          <w:iCs/>
          <w:color w:val="000000" w:themeColor="text1"/>
          <w:sz w:val="28"/>
          <w:szCs w:val="28"/>
          <w14:textFill>
            <w14:solidFill>
              <w14:schemeClr w14:val="tx1"/>
            </w14:solidFill>
          </w14:textFill>
        </w:rPr>
        <w:t>-</w:t>
      </w:r>
      <w:r>
        <w:rPr>
          <w:rFonts w:ascii="Times New Roman" w:hAnsi="Times New Roman"/>
          <w:iCs/>
          <w:color w:val="000000" w:themeColor="text1"/>
          <w:sz w:val="28"/>
          <w:szCs w:val="28"/>
          <w14:textFill>
            <w14:solidFill>
              <w14:schemeClr w14:val="tx1"/>
            </w14:solidFill>
          </w14:textFill>
        </w:rPr>
        <w:t>Phần đọc của học sinh</w:t>
      </w:r>
      <w:r>
        <w:rPr>
          <w:rFonts w:ascii="Times New Roman" w:hAnsi="Times New Roman"/>
          <w:sz w:val="28"/>
          <w:szCs w:val="28"/>
        </w:rPr>
        <w:t>.</w:t>
      </w:r>
    </w:p>
    <w:p w14:paraId="4F196EC0">
      <w:pPr>
        <w:spacing w:after="0" w:line="240" w:lineRule="auto"/>
        <w:jc w:val="both"/>
        <w:rPr>
          <w:rFonts w:cs="Times New Roman"/>
          <w:b/>
          <w:color w:val="0070C0"/>
          <w:szCs w:val="28"/>
          <w:lang w:val="vi-VN"/>
        </w:rPr>
      </w:pPr>
      <w:r>
        <w:rPr>
          <w:rFonts w:cs="Times New Roman"/>
          <w:b/>
          <w:color w:val="0070C0"/>
          <w:szCs w:val="28"/>
          <w:lang w:val="vi-VN"/>
        </w:rPr>
        <w:t>d. Tổ chức thực hiện:</w:t>
      </w:r>
    </w:p>
    <w:tbl>
      <w:tblPr>
        <w:tblStyle w:val="12"/>
        <w:tblW w:w="100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9"/>
        <w:gridCol w:w="4477"/>
      </w:tblGrid>
      <w:tr w14:paraId="5215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9" w:type="dxa"/>
          </w:tcPr>
          <w:p w14:paraId="3EB2DB18">
            <w:pPr>
              <w:spacing w:line="240" w:lineRule="auto"/>
              <w:jc w:val="center"/>
              <w:rPr>
                <w:rFonts w:cs="Times New Roman"/>
                <w:b/>
                <w:color w:val="000000"/>
                <w:szCs w:val="28"/>
                <w:lang w:val="vi-VN"/>
              </w:rPr>
            </w:pPr>
            <w:r>
              <w:rPr>
                <w:rFonts w:cs="Times New Roman"/>
                <w:b/>
                <w:color w:val="000000"/>
                <w:szCs w:val="28"/>
                <w:lang w:val="vi-VN"/>
              </w:rPr>
              <w:t>HOẠT ĐỘNG CỦA GV - HS</w:t>
            </w:r>
          </w:p>
        </w:tc>
        <w:tc>
          <w:tcPr>
            <w:tcW w:w="4477" w:type="dxa"/>
          </w:tcPr>
          <w:p w14:paraId="44210B69">
            <w:pPr>
              <w:spacing w:line="240" w:lineRule="auto"/>
              <w:jc w:val="center"/>
              <w:rPr>
                <w:rFonts w:cs="Times New Roman"/>
                <w:b/>
                <w:color w:val="000000"/>
                <w:szCs w:val="28"/>
              </w:rPr>
            </w:pPr>
            <w:r>
              <w:rPr>
                <w:rFonts w:cs="Times New Roman"/>
                <w:b/>
                <w:color w:val="000000"/>
                <w:szCs w:val="28"/>
              </w:rPr>
              <w:t>DỰ KIẾN SẢN PHẨM</w:t>
            </w:r>
          </w:p>
        </w:tc>
      </w:tr>
      <w:tr w14:paraId="427E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9" w:type="dxa"/>
          </w:tcPr>
          <w:p w14:paraId="5D24907B">
            <w:pPr>
              <w:widowControl w:val="0"/>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791F3648">
            <w:pPr>
              <w:spacing w:line="312" w:lineRule="auto"/>
              <w:jc w:val="both"/>
              <w:rPr>
                <w:rFonts w:cs="Times New Roman"/>
                <w:bCs/>
                <w:szCs w:val="28"/>
              </w:rPr>
            </w:pPr>
            <w:r>
              <w:rPr>
                <w:rFonts w:cs="Times New Roman"/>
                <w:sz w:val="24"/>
                <w:szCs w:val="24"/>
              </w:rPr>
              <w:fldChar w:fldCharType="begin"/>
            </w:r>
            <w:r>
              <w:rPr>
                <w:rFonts w:cs="Times New Roman"/>
                <w:sz w:val="24"/>
                <w:szCs w:val="24"/>
              </w:rPr>
              <w:instrText xml:space="preserve"> INCLUDEPICTURE  "C:\\Users\\Admin\\AppData\\Local\\Temp\\FineReader12.00\\media\\image4.jpeg"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drawing>
                <wp:inline distT="0" distB="0" distL="114300" distR="114300">
                  <wp:extent cx="3343275" cy="4381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r:link="rId10"/>
                          <a:stretch>
                            <a:fillRect/>
                          </a:stretch>
                        </pic:blipFill>
                        <pic:spPr>
                          <a:xfrm>
                            <a:off x="0" y="0"/>
                            <a:ext cx="3343275" cy="438150"/>
                          </a:xfrm>
                          <a:prstGeom prst="rect">
                            <a:avLst/>
                          </a:prstGeom>
                          <a:noFill/>
                          <a:ln>
                            <a:noFill/>
                          </a:ln>
                        </pic:spPr>
                      </pic:pic>
                    </a:graphicData>
                  </a:graphic>
                </wp:inline>
              </w:drawing>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r>
              <w:rPr>
                <w:rFonts w:cs="Times New Roman"/>
                <w:sz w:val="24"/>
                <w:szCs w:val="24"/>
              </w:rPr>
              <w:fldChar w:fldCharType="end"/>
            </w:r>
          </w:p>
          <w:p w14:paraId="5DEF5393">
            <w:pPr>
              <w:spacing w:after="0" w:line="240" w:lineRule="auto"/>
              <w:jc w:val="both"/>
              <w:rPr>
                <w:rFonts w:cs="Times New Roman"/>
                <w:bCs/>
                <w:szCs w:val="28"/>
              </w:rPr>
            </w:pPr>
            <w:r>
              <w:rPr>
                <w:rFonts w:cs="Times New Roman"/>
                <w:bCs/>
                <w:szCs w:val="28"/>
              </w:rPr>
              <w:t xml:space="preserve">- GV hướng dẫn HS giải thích từ khó trước khi đọc văn bản. </w:t>
            </w:r>
          </w:p>
          <w:p w14:paraId="2C7FA379">
            <w:pPr>
              <w:spacing w:after="0" w:line="240" w:lineRule="auto"/>
              <w:jc w:val="both"/>
              <w:rPr>
                <w:rFonts w:cs="Times New Roman"/>
                <w:b/>
                <w:szCs w:val="28"/>
              </w:rPr>
            </w:pPr>
            <w:r>
              <w:rPr>
                <w:rFonts w:cs="Times New Roman"/>
                <w:bCs/>
                <w:szCs w:val="28"/>
              </w:rPr>
              <w:t xml:space="preserve">- GV hướng dẫn HS đọc văn bản </w:t>
            </w:r>
            <w:r>
              <w:rPr>
                <w:rFonts w:cs="Times New Roman"/>
                <w:szCs w:val="28"/>
              </w:rPr>
              <w:t xml:space="preserve">đọc to, rõ </w:t>
            </w:r>
            <w:r>
              <w:rPr>
                <w:rFonts w:cs="Times New Roman"/>
                <w:szCs w:val="28"/>
                <w:lang w:val="vi-VN"/>
              </w:rPr>
              <w:t>ràng; cách ngắt nhịp nghỉ khi đọc,</w:t>
            </w:r>
            <w:r>
              <w:rPr>
                <w:rFonts w:cs="Times New Roman"/>
                <w:szCs w:val="28"/>
              </w:rPr>
              <w:t xml:space="preserve"> chú ý các chỉ dẫn trong box bên phải trang sách –  kĩ năng </w:t>
            </w:r>
            <w:r>
              <w:rPr>
                <w:rFonts w:cs="Times New Roman"/>
                <w:szCs w:val="28"/>
                <w:lang w:val="vi-VN"/>
              </w:rPr>
              <w:t xml:space="preserve">theo dõi </w:t>
            </w:r>
            <w:r>
              <w:rPr>
                <w:rFonts w:cs="Times New Roman"/>
                <w:szCs w:val="28"/>
              </w:rPr>
              <w:t xml:space="preserve">– GV cho HS xem clip </w:t>
            </w:r>
            <w:r>
              <w:rPr>
                <w:rFonts w:cs="Times New Roman"/>
                <w:b/>
                <w:szCs w:val="28"/>
              </w:rPr>
              <w:t>Cho tôi xin một vé đi tuổi thơ</w:t>
            </w:r>
          </w:p>
          <w:p w14:paraId="15D904EA">
            <w:pPr>
              <w:spacing w:after="0" w:line="240" w:lineRule="auto"/>
              <w:jc w:val="both"/>
              <w:rPr>
                <w:szCs w:val="28"/>
                <w:lang w:val="vi-VN"/>
              </w:rPr>
            </w:pPr>
            <w:r>
              <w:rPr>
                <w:szCs w:val="28"/>
              </w:rPr>
              <w:t>-</w:t>
            </w:r>
            <w:r>
              <w:rPr>
                <w:szCs w:val="28"/>
                <w:lang w:val="vi-VN"/>
              </w:rPr>
              <w:t xml:space="preserve">Thảo luận theo cặp trong 03 phút- hoàn thành </w:t>
            </w:r>
            <w:r>
              <w:rPr>
                <w:b/>
                <w:color w:val="C00000"/>
                <w:szCs w:val="28"/>
                <w:lang w:val="vi-VN"/>
              </w:rPr>
              <w:t>Phiếu học tập 02</w:t>
            </w:r>
            <w:r>
              <w:rPr>
                <w:color w:val="C00000"/>
                <w:szCs w:val="28"/>
                <w:lang w:val="vi-VN"/>
              </w:rPr>
              <w:t xml:space="preserve"> </w:t>
            </w:r>
          </w:p>
          <w:tbl>
            <w:tblPr>
              <w:tblStyle w:val="12"/>
              <w:tblW w:w="4934" w:type="dxa"/>
              <w:jc w:val="center"/>
              <w:tblLayout w:type="autofit"/>
              <w:tblCellMar>
                <w:top w:w="0" w:type="dxa"/>
                <w:left w:w="0" w:type="dxa"/>
                <w:bottom w:w="0" w:type="dxa"/>
                <w:right w:w="0" w:type="dxa"/>
              </w:tblCellMar>
            </w:tblPr>
            <w:tblGrid>
              <w:gridCol w:w="1234"/>
              <w:gridCol w:w="4089"/>
            </w:tblGrid>
            <w:tr w14:paraId="16F6E5A6">
              <w:tblPrEx>
                <w:tblCellMar>
                  <w:top w:w="0" w:type="dxa"/>
                  <w:left w:w="0" w:type="dxa"/>
                  <w:bottom w:w="0" w:type="dxa"/>
                  <w:right w:w="0" w:type="dxa"/>
                </w:tblCellMar>
              </w:tblPrEx>
              <w:trPr>
                <w:trHeight w:val="328" w:hRule="atLeast"/>
                <w:jc w:val="center"/>
              </w:trPr>
              <w:tc>
                <w:tcPr>
                  <w:tcW w:w="4934" w:type="dxa"/>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A403CCC">
                  <w:pPr>
                    <w:jc w:val="center"/>
                    <w:rPr>
                      <w:rFonts w:cs="Times New Roman"/>
                      <w:szCs w:val="28"/>
                    </w:rPr>
                  </w:pPr>
                  <w:r>
                    <w:rPr>
                      <w:rFonts w:cs="Times New Roman"/>
                      <w:b/>
                      <w:bCs/>
                      <w:color w:val="002060"/>
                      <w:kern w:val="24"/>
                      <w:szCs w:val="28"/>
                    </w:rPr>
                    <w:t>Văn bản: Chuyến du hành về tuổi thơ</w:t>
                  </w:r>
                </w:p>
              </w:tc>
            </w:tr>
            <w:tr w14:paraId="7F04EBF6">
              <w:tblPrEx>
                <w:tblCellMar>
                  <w:top w:w="0" w:type="dxa"/>
                  <w:left w:w="0" w:type="dxa"/>
                  <w:bottom w:w="0" w:type="dxa"/>
                  <w:right w:w="0" w:type="dxa"/>
                </w:tblCellMar>
              </w:tblPrEx>
              <w:trPr>
                <w:trHeight w:val="4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6B98B63">
                  <w:pPr>
                    <w:rPr>
                      <w:rFonts w:cs="Times New Roman"/>
                      <w:szCs w:val="28"/>
                    </w:rPr>
                  </w:pPr>
                  <w:r>
                    <w:rPr>
                      <w:rFonts w:cs="Times New Roman"/>
                      <w:b/>
                      <w:bCs/>
                      <w:color w:val="002060"/>
                      <w:kern w:val="24"/>
                      <w:szCs w:val="28"/>
                    </w:rPr>
                    <w:t>Tác giả</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7E1C33E">
                  <w:pPr>
                    <w:pStyle w:val="85"/>
                    <w:spacing w:before="0" w:beforeAutospacing="0" w:after="0" w:afterAutospacing="0"/>
                    <w:rPr>
                      <w:rFonts w:eastAsiaTheme="minorEastAsia"/>
                      <w:sz w:val="28"/>
                      <w:szCs w:val="28"/>
                    </w:rPr>
                  </w:pPr>
                  <w:r>
                    <w:rPr>
                      <w:bCs/>
                      <w:color w:val="0D0D0D"/>
                      <w:kern w:val="24"/>
                      <w:sz w:val="28"/>
                      <w:szCs w:val="28"/>
                    </w:rPr>
                    <w:t>Trần Mạnh Cường</w:t>
                  </w:r>
                </w:p>
              </w:tc>
            </w:tr>
            <w:tr w14:paraId="64493BDF">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E606DC1">
                  <w:pPr>
                    <w:rPr>
                      <w:rFonts w:cs="Times New Roman"/>
                      <w:szCs w:val="28"/>
                    </w:rPr>
                  </w:pPr>
                  <w:r>
                    <w:rPr>
                      <w:rFonts w:cs="Times New Roman"/>
                      <w:b/>
                      <w:bCs/>
                      <w:color w:val="002060"/>
                      <w:kern w:val="24"/>
                      <w:szCs w:val="28"/>
                    </w:rPr>
                    <w:t>Xuất xứ</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92687C2">
                  <w:pPr>
                    <w:pStyle w:val="85"/>
                    <w:spacing w:before="0" w:beforeAutospacing="0" w:after="0" w:afterAutospacing="0"/>
                    <w:rPr>
                      <w:rFonts w:eastAsiaTheme="minorEastAsia"/>
                      <w:sz w:val="28"/>
                      <w:szCs w:val="28"/>
                    </w:rPr>
                  </w:pPr>
                  <w:r>
                    <w:rPr>
                      <w:bCs/>
                      <w:color w:val="0D0D0D"/>
                      <w:kern w:val="24"/>
                      <w:sz w:val="28"/>
                      <w:szCs w:val="28"/>
                    </w:rPr>
                    <w:t xml:space="preserve">(https//www.nxbtre.com.vn/diem-tin/cho-toi-xin-mot-ve-di-tuoi-tho-33821.html, 08/9/2022) </w:t>
                  </w:r>
                </w:p>
              </w:tc>
            </w:tr>
            <w:tr w14:paraId="35C37AF6">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EF711EF">
                  <w:pPr>
                    <w:rPr>
                      <w:rFonts w:cs="Times New Roman"/>
                      <w:szCs w:val="28"/>
                    </w:rPr>
                  </w:pPr>
                  <w:r>
                    <w:rPr>
                      <w:rFonts w:cs="Times New Roman"/>
                      <w:b/>
                      <w:bCs/>
                      <w:color w:val="002060"/>
                      <w:kern w:val="24"/>
                      <w:szCs w:val="28"/>
                    </w:rPr>
                    <w:t xml:space="preserve">Thể loại </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CB4F5B7">
                  <w:pPr>
                    <w:pStyle w:val="85"/>
                    <w:spacing w:before="0" w:beforeAutospacing="0" w:after="0" w:afterAutospacing="0"/>
                    <w:rPr>
                      <w:bCs/>
                      <w:color w:val="0D0D0D"/>
                      <w:kern w:val="24"/>
                      <w:sz w:val="28"/>
                      <w:szCs w:val="28"/>
                    </w:rPr>
                  </w:pPr>
                  <w:r>
                    <w:rPr>
                      <w:bCs/>
                      <w:color w:val="0D0D0D"/>
                      <w:kern w:val="24"/>
                      <w:sz w:val="28"/>
                      <w:szCs w:val="28"/>
                    </w:rPr>
                    <w:t>-Văn bản thông tin giới thiệu một cuốn sách.</w:t>
                  </w:r>
                </w:p>
              </w:tc>
            </w:tr>
            <w:tr w14:paraId="1E787F54">
              <w:tblPrEx>
                <w:tblCellMar>
                  <w:top w:w="0" w:type="dxa"/>
                  <w:left w:w="0" w:type="dxa"/>
                  <w:bottom w:w="0" w:type="dxa"/>
                  <w:right w:w="0" w:type="dxa"/>
                </w:tblCellMar>
              </w:tblPrEx>
              <w:trPr>
                <w:trHeight w:val="1305"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4466A37">
                  <w:pPr>
                    <w:rPr>
                      <w:rFonts w:cs="Times New Roman"/>
                      <w:szCs w:val="28"/>
                    </w:rPr>
                  </w:pPr>
                  <w:r>
                    <w:rPr>
                      <w:rFonts w:cs="Times New Roman"/>
                      <w:b/>
                      <w:bCs/>
                      <w:color w:val="002060"/>
                      <w:kern w:val="24"/>
                      <w:szCs w:val="28"/>
                    </w:rPr>
                    <w:t>Phương thức biểu đạt</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2F39D75">
                  <w:pPr>
                    <w:pStyle w:val="85"/>
                    <w:spacing w:before="0" w:beforeAutospacing="0" w:after="0" w:afterAutospacing="0"/>
                    <w:rPr>
                      <w:bCs/>
                      <w:color w:val="0D0D0D"/>
                      <w:kern w:val="24"/>
                      <w:sz w:val="28"/>
                      <w:szCs w:val="28"/>
                    </w:rPr>
                  </w:pPr>
                  <w:r>
                    <w:rPr>
                      <w:bCs/>
                      <w:color w:val="0D0D0D"/>
                      <w:kern w:val="24"/>
                      <w:sz w:val="28"/>
                      <w:szCs w:val="28"/>
                    </w:rPr>
                    <w:t>-Thuyết minh</w:t>
                  </w:r>
                </w:p>
              </w:tc>
            </w:tr>
            <w:tr w14:paraId="45B42FBD">
              <w:tblPrEx>
                <w:tblCellMar>
                  <w:top w:w="0" w:type="dxa"/>
                  <w:left w:w="0" w:type="dxa"/>
                  <w:bottom w:w="0" w:type="dxa"/>
                  <w:right w:w="0" w:type="dxa"/>
                </w:tblCellMar>
              </w:tblPrEx>
              <w:trPr>
                <w:trHeight w:val="5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531A88E">
                  <w:pPr>
                    <w:rPr>
                      <w:rFonts w:cs="Times New Roman"/>
                      <w:szCs w:val="28"/>
                    </w:rPr>
                  </w:pPr>
                  <w:r>
                    <w:rPr>
                      <w:rFonts w:cs="Times New Roman"/>
                      <w:b/>
                      <w:bCs/>
                      <w:color w:val="002060"/>
                      <w:kern w:val="24"/>
                      <w:szCs w:val="28"/>
                    </w:rPr>
                    <w:t>Bố cục</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45E44BD">
                  <w:pPr>
                    <w:pStyle w:val="85"/>
                    <w:spacing w:before="0" w:beforeAutospacing="0" w:after="0" w:afterAutospacing="0"/>
                    <w:rPr>
                      <w:bCs/>
                      <w:color w:val="0D0D0D"/>
                      <w:kern w:val="24"/>
                      <w:sz w:val="28"/>
                      <w:szCs w:val="28"/>
                    </w:rPr>
                  </w:pPr>
                  <w:r>
                    <w:rPr>
                      <w:bCs/>
                      <w:color w:val="0D0D0D"/>
                      <w:kern w:val="24"/>
                      <w:sz w:val="28"/>
                      <w:szCs w:val="28"/>
                    </w:rPr>
                    <w:t>3 phần.</w:t>
                  </w:r>
                </w:p>
              </w:tc>
            </w:tr>
          </w:tbl>
          <w:p w14:paraId="1979A86E">
            <w:pPr>
              <w:pStyle w:val="85"/>
              <w:shd w:val="clear" w:color="auto" w:fill="FFFFFF"/>
              <w:spacing w:before="0" w:beforeAutospacing="0" w:after="0" w:afterAutospacing="0"/>
              <w:ind w:right="48"/>
              <w:jc w:val="both"/>
              <w:rPr>
                <w:sz w:val="28"/>
                <w:szCs w:val="28"/>
                <w:lang w:val="vi-VN"/>
              </w:rPr>
            </w:pPr>
          </w:p>
          <w:p w14:paraId="7EF40C8A">
            <w:pPr>
              <w:pStyle w:val="85"/>
              <w:shd w:val="clear" w:color="auto" w:fill="FFFFFF"/>
              <w:spacing w:before="0" w:beforeAutospacing="0" w:after="0" w:afterAutospacing="0"/>
              <w:ind w:right="48"/>
              <w:jc w:val="both"/>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49920E96">
            <w:pPr>
              <w:pStyle w:val="85"/>
              <w:shd w:val="clear" w:color="auto" w:fill="FFFFFF"/>
              <w:spacing w:before="0" w:beforeAutospacing="0" w:after="0" w:afterAutospacing="0"/>
              <w:ind w:right="48"/>
              <w:jc w:val="both"/>
              <w:rPr>
                <w:sz w:val="28"/>
                <w:szCs w:val="28"/>
                <w:lang w:val="vi-VN"/>
              </w:rPr>
            </w:pPr>
            <w:r>
              <w:rPr>
                <w:sz w:val="28"/>
                <w:szCs w:val="28"/>
                <w:lang w:val="vi-VN"/>
              </w:rPr>
              <w:t>- HS đọc và lắng nghe văn bản theo hướng dẫn</w:t>
            </w:r>
          </w:p>
          <w:p w14:paraId="2C2C9E33">
            <w:pPr>
              <w:widowControl w:val="0"/>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040CB276">
            <w:pPr>
              <w:autoSpaceDE w:val="0"/>
              <w:autoSpaceDN w:val="0"/>
              <w:adjustRightInd w:val="0"/>
              <w:jc w:val="both"/>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-HS chia sẻ với bạn bè hoặc người thân về những cảm nhận của mình sau khi đọc xong văn bản</w:t>
            </w:r>
          </w:p>
          <w:p w14:paraId="6B7957E6">
            <w:pPr>
              <w:widowControl w:val="0"/>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64017485">
            <w:pPr>
              <w:autoSpaceDE w:val="0"/>
              <w:autoSpaceDN w:val="0"/>
              <w:adjustRightInd w:val="0"/>
              <w:jc w:val="both"/>
              <w:rPr>
                <w:rFonts w:eastAsia="SimSun" w:cs="Times New Roman"/>
                <w:color w:val="000000"/>
                <w:kern w:val="2"/>
                <w:szCs w:val="28"/>
                <w:lang w:eastAsia="zh-CN"/>
              </w:rPr>
            </w:pPr>
            <w:r>
              <w:rPr>
                <w:rFonts w:cs="Times New Roman"/>
                <w:color w:val="000000" w:themeColor="text1"/>
                <w:szCs w:val="28"/>
                <w14:textFill>
                  <w14:solidFill>
                    <w14:schemeClr w14:val="tx1"/>
                  </w14:solidFill>
                </w14:textFill>
              </w:rPr>
              <w:t>-GV nhận xét cách đọc, uốn nắn những bạn có cách đọc chưa chính xác.</w:t>
            </w:r>
          </w:p>
        </w:tc>
        <w:tc>
          <w:tcPr>
            <w:tcW w:w="4477" w:type="dxa"/>
          </w:tcPr>
          <w:p w14:paraId="172CA6DD">
            <w:pPr>
              <w:tabs>
                <w:tab w:val="left" w:pos="5320"/>
              </w:tabs>
              <w:spacing w:after="0" w:line="240" w:lineRule="auto"/>
              <w:jc w:val="both"/>
              <w:rPr>
                <w:rFonts w:cs="Times New Roman"/>
                <w:b/>
                <w:bCs/>
                <w:iCs/>
                <w:color w:val="0070C0"/>
                <w:szCs w:val="28"/>
              </w:rPr>
            </w:pPr>
            <w:r>
              <w:rPr>
                <w:rFonts w:cs="Times New Roman"/>
                <w:b/>
                <w:bCs/>
                <w:iCs/>
                <w:color w:val="0070C0"/>
                <w:szCs w:val="28"/>
                <w:lang w:val="vi-VN"/>
              </w:rPr>
              <w:t>I.</w:t>
            </w:r>
            <w:r>
              <w:rPr>
                <w:rFonts w:cs="Times New Roman"/>
                <w:b/>
                <w:color w:val="0070C0"/>
                <w:szCs w:val="28"/>
                <w:lang w:val="vi-VN"/>
              </w:rPr>
              <w:t xml:space="preserve"> </w:t>
            </w:r>
            <w:r>
              <w:rPr>
                <w:rFonts w:cs="Times New Roman"/>
                <w:b/>
                <w:color w:val="0070C0"/>
                <w:szCs w:val="28"/>
              </w:rPr>
              <w:t>TRẢI NGHIỆM CÙNG VĂN BẢN.</w:t>
            </w:r>
          </w:p>
          <w:p w14:paraId="7363CFB5">
            <w:pPr>
              <w:spacing w:after="0" w:line="240" w:lineRule="auto"/>
              <w:jc w:val="both"/>
              <w:rPr>
                <w:rFonts w:cs="Times New Roman"/>
                <w:b/>
                <w:bCs/>
                <w:szCs w:val="28"/>
                <w:lang w:val="nl-NL"/>
              </w:rPr>
            </w:pPr>
            <w:r>
              <w:rPr>
                <w:rFonts w:cs="Times New Roman"/>
                <w:b/>
                <w:bCs/>
                <w:szCs w:val="28"/>
                <w:lang w:val="nl-NL"/>
              </w:rPr>
              <w:t>1. Đọc văn bản</w:t>
            </w:r>
          </w:p>
          <w:p w14:paraId="0BEF2690">
            <w:pPr>
              <w:spacing w:after="0" w:line="240" w:lineRule="auto"/>
              <w:jc w:val="both"/>
              <w:rPr>
                <w:rFonts w:cs="Times New Roman"/>
                <w:b/>
                <w:bCs/>
                <w:szCs w:val="28"/>
                <w:lang w:val="nl-NL"/>
              </w:rPr>
            </w:pPr>
          </w:p>
          <w:p w14:paraId="09B09C71">
            <w:pPr>
              <w:spacing w:after="0" w:line="240" w:lineRule="auto"/>
              <w:jc w:val="both"/>
              <w:rPr>
                <w:rFonts w:cs="Times New Roman"/>
                <w:b/>
                <w:bCs/>
                <w:szCs w:val="28"/>
                <w:lang w:val="nl-NL"/>
              </w:rPr>
            </w:pPr>
          </w:p>
          <w:p w14:paraId="57D30E2C">
            <w:pPr>
              <w:spacing w:after="0" w:line="240" w:lineRule="auto"/>
              <w:jc w:val="both"/>
              <w:rPr>
                <w:rFonts w:cs="Times New Roman"/>
                <w:b/>
                <w:bCs/>
                <w:szCs w:val="28"/>
                <w:lang w:val="nl-NL"/>
              </w:rPr>
            </w:pPr>
          </w:p>
          <w:p w14:paraId="60120705">
            <w:pPr>
              <w:spacing w:after="0" w:line="240" w:lineRule="auto"/>
              <w:jc w:val="both"/>
              <w:rPr>
                <w:rFonts w:cs="Times New Roman"/>
                <w:b/>
                <w:bCs/>
                <w:szCs w:val="28"/>
                <w:lang w:val="nl-NL"/>
              </w:rPr>
            </w:pPr>
          </w:p>
          <w:p w14:paraId="4088CF6F">
            <w:pPr>
              <w:spacing w:after="0" w:line="240" w:lineRule="auto"/>
              <w:jc w:val="both"/>
              <w:rPr>
                <w:rFonts w:cs="Times New Roman"/>
                <w:b/>
                <w:bCs/>
                <w:szCs w:val="28"/>
                <w:lang w:val="nl-NL"/>
              </w:rPr>
            </w:pPr>
          </w:p>
          <w:p w14:paraId="74CBB0DC">
            <w:pPr>
              <w:spacing w:after="0" w:line="240" w:lineRule="auto"/>
              <w:jc w:val="both"/>
              <w:rPr>
                <w:rFonts w:cs="Times New Roman"/>
                <w:b/>
                <w:bCs/>
                <w:szCs w:val="28"/>
                <w:lang w:val="nl-NL"/>
              </w:rPr>
            </w:pPr>
          </w:p>
          <w:p w14:paraId="22FD3629">
            <w:pPr>
              <w:spacing w:after="0" w:line="240" w:lineRule="auto"/>
              <w:jc w:val="both"/>
              <w:rPr>
                <w:rFonts w:cs="Times New Roman"/>
                <w:b/>
                <w:bCs/>
                <w:szCs w:val="28"/>
                <w:lang w:val="nl-NL"/>
              </w:rPr>
            </w:pPr>
          </w:p>
          <w:p w14:paraId="1B4EF29D">
            <w:pPr>
              <w:spacing w:after="0" w:line="240" w:lineRule="auto"/>
              <w:jc w:val="both"/>
              <w:rPr>
                <w:rFonts w:cs="Times New Roman"/>
                <w:b/>
                <w:bCs/>
                <w:szCs w:val="28"/>
                <w:lang w:val="nl-NL"/>
              </w:rPr>
            </w:pPr>
          </w:p>
          <w:p w14:paraId="6F24E3D0">
            <w:pPr>
              <w:spacing w:after="0" w:line="240" w:lineRule="auto"/>
              <w:jc w:val="both"/>
              <w:rPr>
                <w:rFonts w:cs="Times New Roman"/>
                <w:b/>
                <w:bCs/>
                <w:szCs w:val="28"/>
                <w:lang w:val="nl-NL"/>
              </w:rPr>
            </w:pPr>
            <w:r>
              <w:rPr>
                <w:rFonts w:cs="Times New Roman"/>
                <w:b/>
                <w:bCs/>
                <w:szCs w:val="28"/>
                <w:lang w:val="nl-NL"/>
              </w:rPr>
              <w:t>2. Tìm hiểu chung</w:t>
            </w:r>
          </w:p>
          <w:p w14:paraId="06496F7C">
            <w:pPr>
              <w:pStyle w:val="251"/>
              <w:rPr>
                <w:szCs w:val="28"/>
              </w:rPr>
            </w:pPr>
            <w:r>
              <w:rPr>
                <w:szCs w:val="28"/>
                <w:lang w:val="nl-NL"/>
              </w:rPr>
              <w:t xml:space="preserve">- </w:t>
            </w:r>
            <w:r>
              <w:rPr>
                <w:b/>
                <w:szCs w:val="28"/>
                <w:lang w:val="nl-NL"/>
              </w:rPr>
              <w:t>Tác giả</w:t>
            </w:r>
            <w:r>
              <w:rPr>
                <w:szCs w:val="28"/>
                <w:lang w:val="nl-NL"/>
              </w:rPr>
              <w:t xml:space="preserve">: </w:t>
            </w:r>
            <w:r>
              <w:rPr>
                <w:szCs w:val="28"/>
              </w:rPr>
              <w:t>Trần Mạnh Cường</w:t>
            </w:r>
          </w:p>
          <w:p w14:paraId="2D6443F0">
            <w:pPr>
              <w:pStyle w:val="251"/>
              <w:rPr>
                <w:szCs w:val="28"/>
              </w:rPr>
            </w:pPr>
            <w:r>
              <w:rPr>
                <w:szCs w:val="28"/>
                <w:lang w:val="nl-NL"/>
              </w:rPr>
              <w:t>-</w:t>
            </w:r>
            <w:r>
              <w:rPr>
                <w:b/>
                <w:szCs w:val="28"/>
              </w:rPr>
              <w:t>Xuất xứ</w:t>
            </w:r>
            <w:r>
              <w:rPr>
                <w:szCs w:val="28"/>
              </w:rPr>
              <w:t>:</w:t>
            </w:r>
          </w:p>
          <w:p w14:paraId="6E8D94FE">
            <w:pPr>
              <w:pStyle w:val="251"/>
              <w:rPr>
                <w:szCs w:val="28"/>
              </w:rPr>
            </w:pPr>
            <w:r>
              <w:rPr>
                <w:rFonts w:eastAsia="Times New Roman"/>
                <w:bCs/>
                <w:color w:val="0D0D0D"/>
                <w:kern w:val="24"/>
                <w:szCs w:val="28"/>
              </w:rPr>
              <w:t xml:space="preserve">(https//www.nxbtre.com.vn/diem-tin/cho-toi-xin-mot-ve-di-tuoi-tho-33821.html, 08/9/2022) </w:t>
            </w:r>
          </w:p>
          <w:p w14:paraId="1D473A4D">
            <w:pPr>
              <w:pStyle w:val="251"/>
              <w:rPr>
                <w:szCs w:val="28"/>
              </w:rPr>
            </w:pPr>
            <w:r>
              <w:rPr>
                <w:szCs w:val="28"/>
              </w:rPr>
              <w:t>-</w:t>
            </w:r>
            <w:r>
              <w:rPr>
                <w:b/>
                <w:szCs w:val="28"/>
              </w:rPr>
              <w:t>Thể loại</w:t>
            </w:r>
            <w:r>
              <w:rPr>
                <w:szCs w:val="28"/>
              </w:rPr>
              <w:t xml:space="preserve">: </w:t>
            </w:r>
            <w:r>
              <w:rPr>
                <w:rFonts w:eastAsia="Times New Roman"/>
                <w:bCs/>
                <w:color w:val="0D0D0D"/>
                <w:kern w:val="24"/>
                <w:szCs w:val="28"/>
              </w:rPr>
              <w:t>-Văn bản thông tin giới thiệu một cuốn sách.</w:t>
            </w:r>
          </w:p>
          <w:p w14:paraId="5C99CA26">
            <w:pPr>
              <w:pStyle w:val="251"/>
              <w:rPr>
                <w:szCs w:val="28"/>
              </w:rPr>
            </w:pPr>
            <w:r>
              <w:rPr>
                <w:szCs w:val="28"/>
              </w:rPr>
              <w:t xml:space="preserve">- </w:t>
            </w:r>
            <w:r>
              <w:rPr>
                <w:b/>
                <w:szCs w:val="28"/>
              </w:rPr>
              <w:t xml:space="preserve">Pt biểu đạt: </w:t>
            </w:r>
            <w:r>
              <w:rPr>
                <w:szCs w:val="28"/>
              </w:rPr>
              <w:t>Thuyết minh.</w:t>
            </w:r>
          </w:p>
          <w:p w14:paraId="31311917">
            <w:pPr>
              <w:pStyle w:val="251"/>
              <w:rPr>
                <w:szCs w:val="28"/>
              </w:rPr>
            </w:pPr>
            <w:r>
              <w:rPr>
                <w:szCs w:val="28"/>
              </w:rPr>
              <w:t xml:space="preserve">- </w:t>
            </w:r>
            <w:r>
              <w:rPr>
                <w:b/>
                <w:szCs w:val="28"/>
              </w:rPr>
              <w:t>Bố cục</w:t>
            </w:r>
            <w:r>
              <w:rPr>
                <w:szCs w:val="28"/>
              </w:rPr>
              <w:t>: 3 phần</w:t>
            </w:r>
          </w:p>
          <w:p w14:paraId="11D17D54">
            <w:pPr>
              <w:spacing w:line="360" w:lineRule="auto"/>
              <w:jc w:val="both"/>
              <w:rPr>
                <w:rFonts w:cs="Times New Roman"/>
                <w:color w:val="000000"/>
                <w:szCs w:val="28"/>
                <w:lang w:val="vi-VN"/>
              </w:rPr>
            </w:pPr>
          </w:p>
        </w:tc>
      </w:tr>
    </w:tbl>
    <w:p w14:paraId="7B2D1C7C">
      <w:pPr>
        <w:pStyle w:val="251"/>
        <w:rPr>
          <w:b/>
          <w:caps/>
          <w:color w:val="FF0000"/>
          <w:szCs w:val="28"/>
        </w:rPr>
      </w:pPr>
      <w:r>
        <w:rPr>
          <w:b/>
          <w:color w:val="FF0000"/>
        </w:rPr>
        <w:t>Hoạt động 3:</w:t>
      </w:r>
      <w:r>
        <w:rPr>
          <w:b/>
          <w:caps/>
          <w:color w:val="FF0000"/>
          <w:szCs w:val="28"/>
          <w:lang w:val="vi-VN"/>
        </w:rPr>
        <w:t xml:space="preserve"> </w:t>
      </w:r>
      <w:r>
        <w:rPr>
          <w:b/>
          <w:bCs/>
          <w:iCs/>
          <w:color w:val="C00000"/>
          <w:szCs w:val="28"/>
        </w:rPr>
        <w:t xml:space="preserve">Suy ngẫm và phản hồi </w:t>
      </w:r>
      <w:r>
        <w:rPr>
          <w:b/>
          <w:caps/>
          <w:color w:val="FF0000"/>
          <w:szCs w:val="28"/>
        </w:rPr>
        <w:t>.</w:t>
      </w:r>
    </w:p>
    <w:tbl>
      <w:tblPr>
        <w:tblStyle w:val="12"/>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8"/>
        <w:gridCol w:w="4662"/>
      </w:tblGrid>
      <w:tr w14:paraId="6ADA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14:paraId="70D7C179">
            <w:pPr>
              <w:spacing w:line="240" w:lineRule="auto"/>
              <w:jc w:val="center"/>
              <w:rPr>
                <w:rFonts w:cs="Times New Roman"/>
                <w:b/>
                <w:color w:val="000000"/>
                <w:szCs w:val="28"/>
                <w:lang w:val="vi-VN"/>
              </w:rPr>
            </w:pPr>
            <w:r>
              <w:rPr>
                <w:rFonts w:cs="Times New Roman"/>
                <w:b/>
                <w:color w:val="000000"/>
                <w:szCs w:val="28"/>
                <w:lang w:val="vi-VN"/>
              </w:rPr>
              <w:t>HOẠT ĐỘNG CỦA GV - HS</w:t>
            </w:r>
          </w:p>
        </w:tc>
        <w:tc>
          <w:tcPr>
            <w:tcW w:w="4662" w:type="dxa"/>
          </w:tcPr>
          <w:p w14:paraId="3C9D5D3D">
            <w:pPr>
              <w:spacing w:line="240" w:lineRule="auto"/>
              <w:jc w:val="center"/>
              <w:rPr>
                <w:rFonts w:cs="Times New Roman"/>
                <w:b/>
                <w:color w:val="000000"/>
                <w:szCs w:val="28"/>
              </w:rPr>
            </w:pPr>
            <w:r>
              <w:rPr>
                <w:rFonts w:cs="Times New Roman"/>
                <w:b/>
                <w:color w:val="000000"/>
                <w:szCs w:val="28"/>
              </w:rPr>
              <w:t>DỰ KIẾN SẢN PHẨM</w:t>
            </w:r>
          </w:p>
        </w:tc>
      </w:tr>
      <w:tr w14:paraId="3311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14:paraId="7EF47353">
            <w:pPr>
              <w:pStyle w:val="85"/>
              <w:spacing w:before="0" w:beforeAutospacing="0" w:after="0" w:afterAutospacing="0"/>
              <w:jc w:val="both"/>
              <w:rPr>
                <w:color w:val="843C0B" w:themeColor="accent2" w:themeShade="80"/>
                <w:sz w:val="28"/>
                <w:szCs w:val="28"/>
              </w:rPr>
            </w:pPr>
            <w:r>
              <w:rPr>
                <w:rFonts w:eastAsia="SimSun"/>
                <w:b/>
                <w:color w:val="843C0B" w:themeColor="accent2" w:themeShade="80"/>
                <w:kern w:val="2"/>
                <w:sz w:val="28"/>
                <w:szCs w:val="28"/>
                <w:lang w:eastAsia="zh-CN"/>
              </w:rPr>
              <w:t xml:space="preserve">Nhiệm vụ 1: </w:t>
            </w:r>
            <w:r>
              <w:rPr>
                <w:b/>
                <w:bCs/>
                <w:color w:val="843C0B" w:themeColor="accent2" w:themeShade="80"/>
                <w:kern w:val="24"/>
                <w:sz w:val="28"/>
                <w:szCs w:val="28"/>
              </w:rPr>
              <w:t>Thông tin cơ bản và cách triển khai thông tin .</w:t>
            </w:r>
          </w:p>
          <w:p w14:paraId="5E0BB66C">
            <w:pPr>
              <w:widowControl w:val="0"/>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1C851E5C">
            <w:pPr>
              <w:spacing w:after="0" w:line="240" w:lineRule="auto"/>
              <w:jc w:val="both"/>
              <w:rPr>
                <w:rFonts w:cs="Times New Roman"/>
                <w:color w:val="FF0000"/>
                <w:szCs w:val="28"/>
                <w:lang w:val="es-MX"/>
              </w:rPr>
            </w:pPr>
            <w:r>
              <w:rPr>
                <w:rFonts w:cs="Times New Roman"/>
                <w:color w:val="FF0000"/>
                <w:szCs w:val="28"/>
                <w:lang w:val="es-MX"/>
              </w:rPr>
              <w:t>GV chia lớp thành 4 nhóm.</w:t>
            </w:r>
          </w:p>
          <w:p w14:paraId="49F3BBAA">
            <w:pPr>
              <w:spacing w:after="0" w:line="240" w:lineRule="auto"/>
              <w:jc w:val="both"/>
              <w:rPr>
                <w:rFonts w:cs="Times New Roman"/>
                <w:b/>
                <w:szCs w:val="28"/>
                <w:lang w:val="es-MX"/>
              </w:rPr>
            </w:pPr>
            <w:r>
              <w:rPr>
                <w:rFonts w:cs="Times New Roman"/>
                <w:b/>
                <w:szCs w:val="28"/>
                <w:lang w:val="es-MX"/>
              </w:rPr>
              <w:t>Nhóm 1, 2 tìm hiểu về thông tin cơ bản và cách triển khai  thông tin</w:t>
            </w:r>
          </w:p>
          <w:p w14:paraId="428F5881">
            <w:pPr>
              <w:spacing w:after="0" w:line="240" w:lineRule="auto"/>
              <w:jc w:val="both"/>
              <w:rPr>
                <w:rFonts w:cs="Times New Roman"/>
                <w:szCs w:val="28"/>
                <w:lang w:val="es-MX"/>
              </w:rPr>
            </w:pPr>
            <w:r>
              <w:rPr>
                <w:rFonts w:cs="Times New Roman"/>
                <w:szCs w:val="28"/>
                <w:lang w:val="es-MX"/>
              </w:rPr>
              <w:t>- GV phát phiếu học tập số 3 (hồ sơ dạy học) yêu cầu HS thảo luận 7 phút hoàn thành phiếu học tập.</w:t>
            </w:r>
          </w:p>
          <w:p w14:paraId="0F95AA9C">
            <w:pPr>
              <w:spacing w:after="0" w:line="240" w:lineRule="auto"/>
              <w:jc w:val="both"/>
              <w:rPr>
                <w:rFonts w:cs="Times New Roman"/>
                <w:i/>
                <w:szCs w:val="28"/>
                <w:lang w:val="es-MX"/>
              </w:rPr>
            </w:pPr>
            <w:r>
              <w:rPr>
                <w:rFonts w:cs="Times New Roman"/>
                <w:i/>
                <w:szCs w:val="28"/>
                <w:lang w:val="es-MX"/>
              </w:rPr>
              <w:t>Câu hỏi gợi ý điền thông tin phiếu học tập:</w:t>
            </w:r>
          </w:p>
          <w:p w14:paraId="6138547D">
            <w:pPr>
              <w:pStyle w:val="85"/>
              <w:shd w:val="clear" w:color="auto" w:fill="FFFFFF"/>
              <w:spacing w:before="0" w:beforeAutospacing="0" w:after="0" w:afterAutospacing="0"/>
              <w:jc w:val="both"/>
              <w:rPr>
                <w:sz w:val="28"/>
                <w:szCs w:val="28"/>
              </w:rPr>
            </w:pPr>
            <w:r>
              <w:rPr>
                <w:sz w:val="28"/>
                <w:szCs w:val="28"/>
              </w:rPr>
              <w:t>1.Văn bản gồm mấy phần? Tóm tắt nội dung của từng phần</w:t>
            </w:r>
          </w:p>
          <w:p w14:paraId="45813D6E">
            <w:pPr>
              <w:pStyle w:val="85"/>
              <w:shd w:val="clear" w:color="auto" w:fill="FFFFFF"/>
              <w:spacing w:before="0" w:beforeAutospacing="0" w:after="0" w:afterAutospacing="0"/>
              <w:jc w:val="both"/>
              <w:rPr>
                <w:sz w:val="28"/>
                <w:szCs w:val="28"/>
              </w:rPr>
            </w:pPr>
            <w:r>
              <w:rPr>
                <w:sz w:val="28"/>
                <w:szCs w:val="28"/>
              </w:rPr>
              <w:t>2.Nội dung chính của văn bản này là gì? Nội dung đó được thể hiện qua những chi tiết nào?</w:t>
            </w:r>
          </w:p>
          <w:p w14:paraId="3BE81547">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-Nội dung chính của văn bản là những dòng hồi tưởng của </w:t>
            </w:r>
            <w:r>
              <w:rPr>
                <w:color w:val="131313"/>
                <w:sz w:val="28"/>
                <w:szCs w:val="28"/>
              </w:rPr>
              <w:t xml:space="preserve">Mùi và những người bạn </w:t>
            </w:r>
            <w:r>
              <w:rPr>
                <w:color w:val="000000" w:themeColor="text1"/>
                <w:sz w:val="28"/>
                <w:szCs w:val="28"/>
                <w:shd w:val="clear" w:color="auto" w:fill="FFFFFF"/>
                <w14:textFill>
                  <w14:solidFill>
                    <w14:schemeClr w14:val="tx1"/>
                  </w14:solidFill>
                </w14:textFill>
              </w:rPr>
              <w:t xml:space="preserve"> về trò chơi nghịch ngợm của cậu bé về tuổi thơ.</w:t>
            </w:r>
          </w:p>
          <w:p w14:paraId="3BCADCE6">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-Nhận xét, đánh giá: Từng câu chữ, từng trang viết trong </w:t>
            </w:r>
            <w:r>
              <w:rPr>
                <w:i/>
                <w:iCs/>
                <w:color w:val="000000" w:themeColor="text1"/>
                <w:sz w:val="28"/>
                <w:szCs w:val="28"/>
                <w14:textFill>
                  <w14:solidFill>
                    <w14:schemeClr w14:val="tx1"/>
                  </w14:solidFill>
                </w14:textFill>
              </w:rPr>
              <w:t>Cho tôi xin một vé đi tuổi thơ</w:t>
            </w:r>
            <w:r>
              <w:rPr>
                <w:color w:val="000000" w:themeColor="text1"/>
                <w:sz w:val="28"/>
                <w:szCs w:val="28"/>
                <w14:textFill>
                  <w14:solidFill>
                    <w14:schemeClr w14:val="tx1"/>
                  </w14:solidFill>
                </w14:textFill>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7DFEBE20">
            <w:pPr>
              <w:pStyle w:val="85"/>
              <w:shd w:val="clear" w:color="auto" w:fill="FFFFFF"/>
              <w:spacing w:before="0" w:beforeAutospacing="0" w:after="0" w:afterAutospacing="0"/>
              <w:jc w:val="both"/>
              <w:rPr>
                <w:sz w:val="28"/>
                <w:szCs w:val="28"/>
              </w:rPr>
            </w:pPr>
            <w:r>
              <w:rPr>
                <w:sz w:val="28"/>
                <w:szCs w:val="28"/>
              </w:rPr>
              <w:t>3.Xác định các phương thức biểu đạt được sử dụng trong sa-pô và các đoạn 1, 2, 3, 4, 5 của văn bản; phân tích tác dụng của chúng đối với việc thể hiện nội dung của đoạn.</w:t>
            </w:r>
          </w:p>
          <w:p w14:paraId="349AC96F">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-Phương thức biểu đạt trong sapo là biểu cảm</w:t>
            </w:r>
          </w:p>
          <w:p w14:paraId="71116A4B">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+Phương thức biểu đạt Đ1: TM kết hợp NL</w:t>
            </w:r>
          </w:p>
          <w:p w14:paraId="2E50F003">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-&gt;</w:t>
            </w:r>
            <w:r>
              <w:rPr>
                <w:bCs/>
                <w:i/>
                <w:iCs/>
                <w:color w:val="000000" w:themeColor="text1"/>
                <w:sz w:val="28"/>
                <w:szCs w:val="28"/>
                <w14:textFill>
                  <w14:solidFill>
                    <w14:schemeClr w14:val="tx1"/>
                  </w14:solidFill>
                </w14:textFill>
              </w:rPr>
              <w:t>Cung cấp thông tin về tác giả, tác phẩm, kết hợp thể hiện nhận xét của người viết.</w:t>
            </w:r>
          </w:p>
          <w:p w14:paraId="56686A28">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+Phương thức biểu đạt Đ2: TM kết hợp NL</w:t>
            </w:r>
          </w:p>
          <w:p w14:paraId="429B480D">
            <w:pPr>
              <w:pStyle w:val="85"/>
              <w:shd w:val="clear" w:color="auto" w:fill="FFFFFF"/>
              <w:spacing w:before="0" w:beforeAutospacing="0" w:after="0" w:afterAutospacing="0"/>
              <w:jc w:val="both"/>
              <w:rPr>
                <w:bCs/>
                <w:i/>
                <w:iCs/>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-&gt; </w:t>
            </w:r>
            <w:r>
              <w:rPr>
                <w:i/>
                <w:color w:val="000000" w:themeColor="text1"/>
                <w:sz w:val="28"/>
                <w:szCs w:val="28"/>
                <w14:textFill>
                  <w14:solidFill>
                    <w14:schemeClr w14:val="tx1"/>
                  </w14:solidFill>
                </w14:textFill>
              </w:rPr>
              <w:t>Giới thiệu nội dung kết hợp nhận xét về câu chuyện.</w:t>
            </w:r>
          </w:p>
          <w:p w14:paraId="60A63A5A">
            <w:pPr>
              <w:pStyle w:val="85"/>
              <w:shd w:val="clear" w:color="auto" w:fill="FFFFFF"/>
              <w:spacing w:before="0" w:beforeAutospacing="0" w:after="0" w:afterAutospacing="0"/>
              <w:jc w:val="both"/>
              <w:rPr>
                <w:i/>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+Phương thức biểu đạt Đ3: TS kết hợp NL </w:t>
            </w:r>
            <w:r>
              <w:rPr>
                <w:i/>
                <w:color w:val="000000" w:themeColor="text1"/>
                <w:sz w:val="28"/>
                <w:szCs w:val="28"/>
                <w14:textFill>
                  <w14:solidFill>
                    <w14:schemeClr w14:val="tx1"/>
                  </w14:solidFill>
                </w14:textFill>
              </w:rPr>
              <w:t xml:space="preserve">-&gt; </w:t>
            </w:r>
            <w:r>
              <w:rPr>
                <w:bCs/>
                <w:i/>
                <w:iCs/>
                <w:color w:val="000000" w:themeColor="text1"/>
                <w:sz w:val="28"/>
                <w:szCs w:val="28"/>
                <w14:textFill>
                  <w14:solidFill>
                    <w14:schemeClr w14:val="tx1"/>
                  </w14:solidFill>
                </w14:textFill>
              </w:rPr>
              <w:t>Thuật lại nội dung câu chuyện kết hợp bàn luận.</w:t>
            </w:r>
          </w:p>
          <w:p w14:paraId="4E5462B2">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+Phương thức biểu đạt Đ4: NL kết hợp BC -&gt; </w:t>
            </w:r>
            <w:r>
              <w:rPr>
                <w:rStyle w:val="252"/>
                <w:rFonts w:eastAsiaTheme="minorHAnsi"/>
                <w:b w:val="0"/>
                <w:sz w:val="28"/>
                <w:szCs w:val="28"/>
              </w:rPr>
              <w:t>Thể hiện đánh giá, cảm xúc của người viết</w:t>
            </w:r>
          </w:p>
          <w:p w14:paraId="4692F53F">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+Phương thức biểu đạt Đ5: NL -&gt; </w:t>
            </w:r>
            <w:r>
              <w:rPr>
                <w:rStyle w:val="252"/>
                <w:rFonts w:eastAsiaTheme="minorHAnsi"/>
                <w:b w:val="0"/>
                <w:sz w:val="28"/>
                <w:szCs w:val="28"/>
              </w:rPr>
              <w:t>Nhận xét về giá trị của tác phẩm.</w:t>
            </w:r>
          </w:p>
          <w:p w14:paraId="1EB44408">
            <w:pPr>
              <w:pStyle w:val="85"/>
              <w:shd w:val="clear" w:color="auto" w:fill="FFFFFF"/>
              <w:spacing w:before="0" w:beforeAutospacing="0" w:after="0" w:afterAutospacing="0"/>
              <w:ind w:right="48"/>
              <w:jc w:val="center"/>
              <w:rPr>
                <w:b/>
                <w:color w:val="C00000"/>
                <w:sz w:val="28"/>
                <w:szCs w:val="28"/>
              </w:rPr>
            </w:pPr>
            <w:r>
              <w:rPr>
                <w:b/>
                <w:color w:val="C00000"/>
                <w:sz w:val="28"/>
                <w:szCs w:val="28"/>
                <w:lang w:val="vi-VN"/>
              </w:rPr>
              <w:t>Phiếu học tập 0</w:t>
            </w:r>
            <w:r>
              <w:rPr>
                <w:b/>
                <w:color w:val="C00000"/>
                <w:sz w:val="28"/>
                <w:szCs w:val="28"/>
              </w:rPr>
              <w:t>3</w:t>
            </w:r>
          </w:p>
          <w:p w14:paraId="7DFA582C">
            <w:pPr>
              <w:pStyle w:val="85"/>
              <w:shd w:val="clear" w:color="auto" w:fill="FFFFFF"/>
              <w:spacing w:before="0" w:beforeAutospacing="0" w:after="0" w:afterAutospacing="0"/>
              <w:ind w:right="48"/>
              <w:jc w:val="center"/>
              <w:rPr>
                <w:sz w:val="28"/>
                <w:szCs w:val="28"/>
                <w:lang w:val="vi-VN"/>
              </w:rPr>
            </w:pPr>
            <w:r>
              <w:rPr>
                <w:sz w:val="28"/>
                <w:szCs w:val="28"/>
                <w:lang w:val="vi-VN"/>
              </w:rPr>
              <w:t xml:space="preserve"> </w:t>
            </w:r>
          </w:p>
          <w:p w14:paraId="3DD6E71E">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27DB4698">
            <w:pPr>
              <w:pStyle w:val="85"/>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14:textFill>
                  <w14:solidFill>
                    <w14:schemeClr w14:val="dk1"/>
                  </w14:solidFill>
                </w14:textFill>
              </w:rPr>
            </w:pPr>
          </w:p>
          <w:p w14:paraId="5301CE20">
            <w:pPr>
              <w:pStyle w:val="85"/>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14:textFill>
                  <w14:solidFill>
                    <w14:schemeClr w14:val="dk1"/>
                  </w14:solidFill>
                </w14:textFill>
              </w:rPr>
            </w:pPr>
          </w:p>
          <w:p w14:paraId="3AC04B48">
            <w:pPr>
              <w:pStyle w:val="85"/>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14:textFill>
                  <w14:solidFill>
                    <w14:schemeClr w14:val="dk1"/>
                  </w14:solidFill>
                </w14:textFill>
              </w:rPr>
            </w:pPr>
          </w:p>
          <w:p w14:paraId="58228C41">
            <w:pPr>
              <w:pStyle w:val="85"/>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14:textFill>
                  <w14:solidFill>
                    <w14:schemeClr w14:val="dk1"/>
                  </w14:solidFill>
                </w14:textFill>
              </w:rPr>
            </w:pPr>
            <w:r>
              <w:rPr>
                <w:rFonts w:eastAsiaTheme="minorHAnsi" w:cstheme="minorBidi"/>
                <w:sz w:val="28"/>
                <w:szCs w:val="22"/>
              </w:rPr>
              <mc:AlternateContent>
                <mc:Choice Requires="wpg">
                  <w:drawing>
                    <wp:anchor distT="0" distB="0" distL="114300" distR="114300" simplePos="0" relativeHeight="251659264" behindDoc="0" locked="0" layoutInCell="1" allowOverlap="1">
                      <wp:simplePos x="0" y="0"/>
                      <wp:positionH relativeFrom="column">
                        <wp:posOffset>-2540</wp:posOffset>
                      </wp:positionH>
                      <wp:positionV relativeFrom="paragraph">
                        <wp:posOffset>256540</wp:posOffset>
                      </wp:positionV>
                      <wp:extent cx="3105150" cy="1962150"/>
                      <wp:effectExtent l="9525" t="9525" r="9525" b="9525"/>
                      <wp:wrapNone/>
                      <wp:docPr id="2" name="Group 5"/>
                      <wp:cNvGraphicFramePr/>
                      <a:graphic xmlns:a="http://schemas.openxmlformats.org/drawingml/2006/main">
                        <a:graphicData uri="http://schemas.microsoft.com/office/word/2010/wordprocessingGroup">
                          <wpg:wgp>
                            <wpg:cNvGrpSpPr/>
                            <wpg:grpSpPr>
                              <a:xfrm>
                                <a:off x="0" y="0"/>
                                <a:ext cx="3105150" cy="1962150"/>
                                <a:chOff x="-1233355" y="0"/>
                                <a:chExt cx="12439164" cy="3226140"/>
                              </a:xfrm>
                            </wpg:grpSpPr>
                            <wps:wsp>
                              <wps:cNvPr id="4" name="Rectangle 4"/>
                              <wps:cNvSpPr/>
                              <wps:spPr>
                                <a:xfrm>
                                  <a:off x="4503771" y="0"/>
                                  <a:ext cx="3840267" cy="857571"/>
                                </a:xfrm>
                                <a:prstGeom prst="rect">
                                  <a:avLst/>
                                </a:prstGeom>
                                <a:solidFill>
                                  <a:sysClr val="window" lastClr="FFFFFF"/>
                                </a:solidFill>
                                <a:ln w="19050" cap="flat" cmpd="sng" algn="ctr">
                                  <a:solidFill>
                                    <a:srgbClr val="C00000"/>
                                  </a:solidFill>
                                  <a:prstDash val="sysDot"/>
                                  <a:miter lim="800000"/>
                                </a:ln>
                                <a:effectLst/>
                              </wps:spPr>
                              <wps:txbx>
                                <w:txbxContent>
                                  <w:p w14:paraId="4B2DDEB5">
                                    <w:pPr>
                                      <w:pStyle w:val="85"/>
                                      <w:spacing w:before="0" w:beforeAutospacing="0" w:after="0" w:afterAutospacing="0"/>
                                      <w:jc w:val="center"/>
                                      <w:rPr>
                                        <w:szCs w:val="24"/>
                                      </w:rPr>
                                    </w:pPr>
                                    <w:r>
                                      <w:rPr>
                                        <w:rFonts w:ascii="#9Slide03 Arima Madurai" w:hAnsi="#9Slide03 Arima Madurai" w:cs="#9Slide03 Arima Madurai"/>
                                        <w:b/>
                                        <w:bCs/>
                                        <w:color w:val="000000" w:themeColor="dark1"/>
                                        <w:kern w:val="24"/>
                                        <w:szCs w:val="24"/>
                                        <w14:textFill>
                                          <w14:solidFill>
                                            <w14:schemeClr w14:val="dk1"/>
                                          </w14:solidFill>
                                        </w14:textFill>
                                      </w:rPr>
                                      <w:t>Thông tin cơ bản</w:t>
                                    </w:r>
                                  </w:p>
                                </w:txbxContent>
                              </wps:txbx>
                              <wps:bodyPr rtlCol="0" anchor="ctr"/>
                            </wps:wsp>
                            <wps:wsp>
                              <wps:cNvPr id="7" name="Rectangle 7"/>
                              <wps:cNvSpPr/>
                              <wps:spPr>
                                <a:xfrm>
                                  <a:off x="1181793"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8" name="Rectangle 8"/>
                              <wps:cNvSpPr/>
                              <wps:spPr>
                                <a:xfrm>
                                  <a:off x="4561851"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9" name="Rectangle 9"/>
                              <wps:cNvSpPr/>
                              <wps:spPr>
                                <a:xfrm>
                                  <a:off x="7941909"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1" name="Straight Arrow Connector 11"/>
                              <wps:cNvCnPr/>
                              <wps:spPr>
                                <a:xfrm flipH="1">
                                  <a:off x="2813743" y="857572"/>
                                  <a:ext cx="3321978" cy="362387"/>
                                </a:xfrm>
                                <a:prstGeom prst="straightConnector1">
                                  <a:avLst/>
                                </a:prstGeom>
                                <a:noFill/>
                                <a:ln w="19050" cap="flat" cmpd="sng" algn="ctr">
                                  <a:solidFill>
                                    <a:srgbClr val="C00000"/>
                                  </a:solidFill>
                                  <a:prstDash val="sysDot"/>
                                  <a:miter lim="800000"/>
                                  <a:tailEnd type="triangle"/>
                                </a:ln>
                                <a:effectLst/>
                              </wps:spPr>
                              <wps:bodyPr/>
                            </wps:wsp>
                            <wps:wsp>
                              <wps:cNvPr id="12" name="Straight Arrow Connector 12"/>
                              <wps:cNvCnPr/>
                              <wps:spPr>
                                <a:xfrm>
                                  <a:off x="6135721" y="857572"/>
                                  <a:ext cx="0" cy="362387"/>
                                </a:xfrm>
                                <a:prstGeom prst="straightConnector1">
                                  <a:avLst/>
                                </a:prstGeom>
                                <a:noFill/>
                                <a:ln w="19050" cap="flat" cmpd="sng" algn="ctr">
                                  <a:solidFill>
                                    <a:srgbClr val="C00000"/>
                                  </a:solidFill>
                                  <a:prstDash val="sysDot"/>
                                  <a:miter lim="800000"/>
                                  <a:tailEnd type="triangle"/>
                                </a:ln>
                                <a:effectLst/>
                              </wps:spPr>
                              <wps:bodyPr/>
                            </wps:wsp>
                            <wps:wsp>
                              <wps:cNvPr id="13" name="Straight Arrow Connector 13"/>
                              <wps:cNvCnPr/>
                              <wps:spPr>
                                <a:xfrm>
                                  <a:off x="6135721" y="857572"/>
                                  <a:ext cx="3438138" cy="362387"/>
                                </a:xfrm>
                                <a:prstGeom prst="straightConnector1">
                                  <a:avLst/>
                                </a:prstGeom>
                                <a:noFill/>
                                <a:ln w="19050" cap="flat" cmpd="sng" algn="ctr">
                                  <a:solidFill>
                                    <a:srgbClr val="C00000"/>
                                  </a:solidFill>
                                  <a:prstDash val="sysDot"/>
                                  <a:miter lim="800000"/>
                                  <a:tailEnd type="triangle"/>
                                </a:ln>
                                <a:effectLst/>
                              </wps:spPr>
                              <wps:bodyPr/>
                            </wps:wsp>
                            <wps:wsp>
                              <wps:cNvPr id="14" name="Arrow: Pentagon 34"/>
                              <wps:cNvSpPr/>
                              <wps:spPr>
                                <a:xfrm>
                                  <a:off x="-1233355" y="1457476"/>
                                  <a:ext cx="2895323" cy="1488129"/>
                                </a:xfrm>
                                <a:prstGeom prst="homePlate">
                                  <a:avLst/>
                                </a:prstGeom>
                                <a:solidFill>
                                  <a:sysClr val="window" lastClr="FFFFFF"/>
                                </a:solidFill>
                                <a:ln w="19050" cap="flat" cmpd="sng" algn="ctr">
                                  <a:solidFill>
                                    <a:srgbClr val="C00000"/>
                                  </a:solidFill>
                                  <a:prstDash val="sysDot"/>
                                  <a:miter lim="800000"/>
                                </a:ln>
                                <a:effectLst/>
                              </wps:spPr>
                              <wps:txbx>
                                <w:txbxContent>
                                  <w:p w14:paraId="1F2E2AD6">
                                    <w:pPr>
                                      <w:pStyle w:val="85"/>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14:textFill>
                                          <w14:solidFill>
                                            <w14:schemeClr w14:val="dk1"/>
                                          </w14:solidFill>
                                        </w14:textFill>
                                      </w:rPr>
                                      <w:t>Cách triển khai TT</w:t>
                                    </w:r>
                                    <w:r>
                                      <w:rPr>
                                        <w:rFonts w:ascii="#9Slide03 Arima Madurai" w:hAnsi="#9Slide03 Arima Madurai" w:cs="#9Slide03 Arima Madurai"/>
                                        <w:b/>
                                        <w:bCs/>
                                        <w:color w:val="000000" w:themeColor="dark1"/>
                                        <w:kern w:val="24"/>
                                        <w:szCs w:val="24"/>
                                        <w14:textFill>
                                          <w14:solidFill>
                                            <w14:schemeClr w14:val="dk1"/>
                                          </w14:solidFill>
                                        </w14:textFill>
                                      </w:rPr>
                                      <w:t xml:space="preserve">  </w:t>
                                    </w:r>
                                  </w:p>
                                </w:txbxContent>
                              </wps:txbx>
                              <wps:bodyPr rtlCol="0" anchor="ctr"/>
                            </wps:wsp>
                          </wpg:wgp>
                        </a:graphicData>
                      </a:graphic>
                    </wp:anchor>
                  </w:drawing>
                </mc:Choice>
                <mc:Fallback>
                  <w:pict>
                    <v:group id="Group 5" o:spid="_x0000_s1026" o:spt="203" style="position:absolute;left:0pt;margin-left:-0.2pt;margin-top:20.2pt;height:154.5pt;width:244.5pt;z-index:251659264;mso-width-relative:page;mso-height-relative:page;" coordorigin="-1233355,0" coordsize="12439164,3226140" o:gfxdata="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Fjcj19kAAAAIAQAADwAAAAAAAAABACAAAAAiAAAAZHJzL2Rvd25yZXYueG1sUEsB&#10;AhQAFAAAAAgAh07iQLP8Hwb1AwAA7xQAAA4AAAAAAAAAAQAgAAAAKAEAAGRycy9lMm9Eb2MueG1s&#10;UEsFBgAAAAAGAAYAWQEAAI8HAAAAAA==&#10;">
                      <o:lock v:ext="edit" aspectratio="f"/>
                      <v:rect id="Rectangle 4" o:spid="_x0000_s1026" o:spt="1" style="position:absolute;left:4503771;top:0;height:857571;width:3840267;v-text-anchor:middle;" fillcolor="#FFFFFF" filled="t" stroked="t" coordsize="21600,21600" o:gfxdata="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cPpC5AAAA2gAA&#10;AA8AAAAAAAAAAQAgAAAAIgAAAGRycy9kb3ducmV2LnhtbFBLAQIUABQAAAAIAIdO4kAzLwWeOwAA&#10;ADkAAAAQAAAAAAAAAAEAIAAAAAgBAABkcnMvc2hhcGV4bWwueG1sUEsFBgAAAAAGAAYAWwEAALID&#10;AAAAAA==&#10;">
                        <v:fill on="t" focussize="0,0"/>
                        <v:stroke weight="1.5pt" color="#C00000" miterlimit="8" joinstyle="miter" dashstyle="1 1"/>
                        <v:imagedata o:title=""/>
                        <o:lock v:ext="edit" aspectratio="f"/>
                        <v:textbox>
                          <w:txbxContent>
                            <w:p w14:paraId="4B2DDEB5">
                              <w:pPr>
                                <w:pStyle w:val="85"/>
                                <w:spacing w:before="0" w:beforeAutospacing="0" w:after="0" w:afterAutospacing="0"/>
                                <w:jc w:val="center"/>
                                <w:rPr>
                                  <w:szCs w:val="24"/>
                                </w:rPr>
                              </w:pPr>
                              <w:r>
                                <w:rPr>
                                  <w:rFonts w:ascii="#9Slide03 Arima Madurai" w:hAnsi="#9Slide03 Arima Madurai" w:cs="#9Slide03 Arima Madurai"/>
                                  <w:b/>
                                  <w:bCs/>
                                  <w:color w:val="000000" w:themeColor="dark1"/>
                                  <w:kern w:val="24"/>
                                  <w:szCs w:val="24"/>
                                  <w14:textFill>
                                    <w14:solidFill>
                                      <w14:schemeClr w14:val="dk1"/>
                                    </w14:solidFill>
                                  </w14:textFill>
                                </w:rPr>
                                <w:t>Thông tin cơ bản</w:t>
                              </w:r>
                            </w:p>
                          </w:txbxContent>
                        </v:textbox>
                      </v:rect>
                      <v:rect id="Rectangle 7" o:spid="_x0000_s1026" o:spt="1" style="position:absolute;left:1181793;top:1219959;height:2006181;width:3263900;v-text-anchor:middle;" fillcolor="#FFFFFF" filled="t" stroked="t" coordsize="21600,21600" o:gfxdata="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OoOe5AAAA2gAA&#10;AA8AAAAAAAAAAQAgAAAAIgAAAGRycy9kb3ducmV2LnhtbFBLAQIUABQAAAAIAIdO4kAzLwWeOwAA&#10;ADkAAAAQAAAAAAAAAAEAIAAAAAgBAABkcnMvc2hhcGV4bWwueG1sUEsFBgAAAAAGAAYAWwEAALID&#10;AAAAAA==&#10;">
                        <v:fill on="t" focussize="0,0"/>
                        <v:stroke weight="1.5pt" color="#C00000" miterlimit="8" joinstyle="miter" dashstyle="1 1"/>
                        <v:imagedata o:title=""/>
                        <o:lock v:ext="edit" aspectratio="f"/>
                      </v:rect>
                      <v:rect id="Rectangle 8" o:spid="_x0000_s1026" o:spt="1" style="position:absolute;left:4561851;top:1219959;height:2006181;width:3263900;v-text-anchor:middle;" fillcolor="#FFFFFF" filled="t" stroked="t" coordsize="21600,21600" o:gfxdata="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RNJW2AAAA2gAAAA8A&#10;AAAAAAAAAQAgAAAAIgAAAGRycy9kb3ducmV2LnhtbFBLAQIUABQAAAAIAIdO4kAzLwWeOwAAADkA&#10;AAAQAAAAAAAAAAEAIAAAAAUBAABkcnMvc2hhcGV4bWwueG1sUEsFBgAAAAAGAAYAWwEAAK8DAAAA&#10;AA==&#10;">
                        <v:fill on="t" focussize="0,0"/>
                        <v:stroke weight="1.5pt" color="#C00000" miterlimit="8" joinstyle="miter" dashstyle="1 1"/>
                        <v:imagedata o:title=""/>
                        <o:lock v:ext="edit" aspectratio="f"/>
                      </v:rect>
                      <v:rect id="Rectangle 9" o:spid="_x0000_s1026" o:spt="1" style="position:absolute;left:7941909;top:1219959;height:2006181;width:3263900;v-text-anchor:middle;" fillcolor="#FFFFFF" filled="t" stroked="t" coordsize="21600,21600" o:gfxdata="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dkQ65AAAA2gAA&#10;AA8AAAAAAAAAAQAgAAAAIgAAAGRycy9kb3ducmV2LnhtbFBLAQIUABQAAAAIAIdO4kAzLwWeOwAA&#10;ADkAAAAQAAAAAAAAAAEAIAAAAAgBAABkcnMvc2hhcGV4bWwueG1sUEsFBgAAAAAGAAYAWwEAALID&#10;AAAAAA==&#10;">
                        <v:fill on="t" focussize="0,0"/>
                        <v:stroke weight="1.5pt" color="#C00000" miterlimit="8" joinstyle="miter" dashstyle="1 1"/>
                        <v:imagedata o:title=""/>
                        <o:lock v:ext="edit" aspectratio="f"/>
                      </v:rect>
                      <v:shape id="_x0000_s1026" o:spid="_x0000_s1026" o:spt="32" type="#_x0000_t32" style="position:absolute;left:2813743;top:857572;flip:x;height:362387;width:3321978;" filled="f" stroked="t" coordsize="21600,21600" o:gfxdata="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yk3rugAAANsA&#10;AAAPAAAAAAAAAAEAIAAAACIAAABkcnMvZG93bnJldi54bWxQSwECFAAUAAAACACHTuJAMy8FnjsA&#10;AAA5AAAAEAAAAAAAAAABACAAAAAJAQAAZHJzL3NoYXBleG1sLnhtbFBLBQYAAAAABgAGAFsBAACz&#10;AwAAAAA=&#10;">
                        <v:fill on="f" focussize="0,0"/>
                        <v:stroke weight="1.5pt" color="#C00000" miterlimit="8" joinstyle="miter" dashstyle="1 1" endarrow="block"/>
                        <v:imagedata o:title=""/>
                        <o:lock v:ext="edit" aspectratio="f"/>
                      </v:shape>
                      <v:shape id="_x0000_s1026" o:spid="_x0000_s1026" o:spt="32" type="#_x0000_t32" style="position:absolute;left:6135721;top:857572;height:362387;width:0;" filled="f" stroked="t" coordsize="21600,21600" o:gfxdata="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9SzbgAAADbAAAA&#10;DwAAAAAAAAABACAAAAAiAAAAZHJzL2Rvd25yZXYueG1sUEsBAhQAFAAAAAgAh07iQDMvBZ47AAAA&#10;OQAAABAAAAAAAAAAAQAgAAAABwEAAGRycy9zaGFwZXhtbC54bWxQSwUGAAAAAAYABgBbAQAAsQMA&#10;AAAA&#10;">
                        <v:fill on="f" focussize="0,0"/>
                        <v:stroke weight="1.5pt" color="#C00000" miterlimit="8" joinstyle="miter" dashstyle="1 1" endarrow="block"/>
                        <v:imagedata o:title=""/>
                        <o:lock v:ext="edit" aspectratio="f"/>
                      </v:shape>
                      <v:shape id="_x0000_s1026" o:spid="_x0000_s1026" o:spt="32" type="#_x0000_t32" style="position:absolute;left:6135721;top:857572;height:362387;width:3438138;" filled="f" stroked="t" coordsize="21600,21600" o:gfxdata="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fP3VrgAAADbAAAA&#10;DwAAAAAAAAABACAAAAAiAAAAZHJzL2Rvd25yZXYueG1sUEsBAhQAFAAAAAgAh07iQDMvBZ47AAAA&#10;OQAAABAAAAAAAAAAAQAgAAAABwEAAGRycy9zaGFwZXhtbC54bWxQSwUGAAAAAAYABgBbAQAAsQMA&#10;AAAA&#10;">
                        <v:fill on="f" focussize="0,0"/>
                        <v:stroke weight="1.5pt" color="#C00000" miterlimit="8" joinstyle="miter" dashstyle="1 1" endarrow="block"/>
                        <v:imagedata o:title=""/>
                        <o:lock v:ext="edit" aspectratio="f"/>
                      </v:shape>
                      <v:shape id="Arrow: Pentagon 34" o:spid="_x0000_s1026" o:spt="15" type="#_x0000_t15" style="position:absolute;left:-1233355;top:1457476;height:1488129;width:2895323;v-text-anchor:middle;" fillcolor="#FFFFFF" filled="t" stroked="t" coordsize="21600,21600" o:gfxdata="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iQIK5AAAA2wAA&#10;AA8AAAAAAAAAAQAgAAAAIgAAAGRycy9kb3ducmV2LnhtbFBLAQIUABQAAAAIAIdO4kAzLwWeOwAA&#10;ADkAAAAQAAAAAAAAAAEAIAAAAAgBAABkcnMvc2hhcGV4bWwueG1sUEsFBgAAAAAGAAYAWwEAALID&#10;AAAAAA==&#10;" adj="16050">
                        <v:fill on="t" focussize="0,0"/>
                        <v:stroke weight="1.5pt" color="#C00000" miterlimit="8" joinstyle="miter" dashstyle="1 1"/>
                        <v:imagedata o:title=""/>
                        <o:lock v:ext="edit" aspectratio="f"/>
                        <v:textbox>
                          <w:txbxContent>
                            <w:p w14:paraId="1F2E2AD6">
                              <w:pPr>
                                <w:pStyle w:val="85"/>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14:textFill>
                                    <w14:solidFill>
                                      <w14:schemeClr w14:val="dk1"/>
                                    </w14:solidFill>
                                  </w14:textFill>
                                </w:rPr>
                                <w:t>Cách triển khai TT</w:t>
                              </w:r>
                              <w:r>
                                <w:rPr>
                                  <w:rFonts w:ascii="#9Slide03 Arima Madurai" w:hAnsi="#9Slide03 Arima Madurai" w:cs="#9Slide03 Arima Madurai"/>
                                  <w:b/>
                                  <w:bCs/>
                                  <w:color w:val="000000" w:themeColor="dark1"/>
                                  <w:kern w:val="24"/>
                                  <w:szCs w:val="24"/>
                                  <w14:textFill>
                                    <w14:solidFill>
                                      <w14:schemeClr w14:val="dk1"/>
                                    </w14:solidFill>
                                  </w14:textFill>
                                </w:rPr>
                                <w:t xml:space="preserve">  </w:t>
                              </w:r>
                            </w:p>
                          </w:txbxContent>
                        </v:textbox>
                      </v:shape>
                    </v:group>
                  </w:pict>
                </mc:Fallback>
              </mc:AlternateContent>
            </w:r>
          </w:p>
          <w:p w14:paraId="07135207">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64C347BD">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1DF6C688">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21710D0E">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47F79206">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671929EC">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375B7B8E">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326C3EBD">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4D499253">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1A1EBA37">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4FD3A7D8">
            <w:pPr>
              <w:pStyle w:val="85"/>
              <w:shd w:val="clear" w:color="auto" w:fill="FFFFFF"/>
              <w:spacing w:before="0" w:beforeAutospacing="0" w:after="0" w:afterAutospacing="0"/>
              <w:ind w:right="48"/>
              <w:jc w:val="both"/>
              <w:rPr>
                <w:rFonts w:eastAsia="SimSun"/>
                <w:b/>
                <w:color w:val="006600"/>
                <w:kern w:val="2"/>
                <w:sz w:val="28"/>
                <w:szCs w:val="28"/>
                <w:lang w:val="vi-VN" w:eastAsia="zh-CN"/>
              </w:rPr>
            </w:pPr>
          </w:p>
          <w:p w14:paraId="55868881">
            <w:pPr>
              <w:pStyle w:val="85"/>
              <w:shd w:val="clear" w:color="auto" w:fill="FFFFFF"/>
              <w:spacing w:before="0" w:beforeAutospacing="0" w:after="0" w:afterAutospacing="0"/>
              <w:ind w:right="48"/>
              <w:jc w:val="both"/>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64CEB18A">
            <w:pPr>
              <w:spacing w:after="0" w:line="240" w:lineRule="auto"/>
              <w:jc w:val="both"/>
              <w:rPr>
                <w:rFonts w:cs="Times New Roman"/>
                <w:szCs w:val="28"/>
              </w:rPr>
            </w:pPr>
            <w:r>
              <w:rPr>
                <w:rFonts w:cs="Times New Roman"/>
                <w:szCs w:val="28"/>
              </w:rPr>
              <w:t>- HS thảo luận nhóm hoàn thành phiếu học tập</w:t>
            </w:r>
          </w:p>
          <w:p w14:paraId="777CE643">
            <w:pPr>
              <w:widowControl w:val="0"/>
              <w:spacing w:after="0" w:line="240" w:lineRule="auto"/>
              <w:jc w:val="both"/>
              <w:rPr>
                <w:rFonts w:cs="Times New Roman"/>
                <w:szCs w:val="28"/>
              </w:rPr>
            </w:pPr>
            <w:r>
              <w:rPr>
                <w:rFonts w:cs="Times New Roman"/>
                <w:szCs w:val="28"/>
              </w:rPr>
              <w:t>- GV theo dõi, hướng dẫn</w:t>
            </w:r>
          </w:p>
          <w:p w14:paraId="2081983E">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3E6951BC">
            <w:pPr>
              <w:widowControl w:val="0"/>
              <w:spacing w:line="240" w:lineRule="auto"/>
              <w:jc w:val="both"/>
              <w:rPr>
                <w:rFonts w:cs="Times New Roman"/>
                <w:szCs w:val="28"/>
              </w:rPr>
            </w:pPr>
            <w:r>
              <w:rPr>
                <w:rFonts w:cs="Times New Roman"/>
                <w:szCs w:val="28"/>
              </w:rPr>
              <w:t>- GV gọi 1 nhóm bất kì báo cáo sản phẩm, các nhóm khác theo dõi, nhận xét.</w:t>
            </w:r>
          </w:p>
          <w:p w14:paraId="5DF610D4">
            <w:pPr>
              <w:widowControl w:val="0"/>
              <w:spacing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5FB1874D">
            <w:pPr>
              <w:autoSpaceDE w:val="0"/>
              <w:autoSpaceDN w:val="0"/>
              <w:adjustRightInd w:val="0"/>
              <w:spacing w:line="240" w:lineRule="auto"/>
              <w:jc w:val="both"/>
              <w:rPr>
                <w:rFonts w:cs="Times New Roman"/>
                <w:szCs w:val="28"/>
                <w:lang w:val="es-MX"/>
              </w:rPr>
            </w:pPr>
            <w:r>
              <w:rPr>
                <w:rFonts w:cs="Times New Roman"/>
                <w:szCs w:val="28"/>
                <w:lang w:val="es-MX"/>
              </w:rPr>
              <w:t xml:space="preserve">-GV nhận xét, đánh giá, chốt kiến thức, yêu cầu các nhóm hoàn thiện sản phẩm </w:t>
            </w:r>
          </w:p>
          <w:p w14:paraId="5F9783A0">
            <w:pPr>
              <w:autoSpaceDE w:val="0"/>
              <w:autoSpaceDN w:val="0"/>
              <w:adjustRightInd w:val="0"/>
              <w:jc w:val="both"/>
            </w:pPr>
            <w:r>
              <w:drawing>
                <wp:inline distT="0" distB="0" distL="0" distR="0">
                  <wp:extent cx="3131820" cy="176149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stretch>
                            <a:fillRect/>
                          </a:stretch>
                        </pic:blipFill>
                        <pic:spPr>
                          <a:xfrm>
                            <a:off x="0" y="0"/>
                            <a:ext cx="3131820" cy="1761490"/>
                          </a:xfrm>
                          <a:prstGeom prst="rect">
                            <a:avLst/>
                          </a:prstGeom>
                        </pic:spPr>
                      </pic:pic>
                    </a:graphicData>
                  </a:graphic>
                </wp:inline>
              </w:drawing>
            </w:r>
          </w:p>
        </w:tc>
        <w:tc>
          <w:tcPr>
            <w:tcW w:w="4662" w:type="dxa"/>
          </w:tcPr>
          <w:p w14:paraId="5517C571">
            <w:pPr>
              <w:tabs>
                <w:tab w:val="left" w:pos="5320"/>
              </w:tabs>
              <w:spacing w:line="360" w:lineRule="auto"/>
              <w:jc w:val="both"/>
              <w:rPr>
                <w:rFonts w:cs="Times New Roman"/>
                <w:b/>
                <w:bCs/>
                <w:iCs/>
                <w:color w:val="0070C0"/>
                <w:szCs w:val="28"/>
              </w:rPr>
            </w:pPr>
            <w:r>
              <w:rPr>
                <w:rFonts w:cs="Times New Roman"/>
                <w:b/>
                <w:bCs/>
                <w:iCs/>
                <w:color w:val="0070C0"/>
                <w:szCs w:val="28"/>
                <w:lang w:val="vi-VN"/>
              </w:rPr>
              <w:t>I</w:t>
            </w:r>
            <w:r>
              <w:rPr>
                <w:rFonts w:cs="Times New Roman"/>
                <w:b/>
                <w:bCs/>
                <w:iCs/>
                <w:color w:val="0070C0"/>
                <w:szCs w:val="28"/>
              </w:rPr>
              <w:t>I</w:t>
            </w:r>
            <w:r>
              <w:rPr>
                <w:rFonts w:cs="Times New Roman"/>
                <w:b/>
                <w:bCs/>
                <w:iCs/>
                <w:color w:val="0070C0"/>
                <w:szCs w:val="28"/>
                <w:lang w:val="vi-VN"/>
              </w:rPr>
              <w:t>.</w:t>
            </w:r>
            <w:r>
              <w:rPr>
                <w:rFonts w:cs="Times New Roman"/>
                <w:b/>
                <w:color w:val="0070C0"/>
                <w:szCs w:val="28"/>
                <w:lang w:val="vi-VN"/>
              </w:rPr>
              <w:t xml:space="preserve"> </w:t>
            </w:r>
            <w:r>
              <w:rPr>
                <w:rFonts w:cs="Times New Roman"/>
                <w:b/>
                <w:color w:val="0070C0"/>
                <w:szCs w:val="28"/>
              </w:rPr>
              <w:t>SUY NGẪM VÀ PHẢN HỒI.</w:t>
            </w:r>
          </w:p>
          <w:p w14:paraId="580A1EA2">
            <w:pPr>
              <w:pStyle w:val="85"/>
              <w:spacing w:before="0" w:beforeAutospacing="0" w:after="0" w:afterAutospacing="0"/>
              <w:jc w:val="both"/>
              <w:rPr>
                <w:color w:val="C55A11" w:themeColor="accent2" w:themeShade="BF"/>
                <w:sz w:val="28"/>
                <w:szCs w:val="28"/>
              </w:rPr>
            </w:pPr>
            <w:r>
              <w:rPr>
                <w:b/>
                <w:bCs/>
                <w:color w:val="C55A11" w:themeColor="accent2" w:themeShade="BF"/>
                <w:kern w:val="24"/>
                <w:sz w:val="28"/>
                <w:szCs w:val="28"/>
              </w:rPr>
              <w:t>1. Thông tin cơ bản và cách triển khai thông tin.</w:t>
            </w:r>
          </w:p>
          <w:p w14:paraId="23EA9E4F">
            <w:pPr>
              <w:rPr>
                <w:b/>
                <w:bCs/>
                <w:color w:val="000000" w:themeColor="text1"/>
                <w:szCs w:val="28"/>
                <w14:textFill>
                  <w14:solidFill>
                    <w14:schemeClr w14:val="tx1"/>
                  </w14:solidFill>
                </w14:textFill>
              </w:rPr>
            </w:pPr>
            <w:r>
              <w:rPr>
                <w:b/>
                <w:bCs/>
                <w:color w:val="C55A11" w:themeColor="accent2" w:themeShade="BF"/>
                <w:szCs w:val="28"/>
              </w:rPr>
              <w:t xml:space="preserve">a. </w:t>
            </w:r>
            <w:r>
              <w:rPr>
                <w:b/>
                <w:bCs/>
                <w:color w:val="C55A11" w:themeColor="accent2" w:themeShade="BF"/>
                <w:kern w:val="24"/>
                <w:szCs w:val="28"/>
              </w:rPr>
              <w:t>Thông tin cơ bản :</w:t>
            </w:r>
          </w:p>
          <w:p w14:paraId="02F3F023">
            <w:pPr>
              <w:rPr>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Phần 1. Thông tin cuốn sách (Đoạn 1)</w:t>
            </w:r>
          </w:p>
          <w:p w14:paraId="5EEF17AD">
            <w:pPr>
              <w:jc w:val="both"/>
              <w:rPr>
                <w:color w:val="000000" w:themeColor="text1"/>
                <w:szCs w:val="28"/>
                <w14:textFill>
                  <w14:solidFill>
                    <w14:schemeClr w14:val="tx1"/>
                  </w14:solidFill>
                </w14:textFill>
              </w:rPr>
            </w:pPr>
            <w:r>
              <w:rPr>
                <w:b/>
                <w:bCs/>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Cho tôi xin một vé đi tuổi thơ</w:t>
            </w:r>
            <w:r>
              <w:rPr>
                <w:color w:val="000000" w:themeColor="text1"/>
                <w:szCs w:val="28"/>
                <w14:textFill>
                  <w14:solidFill>
                    <w14:schemeClr w14:val="tx1"/>
                  </w14:solidFill>
                </w14:textFill>
              </w:rPr>
              <w:t xml:space="preserve"> của Nguyễn Nhật Ánh  </w:t>
            </w:r>
          </w:p>
          <w:p w14:paraId="321B1440">
            <w:pPr>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b/>
                <w:color w:val="000000" w:themeColor="text1"/>
                <w:szCs w:val="28"/>
                <w14:textFill>
                  <w14:solidFill>
                    <w14:schemeClr w14:val="tx1"/>
                  </w14:solidFill>
                </w14:textFill>
              </w:rPr>
              <w:t>Nhận xét</w:t>
            </w:r>
            <w:r>
              <w:rPr>
                <w:color w:val="000000" w:themeColor="text1"/>
                <w:szCs w:val="28"/>
                <w14:textFill>
                  <w14:solidFill>
                    <w14:schemeClr w14:val="tx1"/>
                  </w14:solidFill>
                </w14:textFill>
              </w:rPr>
              <w:t>: Một cuốn sách đáng đọc “cho tất cả những ai đã từng là trẻ con”.</w:t>
            </w:r>
          </w:p>
          <w:p w14:paraId="78E2D52C">
            <w:pPr>
              <w:jc w:val="both"/>
              <w:rPr>
                <w:rStyle w:val="253"/>
                <w:rFonts w:eastAsiaTheme="minorHAnsi"/>
                <w:b w:val="0"/>
                <w:color w:val="000000" w:themeColor="text1"/>
                <w:sz w:val="28"/>
                <w:szCs w:val="28"/>
                <w:lang w:val="en-US"/>
                <w14:textFill>
                  <w14:solidFill>
                    <w14:schemeClr w14:val="tx1"/>
                  </w14:solidFill>
                </w14:textFill>
              </w:rPr>
            </w:pPr>
            <w:r>
              <w:rPr>
                <w:rStyle w:val="253"/>
                <w:rFonts w:eastAsiaTheme="minorHAnsi"/>
                <w:b w:val="0"/>
                <w:color w:val="000000" w:themeColor="text1"/>
                <w:sz w:val="28"/>
                <w:szCs w:val="28"/>
                <w:lang w:val="en-US"/>
                <w14:textFill>
                  <w14:solidFill>
                    <w14:schemeClr w14:val="tx1"/>
                  </w14:solidFill>
                </w14:textFill>
              </w:rPr>
              <w:t xml:space="preserve">- </w:t>
            </w:r>
            <w:r>
              <w:rPr>
                <w:rStyle w:val="253"/>
                <w:rFonts w:eastAsiaTheme="minorHAnsi"/>
                <w:color w:val="000000" w:themeColor="text1"/>
                <w:sz w:val="28"/>
                <w:szCs w:val="28"/>
                <w:lang w:val="en-US"/>
                <w14:textFill>
                  <w14:solidFill>
                    <w14:schemeClr w14:val="tx1"/>
                  </w14:solidFill>
                </w14:textFill>
              </w:rPr>
              <w:t>P</w:t>
            </w:r>
            <w:r>
              <w:rPr>
                <w:rStyle w:val="253"/>
                <w:rFonts w:eastAsiaTheme="minorHAnsi"/>
                <w:color w:val="000000" w:themeColor="text1"/>
                <w:sz w:val="28"/>
                <w:szCs w:val="28"/>
                <w14:textFill>
                  <w14:solidFill>
                    <w14:schemeClr w14:val="tx1"/>
                  </w14:solidFill>
                </w14:textFill>
              </w:rPr>
              <w:t xml:space="preserve">huơng thức biểu đạt </w:t>
            </w:r>
            <w:r>
              <w:rPr>
                <w:rStyle w:val="253"/>
                <w:rFonts w:eastAsiaTheme="minorHAnsi"/>
                <w:color w:val="000000" w:themeColor="text1"/>
                <w:sz w:val="28"/>
                <w:szCs w:val="28"/>
                <w:lang w:val="en-US"/>
                <w14:textFill>
                  <w14:solidFill>
                    <w14:schemeClr w14:val="tx1"/>
                  </w14:solidFill>
                </w14:textFill>
              </w:rPr>
              <w:t>và tác dụng</w:t>
            </w:r>
            <w:r>
              <w:rPr>
                <w:rStyle w:val="253"/>
                <w:rFonts w:eastAsiaTheme="minorHAnsi"/>
                <w:b w:val="0"/>
                <w:color w:val="000000" w:themeColor="text1"/>
                <w:sz w:val="28"/>
                <w:szCs w:val="28"/>
                <w:lang w:val="en-US"/>
                <w14:textFill>
                  <w14:solidFill>
                    <w14:schemeClr w14:val="tx1"/>
                  </w14:solidFill>
                </w14:textFill>
              </w:rPr>
              <w:t>:</w:t>
            </w:r>
          </w:p>
          <w:p w14:paraId="6C8172BB">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TM kết hợp NL -&gt; </w:t>
            </w:r>
            <w:r>
              <w:rPr>
                <w:bCs/>
                <w:i/>
                <w:iCs/>
                <w:color w:val="000000" w:themeColor="text1"/>
                <w:sz w:val="28"/>
                <w:szCs w:val="28"/>
                <w14:textFill>
                  <w14:solidFill>
                    <w14:schemeClr w14:val="tx1"/>
                  </w14:solidFill>
                </w14:textFill>
              </w:rPr>
              <w:t>Cung cấp thông tin về tác giả, tác phẩm, kết hợp thể hiện nhận xét của người viết</w:t>
            </w:r>
          </w:p>
          <w:p w14:paraId="1A0E19F0">
            <w:pPr>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Phần 2. Nội dung cuốn sách (Đoạn 2,3,4)</w:t>
            </w:r>
          </w:p>
          <w:p w14:paraId="14B006BF">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p>
          <w:p w14:paraId="4D86514C">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-Nội dung chính của văn bản là những dòng hồi tưởng của </w:t>
            </w:r>
            <w:r>
              <w:rPr>
                <w:color w:val="131313"/>
                <w:sz w:val="28"/>
                <w:szCs w:val="28"/>
              </w:rPr>
              <w:t xml:space="preserve">Mùi và những người bạn </w:t>
            </w:r>
            <w:r>
              <w:rPr>
                <w:color w:val="000000" w:themeColor="text1"/>
                <w:sz w:val="28"/>
                <w:szCs w:val="28"/>
                <w:shd w:val="clear" w:color="auto" w:fill="FFFFFF"/>
                <w14:textFill>
                  <w14:solidFill>
                    <w14:schemeClr w14:val="tx1"/>
                  </w14:solidFill>
                </w14:textFill>
              </w:rPr>
              <w:t xml:space="preserve"> về trò chơi nghịch ngợm của cậu bé về tuổi thơ.</w:t>
            </w:r>
          </w:p>
          <w:p w14:paraId="64478747">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Nhận xét, đánh giá</w:t>
            </w:r>
            <w:r>
              <w:rPr>
                <w:color w:val="000000" w:themeColor="text1"/>
                <w:sz w:val="28"/>
                <w:szCs w:val="28"/>
                <w14:textFill>
                  <w14:solidFill>
                    <w14:schemeClr w14:val="tx1"/>
                  </w14:solidFill>
                </w14:textFill>
              </w:rPr>
              <w:t xml:space="preserve">: Từng câu chữ, từng trang viết trong </w:t>
            </w:r>
            <w:r>
              <w:rPr>
                <w:i/>
                <w:iCs/>
                <w:color w:val="000000" w:themeColor="text1"/>
                <w:sz w:val="28"/>
                <w:szCs w:val="28"/>
                <w14:textFill>
                  <w14:solidFill>
                    <w14:schemeClr w14:val="tx1"/>
                  </w14:solidFill>
                </w14:textFill>
              </w:rPr>
              <w:t>Cho tôi xin một vé đi tuổi thơ</w:t>
            </w:r>
            <w:r>
              <w:rPr>
                <w:color w:val="000000" w:themeColor="text1"/>
                <w:sz w:val="28"/>
                <w:szCs w:val="28"/>
                <w14:textFill>
                  <w14:solidFill>
                    <w14:schemeClr w14:val="tx1"/>
                  </w14:solidFill>
                </w14:textFill>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391E136B">
            <w:pPr>
              <w:jc w:val="both"/>
              <w:rPr>
                <w:rStyle w:val="253"/>
                <w:rFonts w:eastAsiaTheme="minorHAnsi"/>
                <w:b w:val="0"/>
                <w:color w:val="000000" w:themeColor="text1"/>
                <w:sz w:val="28"/>
                <w:szCs w:val="28"/>
                <w:lang w:val="en-US"/>
                <w14:textFill>
                  <w14:solidFill>
                    <w14:schemeClr w14:val="tx1"/>
                  </w14:solidFill>
                </w14:textFill>
              </w:rPr>
            </w:pPr>
            <w:r>
              <w:rPr>
                <w:rStyle w:val="253"/>
                <w:rFonts w:eastAsiaTheme="minorHAnsi"/>
                <w:b w:val="0"/>
                <w:color w:val="000000" w:themeColor="text1"/>
                <w:sz w:val="28"/>
                <w:szCs w:val="28"/>
                <w:lang w:val="en-US"/>
                <w14:textFill>
                  <w14:solidFill>
                    <w14:schemeClr w14:val="tx1"/>
                  </w14:solidFill>
                </w14:textFill>
              </w:rPr>
              <w:t xml:space="preserve">- </w:t>
            </w:r>
            <w:r>
              <w:rPr>
                <w:rStyle w:val="253"/>
                <w:rFonts w:eastAsiaTheme="minorHAnsi"/>
                <w:color w:val="000000" w:themeColor="text1"/>
                <w:sz w:val="28"/>
                <w:szCs w:val="28"/>
                <w:lang w:val="en-US"/>
                <w14:textFill>
                  <w14:solidFill>
                    <w14:schemeClr w14:val="tx1"/>
                  </w14:solidFill>
                </w14:textFill>
              </w:rPr>
              <w:t>P</w:t>
            </w:r>
            <w:r>
              <w:rPr>
                <w:rStyle w:val="253"/>
                <w:rFonts w:eastAsiaTheme="minorHAnsi"/>
                <w:color w:val="000000" w:themeColor="text1"/>
                <w:sz w:val="28"/>
                <w:szCs w:val="28"/>
                <w14:textFill>
                  <w14:solidFill>
                    <w14:schemeClr w14:val="tx1"/>
                  </w14:solidFill>
                </w14:textFill>
              </w:rPr>
              <w:t xml:space="preserve">huơng thức biểu đạt </w:t>
            </w:r>
            <w:r>
              <w:rPr>
                <w:rStyle w:val="253"/>
                <w:rFonts w:eastAsiaTheme="minorHAnsi"/>
                <w:color w:val="000000" w:themeColor="text1"/>
                <w:sz w:val="28"/>
                <w:szCs w:val="28"/>
                <w:lang w:val="en-US"/>
                <w14:textFill>
                  <w14:solidFill>
                    <w14:schemeClr w14:val="tx1"/>
                  </w14:solidFill>
                </w14:textFill>
              </w:rPr>
              <w:t>và tác dụng</w:t>
            </w:r>
            <w:r>
              <w:rPr>
                <w:rStyle w:val="253"/>
                <w:rFonts w:eastAsiaTheme="minorHAnsi"/>
                <w:b w:val="0"/>
                <w:color w:val="000000" w:themeColor="text1"/>
                <w:sz w:val="28"/>
                <w:szCs w:val="28"/>
                <w:lang w:val="en-US"/>
                <w14:textFill>
                  <w14:solidFill>
                    <w14:schemeClr w14:val="tx1"/>
                  </w14:solidFill>
                </w14:textFill>
              </w:rPr>
              <w:t>:</w:t>
            </w:r>
          </w:p>
          <w:p w14:paraId="1F2DD550">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rStyle w:val="253"/>
                <w:rFonts w:eastAsiaTheme="minorHAnsi"/>
                <w:b w:val="0"/>
                <w:color w:val="000000" w:themeColor="text1"/>
                <w:sz w:val="28"/>
                <w:szCs w:val="28"/>
                <w:lang w:val="en-US"/>
                <w14:textFill>
                  <w14:solidFill>
                    <w14:schemeClr w14:val="tx1"/>
                  </w14:solidFill>
                </w14:textFill>
              </w:rPr>
              <w:t>+</w:t>
            </w:r>
            <w:r>
              <w:rPr>
                <w:rStyle w:val="253"/>
                <w:rFonts w:eastAsiaTheme="minorHAnsi"/>
                <w:color w:val="000000" w:themeColor="text1"/>
                <w:sz w:val="28"/>
                <w:szCs w:val="28"/>
                <w:lang w:val="en-US"/>
                <w14:textFill>
                  <w14:solidFill>
                    <w14:schemeClr w14:val="tx1"/>
                  </w14:solidFill>
                </w14:textFill>
              </w:rPr>
              <w:t xml:space="preserve">Đ2: </w:t>
            </w:r>
            <w:r>
              <w:rPr>
                <w:color w:val="000000" w:themeColor="text1"/>
                <w:sz w:val="28"/>
                <w:szCs w:val="28"/>
                <w:shd w:val="clear" w:color="auto" w:fill="FFFFFF"/>
                <w14:textFill>
                  <w14:solidFill>
                    <w14:schemeClr w14:val="tx1"/>
                  </w14:solidFill>
                </w14:textFill>
              </w:rPr>
              <w:t xml:space="preserve">TM kết hợp NL -&gt; </w:t>
            </w:r>
            <w:r>
              <w:rPr>
                <w:i/>
                <w:color w:val="000000" w:themeColor="text1"/>
                <w:sz w:val="28"/>
                <w:szCs w:val="28"/>
                <w14:textFill>
                  <w14:solidFill>
                    <w14:schemeClr w14:val="tx1"/>
                  </w14:solidFill>
                </w14:textFill>
              </w:rPr>
              <w:t>Giới thiệu nội dung kết hợp nhận xét về câu chuyện.</w:t>
            </w:r>
          </w:p>
          <w:p w14:paraId="5F895FEE">
            <w:pPr>
              <w:pStyle w:val="85"/>
              <w:shd w:val="clear" w:color="auto" w:fill="FFFFFF"/>
              <w:spacing w:before="0" w:beforeAutospacing="0" w:after="0" w:afterAutospacing="0"/>
              <w:jc w:val="both"/>
              <w:rPr>
                <w:i/>
                <w:color w:val="000000" w:themeColor="text1"/>
                <w:sz w:val="28"/>
                <w:szCs w:val="28"/>
                <w14:textFill>
                  <w14:solidFill>
                    <w14:schemeClr w14:val="tx1"/>
                  </w14:solidFill>
                </w14:textFill>
              </w:rPr>
            </w:pPr>
            <w:r>
              <w:rPr>
                <w:rStyle w:val="253"/>
                <w:rFonts w:eastAsiaTheme="minorHAnsi"/>
                <w:color w:val="000000" w:themeColor="text1"/>
                <w:sz w:val="28"/>
                <w:szCs w:val="28"/>
                <w:lang w:val="en-US"/>
                <w14:textFill>
                  <w14:solidFill>
                    <w14:schemeClr w14:val="tx1"/>
                  </w14:solidFill>
                </w14:textFill>
              </w:rPr>
              <w:t>+Đ3:</w:t>
            </w:r>
            <w:r>
              <w:rPr>
                <w:color w:val="000000" w:themeColor="text1"/>
                <w:sz w:val="28"/>
                <w:szCs w:val="28"/>
                <w:shd w:val="clear" w:color="auto" w:fill="FFFFFF"/>
                <w14:textFill>
                  <w14:solidFill>
                    <w14:schemeClr w14:val="tx1"/>
                  </w14:solidFill>
                </w14:textFill>
              </w:rPr>
              <w:t xml:space="preserve">TS kết hợp NL </w:t>
            </w:r>
            <w:r>
              <w:rPr>
                <w:i/>
                <w:color w:val="000000" w:themeColor="text1"/>
                <w:sz w:val="28"/>
                <w:szCs w:val="28"/>
                <w14:textFill>
                  <w14:solidFill>
                    <w14:schemeClr w14:val="tx1"/>
                  </w14:solidFill>
                </w14:textFill>
              </w:rPr>
              <w:t xml:space="preserve">-&gt; </w:t>
            </w:r>
            <w:r>
              <w:rPr>
                <w:bCs/>
                <w:i/>
                <w:iCs/>
                <w:color w:val="000000" w:themeColor="text1"/>
                <w:sz w:val="28"/>
                <w:szCs w:val="28"/>
                <w14:textFill>
                  <w14:solidFill>
                    <w14:schemeClr w14:val="tx1"/>
                  </w14:solidFill>
                </w14:textFill>
              </w:rPr>
              <w:t>Thuật lại nội dung câu chuyện kết hợp bàn luận.</w:t>
            </w:r>
          </w:p>
          <w:p w14:paraId="584CBF16">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rStyle w:val="253"/>
                <w:rFonts w:eastAsiaTheme="minorHAnsi"/>
                <w:color w:val="000000" w:themeColor="text1"/>
                <w:sz w:val="28"/>
                <w:szCs w:val="28"/>
                <w:lang w:val="en-US"/>
                <w14:textFill>
                  <w14:solidFill>
                    <w14:schemeClr w14:val="tx1"/>
                  </w14:solidFill>
                </w14:textFill>
              </w:rPr>
              <w:t>+Đ4:</w:t>
            </w:r>
            <w:r>
              <w:rPr>
                <w:color w:val="000000" w:themeColor="text1"/>
                <w:sz w:val="28"/>
                <w:szCs w:val="28"/>
                <w:shd w:val="clear" w:color="auto" w:fill="FFFFFF"/>
                <w14:textFill>
                  <w14:solidFill>
                    <w14:schemeClr w14:val="tx1"/>
                  </w14:solidFill>
                </w14:textFill>
              </w:rPr>
              <w:t xml:space="preserve">NL kết hợp BC -&gt; </w:t>
            </w:r>
            <w:r>
              <w:rPr>
                <w:rStyle w:val="252"/>
                <w:rFonts w:eastAsiaTheme="minorHAnsi"/>
                <w:b w:val="0"/>
                <w:sz w:val="28"/>
                <w:szCs w:val="28"/>
              </w:rPr>
              <w:t>Thể hiện đánh giá, cảm xúc của người viết</w:t>
            </w:r>
          </w:p>
          <w:p w14:paraId="32A20DFB">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rStyle w:val="253"/>
                <w:rFonts w:eastAsiaTheme="minorHAnsi"/>
                <w:color w:val="000000" w:themeColor="text1"/>
                <w:sz w:val="28"/>
                <w:szCs w:val="28"/>
                <w:lang w:val="en-US"/>
                <w14:textFill>
                  <w14:solidFill>
                    <w14:schemeClr w14:val="tx1"/>
                  </w14:solidFill>
                </w14:textFill>
              </w:rPr>
              <w:t>+Đ5:</w:t>
            </w:r>
            <w:r>
              <w:rPr>
                <w:color w:val="000000" w:themeColor="text1"/>
                <w:sz w:val="28"/>
                <w:szCs w:val="28"/>
                <w:shd w:val="clear" w:color="auto" w:fill="FFFFFF"/>
                <w14:textFill>
                  <w14:solidFill>
                    <w14:schemeClr w14:val="tx1"/>
                  </w14:solidFill>
                </w14:textFill>
              </w:rPr>
              <w:t xml:space="preserve">NL -&gt; </w:t>
            </w:r>
            <w:r>
              <w:rPr>
                <w:rStyle w:val="252"/>
                <w:rFonts w:eastAsiaTheme="minorHAnsi"/>
                <w:b w:val="0"/>
                <w:sz w:val="28"/>
                <w:szCs w:val="28"/>
              </w:rPr>
              <w:t>Nhận xét về giá trị của tác phẩm.</w:t>
            </w:r>
          </w:p>
          <w:p w14:paraId="303CBB70">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p>
          <w:p w14:paraId="7DF83A85">
            <w:pPr>
              <w:jc w:val="both"/>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Phần 3. Khẳng định giá trị cuốn sách (Đoạn 5)</w:t>
            </w:r>
          </w:p>
          <w:p w14:paraId="6EFF003E">
            <w:pPr>
              <w:pStyle w:val="85"/>
              <w:shd w:val="clear" w:color="auto" w:fill="FFFFFF"/>
              <w:spacing w:before="0" w:beforeAutospacing="0" w:after="150" w:afterAutospacing="0"/>
              <w:jc w:val="both"/>
              <w:rPr>
                <w:color w:val="000000" w:themeColor="text1"/>
                <w:sz w:val="28"/>
                <w:szCs w:val="28"/>
                <w14:textFill>
                  <w14:solidFill>
                    <w14:schemeClr w14:val="tx1"/>
                  </w14:solidFill>
                </w14:textFill>
              </w:rPr>
            </w:pPr>
            <w:r>
              <w:rPr>
                <w:color w:val="000000" w:themeColor="text1"/>
                <w14:textFill>
                  <w14:solidFill>
                    <w14:schemeClr w14:val="tx1"/>
                  </w14:solidFill>
                </w14:textFill>
              </w:rPr>
              <w:t>-</w:t>
            </w:r>
            <w:r>
              <w:rPr>
                <w:i/>
                <w:iCs/>
                <w:color w:val="000000" w:themeColor="text1"/>
                <w:sz w:val="28"/>
                <w:szCs w:val="28"/>
                <w14:textFill>
                  <w14:solidFill>
                    <w14:schemeClr w14:val="tx1"/>
                  </w14:solidFill>
                </w14:textFill>
              </w:rPr>
              <w:t>Cho tôi xin một vé đi tuổi thơ</w:t>
            </w:r>
            <w:r>
              <w:rPr>
                <w:color w:val="000000" w:themeColor="text1"/>
                <w:sz w:val="28"/>
                <w:szCs w:val="28"/>
                <w14:textFill>
                  <w14:solidFill>
                    <w14:schemeClr w14:val="tx1"/>
                  </w14:solidFill>
                </w14:textFill>
              </w:rPr>
              <w:t xml:space="preserve"> là một tác phẩm cho những ai mong muốn được trở về những ngày tháng xưa, để chiêm nghiệm về quá trình trưởng thành của mỗi con người.</w:t>
            </w:r>
          </w:p>
          <w:p w14:paraId="57046574">
            <w:pPr>
              <w:jc w:val="both"/>
              <w:rPr>
                <w:rStyle w:val="253"/>
                <w:rFonts w:eastAsiaTheme="minorHAnsi"/>
                <w:color w:val="000000" w:themeColor="text1"/>
                <w:sz w:val="28"/>
                <w:szCs w:val="28"/>
                <w:lang w:val="en-US"/>
                <w14:textFill>
                  <w14:solidFill>
                    <w14:schemeClr w14:val="tx1"/>
                  </w14:solidFill>
                </w14:textFill>
              </w:rPr>
            </w:pPr>
            <w:r>
              <w:rPr>
                <w:rStyle w:val="253"/>
                <w:rFonts w:eastAsiaTheme="minorHAnsi"/>
                <w:color w:val="000000" w:themeColor="text1"/>
                <w:sz w:val="28"/>
                <w:szCs w:val="28"/>
                <w:lang w:val="en-US"/>
                <w14:textFill>
                  <w14:solidFill>
                    <w14:schemeClr w14:val="tx1"/>
                  </w14:solidFill>
                </w14:textFill>
              </w:rPr>
              <w:t>- P</w:t>
            </w:r>
            <w:r>
              <w:rPr>
                <w:rStyle w:val="253"/>
                <w:rFonts w:eastAsiaTheme="minorHAnsi"/>
                <w:color w:val="000000" w:themeColor="text1"/>
                <w:sz w:val="28"/>
                <w:szCs w:val="28"/>
                <w14:textFill>
                  <w14:solidFill>
                    <w14:schemeClr w14:val="tx1"/>
                  </w14:solidFill>
                </w14:textFill>
              </w:rPr>
              <w:t xml:space="preserve">huơng thức biểu đạt </w:t>
            </w:r>
            <w:r>
              <w:rPr>
                <w:rStyle w:val="253"/>
                <w:rFonts w:eastAsiaTheme="minorHAnsi"/>
                <w:color w:val="000000" w:themeColor="text1"/>
                <w:sz w:val="28"/>
                <w:szCs w:val="28"/>
                <w:lang w:val="en-US"/>
                <w14:textFill>
                  <w14:solidFill>
                    <w14:schemeClr w14:val="tx1"/>
                  </w14:solidFill>
                </w14:textFill>
              </w:rPr>
              <w:t>và tác dụng:</w:t>
            </w:r>
          </w:p>
          <w:p w14:paraId="35FCD2C4">
            <w:pPr>
              <w:pStyle w:val="85"/>
              <w:shd w:val="clear" w:color="auto" w:fill="FFFFFF"/>
              <w:spacing w:before="0" w:beforeAutospacing="0" w:after="0" w:afterAutospacing="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NL -&gt; </w:t>
            </w:r>
            <w:r>
              <w:rPr>
                <w:rStyle w:val="252"/>
                <w:rFonts w:eastAsiaTheme="minorHAnsi"/>
                <w:b w:val="0"/>
                <w:sz w:val="28"/>
                <w:szCs w:val="28"/>
              </w:rPr>
              <w:t>Nhận xét về giá trị của tác phẩm.</w:t>
            </w:r>
          </w:p>
          <w:p w14:paraId="1A38D6ED">
            <w:pPr>
              <w:jc w:val="both"/>
              <w:rPr>
                <w:rStyle w:val="253"/>
                <w:rFonts w:eastAsiaTheme="minorHAnsi"/>
                <w:b w:val="0"/>
                <w:color w:val="000000" w:themeColor="text1"/>
                <w:sz w:val="28"/>
                <w:szCs w:val="28"/>
                <w:lang w:val="en-US"/>
                <w14:textFill>
                  <w14:solidFill>
                    <w14:schemeClr w14:val="tx1"/>
                  </w14:solidFill>
                </w14:textFill>
              </w:rPr>
            </w:pPr>
          </w:p>
          <w:p w14:paraId="40C07A6E">
            <w:pPr>
              <w:spacing w:line="360" w:lineRule="auto"/>
              <w:jc w:val="both"/>
              <w:rPr>
                <w:b/>
                <w:bCs/>
                <w:color w:val="C55A11" w:themeColor="accent2" w:themeShade="BF"/>
                <w:kern w:val="24"/>
                <w:szCs w:val="28"/>
              </w:rPr>
            </w:pPr>
            <w:r>
              <w:rPr>
                <w:b/>
                <w:bCs/>
                <w:color w:val="843C0B" w:themeColor="accent2" w:themeShade="80"/>
                <w:szCs w:val="28"/>
              </w:rPr>
              <w:t>b.</w:t>
            </w:r>
            <w:r>
              <w:rPr>
                <w:b/>
                <w:bCs/>
                <w:color w:val="000000" w:themeColor="text1"/>
                <w:szCs w:val="28"/>
                <w14:textFill>
                  <w14:solidFill>
                    <w14:schemeClr w14:val="tx1"/>
                  </w14:solidFill>
                </w14:textFill>
              </w:rPr>
              <w:t xml:space="preserve"> </w:t>
            </w:r>
            <w:r>
              <w:rPr>
                <w:b/>
                <w:bCs/>
                <w:color w:val="C55A11" w:themeColor="accent2" w:themeShade="BF"/>
                <w:kern w:val="24"/>
                <w:szCs w:val="28"/>
              </w:rPr>
              <w:t>Cách triển khai thông tin.</w:t>
            </w:r>
          </w:p>
          <w:p w14:paraId="560BFA3A">
            <w:pPr>
              <w:spacing w:line="240" w:lineRule="auto"/>
              <w:jc w:val="both"/>
              <w:rPr>
                <w:rFonts w:cs="Times New Roman"/>
                <w:color w:val="000000"/>
                <w:szCs w:val="28"/>
              </w:rPr>
            </w:pPr>
            <w:r>
              <w:rPr>
                <w:rFonts w:cs="Times New Roman"/>
                <w:color w:val="000000"/>
                <w:szCs w:val="28"/>
              </w:rPr>
              <w:t>- T</w:t>
            </w:r>
            <w:r>
              <w:rPr>
                <w:rFonts w:cs="Times New Roman"/>
                <w:color w:val="000000"/>
                <w:szCs w:val="28"/>
                <w:lang w:val="vi-VN"/>
              </w:rPr>
              <w:t>hông tin cơ bản của VB đuợc thể hiện qua các chi tiết</w:t>
            </w:r>
            <w:r>
              <w:rPr>
                <w:rFonts w:cs="Times New Roman"/>
                <w:color w:val="000000"/>
                <w:szCs w:val="28"/>
              </w:rPr>
              <w:t>.</w:t>
            </w:r>
            <w:r>
              <w:rPr>
                <w:rFonts w:cs="Times New Roman"/>
                <w:color w:val="000000"/>
                <w:szCs w:val="28"/>
                <w:lang w:val="vi-VN"/>
              </w:rPr>
              <w:t xml:space="preserve"> </w:t>
            </w:r>
            <w:r>
              <w:rPr>
                <w:rFonts w:cs="Times New Roman"/>
                <w:color w:val="000000"/>
                <w:szCs w:val="28"/>
              </w:rPr>
              <w:t xml:space="preserve">Ngược lại, </w:t>
            </w:r>
            <w:r>
              <w:rPr>
                <w:rFonts w:cs="Times New Roman"/>
                <w:color w:val="000000"/>
                <w:szCs w:val="28"/>
                <w:lang w:val="vi-VN"/>
              </w:rPr>
              <w:t xml:space="preserve"> các chi tiết </w:t>
            </w:r>
            <w:r>
              <w:rPr>
                <w:rFonts w:cs="Times New Roman"/>
                <w:color w:val="000000"/>
                <w:szCs w:val="28"/>
              </w:rPr>
              <w:t xml:space="preserve">cũng </w:t>
            </w:r>
            <w:r>
              <w:rPr>
                <w:rFonts w:cs="Times New Roman"/>
                <w:color w:val="000000"/>
                <w:szCs w:val="28"/>
                <w:lang w:val="vi-VN"/>
              </w:rPr>
              <w:t>góp phần thể hiện thông tin cơ bản.</w:t>
            </w:r>
          </w:p>
          <w:p w14:paraId="5F2EC782">
            <w:pPr>
              <w:spacing w:line="240" w:lineRule="auto"/>
              <w:jc w:val="both"/>
              <w:rPr>
                <w:rFonts w:cs="Times New Roman"/>
                <w:color w:val="000000"/>
                <w:szCs w:val="28"/>
              </w:rPr>
            </w:pPr>
            <w:r>
              <w:rPr>
                <w:rFonts w:cs="Times New Roman"/>
                <w:color w:val="000000"/>
                <w:szCs w:val="28"/>
              </w:rPr>
              <w:t>-Phương thức biểu đạt: T</w:t>
            </w:r>
            <w:r>
              <w:rPr>
                <w:rFonts w:cs="Times New Roman"/>
                <w:color w:val="000000"/>
                <w:szCs w:val="28"/>
                <w:lang w:val="vi-VN"/>
              </w:rPr>
              <w:t>huyết minh</w:t>
            </w:r>
            <w:r>
              <w:rPr>
                <w:rFonts w:cs="Times New Roman"/>
                <w:color w:val="000000"/>
                <w:szCs w:val="28"/>
              </w:rPr>
              <w:t xml:space="preserve"> kết hợp</w:t>
            </w:r>
            <w:r>
              <w:rPr>
                <w:rFonts w:cs="Times New Roman"/>
                <w:color w:val="000000"/>
                <w:szCs w:val="28"/>
                <w:lang w:val="vi-VN"/>
              </w:rPr>
              <w:t xml:space="preserve"> biểu cảm, tự sự, nghị luận đã góp phần </w:t>
            </w:r>
            <w:r>
              <w:rPr>
                <w:rFonts w:cs="Times New Roman"/>
                <w:color w:val="000000"/>
                <w:szCs w:val="28"/>
              </w:rPr>
              <w:t>thể hiện thông tin văn bản.</w:t>
            </w:r>
          </w:p>
          <w:p w14:paraId="6ED61939">
            <w:pPr>
              <w:spacing w:line="360" w:lineRule="auto"/>
              <w:jc w:val="both"/>
              <w:rPr>
                <w:rFonts w:cs="Times New Roman"/>
                <w:color w:val="000000"/>
                <w:szCs w:val="28"/>
                <w:lang w:val="vi-VN"/>
              </w:rPr>
            </w:pPr>
          </w:p>
        </w:tc>
      </w:tr>
      <w:tr w14:paraId="4B2C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14:paraId="3BBEB167">
            <w:pPr>
              <w:pStyle w:val="85"/>
              <w:spacing w:before="0" w:beforeAutospacing="0" w:after="0" w:afterAutospacing="0"/>
              <w:jc w:val="both"/>
              <w:rPr>
                <w:rFonts w:eastAsia="SimSun"/>
                <w:b/>
                <w:color w:val="843C0B" w:themeColor="accent2" w:themeShade="80"/>
                <w:kern w:val="2"/>
                <w:sz w:val="28"/>
                <w:szCs w:val="28"/>
                <w:lang w:eastAsia="zh-CN"/>
              </w:rPr>
            </w:pPr>
            <w:r>
              <w:rPr>
                <w:rFonts w:eastAsia="SimSun"/>
                <w:b/>
                <w:color w:val="843C0B" w:themeColor="accent2" w:themeShade="80"/>
                <w:kern w:val="2"/>
                <w:sz w:val="28"/>
                <w:szCs w:val="28"/>
                <w:lang w:eastAsia="zh-CN"/>
              </w:rPr>
              <w:t>Nhiệm vụ 2: Chức năng và đặc điểm của văn bản .</w:t>
            </w:r>
          </w:p>
          <w:p w14:paraId="7E41D721">
            <w:pPr>
              <w:widowControl w:val="0"/>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3C792F06">
            <w:pPr>
              <w:spacing w:after="0" w:line="240" w:lineRule="auto"/>
              <w:jc w:val="both"/>
              <w:rPr>
                <w:rFonts w:cs="Times New Roman"/>
                <w:szCs w:val="28"/>
                <w:lang w:val="es-MX"/>
              </w:rPr>
            </w:pPr>
            <w:r>
              <w:rPr>
                <w:rFonts w:cs="Times New Roman"/>
                <w:szCs w:val="28"/>
                <w:lang w:val="es-MX"/>
              </w:rPr>
              <w:t>Nhóm 3,4 tìm hiểu về mục đích và đặc điểm văn bản giờ thiệu một cuốn sách .</w:t>
            </w:r>
          </w:p>
          <w:p w14:paraId="76B65AD3">
            <w:pPr>
              <w:spacing w:after="0" w:line="240" w:lineRule="auto"/>
              <w:jc w:val="both"/>
              <w:rPr>
                <w:rFonts w:cs="Times New Roman"/>
                <w:szCs w:val="28"/>
                <w:lang w:val="es-MX"/>
              </w:rPr>
            </w:pPr>
            <w:r>
              <w:rPr>
                <w:rFonts w:cs="Times New Roman"/>
                <w:szCs w:val="28"/>
                <w:lang w:val="es-MX"/>
              </w:rPr>
              <w:t>- GV phát phiếu học tập số 4 (hồ sơ dạy học) yêu cầu HS thảo luận 7 phút hoàn thành phiếu học tập.</w:t>
            </w:r>
          </w:p>
          <w:p w14:paraId="5403188F">
            <w:pPr>
              <w:spacing w:after="0" w:line="240" w:lineRule="auto"/>
              <w:jc w:val="both"/>
              <w:rPr>
                <w:rFonts w:cs="Times New Roman"/>
                <w:i/>
                <w:szCs w:val="28"/>
                <w:lang w:val="es-MX"/>
              </w:rPr>
            </w:pPr>
            <w:r>
              <w:rPr>
                <w:rFonts w:cs="Times New Roman"/>
                <w:i/>
                <w:szCs w:val="28"/>
                <w:lang w:val="es-MX"/>
              </w:rPr>
              <w:t>Câu hỏi gợi ý điền thông tin phiếu học tập:</w:t>
            </w:r>
          </w:p>
          <w:p w14:paraId="63842193">
            <w:pPr>
              <w:spacing w:after="0" w:line="240" w:lineRule="auto"/>
              <w:jc w:val="both"/>
              <w:rPr>
                <w:rFonts w:cs="Times New Roman"/>
                <w:szCs w:val="28"/>
                <w:lang w:val="es-MX"/>
              </w:rPr>
            </w:pPr>
            <w:r>
              <w:rPr>
                <w:rFonts w:cs="Times New Roman"/>
                <w:szCs w:val="28"/>
                <w:lang w:val="es-MX"/>
              </w:rPr>
              <w:t>4.Chức nẵng của văn bản: Chuyến du hành về tuổi thơ?</w:t>
            </w:r>
          </w:p>
          <w:p w14:paraId="16E21946">
            <w:pPr>
              <w:spacing w:after="0" w:line="240" w:lineRule="auto"/>
              <w:jc w:val="both"/>
              <w:rPr>
                <w:rFonts w:cs="Times New Roman"/>
                <w:szCs w:val="28"/>
                <w:lang w:val="es-MX"/>
              </w:rPr>
            </w:pPr>
            <w:r>
              <w:rPr>
                <w:bCs/>
                <w:szCs w:val="28"/>
                <w:lang w:val="es-MX"/>
              </w:rPr>
              <w:t xml:space="preserve">- VB giới thiệu cho bạn đọc nội dung và cảm nhận của người viết về cuốn sách </w:t>
            </w:r>
            <w:r>
              <w:rPr>
                <w:bCs/>
                <w:i/>
                <w:iCs/>
                <w:szCs w:val="28"/>
                <w:lang w:val="es-MX"/>
              </w:rPr>
              <w:t>Cho tôi xin một vé đi tuổi thơ</w:t>
            </w:r>
            <w:r>
              <w:rPr>
                <w:bCs/>
                <w:szCs w:val="28"/>
                <w:lang w:val="es-MX"/>
              </w:rPr>
              <w:t xml:space="preserve">, từ đó, khuyến khích bạn đọc tìm đọc tác phẩm này. </w:t>
            </w:r>
          </w:p>
          <w:p w14:paraId="6CB87341">
            <w:pPr>
              <w:spacing w:after="0" w:line="240" w:lineRule="auto"/>
              <w:jc w:val="both"/>
              <w:rPr>
                <w:rFonts w:cs="Times New Roman"/>
                <w:szCs w:val="28"/>
                <w:lang w:val="es-MX"/>
              </w:rPr>
            </w:pPr>
            <w:r>
              <w:rPr>
                <w:rFonts w:cs="Times New Roman"/>
                <w:szCs w:val="28"/>
                <w:lang w:val="es-MX"/>
              </w:rPr>
              <w:t>5. Những đặc điểm văn bản thông tin thể hiện trong : Chuyến du hành về tuổi thơ?</w:t>
            </w:r>
          </w:p>
          <w:p w14:paraId="49BA32D4">
            <w:pPr>
              <w:pStyle w:val="85"/>
              <w:shd w:val="clear" w:color="auto" w:fill="FFFFFF"/>
              <w:spacing w:before="0" w:beforeAutospacing="0" w:after="0" w:afterAutospacing="0"/>
              <w:jc w:val="both"/>
              <w:rPr>
                <w:sz w:val="28"/>
                <w:szCs w:val="28"/>
              </w:rPr>
            </w:pPr>
            <w:r>
              <w:rPr>
                <w:sz w:val="28"/>
                <w:szCs w:val="28"/>
              </w:rPr>
              <w:t xml:space="preserve">6.Tìm những từ ngữ thể hiện cảm xúc của người viết về cuốn sách </w:t>
            </w:r>
            <w:r>
              <w:rPr>
                <w:i/>
                <w:iCs/>
                <w:sz w:val="28"/>
                <w:szCs w:val="28"/>
              </w:rPr>
              <w:t>Cho tôi xin một vé đi tuổi thơ</w:t>
            </w:r>
            <w:r>
              <w:rPr>
                <w:sz w:val="28"/>
                <w:szCs w:val="28"/>
              </w:rPr>
              <w:t xml:space="preserve"> và chỉ ra mục đích của việc sử dụng những từ ngữ ấy</w:t>
            </w:r>
          </w:p>
          <w:p w14:paraId="2F6B2479">
            <w:pPr>
              <w:spacing w:after="56" w:line="317" w:lineRule="exact"/>
              <w:ind w:firstLine="480"/>
              <w:jc w:val="both"/>
              <w:rPr>
                <w:i/>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 xml:space="preserve">-Những từ ngữ thể hiện cảm xúc của người viết về cuốn sách Cho tôi xin một vẻ đi tuổi thơ là: </w:t>
            </w:r>
            <w:r>
              <w:rPr>
                <w:rStyle w:val="254"/>
                <w:rFonts w:eastAsiaTheme="minorHAnsi"/>
                <w:i w:val="0"/>
                <w:iCs w:val="0"/>
                <w:color w:val="000000" w:themeColor="text1"/>
                <w:sz w:val="24"/>
                <w:szCs w:val="24"/>
                <w14:textFill>
                  <w14:solidFill>
                    <w14:schemeClr w14:val="tx1"/>
                  </w14:solidFill>
                </w14:textFill>
              </w:rPr>
              <w:t xml:space="preserve"> </w:t>
            </w:r>
            <w:r>
              <w:rPr>
                <w:i/>
                <w:color w:val="000000" w:themeColor="text1"/>
                <w:szCs w:val="28"/>
                <w:shd w:val="clear" w:color="auto" w:fill="FFFFFF"/>
                <w14:textFill>
                  <w14:solidFill>
                    <w14:schemeClr w14:val="tx1"/>
                  </w14:solidFill>
                </w14:textFill>
              </w:rPr>
              <w:t>chiếc vé quý giá trở về nhĩmg ngày ẩu thơ xa vắng; một cuồn sách đáng đọc; thế giới kì diệu, lạ lùng thay; thấm đượm dư vị ngọt ngào cùa nhĩmg ngày thơ bé, hương thơm dịu ngọt của những kỉ niệm đẹp đẽ khó phai mờ, khiến người đọc bật cười thích thú; vừa vui sướng khi bắt gặp hình ảnh của chinh bản thân ta, vừa ngỡ ngàng vì nhĩmg tháng ngày xưa; tác phàm nhỏ xinh</w:t>
            </w:r>
            <w:r>
              <w:rPr>
                <w:bCs/>
                <w:i/>
                <w:iCs/>
                <w:color w:val="000000" w:themeColor="text1"/>
                <w:szCs w:val="28"/>
                <w:shd w:val="clear" w:color="auto" w:fill="FFFFFF"/>
                <w14:textFill>
                  <w14:solidFill>
                    <w14:schemeClr w14:val="tx1"/>
                  </w14:solidFill>
                </w14:textFill>
              </w:rPr>
              <w:t>;...</w:t>
            </w:r>
          </w:p>
          <w:p w14:paraId="416BD1B3">
            <w:pPr>
              <w:spacing w:after="64" w:line="322" w:lineRule="exact"/>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 xml:space="preserve">-Mục đích </w:t>
            </w:r>
            <w:r>
              <w:rPr>
                <w:bCs/>
                <w:color w:val="000000" w:themeColor="text1"/>
                <w:szCs w:val="28"/>
                <w:shd w:val="clear" w:color="auto" w:fill="FFFFFF"/>
                <w14:textFill>
                  <w14:solidFill>
                    <w14:schemeClr w14:val="tx1"/>
                  </w14:solidFill>
                </w14:textFill>
              </w:rPr>
              <w:t>biểu đạt cảm xúc, sự nhìn nhận, đánh giá của nguời viết về cuốn sách; qua đó thể hiện sự khích lệ của nguời viết với bạn đọc về việc nên tìm đọc cuốn sách.</w:t>
            </w:r>
          </w:p>
          <w:p w14:paraId="4070A6D7">
            <w:pPr>
              <w:pStyle w:val="85"/>
              <w:shd w:val="clear" w:color="auto" w:fill="FFFFFF"/>
              <w:spacing w:before="0" w:beforeAutospacing="0" w:after="150" w:afterAutospacing="0"/>
              <w:jc w:val="both"/>
              <w:rPr>
                <w:color w:val="000000" w:themeColor="text1"/>
                <w:sz w:val="28"/>
                <w:szCs w:val="28"/>
                <w:shd w:val="clear" w:color="auto" w:fill="FFFFFF"/>
                <w14:textFill>
                  <w14:solidFill>
                    <w14:schemeClr w14:val="tx1"/>
                  </w14:solidFill>
                </w14:textFill>
              </w:rPr>
            </w:pPr>
          </w:p>
          <w:p w14:paraId="55B990D9">
            <w:pPr>
              <w:pStyle w:val="85"/>
              <w:shd w:val="clear" w:color="auto" w:fill="FFFFFF"/>
              <w:spacing w:before="0" w:beforeAutospacing="0" w:after="0" w:afterAutospacing="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7.Nhận xét về cách đặt nhan đề của tác giả.</w:t>
            </w:r>
          </w:p>
          <w:p w14:paraId="3D7E9114">
            <w:pPr>
              <w:pStyle w:val="85"/>
              <w:shd w:val="clear" w:color="auto" w:fill="FFFFFF"/>
              <w:spacing w:before="0" w:beforeAutospacing="0" w:after="0" w:afterAutospacing="0"/>
              <w:jc w:val="both"/>
              <w:rPr>
                <w:color w:val="131313"/>
                <w:sz w:val="28"/>
                <w:szCs w:val="28"/>
              </w:rPr>
            </w:pPr>
            <w:r>
              <w:rPr>
                <w:bCs/>
                <w:color w:val="000000" w:themeColor="text1"/>
                <w:sz w:val="28"/>
                <w:szCs w:val="28"/>
                <w14:textFill>
                  <w14:solidFill>
                    <w14:schemeClr w14:val="tx1"/>
                  </w14:solidFill>
                </w14:textFill>
              </w:rPr>
              <w:t xml:space="preserve">-Nhan đề </w:t>
            </w:r>
            <w:r>
              <w:rPr>
                <w:bCs/>
                <w:i/>
                <w:iCs/>
                <w:color w:val="000000" w:themeColor="text1"/>
                <w:sz w:val="28"/>
                <w:szCs w:val="28"/>
                <w14:textFill>
                  <w14:solidFill>
                    <w14:schemeClr w14:val="tx1"/>
                  </w14:solidFill>
                </w14:textFill>
              </w:rPr>
              <w:t>Chuyến du hành về thế giới tuổi thơ</w:t>
            </w:r>
            <w:r>
              <w:rPr>
                <w:bCs/>
                <w:color w:val="000000" w:themeColor="text1"/>
                <w:sz w:val="28"/>
                <w:szCs w:val="28"/>
                <w14:textFill>
                  <w14:solidFill>
                    <w14:schemeClr w14:val="tx1"/>
                  </w14:solidFill>
                </w14:textFill>
              </w:rPr>
              <w:t xml:space="preserve">: vừa thể hiện được nội dung chính của VB: hồi ức về tuổi thơ, vừa thể hiện ý kiến của người viết bài giới thiệu sách: cuốn </w:t>
            </w:r>
            <w:r>
              <w:rPr>
                <w:bCs/>
                <w:color w:val="131313"/>
                <w:sz w:val="28"/>
                <w:szCs w:val="28"/>
              </w:rPr>
              <w:t>sách đưa người đọc trở về với thế giới tuổi thơ.</w:t>
            </w:r>
          </w:p>
          <w:p w14:paraId="605E8AD8">
            <w:pPr>
              <w:pStyle w:val="85"/>
              <w:shd w:val="clear" w:color="auto" w:fill="FFFFFF"/>
              <w:spacing w:before="0" w:beforeAutospacing="0" w:after="0" w:afterAutospacing="0"/>
              <w:ind w:right="48"/>
              <w:jc w:val="center"/>
              <w:rPr>
                <w:b/>
                <w:color w:val="C00000"/>
                <w:sz w:val="28"/>
                <w:szCs w:val="28"/>
              </w:rPr>
            </w:pPr>
            <w:r>
              <w:rPr>
                <w:b/>
                <w:color w:val="C00000"/>
                <w:sz w:val="28"/>
                <w:szCs w:val="28"/>
                <w:lang w:val="vi-VN"/>
              </w:rPr>
              <w:t>Phiếu học tập 0</w:t>
            </w:r>
            <w:r>
              <w:rPr>
                <w:b/>
                <w:color w:val="C00000"/>
                <w:sz w:val="28"/>
                <w:szCs w:val="28"/>
              </w:rPr>
              <w:t>4</w:t>
            </w:r>
          </w:p>
          <w:tbl>
            <w:tblPr>
              <w:tblStyle w:val="12"/>
              <w:tblW w:w="4727" w:type="dxa"/>
              <w:tblInd w:w="0" w:type="dxa"/>
              <w:tblLayout w:type="fixed"/>
              <w:tblCellMar>
                <w:top w:w="0" w:type="dxa"/>
                <w:left w:w="0" w:type="dxa"/>
                <w:bottom w:w="0" w:type="dxa"/>
                <w:right w:w="0" w:type="dxa"/>
              </w:tblCellMar>
            </w:tblPr>
            <w:tblGrid>
              <w:gridCol w:w="1608"/>
              <w:gridCol w:w="3119"/>
            </w:tblGrid>
            <w:tr w14:paraId="6D8658ED">
              <w:tblPrEx>
                <w:tblCellMar>
                  <w:top w:w="0" w:type="dxa"/>
                  <w:left w:w="0" w:type="dxa"/>
                  <w:bottom w:w="0" w:type="dxa"/>
                  <w:right w:w="0" w:type="dxa"/>
                </w:tblCellMar>
              </w:tblPrEx>
              <w:trPr>
                <w:trHeight w:val="222" w:hRule="atLeast"/>
              </w:trPr>
              <w:tc>
                <w:tcPr>
                  <w:tcW w:w="16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E28FDEB">
                  <w:pPr>
                    <w:rPr>
                      <w:sz w:val="24"/>
                      <w:szCs w:val="24"/>
                    </w:rPr>
                  </w:pPr>
                  <w:r>
                    <w:rPr>
                      <w:b/>
                      <w:bCs/>
                      <w:sz w:val="24"/>
                      <w:szCs w:val="24"/>
                    </w:rPr>
                    <w:t>Yếu tố</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B343BCE">
                  <w:pPr>
                    <w:jc w:val="center"/>
                    <w:rPr>
                      <w:sz w:val="24"/>
                      <w:szCs w:val="24"/>
                    </w:rPr>
                  </w:pPr>
                  <w:r>
                    <w:rPr>
                      <w:b/>
                      <w:bCs/>
                      <w:sz w:val="24"/>
                      <w:szCs w:val="24"/>
                    </w:rPr>
                    <w:t>Biểu hiện trong văn bản “ Chuyến du hành về tuổi thơ ”</w:t>
                  </w:r>
                </w:p>
              </w:tc>
            </w:tr>
            <w:tr w14:paraId="606547CF">
              <w:tblPrEx>
                <w:tblCellMar>
                  <w:top w:w="0" w:type="dxa"/>
                  <w:left w:w="0" w:type="dxa"/>
                  <w:bottom w:w="0" w:type="dxa"/>
                  <w:right w:w="0" w:type="dxa"/>
                </w:tblCellMar>
              </w:tblPrEx>
              <w:trPr>
                <w:trHeight w:val="415" w:hRule="atLeast"/>
              </w:trPr>
              <w:tc>
                <w:tcPr>
                  <w:tcW w:w="16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CF38E7F">
                  <w:pPr>
                    <w:rPr>
                      <w:sz w:val="24"/>
                      <w:szCs w:val="24"/>
                    </w:rPr>
                  </w:pPr>
                  <w:r>
                    <w:rPr>
                      <w:b/>
                      <w:bCs/>
                      <w:sz w:val="24"/>
                      <w:szCs w:val="24"/>
                    </w:rPr>
                    <w:t>Chức năng</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B206696">
                  <w:pPr>
                    <w:rPr>
                      <w:sz w:val="24"/>
                      <w:szCs w:val="24"/>
                    </w:rPr>
                  </w:pPr>
                </w:p>
              </w:tc>
            </w:tr>
            <w:tr w14:paraId="486FA367">
              <w:tblPrEx>
                <w:tblCellMar>
                  <w:top w:w="0" w:type="dxa"/>
                  <w:left w:w="0" w:type="dxa"/>
                  <w:bottom w:w="0" w:type="dxa"/>
                  <w:right w:w="0" w:type="dxa"/>
                </w:tblCellMar>
              </w:tblPrEx>
              <w:trPr>
                <w:trHeight w:val="290" w:hRule="atLeast"/>
              </w:trPr>
              <w:tc>
                <w:tcPr>
                  <w:tcW w:w="1608"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859E231">
                  <w:pPr>
                    <w:rPr>
                      <w:sz w:val="24"/>
                      <w:szCs w:val="24"/>
                    </w:rPr>
                  </w:pPr>
                  <w:r>
                    <w:rPr>
                      <w:b/>
                      <w:bCs/>
                      <w:sz w:val="24"/>
                      <w:szCs w:val="24"/>
                    </w:rPr>
                    <w:t>Đặc điểm</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42DC601">
                  <w:pPr>
                    <w:rPr>
                      <w:sz w:val="24"/>
                      <w:szCs w:val="24"/>
                    </w:rPr>
                  </w:pPr>
                  <w:r>
                    <w:rPr>
                      <w:b/>
                      <w:bCs/>
                      <w:sz w:val="24"/>
                      <w:szCs w:val="24"/>
                    </w:rPr>
                    <w:t>*Về cấu trúc:</w:t>
                  </w:r>
                </w:p>
              </w:tc>
            </w:tr>
            <w:tr w14:paraId="14640357">
              <w:tblPrEx>
                <w:tblCellMar>
                  <w:top w:w="0" w:type="dxa"/>
                  <w:left w:w="0" w:type="dxa"/>
                  <w:bottom w:w="0" w:type="dxa"/>
                  <w:right w:w="0" w:type="dxa"/>
                </w:tblCellMar>
              </w:tblPrEx>
              <w:trPr>
                <w:trHeight w:val="498" w:hRule="atLeast"/>
              </w:trPr>
              <w:tc>
                <w:tcPr>
                  <w:tcW w:w="1608" w:type="dxa"/>
                  <w:vMerge w:val="continue"/>
                  <w:tcBorders>
                    <w:top w:val="single" w:color="000000" w:sz="8" w:space="0"/>
                    <w:left w:val="single" w:color="000000" w:sz="8" w:space="0"/>
                    <w:bottom w:val="single" w:color="000000" w:sz="8" w:space="0"/>
                    <w:right w:val="single" w:color="000000" w:sz="8" w:space="0"/>
                  </w:tcBorders>
                  <w:vAlign w:val="center"/>
                </w:tcPr>
                <w:p w14:paraId="5A9D6DE6">
                  <w:pPr>
                    <w:rPr>
                      <w:sz w:val="24"/>
                      <w:szCs w:val="24"/>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191BAA5">
                  <w:pPr>
                    <w:rPr>
                      <w:sz w:val="24"/>
                      <w:szCs w:val="24"/>
                    </w:rPr>
                  </w:pPr>
                  <w:r>
                    <w:rPr>
                      <w:b/>
                      <w:bCs/>
                      <w:sz w:val="24"/>
                      <w:szCs w:val="24"/>
                    </w:rPr>
                    <w:t xml:space="preserve">*Sa pô: </w:t>
                  </w:r>
                </w:p>
              </w:tc>
            </w:tr>
            <w:tr w14:paraId="4CE7F9F1">
              <w:tblPrEx>
                <w:tblCellMar>
                  <w:top w:w="0" w:type="dxa"/>
                  <w:left w:w="0" w:type="dxa"/>
                  <w:bottom w:w="0" w:type="dxa"/>
                  <w:right w:w="0" w:type="dxa"/>
                </w:tblCellMar>
              </w:tblPrEx>
              <w:trPr>
                <w:trHeight w:val="415" w:hRule="atLeast"/>
              </w:trPr>
              <w:tc>
                <w:tcPr>
                  <w:tcW w:w="1608" w:type="dxa"/>
                  <w:vMerge w:val="continue"/>
                  <w:tcBorders>
                    <w:top w:val="single" w:color="000000" w:sz="8" w:space="0"/>
                    <w:left w:val="single" w:color="000000" w:sz="8" w:space="0"/>
                    <w:bottom w:val="single" w:color="000000" w:sz="8" w:space="0"/>
                    <w:right w:val="single" w:color="000000" w:sz="8" w:space="0"/>
                  </w:tcBorders>
                  <w:vAlign w:val="center"/>
                </w:tcPr>
                <w:p w14:paraId="4F9A68B5">
                  <w:pPr>
                    <w:rPr>
                      <w:sz w:val="24"/>
                      <w:szCs w:val="24"/>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ACA5DDC">
                  <w:pPr>
                    <w:rPr>
                      <w:sz w:val="24"/>
                      <w:szCs w:val="24"/>
                    </w:rPr>
                  </w:pPr>
                  <w:r>
                    <w:rPr>
                      <w:b/>
                      <w:bCs/>
                      <w:sz w:val="24"/>
                      <w:szCs w:val="24"/>
                    </w:rPr>
                    <w:t xml:space="preserve">*Pt phi ngôn ngữ : </w:t>
                  </w:r>
                </w:p>
              </w:tc>
            </w:tr>
          </w:tbl>
          <w:p w14:paraId="6709E712">
            <w:pPr>
              <w:pStyle w:val="85"/>
              <w:shd w:val="clear" w:color="auto" w:fill="FFFFFF"/>
              <w:spacing w:before="0" w:beforeAutospacing="0" w:after="0" w:afterAutospacing="0"/>
              <w:ind w:right="48"/>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7B0132EB">
            <w:pPr>
              <w:spacing w:line="240" w:lineRule="auto"/>
              <w:jc w:val="both"/>
              <w:rPr>
                <w:rFonts w:cs="Times New Roman"/>
                <w:szCs w:val="28"/>
              </w:rPr>
            </w:pPr>
            <w:r>
              <w:rPr>
                <w:rFonts w:cs="Times New Roman"/>
                <w:szCs w:val="28"/>
              </w:rPr>
              <w:t>- HS thảo luận nhóm hoàn thành phiếu học tập</w:t>
            </w:r>
          </w:p>
          <w:p w14:paraId="21280E99">
            <w:pPr>
              <w:widowControl w:val="0"/>
              <w:spacing w:after="0" w:line="240" w:lineRule="auto"/>
              <w:jc w:val="both"/>
              <w:rPr>
                <w:rFonts w:cs="Times New Roman"/>
                <w:szCs w:val="28"/>
              </w:rPr>
            </w:pPr>
            <w:r>
              <w:rPr>
                <w:rFonts w:cs="Times New Roman"/>
                <w:szCs w:val="28"/>
              </w:rPr>
              <w:t>- GV theo dõi, hướng dẫn</w:t>
            </w:r>
          </w:p>
          <w:p w14:paraId="1E723FE8">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4435F48E">
            <w:pPr>
              <w:widowControl w:val="0"/>
              <w:spacing w:after="0" w:line="240" w:lineRule="auto"/>
              <w:jc w:val="both"/>
              <w:rPr>
                <w:rFonts w:cs="Times New Roman"/>
                <w:szCs w:val="28"/>
              </w:rPr>
            </w:pPr>
            <w:r>
              <w:rPr>
                <w:rFonts w:cs="Times New Roman"/>
                <w:szCs w:val="28"/>
              </w:rPr>
              <w:t>- GV gọi 1 nhóm bất kì báo cáo sản phẩm, các nhóm khác theo dõi, nhận xét.</w:t>
            </w:r>
          </w:p>
          <w:p w14:paraId="6C9CD416">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1D506FA0">
            <w:pPr>
              <w:pStyle w:val="85"/>
              <w:spacing w:before="0" w:beforeAutospacing="0" w:after="0" w:afterAutospacing="0"/>
              <w:jc w:val="both"/>
              <w:rPr>
                <w:sz w:val="28"/>
                <w:szCs w:val="28"/>
                <w:lang w:val="es-MX"/>
              </w:rPr>
            </w:pPr>
            <w:r>
              <w:rPr>
                <w:sz w:val="28"/>
                <w:szCs w:val="28"/>
                <w:lang w:val="es-MX"/>
              </w:rPr>
              <w:t xml:space="preserve">-GV nhận xét, đánh giá, chốt kiến thức, yêu cầu các nhóm hoàn thiện sản phẩm </w:t>
            </w:r>
          </w:p>
          <w:tbl>
            <w:tblPr>
              <w:tblStyle w:val="12"/>
              <w:tblW w:w="4912" w:type="dxa"/>
              <w:tblInd w:w="0" w:type="dxa"/>
              <w:tblLayout w:type="fixed"/>
              <w:tblCellMar>
                <w:top w:w="0" w:type="dxa"/>
                <w:left w:w="0" w:type="dxa"/>
                <w:bottom w:w="0" w:type="dxa"/>
                <w:right w:w="0" w:type="dxa"/>
              </w:tblCellMar>
            </w:tblPr>
            <w:tblGrid>
              <w:gridCol w:w="1041"/>
              <w:gridCol w:w="3871"/>
            </w:tblGrid>
            <w:tr w14:paraId="7870CC43">
              <w:tblPrEx>
                <w:tblCellMar>
                  <w:top w:w="0" w:type="dxa"/>
                  <w:left w:w="0" w:type="dxa"/>
                  <w:bottom w:w="0" w:type="dxa"/>
                  <w:right w:w="0" w:type="dxa"/>
                </w:tblCellMar>
              </w:tblPrEx>
              <w:trPr>
                <w:trHeight w:val="490" w:hRule="atLeast"/>
              </w:trPr>
              <w:tc>
                <w:tcPr>
                  <w:tcW w:w="104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ECB44A3">
                  <w:pPr>
                    <w:rPr>
                      <w:sz w:val="24"/>
                      <w:szCs w:val="24"/>
                    </w:rPr>
                  </w:pPr>
                  <w:r>
                    <w:rPr>
                      <w:b/>
                      <w:bCs/>
                      <w:sz w:val="24"/>
                      <w:szCs w:val="24"/>
                    </w:rPr>
                    <w:t>Yếu tố</w:t>
                  </w:r>
                </w:p>
              </w:tc>
              <w:tc>
                <w:tcPr>
                  <w:tcW w:w="3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11474E4">
                  <w:pPr>
                    <w:jc w:val="center"/>
                    <w:rPr>
                      <w:sz w:val="24"/>
                      <w:szCs w:val="24"/>
                    </w:rPr>
                  </w:pPr>
                  <w:r>
                    <w:rPr>
                      <w:b/>
                      <w:bCs/>
                      <w:sz w:val="24"/>
                      <w:szCs w:val="24"/>
                    </w:rPr>
                    <w:t>Biểu hiện trong văn bản “ Chuyến du hành về tuổi thơ ”</w:t>
                  </w:r>
                </w:p>
              </w:tc>
            </w:tr>
            <w:tr w14:paraId="335098ED">
              <w:tblPrEx>
                <w:tblCellMar>
                  <w:top w:w="0" w:type="dxa"/>
                  <w:left w:w="0" w:type="dxa"/>
                  <w:bottom w:w="0" w:type="dxa"/>
                  <w:right w:w="0" w:type="dxa"/>
                </w:tblCellMar>
              </w:tblPrEx>
              <w:trPr>
                <w:trHeight w:val="1283" w:hRule="atLeast"/>
              </w:trPr>
              <w:tc>
                <w:tcPr>
                  <w:tcW w:w="104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34DA117">
                  <w:pPr>
                    <w:rPr>
                      <w:sz w:val="24"/>
                      <w:szCs w:val="24"/>
                    </w:rPr>
                  </w:pPr>
                  <w:r>
                    <w:rPr>
                      <w:b/>
                      <w:bCs/>
                      <w:sz w:val="24"/>
                      <w:szCs w:val="24"/>
                    </w:rPr>
                    <w:t>Chức năng</w:t>
                  </w:r>
                </w:p>
              </w:tc>
              <w:tc>
                <w:tcPr>
                  <w:tcW w:w="3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8E1F4FF">
                  <w:pPr>
                    <w:jc w:val="both"/>
                    <w:rPr>
                      <w:sz w:val="24"/>
                      <w:szCs w:val="24"/>
                    </w:rPr>
                  </w:pPr>
                  <w:r>
                    <w:rPr>
                      <w:rFonts w:cs="Times New Roman"/>
                      <w:color w:val="000000"/>
                      <w:kern w:val="24"/>
                      <w:sz w:val="26"/>
                      <w:szCs w:val="24"/>
                    </w:rPr>
                    <w:t xml:space="preserve">Giới thiệu với người đọc về cuốn sách: “Cho tôi xin một vé đi tuổi thơ” và trình bày cảm nhận, đánh giá của người viết.  </w:t>
                  </w:r>
                </w:p>
              </w:tc>
            </w:tr>
            <w:tr w14:paraId="054691A1">
              <w:tblPrEx>
                <w:tblCellMar>
                  <w:top w:w="0" w:type="dxa"/>
                  <w:left w:w="0" w:type="dxa"/>
                  <w:bottom w:w="0" w:type="dxa"/>
                  <w:right w:w="0" w:type="dxa"/>
                </w:tblCellMar>
              </w:tblPrEx>
              <w:trPr>
                <w:trHeight w:val="1319" w:hRule="atLeast"/>
              </w:trPr>
              <w:tc>
                <w:tcPr>
                  <w:tcW w:w="1041"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E18CE59">
                  <w:pPr>
                    <w:rPr>
                      <w:sz w:val="24"/>
                      <w:szCs w:val="24"/>
                    </w:rPr>
                  </w:pPr>
                  <w:r>
                    <w:rPr>
                      <w:b/>
                      <w:bCs/>
                      <w:sz w:val="24"/>
                      <w:szCs w:val="24"/>
                    </w:rPr>
                    <w:t>Đặc điểm</w:t>
                  </w:r>
                </w:p>
              </w:tc>
              <w:tc>
                <w:tcPr>
                  <w:tcW w:w="3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C03291D">
                  <w:pPr>
                    <w:rPr>
                      <w:b/>
                      <w:bCs/>
                      <w:sz w:val="24"/>
                      <w:szCs w:val="24"/>
                    </w:rPr>
                  </w:pPr>
                  <w:r>
                    <w:rPr>
                      <w:b/>
                      <w:bCs/>
                      <w:sz w:val="24"/>
                      <w:szCs w:val="24"/>
                    </w:rPr>
                    <w:t>*Về cấu trúc: 3 phần</w:t>
                  </w:r>
                </w:p>
                <w:p w14:paraId="28CE0D9B">
                  <w:pPr>
                    <w:pStyle w:val="85"/>
                    <w:spacing w:before="0" w:beforeAutospacing="0" w:after="0" w:afterAutospacing="0"/>
                    <w:jc w:val="both"/>
                    <w:rPr>
                      <w:sz w:val="26"/>
                      <w:szCs w:val="24"/>
                    </w:rPr>
                  </w:pPr>
                  <w:r>
                    <w:rPr>
                      <w:color w:val="000000"/>
                      <w:kern w:val="24"/>
                      <w:sz w:val="26"/>
                      <w:szCs w:val="24"/>
                    </w:rPr>
                    <w:t>-Thông tin về cuốn sách</w:t>
                  </w:r>
                </w:p>
                <w:p w14:paraId="69852A01">
                  <w:pPr>
                    <w:pStyle w:val="85"/>
                    <w:spacing w:before="0" w:beforeAutospacing="0" w:after="0" w:afterAutospacing="0"/>
                    <w:jc w:val="both"/>
                    <w:rPr>
                      <w:color w:val="000000"/>
                      <w:kern w:val="24"/>
                      <w:sz w:val="26"/>
                      <w:szCs w:val="24"/>
                    </w:rPr>
                  </w:pPr>
                  <w:r>
                    <w:rPr>
                      <w:color w:val="000000"/>
                      <w:kern w:val="24"/>
                      <w:sz w:val="26"/>
                      <w:szCs w:val="24"/>
                    </w:rPr>
                    <w:t>-Nội dung cuốn sách</w:t>
                  </w:r>
                </w:p>
                <w:p w14:paraId="1A8E8F65">
                  <w:pPr>
                    <w:pStyle w:val="85"/>
                    <w:spacing w:before="0" w:beforeAutospacing="0" w:after="0" w:afterAutospacing="0"/>
                    <w:jc w:val="both"/>
                    <w:rPr>
                      <w:szCs w:val="24"/>
                    </w:rPr>
                  </w:pPr>
                  <w:r>
                    <w:rPr>
                      <w:color w:val="000000"/>
                      <w:kern w:val="24"/>
                      <w:sz w:val="26"/>
                      <w:szCs w:val="24"/>
                    </w:rPr>
                    <w:t>-Khẳng định giá trị cuốn sách</w:t>
                  </w:r>
                </w:p>
              </w:tc>
            </w:tr>
            <w:tr w14:paraId="48A9860D">
              <w:tblPrEx>
                <w:tblCellMar>
                  <w:top w:w="0" w:type="dxa"/>
                  <w:left w:w="0" w:type="dxa"/>
                  <w:bottom w:w="0" w:type="dxa"/>
                  <w:right w:w="0" w:type="dxa"/>
                </w:tblCellMar>
              </w:tblPrEx>
              <w:trPr>
                <w:trHeight w:val="1511" w:hRule="atLeast"/>
              </w:trPr>
              <w:tc>
                <w:tcPr>
                  <w:tcW w:w="1041" w:type="dxa"/>
                  <w:vMerge w:val="continue"/>
                  <w:tcBorders>
                    <w:top w:val="single" w:color="000000" w:sz="8" w:space="0"/>
                    <w:left w:val="single" w:color="000000" w:sz="8" w:space="0"/>
                    <w:bottom w:val="single" w:color="000000" w:sz="8" w:space="0"/>
                    <w:right w:val="single" w:color="000000" w:sz="8" w:space="0"/>
                  </w:tcBorders>
                  <w:vAlign w:val="center"/>
                </w:tcPr>
                <w:p w14:paraId="211CB82D">
                  <w:pPr>
                    <w:rPr>
                      <w:sz w:val="24"/>
                      <w:szCs w:val="24"/>
                    </w:rPr>
                  </w:pPr>
                </w:p>
              </w:tc>
              <w:tc>
                <w:tcPr>
                  <w:tcW w:w="3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F164678">
                  <w:pPr>
                    <w:rPr>
                      <w:b/>
                      <w:bCs/>
                      <w:sz w:val="24"/>
                      <w:szCs w:val="24"/>
                    </w:rPr>
                  </w:pPr>
                  <w:r>
                    <w:rPr>
                      <w:b/>
                      <w:bCs/>
                      <w:sz w:val="24"/>
                      <w:szCs w:val="24"/>
                    </w:rPr>
                    <w:t xml:space="preserve">*Sa pô: </w:t>
                  </w:r>
                </w:p>
                <w:p w14:paraId="0107C96A">
                  <w:pPr>
                    <w:pStyle w:val="85"/>
                    <w:spacing w:before="0" w:beforeAutospacing="0" w:after="0" w:afterAutospacing="0"/>
                    <w:jc w:val="both"/>
                    <w:rPr>
                      <w:szCs w:val="24"/>
                    </w:rPr>
                  </w:pPr>
                  <w:r>
                    <w:rPr>
                      <w:color w:val="000000"/>
                      <w:kern w:val="24"/>
                      <w:sz w:val="26"/>
                      <w:szCs w:val="24"/>
                    </w:rPr>
                    <w:t>Đoạn nằm ngay dưới nhan đề văn bản, nhằm giới thiệu tóm tắt nội dung bài viết và thu hút sự chú ý của người đọc.</w:t>
                  </w:r>
                </w:p>
              </w:tc>
            </w:tr>
            <w:tr w14:paraId="02F7447D">
              <w:tblPrEx>
                <w:tblCellMar>
                  <w:top w:w="0" w:type="dxa"/>
                  <w:left w:w="0" w:type="dxa"/>
                  <w:bottom w:w="0" w:type="dxa"/>
                  <w:right w:w="0" w:type="dxa"/>
                </w:tblCellMar>
              </w:tblPrEx>
              <w:trPr>
                <w:trHeight w:val="1359" w:hRule="atLeast"/>
              </w:trPr>
              <w:tc>
                <w:tcPr>
                  <w:tcW w:w="1041" w:type="dxa"/>
                  <w:vMerge w:val="continue"/>
                  <w:tcBorders>
                    <w:top w:val="single" w:color="000000" w:sz="8" w:space="0"/>
                    <w:left w:val="single" w:color="000000" w:sz="8" w:space="0"/>
                    <w:bottom w:val="single" w:color="000000" w:sz="8" w:space="0"/>
                    <w:right w:val="single" w:color="000000" w:sz="8" w:space="0"/>
                  </w:tcBorders>
                  <w:vAlign w:val="center"/>
                </w:tcPr>
                <w:p w14:paraId="34AAFB4E">
                  <w:pPr>
                    <w:rPr>
                      <w:sz w:val="24"/>
                      <w:szCs w:val="24"/>
                    </w:rPr>
                  </w:pPr>
                </w:p>
              </w:tc>
              <w:tc>
                <w:tcPr>
                  <w:tcW w:w="3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F2DFDF5">
                  <w:pPr>
                    <w:rPr>
                      <w:b/>
                      <w:bCs/>
                      <w:sz w:val="24"/>
                      <w:szCs w:val="24"/>
                    </w:rPr>
                  </w:pPr>
                  <w:r>
                    <w:rPr>
                      <w:b/>
                      <w:bCs/>
                      <w:sz w:val="24"/>
                      <w:szCs w:val="24"/>
                    </w:rPr>
                    <w:t xml:space="preserve">*Pt ngôn ngữ và phi ngôn ngữ : </w:t>
                  </w:r>
                </w:p>
                <w:p w14:paraId="440A2059">
                  <w:pPr>
                    <w:pStyle w:val="85"/>
                    <w:spacing w:before="0" w:beforeAutospacing="0" w:after="0" w:afterAutospacing="0"/>
                    <w:jc w:val="both"/>
                    <w:rPr>
                      <w:color w:val="000000"/>
                      <w:kern w:val="24"/>
                      <w:sz w:val="26"/>
                      <w:szCs w:val="24"/>
                    </w:rPr>
                  </w:pPr>
                  <w:r>
                    <w:rPr>
                      <w:color w:val="000000" w:themeColor="text1"/>
                      <w:kern w:val="24"/>
                      <w:sz w:val="26"/>
                      <w:szCs w:val="28"/>
                      <w14:textFill>
                        <w14:solidFill>
                          <w14:schemeClr w14:val="tx1"/>
                        </w14:solidFill>
                      </w14:textFill>
                    </w:rPr>
                    <w:t>-</w:t>
                  </w:r>
                  <w:r>
                    <w:rPr>
                      <w:color w:val="000000"/>
                      <w:kern w:val="24"/>
                      <w:sz w:val="26"/>
                      <w:szCs w:val="24"/>
                    </w:rPr>
                    <w:t>Từ ngữ thể hiện cảm xúc của người viết: chiếc vé quý giá ; một cuồn sách đáng đọc; thế giới kì diệu, lạ lùng thay; thấm đượm dư vị ngọt ngào, hương thơm dịu ngọt, vui sướng, ngỡ ngàng ...</w:t>
                  </w:r>
                </w:p>
                <w:p w14:paraId="132643D9">
                  <w:pPr>
                    <w:pStyle w:val="85"/>
                    <w:spacing w:before="0" w:beforeAutospacing="0" w:after="0" w:afterAutospacing="0"/>
                    <w:jc w:val="both"/>
                    <w:rPr>
                      <w:color w:val="000000"/>
                      <w:kern w:val="24"/>
                      <w:sz w:val="26"/>
                      <w:szCs w:val="24"/>
                    </w:rPr>
                  </w:pPr>
                  <w:r>
                    <w:rPr>
                      <w:color w:val="000000"/>
                      <w:kern w:val="24"/>
                      <w:sz w:val="26"/>
                      <w:szCs w:val="24"/>
                    </w:rPr>
                    <w:t>-&gt;Mục đích biểu đạt cảm xúc, sự nhìn nhận, đánh giá của nguời viết về cuốn sách; qua đó thể hiện sự khích lệ của nguời viết với bạn đọc về việc nên tìm đọc cuốn sách.</w:t>
                  </w:r>
                </w:p>
                <w:p w14:paraId="439DADF1">
                  <w:pPr>
                    <w:pStyle w:val="85"/>
                    <w:spacing w:before="0" w:beforeAutospacing="0" w:after="0" w:afterAutospacing="0"/>
                    <w:jc w:val="both"/>
                    <w:rPr>
                      <w:szCs w:val="24"/>
                    </w:rPr>
                  </w:pPr>
                  <w:r>
                    <w:rPr>
                      <w:color w:val="000000"/>
                      <w:kern w:val="24"/>
                      <w:sz w:val="26"/>
                      <w:szCs w:val="24"/>
                    </w:rPr>
                    <w:t>-Hình ảnh cuốn sách để truyền tải thông tin thêm hiệu quả</w:t>
                  </w:r>
                </w:p>
              </w:tc>
            </w:tr>
          </w:tbl>
          <w:p w14:paraId="6EDDC45E">
            <w:pPr>
              <w:pStyle w:val="85"/>
              <w:spacing w:before="0" w:beforeAutospacing="0" w:after="0" w:afterAutospacing="0"/>
              <w:jc w:val="both"/>
              <w:rPr>
                <w:rFonts w:eastAsia="SimSun"/>
                <w:b/>
                <w:kern w:val="2"/>
                <w:sz w:val="28"/>
                <w:szCs w:val="28"/>
                <w:lang w:eastAsia="zh-CN"/>
              </w:rPr>
            </w:pPr>
          </w:p>
        </w:tc>
        <w:tc>
          <w:tcPr>
            <w:tcW w:w="4662" w:type="dxa"/>
          </w:tcPr>
          <w:p w14:paraId="26FB42C8">
            <w:pPr>
              <w:spacing w:line="312" w:lineRule="auto"/>
              <w:jc w:val="both"/>
              <w:rPr>
                <w:rFonts w:cs="Times New Roman"/>
                <w:b/>
                <w:color w:val="C55A11" w:themeColor="accent2" w:themeShade="BF"/>
                <w:szCs w:val="28"/>
                <w:lang w:val="es-MX"/>
              </w:rPr>
            </w:pPr>
            <w:r>
              <w:rPr>
                <w:rFonts w:cs="Times New Roman"/>
                <w:b/>
                <w:bCs/>
                <w:color w:val="C55A11" w:themeColor="accent2" w:themeShade="BF"/>
                <w:kern w:val="24"/>
                <w:szCs w:val="28"/>
              </w:rPr>
              <w:t xml:space="preserve">2. </w:t>
            </w:r>
            <w:r>
              <w:rPr>
                <w:rFonts w:cs="Times New Roman" w:eastAsiaTheme="minorEastAsia"/>
                <w:b/>
                <w:bCs/>
                <w:color w:val="C55A11" w:themeColor="accent2" w:themeShade="BF"/>
                <w:szCs w:val="28"/>
                <w:lang w:val="es-MX"/>
              </w:rPr>
              <w:t>Chức năng và đặc điểm của văn bản.</w:t>
            </w:r>
          </w:p>
          <w:p w14:paraId="59F920D8">
            <w:pPr>
              <w:pStyle w:val="85"/>
              <w:spacing w:before="0" w:beforeAutospacing="0" w:after="0" w:afterAutospacing="0"/>
              <w:rPr>
                <w:b/>
                <w:bCs/>
                <w:kern w:val="24"/>
                <w:sz w:val="28"/>
                <w:szCs w:val="28"/>
              </w:rPr>
            </w:pPr>
          </w:p>
          <w:p w14:paraId="24807844">
            <w:pPr>
              <w:pStyle w:val="85"/>
              <w:spacing w:before="0" w:beforeAutospacing="0" w:after="0" w:afterAutospacing="0"/>
              <w:rPr>
                <w:b/>
                <w:bCs/>
                <w:kern w:val="24"/>
                <w:sz w:val="28"/>
                <w:szCs w:val="28"/>
              </w:rPr>
            </w:pPr>
          </w:p>
          <w:p w14:paraId="5A04422F">
            <w:pPr>
              <w:pStyle w:val="85"/>
              <w:spacing w:before="0" w:beforeAutospacing="0" w:after="0" w:afterAutospacing="0"/>
              <w:rPr>
                <w:b/>
                <w:bCs/>
                <w:kern w:val="24"/>
                <w:sz w:val="28"/>
                <w:szCs w:val="28"/>
              </w:rPr>
            </w:pPr>
          </w:p>
          <w:p w14:paraId="4059AC10">
            <w:pPr>
              <w:pStyle w:val="85"/>
              <w:spacing w:before="0" w:beforeAutospacing="0" w:after="0" w:afterAutospacing="0"/>
              <w:rPr>
                <w:b/>
                <w:bCs/>
                <w:kern w:val="24"/>
                <w:sz w:val="28"/>
                <w:szCs w:val="28"/>
              </w:rPr>
            </w:pPr>
          </w:p>
          <w:p w14:paraId="5A313EE1">
            <w:pPr>
              <w:pStyle w:val="85"/>
              <w:spacing w:before="0" w:beforeAutospacing="0" w:after="0" w:afterAutospacing="0"/>
              <w:rPr>
                <w:b/>
                <w:bCs/>
                <w:kern w:val="24"/>
                <w:sz w:val="28"/>
                <w:szCs w:val="28"/>
              </w:rPr>
            </w:pPr>
          </w:p>
          <w:p w14:paraId="796B6946">
            <w:pPr>
              <w:pStyle w:val="85"/>
              <w:spacing w:before="0" w:beforeAutospacing="0" w:after="0" w:afterAutospacing="0"/>
              <w:rPr>
                <w:b/>
                <w:bCs/>
                <w:kern w:val="24"/>
                <w:sz w:val="28"/>
                <w:szCs w:val="28"/>
              </w:rPr>
            </w:pPr>
          </w:p>
          <w:p w14:paraId="615B7E87">
            <w:pPr>
              <w:pStyle w:val="85"/>
              <w:spacing w:before="0" w:beforeAutospacing="0" w:after="0" w:afterAutospacing="0"/>
              <w:rPr>
                <w:b/>
                <w:bCs/>
                <w:kern w:val="24"/>
                <w:sz w:val="28"/>
                <w:szCs w:val="28"/>
              </w:rPr>
            </w:pPr>
          </w:p>
          <w:p w14:paraId="36C798C7">
            <w:pPr>
              <w:pStyle w:val="85"/>
              <w:spacing w:before="0" w:beforeAutospacing="0" w:after="0" w:afterAutospacing="0"/>
              <w:rPr>
                <w:b/>
                <w:bCs/>
                <w:kern w:val="24"/>
                <w:sz w:val="28"/>
                <w:szCs w:val="28"/>
              </w:rPr>
            </w:pPr>
            <w:r>
              <w:rPr>
                <w:b/>
                <w:bCs/>
                <w:kern w:val="24"/>
                <w:sz w:val="28"/>
                <w:szCs w:val="28"/>
              </w:rPr>
              <w:t>a. Chức năng.</w:t>
            </w:r>
          </w:p>
          <w:p w14:paraId="43DF865B">
            <w:pPr>
              <w:spacing w:after="0" w:line="240" w:lineRule="auto"/>
              <w:jc w:val="both"/>
              <w:rPr>
                <w:rFonts w:cs="Times New Roman"/>
                <w:szCs w:val="28"/>
                <w:lang w:val="es-MX"/>
              </w:rPr>
            </w:pPr>
            <w:r>
              <w:rPr>
                <w:color w:val="000000"/>
                <w:kern w:val="24"/>
                <w:szCs w:val="28"/>
              </w:rPr>
              <w:t xml:space="preserve">Giới thiệu </w:t>
            </w:r>
            <w:r>
              <w:rPr>
                <w:bCs/>
                <w:szCs w:val="28"/>
                <w:lang w:val="es-MX"/>
              </w:rPr>
              <w:t xml:space="preserve">cho bạn đọc nội dung và cảm nhận của người viết về cuốn sách </w:t>
            </w:r>
            <w:r>
              <w:rPr>
                <w:bCs/>
                <w:i/>
                <w:iCs/>
                <w:szCs w:val="28"/>
                <w:lang w:val="es-MX"/>
              </w:rPr>
              <w:t>Cho tôi xin một vé đi tuổi thơ</w:t>
            </w:r>
            <w:r>
              <w:rPr>
                <w:bCs/>
                <w:szCs w:val="28"/>
                <w:lang w:val="es-MX"/>
              </w:rPr>
              <w:t xml:space="preserve">, từ đó, khuyến khích bạn đọc tìm đọc tác phẩm này. </w:t>
            </w:r>
          </w:p>
          <w:p w14:paraId="1FD66B44">
            <w:pPr>
              <w:pStyle w:val="85"/>
              <w:spacing w:before="0" w:beforeAutospacing="0" w:after="0" w:afterAutospacing="0"/>
              <w:rPr>
                <w:b/>
                <w:bCs/>
                <w:kern w:val="24"/>
                <w:sz w:val="28"/>
                <w:szCs w:val="28"/>
              </w:rPr>
            </w:pPr>
            <w:r>
              <w:rPr>
                <w:b/>
                <w:bCs/>
                <w:kern w:val="24"/>
                <w:sz w:val="28"/>
                <w:szCs w:val="28"/>
              </w:rPr>
              <w:t>b. Đặc điểm văn bản.</w:t>
            </w:r>
          </w:p>
          <w:tbl>
            <w:tblPr>
              <w:tblStyle w:val="12"/>
              <w:tblW w:w="4401" w:type="dxa"/>
              <w:tblInd w:w="0" w:type="dxa"/>
              <w:tblLayout w:type="fixed"/>
              <w:tblCellMar>
                <w:top w:w="0" w:type="dxa"/>
                <w:left w:w="0" w:type="dxa"/>
                <w:bottom w:w="0" w:type="dxa"/>
                <w:right w:w="0" w:type="dxa"/>
              </w:tblCellMar>
            </w:tblPr>
            <w:tblGrid>
              <w:gridCol w:w="999"/>
              <w:gridCol w:w="3402"/>
            </w:tblGrid>
            <w:tr w14:paraId="22A5E189">
              <w:tblPrEx>
                <w:tblCellMar>
                  <w:top w:w="0" w:type="dxa"/>
                  <w:left w:w="0" w:type="dxa"/>
                  <w:bottom w:w="0" w:type="dxa"/>
                  <w:right w:w="0" w:type="dxa"/>
                </w:tblCellMar>
              </w:tblPrEx>
              <w:trPr>
                <w:trHeight w:val="653"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2D909B0">
                  <w:pPr>
                    <w:rPr>
                      <w:sz w:val="24"/>
                      <w:szCs w:val="24"/>
                    </w:rPr>
                  </w:pPr>
                  <w:r>
                    <w:rPr>
                      <w:b/>
                      <w:bCs/>
                      <w:sz w:val="24"/>
                      <w:szCs w:val="24"/>
                    </w:rPr>
                    <w:t>Yếu tố</w:t>
                  </w: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52774DA">
                  <w:pPr>
                    <w:jc w:val="center"/>
                    <w:rPr>
                      <w:sz w:val="24"/>
                      <w:szCs w:val="24"/>
                    </w:rPr>
                  </w:pPr>
                  <w:r>
                    <w:rPr>
                      <w:b/>
                      <w:bCs/>
                      <w:sz w:val="24"/>
                      <w:szCs w:val="24"/>
                    </w:rPr>
                    <w:t>Biểu hiện trong văn bản “ Chuyến du hành về tuổi thơ ”</w:t>
                  </w:r>
                </w:p>
              </w:tc>
            </w:tr>
            <w:tr w14:paraId="4589D2FF">
              <w:tblPrEx>
                <w:tblCellMar>
                  <w:top w:w="0" w:type="dxa"/>
                  <w:left w:w="0" w:type="dxa"/>
                  <w:bottom w:w="0" w:type="dxa"/>
                  <w:right w:w="0" w:type="dxa"/>
                </w:tblCellMar>
              </w:tblPrEx>
              <w:trPr>
                <w:trHeight w:val="1339" w:hRule="atLeast"/>
              </w:trPr>
              <w:tc>
                <w:tcPr>
                  <w:tcW w:w="999"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C80F23F">
                  <w:pPr>
                    <w:rPr>
                      <w:sz w:val="24"/>
                      <w:szCs w:val="24"/>
                    </w:rPr>
                  </w:pPr>
                  <w:r>
                    <w:rPr>
                      <w:b/>
                      <w:bCs/>
                      <w:sz w:val="24"/>
                      <w:szCs w:val="24"/>
                    </w:rPr>
                    <w:t>Đặc điểm</w:t>
                  </w: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EA2206F">
                  <w:pPr>
                    <w:rPr>
                      <w:b/>
                      <w:bCs/>
                      <w:sz w:val="24"/>
                      <w:szCs w:val="24"/>
                    </w:rPr>
                  </w:pPr>
                  <w:r>
                    <w:rPr>
                      <w:b/>
                      <w:bCs/>
                      <w:sz w:val="24"/>
                      <w:szCs w:val="24"/>
                    </w:rPr>
                    <w:t>*Về cấu trúc: 3 phần</w:t>
                  </w:r>
                </w:p>
                <w:p w14:paraId="1F2EB040">
                  <w:pPr>
                    <w:pStyle w:val="85"/>
                    <w:spacing w:before="0" w:beforeAutospacing="0" w:after="0" w:afterAutospacing="0"/>
                    <w:jc w:val="both"/>
                    <w:rPr>
                      <w:sz w:val="26"/>
                      <w:szCs w:val="24"/>
                    </w:rPr>
                  </w:pPr>
                  <w:r>
                    <w:rPr>
                      <w:color w:val="000000"/>
                      <w:kern w:val="24"/>
                      <w:sz w:val="26"/>
                      <w:szCs w:val="24"/>
                    </w:rPr>
                    <w:t>-Thông tin về cuốn sách</w:t>
                  </w:r>
                </w:p>
                <w:p w14:paraId="235DC3C0">
                  <w:pPr>
                    <w:pStyle w:val="85"/>
                    <w:spacing w:before="0" w:beforeAutospacing="0" w:after="0" w:afterAutospacing="0"/>
                    <w:jc w:val="both"/>
                    <w:rPr>
                      <w:color w:val="000000"/>
                      <w:kern w:val="24"/>
                      <w:sz w:val="26"/>
                      <w:szCs w:val="24"/>
                    </w:rPr>
                  </w:pPr>
                  <w:r>
                    <w:rPr>
                      <w:color w:val="000000"/>
                      <w:kern w:val="24"/>
                      <w:sz w:val="26"/>
                      <w:szCs w:val="24"/>
                    </w:rPr>
                    <w:t>-Nội dung cuốn sách</w:t>
                  </w:r>
                </w:p>
                <w:p w14:paraId="61FCF371">
                  <w:pPr>
                    <w:pStyle w:val="85"/>
                    <w:spacing w:before="0" w:beforeAutospacing="0" w:after="0" w:afterAutospacing="0"/>
                    <w:jc w:val="both"/>
                    <w:rPr>
                      <w:szCs w:val="24"/>
                    </w:rPr>
                  </w:pPr>
                  <w:r>
                    <w:rPr>
                      <w:color w:val="000000"/>
                      <w:kern w:val="24"/>
                      <w:sz w:val="26"/>
                      <w:szCs w:val="24"/>
                    </w:rPr>
                    <w:t>-Khẳng định giá trị cuốn sách</w:t>
                  </w:r>
                </w:p>
              </w:tc>
            </w:tr>
            <w:tr w14:paraId="481E7AFB">
              <w:tblPrEx>
                <w:tblCellMar>
                  <w:top w:w="0" w:type="dxa"/>
                  <w:left w:w="0" w:type="dxa"/>
                  <w:bottom w:w="0" w:type="dxa"/>
                  <w:right w:w="0" w:type="dxa"/>
                </w:tblCellMar>
              </w:tblPrEx>
              <w:trPr>
                <w:trHeight w:val="1511" w:hRule="atLeast"/>
              </w:trPr>
              <w:tc>
                <w:tcPr>
                  <w:tcW w:w="999" w:type="dxa"/>
                  <w:vMerge w:val="continue"/>
                  <w:tcBorders>
                    <w:top w:val="single" w:color="000000" w:sz="8" w:space="0"/>
                    <w:left w:val="single" w:color="000000" w:sz="8" w:space="0"/>
                    <w:bottom w:val="single" w:color="000000" w:sz="8" w:space="0"/>
                    <w:right w:val="single" w:color="000000" w:sz="8" w:space="0"/>
                  </w:tcBorders>
                  <w:vAlign w:val="center"/>
                </w:tcPr>
                <w:p w14:paraId="0FE84EF1">
                  <w:pPr>
                    <w:rPr>
                      <w:sz w:val="24"/>
                      <w:szCs w:val="24"/>
                    </w:rPr>
                  </w:pP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240A058">
                  <w:pPr>
                    <w:rPr>
                      <w:b/>
                      <w:bCs/>
                      <w:sz w:val="24"/>
                      <w:szCs w:val="24"/>
                    </w:rPr>
                  </w:pPr>
                  <w:r>
                    <w:rPr>
                      <w:b/>
                      <w:bCs/>
                      <w:sz w:val="24"/>
                      <w:szCs w:val="24"/>
                    </w:rPr>
                    <w:t xml:space="preserve">*Sa pô: </w:t>
                  </w:r>
                </w:p>
                <w:p w14:paraId="0287BF23">
                  <w:pPr>
                    <w:pStyle w:val="85"/>
                    <w:spacing w:before="0" w:beforeAutospacing="0" w:after="0" w:afterAutospacing="0"/>
                    <w:jc w:val="both"/>
                    <w:rPr>
                      <w:szCs w:val="24"/>
                    </w:rPr>
                  </w:pPr>
                  <w:r>
                    <w:rPr>
                      <w:color w:val="000000"/>
                      <w:kern w:val="24"/>
                      <w:sz w:val="26"/>
                      <w:szCs w:val="24"/>
                    </w:rPr>
                    <w:t>Đoạn nằm ngay dưới nhan đề văn bản, nhằm giới thiệu tóm tắt nội dung bài viết và thu hút sự chú ý của người đọc.</w:t>
                  </w:r>
                </w:p>
              </w:tc>
            </w:tr>
            <w:tr w14:paraId="329512F2">
              <w:tblPrEx>
                <w:tblCellMar>
                  <w:top w:w="0" w:type="dxa"/>
                  <w:left w:w="0" w:type="dxa"/>
                  <w:bottom w:w="0" w:type="dxa"/>
                  <w:right w:w="0" w:type="dxa"/>
                </w:tblCellMar>
              </w:tblPrEx>
              <w:trPr>
                <w:trHeight w:val="1088" w:hRule="atLeast"/>
              </w:trPr>
              <w:tc>
                <w:tcPr>
                  <w:tcW w:w="999" w:type="dxa"/>
                  <w:vMerge w:val="continue"/>
                  <w:tcBorders>
                    <w:top w:val="single" w:color="000000" w:sz="8" w:space="0"/>
                    <w:left w:val="single" w:color="000000" w:sz="8" w:space="0"/>
                    <w:bottom w:val="single" w:color="000000" w:sz="8" w:space="0"/>
                    <w:right w:val="single" w:color="000000" w:sz="8" w:space="0"/>
                  </w:tcBorders>
                  <w:vAlign w:val="center"/>
                </w:tcPr>
                <w:p w14:paraId="1456CE43">
                  <w:pPr>
                    <w:rPr>
                      <w:sz w:val="24"/>
                      <w:szCs w:val="24"/>
                    </w:rPr>
                  </w:pP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8421132">
                  <w:pPr>
                    <w:rPr>
                      <w:b/>
                      <w:bCs/>
                      <w:sz w:val="24"/>
                      <w:szCs w:val="24"/>
                    </w:rPr>
                  </w:pPr>
                  <w:r>
                    <w:rPr>
                      <w:b/>
                      <w:bCs/>
                      <w:sz w:val="24"/>
                      <w:szCs w:val="24"/>
                    </w:rPr>
                    <w:t xml:space="preserve">*Pt phi ngôn ngữ : </w:t>
                  </w:r>
                </w:p>
                <w:p w14:paraId="538054A7">
                  <w:pPr>
                    <w:pStyle w:val="85"/>
                    <w:spacing w:before="0" w:beforeAutospacing="0" w:after="0" w:afterAutospacing="0"/>
                    <w:jc w:val="both"/>
                    <w:rPr>
                      <w:szCs w:val="24"/>
                    </w:rPr>
                  </w:pPr>
                  <w:r>
                    <w:rPr>
                      <w:color w:val="000000"/>
                      <w:kern w:val="24"/>
                      <w:sz w:val="26"/>
                      <w:szCs w:val="24"/>
                    </w:rPr>
                    <w:t>Hình ảnh cuốn sách để truyền tải thông tin thêm hiệu quả.</w:t>
                  </w:r>
                </w:p>
              </w:tc>
            </w:tr>
          </w:tbl>
          <w:p w14:paraId="074A39C6">
            <w:pPr>
              <w:tabs>
                <w:tab w:val="left" w:pos="5320"/>
              </w:tabs>
              <w:spacing w:line="360" w:lineRule="auto"/>
              <w:jc w:val="both"/>
              <w:rPr>
                <w:rFonts w:cs="Times New Roman"/>
                <w:b/>
                <w:bCs/>
                <w:iCs/>
                <w:color w:val="0070C0"/>
                <w:szCs w:val="28"/>
                <w:lang w:val="vi-VN"/>
              </w:rPr>
            </w:pPr>
          </w:p>
          <w:p w14:paraId="201EA6F2">
            <w:pPr>
              <w:tabs>
                <w:tab w:val="left" w:pos="5320"/>
              </w:tabs>
              <w:spacing w:line="360" w:lineRule="auto"/>
              <w:jc w:val="both"/>
              <w:rPr>
                <w:rFonts w:cs="Times New Roman"/>
                <w:b/>
                <w:bCs/>
                <w:iCs/>
                <w:color w:val="0070C0"/>
                <w:szCs w:val="28"/>
                <w:lang w:val="vi-VN"/>
              </w:rPr>
            </w:pPr>
          </w:p>
          <w:p w14:paraId="2ED3A906">
            <w:pPr>
              <w:tabs>
                <w:tab w:val="left" w:pos="5320"/>
              </w:tabs>
              <w:spacing w:line="360" w:lineRule="auto"/>
              <w:jc w:val="both"/>
              <w:rPr>
                <w:rFonts w:cs="Times New Roman"/>
                <w:b/>
                <w:bCs/>
                <w:iCs/>
                <w:color w:val="0070C0"/>
                <w:szCs w:val="28"/>
                <w:lang w:val="vi-VN"/>
              </w:rPr>
            </w:pPr>
          </w:p>
          <w:p w14:paraId="2A3D53C4">
            <w:pPr>
              <w:tabs>
                <w:tab w:val="left" w:pos="5320"/>
              </w:tabs>
              <w:spacing w:line="360" w:lineRule="auto"/>
              <w:jc w:val="both"/>
              <w:rPr>
                <w:rFonts w:cs="Times New Roman"/>
                <w:b/>
                <w:bCs/>
                <w:iCs/>
                <w:color w:val="0070C0"/>
                <w:szCs w:val="28"/>
                <w:lang w:val="vi-VN"/>
              </w:rPr>
            </w:pPr>
          </w:p>
          <w:p w14:paraId="1753ABFA">
            <w:pPr>
              <w:tabs>
                <w:tab w:val="left" w:pos="5320"/>
              </w:tabs>
              <w:spacing w:line="360" w:lineRule="auto"/>
              <w:jc w:val="both"/>
              <w:rPr>
                <w:rFonts w:cs="Times New Roman"/>
                <w:b/>
                <w:bCs/>
                <w:iCs/>
                <w:color w:val="0070C0"/>
                <w:szCs w:val="28"/>
                <w:lang w:val="vi-VN"/>
              </w:rPr>
            </w:pPr>
          </w:p>
          <w:p w14:paraId="481CE65F">
            <w:pPr>
              <w:tabs>
                <w:tab w:val="left" w:pos="5320"/>
              </w:tabs>
              <w:spacing w:line="360" w:lineRule="auto"/>
              <w:jc w:val="both"/>
              <w:rPr>
                <w:rFonts w:cs="Times New Roman"/>
                <w:b/>
                <w:bCs/>
                <w:iCs/>
                <w:color w:val="0070C0"/>
                <w:szCs w:val="28"/>
                <w:lang w:val="vi-VN"/>
              </w:rPr>
            </w:pPr>
          </w:p>
          <w:p w14:paraId="049EBD5E">
            <w:pPr>
              <w:tabs>
                <w:tab w:val="left" w:pos="5320"/>
              </w:tabs>
              <w:spacing w:line="360" w:lineRule="auto"/>
              <w:jc w:val="both"/>
              <w:rPr>
                <w:rFonts w:cs="Times New Roman"/>
                <w:b/>
                <w:bCs/>
                <w:iCs/>
                <w:color w:val="0070C0"/>
                <w:szCs w:val="28"/>
                <w:lang w:val="vi-VN"/>
              </w:rPr>
            </w:pPr>
          </w:p>
          <w:p w14:paraId="74722C71">
            <w:pPr>
              <w:tabs>
                <w:tab w:val="left" w:pos="5320"/>
              </w:tabs>
              <w:spacing w:line="360" w:lineRule="auto"/>
              <w:jc w:val="both"/>
              <w:rPr>
                <w:rFonts w:cs="Times New Roman"/>
                <w:b/>
                <w:bCs/>
                <w:iCs/>
                <w:color w:val="0070C0"/>
                <w:szCs w:val="28"/>
                <w:lang w:val="vi-VN"/>
              </w:rPr>
            </w:pPr>
          </w:p>
          <w:p w14:paraId="3467133F">
            <w:pPr>
              <w:tabs>
                <w:tab w:val="left" w:pos="5320"/>
              </w:tabs>
              <w:spacing w:line="360" w:lineRule="auto"/>
              <w:jc w:val="both"/>
              <w:rPr>
                <w:rFonts w:cs="Times New Roman"/>
                <w:b/>
                <w:bCs/>
                <w:iCs/>
                <w:color w:val="0070C0"/>
                <w:szCs w:val="28"/>
                <w:lang w:val="vi-VN"/>
              </w:rPr>
            </w:pPr>
          </w:p>
          <w:p w14:paraId="2EDD272D">
            <w:pPr>
              <w:tabs>
                <w:tab w:val="left" w:pos="5320"/>
              </w:tabs>
              <w:spacing w:line="360" w:lineRule="auto"/>
              <w:jc w:val="both"/>
              <w:rPr>
                <w:rFonts w:cs="Times New Roman"/>
                <w:b/>
                <w:bCs/>
                <w:iCs/>
                <w:color w:val="0070C0"/>
                <w:szCs w:val="28"/>
                <w:lang w:val="vi-VN"/>
              </w:rPr>
            </w:pPr>
          </w:p>
          <w:p w14:paraId="28DC43BE">
            <w:pPr>
              <w:tabs>
                <w:tab w:val="left" w:pos="5320"/>
              </w:tabs>
              <w:spacing w:line="360" w:lineRule="auto"/>
              <w:jc w:val="both"/>
              <w:rPr>
                <w:rFonts w:cs="Times New Roman"/>
                <w:b/>
                <w:bCs/>
                <w:iCs/>
                <w:color w:val="0070C0"/>
                <w:szCs w:val="28"/>
                <w:lang w:val="vi-VN"/>
              </w:rPr>
            </w:pPr>
          </w:p>
          <w:p w14:paraId="75A043AB">
            <w:pPr>
              <w:tabs>
                <w:tab w:val="left" w:pos="5320"/>
              </w:tabs>
              <w:spacing w:line="360" w:lineRule="auto"/>
              <w:jc w:val="both"/>
              <w:rPr>
                <w:rFonts w:cs="Times New Roman"/>
                <w:b/>
                <w:bCs/>
                <w:iCs/>
                <w:color w:val="0070C0"/>
                <w:szCs w:val="28"/>
                <w:lang w:val="vi-VN"/>
              </w:rPr>
            </w:pPr>
          </w:p>
          <w:p w14:paraId="6666BD14">
            <w:pPr>
              <w:tabs>
                <w:tab w:val="left" w:pos="5320"/>
              </w:tabs>
              <w:spacing w:line="360" w:lineRule="auto"/>
              <w:jc w:val="both"/>
              <w:rPr>
                <w:rFonts w:cs="Times New Roman"/>
                <w:b/>
                <w:bCs/>
                <w:iCs/>
                <w:color w:val="0070C0"/>
                <w:szCs w:val="28"/>
                <w:lang w:val="vi-VN"/>
              </w:rPr>
            </w:pPr>
          </w:p>
          <w:p w14:paraId="6217335B">
            <w:pPr>
              <w:tabs>
                <w:tab w:val="left" w:pos="5320"/>
              </w:tabs>
              <w:spacing w:line="360" w:lineRule="auto"/>
              <w:jc w:val="both"/>
              <w:rPr>
                <w:rFonts w:cs="Times New Roman"/>
                <w:b/>
                <w:bCs/>
                <w:iCs/>
                <w:color w:val="0070C0"/>
                <w:szCs w:val="28"/>
                <w:lang w:val="vi-VN"/>
              </w:rPr>
            </w:pPr>
          </w:p>
          <w:p w14:paraId="0F2F05A3">
            <w:pPr>
              <w:tabs>
                <w:tab w:val="left" w:pos="5320"/>
              </w:tabs>
              <w:spacing w:line="360" w:lineRule="auto"/>
              <w:jc w:val="both"/>
              <w:rPr>
                <w:rFonts w:cs="Times New Roman"/>
                <w:b/>
                <w:bCs/>
                <w:iCs/>
                <w:color w:val="0070C0"/>
                <w:szCs w:val="28"/>
                <w:lang w:val="vi-VN"/>
              </w:rPr>
            </w:pPr>
          </w:p>
          <w:p w14:paraId="49C8EF81">
            <w:pPr>
              <w:tabs>
                <w:tab w:val="left" w:pos="5320"/>
              </w:tabs>
              <w:spacing w:line="360" w:lineRule="auto"/>
              <w:jc w:val="both"/>
              <w:rPr>
                <w:rFonts w:cs="Times New Roman"/>
                <w:b/>
                <w:bCs/>
                <w:iCs/>
                <w:color w:val="0070C0"/>
                <w:szCs w:val="28"/>
                <w:lang w:val="vi-VN"/>
              </w:rPr>
            </w:pPr>
          </w:p>
          <w:p w14:paraId="2C628E38">
            <w:pPr>
              <w:tabs>
                <w:tab w:val="left" w:pos="5320"/>
              </w:tabs>
              <w:spacing w:line="360" w:lineRule="auto"/>
              <w:jc w:val="both"/>
              <w:rPr>
                <w:rFonts w:cs="Times New Roman"/>
                <w:b/>
                <w:bCs/>
                <w:iCs/>
                <w:color w:val="0070C0"/>
                <w:szCs w:val="28"/>
                <w:lang w:val="vi-VN"/>
              </w:rPr>
            </w:pPr>
          </w:p>
          <w:p w14:paraId="32A46667">
            <w:pPr>
              <w:tabs>
                <w:tab w:val="left" w:pos="5320"/>
              </w:tabs>
              <w:spacing w:line="360" w:lineRule="auto"/>
              <w:jc w:val="both"/>
              <w:rPr>
                <w:rFonts w:cs="Times New Roman"/>
                <w:b/>
                <w:bCs/>
                <w:iCs/>
                <w:color w:val="0070C0"/>
                <w:szCs w:val="28"/>
                <w:lang w:val="vi-VN"/>
              </w:rPr>
            </w:pPr>
          </w:p>
          <w:p w14:paraId="11BADC88">
            <w:pPr>
              <w:pStyle w:val="85"/>
              <w:spacing w:before="0" w:beforeAutospacing="0" w:after="0" w:afterAutospacing="0"/>
              <w:rPr>
                <w:b/>
                <w:bCs/>
                <w:szCs w:val="24"/>
              </w:rPr>
            </w:pPr>
            <w:r>
              <w:rPr>
                <w:b/>
                <w:bCs/>
                <w:kern w:val="24"/>
                <w:sz w:val="28"/>
                <w:szCs w:val="28"/>
              </w:rPr>
              <w:t>c. Pt giao tiếp ngôn ngữ, phi ngôn ngữ:</w:t>
            </w:r>
          </w:p>
          <w:p w14:paraId="45CBFE70">
            <w:pPr>
              <w:spacing w:after="56" w:line="317" w:lineRule="exact"/>
              <w:jc w:val="both"/>
              <w:rPr>
                <w:i/>
                <w:color w:val="000000" w:themeColor="text1"/>
                <w:szCs w:val="28"/>
                <w:shd w:val="clear" w:color="auto" w:fill="FFFFFF"/>
                <w14:textFill>
                  <w14:solidFill>
                    <w14:schemeClr w14:val="tx1"/>
                  </w14:solidFill>
                </w14:textFill>
              </w:rPr>
            </w:pPr>
            <w:r>
              <w:rPr>
                <w:color w:val="000000" w:themeColor="text1"/>
                <w:kern w:val="24"/>
                <w:szCs w:val="28"/>
                <w14:textFill>
                  <w14:solidFill>
                    <w14:schemeClr w14:val="tx1"/>
                  </w14:solidFill>
                </w14:textFill>
              </w:rPr>
              <w:t>-</w:t>
            </w:r>
            <w:r>
              <w:rPr>
                <w:rFonts w:cs="Times New Roman"/>
                <w:szCs w:val="28"/>
              </w:rPr>
              <w:t xml:space="preserve">Từ ngữ thể hiện cảm xúc của người viết: </w:t>
            </w:r>
            <w:r>
              <w:rPr>
                <w:i/>
                <w:color w:val="000000" w:themeColor="text1"/>
                <w:szCs w:val="28"/>
                <w:shd w:val="clear" w:color="auto" w:fill="FFFFFF"/>
                <w14:textFill>
                  <w14:solidFill>
                    <w14:schemeClr w14:val="tx1"/>
                  </w14:solidFill>
                </w14:textFill>
              </w:rPr>
              <w:t xml:space="preserve">chiếc vé quý giá ; một cuồn sách đáng đọc; thế giới kì diệu, lạ lùng thay; thấm đượm dư vị ngọt ngào, hương thơm dịu ngọt, vui sướng, ngỡ ngàng </w:t>
            </w:r>
            <w:r>
              <w:rPr>
                <w:bCs/>
                <w:i/>
                <w:iCs/>
                <w:color w:val="000000" w:themeColor="text1"/>
                <w:szCs w:val="28"/>
                <w:shd w:val="clear" w:color="auto" w:fill="FFFFFF"/>
                <w14:textFill>
                  <w14:solidFill>
                    <w14:schemeClr w14:val="tx1"/>
                  </w14:solidFill>
                </w14:textFill>
              </w:rPr>
              <w:t>...</w:t>
            </w:r>
          </w:p>
          <w:p w14:paraId="476D7F39">
            <w:pPr>
              <w:spacing w:after="64" w:line="322" w:lineRule="exact"/>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 xml:space="preserve">-&gt;Mục đích </w:t>
            </w:r>
            <w:r>
              <w:rPr>
                <w:bCs/>
                <w:color w:val="000000" w:themeColor="text1"/>
                <w:szCs w:val="28"/>
                <w:shd w:val="clear" w:color="auto" w:fill="FFFFFF"/>
                <w14:textFill>
                  <w14:solidFill>
                    <w14:schemeClr w14:val="tx1"/>
                  </w14:solidFill>
                </w14:textFill>
              </w:rPr>
              <w:t>biểu đạt cảm xúc, sự nhìn nhận, đánh giá của nguời viết về cuốn sách; qua đó thể hiện sự khích lệ của nguời viết với bạn đọc về việc nên tìm đọc cuốn sách.</w:t>
            </w:r>
          </w:p>
          <w:p w14:paraId="2F01E4A1">
            <w:pPr>
              <w:widowControl w:val="0"/>
              <w:spacing w:after="0" w:line="240" w:lineRule="auto"/>
              <w:jc w:val="both"/>
              <w:rPr>
                <w:rFonts w:cs="Times New Roman"/>
                <w:b/>
                <w:bCs/>
                <w:iCs/>
                <w:color w:val="0070C0"/>
                <w:szCs w:val="28"/>
                <w:lang w:val="vi-VN"/>
              </w:rPr>
            </w:pPr>
            <w:r>
              <w:rPr>
                <w:rFonts w:cs="Times New Roman"/>
                <w:szCs w:val="28"/>
              </w:rPr>
              <w:t>-Hình ảnh cuốn sách để truyền tải thông tin thêm hiệu quả</w:t>
            </w:r>
          </w:p>
        </w:tc>
      </w:tr>
    </w:tbl>
    <w:p w14:paraId="56FEAD87">
      <w:pPr>
        <w:tabs>
          <w:tab w:val="left" w:pos="5320"/>
        </w:tabs>
        <w:spacing w:after="0" w:line="240" w:lineRule="auto"/>
        <w:jc w:val="both"/>
        <w:rPr>
          <w:rFonts w:cs="Times New Roman"/>
          <w:b/>
          <w:caps/>
          <w:color w:val="0070C0"/>
          <w:szCs w:val="28"/>
        </w:rPr>
      </w:pPr>
      <w:r>
        <w:rPr>
          <w:rFonts w:cs="Times New Roman"/>
          <w:b/>
          <w:caps/>
          <w:color w:val="FF0000"/>
          <w:szCs w:val="28"/>
        </w:rPr>
        <w:t>C.</w:t>
      </w:r>
      <w:r>
        <w:rPr>
          <w:rFonts w:cs="Times New Roman"/>
          <w:b/>
          <w:caps/>
          <w:color w:val="FF0000"/>
          <w:szCs w:val="28"/>
          <w:lang w:val="vi-VN"/>
        </w:rPr>
        <w:t xml:space="preserve">Hoạt động </w:t>
      </w:r>
      <w:r>
        <w:rPr>
          <w:rFonts w:cs="Times New Roman"/>
          <w:b/>
          <w:caps/>
          <w:color w:val="FF0000"/>
          <w:szCs w:val="28"/>
        </w:rPr>
        <w:t xml:space="preserve">Luyện tập  </w:t>
      </w:r>
      <w:r>
        <w:rPr>
          <w:rFonts w:cs="Times New Roman"/>
          <w:i/>
          <w:iCs/>
          <w:color w:val="000000"/>
          <w:kern w:val="24"/>
          <w:szCs w:val="28"/>
          <w:lang w:val="vi-VN"/>
        </w:rPr>
        <w:t xml:space="preserve">(Dự kiến thời lượng: </w:t>
      </w:r>
      <w:r>
        <w:rPr>
          <w:rFonts w:cs="Times New Roman"/>
          <w:i/>
          <w:iCs/>
          <w:color w:val="000000"/>
          <w:kern w:val="24"/>
          <w:szCs w:val="28"/>
        </w:rPr>
        <w:t>5</w:t>
      </w:r>
      <w:r>
        <w:rPr>
          <w:rFonts w:cs="Times New Roman"/>
          <w:i/>
          <w:iCs/>
          <w:color w:val="000000"/>
          <w:kern w:val="24"/>
          <w:szCs w:val="28"/>
          <w:lang w:val="vi-VN"/>
        </w:rPr>
        <w:t xml:space="preserve"> phút)</w:t>
      </w:r>
    </w:p>
    <w:p w14:paraId="4476D668">
      <w:pPr>
        <w:spacing w:after="0" w:line="240" w:lineRule="auto"/>
        <w:jc w:val="both"/>
        <w:rPr>
          <w:rFonts w:cs="Times New Roman"/>
          <w:bCs/>
          <w:color w:val="000000"/>
          <w:szCs w:val="28"/>
        </w:rPr>
      </w:pPr>
      <w:r>
        <w:rPr>
          <w:rFonts w:cs="Times New Roman"/>
          <w:b/>
          <w:color w:val="00B0F0"/>
          <w:szCs w:val="28"/>
          <w:lang w:val="vi-VN"/>
        </w:rPr>
        <w:t>a. Mục tiêu:</w:t>
      </w:r>
      <w:r>
        <w:rPr>
          <w:rFonts w:cs="Times New Roman"/>
          <w:bCs/>
          <w:color w:val="00B0F0"/>
          <w:szCs w:val="28"/>
          <w:lang w:val="vi-VN"/>
        </w:rPr>
        <w:t xml:space="preserve"> </w:t>
      </w:r>
    </w:p>
    <w:p w14:paraId="66BDEF88">
      <w:pPr>
        <w:spacing w:after="0" w:line="240" w:lineRule="auto"/>
        <w:jc w:val="both"/>
        <w:rPr>
          <w:rFonts w:cs="Times New Roman"/>
          <w:color w:val="000000"/>
          <w:szCs w:val="28"/>
          <w:lang w:val="es-MX"/>
        </w:rPr>
      </w:pPr>
      <w:r>
        <w:rPr>
          <w:rFonts w:cs="Times New Roman"/>
          <w:szCs w:val="28"/>
          <w:lang w:val="es-MX"/>
        </w:rPr>
        <w:t xml:space="preserve">-Nắm được </w:t>
      </w:r>
      <w:r>
        <w:rPr>
          <w:rFonts w:cs="Times New Roman"/>
          <w:color w:val="000000"/>
          <w:szCs w:val="28"/>
          <w:lang w:val="es-MX"/>
        </w:rPr>
        <w:t>những lưu ý khi đọc văn bản giới thiệu một cuốn sách .</w:t>
      </w:r>
    </w:p>
    <w:p w14:paraId="6712EEE4">
      <w:pPr>
        <w:spacing w:after="0" w:line="240" w:lineRule="auto"/>
        <w:jc w:val="both"/>
        <w:rPr>
          <w:rFonts w:cs="Times New Roman"/>
          <w:iCs/>
          <w:color w:val="00B0F0"/>
          <w:szCs w:val="28"/>
          <w:lang w:val="vi-VN"/>
        </w:rPr>
      </w:pPr>
      <w:r>
        <w:rPr>
          <w:rFonts w:cs="Times New Roman"/>
          <w:b/>
          <w:color w:val="00B0F0"/>
          <w:szCs w:val="28"/>
          <w:lang w:val="vi-VN"/>
        </w:rPr>
        <w:t>b. Nội dung:</w:t>
      </w:r>
      <w:r>
        <w:rPr>
          <w:rFonts w:cs="Times New Roman"/>
          <w:iCs/>
          <w:color w:val="00B0F0"/>
          <w:szCs w:val="28"/>
          <w:lang w:val="vi-VN"/>
        </w:rPr>
        <w:t xml:space="preserve"> </w:t>
      </w:r>
    </w:p>
    <w:p w14:paraId="0820311F">
      <w:pPr>
        <w:pStyle w:val="15"/>
        <w:ind w:left="0"/>
        <w:rPr>
          <w:color w:val="0070C0"/>
          <w:sz w:val="28"/>
          <w:szCs w:val="28"/>
          <w:lang w:val="es-MX"/>
        </w:rPr>
      </w:pPr>
      <w:r>
        <w:rPr>
          <w:sz w:val="28"/>
          <w:szCs w:val="28"/>
          <w:lang w:val="es-MX"/>
        </w:rPr>
        <w:t xml:space="preserve">-GV tổ chức trò chơi </w:t>
      </w:r>
      <w:r>
        <w:rPr>
          <w:b/>
          <w:sz w:val="28"/>
          <w:szCs w:val="28"/>
          <w:lang w:val="es-MX"/>
        </w:rPr>
        <w:t>"Chuyến du hành về tuổi thơ"</w:t>
      </w:r>
    </w:p>
    <w:p w14:paraId="6061841C">
      <w:pPr>
        <w:spacing w:after="0" w:line="240" w:lineRule="auto"/>
        <w:jc w:val="both"/>
        <w:rPr>
          <w:rFonts w:cs="Times New Roman"/>
          <w:color w:val="00B0F0"/>
          <w:szCs w:val="28"/>
          <w:lang w:val="vi-VN"/>
        </w:rPr>
      </w:pPr>
      <w:r>
        <w:rPr>
          <w:rFonts w:cs="Times New Roman"/>
          <w:b/>
          <w:color w:val="00B0F0"/>
          <w:szCs w:val="28"/>
          <w:lang w:val="vi-VN"/>
        </w:rPr>
        <w:t xml:space="preserve">c. Sản phẩm học tập: </w:t>
      </w:r>
    </w:p>
    <w:p w14:paraId="238EDA69">
      <w:pPr>
        <w:spacing w:after="0" w:line="240" w:lineRule="auto"/>
        <w:jc w:val="both"/>
        <w:rPr>
          <w:rFonts w:cs="Times New Roman"/>
          <w:iCs/>
          <w:szCs w:val="28"/>
          <w:lang w:val="es-MX"/>
        </w:rPr>
      </w:pPr>
      <w:r>
        <w:rPr>
          <w:rFonts w:cs="Times New Roman"/>
          <w:iCs/>
          <w:szCs w:val="28"/>
          <w:lang w:val="es-MX"/>
        </w:rPr>
        <w:t>-Câu trả lời của HS</w:t>
      </w:r>
    </w:p>
    <w:p w14:paraId="3E2EB837">
      <w:pPr>
        <w:spacing w:after="0" w:line="240" w:lineRule="auto"/>
        <w:jc w:val="both"/>
        <w:rPr>
          <w:rFonts w:cs="Times New Roman"/>
          <w:b/>
          <w:color w:val="00B0F0"/>
          <w:szCs w:val="28"/>
          <w:lang w:val="vi-VN"/>
        </w:rPr>
      </w:pPr>
      <w:r>
        <w:rPr>
          <w:rFonts w:cs="Times New Roman"/>
          <w:b/>
          <w:color w:val="00B0F0"/>
          <w:szCs w:val="28"/>
          <w:lang w:val="vi-VN"/>
        </w:rPr>
        <w:t>d. Tổ chức thực hiện:</w:t>
      </w:r>
    </w:p>
    <w:p w14:paraId="6DE4624B">
      <w:pPr>
        <w:widowControl w:val="0"/>
        <w:spacing w:after="0" w:line="240" w:lineRule="auto"/>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2DF2FFA4">
      <w:pPr>
        <w:pStyle w:val="251"/>
        <w:rPr>
          <w:szCs w:val="28"/>
        </w:rPr>
      </w:pPr>
      <w:r>
        <w:rPr>
          <w:szCs w:val="28"/>
        </w:rPr>
        <w:t>- GV yêu cầu HS trả lời câu hỏi .</w:t>
      </w:r>
    </w:p>
    <w:p w14:paraId="5FF601CA">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1:</w:t>
      </w:r>
      <w:r>
        <w:rPr>
          <w:color w:val="000000" w:themeColor="text1"/>
          <w14:textFill>
            <w14:solidFill>
              <w14:schemeClr w14:val="tx1"/>
            </w14:solidFill>
          </w14:textFill>
        </w:rPr>
        <w:t xml:space="preserve"> Văn bản " Chuyến du hành về tuổi thơ " của ai ? (Nguyễn Mạnh Cường)</w:t>
      </w:r>
    </w:p>
    <w:p w14:paraId="4565867D">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2:</w:t>
      </w:r>
      <w:r>
        <w:rPr>
          <w:color w:val="000000" w:themeColor="text1"/>
          <w14:textFill>
            <w14:solidFill>
              <w14:schemeClr w14:val="tx1"/>
            </w14:solidFill>
          </w14:textFill>
        </w:rPr>
        <w:t xml:space="preserve"> Tác giả giới thiệu với chúng ta về cuốn sách gì? của ai ? (</w:t>
      </w:r>
      <w:r>
        <w:rPr>
          <w:i/>
          <w:iCs/>
          <w:color w:val="000000" w:themeColor="text1"/>
          <w:szCs w:val="28"/>
          <w14:textFill>
            <w14:solidFill>
              <w14:schemeClr w14:val="tx1"/>
            </w14:solidFill>
          </w14:textFill>
        </w:rPr>
        <w:t>Cho tôi xin một vé đi tuổi thơ</w:t>
      </w:r>
      <w:r>
        <w:rPr>
          <w:color w:val="000000" w:themeColor="text1"/>
          <w:szCs w:val="28"/>
          <w14:textFill>
            <w14:solidFill>
              <w14:schemeClr w14:val="tx1"/>
            </w14:solidFill>
          </w14:textFill>
        </w:rPr>
        <w:t xml:space="preserve"> của Nguyễn Nhật Ánh )</w:t>
      </w:r>
    </w:p>
    <w:p w14:paraId="1633CD47">
      <w:pPr>
        <w:spacing w:after="0" w:line="240" w:lineRule="auto"/>
        <w:jc w:val="both"/>
        <w:rPr>
          <w:color w:val="000000" w:themeColor="text1"/>
          <w:szCs w:val="28"/>
          <w14:textFill>
            <w14:solidFill>
              <w14:schemeClr w14:val="tx1"/>
            </w14:solidFill>
          </w14:textFill>
        </w:rPr>
      </w:pPr>
      <w:r>
        <w:rPr>
          <w:b/>
          <w:color w:val="000000" w:themeColor="text1"/>
          <w14:textFill>
            <w14:solidFill>
              <w14:schemeClr w14:val="tx1"/>
            </w14:solidFill>
          </w14:textFill>
        </w:rPr>
        <w:t>Câu 3:</w:t>
      </w:r>
      <w:r>
        <w:rPr>
          <w:color w:val="000000" w:themeColor="text1"/>
          <w14:textFill>
            <w14:solidFill>
              <w14:schemeClr w14:val="tx1"/>
            </w14:solidFill>
          </w14:textFill>
        </w:rPr>
        <w:t xml:space="preserve"> </w:t>
      </w:r>
      <w:r>
        <w:rPr>
          <w:i/>
          <w:iCs/>
          <w:color w:val="000000" w:themeColor="text1"/>
          <w:szCs w:val="28"/>
          <w14:textFill>
            <w14:solidFill>
              <w14:schemeClr w14:val="tx1"/>
            </w14:solidFill>
          </w14:textFill>
        </w:rPr>
        <w:t>Cho tôi xin một vé đi tuổi thơ</w:t>
      </w:r>
      <w:r>
        <w:rPr>
          <w:color w:val="000000" w:themeColor="text1"/>
          <w:szCs w:val="28"/>
          <w14:textFill>
            <w14:solidFill>
              <w14:schemeClr w14:val="tx1"/>
            </w14:solidFill>
          </w14:textFill>
        </w:rPr>
        <w:t>, Nguyễn Nhật Ánh đã trao tận tay độc giả chiếc vé quý giá: (Trở về những ngày ấu thơ xa vắng )</w:t>
      </w:r>
    </w:p>
    <w:p w14:paraId="71BEC06F">
      <w:pPr>
        <w:spacing w:after="0" w:line="240" w:lineRule="auto"/>
        <w:jc w:val="both"/>
        <w:rPr>
          <w:color w:val="000000" w:themeColor="text1"/>
          <w:szCs w:val="28"/>
          <w14:textFill>
            <w14:solidFill>
              <w14:schemeClr w14:val="tx1"/>
            </w14:solidFill>
          </w14:textFill>
        </w:rPr>
      </w:pPr>
      <w:r>
        <w:rPr>
          <w:b/>
          <w:color w:val="000000" w:themeColor="text1"/>
          <w14:textFill>
            <w14:solidFill>
              <w14:schemeClr w14:val="tx1"/>
            </w14:solidFill>
          </w14:textFill>
        </w:rPr>
        <w:t>Câu 4:</w:t>
      </w:r>
      <w:r>
        <w:rPr>
          <w:color w:val="000000" w:themeColor="text1"/>
          <w14:textFill>
            <w14:solidFill>
              <w14:schemeClr w14:val="tx1"/>
            </w14:solidFill>
          </w14:textFill>
        </w:rPr>
        <w:t xml:space="preserve"> </w:t>
      </w:r>
      <w:r>
        <w:rPr>
          <w:i/>
          <w:iCs/>
          <w:color w:val="000000" w:themeColor="text1"/>
          <w:szCs w:val="28"/>
          <w14:textFill>
            <w14:solidFill>
              <w14:schemeClr w14:val="tx1"/>
            </w14:solidFill>
          </w14:textFill>
        </w:rPr>
        <w:t>Cho tôi xin một vé đi tuổi thơ</w:t>
      </w:r>
      <w:r>
        <w:rPr>
          <w:color w:val="000000" w:themeColor="text1"/>
          <w:szCs w:val="28"/>
          <w14:textFill>
            <w14:solidFill>
              <w14:schemeClr w14:val="tx1"/>
            </w14:solidFill>
          </w14:textFill>
        </w:rPr>
        <w:t>, Nguyễn Nhật Ánh là lời tự thuật của ai ? (Mùi bé và Mùi lớn )</w:t>
      </w:r>
    </w:p>
    <w:p w14:paraId="7D2C166C">
      <w:pPr>
        <w:spacing w:after="0" w:line="240" w:lineRule="auto"/>
        <w:jc w:val="both"/>
        <w:rPr>
          <w:i/>
          <w:iCs/>
          <w:color w:val="000000" w:themeColor="text1"/>
          <w:szCs w:val="28"/>
          <w14:textFill>
            <w14:solidFill>
              <w14:schemeClr w14:val="tx1"/>
            </w14:solidFill>
          </w14:textFill>
        </w:rPr>
      </w:pPr>
      <w:r>
        <w:rPr>
          <w:b/>
          <w:color w:val="000000" w:themeColor="text1"/>
          <w14:textFill>
            <w14:solidFill>
              <w14:schemeClr w14:val="tx1"/>
            </w14:solidFill>
          </w14:textFill>
        </w:rPr>
        <w:t>Câu 5:</w:t>
      </w:r>
      <w:r>
        <w:rPr>
          <w:color w:val="000000" w:themeColor="text1"/>
          <w14:textFill>
            <w14:solidFill>
              <w14:schemeClr w14:val="tx1"/>
            </w14:solidFill>
          </w14:textFill>
        </w:rPr>
        <w:t xml:space="preserve"> Theo Nguyễn Mạnh Cường, khi đọc cuốn sách " </w:t>
      </w:r>
      <w:r>
        <w:rPr>
          <w:i/>
          <w:iCs/>
          <w:color w:val="000000" w:themeColor="text1"/>
          <w:szCs w:val="28"/>
          <w14:textFill>
            <w14:solidFill>
              <w14:schemeClr w14:val="tx1"/>
            </w14:solidFill>
          </w14:textFill>
        </w:rPr>
        <w:t>Cho tôi xin một vé đi tuổi thơ" ta có cảm giác gì ? (V</w:t>
      </w:r>
      <w:r>
        <w:rPr>
          <w:color w:val="000000" w:themeColor="text1"/>
          <w:szCs w:val="28"/>
          <w14:textFill>
            <w14:solidFill>
              <w14:schemeClr w14:val="tx1"/>
            </w14:solidFill>
          </w14:textFill>
        </w:rPr>
        <w:t>ừa vui sướng khi bắt gặp hình ảnh của chính bản thân ta, vừa ngỡ ngàng vì những tháng ngày xưa nhìn vậy sao mà xa xôi quá)</w:t>
      </w:r>
    </w:p>
    <w:p w14:paraId="53041676">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6:</w:t>
      </w:r>
      <w:r>
        <w:rPr>
          <w:color w:val="000000" w:themeColor="text1"/>
          <w14:textFill>
            <w14:solidFill>
              <w14:schemeClr w14:val="tx1"/>
            </w14:solidFill>
          </w14:textFill>
        </w:rPr>
        <w:t xml:space="preserve"> Kết thúc bài viết " Chuyến du hành về tuổi thơ" tác giả nhận mạnh điều gì ? (T</w:t>
      </w:r>
      <w:r>
        <w:rPr>
          <w:color w:val="000000" w:themeColor="text1"/>
          <w:szCs w:val="28"/>
          <w14:textFill>
            <w14:solidFill>
              <w14:schemeClr w14:val="tx1"/>
            </w14:solidFill>
          </w14:textFill>
        </w:rPr>
        <w:t>ác phẩm cho những ai mong muốn được trở về những ngày tháng xưa, được lắng đọng vài giây để chiêm nghiệm về quá trình trưởng thành của mỗi con người.)</w:t>
      </w:r>
    </w:p>
    <w:p w14:paraId="38918CF8">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7:</w:t>
      </w:r>
      <w:r>
        <w:rPr>
          <w:color w:val="000000" w:themeColor="text1"/>
          <w14:textFill>
            <w14:solidFill>
              <w14:schemeClr w14:val="tx1"/>
            </w14:solidFill>
          </w14:textFill>
        </w:rPr>
        <w:t xml:space="preserve"> Văn bản " Chuyến du hành về tuổi thơ" có bố cục mấy phần ? (Ba phần)</w:t>
      </w:r>
    </w:p>
    <w:p w14:paraId="27CC5934">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8:</w:t>
      </w:r>
      <w:r>
        <w:rPr>
          <w:color w:val="000000" w:themeColor="text1"/>
          <w14:textFill>
            <w14:solidFill>
              <w14:schemeClr w14:val="tx1"/>
            </w14:solidFill>
          </w14:textFill>
        </w:rPr>
        <w:t xml:space="preserve"> Phần 1, " Chuyến du hành về tuổi thơ" tác giả nêu một số thông tin gì ? (Tên cuốn sách, tác giả ... nêu nhận xét khái quát của người viết đối với cuốn sách )</w:t>
      </w:r>
    </w:p>
    <w:p w14:paraId="209407F0">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9:</w:t>
      </w:r>
      <w:r>
        <w:rPr>
          <w:color w:val="000000" w:themeColor="text1"/>
          <w14:textFill>
            <w14:solidFill>
              <w14:schemeClr w14:val="tx1"/>
            </w14:solidFill>
          </w14:textFill>
        </w:rPr>
        <w:t xml:space="preserve"> Nhiệm vụ Phần 2, " Chuyến du hành về tuổi thơ" ? </w:t>
      </w:r>
    </w:p>
    <w:p w14:paraId="40CF296D">
      <w:pPr>
        <w:pStyle w:val="85"/>
        <w:shd w:val="clear" w:color="auto" w:fill="FFFFFF"/>
        <w:spacing w:before="0" w:beforeAutospacing="0" w:after="0" w:afterAutospacing="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(Tóm tắt ngắn gọn nội dung cuốn sách và trình bày nhận xét, đánh giá của người viết về gía trị của cuốn sách )</w:t>
      </w:r>
    </w:p>
    <w:p w14:paraId="7318FFED">
      <w:pPr>
        <w:spacing w:after="0" w:line="240" w:lineRule="auto"/>
        <w:jc w:val="both"/>
        <w:rPr>
          <w:color w:val="000000" w:themeColor="text1"/>
          <w14:textFill>
            <w14:solidFill>
              <w14:schemeClr w14:val="tx1"/>
            </w14:solidFill>
          </w14:textFill>
        </w:rPr>
      </w:pPr>
      <w:r>
        <w:rPr>
          <w:b/>
          <w:color w:val="000000" w:themeColor="text1"/>
          <w14:textFill>
            <w14:solidFill>
              <w14:schemeClr w14:val="tx1"/>
            </w14:solidFill>
          </w14:textFill>
        </w:rPr>
        <w:t>Câu 10:</w:t>
      </w:r>
      <w:r>
        <w:rPr>
          <w:color w:val="000000" w:themeColor="text1"/>
          <w14:textFill>
            <w14:solidFill>
              <w14:schemeClr w14:val="tx1"/>
            </w14:solidFill>
          </w14:textFill>
        </w:rPr>
        <w:t xml:space="preserve"> Nhiệm vụ Phần 3, " Chuyến du hành về tuổi thơ" ? </w:t>
      </w:r>
    </w:p>
    <w:p w14:paraId="40128263">
      <w:pPr>
        <w:spacing w:after="0" w:line="240"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(Khẳng định giá trị của cuốn sách và đề xuất khuyến khích mọi người nên đọc.)</w:t>
      </w:r>
    </w:p>
    <w:p w14:paraId="0833FD29">
      <w:pPr>
        <w:pStyle w:val="85"/>
        <w:shd w:val="clear" w:color="auto" w:fill="FFFFFF"/>
        <w:spacing w:before="0" w:beforeAutospacing="0" w:after="0" w:afterAutospacing="0"/>
        <w:ind w:right="48"/>
        <w:jc w:val="both"/>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0AE23AB3">
      <w:pPr>
        <w:widowControl w:val="0"/>
        <w:spacing w:after="0" w:line="240" w:lineRule="auto"/>
        <w:jc w:val="both"/>
        <w:rPr>
          <w:rFonts w:cs="Times New Roman"/>
          <w:szCs w:val="28"/>
        </w:rPr>
      </w:pPr>
      <w:r>
        <w:rPr>
          <w:rFonts w:cs="Times New Roman"/>
          <w:szCs w:val="28"/>
        </w:rPr>
        <w:t>- HS suy nghĩ, tìm đáp án .</w:t>
      </w:r>
    </w:p>
    <w:p w14:paraId="6E88BD8C">
      <w:pPr>
        <w:widowControl w:val="0"/>
        <w:spacing w:after="0" w:line="240" w:lineRule="auto"/>
        <w:jc w:val="both"/>
        <w:rPr>
          <w:rFonts w:eastAsia="SimSun" w:cs="Times New Roman"/>
          <w:b/>
          <w:color w:val="006600"/>
          <w:kern w:val="2"/>
          <w:szCs w:val="28"/>
          <w:lang w:val="vi-VN" w:eastAsia="zh-CN"/>
        </w:rPr>
      </w:pPr>
      <w:r>
        <w:rPr>
          <w:rFonts w:cs="Times New Roman"/>
          <w:szCs w:val="28"/>
        </w:rPr>
        <w:t xml:space="preserve"> </w:t>
      </w:r>
      <w:r>
        <w:rPr>
          <w:rFonts w:eastAsia="SimSun" w:cs="Times New Roman"/>
          <w:b/>
          <w:color w:val="006600"/>
          <w:kern w:val="2"/>
          <w:szCs w:val="28"/>
          <w:lang w:val="vi-VN" w:eastAsia="zh-CN"/>
        </w:rPr>
        <w:t>Bước 3: Báo cáo kết quả hoạt động và thảo luận</w:t>
      </w:r>
    </w:p>
    <w:p w14:paraId="36FFBCF3">
      <w:pPr>
        <w:widowControl w:val="0"/>
        <w:spacing w:after="0" w:line="240" w:lineRule="auto"/>
        <w:jc w:val="both"/>
        <w:rPr>
          <w:rFonts w:cs="Times New Roman"/>
          <w:szCs w:val="28"/>
        </w:rPr>
      </w:pPr>
      <w:r>
        <w:rPr>
          <w:rFonts w:cs="Times New Roman"/>
          <w:i/>
          <w:szCs w:val="28"/>
        </w:rPr>
        <w:t>-</w:t>
      </w:r>
      <w:r>
        <w:rPr>
          <w:rFonts w:cs="Times New Roman"/>
          <w:szCs w:val="28"/>
        </w:rPr>
        <w:t xml:space="preserve"> HS trả lời cá nhân</w:t>
      </w:r>
    </w:p>
    <w:p w14:paraId="59C16AB8">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79C2D630">
      <w:pPr>
        <w:spacing w:after="0" w:line="240" w:lineRule="auto"/>
        <w:jc w:val="both"/>
        <w:rPr>
          <w:rFonts w:cs="Times New Roman"/>
          <w:szCs w:val="28"/>
          <w:lang w:val="es-MX"/>
        </w:rPr>
      </w:pPr>
      <w:r>
        <w:rPr>
          <w:rFonts w:cs="Times New Roman"/>
          <w:szCs w:val="28"/>
          <w:lang w:val="es-MX"/>
        </w:rPr>
        <w:t>GV nhận xét, chốt kiến thức</w:t>
      </w:r>
    </w:p>
    <w:p w14:paraId="69F8C7E7">
      <w:pPr>
        <w:spacing w:after="0" w:line="240" w:lineRule="auto"/>
        <w:rPr>
          <w:rFonts w:cs="Times New Roman"/>
          <w:b/>
          <w:color w:val="0070C0"/>
          <w:szCs w:val="28"/>
          <w:lang w:val="vi-VN"/>
        </w:rPr>
      </w:pPr>
      <w:r>
        <w:rPr>
          <w:rFonts w:cs="Times New Roman"/>
          <w:b/>
          <w:color w:val="FF0000"/>
          <w:szCs w:val="28"/>
        </w:rPr>
        <w:t>D.</w:t>
      </w:r>
      <w:r>
        <w:rPr>
          <w:rFonts w:cs="Times New Roman"/>
          <w:b/>
          <w:color w:val="FF0000"/>
          <w:szCs w:val="28"/>
          <w:lang w:val="vi-VN"/>
        </w:rPr>
        <w:t>HOẠT ĐỘNG</w:t>
      </w:r>
      <w:r>
        <w:rPr>
          <w:rFonts w:cs="Times New Roman"/>
          <w:b/>
          <w:color w:val="FF0000"/>
          <w:szCs w:val="28"/>
        </w:rPr>
        <w:t xml:space="preserve"> </w:t>
      </w:r>
      <w:r>
        <w:rPr>
          <w:rFonts w:cs="Times New Roman"/>
          <w:b/>
          <w:color w:val="FF0000"/>
          <w:szCs w:val="28"/>
          <w:lang w:val="vi-VN"/>
        </w:rPr>
        <w:t>VẬN DỤNG</w:t>
      </w:r>
      <w:r>
        <w:rPr>
          <w:rFonts w:cs="Times New Roman"/>
          <w:b/>
          <w:color w:val="FF0000"/>
          <w:szCs w:val="28"/>
        </w:rPr>
        <w:t xml:space="preserve"> </w:t>
      </w:r>
      <w:r>
        <w:rPr>
          <w:rFonts w:cs="Times New Roman"/>
          <w:i/>
          <w:iCs/>
          <w:color w:val="000000"/>
          <w:kern w:val="24"/>
          <w:szCs w:val="28"/>
          <w:lang w:val="vi-VN"/>
        </w:rPr>
        <w:t xml:space="preserve">(Dự kiến thời lượng: </w:t>
      </w:r>
      <w:r>
        <w:rPr>
          <w:rFonts w:cs="Times New Roman"/>
          <w:i/>
          <w:iCs/>
          <w:color w:val="000000"/>
          <w:kern w:val="24"/>
          <w:szCs w:val="28"/>
        </w:rPr>
        <w:t>5</w:t>
      </w:r>
      <w:r>
        <w:rPr>
          <w:rFonts w:cs="Times New Roman"/>
          <w:i/>
          <w:iCs/>
          <w:color w:val="000000"/>
          <w:kern w:val="24"/>
          <w:szCs w:val="28"/>
          <w:lang w:val="vi-VN"/>
        </w:rPr>
        <w:t xml:space="preserve"> phút)</w:t>
      </w:r>
    </w:p>
    <w:p w14:paraId="7CCDA92F">
      <w:pPr>
        <w:spacing w:after="0" w:line="240" w:lineRule="auto"/>
        <w:jc w:val="both"/>
        <w:rPr>
          <w:rFonts w:cs="Times New Roman"/>
          <w:bCs/>
          <w:color w:val="000000"/>
          <w:szCs w:val="28"/>
        </w:rPr>
      </w:pPr>
      <w:r>
        <w:rPr>
          <w:rFonts w:cs="Times New Roman"/>
          <w:b/>
          <w:bCs/>
          <w:color w:val="00B0F0"/>
          <w:szCs w:val="28"/>
          <w:lang w:val="vi-VN"/>
        </w:rPr>
        <w:t>a. Mục tiêu:</w:t>
      </w:r>
      <w:r>
        <w:rPr>
          <w:rFonts w:cs="Times New Roman"/>
          <w:bCs/>
          <w:color w:val="00B0F0"/>
          <w:szCs w:val="28"/>
          <w:lang w:val="vi-VN"/>
        </w:rPr>
        <w:t xml:space="preserve"> </w:t>
      </w:r>
    </w:p>
    <w:p w14:paraId="63F474D5">
      <w:pPr>
        <w:tabs>
          <w:tab w:val="left" w:pos="482"/>
          <w:tab w:val="left" w:pos="964"/>
        </w:tabs>
        <w:spacing w:after="0" w:line="240" w:lineRule="auto"/>
        <w:jc w:val="both"/>
        <w:rPr>
          <w:rFonts w:cs="Times New Roman"/>
          <w:color w:val="000000"/>
          <w:szCs w:val="28"/>
          <w:lang w:val="es-MX"/>
        </w:rPr>
      </w:pPr>
      <w:r>
        <w:rPr>
          <w:rFonts w:cs="Times New Roman"/>
          <w:color w:val="000000"/>
          <w:szCs w:val="28"/>
          <w:lang w:val="es-MX"/>
        </w:rPr>
        <w:t>HS vận dụng kiến thức bài học vào giải quyết tình huống trong thực tiễn.</w:t>
      </w:r>
    </w:p>
    <w:p w14:paraId="6DA7EEC8">
      <w:pPr>
        <w:tabs>
          <w:tab w:val="left" w:pos="482"/>
          <w:tab w:val="left" w:pos="964"/>
        </w:tabs>
        <w:spacing w:after="0" w:line="240" w:lineRule="auto"/>
        <w:jc w:val="both"/>
        <w:rPr>
          <w:rFonts w:cs="Times New Roman"/>
          <w:bCs/>
          <w:color w:val="00B0F0"/>
          <w:szCs w:val="28"/>
        </w:rPr>
      </w:pPr>
      <w:r>
        <w:rPr>
          <w:rFonts w:cs="Times New Roman"/>
          <w:b/>
          <w:bCs/>
          <w:color w:val="00B0F0"/>
          <w:szCs w:val="28"/>
          <w:lang w:val="vi-VN"/>
        </w:rPr>
        <w:t>b. Nội dung:</w:t>
      </w:r>
      <w:r>
        <w:rPr>
          <w:rFonts w:cs="Times New Roman"/>
          <w:bCs/>
          <w:color w:val="00B0F0"/>
          <w:szCs w:val="28"/>
          <w:lang w:val="vi-VN"/>
        </w:rPr>
        <w:t xml:space="preserve"> </w:t>
      </w:r>
    </w:p>
    <w:p w14:paraId="3C409208">
      <w:pPr>
        <w:pStyle w:val="251"/>
        <w:jc w:val="left"/>
        <w:rPr>
          <w:color w:val="131313"/>
          <w:szCs w:val="28"/>
        </w:rPr>
      </w:pPr>
      <w:r>
        <w:rPr>
          <w:szCs w:val="28"/>
        </w:rPr>
        <w:t xml:space="preserve">- </w:t>
      </w:r>
      <w:r>
        <w:rPr>
          <w:color w:val="131313"/>
          <w:szCs w:val="28"/>
        </w:rPr>
        <w:t>Thiết kế một áp phích để giới thiệu cuốn sách này với bạn bè.</w:t>
      </w:r>
    </w:p>
    <w:p w14:paraId="10E6CA49">
      <w:pPr>
        <w:pStyle w:val="251"/>
        <w:rPr>
          <w:szCs w:val="28"/>
        </w:rPr>
      </w:pPr>
      <w:r>
        <w:rPr>
          <w:szCs w:val="28"/>
        </w:rPr>
        <w:t>-Làm ở nhà, trên phiếu học tập gửi sản phẩm vào Zalo của GV.</w:t>
      </w:r>
    </w:p>
    <w:p w14:paraId="406D3C57">
      <w:pPr>
        <w:spacing w:after="0" w:line="240" w:lineRule="auto"/>
        <w:jc w:val="both"/>
        <w:rPr>
          <w:rFonts w:cs="Times New Roman"/>
          <w:color w:val="000000"/>
          <w:szCs w:val="28"/>
        </w:rPr>
      </w:pPr>
      <w:r>
        <w:rPr>
          <w:rFonts w:cs="Times New Roman"/>
          <w:b/>
          <w:bCs/>
          <w:color w:val="00B0F0"/>
          <w:szCs w:val="28"/>
          <w:lang w:val="vi-VN"/>
        </w:rPr>
        <w:t xml:space="preserve">c. </w:t>
      </w:r>
      <w:r>
        <w:rPr>
          <w:rFonts w:cs="Times New Roman"/>
          <w:b/>
          <w:color w:val="00B0F0"/>
          <w:szCs w:val="28"/>
          <w:lang w:val="vi-VN"/>
        </w:rPr>
        <w:t>Sản phẩm học tập:</w:t>
      </w:r>
      <w:r>
        <w:rPr>
          <w:rFonts w:cs="Times New Roman"/>
          <w:color w:val="00B0F0"/>
          <w:szCs w:val="28"/>
          <w:lang w:val="vi-VN"/>
        </w:rPr>
        <w:t xml:space="preserve"> </w:t>
      </w:r>
    </w:p>
    <w:p w14:paraId="04A0D934">
      <w:pPr>
        <w:spacing w:after="0" w:line="240" w:lineRule="auto"/>
        <w:jc w:val="both"/>
        <w:rPr>
          <w:rFonts w:cs="Times New Roman"/>
          <w:color w:val="000000" w:themeColor="text1"/>
          <w:szCs w:val="28"/>
          <w:lang w:val="es-MX"/>
          <w14:textFill>
            <w14:solidFill>
              <w14:schemeClr w14:val="tx1"/>
            </w14:solidFill>
          </w14:textFill>
        </w:rPr>
      </w:pPr>
      <w:r>
        <w:rPr>
          <w:rFonts w:cs="Times New Roman"/>
          <w:color w:val="000000" w:themeColor="text1"/>
          <w:szCs w:val="28"/>
          <w:lang w:val="es-MX"/>
          <w14:textFill>
            <w14:solidFill>
              <w14:schemeClr w14:val="tx1"/>
            </w14:solidFill>
          </w14:textFill>
        </w:rPr>
        <w:t>- Bài viết của học sinh</w:t>
      </w:r>
    </w:p>
    <w:p w14:paraId="36A52ADC">
      <w:pPr>
        <w:spacing w:after="0" w:line="240" w:lineRule="auto"/>
        <w:jc w:val="both"/>
        <w:rPr>
          <w:rFonts w:cs="Times New Roman"/>
          <w:b/>
          <w:color w:val="00B0F0"/>
          <w:szCs w:val="28"/>
          <w:lang w:val="vi-VN"/>
        </w:rPr>
      </w:pPr>
      <w:r>
        <w:rPr>
          <w:rFonts w:cs="Times New Roman"/>
          <w:b/>
          <w:bCs/>
          <w:color w:val="00B0F0"/>
          <w:szCs w:val="28"/>
          <w:lang w:val="vi-VN"/>
        </w:rPr>
        <w:t xml:space="preserve">d. </w:t>
      </w:r>
      <w:r>
        <w:rPr>
          <w:rFonts w:cs="Times New Roman"/>
          <w:b/>
          <w:color w:val="00B0F0"/>
          <w:szCs w:val="28"/>
          <w:lang w:val="vi-VN"/>
        </w:rPr>
        <w:t>Tổ chức thực hiện:</w:t>
      </w:r>
    </w:p>
    <w:p w14:paraId="3E75F4D1">
      <w:pPr>
        <w:widowControl w:val="0"/>
        <w:spacing w:after="0" w:line="240" w:lineRule="auto"/>
        <w:jc w:val="both"/>
        <w:rPr>
          <w:rFonts w:eastAsia="SimSun" w:cs="Times New Roman"/>
          <w:b/>
          <w:color w:val="006600"/>
          <w:kern w:val="2"/>
          <w:szCs w:val="28"/>
          <w:lang w:eastAsia="zh-CN"/>
        </w:rPr>
      </w:pPr>
      <w:r>
        <w:rPr>
          <w:rFonts w:eastAsia="SimSun" w:cs="Times New Roman"/>
          <w:b/>
          <w:color w:val="006600"/>
          <w:kern w:val="2"/>
          <w:szCs w:val="28"/>
          <w:lang w:eastAsia="zh-CN"/>
        </w:rPr>
        <w:t>Bước 1: Chuyển giao nhiệm vụ</w:t>
      </w:r>
    </w:p>
    <w:p w14:paraId="5901D61D">
      <w:pPr>
        <w:pStyle w:val="85"/>
        <w:shd w:val="clear" w:color="auto" w:fill="FFFFFF"/>
        <w:spacing w:before="0" w:beforeAutospacing="0" w:after="0" w:afterAutospacing="0"/>
        <w:jc w:val="both"/>
        <w:rPr>
          <w:color w:val="131313"/>
          <w:sz w:val="28"/>
          <w:szCs w:val="28"/>
        </w:rPr>
      </w:pPr>
      <w:r>
        <w:rPr>
          <w:color w:val="131313"/>
          <w:sz w:val="28"/>
          <w:szCs w:val="28"/>
        </w:rPr>
        <w:t xml:space="preserve">Dựa vào nội dung văn bản và cảm nhận của em về cuốn </w:t>
      </w:r>
      <w:r>
        <w:rPr>
          <w:i/>
          <w:iCs/>
          <w:color w:val="131313"/>
          <w:sz w:val="28"/>
          <w:szCs w:val="28"/>
        </w:rPr>
        <w:t>Cho tôi xin một vé đi tuổi thơ</w:t>
      </w:r>
      <w:r>
        <w:rPr>
          <w:color w:val="131313"/>
          <w:sz w:val="28"/>
          <w:szCs w:val="28"/>
        </w:rPr>
        <w:t>, hãy thiết kế một áp phích để giới thiệu cuốn sách này với bạn bè.</w:t>
      </w:r>
    </w:p>
    <w:p w14:paraId="6F2A8C63">
      <w:pPr>
        <w:pStyle w:val="85"/>
        <w:shd w:val="clear" w:color="auto" w:fill="FFFFFF"/>
        <w:spacing w:before="0" w:beforeAutospacing="0" w:after="0" w:afterAutospacing="0"/>
        <w:jc w:val="both"/>
        <w:rPr>
          <w:color w:val="131313"/>
          <w:sz w:val="28"/>
          <w:szCs w:val="28"/>
        </w:rPr>
      </w:pPr>
      <w:r>
        <w:rPr>
          <w:color w:val="131313"/>
          <w:sz w:val="28"/>
          <w:szCs w:val="28"/>
        </w:rPr>
        <w:t xml:space="preserve">Ví dụ: </w:t>
      </w:r>
    </w:p>
    <w:p w14:paraId="686E7396">
      <w:pPr>
        <w:pStyle w:val="85"/>
        <w:shd w:val="clear" w:color="auto" w:fill="FFFFFF"/>
        <w:spacing w:before="0" w:beforeAutospacing="0" w:after="0" w:afterAutospacing="0"/>
        <w:jc w:val="center"/>
        <w:rPr>
          <w:color w:val="131313"/>
          <w:sz w:val="28"/>
          <w:szCs w:val="28"/>
        </w:rPr>
      </w:pPr>
      <w:r>
        <w:rPr>
          <w:color w:val="131313"/>
          <w:sz w:val="28"/>
          <w:szCs w:val="28"/>
        </w:rPr>
        <w:drawing>
          <wp:inline distT="0" distB="0" distL="0" distR="0">
            <wp:extent cx="4846955" cy="290703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rcRect t="1008" r="-303"/>
                    <a:stretch>
                      <a:fillRect/>
                    </a:stretch>
                  </pic:blipFill>
                  <pic:spPr>
                    <a:xfrm>
                      <a:off x="0" y="0"/>
                      <a:ext cx="4887334" cy="2931611"/>
                    </a:xfrm>
                    <a:prstGeom prst="rect">
                      <a:avLst/>
                    </a:prstGeom>
                    <a:ln>
                      <a:noFill/>
                    </a:ln>
                  </pic:spPr>
                </pic:pic>
              </a:graphicData>
            </a:graphic>
          </wp:inline>
        </w:drawing>
      </w:r>
    </w:p>
    <w:p w14:paraId="612D290D">
      <w:pPr>
        <w:pStyle w:val="85"/>
        <w:shd w:val="clear" w:color="auto" w:fill="FFFFFF"/>
        <w:spacing w:before="0" w:beforeAutospacing="0" w:after="0" w:afterAutospacing="0"/>
        <w:ind w:right="48"/>
        <w:jc w:val="both"/>
        <w:rPr>
          <w:color w:val="006600"/>
          <w:sz w:val="28"/>
          <w:szCs w:val="28"/>
        </w:rPr>
      </w:pPr>
      <w:r>
        <w:rPr>
          <w:rFonts w:eastAsia="SimSun"/>
          <w:b/>
          <w:color w:val="006600"/>
          <w:kern w:val="2"/>
          <w:sz w:val="28"/>
          <w:szCs w:val="28"/>
          <w:lang w:val="vi-VN" w:eastAsia="zh-CN"/>
        </w:rPr>
        <w:t xml:space="preserve">Bước 2: </w:t>
      </w:r>
      <w:r>
        <w:rPr>
          <w:rFonts w:eastAsia="SimSun"/>
          <w:b/>
          <w:color w:val="006600"/>
          <w:kern w:val="2"/>
          <w:sz w:val="28"/>
          <w:szCs w:val="28"/>
          <w:lang w:eastAsia="zh-CN"/>
        </w:rPr>
        <w:t>T</w:t>
      </w:r>
      <w:r>
        <w:rPr>
          <w:rFonts w:eastAsia="SimSun"/>
          <w:b/>
          <w:color w:val="006600"/>
          <w:kern w:val="2"/>
          <w:sz w:val="28"/>
          <w:szCs w:val="28"/>
          <w:lang w:val="vi-VN" w:eastAsia="zh-CN"/>
        </w:rPr>
        <w:t>hực hiện nhiệm vụ</w:t>
      </w:r>
      <w:r>
        <w:rPr>
          <w:rFonts w:eastAsia="SimSun"/>
          <w:b/>
          <w:color w:val="006600"/>
          <w:kern w:val="2"/>
          <w:sz w:val="28"/>
          <w:szCs w:val="28"/>
          <w:lang w:eastAsia="zh-CN"/>
        </w:rPr>
        <w:t>.</w:t>
      </w:r>
    </w:p>
    <w:p w14:paraId="57204510">
      <w:pPr>
        <w:spacing w:after="0" w:line="240" w:lineRule="auto"/>
        <w:rPr>
          <w:rFonts w:cs="Times New Roman"/>
          <w:bCs/>
          <w:i/>
          <w:color w:val="000000"/>
          <w:szCs w:val="28"/>
        </w:rPr>
      </w:pPr>
      <w:r>
        <w:rPr>
          <w:rFonts w:cs="Times New Roman"/>
          <w:bCs/>
          <w:i/>
          <w:color w:val="000000"/>
          <w:szCs w:val="28"/>
        </w:rPr>
        <w:t>- HS tiếp nhận nhiệm vụ, về nhà hoàn thành BT, GV nhận xét, đánh giá, chuẩn kiến thức bài học.</w:t>
      </w:r>
    </w:p>
    <w:p w14:paraId="3E018B79">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3: Báo cáo kết quả hoạt động và thảo luận</w:t>
      </w:r>
    </w:p>
    <w:p w14:paraId="1E6695F9">
      <w:pPr>
        <w:widowControl w:val="0"/>
        <w:spacing w:after="0" w:line="240" w:lineRule="auto"/>
        <w:jc w:val="both"/>
        <w:rPr>
          <w:rFonts w:cs="Times New Roman"/>
          <w:bCs/>
          <w:iCs/>
          <w:color w:val="000000" w:themeColor="text1"/>
          <w:szCs w:val="28"/>
          <w14:textFill>
            <w14:solidFill>
              <w14:schemeClr w14:val="tx1"/>
            </w14:solidFill>
          </w14:textFill>
        </w:rPr>
      </w:pPr>
      <w:r>
        <w:rPr>
          <w:rFonts w:cs="Times New Roman"/>
          <w:bCs/>
          <w:i/>
          <w:color w:val="000000" w:themeColor="text1"/>
          <w:szCs w:val="28"/>
          <w14:textFill>
            <w14:solidFill>
              <w14:schemeClr w14:val="tx1"/>
            </w14:solidFill>
          </w14:textFill>
        </w:rPr>
        <w:t>-</w:t>
      </w:r>
      <w:r>
        <w:rPr>
          <w:rFonts w:cs="Times New Roman"/>
          <w:bCs/>
          <w:iCs/>
          <w:color w:val="000000" w:themeColor="text1"/>
          <w:szCs w:val="28"/>
          <w14:textFill>
            <w14:solidFill>
              <w14:schemeClr w14:val="tx1"/>
            </w14:solidFill>
          </w14:textFill>
        </w:rPr>
        <w:t xml:space="preserve"> GV yêu cầu HS gửi sản phẩm lên Zalo của GV.</w:t>
      </w:r>
    </w:p>
    <w:p w14:paraId="5BC61C63">
      <w:pPr>
        <w:widowControl w:val="0"/>
        <w:spacing w:after="0" w:line="240" w:lineRule="auto"/>
        <w:jc w:val="both"/>
        <w:rPr>
          <w:rFonts w:eastAsia="SimSun" w:cs="Times New Roman"/>
          <w:b/>
          <w:color w:val="006600"/>
          <w:kern w:val="2"/>
          <w:szCs w:val="28"/>
          <w:lang w:val="vi-VN" w:eastAsia="zh-CN"/>
        </w:rPr>
      </w:pPr>
      <w:r>
        <w:rPr>
          <w:rFonts w:eastAsia="SimSun" w:cs="Times New Roman"/>
          <w:b/>
          <w:color w:val="006600"/>
          <w:kern w:val="2"/>
          <w:szCs w:val="28"/>
          <w:lang w:val="vi-VN" w:eastAsia="zh-CN"/>
        </w:rPr>
        <w:t>Bước 4: Đánh giá kết quả thực hiện nhiệm vụ</w:t>
      </w:r>
    </w:p>
    <w:p w14:paraId="258BEDFC">
      <w:pPr>
        <w:spacing w:after="0" w:line="240" w:lineRule="auto"/>
        <w:jc w:val="both"/>
        <w:rPr>
          <w:rFonts w:cs="Times New Roman"/>
          <w:b/>
          <w:color w:val="00B0F0"/>
          <w:szCs w:val="28"/>
          <w:lang w:val="vi-VN"/>
        </w:rPr>
      </w:pPr>
      <w:r>
        <w:rPr>
          <w:rFonts w:cs="Times New Roman"/>
          <w:bCs/>
          <w:i/>
          <w:color w:val="000000"/>
          <w:szCs w:val="28"/>
          <w:lang w:val="vi-VN"/>
        </w:rPr>
        <w:t xml:space="preserve">- GV nhận xét, đánh giá, </w:t>
      </w:r>
      <w:r>
        <w:rPr>
          <w:rFonts w:cs="Times New Roman"/>
          <w:bCs/>
          <w:i/>
          <w:color w:val="000000"/>
          <w:szCs w:val="28"/>
        </w:rPr>
        <w:t>...</w:t>
      </w:r>
      <w:r>
        <w:rPr>
          <w:rFonts w:cs="Times New Roman"/>
          <w:bCs/>
          <w:i/>
          <w:color w:val="000000"/>
          <w:szCs w:val="28"/>
          <w:lang w:val="vi-VN"/>
        </w:rPr>
        <w:t>.</w:t>
      </w:r>
    </w:p>
    <w:p w14:paraId="70480D36">
      <w:pPr>
        <w:rPr>
          <w:rFonts w:cs="Times New Roman"/>
          <w:b/>
          <w:color w:val="0070C0"/>
          <w:szCs w:val="28"/>
        </w:rPr>
      </w:pPr>
    </w:p>
    <w:p w14:paraId="718AAEE7">
      <w:pPr>
        <w:rPr>
          <w:rFonts w:cs="Times New Roman"/>
          <w:b/>
          <w:color w:val="0070C0"/>
          <w:szCs w:val="28"/>
        </w:rPr>
      </w:pPr>
    </w:p>
    <w:p w14:paraId="4748D70F">
      <w:pPr>
        <w:rPr>
          <w:rFonts w:cs="Times New Roman"/>
          <w:b/>
          <w:color w:val="0070C0"/>
          <w:szCs w:val="28"/>
        </w:rPr>
      </w:pPr>
    </w:p>
    <w:p w14:paraId="7EDB2637">
      <w:pPr>
        <w:rPr>
          <w:rFonts w:cs="Times New Roman"/>
          <w:b/>
          <w:color w:val="0070C0"/>
          <w:szCs w:val="28"/>
        </w:rPr>
      </w:pPr>
    </w:p>
    <w:p w14:paraId="62BF9AEF">
      <w:pPr>
        <w:rPr>
          <w:rFonts w:cs="Times New Roman"/>
          <w:b/>
          <w:color w:val="0070C0"/>
          <w:szCs w:val="28"/>
        </w:rPr>
      </w:pPr>
    </w:p>
    <w:p w14:paraId="548CB129">
      <w:pPr>
        <w:rPr>
          <w:rFonts w:cs="Times New Roman"/>
          <w:b/>
          <w:color w:val="0070C0"/>
          <w:szCs w:val="28"/>
        </w:rPr>
      </w:pPr>
    </w:p>
    <w:p w14:paraId="0B827EB1">
      <w:bookmarkStart w:id="3" w:name="_GoBack"/>
      <w:bookmarkEnd w:id="3"/>
    </w:p>
    <w:sectPr>
      <w:pgSz w:w="11906" w:h="16838"/>
      <w:pgMar w:top="1134" w:right="850" w:bottom="1134" w:left="1134"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VnTime">
    <w:altName w:val="Segoe Print"/>
    <w:panose1 w:val="020B72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9Slide03 Arima Madurai">
    <w:altName w:val="Segoe Print"/>
    <w:panose1 w:val="00000500000000000000"/>
    <w:charset w:val="00"/>
    <w:family w:val="auto"/>
    <w:pitch w:val="default"/>
    <w:sig w:usb0="00000000" w:usb1="00000000" w:usb2="00000000" w:usb3="00000000" w:csb0="00000193"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characterSpacingControl w:val="doNotCompres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922A75"/>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E34416E"/>
    <w:rsid w:val="594D16B2"/>
    <w:rsid w:val="702B6C57"/>
    <w:rsid w:val="7D922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uiPriority w:val="0"/>
    <w:pPr>
      <w:spacing w:after="120" w:line="480" w:lineRule="auto"/>
    </w:pPr>
  </w:style>
  <w:style w:type="paragraph" w:styleId="17">
    <w:name w:val="Body Text 3"/>
    <w:basedOn w:val="1"/>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uiPriority w:val="0"/>
    <w:pPr>
      <w:jc w:val="left"/>
    </w:pPr>
  </w:style>
  <w:style w:type="paragraph" w:styleId="27">
    <w:name w:val="annotation subject"/>
    <w:basedOn w:val="26"/>
    <w:next w:val="26"/>
    <w:uiPriority w:val="0"/>
    <w:rPr>
      <w:b/>
      <w:bCs/>
    </w:rPr>
  </w:style>
  <w:style w:type="paragraph" w:styleId="28">
    <w:name w:val="Date"/>
    <w:basedOn w:val="1"/>
    <w:next w:val="1"/>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uiPriority w:val="0"/>
    <w:rPr>
      <w:vertAlign w:val="superscript"/>
    </w:rPr>
  </w:style>
  <w:style w:type="paragraph" w:styleId="33">
    <w:name w:val="endnote text"/>
    <w:basedOn w:val="1"/>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uiPriority w:val="0"/>
    <w:rPr>
      <w:color w:val="800080"/>
      <w:u w:val="single"/>
    </w:rPr>
  </w:style>
  <w:style w:type="paragraph" w:styleId="37">
    <w:name w:val="footer"/>
    <w:basedOn w:val="1"/>
    <w:uiPriority w:val="0"/>
    <w:pPr>
      <w:tabs>
        <w:tab w:val="center" w:pos="4153"/>
        <w:tab w:val="right" w:pos="8306"/>
      </w:tabs>
      <w:snapToGrid w:val="0"/>
      <w:jc w:val="left"/>
    </w:pPr>
    <w:rPr>
      <w:sz w:val="18"/>
      <w:szCs w:val="18"/>
    </w:rPr>
  </w:style>
  <w:style w:type="character" w:styleId="38">
    <w:name w:val="footnote reference"/>
    <w:basedOn w:val="11"/>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uiPriority w:val="0"/>
  </w:style>
  <w:style w:type="paragraph" w:styleId="42">
    <w:name w:val="HTML Address"/>
    <w:basedOn w:val="1"/>
    <w:uiPriority w:val="0"/>
    <w:rPr>
      <w:i/>
      <w:iCs/>
    </w:rPr>
  </w:style>
  <w:style w:type="character" w:styleId="43">
    <w:name w:val="HTML Cite"/>
    <w:basedOn w:val="11"/>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uiPriority w:val="0"/>
    <w:pPr>
      <w:numPr>
        <w:ilvl w:val="0"/>
        <w:numId w:val="8"/>
      </w:numPr>
    </w:pPr>
  </w:style>
  <w:style w:type="paragraph" w:styleId="81">
    <w:name w:val="List Number 4"/>
    <w:basedOn w:val="1"/>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uiPriority w:val="0"/>
    <w:rPr>
      <w:sz w:val="24"/>
      <w:szCs w:val="24"/>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1"/>
    <w:pPr>
      <w:ind w:left="720"/>
      <w:contextualSpacing/>
    </w:pPr>
  </w:style>
  <w:style w:type="paragraph" w:styleId="250">
    <w:name w:val="No Spacing"/>
    <w:qFormat/>
    <w:uiPriority w:val="1"/>
    <w:pPr>
      <w:spacing w:after="0" w:line="240" w:lineRule="auto"/>
    </w:pPr>
    <w:rPr>
      <w:rFonts w:ascii=".VnTime" w:hAnsi=".VnTime" w:eastAsia="Times New Roman" w:cs="Times New Roman"/>
      <w:sz w:val="24"/>
      <w:szCs w:val="24"/>
      <w:lang w:val="en-US" w:eastAsia="en-US" w:bidi="ar-SA"/>
    </w:rPr>
  </w:style>
  <w:style w:type="paragraph" w:customStyle="1" w:styleId="251">
    <w:name w:val="4-Bang"/>
    <w:basedOn w:val="1"/>
    <w:qFormat/>
    <w:uiPriority w:val="0"/>
    <w:pPr>
      <w:widowControl w:val="0"/>
      <w:spacing w:after="0" w:line="240" w:lineRule="auto"/>
      <w:jc w:val="both"/>
    </w:pPr>
    <w:rPr>
      <w:rFonts w:eastAsia="Calibri" w:cs="Times New Roman"/>
      <w:szCs w:val="26"/>
    </w:rPr>
  </w:style>
  <w:style w:type="character" w:customStyle="1" w:styleId="252">
    <w:name w:val="Văn bản nội dung (5) + Times New Roman"/>
    <w:basedOn w:val="11"/>
    <w:qFormat/>
    <w:uiPriority w:val="0"/>
    <w:rPr>
      <w:rFonts w:ascii="Times New Roman" w:hAnsi="Times New Roman" w:eastAsia="Times New Roman" w:cs="Times New Roman"/>
      <w:b/>
      <w:bCs/>
      <w:i/>
      <w:iCs/>
      <w:color w:val="000000"/>
      <w:spacing w:val="0"/>
      <w:w w:val="100"/>
      <w:position w:val="0"/>
      <w:sz w:val="23"/>
      <w:szCs w:val="23"/>
      <w:shd w:val="clear" w:color="auto" w:fill="FFFFFF"/>
      <w:lang w:val="vi-VN" w:eastAsia="vi-VN" w:bidi="vi-VN"/>
    </w:rPr>
  </w:style>
  <w:style w:type="character" w:customStyle="1" w:styleId="253">
    <w:name w:val="Văn bản nội dung (2)"/>
    <w:basedOn w:val="11"/>
    <w:qFormat/>
    <w:uiPriority w:val="0"/>
    <w:rPr>
      <w:rFonts w:ascii="Times New Roman" w:hAnsi="Times New Roman" w:eastAsia="Times New Roman" w:cs="Times New Roman"/>
      <w:b/>
      <w:bCs/>
      <w:color w:val="000000"/>
      <w:spacing w:val="0"/>
      <w:w w:val="100"/>
      <w:position w:val="0"/>
      <w:sz w:val="11"/>
      <w:szCs w:val="11"/>
      <w:u w:val="none"/>
      <w:lang w:val="vi-VN" w:eastAsia="vi-VN" w:bidi="vi-VN"/>
    </w:rPr>
  </w:style>
  <w:style w:type="character" w:customStyle="1" w:styleId="254">
    <w:name w:val="Văn bản nội dung (7)"/>
    <w:basedOn w:val="11"/>
    <w:qFormat/>
    <w:uiPriority w:val="0"/>
    <w:rPr>
      <w:rFonts w:ascii="Times New Roman" w:hAnsi="Times New Roman" w:eastAsia="Times New Roman" w:cs="Times New Roman"/>
      <w:i/>
      <w:iCs/>
      <w:color w:val="000000"/>
      <w:spacing w:val="0"/>
      <w:w w:val="100"/>
      <w:position w:val="0"/>
      <w:sz w:val="23"/>
      <w:szCs w:val="23"/>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AppData/Local/Temp/FineReader12.00/media/image4.jpe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2025-04-12T02:26:00Z</dcterms:created>
  <dc:creator>KIM CHI TRƯƠNG THỊ</dc:creator>
  <cp:lastModifiedBy>KIM CHI TRƯƠNG THỊ</cp:lastModifiedBy>
  <dcterms:modified xsi:type="dcterms:W3CDTF">2025-04-12T02:26:45Z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3353D4A1C96347C9ABF4F957BC5A6F85_11</vt:lpwstr>
  </property>
</Properties>
</file>