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media/image1.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2"/>
        <w:tblW w:w="0" w:type="auto"/>
        <w:tblInd w:w="0" w:type="dxa"/>
        <w:tblLayout w:type="autofit"/>
        <w:tblCellMar>
          <w:top w:w="0" w:type="dxa"/>
          <w:left w:w="108" w:type="dxa"/>
          <w:bottom w:w="0" w:type="dxa"/>
          <w:right w:w="108" w:type="dxa"/>
        </w:tblCellMar>
      </w:tblPr>
      <w:tblGrid>
        <w:gridCol w:w="3692"/>
        <w:gridCol w:w="5880"/>
      </w:tblGrid>
      <w:tr w14:paraId="39DB819D">
        <w:tblPrEx>
          <w:tblCellMar>
            <w:top w:w="0" w:type="dxa"/>
            <w:left w:w="108" w:type="dxa"/>
            <w:bottom w:w="0" w:type="dxa"/>
            <w:right w:w="108" w:type="dxa"/>
          </w:tblCellMar>
        </w:tblPrEx>
        <w:trPr>
          <w:trHeight w:val="696" w:hRule="atLeast"/>
        </w:trPr>
        <w:tc>
          <w:tcPr>
            <w:tcW w:w="3714" w:type="dxa"/>
            <w:shd w:val="clear" w:color="auto" w:fill="auto"/>
          </w:tcPr>
          <w:p w14:paraId="1F809FD3">
            <w:pPr>
              <w:spacing w:before="0" w:after="0" w:line="276" w:lineRule="auto"/>
              <w:jc w:val="both"/>
              <w:rPr>
                <w:rFonts w:hint="default"/>
                <w:bCs/>
                <w:i/>
                <w:sz w:val="26"/>
                <w:szCs w:val="26"/>
                <w:lang w:val="en-US"/>
              </w:rPr>
            </w:pPr>
            <w:r>
              <w:rPr>
                <w:bCs/>
                <w:i/>
                <w:sz w:val="26"/>
                <w:szCs w:val="26"/>
              </w:rPr>
              <w:t xml:space="preserve">Ngày </w:t>
            </w:r>
            <w:r>
              <w:rPr>
                <w:rFonts w:hint="default"/>
                <w:bCs/>
                <w:i/>
                <w:sz w:val="26"/>
                <w:szCs w:val="26"/>
                <w:lang w:val="en-US"/>
              </w:rPr>
              <w:t>28</w:t>
            </w:r>
            <w:r>
              <w:rPr>
                <w:bCs/>
                <w:i/>
                <w:sz w:val="26"/>
                <w:szCs w:val="26"/>
              </w:rPr>
              <w:t xml:space="preserve"> tháng </w:t>
            </w:r>
            <w:r>
              <w:rPr>
                <w:rFonts w:hint="default"/>
                <w:bCs/>
                <w:i/>
                <w:sz w:val="26"/>
                <w:szCs w:val="26"/>
                <w:lang w:val="en-US"/>
              </w:rPr>
              <w:t>10</w:t>
            </w:r>
            <w:r>
              <w:rPr>
                <w:bCs/>
                <w:i/>
                <w:sz w:val="26"/>
                <w:szCs w:val="26"/>
              </w:rPr>
              <w:t xml:space="preserve"> năm 202</w:t>
            </w:r>
            <w:r>
              <w:rPr>
                <w:rFonts w:hint="default"/>
                <w:bCs/>
                <w:i/>
                <w:sz w:val="26"/>
                <w:szCs w:val="26"/>
                <w:lang w:val="en-US"/>
              </w:rPr>
              <w:t>5</w:t>
            </w:r>
          </w:p>
          <w:p w14:paraId="3E4217A9">
            <w:pPr>
              <w:spacing w:before="0" w:after="0" w:line="276" w:lineRule="auto"/>
              <w:jc w:val="both"/>
              <w:rPr>
                <w:b/>
                <w:bCs/>
                <w:sz w:val="26"/>
                <w:szCs w:val="26"/>
                <w:lang w:val="vi-VN"/>
              </w:rPr>
            </w:pPr>
          </w:p>
        </w:tc>
        <w:tc>
          <w:tcPr>
            <w:tcW w:w="5918" w:type="dxa"/>
            <w:shd w:val="clear" w:color="auto" w:fill="auto"/>
          </w:tcPr>
          <w:p w14:paraId="4929FC73">
            <w:pPr>
              <w:spacing w:before="0" w:after="0" w:line="276" w:lineRule="auto"/>
              <w:jc w:val="both"/>
              <w:rPr>
                <w:sz w:val="26"/>
                <w:szCs w:val="26"/>
              </w:rPr>
            </w:pPr>
            <w:r>
              <w:rPr>
                <w:i/>
                <w:sz w:val="26"/>
                <w:szCs w:val="26"/>
              </w:rPr>
              <w:t>Họ và tên giáo viên:</w:t>
            </w:r>
            <w:r>
              <w:rPr>
                <w:sz w:val="26"/>
                <w:szCs w:val="26"/>
              </w:rPr>
              <w:t xml:space="preserve"> Hoàng Thị Hương Trang</w:t>
            </w:r>
          </w:p>
          <w:p w14:paraId="6E2D4CDB">
            <w:pPr>
              <w:spacing w:before="0" w:after="0" w:line="276" w:lineRule="auto"/>
              <w:jc w:val="both"/>
              <w:rPr>
                <w:i/>
                <w:sz w:val="26"/>
                <w:szCs w:val="26"/>
                <w:lang w:val="vi-VN"/>
              </w:rPr>
            </w:pPr>
            <w:r>
              <w:rPr>
                <w:i/>
                <w:sz w:val="26"/>
                <w:szCs w:val="26"/>
              </w:rPr>
              <w:t xml:space="preserve">Tổ chuyên môn: Tiếng Anh - GDTC – Nghệ thuật </w:t>
            </w:r>
          </w:p>
        </w:tc>
      </w:tr>
    </w:tbl>
    <w:p w14:paraId="35A6FE97">
      <w:pPr>
        <w:shd w:val="clear" w:color="auto" w:fill="FFFFFF"/>
        <w:spacing w:before="0" w:after="0" w:line="276" w:lineRule="auto"/>
        <w:jc w:val="center"/>
        <w:rPr>
          <w:rFonts w:eastAsia="Times New Roman"/>
          <w:b/>
          <w:bCs/>
          <w:sz w:val="26"/>
          <w:szCs w:val="26"/>
          <w:lang w:val="vi-VN"/>
        </w:rPr>
      </w:pPr>
      <w:r>
        <w:rPr>
          <w:rFonts w:eastAsia="Times New Roman"/>
          <w:b/>
          <w:bCs/>
          <w:sz w:val="26"/>
          <w:szCs w:val="26"/>
          <w:lang w:val="vi-VN"/>
        </w:rPr>
        <w:t>CHỦ ĐỀ</w:t>
      </w:r>
      <w:r>
        <w:rPr>
          <w:rFonts w:eastAsia="Times New Roman"/>
          <w:b/>
          <w:bCs/>
          <w:sz w:val="26"/>
          <w:szCs w:val="26"/>
        </w:rPr>
        <w:t xml:space="preserve">: </w:t>
      </w:r>
      <w:r>
        <w:rPr>
          <w:rFonts w:eastAsia="Times New Roman"/>
          <w:b/>
          <w:bCs/>
          <w:sz w:val="26"/>
          <w:szCs w:val="26"/>
          <w:lang w:val="vi-VN"/>
        </w:rPr>
        <w:t>KĨ THUẬT VÀ CHẤT LIỆU</w:t>
      </w:r>
    </w:p>
    <w:p w14:paraId="19DAE559">
      <w:pPr>
        <w:spacing w:before="0" w:after="0" w:line="276" w:lineRule="auto"/>
        <w:jc w:val="center"/>
        <w:rPr>
          <w:b/>
          <w:sz w:val="26"/>
          <w:szCs w:val="26"/>
          <w:lang w:val="vi-VN"/>
        </w:rPr>
      </w:pPr>
      <w:r>
        <w:rPr>
          <w:b/>
          <w:sz w:val="26"/>
          <w:szCs w:val="26"/>
          <w:lang w:val="vi-VN"/>
        </w:rPr>
        <w:t>BÀI</w:t>
      </w:r>
      <w:r>
        <w:rPr>
          <w:rFonts w:hint="default"/>
          <w:b/>
          <w:sz w:val="26"/>
          <w:szCs w:val="26"/>
          <w:lang w:val="en-US"/>
        </w:rPr>
        <w:t xml:space="preserve"> 5: THIẾT KẾ THỜI TRANG TỪ TRANG PHỤC ĐÃ QUA SỬ DỤNG</w:t>
      </w:r>
      <w:r>
        <w:rPr>
          <w:b/>
          <w:sz w:val="26"/>
          <w:szCs w:val="26"/>
          <w:lang w:val="vi-VN"/>
        </w:rPr>
        <w:t xml:space="preserve"> </w:t>
      </w:r>
    </w:p>
    <w:p w14:paraId="6BDDB07E">
      <w:pPr>
        <w:spacing w:before="0" w:after="0" w:line="276" w:lineRule="auto"/>
        <w:jc w:val="center"/>
        <w:rPr>
          <w:rFonts w:hint="default"/>
          <w:sz w:val="26"/>
          <w:szCs w:val="26"/>
          <w:lang w:val="en-US"/>
        </w:rPr>
      </w:pPr>
      <w:r>
        <w:rPr>
          <w:sz w:val="26"/>
          <w:szCs w:val="26"/>
          <w:lang w:val="vi-VN"/>
        </w:rPr>
        <w:t>Môn học/Hoạt động giáo dục: Nghệ thuật – Nội dung: Mĩ thuật</w:t>
      </w:r>
      <w:r>
        <w:rPr>
          <w:sz w:val="26"/>
          <w:szCs w:val="26"/>
        </w:rPr>
        <w:t xml:space="preserve">; Lớp: </w:t>
      </w:r>
      <w:r>
        <w:rPr>
          <w:rFonts w:hint="default"/>
          <w:sz w:val="26"/>
          <w:szCs w:val="26"/>
          <w:lang w:val="en-US"/>
        </w:rPr>
        <w:t>9</w:t>
      </w:r>
    </w:p>
    <w:p w14:paraId="63D90E26">
      <w:pPr>
        <w:spacing w:before="0" w:after="0" w:line="276" w:lineRule="auto"/>
        <w:jc w:val="center"/>
        <w:rPr>
          <w:b/>
          <w:sz w:val="26"/>
          <w:szCs w:val="26"/>
          <w:lang w:val="vi-VN"/>
        </w:rPr>
      </w:pPr>
      <w:r>
        <w:rPr>
          <w:sz w:val="26"/>
          <w:szCs w:val="26"/>
        </w:rPr>
        <w:t xml:space="preserve">Thời gian thực hiện: </w:t>
      </w:r>
      <w:r>
        <w:rPr>
          <w:rFonts w:hint="default"/>
          <w:sz w:val="26"/>
          <w:szCs w:val="26"/>
          <w:lang w:val="en-US"/>
        </w:rPr>
        <w:t>2</w:t>
      </w:r>
      <w:r>
        <w:rPr>
          <w:sz w:val="26"/>
          <w:szCs w:val="26"/>
        </w:rPr>
        <w:t xml:space="preserve"> tiết</w:t>
      </w:r>
    </w:p>
    <w:p w14:paraId="778F71EB">
      <w:pPr>
        <w:spacing w:before="0" w:after="0" w:line="276" w:lineRule="auto"/>
        <w:jc w:val="both"/>
        <w:rPr>
          <w:rFonts w:eastAsia="Times New Roman"/>
          <w:b/>
          <w:bCs/>
          <w:sz w:val="26"/>
          <w:szCs w:val="26"/>
          <w:lang w:val="vi-VN"/>
        </w:rPr>
      </w:pPr>
      <w:r>
        <w:rPr>
          <w:rFonts w:eastAsia="Times New Roman"/>
          <w:b/>
          <w:bCs/>
          <w:sz w:val="26"/>
          <w:szCs w:val="26"/>
        </w:rPr>
        <w:t>I. MỤC TIÊU</w:t>
      </w:r>
      <w:r>
        <w:rPr>
          <w:rFonts w:eastAsia="Times New Roman"/>
          <w:b/>
          <w:bCs/>
          <w:sz w:val="26"/>
          <w:szCs w:val="26"/>
          <w:lang w:val="vi-VN"/>
        </w:rPr>
        <w:t>:</w:t>
      </w:r>
    </w:p>
    <w:p w14:paraId="4602F79C">
      <w:pPr>
        <w:spacing w:before="0" w:after="0" w:line="276" w:lineRule="auto"/>
        <w:jc w:val="both"/>
        <w:rPr>
          <w:rFonts w:eastAsia="Times New Roman"/>
          <w:b/>
          <w:bCs/>
          <w:sz w:val="26"/>
          <w:szCs w:val="26"/>
          <w:lang w:val="vi-VN"/>
        </w:rPr>
      </w:pPr>
      <w:r>
        <w:rPr>
          <w:rFonts w:eastAsia="Times New Roman"/>
          <w:b/>
          <w:bCs/>
          <w:sz w:val="26"/>
          <w:szCs w:val="26"/>
          <w:lang w:val="vi-VN"/>
        </w:rPr>
        <w:t>1. Về kiến thức:</w:t>
      </w:r>
    </w:p>
    <w:p w14:paraId="7EB3624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76" w:lineRule="auto"/>
        <w:textAlignment w:val="auto"/>
        <w:rPr>
          <w:rFonts w:hint="default" w:eastAsia="Arial" w:cs="Times New Roman"/>
          <w:i w:val="0"/>
          <w:iCs w:val="0"/>
          <w:caps w:val="0"/>
          <w:color w:val="000000"/>
          <w:spacing w:val="0"/>
          <w:sz w:val="26"/>
          <w:szCs w:val="26"/>
          <w:shd w:val="clear" w:fill="FFFFFF"/>
          <w:lang w:val="en-US"/>
        </w:rPr>
      </w:pPr>
      <w:r>
        <w:rPr>
          <w:rFonts w:hint="default" w:eastAsia="Arial" w:cs="Times New Roman"/>
          <w:i w:val="0"/>
          <w:iCs w:val="0"/>
          <w:caps w:val="0"/>
          <w:color w:val="000000"/>
          <w:spacing w:val="0"/>
          <w:sz w:val="26"/>
          <w:szCs w:val="26"/>
          <w:shd w:val="clear" w:fill="FFFFFF"/>
          <w:lang w:val="en-US"/>
        </w:rPr>
        <w:t>- Nêu được cách tận dụng trang phục đã qua sử dụng tạo sản phẩm thời trang mới.</w:t>
      </w:r>
    </w:p>
    <w:p w14:paraId="654C6D7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76" w:lineRule="auto"/>
        <w:textAlignment w:val="auto"/>
        <w:rPr>
          <w:rFonts w:hint="default" w:eastAsia="Arial" w:cs="Times New Roman"/>
          <w:i w:val="0"/>
          <w:iCs w:val="0"/>
          <w:caps w:val="0"/>
          <w:color w:val="000000"/>
          <w:spacing w:val="0"/>
          <w:sz w:val="26"/>
          <w:szCs w:val="26"/>
          <w:shd w:val="clear" w:fill="FFFFFF"/>
          <w:lang w:val="en-US"/>
        </w:rPr>
      </w:pPr>
      <w:r>
        <w:rPr>
          <w:rFonts w:hint="default" w:eastAsia="Arial" w:cs="Times New Roman"/>
          <w:i w:val="0"/>
          <w:iCs w:val="0"/>
          <w:caps w:val="0"/>
          <w:color w:val="000000"/>
          <w:spacing w:val="0"/>
          <w:sz w:val="26"/>
          <w:szCs w:val="26"/>
          <w:shd w:val="clear" w:fill="FFFFFF"/>
          <w:lang w:val="en-US"/>
        </w:rPr>
        <w:t>- Tạo được sản phẩm thời trang đơn giản từ trang phục đã qua sử dụng.</w:t>
      </w:r>
    </w:p>
    <w:p w14:paraId="636FD33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76" w:lineRule="auto"/>
        <w:textAlignment w:val="auto"/>
        <w:rPr>
          <w:rFonts w:hint="default" w:eastAsia="Arial" w:cs="Times New Roman"/>
          <w:i w:val="0"/>
          <w:iCs w:val="0"/>
          <w:caps w:val="0"/>
          <w:color w:val="000000"/>
          <w:spacing w:val="0"/>
          <w:sz w:val="26"/>
          <w:szCs w:val="26"/>
          <w:shd w:val="clear" w:fill="FFFFFF"/>
          <w:lang w:val="en-US"/>
        </w:rPr>
      </w:pPr>
      <w:r>
        <w:rPr>
          <w:rFonts w:hint="default" w:eastAsia="Arial" w:cs="Times New Roman"/>
          <w:i w:val="0"/>
          <w:iCs w:val="0"/>
          <w:caps w:val="0"/>
          <w:color w:val="000000"/>
          <w:spacing w:val="0"/>
          <w:sz w:val="26"/>
          <w:szCs w:val="26"/>
          <w:shd w:val="clear" w:fill="FFFFFF"/>
          <w:lang w:val="en-US"/>
        </w:rPr>
        <w:t>- Vận dụng kiến thức, kĩ năng của bài học để thiết kế được trang phục.</w:t>
      </w:r>
    </w:p>
    <w:p w14:paraId="6C4937A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76" w:lineRule="auto"/>
        <w:textAlignment w:val="auto"/>
        <w:rPr>
          <w:rFonts w:hint="default" w:eastAsia="Arial" w:cs="Times New Roman"/>
          <w:i w:val="0"/>
          <w:iCs w:val="0"/>
          <w:caps w:val="0"/>
          <w:color w:val="000000"/>
          <w:spacing w:val="0"/>
          <w:sz w:val="26"/>
          <w:szCs w:val="26"/>
          <w:shd w:val="clear" w:fill="FFFFFF"/>
          <w:lang w:val="en-US"/>
        </w:rPr>
      </w:pPr>
      <w:r>
        <w:rPr>
          <w:rFonts w:hint="default" w:eastAsia="Arial" w:cs="Times New Roman"/>
          <w:i w:val="0"/>
          <w:iCs w:val="0"/>
          <w:caps w:val="0"/>
          <w:color w:val="000000"/>
          <w:spacing w:val="0"/>
          <w:sz w:val="26"/>
          <w:szCs w:val="26"/>
          <w:shd w:val="clear" w:fill="FFFFFF"/>
          <w:lang w:val="en-US"/>
        </w:rPr>
        <w:t>- Chia sẻ được ý nghĩa của việc tận dụng trang phục đã qua sử dụng vì sự phát triển bền vững.</w:t>
      </w:r>
    </w:p>
    <w:p w14:paraId="7AD081F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76" w:lineRule="auto"/>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b/>
          <w:bCs/>
          <w:sz w:val="26"/>
          <w:szCs w:val="26"/>
          <w:lang w:val="vi-VN"/>
        </w:rPr>
        <w:t xml:space="preserve">2. </w:t>
      </w:r>
      <w:r>
        <w:rPr>
          <w:rFonts w:hint="default" w:ascii="Times New Roman" w:hAnsi="Times New Roman" w:eastAsia="Times New Roman" w:cs="Times New Roman"/>
          <w:b/>
          <w:bCs/>
          <w:sz w:val="26"/>
          <w:szCs w:val="26"/>
        </w:rPr>
        <w:t>Về năng lực</w:t>
      </w:r>
      <w:r>
        <w:rPr>
          <w:rFonts w:hint="default" w:ascii="Times New Roman" w:hAnsi="Times New Roman" w:eastAsia="Times New Roman" w:cs="Times New Roman"/>
          <w:b/>
          <w:bCs/>
          <w:sz w:val="26"/>
          <w:szCs w:val="26"/>
          <w:lang w:val="vi-VN"/>
        </w:rPr>
        <w:t>:</w:t>
      </w:r>
    </w:p>
    <w:p w14:paraId="6C207F6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76" w:lineRule="auto"/>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b/>
          <w:bCs/>
          <w:iCs/>
          <w:sz w:val="26"/>
          <w:szCs w:val="26"/>
          <w:lang w:val="vi-VN"/>
        </w:rPr>
        <w:t xml:space="preserve">a. </w:t>
      </w:r>
      <w:r>
        <w:rPr>
          <w:rFonts w:hint="default" w:ascii="Times New Roman" w:hAnsi="Times New Roman" w:eastAsia="Times New Roman" w:cs="Times New Roman"/>
          <w:b/>
          <w:bCs/>
          <w:iCs/>
          <w:sz w:val="26"/>
          <w:szCs w:val="26"/>
        </w:rPr>
        <w:t>Năng lực chung:</w:t>
      </w:r>
    </w:p>
    <w:p w14:paraId="5AA59468">
      <w:pPr>
        <w:pStyle w:val="8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76" w:lineRule="auto"/>
        <w:jc w:val="both"/>
        <w:textAlignment w:val="auto"/>
        <w:rPr>
          <w:rFonts w:hint="default" w:ascii="Times New Roman" w:hAnsi="Times New Roman" w:cs="Times New Roman"/>
          <w:i w:val="0"/>
          <w:iCs w:val="0"/>
          <w:color w:val="000000"/>
          <w:sz w:val="26"/>
          <w:szCs w:val="26"/>
        </w:rPr>
      </w:pPr>
      <w:r>
        <w:rPr>
          <w:rFonts w:hint="default" w:ascii="Times New Roman" w:hAnsi="Times New Roman" w:cs="Times New Roman"/>
          <w:i w:val="0"/>
          <w:iCs w:val="0"/>
          <w:color w:val="000000"/>
          <w:sz w:val="26"/>
          <w:szCs w:val="26"/>
          <w:lang w:val="vi-VN"/>
        </w:rPr>
        <w:t xml:space="preserve">- </w:t>
      </w:r>
      <w:r>
        <w:rPr>
          <w:rFonts w:hint="default" w:ascii="Times New Roman" w:hAnsi="Times New Roman" w:cs="Times New Roman"/>
          <w:i w:val="0"/>
          <w:iCs w:val="0"/>
          <w:color w:val="000000"/>
          <w:sz w:val="26"/>
          <w:szCs w:val="26"/>
        </w:rPr>
        <w:t>Năng lực giao tiếp và hợp tác: Khả năng thực hiện nhiệm vụ một cách độc lập hay theo nhóm; Trao đổi tích cực với giáo viên và các bạn khác trong lớp.</w:t>
      </w:r>
    </w:p>
    <w:p w14:paraId="5A3B5ABA">
      <w:pPr>
        <w:pStyle w:val="8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76" w:lineRule="auto"/>
        <w:jc w:val="both"/>
        <w:textAlignment w:val="auto"/>
        <w:rPr>
          <w:rFonts w:hint="default" w:ascii="Times New Roman" w:hAnsi="Times New Roman" w:cs="Times New Roman"/>
          <w:i w:val="0"/>
          <w:iCs w:val="0"/>
          <w:color w:val="000000"/>
          <w:sz w:val="26"/>
          <w:szCs w:val="26"/>
        </w:rPr>
      </w:pPr>
      <w:r>
        <w:rPr>
          <w:rFonts w:hint="default" w:ascii="Times New Roman" w:hAnsi="Times New Roman" w:cs="Times New Roman"/>
          <w:i w:val="0"/>
          <w:iCs w:val="0"/>
          <w:color w:val="000000"/>
          <w:sz w:val="26"/>
          <w:szCs w:val="26"/>
          <w:lang w:val="vi-VN"/>
        </w:rPr>
        <w:t xml:space="preserve">- </w:t>
      </w:r>
      <w:r>
        <w:rPr>
          <w:rFonts w:hint="default" w:ascii="Times New Roman" w:hAnsi="Times New Roman" w:cs="Times New Roman"/>
          <w:i w:val="0"/>
          <w:iCs w:val="0"/>
          <w:color w:val="000000"/>
          <w:sz w:val="26"/>
          <w:szCs w:val="26"/>
        </w:rPr>
        <w:t>Năng lực tự chủ và tự học: Biết lắng nghe và chia sẻ ý kiến cá nhân với bạn, nhóm và GV. Tích cực tham gia các hoạt động trong lớp.</w:t>
      </w:r>
    </w:p>
    <w:p w14:paraId="0E968EE1">
      <w:pPr>
        <w:pStyle w:val="8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76" w:lineRule="auto"/>
        <w:jc w:val="both"/>
        <w:textAlignment w:val="auto"/>
        <w:rPr>
          <w:rFonts w:hint="default" w:ascii="Times New Roman" w:hAnsi="Times New Roman" w:cs="Times New Roman"/>
          <w:color w:val="000000"/>
          <w:sz w:val="26"/>
          <w:szCs w:val="26"/>
        </w:rPr>
      </w:pPr>
      <w:r>
        <w:rPr>
          <w:rFonts w:hint="default" w:ascii="Times New Roman" w:hAnsi="Times New Roman" w:cs="Times New Roman"/>
          <w:i w:val="0"/>
          <w:iCs w:val="0"/>
          <w:color w:val="000000"/>
          <w:sz w:val="26"/>
          <w:szCs w:val="26"/>
          <w:lang w:val="vi-VN"/>
        </w:rPr>
        <w:t xml:space="preserve">- </w:t>
      </w:r>
      <w:r>
        <w:rPr>
          <w:rFonts w:hint="default" w:ascii="Times New Roman" w:hAnsi="Times New Roman" w:cs="Times New Roman"/>
          <w:i w:val="0"/>
          <w:iCs w:val="0"/>
          <w:color w:val="000000"/>
          <w:sz w:val="26"/>
          <w:szCs w:val="26"/>
        </w:rPr>
        <w:t>Giải quyết vấn đề và sáng tạo: </w:t>
      </w:r>
      <w:r>
        <w:rPr>
          <w:rFonts w:hint="default" w:ascii="Times New Roman" w:hAnsi="Times New Roman" w:cs="Times New Roman"/>
          <w:color w:val="000000"/>
          <w:sz w:val="26"/>
          <w:szCs w:val="26"/>
        </w:rPr>
        <w:t>Biết phối hợp với bạn bè khi làm việc nhóm, tư duy logic, sáng tạo khi giải quyết vấn đề.</w:t>
      </w:r>
    </w:p>
    <w:p w14:paraId="6330D0F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76" w:lineRule="auto"/>
        <w:jc w:val="both"/>
        <w:textAlignment w:val="auto"/>
        <w:rPr>
          <w:rFonts w:hint="default" w:ascii="Times New Roman" w:hAnsi="Times New Roman" w:eastAsia="Times New Roman" w:cs="Times New Roman"/>
          <w:sz w:val="26"/>
          <w:szCs w:val="26"/>
          <w:lang w:val="en-US"/>
        </w:rPr>
      </w:pPr>
      <w:r>
        <w:rPr>
          <w:rFonts w:hint="default" w:ascii="Times New Roman" w:hAnsi="Times New Roman" w:eastAsia="Times New Roman" w:cs="Times New Roman"/>
          <w:b/>
          <w:bCs/>
          <w:iCs/>
          <w:sz w:val="26"/>
          <w:szCs w:val="26"/>
          <w:lang w:val="vi-VN"/>
        </w:rPr>
        <w:t xml:space="preserve">b. </w:t>
      </w:r>
      <w:r>
        <w:rPr>
          <w:rFonts w:hint="default" w:ascii="Times New Roman" w:hAnsi="Times New Roman" w:eastAsia="Times New Roman" w:cs="Times New Roman"/>
          <w:b/>
          <w:bCs/>
          <w:iCs/>
          <w:sz w:val="26"/>
          <w:szCs w:val="26"/>
        </w:rPr>
        <w:t>Năng lực riêng</w:t>
      </w:r>
      <w:r>
        <w:rPr>
          <w:rFonts w:hint="default" w:ascii="Times New Roman" w:hAnsi="Times New Roman" w:eastAsia="Times New Roman" w:cs="Times New Roman"/>
          <w:b/>
          <w:bCs/>
          <w:i/>
          <w:iCs/>
          <w:sz w:val="26"/>
          <w:szCs w:val="26"/>
        </w:rPr>
        <w:t>:</w:t>
      </w:r>
      <w:r>
        <w:rPr>
          <w:rFonts w:hint="default" w:ascii="Times New Roman" w:hAnsi="Times New Roman" w:eastAsia="Times New Roman" w:cs="Times New Roman"/>
          <w:b/>
          <w:bCs/>
          <w:i/>
          <w:iCs/>
          <w:sz w:val="26"/>
          <w:szCs w:val="26"/>
          <w:lang w:val="vi-VN"/>
        </w:rPr>
        <w:t xml:space="preserve"> </w:t>
      </w:r>
      <w:r>
        <w:rPr>
          <w:rFonts w:hint="default" w:ascii="Times New Roman" w:hAnsi="Times New Roman" w:eastAsia="Times New Roman" w:cs="Times New Roman"/>
          <w:sz w:val="26"/>
          <w:szCs w:val="26"/>
          <w:lang w:val="vi-VN"/>
        </w:rPr>
        <w:t xml:space="preserve">Nhận biết được </w:t>
      </w:r>
      <w:r>
        <w:rPr>
          <w:rFonts w:hint="default" w:eastAsia="Times New Roman" w:cs="Times New Roman"/>
          <w:sz w:val="26"/>
          <w:szCs w:val="26"/>
          <w:lang w:val="en-US"/>
        </w:rPr>
        <w:t>xu hướng thẩm mĩ của thời đại và ý tưởng thiết kế.</w:t>
      </w:r>
    </w:p>
    <w:p w14:paraId="166E622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76" w:lineRule="auto"/>
        <w:textAlignment w:val="auto"/>
        <w:rPr>
          <w:color w:val="000000"/>
          <w:sz w:val="26"/>
          <w:szCs w:val="26"/>
        </w:rPr>
      </w:pPr>
      <w:r>
        <w:rPr>
          <w:rFonts w:hint="default" w:cs="Times New Roman"/>
          <w:b/>
          <w:bCs/>
          <w:sz w:val="26"/>
          <w:szCs w:val="26"/>
          <w:lang w:val="en-US"/>
        </w:rPr>
        <w:t>3</w:t>
      </w:r>
      <w:r>
        <w:rPr>
          <w:rFonts w:hint="default" w:ascii="Times New Roman" w:hAnsi="Times New Roman" w:cs="Times New Roman"/>
          <w:b/>
          <w:bCs/>
          <w:sz w:val="26"/>
          <w:szCs w:val="26"/>
          <w:lang w:val="vi-VN"/>
        </w:rPr>
        <w:t xml:space="preserve">. </w:t>
      </w:r>
      <w:r>
        <w:rPr>
          <w:rFonts w:hint="default" w:ascii="Times New Roman" w:hAnsi="Times New Roman" w:cs="Times New Roman"/>
          <w:b/>
          <w:bCs/>
          <w:sz w:val="26"/>
          <w:szCs w:val="26"/>
        </w:rPr>
        <w:t>Về phẩm chất</w:t>
      </w:r>
      <w:r>
        <w:rPr>
          <w:rFonts w:hint="default" w:ascii="Times New Roman" w:hAnsi="Times New Roman" w:cs="Times New Roman"/>
          <w:sz w:val="26"/>
          <w:szCs w:val="26"/>
          <w:lang w:val="vi-VN"/>
        </w:rPr>
        <w:t xml:space="preserve">: </w:t>
      </w:r>
      <w:r>
        <w:rPr>
          <w:rFonts w:hint="default" w:eastAsia="Arial" w:cs="Times New Roman"/>
          <w:i w:val="0"/>
          <w:iCs w:val="0"/>
          <w:caps w:val="0"/>
          <w:color w:val="000000"/>
          <w:spacing w:val="0"/>
          <w:sz w:val="26"/>
          <w:szCs w:val="26"/>
          <w:shd w:val="clear" w:fill="FFFFFF"/>
          <w:lang w:val="en-US"/>
        </w:rPr>
        <w:t>Chia sẻ được ý nghĩa của việc tận dụng trang phục đã qua sử dụng vì sự phát triển bền vững.</w:t>
      </w:r>
    </w:p>
    <w:p w14:paraId="204B78FB">
      <w:pPr>
        <w:shd w:val="clear" w:color="auto" w:fill="FFFFFF"/>
        <w:spacing w:before="0" w:after="0" w:line="276" w:lineRule="auto"/>
        <w:jc w:val="both"/>
        <w:rPr>
          <w:rFonts w:eastAsia="Times New Roman"/>
          <w:sz w:val="26"/>
          <w:szCs w:val="26"/>
        </w:rPr>
      </w:pPr>
      <w:r>
        <w:rPr>
          <w:rFonts w:eastAsia="Times New Roman"/>
          <w:b/>
          <w:bCs/>
          <w:sz w:val="26"/>
          <w:szCs w:val="26"/>
          <w:lang w:val="vi-VN"/>
        </w:rPr>
        <w:t xml:space="preserve">II. </w:t>
      </w:r>
      <w:r>
        <w:rPr>
          <w:rFonts w:eastAsia="Times New Roman"/>
          <w:b/>
          <w:bCs/>
          <w:sz w:val="26"/>
          <w:szCs w:val="26"/>
        </w:rPr>
        <w:t>THIẾT BỊ DẠY HỌC VÀ HỌC LIỆU</w:t>
      </w:r>
    </w:p>
    <w:p w14:paraId="7FDBF4EA">
      <w:pPr>
        <w:shd w:val="clear" w:color="auto" w:fill="FFFFFF"/>
        <w:spacing w:before="0" w:after="0" w:line="276" w:lineRule="auto"/>
        <w:jc w:val="both"/>
        <w:rPr>
          <w:rFonts w:eastAsia="Times New Roman"/>
          <w:sz w:val="26"/>
          <w:szCs w:val="26"/>
          <w:lang w:val="vi-VN"/>
        </w:rPr>
      </w:pPr>
      <w:r>
        <w:rPr>
          <w:rFonts w:eastAsia="Times New Roman"/>
          <w:b/>
          <w:bCs/>
          <w:sz w:val="26"/>
          <w:szCs w:val="26"/>
          <w:lang w:val="vi-VN"/>
        </w:rPr>
        <w:t>1. Thiết  bị dạy học</w:t>
      </w:r>
    </w:p>
    <w:p w14:paraId="13D634B9">
      <w:pPr>
        <w:numPr>
          <w:ilvl w:val="0"/>
          <w:numId w:val="11"/>
        </w:numPr>
        <w:shd w:val="clear" w:color="auto" w:fill="FFFFFF"/>
        <w:spacing w:before="0" w:after="0" w:line="276" w:lineRule="auto"/>
        <w:jc w:val="both"/>
        <w:rPr>
          <w:rFonts w:eastAsia="Times New Roman"/>
          <w:sz w:val="26"/>
          <w:szCs w:val="26"/>
        </w:rPr>
      </w:pPr>
      <w:r>
        <w:rPr>
          <w:rFonts w:eastAsia="Times New Roman"/>
          <w:sz w:val="26"/>
          <w:szCs w:val="26"/>
        </w:rPr>
        <w:t xml:space="preserve">Máy tính, </w:t>
      </w:r>
      <w:r>
        <w:rPr>
          <w:rFonts w:hint="default" w:eastAsia="Times New Roman"/>
          <w:sz w:val="26"/>
          <w:szCs w:val="26"/>
          <w:lang w:val="en-US"/>
        </w:rPr>
        <w:t>ti vi có kết nối internet.</w:t>
      </w:r>
    </w:p>
    <w:p w14:paraId="59B93FB1">
      <w:pPr>
        <w:numPr>
          <w:ilvl w:val="0"/>
          <w:numId w:val="11"/>
        </w:numPr>
        <w:shd w:val="clear" w:color="auto" w:fill="FFFFFF"/>
        <w:spacing w:before="0" w:after="0" w:line="276" w:lineRule="auto"/>
        <w:jc w:val="both"/>
        <w:rPr>
          <w:rFonts w:eastAsia="Times New Roman"/>
          <w:sz w:val="26"/>
          <w:szCs w:val="26"/>
        </w:rPr>
      </w:pPr>
      <w:r>
        <w:rPr>
          <w:rFonts w:hint="default" w:eastAsia="Times New Roman"/>
          <w:sz w:val="26"/>
          <w:szCs w:val="26"/>
          <w:lang w:val="en-US"/>
        </w:rPr>
        <w:t>Hình</w:t>
      </w:r>
      <w:r>
        <w:rPr>
          <w:rFonts w:eastAsia="Times New Roman"/>
          <w:sz w:val="26"/>
          <w:szCs w:val="26"/>
        </w:rPr>
        <w:t xml:space="preserve"> ảnh</w:t>
      </w:r>
      <w:r>
        <w:rPr>
          <w:rFonts w:hint="default" w:eastAsia="Times New Roman"/>
          <w:sz w:val="26"/>
          <w:szCs w:val="26"/>
          <w:lang w:val="en-US"/>
        </w:rPr>
        <w:t>, sản phẩm thời trang từ trang phục đã qua sử dụng.</w:t>
      </w:r>
    </w:p>
    <w:p w14:paraId="521AB8C4">
      <w:pPr>
        <w:numPr>
          <w:ilvl w:val="0"/>
          <w:numId w:val="11"/>
        </w:numPr>
        <w:shd w:val="clear" w:color="auto" w:fill="FFFFFF"/>
        <w:spacing w:before="0" w:after="0" w:line="276" w:lineRule="auto"/>
        <w:jc w:val="both"/>
        <w:rPr>
          <w:rFonts w:eastAsia="Times New Roman"/>
          <w:sz w:val="26"/>
          <w:szCs w:val="26"/>
        </w:rPr>
      </w:pPr>
      <w:r>
        <w:rPr>
          <w:rFonts w:hint="default" w:eastAsia="Times New Roman"/>
          <w:sz w:val="26"/>
          <w:szCs w:val="26"/>
          <w:lang w:val="en-US"/>
        </w:rPr>
        <w:t>Quần áo đã qua sử dụng, kim, chỉ, kéo,….</w:t>
      </w:r>
    </w:p>
    <w:p w14:paraId="183AA4A0">
      <w:pPr>
        <w:shd w:val="clear" w:color="auto" w:fill="FFFFFF"/>
        <w:spacing w:before="0" w:after="0" w:line="276" w:lineRule="auto"/>
        <w:jc w:val="both"/>
        <w:rPr>
          <w:rFonts w:eastAsia="Times New Roman"/>
          <w:sz w:val="26"/>
          <w:szCs w:val="26"/>
          <w:lang w:val="vi-VN"/>
        </w:rPr>
      </w:pPr>
      <w:r>
        <w:rPr>
          <w:rFonts w:eastAsia="Times New Roman"/>
          <w:b/>
          <w:bCs/>
          <w:sz w:val="26"/>
          <w:szCs w:val="26"/>
          <w:lang w:val="vi-VN"/>
        </w:rPr>
        <w:t>2. Học liệu</w:t>
      </w:r>
    </w:p>
    <w:p w14:paraId="2AF9D261">
      <w:pPr>
        <w:numPr>
          <w:ilvl w:val="0"/>
          <w:numId w:val="12"/>
        </w:numPr>
        <w:shd w:val="clear" w:color="auto" w:fill="FFFFFF"/>
        <w:spacing w:before="0" w:after="0" w:line="276" w:lineRule="auto"/>
        <w:jc w:val="both"/>
        <w:rPr>
          <w:rFonts w:eastAsia="Times New Roman"/>
          <w:sz w:val="26"/>
          <w:szCs w:val="26"/>
        </w:rPr>
      </w:pPr>
      <w:r>
        <w:rPr>
          <w:rFonts w:eastAsia="Times New Roman"/>
          <w:sz w:val="26"/>
          <w:szCs w:val="26"/>
        </w:rPr>
        <w:t xml:space="preserve">SGK, SGV, SBT Mĩ thuật 9 </w:t>
      </w:r>
      <w:r>
        <w:rPr>
          <w:rFonts w:eastAsia="Times New Roman"/>
          <w:sz w:val="26"/>
          <w:szCs w:val="26"/>
          <w:lang w:val="vi-VN"/>
        </w:rPr>
        <w:t xml:space="preserve">chân trời sáng tạo </w:t>
      </w:r>
      <w:r>
        <w:rPr>
          <w:rFonts w:eastAsia="Times New Roman"/>
          <w:sz w:val="26"/>
          <w:szCs w:val="26"/>
        </w:rPr>
        <w:t>– bản 1.</w:t>
      </w:r>
    </w:p>
    <w:p w14:paraId="5FB1B6CA">
      <w:pPr>
        <w:spacing w:before="0" w:after="0" w:line="276" w:lineRule="auto"/>
        <w:jc w:val="both"/>
        <w:rPr>
          <w:b/>
          <w:sz w:val="26"/>
          <w:szCs w:val="26"/>
          <w:lang w:val="vi-VN"/>
        </w:rPr>
      </w:pPr>
      <w:r>
        <w:rPr>
          <w:b/>
          <w:sz w:val="26"/>
          <w:szCs w:val="26"/>
          <w:lang w:val="vi-VN"/>
        </w:rPr>
        <w:t>III. TIẾN TRÌNH DẠY HỌC</w:t>
      </w:r>
    </w:p>
    <w:p w14:paraId="2BFE208B">
      <w:pPr>
        <w:keepNext w:val="0"/>
        <w:keepLines w:val="0"/>
        <w:pageBreakBefore w:val="0"/>
        <w:kinsoku/>
        <w:wordWrap/>
        <w:overflowPunct/>
        <w:topLinePunct w:val="0"/>
        <w:autoSpaceDE/>
        <w:autoSpaceDN/>
        <w:bidi w:val="0"/>
        <w:adjustRightInd/>
        <w:snapToGrid/>
        <w:spacing w:before="0" w:after="0" w:line="23" w:lineRule="atLeast"/>
        <w:jc w:val="both"/>
        <w:textAlignment w:val="auto"/>
        <w:rPr>
          <w:b/>
          <w:bCs/>
          <w:sz w:val="26"/>
          <w:szCs w:val="26"/>
        </w:rPr>
      </w:pPr>
      <w:r>
        <w:rPr>
          <w:rFonts w:eastAsia="Times New Roman"/>
          <w:b/>
          <w:bCs/>
          <w:sz w:val="26"/>
          <w:szCs w:val="26"/>
        </w:rPr>
        <w:t>1. HOẠT ĐỘNG 1 – MỞ ĐẦU:</w:t>
      </w:r>
      <w:r>
        <w:rPr>
          <w:b/>
          <w:bCs/>
          <w:sz w:val="26"/>
          <w:szCs w:val="26"/>
        </w:rPr>
        <w:t xml:space="preserve"> Quan sát – nhận thức về </w:t>
      </w:r>
      <w:r>
        <w:rPr>
          <w:rFonts w:hint="default"/>
          <w:b/>
          <w:bCs/>
          <w:sz w:val="26"/>
          <w:szCs w:val="26"/>
          <w:lang w:val="en-US"/>
        </w:rPr>
        <w:t xml:space="preserve">một số sản phẩm thời trang từ trang phục đã qua sử dụng </w:t>
      </w:r>
      <w:r>
        <w:rPr>
          <w:rFonts w:eastAsia="Times New Roman"/>
          <w:bCs/>
          <w:sz w:val="26"/>
          <w:szCs w:val="26"/>
          <w:lang w:val="vi-VN"/>
        </w:rPr>
        <w:t>(08 phút)</w:t>
      </w:r>
    </w:p>
    <w:p w14:paraId="712C8D72">
      <w:pPr>
        <w:keepNext w:val="0"/>
        <w:keepLines w:val="0"/>
        <w:pageBreakBefore w:val="0"/>
        <w:shd w:val="clear" w:color="auto" w:fill="FFFFFF"/>
        <w:kinsoku/>
        <w:wordWrap/>
        <w:overflowPunct/>
        <w:topLinePunct w:val="0"/>
        <w:autoSpaceDE/>
        <w:autoSpaceDN/>
        <w:bidi w:val="0"/>
        <w:adjustRightInd/>
        <w:snapToGrid/>
        <w:spacing w:before="0" w:after="0" w:line="23" w:lineRule="atLeast"/>
        <w:jc w:val="both"/>
        <w:textAlignment w:val="auto"/>
        <w:rPr>
          <w:rFonts w:hint="default" w:ascii="Times New Roman" w:hAnsi="Times New Roman" w:eastAsia="Arial" w:cs="Times New Roman"/>
          <w:i w:val="0"/>
          <w:iCs w:val="0"/>
          <w:caps w:val="0"/>
          <w:color w:val="000000"/>
          <w:spacing w:val="0"/>
          <w:sz w:val="26"/>
          <w:szCs w:val="26"/>
          <w:shd w:val="clear" w:fill="FFFFFF"/>
          <w:lang w:val="en-US"/>
        </w:rPr>
      </w:pPr>
      <w:r>
        <w:rPr>
          <w:b/>
          <w:sz w:val="26"/>
          <w:szCs w:val="26"/>
          <w:lang w:val="fr-FR"/>
        </w:rPr>
        <w:t>a. Mục tiêu:</w:t>
      </w:r>
      <w:r>
        <w:rPr>
          <w:rFonts w:eastAsia="Times New Roman"/>
          <w:sz w:val="26"/>
          <w:szCs w:val="26"/>
        </w:rPr>
        <w:t xml:space="preserve"> </w:t>
      </w:r>
      <w:r>
        <w:rPr>
          <w:sz w:val="26"/>
          <w:szCs w:val="26"/>
          <w:shd w:val="clear" w:color="auto" w:fill="FFFFFF"/>
        </w:rPr>
        <w:t>Thông qua hoạt động, HS</w:t>
      </w:r>
      <w:r>
        <w:rPr>
          <w:rFonts w:hint="default" w:ascii="Times New Roman" w:hAnsi="Times New Roman" w:cs="Times New Roman"/>
          <w:sz w:val="26"/>
          <w:szCs w:val="26"/>
          <w:shd w:val="clear" w:color="auto" w:fill="FFFFFF"/>
        </w:rPr>
        <w:t xml:space="preserve"> </w:t>
      </w:r>
      <w:r>
        <w:rPr>
          <w:rFonts w:hint="default" w:ascii="Times New Roman" w:hAnsi="Times New Roman" w:eastAsia="Arial" w:cs="Times New Roman"/>
          <w:i w:val="0"/>
          <w:iCs w:val="0"/>
          <w:caps w:val="0"/>
          <w:color w:val="000000"/>
          <w:spacing w:val="0"/>
          <w:sz w:val="26"/>
          <w:szCs w:val="26"/>
          <w:shd w:val="clear" w:fill="FFFFFF"/>
        </w:rPr>
        <w:t>chỉ ra được</w:t>
      </w:r>
      <w:r>
        <w:rPr>
          <w:rFonts w:hint="default" w:eastAsia="Arial" w:cs="Times New Roman"/>
          <w:i w:val="0"/>
          <w:iCs w:val="0"/>
          <w:caps w:val="0"/>
          <w:color w:val="000000"/>
          <w:spacing w:val="0"/>
          <w:sz w:val="26"/>
          <w:szCs w:val="26"/>
          <w:shd w:val="clear" w:fill="FFFFFF"/>
          <w:lang w:val="en-US"/>
        </w:rPr>
        <w:t xml:space="preserve"> tên, chất liệu tạo sản phẩm, trang phục đã qua sử dụng dùng để tạo sản phẩm.</w:t>
      </w:r>
    </w:p>
    <w:p w14:paraId="36DFAC38">
      <w:pPr>
        <w:pStyle w:val="8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3" w:lineRule="atLeast"/>
        <w:ind w:left="0" w:firstLine="0"/>
        <w:textAlignment w:val="auto"/>
        <w:rPr>
          <w:rFonts w:hint="default" w:ascii="Times New Roman" w:hAnsi="Times New Roman" w:eastAsia="Times New Roman" w:cs="Times New Roman"/>
          <w:sz w:val="26"/>
          <w:szCs w:val="26"/>
          <w:lang w:val="en-US"/>
        </w:rPr>
      </w:pPr>
      <w:r>
        <w:rPr>
          <w:b/>
          <w:sz w:val="26"/>
          <w:szCs w:val="26"/>
          <w:lang w:val="sv-SE"/>
        </w:rPr>
        <w:t xml:space="preserve">b. Nội dung: </w:t>
      </w:r>
      <w:r>
        <w:rPr>
          <w:color w:val="000000"/>
          <w:sz w:val="26"/>
          <w:szCs w:val="26"/>
        </w:rPr>
        <w:t xml:space="preserve">GV yêu cầu HS làm việc cặp đôi, quan sát </w:t>
      </w:r>
      <w:r>
        <w:rPr>
          <w:rFonts w:hint="default" w:ascii="Times New Roman" w:hAnsi="Times New Roman" w:eastAsia="Arial" w:cs="Times New Roman"/>
          <w:i w:val="0"/>
          <w:iCs w:val="0"/>
          <w:caps w:val="0"/>
          <w:color w:val="000000"/>
          <w:spacing w:val="0"/>
          <w:sz w:val="26"/>
          <w:szCs w:val="26"/>
          <w:shd w:val="clear" w:fill="FFFFFF"/>
        </w:rPr>
        <w:t>Hình 1</w:t>
      </w:r>
      <w:r>
        <w:rPr>
          <w:rFonts w:hint="default" w:eastAsia="Arial" w:cs="Times New Roman"/>
          <w:i w:val="0"/>
          <w:iCs w:val="0"/>
          <w:caps w:val="0"/>
          <w:color w:val="000000"/>
          <w:spacing w:val="0"/>
          <w:sz w:val="26"/>
          <w:szCs w:val="26"/>
          <w:shd w:val="clear" w:fill="FFFFFF"/>
          <w:lang w:val="en-US"/>
        </w:rPr>
        <w:t>,2,3</w:t>
      </w:r>
      <w:r>
        <w:rPr>
          <w:rFonts w:hint="default" w:ascii="Times New Roman" w:hAnsi="Times New Roman" w:eastAsia="Arial" w:cs="Times New Roman"/>
          <w:i w:val="0"/>
          <w:iCs w:val="0"/>
          <w:caps w:val="0"/>
          <w:color w:val="000000"/>
          <w:spacing w:val="0"/>
          <w:sz w:val="26"/>
          <w:szCs w:val="26"/>
          <w:shd w:val="clear" w:fill="FFFFFF"/>
        </w:rPr>
        <w:t xml:space="preserve"> SGK tr.18 và </w:t>
      </w:r>
      <w:r>
        <w:rPr>
          <w:rFonts w:hint="default" w:eastAsia="Arial" w:cs="Times New Roman"/>
          <w:i w:val="0"/>
          <w:iCs w:val="0"/>
          <w:caps w:val="0"/>
          <w:color w:val="000000"/>
          <w:spacing w:val="0"/>
          <w:sz w:val="26"/>
          <w:szCs w:val="26"/>
          <w:shd w:val="clear" w:fill="FFFFFF"/>
          <w:lang w:val="en-US"/>
        </w:rPr>
        <w:t>trả lời câu hỏi.</w:t>
      </w:r>
    </w:p>
    <w:p w14:paraId="2F5B76D0">
      <w:pPr>
        <w:keepNext w:val="0"/>
        <w:keepLines w:val="0"/>
        <w:pageBreakBefore w:val="0"/>
        <w:widowControl w:val="0"/>
        <w:kinsoku/>
        <w:wordWrap/>
        <w:overflowPunct/>
        <w:topLinePunct w:val="0"/>
        <w:autoSpaceDE/>
        <w:autoSpaceDN/>
        <w:bidi w:val="0"/>
        <w:adjustRightInd/>
        <w:snapToGrid/>
        <w:spacing w:before="0" w:beforeAutospacing="0" w:after="0" w:afterAutospacing="0" w:line="23" w:lineRule="atLeast"/>
        <w:jc w:val="both"/>
        <w:textAlignment w:val="auto"/>
        <w:rPr>
          <w:rFonts w:hint="default" w:ascii="Times New Roman" w:hAnsi="Times New Roman" w:cs="Times New Roman"/>
          <w:sz w:val="26"/>
          <w:szCs w:val="26"/>
          <w:shd w:val="clear" w:color="auto" w:fill="FFFFFF"/>
          <w:lang w:val="vi-VN"/>
        </w:rPr>
      </w:pPr>
      <w:r>
        <w:rPr>
          <w:rFonts w:hint="default" w:ascii="Times New Roman" w:hAnsi="Times New Roman" w:cs="Times New Roman"/>
          <w:b/>
          <w:sz w:val="26"/>
          <w:szCs w:val="26"/>
          <w:lang w:val="nl-NL"/>
        </w:rPr>
        <w:t xml:space="preserve">c. Sản phẩm: </w:t>
      </w:r>
      <w:r>
        <w:rPr>
          <w:rFonts w:hint="default" w:ascii="Times New Roman" w:hAnsi="Times New Roman" w:cs="Times New Roman"/>
          <w:sz w:val="26"/>
          <w:szCs w:val="26"/>
          <w:shd w:val="clear" w:color="auto" w:fill="FFFFFF"/>
        </w:rPr>
        <w:t> Câu trả lời của HS</w:t>
      </w:r>
      <w:r>
        <w:rPr>
          <w:rFonts w:hint="default" w:ascii="Times New Roman" w:hAnsi="Times New Roman" w:eastAsia="Arial" w:cs="Times New Roman"/>
          <w:i w:val="0"/>
          <w:iCs w:val="0"/>
          <w:caps w:val="0"/>
          <w:color w:val="000000"/>
          <w:spacing w:val="0"/>
          <w:sz w:val="26"/>
          <w:szCs w:val="26"/>
          <w:shd w:val="clear" w:fill="FFFFFF"/>
        </w:rPr>
        <w:t xml:space="preserve"> và chuẩn kiến thức của GV.</w:t>
      </w:r>
    </w:p>
    <w:p w14:paraId="25B8037F">
      <w:pPr>
        <w:keepNext w:val="0"/>
        <w:keepLines w:val="0"/>
        <w:pageBreakBefore w:val="0"/>
        <w:widowControl w:val="0"/>
        <w:kinsoku/>
        <w:wordWrap/>
        <w:overflowPunct/>
        <w:topLinePunct w:val="0"/>
        <w:autoSpaceDE/>
        <w:autoSpaceDN/>
        <w:bidi w:val="0"/>
        <w:adjustRightInd/>
        <w:snapToGrid/>
        <w:spacing w:before="0" w:after="0" w:line="23" w:lineRule="atLeast"/>
        <w:jc w:val="both"/>
        <w:textAlignment w:val="auto"/>
        <w:rPr>
          <w:b/>
          <w:sz w:val="26"/>
          <w:szCs w:val="26"/>
          <w:lang w:val="nl-NL"/>
        </w:rPr>
      </w:pPr>
      <w:r>
        <w:rPr>
          <w:b/>
          <w:sz w:val="26"/>
          <w:szCs w:val="26"/>
          <w:lang w:val="nl-NL"/>
        </w:rPr>
        <w:t>d. Tổ chức thực hiện:</w:t>
      </w:r>
    </w:p>
    <w:p w14:paraId="2B9A61E0">
      <w:pPr>
        <w:keepNext w:val="0"/>
        <w:keepLines w:val="0"/>
        <w:pageBreakBefore w:val="0"/>
        <w:shd w:val="clear" w:color="auto" w:fill="FFFFFF"/>
        <w:kinsoku/>
        <w:wordWrap/>
        <w:overflowPunct/>
        <w:topLinePunct w:val="0"/>
        <w:autoSpaceDE/>
        <w:autoSpaceDN/>
        <w:bidi w:val="0"/>
        <w:adjustRightInd/>
        <w:snapToGrid/>
        <w:spacing w:before="0" w:after="0" w:line="23" w:lineRule="atLeast"/>
        <w:jc w:val="both"/>
        <w:textAlignment w:val="auto"/>
        <w:rPr>
          <w:bCs/>
          <w:sz w:val="26"/>
          <w:szCs w:val="26"/>
        </w:rPr>
      </w:pPr>
      <w:r>
        <w:rPr>
          <w:rFonts w:eastAsia="Times New Roman"/>
          <w:b/>
          <w:bCs/>
          <w:sz w:val="26"/>
          <w:szCs w:val="26"/>
        </w:rPr>
        <w:t>* Giao nhiệm vụ học tập:</w:t>
      </w:r>
      <w:r>
        <w:rPr>
          <w:bCs/>
          <w:sz w:val="26"/>
          <w:szCs w:val="26"/>
        </w:rPr>
        <w:t xml:space="preserve"> </w:t>
      </w:r>
    </w:p>
    <w:p w14:paraId="623F58F6">
      <w:pPr>
        <w:keepNext w:val="0"/>
        <w:keepLines w:val="0"/>
        <w:pageBreakBefore w:val="0"/>
        <w:kinsoku/>
        <w:wordWrap/>
        <w:overflowPunct/>
        <w:topLinePunct w:val="0"/>
        <w:autoSpaceDE/>
        <w:autoSpaceDN/>
        <w:bidi w:val="0"/>
        <w:adjustRightInd/>
        <w:snapToGrid/>
        <w:spacing w:before="0" w:after="0" w:line="23" w:lineRule="atLeast"/>
        <w:jc w:val="both"/>
        <w:textAlignment w:val="auto"/>
        <w:rPr>
          <w:sz w:val="26"/>
          <w:szCs w:val="26"/>
          <w:lang w:val="vi-VN"/>
        </w:rPr>
      </w:pPr>
      <w:r>
        <w:rPr>
          <w:sz w:val="26"/>
          <w:szCs w:val="26"/>
        </w:rPr>
        <w:t>- GV yêu cầu HS quan sát</w:t>
      </w:r>
      <w:r>
        <w:rPr>
          <w:rFonts w:hint="default"/>
          <w:sz w:val="26"/>
          <w:szCs w:val="26"/>
          <w:lang w:val="en-US"/>
        </w:rPr>
        <w:t xml:space="preserve"> hình</w:t>
      </w:r>
      <w:r>
        <w:rPr>
          <w:sz w:val="26"/>
          <w:szCs w:val="26"/>
          <w:lang w:val="vi-VN"/>
        </w:rPr>
        <w:t xml:space="preserve"> ở trang </w:t>
      </w:r>
      <w:r>
        <w:rPr>
          <w:rFonts w:hint="default"/>
          <w:sz w:val="26"/>
          <w:szCs w:val="26"/>
          <w:lang w:val="en-US"/>
        </w:rPr>
        <w:t>22</w:t>
      </w:r>
      <w:r>
        <w:rPr>
          <w:sz w:val="26"/>
          <w:szCs w:val="26"/>
          <w:lang w:val="vi-VN"/>
        </w:rPr>
        <w:t xml:space="preserve"> trong SGK Mĩ thuật 9 và do GV chuẩn bị.</w:t>
      </w:r>
    </w:p>
    <w:p w14:paraId="1B2BF1FD">
      <w:pPr>
        <w:keepNext w:val="0"/>
        <w:keepLines w:val="0"/>
        <w:pageBreakBefore w:val="0"/>
        <w:kinsoku/>
        <w:wordWrap/>
        <w:overflowPunct/>
        <w:topLinePunct w:val="0"/>
        <w:autoSpaceDE/>
        <w:autoSpaceDN/>
        <w:bidi w:val="0"/>
        <w:adjustRightInd/>
        <w:snapToGrid/>
        <w:spacing w:before="0" w:after="0" w:line="23" w:lineRule="atLeast"/>
        <w:jc w:val="both"/>
        <w:textAlignment w:val="auto"/>
        <w:rPr>
          <w:rFonts w:hint="default"/>
          <w:sz w:val="26"/>
          <w:szCs w:val="26"/>
          <w:lang w:val="en-US"/>
        </w:rPr>
      </w:pPr>
      <w:r>
        <w:rPr>
          <w:sz w:val="26"/>
          <w:szCs w:val="26"/>
          <w:lang w:val="vi-VN"/>
        </w:rPr>
        <w:t xml:space="preserve">-  Nêu câu hỏi gợi ý để HS thảo luận và </w:t>
      </w:r>
      <w:r>
        <w:rPr>
          <w:rFonts w:hint="default"/>
          <w:sz w:val="26"/>
          <w:szCs w:val="26"/>
          <w:lang w:val="en-US"/>
        </w:rPr>
        <w:t>phân tích:</w:t>
      </w:r>
    </w:p>
    <w:p w14:paraId="198A445A">
      <w:pPr>
        <w:pStyle w:val="8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3" w:lineRule="atLeast"/>
        <w:ind w:left="0" w:firstLine="0"/>
        <w:textAlignment w:val="auto"/>
        <w:rPr>
          <w:rStyle w:val="31"/>
          <w:rFonts w:hint="default" w:eastAsia="Arial" w:cs="Times New Roman"/>
          <w:i/>
          <w:iCs/>
          <w:caps w:val="0"/>
          <w:color w:val="000000"/>
          <w:spacing w:val="0"/>
          <w:sz w:val="26"/>
          <w:szCs w:val="26"/>
          <w:shd w:val="clear" w:fill="FFFFFF"/>
          <w:lang w:val="en-US"/>
        </w:rPr>
      </w:pPr>
      <w:r>
        <w:rPr>
          <w:rStyle w:val="31"/>
          <w:rFonts w:hint="default" w:ascii="Times New Roman" w:hAnsi="Times New Roman" w:eastAsia="Arial" w:cs="Times New Roman"/>
          <w:i w:val="0"/>
          <w:iCs w:val="0"/>
          <w:caps w:val="0"/>
          <w:color w:val="000000"/>
          <w:spacing w:val="0"/>
          <w:sz w:val="26"/>
          <w:szCs w:val="26"/>
          <w:shd w:val="clear" w:fill="FFFFFF"/>
        </w:rPr>
        <w:t xml:space="preserve">+ </w:t>
      </w:r>
      <w:r>
        <w:rPr>
          <w:rStyle w:val="31"/>
          <w:rFonts w:hint="default" w:eastAsia="Arial" w:cs="Times New Roman"/>
          <w:i/>
          <w:iCs/>
          <w:caps w:val="0"/>
          <w:color w:val="000000"/>
          <w:spacing w:val="0"/>
          <w:sz w:val="26"/>
          <w:szCs w:val="26"/>
          <w:shd w:val="clear" w:fill="FFFFFF"/>
          <w:lang w:val="en-US"/>
        </w:rPr>
        <w:t>Tên của các sản phẩm trong mỗi hình là gì?</w:t>
      </w:r>
    </w:p>
    <w:p w14:paraId="53AFAB2D">
      <w:pPr>
        <w:pStyle w:val="8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3" w:lineRule="atLeast"/>
        <w:ind w:left="0" w:firstLine="0"/>
        <w:textAlignment w:val="auto"/>
        <w:rPr>
          <w:rStyle w:val="31"/>
          <w:rFonts w:hint="default" w:eastAsia="Arial" w:cs="Times New Roman"/>
          <w:i/>
          <w:iCs/>
          <w:caps w:val="0"/>
          <w:color w:val="000000"/>
          <w:spacing w:val="0"/>
          <w:sz w:val="26"/>
          <w:szCs w:val="26"/>
          <w:shd w:val="clear" w:fill="FFFFFF"/>
          <w:lang w:val="en-US"/>
        </w:rPr>
      </w:pPr>
      <w:r>
        <w:rPr>
          <w:rStyle w:val="31"/>
          <w:rFonts w:hint="default" w:eastAsia="Arial" w:cs="Times New Roman"/>
          <w:i/>
          <w:iCs/>
          <w:caps w:val="0"/>
          <w:color w:val="000000"/>
          <w:spacing w:val="0"/>
          <w:sz w:val="26"/>
          <w:szCs w:val="26"/>
          <w:shd w:val="clear" w:fill="FFFFFF"/>
          <w:lang w:val="en-US"/>
        </w:rPr>
        <w:t>+ Các sản phẩm đó được làm từ chất liệu gì?</w:t>
      </w:r>
    </w:p>
    <w:p w14:paraId="4B9CF17B">
      <w:pPr>
        <w:pStyle w:val="8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3" w:lineRule="atLeast"/>
        <w:ind w:left="0" w:firstLine="0"/>
        <w:textAlignment w:val="auto"/>
        <w:rPr>
          <w:rStyle w:val="31"/>
          <w:rFonts w:hint="default" w:eastAsia="Arial" w:cs="Times New Roman"/>
          <w:i/>
          <w:iCs/>
          <w:caps w:val="0"/>
          <w:color w:val="000000"/>
          <w:spacing w:val="0"/>
          <w:sz w:val="26"/>
          <w:szCs w:val="26"/>
          <w:shd w:val="clear" w:fill="FFFFFF"/>
          <w:lang w:val="en-US"/>
        </w:rPr>
      </w:pPr>
      <w:r>
        <w:rPr>
          <w:rStyle w:val="31"/>
          <w:rFonts w:hint="default" w:eastAsia="Arial" w:cs="Times New Roman"/>
          <w:i/>
          <w:iCs/>
          <w:caps w:val="0"/>
          <w:color w:val="000000"/>
          <w:spacing w:val="0"/>
          <w:sz w:val="26"/>
          <w:szCs w:val="26"/>
          <w:shd w:val="clear" w:fill="FFFFFF"/>
          <w:lang w:val="en-US"/>
        </w:rPr>
        <w:t>+ Màu sắc và cách trang trí trên mỗi sản phẩm như thế nào?</w:t>
      </w:r>
    </w:p>
    <w:p w14:paraId="094E6FA5">
      <w:pPr>
        <w:pStyle w:val="8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3" w:lineRule="atLeast"/>
        <w:ind w:left="0" w:firstLine="0"/>
        <w:textAlignment w:val="auto"/>
        <w:rPr>
          <w:rStyle w:val="31"/>
          <w:rFonts w:hint="default" w:eastAsia="Arial" w:cs="Times New Roman"/>
          <w:i/>
          <w:iCs/>
          <w:caps w:val="0"/>
          <w:color w:val="000000"/>
          <w:spacing w:val="0"/>
          <w:sz w:val="26"/>
          <w:szCs w:val="26"/>
          <w:shd w:val="clear" w:fill="FFFFFF"/>
          <w:lang w:val="en-US"/>
        </w:rPr>
      </w:pPr>
      <w:r>
        <w:rPr>
          <w:rStyle w:val="31"/>
          <w:rFonts w:hint="default" w:eastAsia="Arial" w:cs="Times New Roman"/>
          <w:i/>
          <w:iCs/>
          <w:caps w:val="0"/>
          <w:color w:val="000000"/>
          <w:spacing w:val="0"/>
          <w:sz w:val="26"/>
          <w:szCs w:val="26"/>
          <w:shd w:val="clear" w:fill="FFFFFF"/>
          <w:lang w:val="en-US"/>
        </w:rPr>
        <w:t>+ Các sản phẩm đó được tạo từ sản phẩm gốc nào?</w:t>
      </w:r>
    </w:p>
    <w:p w14:paraId="1CF8BB22">
      <w:pPr>
        <w:pStyle w:val="8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3" w:lineRule="atLeast"/>
        <w:ind w:left="0" w:firstLine="0"/>
        <w:textAlignment w:val="auto"/>
        <w:rPr>
          <w:rStyle w:val="31"/>
          <w:rFonts w:hint="default" w:eastAsia="Arial" w:cs="Times New Roman"/>
          <w:i/>
          <w:iCs/>
          <w:caps w:val="0"/>
          <w:color w:val="000000"/>
          <w:spacing w:val="0"/>
          <w:sz w:val="26"/>
          <w:szCs w:val="26"/>
          <w:shd w:val="clear" w:fill="FFFFFF"/>
          <w:lang w:val="en-US"/>
        </w:rPr>
      </w:pPr>
      <w:r>
        <w:rPr>
          <w:rStyle w:val="31"/>
          <w:rFonts w:hint="default" w:eastAsia="Arial" w:cs="Times New Roman"/>
          <w:i/>
          <w:iCs/>
          <w:caps w:val="0"/>
          <w:color w:val="000000"/>
          <w:spacing w:val="0"/>
          <w:sz w:val="26"/>
          <w:szCs w:val="26"/>
          <w:shd w:val="clear" w:fill="FFFFFF"/>
          <w:lang w:val="en-US"/>
        </w:rPr>
        <w:t>+ Các bộ phận của trang phục đã qua sử dụng được khai thác vào sản phẩm mới như thế nào?</w:t>
      </w:r>
    </w:p>
    <w:p w14:paraId="089DA768">
      <w:pPr>
        <w:pStyle w:val="8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3" w:lineRule="atLeast"/>
        <w:ind w:left="0" w:firstLine="0"/>
        <w:textAlignment w:val="auto"/>
        <w:rPr>
          <w:rStyle w:val="31"/>
          <w:rFonts w:hint="default" w:eastAsia="Arial" w:cs="Times New Roman"/>
          <w:i/>
          <w:iCs/>
          <w:caps w:val="0"/>
          <w:color w:val="000000"/>
          <w:spacing w:val="0"/>
          <w:sz w:val="26"/>
          <w:szCs w:val="26"/>
          <w:shd w:val="clear" w:fill="FFFFFF"/>
          <w:lang w:val="en-US"/>
        </w:rPr>
      </w:pPr>
      <w:r>
        <w:rPr>
          <w:rStyle w:val="31"/>
          <w:rFonts w:hint="default" w:eastAsia="Arial" w:cs="Times New Roman"/>
          <w:i/>
          <w:iCs/>
          <w:caps w:val="0"/>
          <w:color w:val="000000"/>
          <w:spacing w:val="0"/>
          <w:sz w:val="26"/>
          <w:szCs w:val="26"/>
          <w:shd w:val="clear" w:fill="FFFFFF"/>
          <w:lang w:val="en-US"/>
        </w:rPr>
        <w:t>+ Mỗi sản phẩm có đặc điểm gì?</w:t>
      </w:r>
    </w:p>
    <w:p w14:paraId="5B1059A3">
      <w:pPr>
        <w:pStyle w:val="8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3" w:lineRule="atLeast"/>
        <w:ind w:left="0" w:firstLine="0"/>
        <w:textAlignment w:val="auto"/>
        <w:rPr>
          <w:rStyle w:val="31"/>
          <w:rFonts w:hint="default" w:eastAsia="Arial" w:cs="Times New Roman"/>
          <w:i/>
          <w:iCs/>
          <w:caps w:val="0"/>
          <w:color w:val="000000"/>
          <w:spacing w:val="0"/>
          <w:sz w:val="26"/>
          <w:szCs w:val="26"/>
          <w:shd w:val="clear" w:fill="FFFFFF"/>
          <w:lang w:val="en-US"/>
        </w:rPr>
      </w:pPr>
      <w:r>
        <w:rPr>
          <w:rStyle w:val="31"/>
          <w:rFonts w:hint="default" w:eastAsia="Arial" w:cs="Times New Roman"/>
          <w:i/>
          <w:iCs/>
          <w:caps w:val="0"/>
          <w:color w:val="000000"/>
          <w:spacing w:val="0"/>
          <w:sz w:val="26"/>
          <w:szCs w:val="26"/>
          <w:shd w:val="clear" w:fill="FFFFFF"/>
          <w:lang w:val="en-US"/>
        </w:rPr>
        <w:t>+ Việc tận dụng trang phục đã qua sử dụng có ý nghĩa như thế nào?</w:t>
      </w:r>
    </w:p>
    <w:p w14:paraId="53AF522F">
      <w:pPr>
        <w:spacing w:before="0" w:after="0" w:line="276" w:lineRule="auto"/>
        <w:jc w:val="center"/>
      </w:pPr>
    </w:p>
    <w:p w14:paraId="54B293C9">
      <w:pPr>
        <w:spacing w:before="0" w:after="0" w:line="276" w:lineRule="auto"/>
        <w:jc w:val="left"/>
        <w:rPr>
          <w:rFonts w:ascii="SimSun" w:hAnsi="SimSun" w:eastAsia="SimSun" w:cs="SimSun"/>
          <w:sz w:val="24"/>
          <w:szCs w:val="24"/>
        </w:rPr>
      </w:pPr>
      <w:r>
        <w:rPr>
          <w:rFonts w:ascii="SimSun" w:hAnsi="SimSun" w:eastAsia="SimSun" w:cs="SimSun"/>
          <w:sz w:val="24"/>
          <w:szCs w:val="24"/>
        </w:rPr>
        <w:drawing>
          <wp:inline distT="0" distB="0" distL="114300" distR="114300">
            <wp:extent cx="2965450" cy="3055620"/>
            <wp:effectExtent l="0" t="0" r="6350" b="7620"/>
            <wp:docPr id="10"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IMG_256"/>
                    <pic:cNvPicPr>
                      <a:picLocks noChangeAspect="1"/>
                    </pic:cNvPicPr>
                  </pic:nvPicPr>
                  <pic:blipFill>
                    <a:blip r:embed="rId8"/>
                    <a:stretch>
                      <a:fillRect/>
                    </a:stretch>
                  </pic:blipFill>
                  <pic:spPr>
                    <a:xfrm>
                      <a:off x="0" y="0"/>
                      <a:ext cx="2965450" cy="305562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2907030" cy="3105150"/>
            <wp:effectExtent l="0" t="0" r="3810" b="3810"/>
            <wp:docPr id="1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IMG_256"/>
                    <pic:cNvPicPr>
                      <a:picLocks noChangeAspect="1"/>
                    </pic:cNvPicPr>
                  </pic:nvPicPr>
                  <pic:blipFill>
                    <a:blip r:embed="rId9"/>
                    <a:stretch>
                      <a:fillRect/>
                    </a:stretch>
                  </pic:blipFill>
                  <pic:spPr>
                    <a:xfrm>
                      <a:off x="0" y="0"/>
                      <a:ext cx="2907030" cy="3105150"/>
                    </a:xfrm>
                    <a:prstGeom prst="rect">
                      <a:avLst/>
                    </a:prstGeom>
                    <a:noFill/>
                    <a:ln w="9525">
                      <a:noFill/>
                    </a:ln>
                  </pic:spPr>
                </pic:pic>
              </a:graphicData>
            </a:graphic>
          </wp:inline>
        </w:drawing>
      </w:r>
    </w:p>
    <w:p w14:paraId="33212FAE">
      <w:pPr>
        <w:spacing w:before="0" w:after="0" w:line="276" w:lineRule="auto"/>
        <w:jc w:val="center"/>
        <w:rPr>
          <w:rFonts w:ascii="SimSun" w:hAnsi="SimSun" w:eastAsia="SimSun" w:cs="SimSun"/>
          <w:sz w:val="24"/>
          <w:szCs w:val="24"/>
          <w:lang w:val="vi-VN"/>
        </w:rPr>
      </w:pPr>
      <w:r>
        <w:rPr>
          <w:rFonts w:ascii="SimSun" w:hAnsi="SimSun" w:eastAsia="SimSun" w:cs="SimSun"/>
          <w:sz w:val="24"/>
          <w:szCs w:val="24"/>
        </w:rPr>
        <w:drawing>
          <wp:inline distT="0" distB="0" distL="114300" distR="114300">
            <wp:extent cx="3221355" cy="3221355"/>
            <wp:effectExtent l="0" t="0" r="9525" b="9525"/>
            <wp:docPr id="15"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IMG_256"/>
                    <pic:cNvPicPr>
                      <a:picLocks noChangeAspect="1"/>
                    </pic:cNvPicPr>
                  </pic:nvPicPr>
                  <pic:blipFill>
                    <a:blip r:embed="rId10"/>
                    <a:stretch>
                      <a:fillRect/>
                    </a:stretch>
                  </pic:blipFill>
                  <pic:spPr>
                    <a:xfrm>
                      <a:off x="0" y="0"/>
                      <a:ext cx="3221355" cy="3221355"/>
                    </a:xfrm>
                    <a:prstGeom prst="rect">
                      <a:avLst/>
                    </a:prstGeom>
                    <a:noFill/>
                    <a:ln w="9525">
                      <a:noFill/>
                    </a:ln>
                  </pic:spPr>
                </pic:pic>
              </a:graphicData>
            </a:graphic>
          </wp:inline>
        </w:drawing>
      </w:r>
    </w:p>
    <w:p w14:paraId="4717B1B3">
      <w:pPr>
        <w:shd w:val="clear" w:color="auto" w:fill="FFFFFF"/>
        <w:spacing w:before="0" w:after="0" w:line="276" w:lineRule="auto"/>
        <w:jc w:val="both"/>
        <w:rPr>
          <w:rFonts w:eastAsia="Times New Roman"/>
          <w:sz w:val="26"/>
          <w:szCs w:val="26"/>
        </w:rPr>
      </w:pPr>
      <w:r>
        <w:rPr>
          <w:rFonts w:eastAsia="Times New Roman"/>
          <w:b/>
          <w:bCs/>
          <w:sz w:val="26"/>
          <w:szCs w:val="26"/>
        </w:rPr>
        <w:t>- </w:t>
      </w:r>
      <w:r>
        <w:rPr>
          <w:rFonts w:eastAsia="Times New Roman"/>
          <w:sz w:val="26"/>
          <w:szCs w:val="26"/>
        </w:rPr>
        <w:t>GV yêu cầu HS làm việc cặp đôi, khai thác các hình ảnh và trả lời câu hỏi.</w:t>
      </w:r>
    </w:p>
    <w:p w14:paraId="1FAC438C">
      <w:pPr>
        <w:spacing w:before="0" w:after="0" w:line="276" w:lineRule="auto"/>
        <w:jc w:val="both"/>
        <w:rPr>
          <w:b/>
          <w:sz w:val="26"/>
          <w:szCs w:val="26"/>
          <w:lang w:val="nl-NL"/>
        </w:rPr>
      </w:pPr>
      <w:r>
        <w:rPr>
          <w:b/>
          <w:sz w:val="26"/>
          <w:szCs w:val="26"/>
          <w:lang w:val="nl-NL"/>
        </w:rPr>
        <w:t>* Thực hiện nhiệm vụ</w:t>
      </w:r>
    </w:p>
    <w:p w14:paraId="154FD627">
      <w:pPr>
        <w:pStyle w:val="85"/>
        <w:shd w:val="clear" w:color="auto" w:fill="FFFFFF"/>
        <w:spacing w:before="0" w:beforeAutospacing="0" w:after="0" w:afterAutospacing="0" w:line="276" w:lineRule="auto"/>
        <w:jc w:val="both"/>
        <w:rPr>
          <w:color w:val="000000"/>
          <w:sz w:val="26"/>
          <w:szCs w:val="26"/>
        </w:rPr>
      </w:pPr>
      <w:r>
        <w:rPr>
          <w:sz w:val="26"/>
          <w:szCs w:val="26"/>
        </w:rPr>
        <w:t xml:space="preserve">- </w:t>
      </w:r>
      <w:r>
        <w:rPr>
          <w:color w:val="000000"/>
          <w:sz w:val="26"/>
          <w:szCs w:val="26"/>
        </w:rPr>
        <w:t> HS quan sát hình ảnh, thảo luận và trả lời câu hỏi.</w:t>
      </w:r>
    </w:p>
    <w:p w14:paraId="6F8FFDBE">
      <w:pPr>
        <w:shd w:val="clear" w:color="auto" w:fill="FFFFFF"/>
        <w:spacing w:before="0" w:after="0" w:line="276" w:lineRule="auto"/>
        <w:jc w:val="both"/>
        <w:rPr>
          <w:rFonts w:eastAsia="Times New Roman"/>
          <w:sz w:val="26"/>
          <w:szCs w:val="26"/>
        </w:rPr>
      </w:pPr>
      <w:r>
        <w:rPr>
          <w:rFonts w:eastAsia="Times New Roman"/>
          <w:sz w:val="26"/>
          <w:szCs w:val="26"/>
        </w:rPr>
        <w:t>- GV quan sát, hướng dẫn, hỗ trợ HS (nếu cần thiết).</w:t>
      </w:r>
    </w:p>
    <w:p w14:paraId="0DD696EA">
      <w:pPr>
        <w:widowControl w:val="0"/>
        <w:spacing w:before="0" w:after="0" w:line="276" w:lineRule="auto"/>
        <w:jc w:val="both"/>
        <w:rPr>
          <w:b/>
          <w:sz w:val="26"/>
          <w:szCs w:val="26"/>
          <w:lang w:val="nl-NL"/>
        </w:rPr>
      </w:pPr>
      <w:r>
        <w:rPr>
          <w:b/>
          <w:sz w:val="26"/>
          <w:szCs w:val="26"/>
          <w:lang w:val="nl-NL"/>
        </w:rPr>
        <w:t>* Báo cáo, thảo luận</w:t>
      </w:r>
    </w:p>
    <w:p w14:paraId="0875A86D">
      <w:pPr>
        <w:pStyle w:val="8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76" w:lineRule="auto"/>
        <w:ind w:left="0" w:firstLine="0"/>
        <w:textAlignment w:val="auto"/>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Times New Roman" w:cs="Times New Roman"/>
          <w:sz w:val="26"/>
          <w:szCs w:val="26"/>
        </w:rPr>
        <w:t>- GV mời đại diện</w:t>
      </w:r>
      <w:r>
        <w:rPr>
          <w:rFonts w:hint="default" w:ascii="Times New Roman" w:hAnsi="Times New Roman" w:eastAsia="Arial" w:cs="Times New Roman"/>
          <w:i w:val="0"/>
          <w:iCs w:val="0"/>
          <w:caps w:val="0"/>
          <w:color w:val="000000"/>
          <w:spacing w:val="0"/>
          <w:sz w:val="26"/>
          <w:szCs w:val="26"/>
          <w:shd w:val="clear" w:fill="FFFFFF"/>
        </w:rPr>
        <w:t xml:space="preserve"> 2 – 4 HS lần lượt trình bày nội dung:</w:t>
      </w:r>
    </w:p>
    <w:p w14:paraId="029E6969">
      <w:pPr>
        <w:pStyle w:val="8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76" w:lineRule="auto"/>
        <w:ind w:left="0" w:firstLine="0"/>
        <w:textAlignment w:val="auto"/>
        <w:rPr>
          <w:rFonts w:hint="default" w:ascii="Times New Roman" w:hAnsi="Times New Roman" w:eastAsia="Arial" w:cs="Times New Roman"/>
          <w:i w:val="0"/>
          <w:iCs w:val="0"/>
          <w:caps w:val="0"/>
          <w:color w:val="000000"/>
          <w:spacing w:val="0"/>
          <w:sz w:val="26"/>
          <w:szCs w:val="26"/>
        </w:rPr>
      </w:pPr>
      <w:r>
        <w:rPr>
          <w:rStyle w:val="31"/>
          <w:rFonts w:hint="default" w:ascii="Times New Roman" w:hAnsi="Times New Roman" w:eastAsia="Arial" w:cs="Times New Roman"/>
          <w:i w:val="0"/>
          <w:iCs w:val="0"/>
          <w:caps w:val="0"/>
          <w:color w:val="000000"/>
          <w:spacing w:val="0"/>
          <w:sz w:val="26"/>
          <w:szCs w:val="26"/>
          <w:shd w:val="clear" w:fill="FFFFFF"/>
        </w:rPr>
        <w:t>+ Tên, chất liệu tạo sản phẩm; trang phục đã qua sử dụng được dùng để tạo sản phẩm.</w:t>
      </w:r>
    </w:p>
    <w:p w14:paraId="2DB4E1A4">
      <w:pPr>
        <w:pStyle w:val="8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76" w:lineRule="auto"/>
        <w:ind w:left="0" w:firstLine="0"/>
        <w:textAlignment w:val="auto"/>
        <w:rPr>
          <w:rFonts w:hint="default" w:ascii="Times New Roman" w:hAnsi="Times New Roman" w:eastAsia="Arial" w:cs="Times New Roman"/>
          <w:i w:val="0"/>
          <w:iCs w:val="0"/>
          <w:caps w:val="0"/>
          <w:color w:val="000000"/>
          <w:spacing w:val="0"/>
          <w:sz w:val="26"/>
          <w:szCs w:val="26"/>
        </w:rPr>
      </w:pPr>
      <w:r>
        <w:rPr>
          <w:rStyle w:val="31"/>
          <w:rFonts w:hint="default" w:ascii="Times New Roman" w:hAnsi="Times New Roman" w:eastAsia="Arial" w:cs="Times New Roman"/>
          <w:i w:val="0"/>
          <w:iCs w:val="0"/>
          <w:caps w:val="0"/>
          <w:color w:val="000000"/>
          <w:spacing w:val="0"/>
          <w:sz w:val="26"/>
          <w:szCs w:val="26"/>
          <w:shd w:val="clear" w:fill="FFFFFF"/>
        </w:rPr>
        <w:t>+ Ý nghĩa của việc tận dụng trang phục đã qua sử dụng trong cuộc sống.</w:t>
      </w:r>
    </w:p>
    <w:p w14:paraId="70B904B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76" w:lineRule="auto"/>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GV yêu cầu các HS khác lắng nghe, nhận xét, bổ sung ý kiến (nếu có).</w:t>
      </w:r>
    </w:p>
    <w:p w14:paraId="22336D2D">
      <w:pPr>
        <w:shd w:val="clear" w:color="auto" w:fill="FFFFFF"/>
        <w:spacing w:before="0" w:after="0" w:line="276" w:lineRule="auto"/>
        <w:jc w:val="both"/>
        <w:rPr>
          <w:b/>
          <w:sz w:val="26"/>
          <w:szCs w:val="26"/>
          <w:lang w:val="vi-VN"/>
        </w:rPr>
      </w:pPr>
      <w:r>
        <w:rPr>
          <w:b/>
          <w:sz w:val="26"/>
          <w:szCs w:val="26"/>
          <w:lang w:val="vi-VN"/>
        </w:rPr>
        <w:t>* Kết luận, nhận định</w:t>
      </w:r>
    </w:p>
    <w:p w14:paraId="46892597">
      <w:pPr>
        <w:shd w:val="clear" w:color="auto" w:fill="FFFFFF"/>
        <w:spacing w:before="0" w:after="0" w:line="276" w:lineRule="auto"/>
        <w:jc w:val="both"/>
        <w:rPr>
          <w:rFonts w:hint="default" w:eastAsia="Times New Roman"/>
          <w:sz w:val="26"/>
          <w:szCs w:val="26"/>
          <w:lang w:val="en-US"/>
        </w:rPr>
      </w:pPr>
      <w:r>
        <w:rPr>
          <w:rFonts w:eastAsia="Times New Roman"/>
          <w:sz w:val="26"/>
          <w:szCs w:val="26"/>
        </w:rPr>
        <w:t xml:space="preserve">- </w:t>
      </w:r>
      <w:r>
        <w:rPr>
          <w:rFonts w:ascii="Arial" w:hAnsi="Arial" w:eastAsia="Arial" w:cs="Arial"/>
          <w:i w:val="0"/>
          <w:iCs w:val="0"/>
          <w:caps w:val="0"/>
          <w:color w:val="000000"/>
          <w:spacing w:val="0"/>
          <w:sz w:val="20"/>
          <w:szCs w:val="20"/>
          <w:shd w:val="clear" w:fill="FFFFFF"/>
        </w:rPr>
        <w:t> </w:t>
      </w:r>
      <w:r>
        <w:rPr>
          <w:rFonts w:hint="default" w:ascii="Times New Roman" w:hAnsi="Times New Roman" w:eastAsia="Arial" w:cs="Times New Roman"/>
          <w:i w:val="0"/>
          <w:iCs w:val="0"/>
          <w:caps w:val="0"/>
          <w:color w:val="000000"/>
          <w:spacing w:val="0"/>
          <w:sz w:val="26"/>
          <w:szCs w:val="26"/>
          <w:shd w:val="clear" w:fill="FFFFFF"/>
        </w:rPr>
        <w:t>GV nhận xét, đánh giá và kết luận</w:t>
      </w:r>
      <w:r>
        <w:rPr>
          <w:rFonts w:hint="default" w:eastAsia="Arial" w:cs="Times New Roman"/>
          <w:i w:val="0"/>
          <w:iCs w:val="0"/>
          <w:caps w:val="0"/>
          <w:color w:val="000000"/>
          <w:spacing w:val="0"/>
          <w:sz w:val="26"/>
          <w:szCs w:val="26"/>
          <w:shd w:val="clear" w:fill="FFFFFF"/>
          <w:lang w:val="en-US"/>
        </w:rPr>
        <w:t>.</w:t>
      </w:r>
    </w:p>
    <w:p w14:paraId="49BA9E54">
      <w:pPr>
        <w:pStyle w:val="249"/>
        <w:keepNext w:val="0"/>
        <w:keepLines w:val="0"/>
        <w:pageBreakBefore w:val="0"/>
        <w:shd w:val="clear" w:color="auto" w:fill="FFFFFF"/>
        <w:kinsoku/>
        <w:wordWrap/>
        <w:overflowPunct/>
        <w:topLinePunct w:val="0"/>
        <w:bidi w:val="0"/>
        <w:snapToGrid/>
        <w:spacing w:before="0" w:after="0" w:line="276" w:lineRule="auto"/>
        <w:ind w:left="0"/>
        <w:jc w:val="both"/>
        <w:textAlignment w:val="auto"/>
        <w:rPr>
          <w:rFonts w:ascii="Times New Roman" w:hAnsi="Times New Roman" w:eastAsia="Times New Roman"/>
          <w:b/>
          <w:bCs/>
          <w:sz w:val="26"/>
          <w:szCs w:val="26"/>
          <w:lang w:val="vi-VN"/>
        </w:rPr>
      </w:pPr>
      <w:r>
        <w:rPr>
          <w:rFonts w:ascii="Times New Roman" w:hAnsi="Times New Roman" w:eastAsia="Times New Roman"/>
          <w:b/>
          <w:bCs/>
          <w:sz w:val="26"/>
          <w:szCs w:val="26"/>
          <w:lang w:val="nl-NL"/>
        </w:rPr>
        <w:t>2. HOẠT ĐỘNG 2</w:t>
      </w:r>
      <w:r>
        <w:rPr>
          <w:rFonts w:ascii="Times New Roman" w:hAnsi="Times New Roman" w:eastAsia="Times New Roman"/>
          <w:b/>
          <w:bCs/>
          <w:sz w:val="26"/>
          <w:szCs w:val="26"/>
          <w:lang w:val="sv-SE"/>
        </w:rPr>
        <w:t xml:space="preserve"> – HÌNH THÀNH KIẾN THỨC MỚI: </w:t>
      </w:r>
      <w:r>
        <w:rPr>
          <w:rFonts w:ascii="Times New Roman" w:hAnsi="Times New Roman"/>
          <w:b/>
          <w:bCs/>
          <w:sz w:val="26"/>
          <w:szCs w:val="26"/>
          <w:lang w:val="vi-VN"/>
        </w:rPr>
        <w:t>Cách</w:t>
      </w:r>
      <w:r>
        <w:rPr>
          <w:rFonts w:hint="default" w:ascii="Times New Roman" w:hAnsi="Times New Roman"/>
          <w:b/>
          <w:bCs/>
          <w:sz w:val="26"/>
          <w:szCs w:val="26"/>
          <w:lang w:val="en-US"/>
        </w:rPr>
        <w:t xml:space="preserve"> tạo sản phẩm thời trang từ trang phục đã qua sử dụng</w:t>
      </w:r>
      <w:r>
        <w:rPr>
          <w:rFonts w:ascii="Times New Roman" w:hAnsi="Times New Roman"/>
          <w:b/>
          <w:bCs/>
          <w:sz w:val="26"/>
          <w:szCs w:val="26"/>
          <w:lang w:val="vi-VN"/>
        </w:rPr>
        <w:t xml:space="preserve"> </w:t>
      </w:r>
      <w:r>
        <w:rPr>
          <w:rFonts w:ascii="Times New Roman" w:hAnsi="Times New Roman" w:eastAsia="Times New Roman"/>
          <w:bCs/>
          <w:sz w:val="26"/>
          <w:szCs w:val="26"/>
          <w:lang w:val="vi-VN"/>
        </w:rPr>
        <w:t>(07 phút)</w:t>
      </w:r>
    </w:p>
    <w:p w14:paraId="5C512456">
      <w:pPr>
        <w:keepNext w:val="0"/>
        <w:keepLines w:val="0"/>
        <w:pageBreakBefore w:val="0"/>
        <w:shd w:val="clear" w:color="auto" w:fill="FFFFFF"/>
        <w:kinsoku/>
        <w:wordWrap/>
        <w:overflowPunct/>
        <w:topLinePunct w:val="0"/>
        <w:bidi w:val="0"/>
        <w:snapToGrid/>
        <w:spacing w:before="0" w:after="0" w:line="276" w:lineRule="auto"/>
        <w:jc w:val="both"/>
        <w:textAlignment w:val="auto"/>
        <w:rPr>
          <w:rFonts w:hint="default" w:ascii="Times New Roman" w:hAnsi="Times New Roman"/>
          <w:b w:val="0"/>
          <w:bCs w:val="0"/>
          <w:sz w:val="26"/>
          <w:szCs w:val="26"/>
          <w:lang w:val="en-US"/>
        </w:rPr>
      </w:pPr>
      <w:r>
        <w:rPr>
          <w:b/>
          <w:sz w:val="26"/>
          <w:szCs w:val="26"/>
          <w:lang w:val="fr-FR"/>
        </w:rPr>
        <w:t>a. Mục tiêu:</w:t>
      </w:r>
      <w:r>
        <w:rPr>
          <w:sz w:val="26"/>
          <w:szCs w:val="26"/>
        </w:rPr>
        <w:t xml:space="preserve">  </w:t>
      </w:r>
      <w:r>
        <w:rPr>
          <w:sz w:val="26"/>
          <w:szCs w:val="26"/>
          <w:shd w:val="clear" w:color="auto" w:fill="FFFFFF"/>
        </w:rPr>
        <w:t>Thông qua hoạt động, HS nhận biết được cách</w:t>
      </w:r>
      <w:r>
        <w:rPr>
          <w:b w:val="0"/>
          <w:bCs w:val="0"/>
          <w:sz w:val="26"/>
          <w:szCs w:val="26"/>
          <w:shd w:val="clear" w:color="auto" w:fill="FFFFFF"/>
        </w:rPr>
        <w:t xml:space="preserve"> </w:t>
      </w:r>
      <w:r>
        <w:rPr>
          <w:rFonts w:hint="default" w:ascii="Times New Roman" w:hAnsi="Times New Roman"/>
          <w:b w:val="0"/>
          <w:bCs w:val="0"/>
          <w:sz w:val="26"/>
          <w:szCs w:val="26"/>
          <w:lang w:val="en-US"/>
        </w:rPr>
        <w:t xml:space="preserve">tạo </w:t>
      </w:r>
      <w:r>
        <w:rPr>
          <w:rFonts w:hint="default"/>
          <w:b w:val="0"/>
          <w:bCs w:val="0"/>
          <w:sz w:val="26"/>
          <w:szCs w:val="26"/>
          <w:lang w:val="en-US"/>
        </w:rPr>
        <w:t>sản phẩm thời trang từ trang phục đã qua sử dụng.</w:t>
      </w:r>
    </w:p>
    <w:p w14:paraId="3DA0BBCB">
      <w:pPr>
        <w:keepNext w:val="0"/>
        <w:keepLines w:val="0"/>
        <w:pageBreakBefore w:val="0"/>
        <w:shd w:val="clear" w:color="auto" w:fill="FFFFFF"/>
        <w:kinsoku/>
        <w:wordWrap/>
        <w:overflowPunct/>
        <w:topLinePunct w:val="0"/>
        <w:bidi w:val="0"/>
        <w:snapToGrid/>
        <w:spacing w:before="0" w:after="0" w:line="276" w:lineRule="auto"/>
        <w:jc w:val="both"/>
        <w:textAlignment w:val="auto"/>
        <w:rPr>
          <w:rFonts w:hint="default"/>
          <w:i/>
          <w:iCs/>
          <w:sz w:val="26"/>
          <w:szCs w:val="26"/>
          <w:shd w:val="clear" w:color="auto" w:fill="FFFFFF"/>
          <w:lang w:val="en-US"/>
        </w:rPr>
      </w:pPr>
      <w:r>
        <w:rPr>
          <w:b/>
          <w:sz w:val="26"/>
          <w:szCs w:val="26"/>
          <w:lang w:val="sv-SE"/>
        </w:rPr>
        <w:t xml:space="preserve">b. Nội dung: </w:t>
      </w:r>
      <w:r>
        <w:rPr>
          <w:sz w:val="26"/>
          <w:szCs w:val="26"/>
          <w:shd w:val="clear" w:color="auto" w:fill="FFFFFF"/>
        </w:rPr>
        <w:t>GV yêu cầu HS làm việc cặp đôi, quan sát Hình 1 – 4 SGK tr.</w:t>
      </w:r>
      <w:r>
        <w:rPr>
          <w:rFonts w:hint="default"/>
          <w:sz w:val="26"/>
          <w:szCs w:val="26"/>
          <w:shd w:val="clear" w:color="auto" w:fill="FFFFFF"/>
          <w:lang w:val="en-US"/>
        </w:rPr>
        <w:t>23</w:t>
      </w:r>
      <w:r>
        <w:rPr>
          <w:sz w:val="26"/>
          <w:szCs w:val="26"/>
          <w:shd w:val="clear" w:color="auto" w:fill="FFFFFF"/>
        </w:rPr>
        <w:t xml:space="preserve"> và trả lời câu hỏi: </w:t>
      </w:r>
      <w:r>
        <w:rPr>
          <w:i/>
          <w:iCs/>
          <w:sz w:val="26"/>
          <w:szCs w:val="26"/>
          <w:shd w:val="clear" w:color="auto" w:fill="FFFFFF"/>
        </w:rPr>
        <w:t xml:space="preserve">Nêu các bước </w:t>
      </w:r>
      <w:r>
        <w:rPr>
          <w:rFonts w:hint="default"/>
          <w:i/>
          <w:iCs/>
          <w:sz w:val="26"/>
          <w:szCs w:val="26"/>
          <w:shd w:val="clear" w:color="auto" w:fill="FFFFFF"/>
          <w:lang w:val="en-US"/>
        </w:rPr>
        <w:t>tạo sản phẩm</w:t>
      </w:r>
      <w:r>
        <w:rPr>
          <w:rFonts w:hint="default"/>
          <w:b w:val="0"/>
          <w:bCs w:val="0"/>
          <w:i/>
          <w:iCs/>
          <w:sz w:val="26"/>
          <w:szCs w:val="26"/>
          <w:lang w:val="en-US"/>
        </w:rPr>
        <w:t xml:space="preserve"> thời trang từ trang phục đã qua sử dụng.</w:t>
      </w:r>
    </w:p>
    <w:p w14:paraId="2B43A5F9">
      <w:pPr>
        <w:keepNext w:val="0"/>
        <w:keepLines w:val="0"/>
        <w:pageBreakBefore w:val="0"/>
        <w:shd w:val="clear" w:color="auto" w:fill="FFFFFF"/>
        <w:kinsoku/>
        <w:wordWrap/>
        <w:overflowPunct/>
        <w:topLinePunct w:val="0"/>
        <w:bidi w:val="0"/>
        <w:snapToGrid/>
        <w:spacing w:before="0" w:after="0" w:line="276" w:lineRule="auto"/>
        <w:jc w:val="both"/>
        <w:textAlignment w:val="auto"/>
        <w:rPr>
          <w:rFonts w:hint="default" w:ascii="Times New Roman" w:hAnsi="Times New Roman"/>
          <w:b w:val="0"/>
          <w:bCs w:val="0"/>
          <w:i w:val="0"/>
          <w:iCs w:val="0"/>
          <w:sz w:val="26"/>
          <w:szCs w:val="26"/>
          <w:lang w:val="en-US"/>
        </w:rPr>
      </w:pPr>
      <w:r>
        <w:rPr>
          <w:b/>
          <w:sz w:val="26"/>
          <w:szCs w:val="26"/>
          <w:lang w:val="nl-NL"/>
        </w:rPr>
        <w:t xml:space="preserve">c. Sản phẩm: </w:t>
      </w:r>
      <w:r>
        <w:rPr>
          <w:sz w:val="26"/>
          <w:szCs w:val="26"/>
          <w:shd w:val="clear" w:color="auto" w:fill="FFFFFF"/>
        </w:rPr>
        <w:t xml:space="preserve">Câu trả lời của HS về các bước </w:t>
      </w:r>
      <w:r>
        <w:rPr>
          <w:rFonts w:hint="default" w:ascii="Times New Roman" w:hAnsi="Times New Roman"/>
          <w:b w:val="0"/>
          <w:bCs w:val="0"/>
          <w:sz w:val="26"/>
          <w:szCs w:val="26"/>
          <w:lang w:val="en-US"/>
        </w:rPr>
        <w:t xml:space="preserve">tạo </w:t>
      </w:r>
      <w:r>
        <w:rPr>
          <w:rFonts w:hint="default"/>
          <w:i w:val="0"/>
          <w:iCs w:val="0"/>
          <w:sz w:val="26"/>
          <w:szCs w:val="26"/>
          <w:shd w:val="clear" w:color="auto" w:fill="FFFFFF"/>
          <w:lang w:val="en-US"/>
        </w:rPr>
        <w:t>sản phẩm</w:t>
      </w:r>
      <w:r>
        <w:rPr>
          <w:rFonts w:hint="default"/>
          <w:b w:val="0"/>
          <w:bCs w:val="0"/>
          <w:i w:val="0"/>
          <w:iCs w:val="0"/>
          <w:sz w:val="26"/>
          <w:szCs w:val="26"/>
          <w:lang w:val="en-US"/>
        </w:rPr>
        <w:t xml:space="preserve"> thời trang từ trang phục đã qua sử dụng.</w:t>
      </w:r>
    </w:p>
    <w:p w14:paraId="15628F23">
      <w:pPr>
        <w:keepNext w:val="0"/>
        <w:keepLines w:val="0"/>
        <w:pageBreakBefore w:val="0"/>
        <w:shd w:val="clear" w:color="auto" w:fill="FFFFFF"/>
        <w:kinsoku/>
        <w:wordWrap/>
        <w:overflowPunct/>
        <w:topLinePunct w:val="0"/>
        <w:bidi w:val="0"/>
        <w:snapToGrid/>
        <w:spacing w:before="0" w:after="0" w:line="276" w:lineRule="auto"/>
        <w:jc w:val="both"/>
        <w:textAlignment w:val="auto"/>
        <w:rPr>
          <w:rFonts w:eastAsia="Times New Roman"/>
          <w:b/>
          <w:bCs/>
          <w:sz w:val="26"/>
          <w:szCs w:val="26"/>
          <w:lang w:eastAsia="vi-VN"/>
        </w:rPr>
      </w:pPr>
      <w:r>
        <w:rPr>
          <w:rFonts w:eastAsia="Times New Roman"/>
          <w:b/>
          <w:bCs/>
          <w:sz w:val="26"/>
          <w:szCs w:val="26"/>
          <w:lang w:eastAsia="vi-VN"/>
        </w:rPr>
        <w:t xml:space="preserve">d. Tổ chức thực hiện: </w:t>
      </w:r>
    </w:p>
    <w:p w14:paraId="108ED07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76" w:lineRule="auto"/>
        <w:jc w:val="both"/>
        <w:textAlignment w:val="auto"/>
        <w:rPr>
          <w:rFonts w:hint="default" w:ascii="Times New Roman" w:hAnsi="Times New Roman" w:eastAsia="Times New Roman" w:cs="Times New Roman"/>
          <w:b/>
          <w:bCs/>
          <w:sz w:val="26"/>
          <w:szCs w:val="26"/>
        </w:rPr>
      </w:pPr>
      <w:r>
        <w:rPr>
          <w:rFonts w:hint="default" w:ascii="Times New Roman" w:hAnsi="Times New Roman" w:eastAsia="Times New Roman" w:cs="Times New Roman"/>
          <w:b/>
          <w:bCs/>
          <w:sz w:val="26"/>
          <w:szCs w:val="26"/>
        </w:rPr>
        <w:t>* Giao nhiệm vụ học tập:</w:t>
      </w:r>
    </w:p>
    <w:p w14:paraId="46C6EFDD">
      <w:pPr>
        <w:pStyle w:val="8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76" w:lineRule="auto"/>
        <w:ind w:left="0" w:firstLine="0"/>
        <w:textAlignment w:val="auto"/>
        <w:rPr>
          <w:rFonts w:hint="default" w:ascii="Times New Roman" w:hAnsi="Times New Roman" w:eastAsia="Arial" w:cs="Times New Roman"/>
          <w:i w:val="0"/>
          <w:iCs w:val="0"/>
          <w:caps w:val="0"/>
          <w:color w:val="000000"/>
          <w:spacing w:val="0"/>
          <w:sz w:val="26"/>
          <w:szCs w:val="26"/>
        </w:rPr>
      </w:pPr>
      <w:r>
        <w:rPr>
          <w:rFonts w:hint="default" w:eastAsia="Arial" w:cs="Times New Roman"/>
          <w:i w:val="0"/>
          <w:iCs w:val="0"/>
          <w:caps w:val="0"/>
          <w:color w:val="000000"/>
          <w:spacing w:val="0"/>
          <w:sz w:val="26"/>
          <w:szCs w:val="26"/>
          <w:shd w:val="clear" w:fill="FFFFFF"/>
          <w:lang w:val="en-US"/>
        </w:rPr>
        <w:t xml:space="preserve">- </w:t>
      </w:r>
      <w:r>
        <w:rPr>
          <w:rFonts w:hint="default" w:ascii="Times New Roman" w:hAnsi="Times New Roman" w:eastAsia="Arial" w:cs="Times New Roman"/>
          <w:i w:val="0"/>
          <w:iCs w:val="0"/>
          <w:caps w:val="0"/>
          <w:color w:val="000000"/>
          <w:spacing w:val="0"/>
          <w:sz w:val="26"/>
          <w:szCs w:val="26"/>
          <w:shd w:val="clear" w:fill="FFFFFF"/>
        </w:rPr>
        <w:t>GV hướng dẫn HS làm việc cá nhân, quan sát Hình 1 – 4 SGK tr.23.</w:t>
      </w:r>
    </w:p>
    <w:p w14:paraId="679C81C3">
      <w:pPr>
        <w:pStyle w:val="8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76" w:lineRule="auto"/>
        <w:ind w:left="0" w:firstLine="0"/>
        <w:textAlignment w:val="auto"/>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shd w:val="clear" w:fill="FFFFFF"/>
        </w:rPr>
        <w:t>- GV yêu cầu HS thảo luận cặp đôi, quan sát hình ảnh và trả lời câu hỏi: </w:t>
      </w:r>
      <w:r>
        <w:rPr>
          <w:rStyle w:val="31"/>
          <w:rFonts w:hint="default" w:ascii="Times New Roman" w:hAnsi="Times New Roman" w:eastAsia="Arial" w:cs="Times New Roman"/>
          <w:i w:val="0"/>
          <w:iCs w:val="0"/>
          <w:caps w:val="0"/>
          <w:color w:val="000000"/>
          <w:spacing w:val="0"/>
          <w:sz w:val="26"/>
          <w:szCs w:val="26"/>
          <w:shd w:val="clear" w:fill="FFFFFF"/>
        </w:rPr>
        <w:t>Chỉ ra cách thiết kế sản phẩm thời trang từ trang phục đã qua sử dụng.</w:t>
      </w:r>
    </w:p>
    <w:p w14:paraId="0E2B7322">
      <w:pPr>
        <w:pStyle w:val="8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76" w:lineRule="auto"/>
        <w:ind w:left="0" w:firstLine="0"/>
        <w:textAlignment w:val="auto"/>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shd w:val="clear" w:fill="FFFFFF"/>
        </w:rPr>
        <w:t>- GV nêu câu hỏi gợi mở cho HS thảo luận:</w:t>
      </w:r>
    </w:p>
    <w:p w14:paraId="7A93B594">
      <w:pPr>
        <w:pStyle w:val="8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76" w:lineRule="auto"/>
        <w:ind w:left="0" w:firstLine="0"/>
        <w:textAlignment w:val="auto"/>
        <w:rPr>
          <w:rFonts w:hint="default" w:ascii="Times New Roman" w:hAnsi="Times New Roman" w:eastAsia="Arial" w:cs="Times New Roman"/>
          <w:i/>
          <w:iCs/>
          <w:caps w:val="0"/>
          <w:color w:val="000000"/>
          <w:spacing w:val="0"/>
          <w:sz w:val="26"/>
          <w:szCs w:val="26"/>
        </w:rPr>
      </w:pPr>
      <w:r>
        <w:rPr>
          <w:rStyle w:val="31"/>
          <w:rFonts w:hint="default" w:ascii="Times New Roman" w:hAnsi="Times New Roman" w:eastAsia="Arial" w:cs="Times New Roman"/>
          <w:i/>
          <w:iCs/>
          <w:caps w:val="0"/>
          <w:color w:val="000000"/>
          <w:spacing w:val="0"/>
          <w:sz w:val="26"/>
          <w:szCs w:val="26"/>
          <w:shd w:val="clear" w:fill="FFFFFF"/>
        </w:rPr>
        <w:t>+ Theo gợi ý, để tạo sản phẩm thời trang từ trang phục đã qua sử dụng cần thực hiện các bước như thế nào? (xây dựng ý tưởng; cắt; trang trí các bộ phận; khâu ráp).</w:t>
      </w:r>
    </w:p>
    <w:p w14:paraId="42BEB7DC">
      <w:pPr>
        <w:pStyle w:val="8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76" w:lineRule="auto"/>
        <w:ind w:left="0" w:firstLine="0"/>
        <w:textAlignment w:val="auto"/>
        <w:rPr>
          <w:rFonts w:hint="default" w:ascii="Times New Roman" w:hAnsi="Times New Roman" w:eastAsia="Arial" w:cs="Times New Roman"/>
          <w:i/>
          <w:iCs/>
          <w:caps w:val="0"/>
          <w:color w:val="000000"/>
          <w:spacing w:val="0"/>
          <w:sz w:val="26"/>
          <w:szCs w:val="26"/>
        </w:rPr>
      </w:pPr>
      <w:r>
        <w:rPr>
          <w:rStyle w:val="31"/>
          <w:rFonts w:hint="default" w:ascii="Times New Roman" w:hAnsi="Times New Roman" w:eastAsia="Arial" w:cs="Times New Roman"/>
          <w:i/>
          <w:iCs/>
          <w:caps w:val="0"/>
          <w:color w:val="000000"/>
          <w:spacing w:val="0"/>
          <w:sz w:val="26"/>
          <w:szCs w:val="26"/>
          <w:shd w:val="clear" w:fill="FFFFFF"/>
        </w:rPr>
        <w:t>+ Cần làm gì để sản phẩm làm từ trang phục đã qua sử dụng đẹp và sinh động hơn? (trang trí họa tiết cho các bộ phận đã cắt).</w:t>
      </w:r>
    </w:p>
    <w:p w14:paraId="254DD535">
      <w:pPr>
        <w:pStyle w:val="8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76" w:lineRule="auto"/>
        <w:ind w:left="0" w:firstLine="0"/>
        <w:textAlignment w:val="auto"/>
        <w:rPr>
          <w:rFonts w:hint="default" w:ascii="Times New Roman" w:hAnsi="Times New Roman" w:eastAsia="Arial" w:cs="Times New Roman"/>
          <w:i/>
          <w:iCs/>
          <w:caps w:val="0"/>
          <w:color w:val="000000"/>
          <w:spacing w:val="0"/>
          <w:sz w:val="26"/>
          <w:szCs w:val="26"/>
        </w:rPr>
      </w:pPr>
      <w:r>
        <w:rPr>
          <w:rStyle w:val="31"/>
          <w:rFonts w:hint="default" w:ascii="Times New Roman" w:hAnsi="Times New Roman" w:eastAsia="Arial" w:cs="Times New Roman"/>
          <w:i/>
          <w:iCs/>
          <w:caps w:val="0"/>
          <w:color w:val="000000"/>
          <w:spacing w:val="0"/>
          <w:sz w:val="26"/>
          <w:szCs w:val="26"/>
          <w:shd w:val="clear" w:fill="FFFFFF"/>
        </w:rPr>
        <w:t>+ Em còn biết cách tạo sản phẩm thời trang từ trang phục đã qua sử dụng nào khác?</w:t>
      </w:r>
    </w:p>
    <w:p w14:paraId="044BA0A1">
      <w:pPr>
        <w:keepNext w:val="0"/>
        <w:keepLines w:val="0"/>
        <w:pageBreakBefore w:val="0"/>
        <w:widowControl/>
        <w:kinsoku/>
        <w:wordWrap/>
        <w:overflowPunct/>
        <w:topLinePunct w:val="0"/>
        <w:autoSpaceDE/>
        <w:autoSpaceDN/>
        <w:bidi w:val="0"/>
        <w:adjustRightInd/>
        <w:snapToGrid/>
        <w:spacing w:before="0" w:beforeAutospacing="0" w:after="0" w:afterAutospacing="0" w:line="276" w:lineRule="auto"/>
        <w:jc w:val="both"/>
        <w:textAlignment w:val="auto"/>
        <w:rPr>
          <w:rFonts w:hint="default" w:ascii="Times New Roman" w:hAnsi="Times New Roman" w:cs="Times New Roman"/>
          <w:b/>
          <w:sz w:val="26"/>
          <w:szCs w:val="26"/>
          <w:lang w:val="nl-NL"/>
        </w:rPr>
      </w:pPr>
      <w:r>
        <w:rPr>
          <w:rFonts w:hint="default" w:ascii="Times New Roman" w:hAnsi="Times New Roman" w:cs="Times New Roman"/>
          <w:b/>
          <w:sz w:val="26"/>
          <w:szCs w:val="26"/>
          <w:lang w:val="nl-NL"/>
        </w:rPr>
        <w:t xml:space="preserve">* Thực hiện nhiệm vụ </w:t>
      </w:r>
    </w:p>
    <w:p w14:paraId="580D732E">
      <w:pPr>
        <w:keepNext w:val="0"/>
        <w:keepLines w:val="0"/>
        <w:pageBreakBefore w:val="0"/>
        <w:widowControl/>
        <w:shd w:val="clear" w:color="auto" w:fill="FFFFFF"/>
        <w:kinsoku/>
        <w:wordWrap/>
        <w:overflowPunct/>
        <w:topLinePunct w:val="0"/>
        <w:autoSpaceDE/>
        <w:autoSpaceDN/>
        <w:bidi w:val="0"/>
        <w:adjustRightInd/>
        <w:snapToGrid/>
        <w:spacing w:before="0" w:after="0" w:line="276" w:lineRule="auto"/>
        <w:jc w:val="both"/>
        <w:textAlignment w:val="auto"/>
        <w:rPr>
          <w:rFonts w:eastAsia="Times New Roman"/>
          <w:sz w:val="26"/>
          <w:szCs w:val="26"/>
        </w:rPr>
      </w:pPr>
      <w:r>
        <w:rPr>
          <w:rFonts w:eastAsia="Times New Roman"/>
          <w:sz w:val="26"/>
          <w:szCs w:val="26"/>
        </w:rPr>
        <w:t>- HS đọc SGK và thực hiện yêu cầu của GV.</w:t>
      </w:r>
    </w:p>
    <w:p w14:paraId="5BB6AD80">
      <w:pPr>
        <w:keepNext w:val="0"/>
        <w:keepLines w:val="0"/>
        <w:pageBreakBefore w:val="0"/>
        <w:kinsoku/>
        <w:wordWrap/>
        <w:overflowPunct/>
        <w:topLinePunct w:val="0"/>
        <w:bidi w:val="0"/>
        <w:snapToGrid/>
        <w:spacing w:before="0" w:after="0" w:line="276" w:lineRule="auto"/>
        <w:jc w:val="both"/>
        <w:textAlignment w:val="auto"/>
        <w:rPr>
          <w:b/>
          <w:sz w:val="26"/>
          <w:szCs w:val="26"/>
          <w:lang w:val="nl-NL"/>
        </w:rPr>
      </w:pPr>
      <w:r>
        <w:rPr>
          <w:b/>
          <w:sz w:val="26"/>
          <w:szCs w:val="26"/>
          <w:lang w:val="vi-VN"/>
        </w:rPr>
        <w:t xml:space="preserve">* </w:t>
      </w:r>
      <w:r>
        <w:rPr>
          <w:b/>
          <w:sz w:val="26"/>
          <w:szCs w:val="26"/>
          <w:lang w:val="nl-NL"/>
        </w:rPr>
        <w:t>Báo cáo, thảo luận</w:t>
      </w:r>
    </w:p>
    <w:p w14:paraId="1DCDE957">
      <w:pPr>
        <w:keepNext w:val="0"/>
        <w:keepLines w:val="0"/>
        <w:pageBreakBefore w:val="0"/>
        <w:widowControl w:val="0"/>
        <w:kinsoku/>
        <w:wordWrap/>
        <w:overflowPunct/>
        <w:topLinePunct w:val="0"/>
        <w:bidi w:val="0"/>
        <w:snapToGrid/>
        <w:spacing w:before="0" w:after="0" w:line="276" w:lineRule="auto"/>
        <w:jc w:val="both"/>
        <w:textAlignment w:val="auto"/>
        <w:rPr>
          <w:sz w:val="26"/>
          <w:szCs w:val="26"/>
          <w:lang w:val="vi-VN"/>
        </w:rPr>
      </w:pPr>
      <w:r>
        <w:rPr>
          <w:sz w:val="26"/>
          <w:szCs w:val="26"/>
          <w:lang w:val="nl-NL"/>
        </w:rPr>
        <w:t xml:space="preserve"> </w:t>
      </w:r>
      <w:r>
        <w:rPr>
          <w:sz w:val="26"/>
          <w:szCs w:val="26"/>
        </w:rPr>
        <w:t>- Đại diện HS trình bày trả lời câu hỏi.</w:t>
      </w:r>
    </w:p>
    <w:p w14:paraId="1C920DB2">
      <w:pPr>
        <w:keepNext w:val="0"/>
        <w:keepLines w:val="0"/>
        <w:pageBreakBefore w:val="0"/>
        <w:kinsoku/>
        <w:wordWrap/>
        <w:overflowPunct/>
        <w:topLinePunct w:val="0"/>
        <w:bidi w:val="0"/>
        <w:snapToGrid/>
        <w:spacing w:before="0" w:after="0" w:line="276" w:lineRule="auto"/>
        <w:jc w:val="both"/>
        <w:textAlignment w:val="auto"/>
        <w:rPr>
          <w:sz w:val="26"/>
          <w:szCs w:val="26"/>
          <w:lang w:val="nl-NL"/>
        </w:rPr>
      </w:pPr>
      <w:r>
        <w:rPr>
          <w:sz w:val="26"/>
          <w:szCs w:val="26"/>
          <w:lang w:val="nl-NL"/>
        </w:rPr>
        <w:t>- GV gọi HS khác nhận xét, bổ sung.</w:t>
      </w:r>
    </w:p>
    <w:p w14:paraId="46147808">
      <w:pPr>
        <w:keepNext w:val="0"/>
        <w:keepLines w:val="0"/>
        <w:pageBreakBefore w:val="0"/>
        <w:kinsoku/>
        <w:wordWrap/>
        <w:overflowPunct/>
        <w:topLinePunct w:val="0"/>
        <w:bidi w:val="0"/>
        <w:snapToGrid/>
        <w:spacing w:before="0" w:after="0" w:line="276" w:lineRule="auto"/>
        <w:jc w:val="both"/>
        <w:textAlignment w:val="auto"/>
        <w:rPr>
          <w:b/>
          <w:sz w:val="26"/>
          <w:szCs w:val="26"/>
          <w:lang w:val="vi-VN"/>
        </w:rPr>
      </w:pPr>
      <w:r>
        <w:rPr>
          <w:b/>
          <w:sz w:val="26"/>
          <w:szCs w:val="26"/>
          <w:lang w:val="vi-VN"/>
        </w:rPr>
        <w:t>* Kết luận, nhận định</w:t>
      </w:r>
    </w:p>
    <w:p w14:paraId="2CA6C746">
      <w:pPr>
        <w:keepNext w:val="0"/>
        <w:keepLines w:val="0"/>
        <w:pageBreakBefore w:val="0"/>
        <w:kinsoku/>
        <w:wordWrap/>
        <w:overflowPunct/>
        <w:topLinePunct w:val="0"/>
        <w:bidi w:val="0"/>
        <w:snapToGrid/>
        <w:spacing w:before="0" w:after="0" w:line="276" w:lineRule="auto"/>
        <w:jc w:val="both"/>
        <w:textAlignment w:val="auto"/>
        <w:rPr>
          <w:sz w:val="26"/>
          <w:szCs w:val="26"/>
          <w:lang w:val="vi-VN"/>
        </w:rPr>
      </w:pPr>
      <w:r>
        <w:rPr>
          <w:sz w:val="26"/>
          <w:szCs w:val="26"/>
          <w:lang w:val="nl-NL"/>
        </w:rPr>
        <w:t>- GV đánh giá, nhận xét</w:t>
      </w:r>
      <w:r>
        <w:rPr>
          <w:sz w:val="26"/>
          <w:szCs w:val="26"/>
          <w:lang w:val="vi-VN"/>
        </w:rPr>
        <w:t>.</w:t>
      </w:r>
    </w:p>
    <w:p w14:paraId="37787308">
      <w:pPr>
        <w:keepNext w:val="0"/>
        <w:keepLines w:val="0"/>
        <w:pageBreakBefore w:val="0"/>
        <w:kinsoku/>
        <w:wordWrap/>
        <w:overflowPunct/>
        <w:topLinePunct w:val="0"/>
        <w:bidi w:val="0"/>
        <w:snapToGrid/>
        <w:spacing w:before="0" w:after="0" w:line="276" w:lineRule="auto"/>
        <w:jc w:val="both"/>
        <w:textAlignment w:val="auto"/>
        <w:rPr>
          <w:rFonts w:hint="default"/>
          <w:i/>
          <w:iCs/>
          <w:sz w:val="26"/>
          <w:szCs w:val="26"/>
          <w:lang w:val="en-US"/>
        </w:rPr>
      </w:pPr>
      <w:r>
        <w:rPr>
          <w:sz w:val="26"/>
          <w:szCs w:val="26"/>
          <w:lang w:val="vi-VN"/>
        </w:rPr>
        <w:t>- GV kết luận:</w:t>
      </w:r>
      <w:r>
        <w:rPr>
          <w:rFonts w:hint="default"/>
          <w:sz w:val="26"/>
          <w:szCs w:val="26"/>
          <w:lang w:val="en-US"/>
        </w:rPr>
        <w:t xml:space="preserve"> </w:t>
      </w:r>
      <w:r>
        <w:rPr>
          <w:rFonts w:hint="default"/>
          <w:i/>
          <w:iCs/>
          <w:sz w:val="26"/>
          <w:szCs w:val="26"/>
          <w:lang w:val="en-US"/>
        </w:rPr>
        <w:t>Tận dụng trang phục đã qua sử dungjcos thể tạo được sản phẩm thời trang mới vừa đáp ứng nhu cầu sử dụng của con  người vừa phù hợp với xu hướng thời trang hiện nay.</w:t>
      </w:r>
    </w:p>
    <w:p w14:paraId="56C441D5">
      <w:pPr>
        <w:keepNext w:val="0"/>
        <w:keepLines w:val="0"/>
        <w:pageBreakBefore w:val="0"/>
        <w:kinsoku/>
        <w:wordWrap/>
        <w:overflowPunct/>
        <w:topLinePunct w:val="0"/>
        <w:bidi w:val="0"/>
        <w:snapToGrid/>
        <w:spacing w:before="0" w:after="0" w:line="276" w:lineRule="auto"/>
        <w:jc w:val="both"/>
        <w:textAlignment w:val="auto"/>
        <w:rPr>
          <w:rFonts w:eastAsia="Times New Roman"/>
          <w:b/>
          <w:bCs/>
          <w:sz w:val="26"/>
          <w:szCs w:val="26"/>
          <w:lang w:val="nl-NL"/>
        </w:rPr>
      </w:pPr>
      <w:r>
        <w:rPr>
          <w:rFonts w:eastAsia="Times New Roman"/>
          <w:b/>
          <w:bCs/>
          <w:sz w:val="26"/>
          <w:szCs w:val="26"/>
          <w:lang w:val="nl-NL"/>
        </w:rPr>
        <w:t>3. HOẠT ĐỘNG 3 – LUYỆN TẬP:</w:t>
      </w:r>
      <w:r>
        <w:rPr>
          <w:rFonts w:eastAsia="Times New Roman"/>
          <w:b/>
          <w:bCs/>
          <w:sz w:val="26"/>
          <w:szCs w:val="26"/>
          <w:lang w:val="vi-VN"/>
        </w:rPr>
        <w:t xml:space="preserve"> </w:t>
      </w:r>
      <w:r>
        <w:rPr>
          <w:rFonts w:hint="default" w:eastAsia="Times New Roman"/>
          <w:b/>
          <w:bCs/>
          <w:sz w:val="26"/>
          <w:szCs w:val="26"/>
          <w:lang w:val="en-US"/>
        </w:rPr>
        <w:t>Tạo sản phẩm thời trang từ trang pục đã qua sử dụng</w:t>
      </w:r>
      <w:r>
        <w:rPr>
          <w:rFonts w:eastAsia="Times New Roman"/>
          <w:b/>
          <w:bCs/>
          <w:sz w:val="26"/>
          <w:szCs w:val="26"/>
          <w:lang w:val="vi-VN"/>
        </w:rPr>
        <w:t xml:space="preserve"> </w:t>
      </w:r>
      <w:r>
        <w:rPr>
          <w:rFonts w:eastAsia="Times New Roman"/>
          <w:bCs/>
          <w:sz w:val="26"/>
          <w:szCs w:val="26"/>
          <w:lang w:val="vi-VN"/>
        </w:rPr>
        <w:t>(55 phút)</w:t>
      </w:r>
    </w:p>
    <w:p w14:paraId="7C9A8D60">
      <w:pPr>
        <w:keepNext w:val="0"/>
        <w:keepLines w:val="0"/>
        <w:pageBreakBefore w:val="0"/>
        <w:widowControl w:val="0"/>
        <w:kinsoku/>
        <w:wordWrap/>
        <w:overflowPunct/>
        <w:topLinePunct w:val="0"/>
        <w:bidi w:val="0"/>
        <w:snapToGrid/>
        <w:spacing w:before="0" w:after="0" w:line="276" w:lineRule="auto"/>
        <w:jc w:val="both"/>
        <w:textAlignment w:val="auto"/>
        <w:rPr>
          <w:rFonts w:hint="default" w:eastAsia="Times New Roman"/>
          <w:bCs/>
          <w:sz w:val="26"/>
          <w:szCs w:val="26"/>
          <w:lang w:val="en-US"/>
        </w:rPr>
      </w:pPr>
      <w:r>
        <w:rPr>
          <w:b/>
          <w:sz w:val="26"/>
          <w:szCs w:val="26"/>
          <w:lang w:val="fr-FR"/>
        </w:rPr>
        <w:t xml:space="preserve">a. Mục tiêu: </w:t>
      </w:r>
      <w:r>
        <w:rPr>
          <w:rFonts w:eastAsia="Times New Roman"/>
          <w:bCs/>
          <w:sz w:val="26"/>
          <w:szCs w:val="26"/>
          <w:lang w:val="vi-VN"/>
        </w:rPr>
        <w:t xml:space="preserve">HS </w:t>
      </w:r>
      <w:r>
        <w:rPr>
          <w:rFonts w:hint="default" w:eastAsia="Times New Roman"/>
          <w:bCs/>
          <w:sz w:val="26"/>
          <w:szCs w:val="26"/>
          <w:lang w:val="en-US"/>
        </w:rPr>
        <w:t>tạo được sản phẩm thời trang từ trang phục đã qua sử dụng.</w:t>
      </w:r>
    </w:p>
    <w:p w14:paraId="0ED5A7CE">
      <w:pPr>
        <w:keepNext w:val="0"/>
        <w:keepLines w:val="0"/>
        <w:pageBreakBefore w:val="0"/>
        <w:kinsoku/>
        <w:wordWrap/>
        <w:overflowPunct/>
        <w:topLinePunct w:val="0"/>
        <w:bidi w:val="0"/>
        <w:snapToGrid/>
        <w:spacing w:before="0" w:after="0" w:line="276" w:lineRule="auto"/>
        <w:jc w:val="both"/>
        <w:textAlignment w:val="auto"/>
        <w:rPr>
          <w:rFonts w:eastAsia="Times New Roman"/>
          <w:bCs/>
          <w:sz w:val="26"/>
          <w:szCs w:val="26"/>
          <w:lang w:val="nl-NL"/>
        </w:rPr>
      </w:pPr>
      <w:r>
        <w:rPr>
          <w:b/>
          <w:sz w:val="26"/>
          <w:szCs w:val="26"/>
          <w:lang w:val="fr-FR"/>
        </w:rPr>
        <w:t xml:space="preserve">b. Nội dung: </w:t>
      </w:r>
      <w:r>
        <w:rPr>
          <w:rFonts w:eastAsia="Times New Roman"/>
          <w:bCs/>
          <w:sz w:val="26"/>
          <w:szCs w:val="26"/>
          <w:lang w:val="nl-NL"/>
        </w:rPr>
        <w:t>GV yêu cầu HS làm bài tập.</w:t>
      </w:r>
    </w:p>
    <w:p w14:paraId="65757793">
      <w:pPr>
        <w:keepNext w:val="0"/>
        <w:keepLines w:val="0"/>
        <w:pageBreakBefore w:val="0"/>
        <w:widowControl w:val="0"/>
        <w:kinsoku/>
        <w:wordWrap/>
        <w:overflowPunct/>
        <w:topLinePunct w:val="0"/>
        <w:bidi w:val="0"/>
        <w:snapToGrid/>
        <w:spacing w:before="0" w:after="0" w:line="276" w:lineRule="auto"/>
        <w:jc w:val="both"/>
        <w:textAlignment w:val="auto"/>
        <w:rPr>
          <w:sz w:val="26"/>
          <w:szCs w:val="26"/>
          <w:lang w:val="vi-VN"/>
        </w:rPr>
      </w:pPr>
      <w:r>
        <w:rPr>
          <w:b/>
          <w:sz w:val="26"/>
          <w:szCs w:val="26"/>
          <w:lang w:val="fr-FR"/>
        </w:rPr>
        <w:t xml:space="preserve">c. Sản phẩm: </w:t>
      </w:r>
      <w:r>
        <w:rPr>
          <w:sz w:val="26"/>
          <w:szCs w:val="26"/>
          <w:lang w:val="vi-VN"/>
        </w:rPr>
        <w:t>Sản phẩm mĩ thuật của HS.</w:t>
      </w:r>
    </w:p>
    <w:p w14:paraId="43026E42">
      <w:pPr>
        <w:keepNext w:val="0"/>
        <w:keepLines w:val="0"/>
        <w:pageBreakBefore w:val="0"/>
        <w:widowControl w:val="0"/>
        <w:kinsoku/>
        <w:wordWrap/>
        <w:overflowPunct/>
        <w:topLinePunct w:val="0"/>
        <w:bidi w:val="0"/>
        <w:snapToGrid/>
        <w:spacing w:before="0" w:after="0" w:line="276" w:lineRule="auto"/>
        <w:jc w:val="both"/>
        <w:textAlignment w:val="auto"/>
        <w:rPr>
          <w:rFonts w:eastAsia="Times New Roman"/>
          <w:b/>
          <w:bCs/>
          <w:sz w:val="26"/>
          <w:szCs w:val="26"/>
          <w:lang w:eastAsia="vi-VN"/>
        </w:rPr>
      </w:pPr>
      <w:r>
        <w:rPr>
          <w:rFonts w:eastAsia="Times New Roman"/>
          <w:b/>
          <w:bCs/>
          <w:sz w:val="26"/>
          <w:szCs w:val="26"/>
          <w:lang w:eastAsia="vi-VN"/>
        </w:rPr>
        <w:t xml:space="preserve">d. Tổ chức thực hiện: </w:t>
      </w:r>
    </w:p>
    <w:p w14:paraId="405C5953">
      <w:pPr>
        <w:keepNext w:val="0"/>
        <w:keepLines w:val="0"/>
        <w:pageBreakBefore w:val="0"/>
        <w:shd w:val="clear" w:color="auto" w:fill="FFFFFF"/>
        <w:kinsoku/>
        <w:wordWrap/>
        <w:overflowPunct/>
        <w:topLinePunct w:val="0"/>
        <w:bidi w:val="0"/>
        <w:snapToGrid/>
        <w:spacing w:before="0" w:after="0" w:line="276" w:lineRule="auto"/>
        <w:jc w:val="both"/>
        <w:textAlignment w:val="auto"/>
        <w:rPr>
          <w:rFonts w:eastAsia="Times New Roman"/>
          <w:b/>
          <w:bCs/>
          <w:sz w:val="26"/>
          <w:szCs w:val="26"/>
          <w:lang w:val="vi-VN"/>
        </w:rPr>
      </w:pPr>
      <w:r>
        <w:rPr>
          <w:rFonts w:eastAsia="Times New Roman"/>
          <w:b/>
          <w:bCs/>
          <w:sz w:val="26"/>
          <w:szCs w:val="26"/>
          <w:lang w:val="vi-VN"/>
        </w:rPr>
        <w:t>* Giao nhiệm vụ học tập</w:t>
      </w:r>
    </w:p>
    <w:p w14:paraId="7A0E4DDE">
      <w:pPr>
        <w:keepNext w:val="0"/>
        <w:keepLines w:val="0"/>
        <w:pageBreakBefore w:val="0"/>
        <w:shd w:val="clear" w:color="auto" w:fill="FFFFFF"/>
        <w:kinsoku/>
        <w:wordWrap/>
        <w:overflowPunct/>
        <w:topLinePunct w:val="0"/>
        <w:bidi w:val="0"/>
        <w:snapToGrid/>
        <w:spacing w:before="0" w:after="0" w:line="276" w:lineRule="auto"/>
        <w:jc w:val="both"/>
        <w:textAlignment w:val="auto"/>
        <w:rPr>
          <w:rFonts w:hint="default"/>
          <w:bCs/>
          <w:sz w:val="26"/>
          <w:szCs w:val="26"/>
          <w:lang w:val="en-US"/>
        </w:rPr>
      </w:pPr>
      <w:r>
        <w:rPr>
          <w:bCs/>
          <w:sz w:val="26"/>
          <w:szCs w:val="26"/>
        </w:rPr>
        <w:t xml:space="preserve">- </w:t>
      </w:r>
      <w:r>
        <w:rPr>
          <w:bCs/>
          <w:sz w:val="26"/>
          <w:szCs w:val="26"/>
          <w:lang w:val="vi-VN"/>
        </w:rPr>
        <w:t xml:space="preserve">GV </w:t>
      </w:r>
      <w:r>
        <w:rPr>
          <w:rFonts w:hint="default"/>
          <w:bCs/>
          <w:sz w:val="26"/>
          <w:szCs w:val="26"/>
          <w:lang w:val="en-US"/>
        </w:rPr>
        <w:t>hướng dẫn HS tập hợp các trang phụ đã qua sử dụng và lựa chọn trang phục phù hợp với ý tưởng thiết kế sản phẩm thời gtrang mới của các em.</w:t>
      </w:r>
    </w:p>
    <w:p w14:paraId="10C87261">
      <w:pPr>
        <w:keepNext w:val="0"/>
        <w:keepLines w:val="0"/>
        <w:pageBreakBefore w:val="0"/>
        <w:shd w:val="clear" w:color="auto" w:fill="FFFFFF"/>
        <w:kinsoku/>
        <w:wordWrap/>
        <w:overflowPunct/>
        <w:topLinePunct w:val="0"/>
        <w:bidi w:val="0"/>
        <w:snapToGrid/>
        <w:spacing w:before="0" w:after="0" w:line="276" w:lineRule="auto"/>
        <w:jc w:val="both"/>
        <w:textAlignment w:val="auto"/>
        <w:rPr>
          <w:rFonts w:hint="default"/>
          <w:bCs/>
          <w:sz w:val="26"/>
          <w:szCs w:val="26"/>
          <w:lang w:val="en-US"/>
        </w:rPr>
      </w:pPr>
      <w:r>
        <w:rPr>
          <w:bCs/>
          <w:sz w:val="26"/>
          <w:szCs w:val="26"/>
          <w:lang w:val="vi-VN"/>
        </w:rPr>
        <w:t xml:space="preserve">- Nêu câu hỏi  gợi ý để  HS </w:t>
      </w:r>
      <w:r>
        <w:rPr>
          <w:rFonts w:hint="default"/>
          <w:bCs/>
          <w:sz w:val="26"/>
          <w:szCs w:val="26"/>
          <w:lang w:val="en-US"/>
        </w:rPr>
        <w:t>thảo luận và chia sẻ về ý tưởng thiết kế sản phẩm thời trang và cách sử dụng sản phẩm đó trong cuộc sống.</w:t>
      </w:r>
    </w:p>
    <w:p w14:paraId="4A023483">
      <w:pPr>
        <w:keepNext w:val="0"/>
        <w:keepLines w:val="0"/>
        <w:pageBreakBefore w:val="0"/>
        <w:shd w:val="clear" w:color="auto" w:fill="FFFFFF"/>
        <w:kinsoku/>
        <w:wordWrap/>
        <w:overflowPunct/>
        <w:topLinePunct w:val="0"/>
        <w:bidi w:val="0"/>
        <w:snapToGrid/>
        <w:spacing w:before="0" w:after="0" w:line="276" w:lineRule="auto"/>
        <w:jc w:val="both"/>
        <w:textAlignment w:val="auto"/>
        <w:rPr>
          <w:rFonts w:hint="default"/>
          <w:bCs/>
          <w:i/>
          <w:sz w:val="26"/>
          <w:szCs w:val="26"/>
          <w:lang w:val="en-US"/>
        </w:rPr>
      </w:pPr>
      <w:r>
        <w:rPr>
          <w:bCs/>
          <w:sz w:val="26"/>
          <w:szCs w:val="26"/>
          <w:lang w:val="vi-VN"/>
        </w:rPr>
        <w:t xml:space="preserve">+ </w:t>
      </w:r>
      <w:r>
        <w:rPr>
          <w:rFonts w:hint="default"/>
          <w:bCs/>
          <w:i/>
          <w:sz w:val="26"/>
          <w:szCs w:val="26"/>
          <w:lang w:val="en-US"/>
        </w:rPr>
        <w:t>Em sẽ tạo sản phẩm thời trang gì từ trang phục đã qua sử dụng?</w:t>
      </w:r>
    </w:p>
    <w:p w14:paraId="061C6955">
      <w:pPr>
        <w:keepNext w:val="0"/>
        <w:keepLines w:val="0"/>
        <w:pageBreakBefore w:val="0"/>
        <w:shd w:val="clear" w:color="auto" w:fill="FFFFFF"/>
        <w:kinsoku/>
        <w:wordWrap/>
        <w:overflowPunct/>
        <w:topLinePunct w:val="0"/>
        <w:bidi w:val="0"/>
        <w:snapToGrid/>
        <w:spacing w:before="0" w:after="0" w:line="276" w:lineRule="auto"/>
        <w:jc w:val="both"/>
        <w:textAlignment w:val="auto"/>
        <w:rPr>
          <w:rFonts w:hint="default"/>
          <w:bCs/>
          <w:i/>
          <w:sz w:val="26"/>
          <w:szCs w:val="26"/>
          <w:lang w:val="en-US"/>
        </w:rPr>
      </w:pPr>
      <w:r>
        <w:rPr>
          <w:rFonts w:hint="default"/>
          <w:bCs/>
          <w:i/>
          <w:sz w:val="26"/>
          <w:szCs w:val="26"/>
          <w:lang w:val="en-US"/>
        </w:rPr>
        <w:t>+ Em tạo sản phẩm đó để sử dụng vào mục đích gì?</w:t>
      </w:r>
    </w:p>
    <w:p w14:paraId="0813F4AB">
      <w:pPr>
        <w:keepNext w:val="0"/>
        <w:keepLines w:val="0"/>
        <w:pageBreakBefore w:val="0"/>
        <w:shd w:val="clear" w:color="auto" w:fill="FFFFFF"/>
        <w:kinsoku/>
        <w:wordWrap/>
        <w:overflowPunct/>
        <w:topLinePunct w:val="0"/>
        <w:bidi w:val="0"/>
        <w:snapToGrid/>
        <w:spacing w:before="0" w:after="0" w:line="276" w:lineRule="auto"/>
        <w:jc w:val="both"/>
        <w:textAlignment w:val="auto"/>
        <w:rPr>
          <w:rFonts w:hint="default"/>
          <w:bCs/>
          <w:i/>
          <w:sz w:val="26"/>
          <w:szCs w:val="26"/>
          <w:lang w:val="en-US"/>
        </w:rPr>
      </w:pPr>
      <w:r>
        <w:rPr>
          <w:rFonts w:hint="default"/>
          <w:bCs/>
          <w:i/>
          <w:sz w:val="26"/>
          <w:szCs w:val="26"/>
          <w:lang w:val="en-US"/>
        </w:rPr>
        <w:t>+ Sản phẩm đó được làm từ trang phục đã qua sử dụng nào?</w:t>
      </w:r>
    </w:p>
    <w:p w14:paraId="4C879BFA">
      <w:pPr>
        <w:keepNext w:val="0"/>
        <w:keepLines w:val="0"/>
        <w:pageBreakBefore w:val="0"/>
        <w:shd w:val="clear" w:color="auto" w:fill="FFFFFF"/>
        <w:kinsoku/>
        <w:wordWrap/>
        <w:overflowPunct/>
        <w:topLinePunct w:val="0"/>
        <w:bidi w:val="0"/>
        <w:snapToGrid/>
        <w:spacing w:before="0" w:after="0" w:line="276" w:lineRule="auto"/>
        <w:jc w:val="both"/>
        <w:textAlignment w:val="auto"/>
        <w:rPr>
          <w:rFonts w:hint="default"/>
          <w:bCs/>
          <w:i/>
          <w:sz w:val="26"/>
          <w:szCs w:val="26"/>
          <w:lang w:val="en-US"/>
        </w:rPr>
      </w:pPr>
      <w:r>
        <w:rPr>
          <w:rFonts w:hint="default"/>
          <w:bCs/>
          <w:i/>
          <w:sz w:val="26"/>
          <w:szCs w:val="26"/>
          <w:lang w:val="en-US"/>
        </w:rPr>
        <w:t>+ Kiểu dáng, màu sắc của sản phẩm em định làm  từ trang phục đã qua sử dụng như thế nào?</w:t>
      </w:r>
    </w:p>
    <w:p w14:paraId="529C110C">
      <w:pPr>
        <w:keepNext w:val="0"/>
        <w:keepLines w:val="0"/>
        <w:pageBreakBefore w:val="0"/>
        <w:shd w:val="clear" w:color="auto" w:fill="FFFFFF"/>
        <w:kinsoku/>
        <w:wordWrap/>
        <w:overflowPunct/>
        <w:topLinePunct w:val="0"/>
        <w:bidi w:val="0"/>
        <w:snapToGrid/>
        <w:spacing w:before="0" w:after="0" w:line="276" w:lineRule="auto"/>
        <w:jc w:val="both"/>
        <w:textAlignment w:val="auto"/>
        <w:rPr>
          <w:rFonts w:hint="default"/>
          <w:bCs/>
          <w:i/>
          <w:sz w:val="26"/>
          <w:szCs w:val="26"/>
          <w:lang w:val="en-US"/>
        </w:rPr>
      </w:pPr>
      <w:r>
        <w:rPr>
          <w:rFonts w:hint="default"/>
          <w:bCs/>
          <w:i/>
          <w:sz w:val="26"/>
          <w:szCs w:val="26"/>
          <w:lang w:val="en-US"/>
        </w:rPr>
        <w:t>+ Em tạo hình và thiết kế sản phẩm thời trang đó như thế nào?</w:t>
      </w:r>
    </w:p>
    <w:p w14:paraId="0F907F6B">
      <w:pPr>
        <w:keepNext w:val="0"/>
        <w:keepLines w:val="0"/>
        <w:pageBreakBefore w:val="0"/>
        <w:shd w:val="clear" w:color="auto" w:fill="FFFFFF"/>
        <w:kinsoku/>
        <w:wordWrap/>
        <w:overflowPunct/>
        <w:topLinePunct w:val="0"/>
        <w:bidi w:val="0"/>
        <w:snapToGrid/>
        <w:spacing w:before="0" w:after="0" w:line="276" w:lineRule="auto"/>
        <w:jc w:val="both"/>
        <w:textAlignment w:val="auto"/>
        <w:rPr>
          <w:rFonts w:hint="default"/>
          <w:bCs/>
          <w:i/>
          <w:sz w:val="26"/>
          <w:szCs w:val="26"/>
          <w:lang w:val="en-US"/>
        </w:rPr>
      </w:pPr>
      <w:r>
        <w:rPr>
          <w:rFonts w:hint="default"/>
          <w:bCs/>
          <w:i/>
          <w:sz w:val="26"/>
          <w:szCs w:val="26"/>
          <w:lang w:val="en-US"/>
        </w:rPr>
        <w:t>+ Em sẽ tạo thêm phụ kiện gì để sản phẩm thời trang đẹp hơn?</w:t>
      </w:r>
    </w:p>
    <w:p w14:paraId="42D17133">
      <w:pPr>
        <w:keepNext w:val="0"/>
        <w:keepLines w:val="0"/>
        <w:pageBreakBefore w:val="0"/>
        <w:shd w:val="clear" w:color="auto" w:fill="FFFFFF"/>
        <w:kinsoku/>
        <w:wordWrap/>
        <w:overflowPunct/>
        <w:topLinePunct w:val="0"/>
        <w:bidi w:val="0"/>
        <w:snapToGrid/>
        <w:spacing w:before="0" w:after="0" w:line="276" w:lineRule="auto"/>
        <w:jc w:val="both"/>
        <w:textAlignment w:val="auto"/>
        <w:rPr>
          <w:rFonts w:eastAsia="Times New Roman"/>
          <w:b/>
          <w:color w:val="333333"/>
          <w:sz w:val="26"/>
          <w:szCs w:val="26"/>
          <w:lang w:val="vi-VN"/>
        </w:rPr>
      </w:pPr>
      <w:r>
        <w:rPr>
          <w:rFonts w:eastAsia="Times New Roman"/>
          <w:b/>
          <w:color w:val="333333"/>
          <w:sz w:val="26"/>
          <w:szCs w:val="26"/>
          <w:lang w:val="vi-VN"/>
        </w:rPr>
        <w:t xml:space="preserve">* Thực hiện nhiệm vụ: </w:t>
      </w:r>
    </w:p>
    <w:p w14:paraId="7BAAAB4A">
      <w:pPr>
        <w:keepNext w:val="0"/>
        <w:keepLines w:val="0"/>
        <w:pageBreakBefore w:val="0"/>
        <w:shd w:val="clear" w:color="auto" w:fill="FFFFFF"/>
        <w:kinsoku/>
        <w:wordWrap/>
        <w:overflowPunct/>
        <w:topLinePunct w:val="0"/>
        <w:bidi w:val="0"/>
        <w:snapToGrid/>
        <w:spacing w:before="0" w:after="0" w:line="276" w:lineRule="auto"/>
        <w:jc w:val="both"/>
        <w:textAlignment w:val="auto"/>
        <w:rPr>
          <w:sz w:val="26"/>
          <w:szCs w:val="26"/>
        </w:rPr>
      </w:pPr>
      <w:r>
        <w:rPr>
          <w:sz w:val="26"/>
          <w:szCs w:val="26"/>
        </w:rPr>
        <w:t>-</w:t>
      </w:r>
      <w:r>
        <w:rPr>
          <w:spacing w:val="9"/>
          <w:sz w:val="26"/>
          <w:szCs w:val="26"/>
        </w:rPr>
        <w:t xml:space="preserve"> </w:t>
      </w:r>
      <w:r>
        <w:rPr>
          <w:sz w:val="26"/>
          <w:szCs w:val="26"/>
        </w:rPr>
        <w:t>HS</w:t>
      </w:r>
      <w:r>
        <w:rPr>
          <w:spacing w:val="9"/>
          <w:sz w:val="26"/>
          <w:szCs w:val="26"/>
        </w:rPr>
        <w:t xml:space="preserve"> </w:t>
      </w:r>
      <w:r>
        <w:rPr>
          <w:sz w:val="26"/>
          <w:szCs w:val="26"/>
        </w:rPr>
        <w:t>tiếp</w:t>
      </w:r>
      <w:r>
        <w:rPr>
          <w:spacing w:val="9"/>
          <w:sz w:val="26"/>
          <w:szCs w:val="26"/>
        </w:rPr>
        <w:t xml:space="preserve"> </w:t>
      </w:r>
      <w:r>
        <w:rPr>
          <w:sz w:val="26"/>
          <w:szCs w:val="26"/>
        </w:rPr>
        <w:t>nhận</w:t>
      </w:r>
      <w:r>
        <w:rPr>
          <w:spacing w:val="9"/>
          <w:sz w:val="26"/>
          <w:szCs w:val="26"/>
        </w:rPr>
        <w:t xml:space="preserve"> </w:t>
      </w:r>
      <w:r>
        <w:rPr>
          <w:sz w:val="26"/>
          <w:szCs w:val="26"/>
        </w:rPr>
        <w:t>nhiệm</w:t>
      </w:r>
      <w:r>
        <w:rPr>
          <w:spacing w:val="9"/>
          <w:sz w:val="26"/>
          <w:szCs w:val="26"/>
        </w:rPr>
        <w:t xml:space="preserve"> </w:t>
      </w:r>
      <w:r>
        <w:rPr>
          <w:sz w:val="26"/>
          <w:szCs w:val="26"/>
        </w:rPr>
        <w:t>vụ,</w:t>
      </w:r>
      <w:r>
        <w:rPr>
          <w:spacing w:val="9"/>
          <w:sz w:val="26"/>
          <w:szCs w:val="26"/>
        </w:rPr>
        <w:t xml:space="preserve"> </w:t>
      </w:r>
      <w:r>
        <w:rPr>
          <w:sz w:val="26"/>
          <w:szCs w:val="26"/>
        </w:rPr>
        <w:t>trả</w:t>
      </w:r>
      <w:r>
        <w:rPr>
          <w:spacing w:val="9"/>
          <w:sz w:val="26"/>
          <w:szCs w:val="26"/>
        </w:rPr>
        <w:t xml:space="preserve"> </w:t>
      </w:r>
      <w:r>
        <w:rPr>
          <w:sz w:val="26"/>
          <w:szCs w:val="26"/>
        </w:rPr>
        <w:t>lời</w:t>
      </w:r>
      <w:r>
        <w:rPr>
          <w:spacing w:val="9"/>
          <w:sz w:val="26"/>
          <w:szCs w:val="26"/>
        </w:rPr>
        <w:t xml:space="preserve"> </w:t>
      </w:r>
      <w:r>
        <w:rPr>
          <w:sz w:val="26"/>
          <w:szCs w:val="26"/>
        </w:rPr>
        <w:t xml:space="preserve">câu hỏi. </w:t>
      </w:r>
    </w:p>
    <w:p w14:paraId="028E24A6">
      <w:pPr>
        <w:keepNext w:val="0"/>
        <w:keepLines w:val="0"/>
        <w:pageBreakBefore w:val="0"/>
        <w:widowControl w:val="0"/>
        <w:kinsoku/>
        <w:wordWrap/>
        <w:overflowPunct/>
        <w:topLinePunct w:val="0"/>
        <w:bidi w:val="0"/>
        <w:snapToGrid/>
        <w:spacing w:before="0" w:after="0" w:line="276" w:lineRule="auto"/>
        <w:jc w:val="both"/>
        <w:textAlignment w:val="auto"/>
        <w:rPr>
          <w:sz w:val="26"/>
          <w:szCs w:val="26"/>
        </w:rPr>
      </w:pPr>
      <w:r>
        <w:rPr>
          <w:sz w:val="26"/>
          <w:szCs w:val="26"/>
        </w:rPr>
        <w:t>- GV quan sát, hỗ trợ HS khi cần.</w:t>
      </w:r>
    </w:p>
    <w:p w14:paraId="044DDCEE">
      <w:pPr>
        <w:keepNext w:val="0"/>
        <w:keepLines w:val="0"/>
        <w:pageBreakBefore w:val="0"/>
        <w:shd w:val="clear" w:color="auto" w:fill="FFFFFF"/>
        <w:kinsoku/>
        <w:wordWrap/>
        <w:overflowPunct/>
        <w:topLinePunct w:val="0"/>
        <w:bidi w:val="0"/>
        <w:snapToGrid/>
        <w:spacing w:before="0" w:after="0" w:line="276" w:lineRule="auto"/>
        <w:jc w:val="both"/>
        <w:textAlignment w:val="auto"/>
        <w:rPr>
          <w:sz w:val="26"/>
          <w:szCs w:val="26"/>
        </w:rPr>
      </w:pPr>
      <w:r>
        <w:rPr>
          <w:b/>
          <w:bCs/>
          <w:sz w:val="26"/>
          <w:szCs w:val="26"/>
          <w:lang w:val="vi-VN"/>
        </w:rPr>
        <w:t xml:space="preserve">* </w:t>
      </w:r>
      <w:r>
        <w:rPr>
          <w:b/>
          <w:bCs/>
          <w:sz w:val="26"/>
          <w:szCs w:val="26"/>
        </w:rPr>
        <w:t>Báo</w:t>
      </w:r>
      <w:r>
        <w:rPr>
          <w:b/>
          <w:bCs/>
          <w:spacing w:val="8"/>
          <w:sz w:val="26"/>
          <w:szCs w:val="26"/>
        </w:rPr>
        <w:t xml:space="preserve"> </w:t>
      </w:r>
      <w:r>
        <w:rPr>
          <w:b/>
          <w:bCs/>
          <w:sz w:val="26"/>
          <w:szCs w:val="26"/>
        </w:rPr>
        <w:t>cáo</w:t>
      </w:r>
      <w:r>
        <w:rPr>
          <w:b/>
          <w:bCs/>
          <w:spacing w:val="8"/>
          <w:sz w:val="26"/>
          <w:szCs w:val="26"/>
        </w:rPr>
        <w:t xml:space="preserve">, </w:t>
      </w:r>
      <w:r>
        <w:rPr>
          <w:b/>
          <w:bCs/>
          <w:sz w:val="26"/>
          <w:szCs w:val="26"/>
        </w:rPr>
        <w:t>thảo luận</w:t>
      </w:r>
    </w:p>
    <w:p w14:paraId="522F75E6">
      <w:pPr>
        <w:keepNext w:val="0"/>
        <w:keepLines w:val="0"/>
        <w:pageBreakBefore w:val="0"/>
        <w:shd w:val="clear" w:color="auto" w:fill="FFFFFF"/>
        <w:kinsoku/>
        <w:wordWrap/>
        <w:overflowPunct/>
        <w:topLinePunct w:val="0"/>
        <w:bidi w:val="0"/>
        <w:snapToGrid/>
        <w:spacing w:before="0" w:after="0" w:line="276" w:lineRule="auto"/>
        <w:jc w:val="both"/>
        <w:textAlignment w:val="auto"/>
        <w:rPr>
          <w:rFonts w:eastAsia="Times New Roman"/>
          <w:sz w:val="26"/>
          <w:szCs w:val="26"/>
          <w:lang w:val="sv-SE"/>
        </w:rPr>
      </w:pPr>
      <w:r>
        <w:rPr>
          <w:rFonts w:eastAsia="Times New Roman"/>
          <w:sz w:val="26"/>
          <w:szCs w:val="26"/>
          <w:lang w:val="sv-SE"/>
        </w:rPr>
        <w:t>-</w:t>
      </w:r>
      <w:r>
        <w:rPr>
          <w:rFonts w:eastAsia="Times New Roman"/>
          <w:spacing w:val="28"/>
          <w:sz w:val="26"/>
          <w:szCs w:val="26"/>
          <w:lang w:val="sv-SE"/>
        </w:rPr>
        <w:t xml:space="preserve"> </w:t>
      </w:r>
      <w:r>
        <w:rPr>
          <w:rFonts w:eastAsia="Times New Roman"/>
          <w:sz w:val="26"/>
          <w:szCs w:val="26"/>
          <w:lang w:val="sv-SE"/>
        </w:rPr>
        <w:t>GV</w:t>
      </w:r>
      <w:r>
        <w:rPr>
          <w:rFonts w:eastAsia="Times New Roman"/>
          <w:spacing w:val="28"/>
          <w:sz w:val="26"/>
          <w:szCs w:val="26"/>
          <w:lang w:val="sv-SE"/>
        </w:rPr>
        <w:t xml:space="preserve"> </w:t>
      </w:r>
      <w:r>
        <w:rPr>
          <w:rFonts w:eastAsia="Times New Roman"/>
          <w:sz w:val="26"/>
          <w:szCs w:val="26"/>
          <w:lang w:val="sv-SE"/>
        </w:rPr>
        <w:t>gọi</w:t>
      </w:r>
      <w:r>
        <w:rPr>
          <w:rFonts w:eastAsia="Times New Roman"/>
          <w:spacing w:val="28"/>
          <w:sz w:val="26"/>
          <w:szCs w:val="26"/>
          <w:lang w:val="sv-SE"/>
        </w:rPr>
        <w:t xml:space="preserve"> </w:t>
      </w:r>
      <w:r>
        <w:rPr>
          <w:rFonts w:eastAsia="Times New Roman"/>
          <w:sz w:val="26"/>
          <w:szCs w:val="26"/>
          <w:lang w:val="sv-SE"/>
        </w:rPr>
        <w:t>một</w:t>
      </w:r>
      <w:r>
        <w:rPr>
          <w:rFonts w:eastAsia="Times New Roman"/>
          <w:spacing w:val="28"/>
          <w:sz w:val="26"/>
          <w:szCs w:val="26"/>
          <w:lang w:val="sv-SE"/>
        </w:rPr>
        <w:t xml:space="preserve"> </w:t>
      </w:r>
      <w:r>
        <w:rPr>
          <w:rFonts w:eastAsia="Times New Roman"/>
          <w:sz w:val="26"/>
          <w:szCs w:val="26"/>
          <w:lang w:val="sv-SE"/>
        </w:rPr>
        <w:t>số</w:t>
      </w:r>
      <w:r>
        <w:rPr>
          <w:rFonts w:eastAsia="Times New Roman"/>
          <w:spacing w:val="28"/>
          <w:sz w:val="26"/>
          <w:szCs w:val="26"/>
          <w:lang w:val="sv-SE"/>
        </w:rPr>
        <w:t xml:space="preserve"> </w:t>
      </w:r>
      <w:r>
        <w:rPr>
          <w:rFonts w:eastAsia="Times New Roman"/>
          <w:sz w:val="26"/>
          <w:szCs w:val="26"/>
          <w:lang w:val="sv-SE"/>
        </w:rPr>
        <w:t>HS</w:t>
      </w:r>
      <w:r>
        <w:rPr>
          <w:rFonts w:eastAsia="Times New Roman"/>
          <w:spacing w:val="28"/>
          <w:sz w:val="26"/>
          <w:szCs w:val="26"/>
          <w:lang w:val="sv-SE"/>
        </w:rPr>
        <w:t xml:space="preserve"> </w:t>
      </w:r>
      <w:r>
        <w:rPr>
          <w:rFonts w:eastAsia="Times New Roman"/>
          <w:sz w:val="26"/>
          <w:szCs w:val="26"/>
          <w:lang w:val="sv-SE"/>
        </w:rPr>
        <w:t>đứng</w:t>
      </w:r>
      <w:r>
        <w:rPr>
          <w:rFonts w:eastAsia="Times New Roman"/>
          <w:spacing w:val="28"/>
          <w:sz w:val="26"/>
          <w:szCs w:val="26"/>
          <w:lang w:val="sv-SE"/>
        </w:rPr>
        <w:t xml:space="preserve"> </w:t>
      </w:r>
      <w:r>
        <w:rPr>
          <w:rFonts w:eastAsia="Times New Roman"/>
          <w:sz w:val="26"/>
          <w:szCs w:val="26"/>
          <w:lang w:val="sv-SE"/>
        </w:rPr>
        <w:t>dậy</w:t>
      </w:r>
      <w:r>
        <w:rPr>
          <w:rFonts w:eastAsia="Times New Roman"/>
          <w:spacing w:val="28"/>
          <w:sz w:val="26"/>
          <w:szCs w:val="26"/>
          <w:lang w:val="sv-SE"/>
        </w:rPr>
        <w:t xml:space="preserve"> </w:t>
      </w:r>
      <w:r>
        <w:rPr>
          <w:rFonts w:eastAsia="Times New Roman"/>
          <w:sz w:val="26"/>
          <w:szCs w:val="26"/>
          <w:lang w:val="sv-SE"/>
        </w:rPr>
        <w:t>trình</w:t>
      </w:r>
      <w:r>
        <w:rPr>
          <w:rFonts w:eastAsia="Times New Roman"/>
          <w:spacing w:val="28"/>
          <w:sz w:val="26"/>
          <w:szCs w:val="26"/>
          <w:lang w:val="sv-SE"/>
        </w:rPr>
        <w:t xml:space="preserve"> </w:t>
      </w:r>
      <w:r>
        <w:rPr>
          <w:rFonts w:eastAsia="Times New Roman"/>
          <w:sz w:val="26"/>
          <w:szCs w:val="26"/>
          <w:lang w:val="sv-SE"/>
        </w:rPr>
        <w:t>bày</w:t>
      </w:r>
      <w:r>
        <w:rPr>
          <w:rFonts w:eastAsia="Times New Roman"/>
          <w:spacing w:val="28"/>
          <w:sz w:val="26"/>
          <w:szCs w:val="26"/>
          <w:lang w:val="sv-SE"/>
        </w:rPr>
        <w:t xml:space="preserve"> </w:t>
      </w:r>
      <w:r>
        <w:rPr>
          <w:rFonts w:eastAsia="Times New Roman"/>
          <w:sz w:val="26"/>
          <w:szCs w:val="26"/>
          <w:lang w:val="sv-SE"/>
        </w:rPr>
        <w:t>kết quả.</w:t>
      </w:r>
    </w:p>
    <w:p w14:paraId="633D1519">
      <w:pPr>
        <w:keepNext w:val="0"/>
        <w:keepLines w:val="0"/>
        <w:pageBreakBefore w:val="0"/>
        <w:shd w:val="clear" w:color="auto" w:fill="FFFFFF"/>
        <w:kinsoku/>
        <w:wordWrap/>
        <w:overflowPunct/>
        <w:topLinePunct w:val="0"/>
        <w:bidi w:val="0"/>
        <w:snapToGrid/>
        <w:spacing w:before="0" w:after="0" w:line="276" w:lineRule="auto"/>
        <w:jc w:val="both"/>
        <w:textAlignment w:val="auto"/>
        <w:rPr>
          <w:rFonts w:eastAsia="Times New Roman"/>
          <w:sz w:val="26"/>
          <w:szCs w:val="26"/>
          <w:lang w:val="sv-SE"/>
        </w:rPr>
      </w:pPr>
      <w:r>
        <w:rPr>
          <w:rFonts w:eastAsia="Times New Roman"/>
          <w:sz w:val="26"/>
          <w:szCs w:val="26"/>
          <w:lang w:val="sv-SE"/>
        </w:rPr>
        <w:t>-</w:t>
      </w:r>
      <w:r>
        <w:rPr>
          <w:rFonts w:eastAsia="Times New Roman"/>
          <w:spacing w:val="20"/>
          <w:sz w:val="26"/>
          <w:szCs w:val="26"/>
          <w:lang w:val="sv-SE"/>
        </w:rPr>
        <w:t xml:space="preserve"> </w:t>
      </w:r>
      <w:r>
        <w:rPr>
          <w:rFonts w:eastAsia="Times New Roman"/>
          <w:sz w:val="26"/>
          <w:szCs w:val="26"/>
          <w:lang w:val="sv-SE"/>
        </w:rPr>
        <w:t>GV</w:t>
      </w:r>
      <w:r>
        <w:rPr>
          <w:rFonts w:eastAsia="Times New Roman"/>
          <w:spacing w:val="20"/>
          <w:sz w:val="26"/>
          <w:szCs w:val="26"/>
          <w:lang w:val="sv-SE"/>
        </w:rPr>
        <w:t xml:space="preserve"> </w:t>
      </w:r>
      <w:r>
        <w:rPr>
          <w:rFonts w:eastAsia="Times New Roman"/>
          <w:sz w:val="26"/>
          <w:szCs w:val="26"/>
          <w:lang w:val="sv-SE"/>
        </w:rPr>
        <w:t>gọi</w:t>
      </w:r>
      <w:r>
        <w:rPr>
          <w:rFonts w:eastAsia="Times New Roman"/>
          <w:spacing w:val="20"/>
          <w:sz w:val="26"/>
          <w:szCs w:val="26"/>
          <w:lang w:val="sv-SE"/>
        </w:rPr>
        <w:t xml:space="preserve"> </w:t>
      </w:r>
      <w:r>
        <w:rPr>
          <w:rFonts w:eastAsia="Times New Roman"/>
          <w:sz w:val="26"/>
          <w:szCs w:val="26"/>
          <w:lang w:val="sv-SE"/>
        </w:rPr>
        <w:t>HS</w:t>
      </w:r>
      <w:r>
        <w:rPr>
          <w:rFonts w:eastAsia="Times New Roman"/>
          <w:spacing w:val="20"/>
          <w:sz w:val="26"/>
          <w:szCs w:val="26"/>
          <w:lang w:val="sv-SE"/>
        </w:rPr>
        <w:t xml:space="preserve"> </w:t>
      </w:r>
      <w:r>
        <w:rPr>
          <w:rFonts w:eastAsia="Times New Roman"/>
          <w:sz w:val="26"/>
          <w:szCs w:val="26"/>
          <w:lang w:val="sv-SE"/>
        </w:rPr>
        <w:t>khác</w:t>
      </w:r>
      <w:r>
        <w:rPr>
          <w:rFonts w:eastAsia="Times New Roman"/>
          <w:spacing w:val="20"/>
          <w:sz w:val="26"/>
          <w:szCs w:val="26"/>
          <w:lang w:val="sv-SE"/>
        </w:rPr>
        <w:t xml:space="preserve"> </w:t>
      </w:r>
      <w:r>
        <w:rPr>
          <w:rFonts w:eastAsia="Times New Roman"/>
          <w:sz w:val="26"/>
          <w:szCs w:val="26"/>
          <w:lang w:val="sv-SE"/>
        </w:rPr>
        <w:t>nhận</w:t>
      </w:r>
      <w:r>
        <w:rPr>
          <w:rFonts w:eastAsia="Times New Roman"/>
          <w:spacing w:val="20"/>
          <w:sz w:val="26"/>
          <w:szCs w:val="26"/>
          <w:lang w:val="sv-SE"/>
        </w:rPr>
        <w:t xml:space="preserve"> </w:t>
      </w:r>
      <w:r>
        <w:rPr>
          <w:rFonts w:eastAsia="Times New Roman"/>
          <w:sz w:val="26"/>
          <w:szCs w:val="26"/>
          <w:lang w:val="sv-SE"/>
        </w:rPr>
        <w:t>xét,</w:t>
      </w:r>
      <w:r>
        <w:rPr>
          <w:rFonts w:eastAsia="Times New Roman"/>
          <w:spacing w:val="20"/>
          <w:sz w:val="26"/>
          <w:szCs w:val="26"/>
          <w:lang w:val="sv-SE"/>
        </w:rPr>
        <w:t xml:space="preserve"> </w:t>
      </w:r>
      <w:r>
        <w:rPr>
          <w:rFonts w:eastAsia="Times New Roman"/>
          <w:sz w:val="26"/>
          <w:szCs w:val="26"/>
          <w:lang w:val="sv-SE"/>
        </w:rPr>
        <w:t>đánh</w:t>
      </w:r>
      <w:r>
        <w:rPr>
          <w:rFonts w:eastAsia="Times New Roman"/>
          <w:spacing w:val="20"/>
          <w:sz w:val="26"/>
          <w:szCs w:val="26"/>
          <w:lang w:val="sv-SE"/>
        </w:rPr>
        <w:t xml:space="preserve"> </w:t>
      </w:r>
      <w:r>
        <w:rPr>
          <w:rFonts w:eastAsia="Times New Roman"/>
          <w:sz w:val="26"/>
          <w:szCs w:val="26"/>
          <w:lang w:val="sv-SE"/>
        </w:rPr>
        <w:t>giá.</w:t>
      </w:r>
    </w:p>
    <w:p w14:paraId="57B70048">
      <w:pPr>
        <w:keepNext w:val="0"/>
        <w:keepLines w:val="0"/>
        <w:pageBreakBefore w:val="0"/>
        <w:shd w:val="clear" w:color="auto" w:fill="FFFFFF"/>
        <w:kinsoku/>
        <w:wordWrap/>
        <w:overflowPunct/>
        <w:topLinePunct w:val="0"/>
        <w:bidi w:val="0"/>
        <w:snapToGrid/>
        <w:spacing w:before="0" w:after="0" w:line="276" w:lineRule="auto"/>
        <w:jc w:val="both"/>
        <w:textAlignment w:val="auto"/>
        <w:rPr>
          <w:rFonts w:eastAsia="Times New Roman"/>
          <w:sz w:val="26"/>
          <w:szCs w:val="26"/>
          <w:lang w:val="sv-SE"/>
        </w:rPr>
      </w:pPr>
      <w:r>
        <w:rPr>
          <w:rFonts w:eastAsia="Times New Roman"/>
          <w:sz w:val="26"/>
          <w:szCs w:val="26"/>
          <w:lang w:val="vi-VN"/>
        </w:rPr>
        <w:t xml:space="preserve">* </w:t>
      </w:r>
      <w:r>
        <w:rPr>
          <w:rFonts w:eastAsia="Times New Roman"/>
          <w:b/>
          <w:bCs/>
          <w:sz w:val="26"/>
          <w:szCs w:val="26"/>
          <w:lang w:val="vi-VN"/>
        </w:rPr>
        <w:t>Kết luận, nhận định</w:t>
      </w:r>
    </w:p>
    <w:p w14:paraId="0DAB88EA">
      <w:pPr>
        <w:keepNext w:val="0"/>
        <w:keepLines w:val="0"/>
        <w:pageBreakBefore w:val="0"/>
        <w:shd w:val="clear" w:color="auto" w:fill="FFFFFF"/>
        <w:kinsoku/>
        <w:wordWrap/>
        <w:overflowPunct/>
        <w:topLinePunct w:val="0"/>
        <w:bidi w:val="0"/>
        <w:snapToGrid/>
        <w:spacing w:before="0" w:after="0" w:line="276" w:lineRule="auto"/>
        <w:jc w:val="both"/>
        <w:textAlignment w:val="auto"/>
        <w:rPr>
          <w:rFonts w:eastAsia="Times New Roman"/>
          <w:sz w:val="26"/>
          <w:szCs w:val="26"/>
          <w:lang w:val="vi-VN"/>
        </w:rPr>
      </w:pPr>
      <w:r>
        <w:rPr>
          <w:rFonts w:eastAsia="Times New Roman"/>
          <w:sz w:val="26"/>
          <w:szCs w:val="26"/>
          <w:lang w:val="sv-SE"/>
        </w:rPr>
        <w:t>-</w:t>
      </w:r>
      <w:r>
        <w:rPr>
          <w:rFonts w:hint="default" w:eastAsia="Times New Roman"/>
          <w:sz w:val="26"/>
          <w:szCs w:val="26"/>
          <w:lang w:val="en-US"/>
        </w:rPr>
        <w:t xml:space="preserve"> </w:t>
      </w:r>
      <w:r>
        <w:rPr>
          <w:rFonts w:eastAsia="Times New Roman"/>
          <w:sz w:val="26"/>
          <w:szCs w:val="26"/>
          <w:lang w:val="sv-SE"/>
        </w:rPr>
        <w:t>GV</w:t>
      </w:r>
      <w:r>
        <w:rPr>
          <w:rFonts w:eastAsia="Times New Roman"/>
          <w:spacing w:val="61"/>
          <w:sz w:val="26"/>
          <w:szCs w:val="26"/>
          <w:lang w:val="sv-SE"/>
        </w:rPr>
        <w:t xml:space="preserve"> </w:t>
      </w:r>
      <w:r>
        <w:rPr>
          <w:rFonts w:eastAsia="Times New Roman"/>
          <w:sz w:val="26"/>
          <w:szCs w:val="26"/>
          <w:lang w:val="sv-SE"/>
        </w:rPr>
        <w:t>đánh</w:t>
      </w:r>
      <w:r>
        <w:rPr>
          <w:rFonts w:eastAsia="Times New Roman"/>
          <w:spacing w:val="61"/>
          <w:sz w:val="26"/>
          <w:szCs w:val="26"/>
          <w:lang w:val="sv-SE"/>
        </w:rPr>
        <w:t xml:space="preserve"> </w:t>
      </w:r>
      <w:r>
        <w:rPr>
          <w:rFonts w:eastAsia="Times New Roman"/>
          <w:sz w:val="26"/>
          <w:szCs w:val="26"/>
          <w:lang w:val="sv-SE"/>
        </w:rPr>
        <w:t>giá,</w:t>
      </w:r>
      <w:r>
        <w:rPr>
          <w:rFonts w:eastAsia="Times New Roman"/>
          <w:spacing w:val="61"/>
          <w:sz w:val="26"/>
          <w:szCs w:val="26"/>
          <w:lang w:val="sv-SE"/>
        </w:rPr>
        <w:t xml:space="preserve"> </w:t>
      </w:r>
      <w:r>
        <w:rPr>
          <w:rFonts w:eastAsia="Times New Roman"/>
          <w:sz w:val="26"/>
          <w:szCs w:val="26"/>
          <w:lang w:val="sv-SE"/>
        </w:rPr>
        <w:t>nhận</w:t>
      </w:r>
      <w:r>
        <w:rPr>
          <w:rFonts w:eastAsia="Times New Roman"/>
          <w:spacing w:val="61"/>
          <w:sz w:val="26"/>
          <w:szCs w:val="26"/>
          <w:lang w:val="sv-SE"/>
        </w:rPr>
        <w:t xml:space="preserve"> </w:t>
      </w:r>
      <w:r>
        <w:rPr>
          <w:rFonts w:eastAsia="Times New Roman"/>
          <w:sz w:val="26"/>
          <w:szCs w:val="26"/>
          <w:lang w:val="sv-SE"/>
        </w:rPr>
        <w:t>xét</w:t>
      </w:r>
      <w:r>
        <w:rPr>
          <w:rFonts w:eastAsia="Times New Roman"/>
          <w:sz w:val="26"/>
          <w:szCs w:val="26"/>
          <w:lang w:val="vi-VN"/>
        </w:rPr>
        <w:t>.</w:t>
      </w:r>
    </w:p>
    <w:p w14:paraId="316A7E18">
      <w:pPr>
        <w:keepNext w:val="0"/>
        <w:keepLines w:val="0"/>
        <w:pageBreakBefore w:val="0"/>
        <w:shd w:val="clear" w:color="auto" w:fill="FFFFFF"/>
        <w:kinsoku/>
        <w:wordWrap/>
        <w:overflowPunct/>
        <w:topLinePunct w:val="0"/>
        <w:bidi w:val="0"/>
        <w:snapToGrid/>
        <w:spacing w:before="0" w:after="0" w:line="276" w:lineRule="auto"/>
        <w:jc w:val="both"/>
        <w:textAlignment w:val="auto"/>
        <w:rPr>
          <w:rFonts w:hint="default" w:eastAsia="Times New Roman"/>
          <w:sz w:val="26"/>
          <w:szCs w:val="26"/>
          <w:lang w:val="en-US"/>
        </w:rPr>
      </w:pPr>
      <w:r>
        <w:rPr>
          <w:rFonts w:hint="default" w:eastAsia="Times New Roman"/>
          <w:sz w:val="26"/>
          <w:szCs w:val="26"/>
          <w:lang w:val="en-US"/>
        </w:rPr>
        <w:t>- HS làm sản phẩm.</w:t>
      </w:r>
    </w:p>
    <w:p w14:paraId="25F25CFC">
      <w:pPr>
        <w:keepNext w:val="0"/>
        <w:keepLines w:val="0"/>
        <w:pageBreakBefore w:val="0"/>
        <w:shd w:val="clear" w:color="auto" w:fill="FFFFFF"/>
        <w:kinsoku/>
        <w:wordWrap/>
        <w:overflowPunct/>
        <w:topLinePunct w:val="0"/>
        <w:bidi w:val="0"/>
        <w:snapToGrid/>
        <w:spacing w:before="0" w:after="0" w:line="276" w:lineRule="auto"/>
        <w:jc w:val="both"/>
        <w:textAlignment w:val="auto"/>
        <w:rPr>
          <w:rFonts w:eastAsia="Times New Roman"/>
          <w:b/>
          <w:sz w:val="26"/>
          <w:szCs w:val="26"/>
          <w:lang w:val="nl-NL"/>
        </w:rPr>
      </w:pPr>
      <w:r>
        <w:rPr>
          <w:rFonts w:eastAsia="Times New Roman"/>
          <w:b/>
          <w:bCs/>
          <w:sz w:val="26"/>
          <w:szCs w:val="26"/>
          <w:lang w:val="nl-NL"/>
        </w:rPr>
        <w:t xml:space="preserve">4. HOẠT ĐỘNG 4 </w:t>
      </w:r>
      <w:r>
        <w:rPr>
          <w:rFonts w:eastAsia="Times New Roman"/>
          <w:b/>
          <w:sz w:val="26"/>
          <w:szCs w:val="26"/>
          <w:lang w:val="nl-NL"/>
        </w:rPr>
        <w:t>– VẬN DỤNG (</w:t>
      </w:r>
      <w:r>
        <w:rPr>
          <w:rFonts w:eastAsia="Times New Roman"/>
          <w:bCs/>
          <w:sz w:val="26"/>
          <w:szCs w:val="26"/>
          <w:lang w:val="vi-VN"/>
        </w:rPr>
        <w:t>20 phút)</w:t>
      </w:r>
    </w:p>
    <w:p w14:paraId="67212D43">
      <w:pPr>
        <w:keepNext w:val="0"/>
        <w:keepLines w:val="0"/>
        <w:pageBreakBefore w:val="0"/>
        <w:shd w:val="clear" w:color="auto" w:fill="FFFFFF"/>
        <w:kinsoku/>
        <w:wordWrap/>
        <w:overflowPunct/>
        <w:topLinePunct w:val="0"/>
        <w:bidi w:val="0"/>
        <w:snapToGrid/>
        <w:spacing w:before="0" w:after="0" w:line="276" w:lineRule="auto"/>
        <w:jc w:val="both"/>
        <w:textAlignment w:val="auto"/>
        <w:rPr>
          <w:rFonts w:eastAsia="Times New Roman"/>
          <w:b/>
          <w:bCs/>
          <w:sz w:val="26"/>
          <w:szCs w:val="26"/>
          <w:lang w:val="vi-VN"/>
        </w:rPr>
      </w:pPr>
      <w:r>
        <w:rPr>
          <w:rFonts w:eastAsia="Times New Roman"/>
          <w:b/>
          <w:bCs/>
          <w:sz w:val="26"/>
          <w:szCs w:val="26"/>
          <w:lang w:val="nl-NL"/>
        </w:rPr>
        <w:t>4.1.</w:t>
      </w:r>
      <w:r>
        <w:rPr>
          <w:rFonts w:eastAsia="Times New Roman"/>
          <w:b/>
          <w:sz w:val="26"/>
          <w:szCs w:val="26"/>
          <w:lang w:val="nl-NL"/>
        </w:rPr>
        <w:t xml:space="preserve"> </w:t>
      </w:r>
      <w:r>
        <w:rPr>
          <w:rFonts w:eastAsia="Times New Roman"/>
          <w:b/>
          <w:bCs/>
          <w:sz w:val="26"/>
          <w:szCs w:val="26"/>
          <w:lang w:val="nl-NL"/>
        </w:rPr>
        <w:t xml:space="preserve">Phân tích - đánh giá: </w:t>
      </w:r>
      <w:r>
        <w:rPr>
          <w:rFonts w:hint="default" w:eastAsia="Times New Roman"/>
          <w:b/>
          <w:bCs/>
          <w:sz w:val="26"/>
          <w:szCs w:val="26"/>
          <w:lang w:val="en-US"/>
        </w:rPr>
        <w:t>“</w:t>
      </w:r>
      <w:r>
        <w:rPr>
          <w:rFonts w:eastAsia="Times New Roman"/>
          <w:b/>
          <w:bCs/>
          <w:sz w:val="26"/>
          <w:szCs w:val="26"/>
          <w:lang w:val="nl-NL"/>
        </w:rPr>
        <w:t>Trưng bày sản phẩm và chia sẻ</w:t>
      </w:r>
      <w:r>
        <w:rPr>
          <w:rFonts w:hint="default" w:eastAsia="Times New Roman"/>
          <w:b/>
          <w:bCs/>
          <w:sz w:val="26"/>
          <w:szCs w:val="26"/>
          <w:lang w:val="en-US"/>
        </w:rPr>
        <w:t>”</w:t>
      </w:r>
      <w:r>
        <w:rPr>
          <w:rFonts w:eastAsia="Times New Roman"/>
          <w:b/>
          <w:bCs/>
          <w:sz w:val="26"/>
          <w:szCs w:val="26"/>
          <w:lang w:val="nl-NL"/>
        </w:rPr>
        <w:t xml:space="preserve"> </w:t>
      </w:r>
    </w:p>
    <w:p w14:paraId="0A130E14">
      <w:pPr>
        <w:pStyle w:val="85"/>
        <w:keepNext w:val="0"/>
        <w:keepLines w:val="0"/>
        <w:pageBreakBefore w:val="0"/>
        <w:widowControl w:val="0"/>
        <w:shd w:val="clear" w:color="auto" w:fill="FFFFFF"/>
        <w:kinsoku/>
        <w:wordWrap/>
        <w:overflowPunct/>
        <w:topLinePunct w:val="0"/>
        <w:bidi w:val="0"/>
        <w:snapToGrid/>
        <w:spacing w:before="0" w:beforeAutospacing="0" w:after="0" w:afterAutospacing="0" w:line="276" w:lineRule="auto"/>
        <w:jc w:val="both"/>
        <w:textAlignment w:val="auto"/>
        <w:rPr>
          <w:bCs/>
          <w:sz w:val="26"/>
          <w:szCs w:val="26"/>
        </w:rPr>
      </w:pPr>
      <w:r>
        <w:rPr>
          <w:b/>
          <w:sz w:val="26"/>
          <w:szCs w:val="26"/>
          <w:lang w:val="fr-FR"/>
        </w:rPr>
        <w:t>a. Mục tiêu:</w:t>
      </w:r>
      <w:r>
        <w:rPr>
          <w:b/>
          <w:bCs/>
          <w:iCs/>
          <w:sz w:val="26"/>
          <w:szCs w:val="26"/>
          <w:shd w:val="clear" w:color="auto" w:fill="FFFFFF"/>
        </w:rPr>
        <w:t xml:space="preserve"> </w:t>
      </w:r>
      <w:r>
        <w:rPr>
          <w:bCs/>
          <w:sz w:val="26"/>
          <w:szCs w:val="26"/>
        </w:rPr>
        <w:t>Học sinh cảm nhận và phân tích được sản phẩm mĩ thuật.</w:t>
      </w:r>
    </w:p>
    <w:p w14:paraId="263DB77C">
      <w:pPr>
        <w:keepNext w:val="0"/>
        <w:keepLines w:val="0"/>
        <w:pageBreakBefore w:val="0"/>
        <w:kinsoku/>
        <w:wordWrap/>
        <w:overflowPunct/>
        <w:topLinePunct w:val="0"/>
        <w:bidi w:val="0"/>
        <w:snapToGrid/>
        <w:spacing w:before="0" w:after="0" w:line="276" w:lineRule="auto"/>
        <w:jc w:val="both"/>
        <w:textAlignment w:val="auto"/>
        <w:rPr>
          <w:bCs/>
          <w:sz w:val="26"/>
          <w:szCs w:val="26"/>
          <w:lang w:val="nl-NL"/>
        </w:rPr>
      </w:pPr>
      <w:r>
        <w:rPr>
          <w:b/>
          <w:sz w:val="26"/>
          <w:szCs w:val="26"/>
          <w:lang w:val="fr-FR"/>
        </w:rPr>
        <w:t>b. Nội dung:</w:t>
      </w:r>
      <w:r>
        <w:rPr>
          <w:bCs/>
          <w:sz w:val="26"/>
          <w:szCs w:val="26"/>
          <w:lang w:val="nl-NL"/>
        </w:rPr>
        <w:t xml:space="preserve"> </w:t>
      </w:r>
    </w:p>
    <w:p w14:paraId="28E3E5E6">
      <w:pPr>
        <w:keepNext w:val="0"/>
        <w:keepLines w:val="0"/>
        <w:pageBreakBefore w:val="0"/>
        <w:kinsoku/>
        <w:wordWrap/>
        <w:overflowPunct/>
        <w:topLinePunct w:val="0"/>
        <w:bidi w:val="0"/>
        <w:snapToGrid/>
        <w:spacing w:before="0" w:after="0" w:line="276" w:lineRule="auto"/>
        <w:jc w:val="both"/>
        <w:textAlignment w:val="auto"/>
        <w:rPr>
          <w:rFonts w:eastAsia="Times New Roman"/>
          <w:bCs/>
          <w:sz w:val="26"/>
          <w:szCs w:val="26"/>
          <w:lang w:val="vi-VN"/>
        </w:rPr>
      </w:pPr>
      <w:r>
        <w:rPr>
          <w:rFonts w:eastAsia="Times New Roman"/>
          <w:bCs/>
          <w:sz w:val="26"/>
          <w:szCs w:val="26"/>
          <w:lang w:val="nl-NL"/>
        </w:rPr>
        <w:t>- Trưng bày sản phẩm</w:t>
      </w:r>
      <w:r>
        <w:rPr>
          <w:rFonts w:eastAsia="Times New Roman"/>
          <w:bCs/>
          <w:sz w:val="26"/>
          <w:szCs w:val="26"/>
          <w:lang w:val="vi-VN"/>
        </w:rPr>
        <w:t>.</w:t>
      </w:r>
    </w:p>
    <w:p w14:paraId="559CEC49">
      <w:pPr>
        <w:keepNext w:val="0"/>
        <w:keepLines w:val="0"/>
        <w:pageBreakBefore w:val="0"/>
        <w:kinsoku/>
        <w:wordWrap/>
        <w:overflowPunct/>
        <w:topLinePunct w:val="0"/>
        <w:bidi w:val="0"/>
        <w:snapToGrid/>
        <w:spacing w:before="0" w:after="0" w:line="276" w:lineRule="auto"/>
        <w:jc w:val="both"/>
        <w:textAlignment w:val="auto"/>
        <w:rPr>
          <w:rFonts w:eastAsia="Times New Roman"/>
          <w:bCs/>
          <w:sz w:val="26"/>
          <w:szCs w:val="26"/>
          <w:lang w:val="nl-NL"/>
        </w:rPr>
      </w:pPr>
      <w:r>
        <w:rPr>
          <w:rFonts w:eastAsia="Times New Roman"/>
          <w:bCs/>
          <w:sz w:val="26"/>
          <w:szCs w:val="26"/>
          <w:lang w:val="nl-NL"/>
        </w:rPr>
        <w:t>- HS thảo luận và trả lời câu hỏi trong SGK Mĩ thuật 9.</w:t>
      </w:r>
    </w:p>
    <w:p w14:paraId="15537ECC">
      <w:pPr>
        <w:keepNext w:val="0"/>
        <w:keepLines w:val="0"/>
        <w:pageBreakBefore w:val="0"/>
        <w:widowControl w:val="0"/>
        <w:kinsoku/>
        <w:wordWrap/>
        <w:overflowPunct/>
        <w:topLinePunct w:val="0"/>
        <w:bidi w:val="0"/>
        <w:snapToGrid/>
        <w:spacing w:before="0" w:after="0" w:line="276" w:lineRule="auto"/>
        <w:jc w:val="both"/>
        <w:textAlignment w:val="auto"/>
        <w:rPr>
          <w:b/>
          <w:sz w:val="26"/>
          <w:szCs w:val="26"/>
          <w:lang w:val="fr-FR"/>
        </w:rPr>
      </w:pPr>
      <w:r>
        <w:rPr>
          <w:b/>
          <w:sz w:val="26"/>
          <w:szCs w:val="26"/>
          <w:lang w:val="fr-FR"/>
        </w:rPr>
        <w:t xml:space="preserve">c. Sản phẩm: </w:t>
      </w:r>
      <w:r>
        <w:rPr>
          <w:sz w:val="26"/>
          <w:szCs w:val="26"/>
          <w:lang w:val="fr-FR"/>
        </w:rPr>
        <w:t>HS phân tích, đánh giá sản phẩm của cá nhân và của bạn (nhóm).</w:t>
      </w:r>
    </w:p>
    <w:p w14:paraId="2BA1BE28">
      <w:pPr>
        <w:keepNext w:val="0"/>
        <w:keepLines w:val="0"/>
        <w:pageBreakBefore w:val="0"/>
        <w:kinsoku/>
        <w:wordWrap/>
        <w:overflowPunct/>
        <w:topLinePunct w:val="0"/>
        <w:autoSpaceDE w:val="0"/>
        <w:autoSpaceDN w:val="0"/>
        <w:bidi w:val="0"/>
        <w:adjustRightInd w:val="0"/>
        <w:snapToGrid/>
        <w:spacing w:before="0" w:after="0" w:line="276" w:lineRule="auto"/>
        <w:jc w:val="both"/>
        <w:textAlignment w:val="auto"/>
        <w:rPr>
          <w:rFonts w:eastAsia="Times New Roman"/>
          <w:b/>
          <w:bCs/>
          <w:sz w:val="26"/>
          <w:szCs w:val="26"/>
          <w:lang w:eastAsia="vi-VN"/>
        </w:rPr>
      </w:pPr>
      <w:r>
        <w:rPr>
          <w:rFonts w:eastAsia="Times New Roman"/>
          <w:b/>
          <w:bCs/>
          <w:sz w:val="26"/>
          <w:szCs w:val="26"/>
          <w:lang w:eastAsia="vi-VN"/>
        </w:rPr>
        <w:t xml:space="preserve">d. Tổ chức thực hiện: </w:t>
      </w:r>
    </w:p>
    <w:p w14:paraId="728642A6">
      <w:pPr>
        <w:keepNext w:val="0"/>
        <w:keepLines w:val="0"/>
        <w:pageBreakBefore w:val="0"/>
        <w:kinsoku/>
        <w:wordWrap/>
        <w:overflowPunct/>
        <w:topLinePunct w:val="0"/>
        <w:autoSpaceDE w:val="0"/>
        <w:autoSpaceDN w:val="0"/>
        <w:bidi w:val="0"/>
        <w:adjustRightInd w:val="0"/>
        <w:snapToGrid/>
        <w:spacing w:before="0" w:after="0" w:line="276" w:lineRule="auto"/>
        <w:jc w:val="both"/>
        <w:textAlignment w:val="auto"/>
        <w:rPr>
          <w:rFonts w:eastAsia="Times New Roman"/>
          <w:b/>
          <w:bCs/>
          <w:sz w:val="26"/>
          <w:szCs w:val="26"/>
          <w:lang w:val="vi-VN" w:eastAsia="vi-VN"/>
        </w:rPr>
      </w:pPr>
      <w:r>
        <w:rPr>
          <w:rFonts w:eastAsia="Times New Roman"/>
          <w:b/>
          <w:bCs/>
          <w:sz w:val="26"/>
          <w:szCs w:val="26"/>
          <w:lang w:val="vi-VN" w:eastAsia="vi-VN"/>
        </w:rPr>
        <w:t>* Giao nhiệm vụ học tập</w:t>
      </w:r>
    </w:p>
    <w:p w14:paraId="5DF200C3">
      <w:pPr>
        <w:keepNext w:val="0"/>
        <w:keepLines w:val="0"/>
        <w:pageBreakBefore w:val="0"/>
        <w:kinsoku/>
        <w:wordWrap/>
        <w:overflowPunct/>
        <w:topLinePunct w:val="0"/>
        <w:bidi w:val="0"/>
        <w:snapToGrid/>
        <w:spacing w:before="0" w:after="0" w:line="276" w:lineRule="auto"/>
        <w:jc w:val="both"/>
        <w:textAlignment w:val="auto"/>
        <w:rPr>
          <w:rFonts w:hint="default" w:eastAsia="Times New Roman"/>
          <w:sz w:val="26"/>
          <w:szCs w:val="26"/>
          <w:lang w:val="en-US"/>
        </w:rPr>
      </w:pPr>
      <w:r>
        <w:rPr>
          <w:rFonts w:eastAsia="Times New Roman"/>
          <w:sz w:val="26"/>
          <w:szCs w:val="26"/>
          <w:lang w:val="nl-NL"/>
        </w:rPr>
        <w:t xml:space="preserve">- </w:t>
      </w:r>
      <w:r>
        <w:rPr>
          <w:rFonts w:eastAsia="Times New Roman"/>
          <w:sz w:val="26"/>
          <w:szCs w:val="26"/>
          <w:lang w:val="vi-VN"/>
        </w:rPr>
        <w:t xml:space="preserve">GV hướng dẫn HS </w:t>
      </w:r>
      <w:r>
        <w:rPr>
          <w:rFonts w:hint="default" w:eastAsia="Times New Roman"/>
          <w:sz w:val="26"/>
          <w:szCs w:val="26"/>
          <w:lang w:val="en-US"/>
        </w:rPr>
        <w:t>tổ chức trung bày sản phẩm.</w:t>
      </w:r>
    </w:p>
    <w:p w14:paraId="0E6C4739">
      <w:pPr>
        <w:keepNext w:val="0"/>
        <w:keepLines w:val="0"/>
        <w:pageBreakBefore w:val="0"/>
        <w:kinsoku/>
        <w:wordWrap/>
        <w:overflowPunct/>
        <w:topLinePunct w:val="0"/>
        <w:bidi w:val="0"/>
        <w:snapToGrid/>
        <w:spacing w:before="0" w:after="0" w:line="276" w:lineRule="auto"/>
        <w:jc w:val="both"/>
        <w:textAlignment w:val="auto"/>
        <w:rPr>
          <w:rFonts w:eastAsia="Times New Roman"/>
          <w:sz w:val="26"/>
          <w:szCs w:val="26"/>
          <w:lang w:val="vi-VN"/>
        </w:rPr>
      </w:pPr>
      <w:r>
        <w:rPr>
          <w:rFonts w:eastAsia="Times New Roman"/>
          <w:sz w:val="26"/>
          <w:szCs w:val="26"/>
          <w:lang w:val="vi-VN"/>
        </w:rPr>
        <w:t>- Nêu câu hỏi gợi ý để HS phân tích, chia sẻ:</w:t>
      </w:r>
    </w:p>
    <w:p w14:paraId="33399593">
      <w:pPr>
        <w:keepNext w:val="0"/>
        <w:keepLines w:val="0"/>
        <w:pageBreakBefore w:val="0"/>
        <w:kinsoku/>
        <w:wordWrap/>
        <w:overflowPunct/>
        <w:topLinePunct w:val="0"/>
        <w:bidi w:val="0"/>
        <w:snapToGrid/>
        <w:spacing w:before="0" w:after="0" w:line="276" w:lineRule="auto"/>
        <w:jc w:val="both"/>
        <w:textAlignment w:val="auto"/>
        <w:rPr>
          <w:rFonts w:hint="default" w:eastAsia="Times New Roman"/>
          <w:i/>
          <w:sz w:val="26"/>
          <w:szCs w:val="26"/>
          <w:lang w:val="en-US"/>
        </w:rPr>
      </w:pPr>
      <w:r>
        <w:rPr>
          <w:rFonts w:eastAsia="Times New Roman"/>
          <w:sz w:val="26"/>
          <w:szCs w:val="26"/>
          <w:lang w:val="vi-VN"/>
        </w:rPr>
        <w:t xml:space="preserve">+ </w:t>
      </w:r>
      <w:r>
        <w:rPr>
          <w:rFonts w:hint="default" w:eastAsia="Times New Roman"/>
          <w:i/>
          <w:sz w:val="26"/>
          <w:szCs w:val="26"/>
          <w:lang w:val="en-US"/>
        </w:rPr>
        <w:t>Em thích sản phẩm nào? Vì sao?</w:t>
      </w:r>
    </w:p>
    <w:p w14:paraId="56C46FF3">
      <w:pPr>
        <w:keepNext w:val="0"/>
        <w:keepLines w:val="0"/>
        <w:pageBreakBefore w:val="0"/>
        <w:kinsoku/>
        <w:wordWrap/>
        <w:overflowPunct/>
        <w:topLinePunct w:val="0"/>
        <w:bidi w:val="0"/>
        <w:snapToGrid/>
        <w:spacing w:before="0" w:after="0" w:line="276" w:lineRule="auto"/>
        <w:jc w:val="both"/>
        <w:textAlignment w:val="auto"/>
        <w:rPr>
          <w:rFonts w:hint="default" w:eastAsia="Times New Roman"/>
          <w:i/>
          <w:sz w:val="26"/>
          <w:szCs w:val="26"/>
          <w:lang w:val="en-US"/>
        </w:rPr>
      </w:pPr>
      <w:r>
        <w:rPr>
          <w:rFonts w:hint="default" w:eastAsia="Times New Roman"/>
          <w:i/>
          <w:sz w:val="26"/>
          <w:szCs w:val="26"/>
          <w:lang w:val="en-US"/>
        </w:rPr>
        <w:t>+ Sản phẩm đó có chức năng gì?</w:t>
      </w:r>
    </w:p>
    <w:p w14:paraId="5850FB9D">
      <w:pPr>
        <w:keepNext w:val="0"/>
        <w:keepLines w:val="0"/>
        <w:pageBreakBefore w:val="0"/>
        <w:kinsoku/>
        <w:wordWrap/>
        <w:overflowPunct/>
        <w:topLinePunct w:val="0"/>
        <w:bidi w:val="0"/>
        <w:snapToGrid/>
        <w:spacing w:before="0" w:after="0" w:line="276" w:lineRule="auto"/>
        <w:jc w:val="both"/>
        <w:textAlignment w:val="auto"/>
        <w:rPr>
          <w:rFonts w:hint="default" w:eastAsia="Times New Roman"/>
          <w:i/>
          <w:sz w:val="26"/>
          <w:szCs w:val="26"/>
          <w:lang w:val="en-US"/>
        </w:rPr>
      </w:pPr>
      <w:r>
        <w:rPr>
          <w:rFonts w:hint="default" w:eastAsia="Times New Roman"/>
          <w:i/>
          <w:sz w:val="26"/>
          <w:szCs w:val="26"/>
          <w:lang w:val="en-US"/>
        </w:rPr>
        <w:t>+ Kiểu dáng, màu sắc của sản phẩm như thế nào?</w:t>
      </w:r>
    </w:p>
    <w:p w14:paraId="76C9770E">
      <w:pPr>
        <w:keepNext w:val="0"/>
        <w:keepLines w:val="0"/>
        <w:pageBreakBefore w:val="0"/>
        <w:kinsoku/>
        <w:wordWrap/>
        <w:overflowPunct/>
        <w:topLinePunct w:val="0"/>
        <w:bidi w:val="0"/>
        <w:snapToGrid/>
        <w:spacing w:before="0" w:after="0" w:line="276" w:lineRule="auto"/>
        <w:jc w:val="both"/>
        <w:textAlignment w:val="auto"/>
        <w:rPr>
          <w:rFonts w:hint="default" w:eastAsia="Times New Roman"/>
          <w:i/>
          <w:sz w:val="26"/>
          <w:szCs w:val="26"/>
          <w:lang w:val="en-US"/>
        </w:rPr>
      </w:pPr>
      <w:r>
        <w:rPr>
          <w:rFonts w:hint="default" w:eastAsia="Times New Roman"/>
          <w:i/>
          <w:sz w:val="26"/>
          <w:szCs w:val="26"/>
          <w:lang w:val="en-US"/>
        </w:rPr>
        <w:t>+ Sản phẩm được thiết kế với chất liệu gì?</w:t>
      </w:r>
    </w:p>
    <w:p w14:paraId="00557AFE">
      <w:pPr>
        <w:keepNext w:val="0"/>
        <w:keepLines w:val="0"/>
        <w:pageBreakBefore w:val="0"/>
        <w:kinsoku/>
        <w:wordWrap/>
        <w:overflowPunct/>
        <w:topLinePunct w:val="0"/>
        <w:bidi w:val="0"/>
        <w:snapToGrid/>
        <w:spacing w:before="0" w:after="0" w:line="276" w:lineRule="auto"/>
        <w:jc w:val="both"/>
        <w:textAlignment w:val="auto"/>
        <w:rPr>
          <w:rFonts w:hint="default" w:eastAsia="Times New Roman"/>
          <w:i/>
          <w:sz w:val="26"/>
          <w:szCs w:val="26"/>
          <w:lang w:val="en-US"/>
        </w:rPr>
      </w:pPr>
      <w:r>
        <w:rPr>
          <w:rFonts w:hint="default" w:eastAsia="Times New Roman"/>
          <w:i/>
          <w:sz w:val="26"/>
          <w:szCs w:val="26"/>
          <w:lang w:val="en-US"/>
        </w:rPr>
        <w:t>+ Kĩ thuật tạo sản phẩm như thế nào?</w:t>
      </w:r>
    </w:p>
    <w:p w14:paraId="7F9351A7">
      <w:pPr>
        <w:spacing w:before="0" w:after="0" w:line="276" w:lineRule="auto"/>
        <w:jc w:val="both"/>
        <w:rPr>
          <w:rFonts w:hint="default" w:eastAsia="Times New Roman"/>
          <w:i/>
          <w:sz w:val="26"/>
          <w:szCs w:val="26"/>
          <w:lang w:val="en-US"/>
        </w:rPr>
      </w:pPr>
      <w:r>
        <w:rPr>
          <w:rFonts w:hint="default" w:eastAsia="Times New Roman"/>
          <w:i/>
          <w:sz w:val="26"/>
          <w:szCs w:val="26"/>
          <w:lang w:val="en-US"/>
        </w:rPr>
        <w:t>+ Em có ý tưởng như thế nào để sản phẩm hoàn thiện hơn?</w:t>
      </w:r>
    </w:p>
    <w:p w14:paraId="5FD8083D">
      <w:pPr>
        <w:shd w:val="clear" w:color="auto" w:fill="FFFFFF"/>
        <w:spacing w:before="0" w:after="0" w:line="276" w:lineRule="auto"/>
        <w:jc w:val="both"/>
        <w:rPr>
          <w:rFonts w:eastAsia="Times New Roman"/>
          <w:b/>
          <w:color w:val="333333"/>
          <w:sz w:val="26"/>
          <w:szCs w:val="26"/>
          <w:lang w:val="vi-VN"/>
        </w:rPr>
      </w:pPr>
      <w:r>
        <w:rPr>
          <w:rFonts w:eastAsia="Times New Roman"/>
          <w:b/>
          <w:color w:val="333333"/>
          <w:sz w:val="26"/>
          <w:szCs w:val="26"/>
          <w:lang w:val="vi-VN"/>
        </w:rPr>
        <w:t xml:space="preserve">* Thực hiện nhiệm vụ: </w:t>
      </w:r>
    </w:p>
    <w:p w14:paraId="0EBEA7C6">
      <w:pPr>
        <w:widowControl w:val="0"/>
        <w:spacing w:before="0" w:after="0" w:line="276" w:lineRule="auto"/>
        <w:jc w:val="both"/>
        <w:rPr>
          <w:sz w:val="26"/>
          <w:szCs w:val="26"/>
        </w:rPr>
      </w:pPr>
      <w:r>
        <w:rPr>
          <w:sz w:val="26"/>
          <w:szCs w:val="26"/>
        </w:rPr>
        <w:t>- Các cá nhân (nhóm) tham gia</w:t>
      </w:r>
      <w:r>
        <w:rPr>
          <w:sz w:val="26"/>
          <w:szCs w:val="26"/>
          <w:lang w:val="vi-VN"/>
        </w:rPr>
        <w:t xml:space="preserve"> nhận xét, </w:t>
      </w:r>
      <w:r>
        <w:rPr>
          <w:sz w:val="26"/>
          <w:szCs w:val="26"/>
        </w:rPr>
        <w:t xml:space="preserve"> đánh giá và tự đánh giá nhau dựa trên gợi ý của GV</w:t>
      </w:r>
      <w:r>
        <w:rPr>
          <w:sz w:val="26"/>
          <w:szCs w:val="26"/>
          <w:lang w:val="vi-VN"/>
        </w:rPr>
        <w:t xml:space="preserve"> </w:t>
      </w:r>
      <w:r>
        <w:rPr>
          <w:sz w:val="26"/>
          <w:szCs w:val="26"/>
        </w:rPr>
        <w:t>(HS trả lời cá nhân hoặc đại diện các nhóm)</w:t>
      </w:r>
    </w:p>
    <w:p w14:paraId="75E2B462">
      <w:pPr>
        <w:widowControl w:val="0"/>
        <w:spacing w:before="0" w:after="0" w:line="276" w:lineRule="auto"/>
        <w:jc w:val="both"/>
        <w:rPr>
          <w:sz w:val="26"/>
          <w:szCs w:val="26"/>
        </w:rPr>
      </w:pPr>
      <w:r>
        <w:rPr>
          <w:sz w:val="26"/>
          <w:szCs w:val="26"/>
        </w:rPr>
        <w:t>- GV quan sát, hỗ trợ HS khi cần.</w:t>
      </w:r>
    </w:p>
    <w:p w14:paraId="0317710A">
      <w:pPr>
        <w:shd w:val="clear" w:color="auto" w:fill="FFFFFF"/>
        <w:spacing w:before="0" w:after="0" w:line="276" w:lineRule="auto"/>
        <w:jc w:val="both"/>
        <w:rPr>
          <w:sz w:val="26"/>
          <w:szCs w:val="26"/>
        </w:rPr>
      </w:pPr>
      <w:r>
        <w:rPr>
          <w:b/>
          <w:bCs/>
          <w:sz w:val="26"/>
          <w:szCs w:val="26"/>
          <w:lang w:val="vi-VN"/>
        </w:rPr>
        <w:t xml:space="preserve">* </w:t>
      </w:r>
      <w:r>
        <w:rPr>
          <w:b/>
          <w:bCs/>
          <w:sz w:val="26"/>
          <w:szCs w:val="26"/>
        </w:rPr>
        <w:t>Báo</w:t>
      </w:r>
      <w:r>
        <w:rPr>
          <w:b/>
          <w:bCs/>
          <w:spacing w:val="8"/>
          <w:sz w:val="26"/>
          <w:szCs w:val="26"/>
        </w:rPr>
        <w:t xml:space="preserve"> </w:t>
      </w:r>
      <w:r>
        <w:rPr>
          <w:b/>
          <w:bCs/>
          <w:sz w:val="26"/>
          <w:szCs w:val="26"/>
        </w:rPr>
        <w:t>cáo</w:t>
      </w:r>
      <w:r>
        <w:rPr>
          <w:b/>
          <w:bCs/>
          <w:spacing w:val="8"/>
          <w:sz w:val="26"/>
          <w:szCs w:val="26"/>
        </w:rPr>
        <w:t xml:space="preserve">, </w:t>
      </w:r>
      <w:r>
        <w:rPr>
          <w:b/>
          <w:bCs/>
          <w:sz w:val="26"/>
          <w:szCs w:val="26"/>
        </w:rPr>
        <w:t>thảo luận</w:t>
      </w:r>
    </w:p>
    <w:p w14:paraId="30983DC8">
      <w:pPr>
        <w:shd w:val="clear" w:color="auto" w:fill="FFFFFF"/>
        <w:spacing w:before="0" w:after="0" w:line="276" w:lineRule="auto"/>
        <w:jc w:val="both"/>
        <w:rPr>
          <w:rFonts w:eastAsia="Times New Roman"/>
          <w:sz w:val="26"/>
          <w:szCs w:val="26"/>
          <w:lang w:val="sv-SE"/>
        </w:rPr>
      </w:pPr>
      <w:r>
        <w:rPr>
          <w:rFonts w:eastAsia="Times New Roman"/>
          <w:sz w:val="26"/>
          <w:szCs w:val="26"/>
          <w:lang w:val="sv-SE"/>
        </w:rPr>
        <w:t>-</w:t>
      </w:r>
      <w:r>
        <w:rPr>
          <w:rFonts w:eastAsia="Times New Roman"/>
          <w:spacing w:val="28"/>
          <w:sz w:val="26"/>
          <w:szCs w:val="26"/>
          <w:lang w:val="sv-SE"/>
        </w:rPr>
        <w:t xml:space="preserve"> </w:t>
      </w:r>
      <w:r>
        <w:rPr>
          <w:rFonts w:eastAsia="Times New Roman"/>
          <w:sz w:val="26"/>
          <w:szCs w:val="26"/>
          <w:lang w:val="sv-SE"/>
        </w:rPr>
        <w:t>GV</w:t>
      </w:r>
      <w:r>
        <w:rPr>
          <w:rFonts w:eastAsia="Times New Roman"/>
          <w:spacing w:val="28"/>
          <w:sz w:val="26"/>
          <w:szCs w:val="26"/>
          <w:lang w:val="sv-SE"/>
        </w:rPr>
        <w:t xml:space="preserve"> </w:t>
      </w:r>
      <w:r>
        <w:rPr>
          <w:rFonts w:eastAsia="Times New Roman"/>
          <w:sz w:val="26"/>
          <w:szCs w:val="26"/>
          <w:lang w:val="sv-SE"/>
        </w:rPr>
        <w:t>gọi</w:t>
      </w:r>
      <w:r>
        <w:rPr>
          <w:rFonts w:eastAsia="Times New Roman"/>
          <w:spacing w:val="28"/>
          <w:sz w:val="26"/>
          <w:szCs w:val="26"/>
          <w:lang w:val="sv-SE"/>
        </w:rPr>
        <w:t xml:space="preserve"> </w:t>
      </w:r>
      <w:r>
        <w:rPr>
          <w:rFonts w:eastAsia="Times New Roman"/>
          <w:sz w:val="26"/>
          <w:szCs w:val="26"/>
          <w:lang w:val="sv-SE"/>
        </w:rPr>
        <w:t>một</w:t>
      </w:r>
      <w:r>
        <w:rPr>
          <w:rFonts w:eastAsia="Times New Roman"/>
          <w:spacing w:val="28"/>
          <w:sz w:val="26"/>
          <w:szCs w:val="26"/>
          <w:lang w:val="sv-SE"/>
        </w:rPr>
        <w:t xml:space="preserve"> </w:t>
      </w:r>
      <w:r>
        <w:rPr>
          <w:rFonts w:eastAsia="Times New Roman"/>
          <w:sz w:val="26"/>
          <w:szCs w:val="26"/>
          <w:lang w:val="sv-SE"/>
        </w:rPr>
        <w:t>số</w:t>
      </w:r>
      <w:r>
        <w:rPr>
          <w:rFonts w:eastAsia="Times New Roman"/>
          <w:spacing w:val="28"/>
          <w:sz w:val="26"/>
          <w:szCs w:val="26"/>
          <w:lang w:val="sv-SE"/>
        </w:rPr>
        <w:t xml:space="preserve"> </w:t>
      </w:r>
      <w:r>
        <w:rPr>
          <w:rFonts w:eastAsia="Times New Roman"/>
          <w:sz w:val="26"/>
          <w:szCs w:val="26"/>
          <w:lang w:val="sv-SE"/>
        </w:rPr>
        <w:t>HS</w:t>
      </w:r>
      <w:r>
        <w:rPr>
          <w:rFonts w:eastAsia="Times New Roman"/>
          <w:spacing w:val="28"/>
          <w:sz w:val="26"/>
          <w:szCs w:val="26"/>
          <w:lang w:val="sv-SE"/>
        </w:rPr>
        <w:t xml:space="preserve"> </w:t>
      </w:r>
      <w:r>
        <w:rPr>
          <w:rFonts w:eastAsia="Times New Roman"/>
          <w:sz w:val="26"/>
          <w:szCs w:val="26"/>
          <w:lang w:val="sv-SE"/>
        </w:rPr>
        <w:t>đứng</w:t>
      </w:r>
      <w:r>
        <w:rPr>
          <w:rFonts w:eastAsia="Times New Roman"/>
          <w:spacing w:val="28"/>
          <w:sz w:val="26"/>
          <w:szCs w:val="26"/>
          <w:lang w:val="sv-SE"/>
        </w:rPr>
        <w:t xml:space="preserve"> </w:t>
      </w:r>
      <w:r>
        <w:rPr>
          <w:rFonts w:eastAsia="Times New Roman"/>
          <w:sz w:val="26"/>
          <w:szCs w:val="26"/>
          <w:lang w:val="sv-SE"/>
        </w:rPr>
        <w:t>dậy</w:t>
      </w:r>
      <w:r>
        <w:rPr>
          <w:rFonts w:eastAsia="Times New Roman"/>
          <w:spacing w:val="28"/>
          <w:sz w:val="26"/>
          <w:szCs w:val="26"/>
          <w:lang w:val="sv-SE"/>
        </w:rPr>
        <w:t xml:space="preserve"> </w:t>
      </w:r>
      <w:r>
        <w:rPr>
          <w:rFonts w:eastAsia="Times New Roman"/>
          <w:sz w:val="26"/>
          <w:szCs w:val="26"/>
          <w:lang w:val="sv-SE"/>
        </w:rPr>
        <w:t>trình</w:t>
      </w:r>
      <w:r>
        <w:rPr>
          <w:rFonts w:eastAsia="Times New Roman"/>
          <w:spacing w:val="28"/>
          <w:sz w:val="26"/>
          <w:szCs w:val="26"/>
          <w:lang w:val="sv-SE"/>
        </w:rPr>
        <w:t xml:space="preserve"> </w:t>
      </w:r>
      <w:r>
        <w:rPr>
          <w:rFonts w:eastAsia="Times New Roman"/>
          <w:sz w:val="26"/>
          <w:szCs w:val="26"/>
          <w:lang w:val="sv-SE"/>
        </w:rPr>
        <w:t>bày</w:t>
      </w:r>
      <w:r>
        <w:rPr>
          <w:rFonts w:eastAsia="Times New Roman"/>
          <w:spacing w:val="28"/>
          <w:sz w:val="26"/>
          <w:szCs w:val="26"/>
          <w:lang w:val="sv-SE"/>
        </w:rPr>
        <w:t xml:space="preserve"> </w:t>
      </w:r>
      <w:r>
        <w:rPr>
          <w:rFonts w:eastAsia="Times New Roman"/>
          <w:sz w:val="26"/>
          <w:szCs w:val="26"/>
          <w:lang w:val="sv-SE"/>
        </w:rPr>
        <w:t>kết quả.</w:t>
      </w:r>
    </w:p>
    <w:p w14:paraId="42021C6A">
      <w:pPr>
        <w:shd w:val="clear" w:color="auto" w:fill="FFFFFF"/>
        <w:spacing w:before="0" w:after="0" w:line="276" w:lineRule="auto"/>
        <w:jc w:val="both"/>
        <w:rPr>
          <w:rFonts w:eastAsia="Times New Roman"/>
          <w:sz w:val="26"/>
          <w:szCs w:val="26"/>
          <w:lang w:val="sv-SE"/>
        </w:rPr>
      </w:pPr>
      <w:r>
        <w:rPr>
          <w:rFonts w:eastAsia="Times New Roman"/>
          <w:sz w:val="26"/>
          <w:szCs w:val="26"/>
          <w:lang w:val="sv-SE"/>
        </w:rPr>
        <w:t>-</w:t>
      </w:r>
      <w:r>
        <w:rPr>
          <w:rFonts w:eastAsia="Times New Roman"/>
          <w:spacing w:val="20"/>
          <w:sz w:val="26"/>
          <w:szCs w:val="26"/>
          <w:lang w:val="sv-SE"/>
        </w:rPr>
        <w:t xml:space="preserve"> </w:t>
      </w:r>
      <w:r>
        <w:rPr>
          <w:rFonts w:eastAsia="Times New Roman"/>
          <w:sz w:val="26"/>
          <w:szCs w:val="26"/>
          <w:lang w:val="sv-SE"/>
        </w:rPr>
        <w:t>GV</w:t>
      </w:r>
      <w:r>
        <w:rPr>
          <w:rFonts w:eastAsia="Times New Roman"/>
          <w:spacing w:val="20"/>
          <w:sz w:val="26"/>
          <w:szCs w:val="26"/>
          <w:lang w:val="sv-SE"/>
        </w:rPr>
        <w:t xml:space="preserve"> </w:t>
      </w:r>
      <w:r>
        <w:rPr>
          <w:rFonts w:eastAsia="Times New Roman"/>
          <w:sz w:val="26"/>
          <w:szCs w:val="26"/>
          <w:lang w:val="sv-SE"/>
        </w:rPr>
        <w:t>gọi</w:t>
      </w:r>
      <w:r>
        <w:rPr>
          <w:rFonts w:eastAsia="Times New Roman"/>
          <w:spacing w:val="20"/>
          <w:sz w:val="26"/>
          <w:szCs w:val="26"/>
          <w:lang w:val="sv-SE"/>
        </w:rPr>
        <w:t xml:space="preserve"> </w:t>
      </w:r>
      <w:r>
        <w:rPr>
          <w:rFonts w:eastAsia="Times New Roman"/>
          <w:sz w:val="26"/>
          <w:szCs w:val="26"/>
          <w:lang w:val="sv-SE"/>
        </w:rPr>
        <w:t>HS</w:t>
      </w:r>
      <w:r>
        <w:rPr>
          <w:rFonts w:eastAsia="Times New Roman"/>
          <w:spacing w:val="20"/>
          <w:sz w:val="26"/>
          <w:szCs w:val="26"/>
          <w:lang w:val="sv-SE"/>
        </w:rPr>
        <w:t xml:space="preserve"> </w:t>
      </w:r>
      <w:r>
        <w:rPr>
          <w:rFonts w:eastAsia="Times New Roman"/>
          <w:sz w:val="26"/>
          <w:szCs w:val="26"/>
          <w:lang w:val="sv-SE"/>
        </w:rPr>
        <w:t>khác</w:t>
      </w:r>
      <w:r>
        <w:rPr>
          <w:rFonts w:eastAsia="Times New Roman"/>
          <w:spacing w:val="20"/>
          <w:sz w:val="26"/>
          <w:szCs w:val="26"/>
          <w:lang w:val="sv-SE"/>
        </w:rPr>
        <w:t xml:space="preserve"> </w:t>
      </w:r>
      <w:r>
        <w:rPr>
          <w:rFonts w:eastAsia="Times New Roman"/>
          <w:sz w:val="26"/>
          <w:szCs w:val="26"/>
          <w:lang w:val="sv-SE"/>
        </w:rPr>
        <w:t>nhận</w:t>
      </w:r>
      <w:r>
        <w:rPr>
          <w:rFonts w:eastAsia="Times New Roman"/>
          <w:spacing w:val="20"/>
          <w:sz w:val="26"/>
          <w:szCs w:val="26"/>
          <w:lang w:val="sv-SE"/>
        </w:rPr>
        <w:t xml:space="preserve"> </w:t>
      </w:r>
      <w:r>
        <w:rPr>
          <w:rFonts w:eastAsia="Times New Roman"/>
          <w:sz w:val="26"/>
          <w:szCs w:val="26"/>
          <w:lang w:val="sv-SE"/>
        </w:rPr>
        <w:t>xét,</w:t>
      </w:r>
      <w:r>
        <w:rPr>
          <w:rFonts w:eastAsia="Times New Roman"/>
          <w:spacing w:val="20"/>
          <w:sz w:val="26"/>
          <w:szCs w:val="26"/>
          <w:lang w:val="sv-SE"/>
        </w:rPr>
        <w:t xml:space="preserve"> </w:t>
      </w:r>
      <w:r>
        <w:rPr>
          <w:rFonts w:eastAsia="Times New Roman"/>
          <w:sz w:val="26"/>
          <w:szCs w:val="26"/>
          <w:lang w:val="sv-SE"/>
        </w:rPr>
        <w:t>đánh</w:t>
      </w:r>
      <w:r>
        <w:rPr>
          <w:rFonts w:eastAsia="Times New Roman"/>
          <w:spacing w:val="20"/>
          <w:sz w:val="26"/>
          <w:szCs w:val="26"/>
          <w:lang w:val="sv-SE"/>
        </w:rPr>
        <w:t xml:space="preserve"> </w:t>
      </w:r>
      <w:r>
        <w:rPr>
          <w:rFonts w:eastAsia="Times New Roman"/>
          <w:sz w:val="26"/>
          <w:szCs w:val="26"/>
          <w:lang w:val="sv-SE"/>
        </w:rPr>
        <w:t>giá.</w:t>
      </w:r>
    </w:p>
    <w:p w14:paraId="173590E2">
      <w:pPr>
        <w:shd w:val="clear" w:color="auto" w:fill="FFFFFF"/>
        <w:spacing w:before="0" w:after="0" w:line="276" w:lineRule="auto"/>
        <w:jc w:val="both"/>
        <w:rPr>
          <w:rFonts w:eastAsia="Times New Roman"/>
          <w:b/>
          <w:bCs/>
          <w:sz w:val="26"/>
          <w:szCs w:val="26"/>
          <w:lang w:val="vi-VN"/>
        </w:rPr>
      </w:pPr>
      <w:r>
        <w:rPr>
          <w:rFonts w:eastAsia="Times New Roman"/>
          <w:sz w:val="26"/>
          <w:szCs w:val="26"/>
          <w:lang w:val="vi-VN"/>
        </w:rPr>
        <w:t xml:space="preserve">* </w:t>
      </w:r>
      <w:r>
        <w:rPr>
          <w:rFonts w:eastAsia="Times New Roman"/>
          <w:b/>
          <w:bCs/>
          <w:sz w:val="26"/>
          <w:szCs w:val="26"/>
          <w:lang w:val="vi-VN"/>
        </w:rPr>
        <w:t>Kết luận, nhận định</w:t>
      </w:r>
    </w:p>
    <w:p w14:paraId="55B66FE4">
      <w:pPr>
        <w:shd w:val="clear" w:color="auto" w:fill="FFFFFF"/>
        <w:spacing w:before="0" w:after="0" w:line="276" w:lineRule="auto"/>
        <w:jc w:val="both"/>
        <w:rPr>
          <w:rFonts w:hint="default" w:eastAsia="Times New Roman"/>
          <w:b w:val="0"/>
          <w:bCs w:val="0"/>
          <w:sz w:val="26"/>
          <w:szCs w:val="26"/>
          <w:lang w:val="en-US"/>
        </w:rPr>
      </w:pPr>
      <w:r>
        <w:rPr>
          <w:rFonts w:hint="default" w:eastAsia="Times New Roman"/>
          <w:b/>
          <w:bCs/>
          <w:sz w:val="26"/>
          <w:szCs w:val="26"/>
          <w:lang w:val="en-US"/>
        </w:rPr>
        <w:t xml:space="preserve">- </w:t>
      </w:r>
      <w:r>
        <w:rPr>
          <w:rFonts w:hint="default" w:eastAsia="Times New Roman"/>
          <w:b w:val="0"/>
          <w:bCs w:val="0"/>
          <w:sz w:val="26"/>
          <w:szCs w:val="26"/>
          <w:lang w:val="en-US"/>
        </w:rPr>
        <w:t>Chỉ ra cho HS những sản phẩm có cách thiết kế độc đáo.</w:t>
      </w:r>
    </w:p>
    <w:p w14:paraId="35444AD6">
      <w:pPr>
        <w:shd w:val="clear" w:color="auto" w:fill="FFFFFF"/>
        <w:spacing w:before="0" w:after="0" w:line="276" w:lineRule="auto"/>
        <w:jc w:val="both"/>
        <w:rPr>
          <w:rFonts w:hint="default" w:eastAsia="Times New Roman"/>
          <w:b w:val="0"/>
          <w:bCs w:val="0"/>
          <w:sz w:val="26"/>
          <w:szCs w:val="26"/>
          <w:lang w:val="en-US"/>
        </w:rPr>
      </w:pPr>
      <w:r>
        <w:rPr>
          <w:rFonts w:hint="default" w:eastAsia="Times New Roman"/>
          <w:b w:val="0"/>
          <w:bCs w:val="0"/>
          <w:sz w:val="26"/>
          <w:szCs w:val="26"/>
          <w:lang w:val="en-US"/>
        </w:rPr>
        <w:t>- Gợi ý cách điều chỉnh để sản phẩm hoàn thiện hơn.</w:t>
      </w:r>
    </w:p>
    <w:p w14:paraId="41082221">
      <w:pPr>
        <w:shd w:val="clear" w:color="auto" w:fill="FFFFFF"/>
        <w:spacing w:before="0" w:after="0" w:line="276" w:lineRule="auto"/>
        <w:jc w:val="both"/>
        <w:rPr>
          <w:rFonts w:eastAsia="Times New Roman"/>
          <w:sz w:val="26"/>
          <w:szCs w:val="26"/>
          <w:lang w:val="vi-VN"/>
        </w:rPr>
      </w:pPr>
      <w:r>
        <w:rPr>
          <w:rFonts w:eastAsia="Times New Roman"/>
          <w:sz w:val="26"/>
          <w:szCs w:val="26"/>
          <w:lang w:val="sv-SE"/>
        </w:rPr>
        <w:t>-</w:t>
      </w:r>
      <w:r>
        <w:rPr>
          <w:rFonts w:eastAsia="Times New Roman"/>
          <w:spacing w:val="61"/>
          <w:sz w:val="26"/>
          <w:szCs w:val="26"/>
          <w:lang w:val="sv-SE"/>
        </w:rPr>
        <w:t xml:space="preserve"> </w:t>
      </w:r>
      <w:r>
        <w:rPr>
          <w:rFonts w:eastAsia="Times New Roman"/>
          <w:sz w:val="26"/>
          <w:szCs w:val="26"/>
          <w:lang w:val="sv-SE"/>
        </w:rPr>
        <w:t>GV</w:t>
      </w:r>
      <w:r>
        <w:rPr>
          <w:rFonts w:eastAsia="Times New Roman"/>
          <w:spacing w:val="61"/>
          <w:sz w:val="26"/>
          <w:szCs w:val="26"/>
          <w:lang w:val="sv-SE"/>
        </w:rPr>
        <w:t xml:space="preserve"> </w:t>
      </w:r>
      <w:r>
        <w:rPr>
          <w:rFonts w:eastAsia="Times New Roman"/>
          <w:sz w:val="26"/>
          <w:szCs w:val="26"/>
          <w:lang w:val="sv-SE"/>
        </w:rPr>
        <w:t>đánh</w:t>
      </w:r>
      <w:r>
        <w:rPr>
          <w:rFonts w:eastAsia="Times New Roman"/>
          <w:spacing w:val="61"/>
          <w:sz w:val="26"/>
          <w:szCs w:val="26"/>
          <w:lang w:val="sv-SE"/>
        </w:rPr>
        <w:t xml:space="preserve"> </w:t>
      </w:r>
      <w:r>
        <w:rPr>
          <w:rFonts w:eastAsia="Times New Roman"/>
          <w:sz w:val="26"/>
          <w:szCs w:val="26"/>
          <w:lang w:val="sv-SE"/>
        </w:rPr>
        <w:t>giá,</w:t>
      </w:r>
      <w:r>
        <w:rPr>
          <w:rFonts w:eastAsia="Times New Roman"/>
          <w:spacing w:val="61"/>
          <w:sz w:val="26"/>
          <w:szCs w:val="26"/>
          <w:lang w:val="sv-SE"/>
        </w:rPr>
        <w:t xml:space="preserve"> </w:t>
      </w:r>
      <w:r>
        <w:rPr>
          <w:rFonts w:eastAsia="Times New Roman"/>
          <w:sz w:val="26"/>
          <w:szCs w:val="26"/>
          <w:lang w:val="sv-SE"/>
        </w:rPr>
        <w:t>nhận</w:t>
      </w:r>
      <w:r>
        <w:rPr>
          <w:rFonts w:eastAsia="Times New Roman"/>
          <w:spacing w:val="61"/>
          <w:sz w:val="26"/>
          <w:szCs w:val="26"/>
          <w:lang w:val="sv-SE"/>
        </w:rPr>
        <w:t xml:space="preserve"> </w:t>
      </w:r>
      <w:r>
        <w:rPr>
          <w:rFonts w:eastAsia="Times New Roman"/>
          <w:sz w:val="26"/>
          <w:szCs w:val="26"/>
          <w:lang w:val="sv-SE"/>
        </w:rPr>
        <w:t>xét</w:t>
      </w:r>
      <w:r>
        <w:rPr>
          <w:rFonts w:eastAsia="Times New Roman"/>
          <w:sz w:val="26"/>
          <w:szCs w:val="26"/>
          <w:lang w:val="vi-VN"/>
        </w:rPr>
        <w:t>.</w:t>
      </w:r>
    </w:p>
    <w:p w14:paraId="3D3CC46C">
      <w:pPr>
        <w:shd w:val="clear" w:color="auto" w:fill="FFFFFF"/>
        <w:spacing w:before="0" w:after="0" w:line="276" w:lineRule="auto"/>
        <w:jc w:val="both"/>
        <w:rPr>
          <w:rFonts w:hint="default" w:eastAsia="Times New Roman"/>
          <w:b/>
          <w:bCs/>
          <w:sz w:val="26"/>
          <w:szCs w:val="26"/>
          <w:lang w:val="en-US"/>
        </w:rPr>
      </w:pPr>
      <w:r>
        <w:rPr>
          <w:rFonts w:eastAsia="Times New Roman"/>
          <w:b/>
          <w:bCs/>
          <w:sz w:val="26"/>
          <w:szCs w:val="26"/>
          <w:lang w:val="vi-VN"/>
        </w:rPr>
        <w:t>4.2.</w:t>
      </w:r>
      <w:r>
        <w:rPr>
          <w:rFonts w:eastAsia="Times New Roman"/>
          <w:b/>
          <w:bCs/>
          <w:sz w:val="26"/>
          <w:szCs w:val="26"/>
          <w:lang w:val="nl-NL"/>
        </w:rPr>
        <w:t xml:space="preserve"> Vận dụng - phát triển: </w:t>
      </w:r>
      <w:r>
        <w:rPr>
          <w:rFonts w:hint="default" w:eastAsia="Times New Roman"/>
          <w:b/>
          <w:bCs/>
          <w:sz w:val="26"/>
          <w:szCs w:val="26"/>
          <w:lang w:val="en-US"/>
        </w:rPr>
        <w:t>“</w:t>
      </w:r>
      <w:r>
        <w:rPr>
          <w:rFonts w:eastAsia="Times New Roman"/>
          <w:b/>
          <w:sz w:val="26"/>
          <w:szCs w:val="26"/>
          <w:lang w:val="nl-NL"/>
        </w:rPr>
        <w:t xml:space="preserve">Tìm hiểu </w:t>
      </w:r>
      <w:r>
        <w:rPr>
          <w:rFonts w:hint="default" w:eastAsia="Times New Roman"/>
          <w:b/>
          <w:sz w:val="26"/>
          <w:szCs w:val="26"/>
          <w:lang w:val="en-US"/>
        </w:rPr>
        <w:t>một số sản phẩm sử dụng vật liệu đã qua sử dụng”</w:t>
      </w:r>
    </w:p>
    <w:p w14:paraId="20363B8C">
      <w:pPr>
        <w:widowControl w:val="0"/>
        <w:spacing w:before="0" w:after="0" w:line="276" w:lineRule="auto"/>
        <w:jc w:val="both"/>
        <w:rPr>
          <w:rFonts w:hint="default"/>
          <w:bCs/>
          <w:sz w:val="26"/>
          <w:szCs w:val="26"/>
          <w:lang w:val="en-US"/>
        </w:rPr>
      </w:pPr>
      <w:r>
        <w:rPr>
          <w:b/>
          <w:sz w:val="26"/>
          <w:szCs w:val="26"/>
          <w:lang w:val="fr-FR"/>
        </w:rPr>
        <w:t xml:space="preserve">a. Mục tiêu: </w:t>
      </w:r>
      <w:r>
        <w:rPr>
          <w:bCs/>
          <w:sz w:val="26"/>
          <w:szCs w:val="26"/>
          <w:lang w:val="nl-NL"/>
        </w:rPr>
        <w:t xml:space="preserve">HS </w:t>
      </w:r>
      <w:r>
        <w:rPr>
          <w:rFonts w:hint="default"/>
          <w:bCs/>
          <w:sz w:val="26"/>
          <w:szCs w:val="26"/>
          <w:lang w:val="en-US"/>
        </w:rPr>
        <w:t>tìm hiểu thêm về một số sản phẩm sử dụng vật liệu đã qua sử dụng.</w:t>
      </w:r>
    </w:p>
    <w:p w14:paraId="0841B2C0">
      <w:pPr>
        <w:widowControl w:val="0"/>
        <w:spacing w:before="0" w:after="0" w:line="276" w:lineRule="auto"/>
        <w:jc w:val="both"/>
        <w:rPr>
          <w:bCs/>
          <w:sz w:val="26"/>
          <w:szCs w:val="26"/>
          <w:lang w:val="nl-NL"/>
        </w:rPr>
      </w:pPr>
      <w:r>
        <w:rPr>
          <w:b/>
          <w:sz w:val="26"/>
          <w:szCs w:val="26"/>
          <w:lang w:val="fr-FR"/>
        </w:rPr>
        <w:t>b. Nội dung:</w:t>
      </w:r>
      <w:r>
        <w:rPr>
          <w:bCs/>
          <w:sz w:val="26"/>
          <w:szCs w:val="26"/>
        </w:rPr>
        <w:t xml:space="preserve"> </w:t>
      </w:r>
      <w:r>
        <w:rPr>
          <w:rFonts w:eastAsia="Times New Roman"/>
          <w:bCs/>
          <w:sz w:val="26"/>
          <w:szCs w:val="26"/>
          <w:lang w:val="nl-NL"/>
        </w:rPr>
        <w:t xml:space="preserve">Tổ chức cho HS tìm hiểu </w:t>
      </w:r>
      <w:r>
        <w:rPr>
          <w:rFonts w:hint="default"/>
          <w:bCs/>
          <w:sz w:val="26"/>
          <w:szCs w:val="26"/>
          <w:lang w:val="en-US"/>
        </w:rPr>
        <w:t>thêm về một số sản phẩm sử dụng vật liệu đã qua sử dụng.</w:t>
      </w:r>
    </w:p>
    <w:p w14:paraId="717D7A70">
      <w:pPr>
        <w:spacing w:before="0" w:after="0" w:line="276" w:lineRule="auto"/>
        <w:jc w:val="both"/>
        <w:rPr>
          <w:rFonts w:hint="default" w:eastAsia="Times New Roman"/>
          <w:bCs/>
          <w:sz w:val="26"/>
          <w:szCs w:val="26"/>
          <w:lang w:val="en-US"/>
        </w:rPr>
      </w:pPr>
      <w:r>
        <w:rPr>
          <w:rFonts w:eastAsia="Times New Roman"/>
          <w:b/>
          <w:bCs/>
          <w:sz w:val="26"/>
          <w:szCs w:val="26"/>
          <w:lang w:eastAsia="vi-VN"/>
        </w:rPr>
        <w:t xml:space="preserve">c. Sản phẩm: </w:t>
      </w:r>
      <w:r>
        <w:rPr>
          <w:rFonts w:eastAsia="Times New Roman"/>
          <w:bCs/>
          <w:sz w:val="26"/>
          <w:szCs w:val="26"/>
          <w:lang w:val="nl-NL"/>
        </w:rPr>
        <w:t xml:space="preserve"> Kết quả thảo luận và trả lời câu hỏi </w:t>
      </w:r>
      <w:r>
        <w:rPr>
          <w:rFonts w:hint="default" w:eastAsia="Times New Roman"/>
          <w:bCs/>
          <w:sz w:val="26"/>
          <w:szCs w:val="26"/>
          <w:lang w:val="en-US"/>
        </w:rPr>
        <w:t>của HS.</w:t>
      </w:r>
    </w:p>
    <w:p w14:paraId="0E8B1FF2">
      <w:pPr>
        <w:shd w:val="clear" w:color="auto" w:fill="FFFFFF"/>
        <w:spacing w:before="0" w:after="0" w:line="276" w:lineRule="auto"/>
        <w:jc w:val="both"/>
        <w:rPr>
          <w:rFonts w:eastAsia="Times New Roman"/>
          <w:b/>
          <w:bCs/>
          <w:sz w:val="26"/>
          <w:szCs w:val="26"/>
          <w:lang w:eastAsia="vi-VN"/>
        </w:rPr>
      </w:pPr>
      <w:r>
        <w:rPr>
          <w:rFonts w:eastAsia="Times New Roman"/>
          <w:b/>
          <w:bCs/>
          <w:sz w:val="26"/>
          <w:szCs w:val="26"/>
          <w:lang w:eastAsia="vi-VN"/>
        </w:rPr>
        <w:t>d. Tổ chức thực hiện:</w:t>
      </w:r>
    </w:p>
    <w:p w14:paraId="06340C33">
      <w:pPr>
        <w:shd w:val="clear" w:color="auto" w:fill="FFFFFF"/>
        <w:spacing w:before="0" w:after="0" w:line="276" w:lineRule="auto"/>
        <w:jc w:val="both"/>
        <w:rPr>
          <w:rFonts w:eastAsia="Times New Roman"/>
          <w:b/>
          <w:bCs/>
          <w:sz w:val="26"/>
          <w:szCs w:val="26"/>
          <w:lang w:val="vi-VN" w:eastAsia="vi-VN"/>
        </w:rPr>
      </w:pPr>
      <w:r>
        <w:rPr>
          <w:rFonts w:eastAsia="Times New Roman"/>
          <w:b/>
          <w:bCs/>
          <w:sz w:val="26"/>
          <w:szCs w:val="26"/>
          <w:lang w:val="vi-VN" w:eastAsia="vi-VN"/>
        </w:rPr>
        <w:t>* Giao nhiệm vụ học tập</w:t>
      </w:r>
    </w:p>
    <w:p w14:paraId="3E7ED554">
      <w:pPr>
        <w:widowControl w:val="0"/>
        <w:spacing w:before="0" w:after="0" w:line="276" w:lineRule="auto"/>
        <w:jc w:val="both"/>
        <w:rPr>
          <w:bCs/>
          <w:sz w:val="26"/>
          <w:szCs w:val="26"/>
          <w:lang w:val="nl-NL"/>
        </w:rPr>
      </w:pPr>
      <w:r>
        <w:rPr>
          <w:bCs/>
          <w:sz w:val="26"/>
          <w:szCs w:val="26"/>
        </w:rPr>
        <w:t xml:space="preserve">- </w:t>
      </w:r>
      <w:r>
        <w:rPr>
          <w:bCs/>
          <w:sz w:val="26"/>
          <w:szCs w:val="26"/>
          <w:lang w:val="vi-VN"/>
        </w:rPr>
        <w:t>GV yêu cầu HS quan sát</w:t>
      </w:r>
      <w:r>
        <w:rPr>
          <w:rFonts w:hint="default"/>
          <w:bCs/>
          <w:sz w:val="26"/>
          <w:szCs w:val="26"/>
          <w:lang w:val="en-US"/>
        </w:rPr>
        <w:t xml:space="preserve"> hình</w:t>
      </w:r>
      <w:r>
        <w:rPr>
          <w:bCs/>
          <w:sz w:val="26"/>
          <w:szCs w:val="26"/>
          <w:lang w:val="vi-VN"/>
        </w:rPr>
        <w:t xml:space="preserve"> ở trang </w:t>
      </w:r>
      <w:r>
        <w:rPr>
          <w:rFonts w:hint="default"/>
          <w:bCs/>
          <w:sz w:val="26"/>
          <w:szCs w:val="26"/>
          <w:lang w:val="en-US"/>
        </w:rPr>
        <w:t>25</w:t>
      </w:r>
      <w:r>
        <w:rPr>
          <w:bCs/>
          <w:sz w:val="26"/>
          <w:szCs w:val="26"/>
          <w:lang w:val="vi-VN"/>
        </w:rPr>
        <w:t xml:space="preserve"> trong SGK Mĩ thuật 9 và do GV chuẩn bị</w:t>
      </w:r>
      <w:r>
        <w:rPr>
          <w:rFonts w:hint="default"/>
          <w:bCs/>
          <w:sz w:val="26"/>
          <w:szCs w:val="26"/>
          <w:lang w:val="en-US"/>
        </w:rPr>
        <w:t xml:space="preserve"> để nhận biết thêm về một số sản phẩm sử dụng vật liệu đã qua sử dụng.</w:t>
      </w:r>
    </w:p>
    <w:p w14:paraId="39D3525B">
      <w:pPr>
        <w:shd w:val="clear" w:color="auto" w:fill="FFFFFF"/>
        <w:spacing w:before="0" w:after="0" w:line="276" w:lineRule="auto"/>
        <w:jc w:val="both"/>
        <w:rPr>
          <w:rFonts w:hint="default"/>
          <w:bCs/>
          <w:sz w:val="26"/>
          <w:szCs w:val="26"/>
          <w:lang w:val="en-US"/>
        </w:rPr>
      </w:pPr>
      <w:r>
        <w:rPr>
          <w:bCs/>
          <w:sz w:val="26"/>
          <w:szCs w:val="26"/>
          <w:lang w:val="vi-VN"/>
        </w:rPr>
        <w:t xml:space="preserve">- Nêu câu hỏi gợi ý để HS </w:t>
      </w:r>
      <w:r>
        <w:rPr>
          <w:rFonts w:hint="default"/>
          <w:bCs/>
          <w:sz w:val="26"/>
          <w:szCs w:val="26"/>
          <w:lang w:val="en-US"/>
        </w:rPr>
        <w:t>thảo luận và chỉ ra một số sản phẩm sử dụng vật liệu đã qua sử dụng trong cuộc sống và nhận biết xu hướng trong lĩnh vực thiết kế thời trang vì sự phát triển bền vững của con người.</w:t>
      </w:r>
    </w:p>
    <w:p w14:paraId="124706ED">
      <w:pPr>
        <w:shd w:val="clear" w:color="auto" w:fill="FFFFFF"/>
        <w:spacing w:before="0" w:after="0" w:line="276" w:lineRule="auto"/>
        <w:jc w:val="both"/>
        <w:rPr>
          <w:rFonts w:ascii="SimSun" w:hAnsi="SimSun" w:eastAsia="SimSun" w:cs="SimSun"/>
          <w:sz w:val="24"/>
          <w:szCs w:val="24"/>
        </w:rPr>
      </w:pPr>
      <w:r>
        <w:rPr>
          <w:rFonts w:ascii="SimSun" w:hAnsi="SimSun" w:eastAsia="SimSun" w:cs="SimSun"/>
          <w:sz w:val="24"/>
          <w:szCs w:val="24"/>
        </w:rPr>
        <w:drawing>
          <wp:inline distT="0" distB="0" distL="114300" distR="114300">
            <wp:extent cx="2375535" cy="2375535"/>
            <wp:effectExtent l="0" t="0" r="1905" b="1905"/>
            <wp:docPr id="12"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IMG_256"/>
                    <pic:cNvPicPr>
                      <a:picLocks noChangeAspect="1"/>
                    </pic:cNvPicPr>
                  </pic:nvPicPr>
                  <pic:blipFill>
                    <a:blip r:embed="rId11"/>
                    <a:stretch>
                      <a:fillRect/>
                    </a:stretch>
                  </pic:blipFill>
                  <pic:spPr>
                    <a:xfrm>
                      <a:off x="0" y="0"/>
                      <a:ext cx="2375535" cy="2375535"/>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2422525" cy="2379345"/>
            <wp:effectExtent l="0" t="0" r="635" b="13335"/>
            <wp:docPr id="13"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IMG_256"/>
                    <pic:cNvPicPr>
                      <a:picLocks noChangeAspect="1"/>
                    </pic:cNvPicPr>
                  </pic:nvPicPr>
                  <pic:blipFill>
                    <a:blip r:embed="rId12"/>
                    <a:stretch>
                      <a:fillRect/>
                    </a:stretch>
                  </pic:blipFill>
                  <pic:spPr>
                    <a:xfrm>
                      <a:off x="0" y="0"/>
                      <a:ext cx="2422525" cy="2379345"/>
                    </a:xfrm>
                    <a:prstGeom prst="rect">
                      <a:avLst/>
                    </a:prstGeom>
                    <a:noFill/>
                    <a:ln w="9525">
                      <a:noFill/>
                    </a:ln>
                  </pic:spPr>
                </pic:pic>
              </a:graphicData>
            </a:graphic>
          </wp:inline>
        </w:drawing>
      </w:r>
    </w:p>
    <w:p w14:paraId="3CC5568D">
      <w:pPr>
        <w:shd w:val="clear" w:color="auto" w:fill="FFFFFF"/>
        <w:spacing w:before="0" w:after="0" w:line="276" w:lineRule="auto"/>
        <w:jc w:val="both"/>
        <w:rPr>
          <w:rFonts w:hint="default" w:ascii="SimSun" w:hAnsi="SimSun" w:eastAsia="SimSun" w:cs="SimSun"/>
          <w:sz w:val="24"/>
          <w:szCs w:val="24"/>
          <w:lang w:val="en-US"/>
        </w:rPr>
      </w:pPr>
      <w:r>
        <w:rPr>
          <w:rFonts w:ascii="SimSun" w:hAnsi="SimSun" w:eastAsia="SimSun" w:cs="SimSun"/>
          <w:sz w:val="24"/>
          <w:szCs w:val="24"/>
        </w:rPr>
        <w:drawing>
          <wp:inline distT="0" distB="0" distL="114300" distR="114300">
            <wp:extent cx="2412365" cy="2412365"/>
            <wp:effectExtent l="0" t="0" r="10795" b="10795"/>
            <wp:docPr id="14"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IMG_256"/>
                    <pic:cNvPicPr>
                      <a:picLocks noChangeAspect="1"/>
                    </pic:cNvPicPr>
                  </pic:nvPicPr>
                  <pic:blipFill>
                    <a:blip r:embed="rId13"/>
                    <a:stretch>
                      <a:fillRect/>
                    </a:stretch>
                  </pic:blipFill>
                  <pic:spPr>
                    <a:xfrm>
                      <a:off x="0" y="0"/>
                      <a:ext cx="2412365" cy="2412365"/>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2392680" cy="2392680"/>
            <wp:effectExtent l="0" t="0" r="0" b="0"/>
            <wp:docPr id="20"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descr="IMG_256"/>
                    <pic:cNvPicPr>
                      <a:picLocks noChangeAspect="1"/>
                    </pic:cNvPicPr>
                  </pic:nvPicPr>
                  <pic:blipFill>
                    <a:blip r:embed="rId14"/>
                    <a:stretch>
                      <a:fillRect/>
                    </a:stretch>
                  </pic:blipFill>
                  <pic:spPr>
                    <a:xfrm rot="10800000" flipV="1">
                      <a:off x="0" y="0"/>
                      <a:ext cx="2392680" cy="2392680"/>
                    </a:xfrm>
                    <a:prstGeom prst="rect">
                      <a:avLst/>
                    </a:prstGeom>
                    <a:noFill/>
                    <a:ln w="9525">
                      <a:noFill/>
                    </a:ln>
                  </pic:spPr>
                </pic:pic>
              </a:graphicData>
            </a:graphic>
          </wp:inline>
        </w:drawing>
      </w:r>
    </w:p>
    <w:p w14:paraId="39043A8B">
      <w:pPr>
        <w:shd w:val="clear" w:color="auto" w:fill="FFFFFF"/>
        <w:spacing w:before="0" w:after="0" w:line="276" w:lineRule="auto"/>
        <w:jc w:val="both"/>
        <w:rPr>
          <w:bCs/>
          <w:sz w:val="26"/>
          <w:szCs w:val="26"/>
          <w:lang w:val="vi-VN"/>
        </w:rPr>
      </w:pPr>
    </w:p>
    <w:p w14:paraId="32A2FF8F">
      <w:pPr>
        <w:shd w:val="clear" w:color="auto" w:fill="FFFFFF"/>
        <w:spacing w:before="0" w:after="0" w:line="276" w:lineRule="auto"/>
        <w:jc w:val="both"/>
        <w:rPr>
          <w:rFonts w:hint="default"/>
          <w:bCs/>
          <w:i/>
          <w:sz w:val="26"/>
          <w:szCs w:val="26"/>
          <w:lang w:val="en-US"/>
        </w:rPr>
      </w:pPr>
      <w:r>
        <w:rPr>
          <w:bCs/>
          <w:sz w:val="26"/>
          <w:szCs w:val="26"/>
          <w:lang w:val="vi-VN"/>
        </w:rPr>
        <w:t xml:space="preserve">+ </w:t>
      </w:r>
      <w:r>
        <w:rPr>
          <w:rFonts w:hint="default"/>
          <w:bCs/>
          <w:i/>
          <w:sz w:val="26"/>
          <w:szCs w:val="26"/>
          <w:lang w:val="en-US"/>
        </w:rPr>
        <w:t>Em thích sản phẩm nào?</w:t>
      </w:r>
    </w:p>
    <w:p w14:paraId="680A8DFF">
      <w:pPr>
        <w:shd w:val="clear" w:color="auto" w:fill="FFFFFF"/>
        <w:spacing w:before="0" w:after="0" w:line="276" w:lineRule="auto"/>
        <w:jc w:val="both"/>
        <w:rPr>
          <w:rFonts w:hint="default"/>
          <w:bCs/>
          <w:i/>
          <w:sz w:val="26"/>
          <w:szCs w:val="26"/>
          <w:lang w:val="en-US"/>
        </w:rPr>
      </w:pPr>
      <w:r>
        <w:rPr>
          <w:rFonts w:hint="default"/>
          <w:bCs/>
          <w:i/>
          <w:sz w:val="26"/>
          <w:szCs w:val="26"/>
          <w:lang w:val="en-US"/>
        </w:rPr>
        <w:t>+ Sản phẩm đó có kiểu dáng và màu sắc như thế nào?</w:t>
      </w:r>
    </w:p>
    <w:p w14:paraId="232FE75A">
      <w:pPr>
        <w:shd w:val="clear" w:color="auto" w:fill="FFFFFF"/>
        <w:spacing w:before="0" w:after="0" w:line="276" w:lineRule="auto"/>
        <w:jc w:val="both"/>
        <w:rPr>
          <w:rFonts w:hint="default"/>
          <w:bCs/>
          <w:i/>
          <w:sz w:val="26"/>
          <w:szCs w:val="26"/>
          <w:lang w:val="en-US"/>
        </w:rPr>
      </w:pPr>
      <w:r>
        <w:rPr>
          <w:rFonts w:hint="default"/>
          <w:bCs/>
          <w:i/>
          <w:sz w:val="26"/>
          <w:szCs w:val="26"/>
          <w:lang w:val="en-US"/>
        </w:rPr>
        <w:t>+ Chất liệu gì được sử dụng để tạo sản phẩm?</w:t>
      </w:r>
    </w:p>
    <w:p w14:paraId="7FD015C3">
      <w:pPr>
        <w:shd w:val="clear" w:color="auto" w:fill="FFFFFF"/>
        <w:spacing w:before="0" w:after="0" w:line="276" w:lineRule="auto"/>
        <w:jc w:val="both"/>
        <w:rPr>
          <w:rFonts w:hint="default"/>
          <w:bCs/>
          <w:i/>
          <w:sz w:val="26"/>
          <w:szCs w:val="26"/>
          <w:lang w:val="en-US"/>
        </w:rPr>
      </w:pPr>
      <w:r>
        <w:rPr>
          <w:rFonts w:hint="default"/>
          <w:bCs/>
          <w:i/>
          <w:sz w:val="26"/>
          <w:szCs w:val="26"/>
          <w:lang w:val="en-US"/>
        </w:rPr>
        <w:t>+ Em còn biết sản phẩm nào khác làm từ vật liệu đã qua sử dụng?</w:t>
      </w:r>
    </w:p>
    <w:p w14:paraId="2137B24A">
      <w:pPr>
        <w:shd w:val="clear" w:color="auto" w:fill="FFFFFF"/>
        <w:spacing w:before="0" w:after="0" w:line="276" w:lineRule="auto"/>
        <w:jc w:val="both"/>
        <w:rPr>
          <w:rFonts w:eastAsia="Times New Roman"/>
          <w:b/>
          <w:color w:val="333333"/>
          <w:sz w:val="26"/>
          <w:szCs w:val="26"/>
          <w:lang w:val="vi-VN"/>
        </w:rPr>
      </w:pPr>
      <w:r>
        <w:rPr>
          <w:rFonts w:eastAsia="Times New Roman"/>
          <w:b/>
          <w:color w:val="333333"/>
          <w:sz w:val="26"/>
          <w:szCs w:val="26"/>
          <w:lang w:val="vi-VN"/>
        </w:rPr>
        <w:t>* Thực hiệ</w:t>
      </w:r>
      <w:bookmarkStart w:id="0" w:name="_GoBack"/>
      <w:bookmarkEnd w:id="0"/>
      <w:r>
        <w:rPr>
          <w:rFonts w:eastAsia="Times New Roman"/>
          <w:b/>
          <w:color w:val="333333"/>
          <w:sz w:val="26"/>
          <w:szCs w:val="26"/>
          <w:lang w:val="vi-VN"/>
        </w:rPr>
        <w:t xml:space="preserve">n nhiệm vụ: </w:t>
      </w:r>
    </w:p>
    <w:p w14:paraId="5EDCD1AA">
      <w:pPr>
        <w:shd w:val="clear" w:color="auto" w:fill="FFFFFF"/>
        <w:spacing w:before="0" w:after="0" w:line="276" w:lineRule="auto"/>
        <w:jc w:val="both"/>
        <w:rPr>
          <w:sz w:val="26"/>
          <w:szCs w:val="26"/>
        </w:rPr>
      </w:pPr>
      <w:r>
        <w:rPr>
          <w:sz w:val="26"/>
          <w:szCs w:val="26"/>
        </w:rPr>
        <w:t>-</w:t>
      </w:r>
      <w:r>
        <w:rPr>
          <w:spacing w:val="9"/>
          <w:sz w:val="26"/>
          <w:szCs w:val="26"/>
        </w:rPr>
        <w:t xml:space="preserve"> </w:t>
      </w:r>
      <w:r>
        <w:rPr>
          <w:sz w:val="26"/>
          <w:szCs w:val="26"/>
        </w:rPr>
        <w:t>HS</w:t>
      </w:r>
      <w:r>
        <w:rPr>
          <w:spacing w:val="9"/>
          <w:sz w:val="26"/>
          <w:szCs w:val="26"/>
        </w:rPr>
        <w:t xml:space="preserve"> </w:t>
      </w:r>
      <w:r>
        <w:rPr>
          <w:sz w:val="26"/>
          <w:szCs w:val="26"/>
        </w:rPr>
        <w:t>tiếp</w:t>
      </w:r>
      <w:r>
        <w:rPr>
          <w:spacing w:val="9"/>
          <w:sz w:val="26"/>
          <w:szCs w:val="26"/>
        </w:rPr>
        <w:t xml:space="preserve"> </w:t>
      </w:r>
      <w:r>
        <w:rPr>
          <w:sz w:val="26"/>
          <w:szCs w:val="26"/>
        </w:rPr>
        <w:t>nhận</w:t>
      </w:r>
      <w:r>
        <w:rPr>
          <w:spacing w:val="9"/>
          <w:sz w:val="26"/>
          <w:szCs w:val="26"/>
        </w:rPr>
        <w:t xml:space="preserve"> </w:t>
      </w:r>
      <w:r>
        <w:rPr>
          <w:sz w:val="26"/>
          <w:szCs w:val="26"/>
        </w:rPr>
        <w:t>nhiệm</w:t>
      </w:r>
      <w:r>
        <w:rPr>
          <w:spacing w:val="9"/>
          <w:sz w:val="26"/>
          <w:szCs w:val="26"/>
        </w:rPr>
        <w:t xml:space="preserve"> </w:t>
      </w:r>
      <w:r>
        <w:rPr>
          <w:sz w:val="26"/>
          <w:szCs w:val="26"/>
        </w:rPr>
        <w:t>vụ,</w:t>
      </w:r>
      <w:r>
        <w:rPr>
          <w:spacing w:val="9"/>
          <w:sz w:val="26"/>
          <w:szCs w:val="26"/>
        </w:rPr>
        <w:t xml:space="preserve"> </w:t>
      </w:r>
      <w:r>
        <w:rPr>
          <w:sz w:val="26"/>
          <w:szCs w:val="26"/>
        </w:rPr>
        <w:t>trả</w:t>
      </w:r>
      <w:r>
        <w:rPr>
          <w:spacing w:val="9"/>
          <w:sz w:val="26"/>
          <w:szCs w:val="26"/>
        </w:rPr>
        <w:t xml:space="preserve"> </w:t>
      </w:r>
      <w:r>
        <w:rPr>
          <w:sz w:val="26"/>
          <w:szCs w:val="26"/>
        </w:rPr>
        <w:t>lời</w:t>
      </w:r>
      <w:r>
        <w:rPr>
          <w:spacing w:val="9"/>
          <w:sz w:val="26"/>
          <w:szCs w:val="26"/>
        </w:rPr>
        <w:t xml:space="preserve"> </w:t>
      </w:r>
      <w:r>
        <w:rPr>
          <w:sz w:val="26"/>
          <w:szCs w:val="26"/>
        </w:rPr>
        <w:t xml:space="preserve">câu hỏi. </w:t>
      </w:r>
    </w:p>
    <w:p w14:paraId="468EF10B">
      <w:pPr>
        <w:widowControl w:val="0"/>
        <w:spacing w:before="0" w:after="0" w:line="276" w:lineRule="auto"/>
        <w:jc w:val="both"/>
        <w:rPr>
          <w:sz w:val="26"/>
          <w:szCs w:val="26"/>
        </w:rPr>
      </w:pPr>
      <w:r>
        <w:rPr>
          <w:sz w:val="26"/>
          <w:szCs w:val="26"/>
        </w:rPr>
        <w:t>- GV quan sát, hỗ trợ HS khi cần.</w:t>
      </w:r>
    </w:p>
    <w:p w14:paraId="4C8FB9E3">
      <w:pPr>
        <w:shd w:val="clear" w:color="auto" w:fill="FFFFFF"/>
        <w:spacing w:before="0" w:after="0" w:line="276" w:lineRule="auto"/>
        <w:jc w:val="both"/>
        <w:rPr>
          <w:sz w:val="26"/>
          <w:szCs w:val="26"/>
        </w:rPr>
      </w:pPr>
      <w:r>
        <w:rPr>
          <w:b/>
          <w:bCs/>
          <w:sz w:val="26"/>
          <w:szCs w:val="26"/>
          <w:lang w:val="vi-VN"/>
        </w:rPr>
        <w:t xml:space="preserve">* </w:t>
      </w:r>
      <w:r>
        <w:rPr>
          <w:b/>
          <w:bCs/>
          <w:sz w:val="26"/>
          <w:szCs w:val="26"/>
        </w:rPr>
        <w:t>Báo</w:t>
      </w:r>
      <w:r>
        <w:rPr>
          <w:b/>
          <w:bCs/>
          <w:spacing w:val="8"/>
          <w:sz w:val="26"/>
          <w:szCs w:val="26"/>
        </w:rPr>
        <w:t xml:space="preserve"> </w:t>
      </w:r>
      <w:r>
        <w:rPr>
          <w:b/>
          <w:bCs/>
          <w:sz w:val="26"/>
          <w:szCs w:val="26"/>
        </w:rPr>
        <w:t>cáo</w:t>
      </w:r>
      <w:r>
        <w:rPr>
          <w:b/>
          <w:bCs/>
          <w:spacing w:val="8"/>
          <w:sz w:val="26"/>
          <w:szCs w:val="26"/>
        </w:rPr>
        <w:t xml:space="preserve">, </w:t>
      </w:r>
      <w:r>
        <w:rPr>
          <w:b/>
          <w:bCs/>
          <w:sz w:val="26"/>
          <w:szCs w:val="26"/>
        </w:rPr>
        <w:t>thảo luận</w:t>
      </w:r>
    </w:p>
    <w:p w14:paraId="2993FE7D">
      <w:pPr>
        <w:shd w:val="clear" w:color="auto" w:fill="FFFFFF"/>
        <w:spacing w:before="0" w:after="0" w:line="276" w:lineRule="auto"/>
        <w:jc w:val="both"/>
        <w:rPr>
          <w:rFonts w:eastAsia="Times New Roman"/>
          <w:sz w:val="26"/>
          <w:szCs w:val="26"/>
          <w:lang w:val="sv-SE"/>
        </w:rPr>
      </w:pPr>
      <w:r>
        <w:rPr>
          <w:rFonts w:eastAsia="Times New Roman"/>
          <w:sz w:val="26"/>
          <w:szCs w:val="26"/>
          <w:lang w:val="sv-SE"/>
        </w:rPr>
        <w:t>-</w:t>
      </w:r>
      <w:r>
        <w:rPr>
          <w:rFonts w:eastAsia="Times New Roman"/>
          <w:spacing w:val="28"/>
          <w:sz w:val="26"/>
          <w:szCs w:val="26"/>
          <w:lang w:val="sv-SE"/>
        </w:rPr>
        <w:t xml:space="preserve"> </w:t>
      </w:r>
      <w:r>
        <w:rPr>
          <w:rFonts w:eastAsia="Times New Roman"/>
          <w:sz w:val="26"/>
          <w:szCs w:val="26"/>
          <w:lang w:val="sv-SE"/>
        </w:rPr>
        <w:t>GV</w:t>
      </w:r>
      <w:r>
        <w:rPr>
          <w:rFonts w:eastAsia="Times New Roman"/>
          <w:spacing w:val="28"/>
          <w:sz w:val="26"/>
          <w:szCs w:val="26"/>
          <w:lang w:val="sv-SE"/>
        </w:rPr>
        <w:t xml:space="preserve"> </w:t>
      </w:r>
      <w:r>
        <w:rPr>
          <w:rFonts w:eastAsia="Times New Roman"/>
          <w:sz w:val="26"/>
          <w:szCs w:val="26"/>
          <w:lang w:val="sv-SE"/>
        </w:rPr>
        <w:t>gọi</w:t>
      </w:r>
      <w:r>
        <w:rPr>
          <w:rFonts w:eastAsia="Times New Roman"/>
          <w:spacing w:val="28"/>
          <w:sz w:val="26"/>
          <w:szCs w:val="26"/>
          <w:lang w:val="sv-SE"/>
        </w:rPr>
        <w:t xml:space="preserve"> </w:t>
      </w:r>
      <w:r>
        <w:rPr>
          <w:rFonts w:eastAsia="Times New Roman"/>
          <w:sz w:val="26"/>
          <w:szCs w:val="26"/>
          <w:lang w:val="sv-SE"/>
        </w:rPr>
        <w:t>một</w:t>
      </w:r>
      <w:r>
        <w:rPr>
          <w:rFonts w:eastAsia="Times New Roman"/>
          <w:spacing w:val="28"/>
          <w:sz w:val="26"/>
          <w:szCs w:val="26"/>
          <w:lang w:val="sv-SE"/>
        </w:rPr>
        <w:t xml:space="preserve"> </w:t>
      </w:r>
      <w:r>
        <w:rPr>
          <w:rFonts w:eastAsia="Times New Roman"/>
          <w:sz w:val="26"/>
          <w:szCs w:val="26"/>
          <w:lang w:val="sv-SE"/>
        </w:rPr>
        <w:t>số</w:t>
      </w:r>
      <w:r>
        <w:rPr>
          <w:rFonts w:eastAsia="Times New Roman"/>
          <w:spacing w:val="28"/>
          <w:sz w:val="26"/>
          <w:szCs w:val="26"/>
          <w:lang w:val="sv-SE"/>
        </w:rPr>
        <w:t xml:space="preserve"> </w:t>
      </w:r>
      <w:r>
        <w:rPr>
          <w:rFonts w:eastAsia="Times New Roman"/>
          <w:sz w:val="26"/>
          <w:szCs w:val="26"/>
          <w:lang w:val="sv-SE"/>
        </w:rPr>
        <w:t>HS</w:t>
      </w:r>
      <w:r>
        <w:rPr>
          <w:rFonts w:eastAsia="Times New Roman"/>
          <w:spacing w:val="28"/>
          <w:sz w:val="26"/>
          <w:szCs w:val="26"/>
          <w:lang w:val="sv-SE"/>
        </w:rPr>
        <w:t xml:space="preserve"> </w:t>
      </w:r>
      <w:r>
        <w:rPr>
          <w:rFonts w:eastAsia="Times New Roman"/>
          <w:sz w:val="26"/>
          <w:szCs w:val="26"/>
          <w:lang w:val="sv-SE"/>
        </w:rPr>
        <w:t>đứng</w:t>
      </w:r>
      <w:r>
        <w:rPr>
          <w:rFonts w:eastAsia="Times New Roman"/>
          <w:spacing w:val="28"/>
          <w:sz w:val="26"/>
          <w:szCs w:val="26"/>
          <w:lang w:val="sv-SE"/>
        </w:rPr>
        <w:t xml:space="preserve"> </w:t>
      </w:r>
      <w:r>
        <w:rPr>
          <w:rFonts w:eastAsia="Times New Roman"/>
          <w:sz w:val="26"/>
          <w:szCs w:val="26"/>
          <w:lang w:val="sv-SE"/>
        </w:rPr>
        <w:t>dậy</w:t>
      </w:r>
      <w:r>
        <w:rPr>
          <w:rFonts w:eastAsia="Times New Roman"/>
          <w:spacing w:val="28"/>
          <w:sz w:val="26"/>
          <w:szCs w:val="26"/>
          <w:lang w:val="sv-SE"/>
        </w:rPr>
        <w:t xml:space="preserve"> </w:t>
      </w:r>
      <w:r>
        <w:rPr>
          <w:rFonts w:eastAsia="Times New Roman"/>
          <w:sz w:val="26"/>
          <w:szCs w:val="26"/>
          <w:lang w:val="sv-SE"/>
        </w:rPr>
        <w:t>trình</w:t>
      </w:r>
      <w:r>
        <w:rPr>
          <w:rFonts w:eastAsia="Times New Roman"/>
          <w:spacing w:val="28"/>
          <w:sz w:val="26"/>
          <w:szCs w:val="26"/>
          <w:lang w:val="sv-SE"/>
        </w:rPr>
        <w:t xml:space="preserve"> </w:t>
      </w:r>
      <w:r>
        <w:rPr>
          <w:rFonts w:eastAsia="Times New Roman"/>
          <w:sz w:val="26"/>
          <w:szCs w:val="26"/>
          <w:lang w:val="sv-SE"/>
        </w:rPr>
        <w:t>bày</w:t>
      </w:r>
      <w:r>
        <w:rPr>
          <w:rFonts w:eastAsia="Times New Roman"/>
          <w:spacing w:val="28"/>
          <w:sz w:val="26"/>
          <w:szCs w:val="26"/>
          <w:lang w:val="sv-SE"/>
        </w:rPr>
        <w:t xml:space="preserve"> </w:t>
      </w:r>
      <w:r>
        <w:rPr>
          <w:rFonts w:eastAsia="Times New Roman"/>
          <w:sz w:val="26"/>
          <w:szCs w:val="26"/>
          <w:lang w:val="sv-SE"/>
        </w:rPr>
        <w:t>kết quả.</w:t>
      </w:r>
    </w:p>
    <w:p w14:paraId="43443543">
      <w:pPr>
        <w:shd w:val="clear" w:color="auto" w:fill="FFFFFF"/>
        <w:spacing w:before="0" w:after="0" w:line="276" w:lineRule="auto"/>
        <w:jc w:val="both"/>
        <w:rPr>
          <w:rFonts w:eastAsia="Times New Roman"/>
          <w:sz w:val="26"/>
          <w:szCs w:val="26"/>
          <w:lang w:val="sv-SE"/>
        </w:rPr>
      </w:pPr>
      <w:r>
        <w:rPr>
          <w:rFonts w:eastAsia="Times New Roman"/>
          <w:sz w:val="26"/>
          <w:szCs w:val="26"/>
          <w:lang w:val="sv-SE"/>
        </w:rPr>
        <w:t>-</w:t>
      </w:r>
      <w:r>
        <w:rPr>
          <w:rFonts w:eastAsia="Times New Roman"/>
          <w:spacing w:val="20"/>
          <w:sz w:val="26"/>
          <w:szCs w:val="26"/>
          <w:lang w:val="sv-SE"/>
        </w:rPr>
        <w:t xml:space="preserve"> </w:t>
      </w:r>
      <w:r>
        <w:rPr>
          <w:rFonts w:eastAsia="Times New Roman"/>
          <w:sz w:val="26"/>
          <w:szCs w:val="26"/>
          <w:lang w:val="sv-SE"/>
        </w:rPr>
        <w:t>GV</w:t>
      </w:r>
      <w:r>
        <w:rPr>
          <w:rFonts w:eastAsia="Times New Roman"/>
          <w:spacing w:val="20"/>
          <w:sz w:val="26"/>
          <w:szCs w:val="26"/>
          <w:lang w:val="sv-SE"/>
        </w:rPr>
        <w:t xml:space="preserve"> </w:t>
      </w:r>
      <w:r>
        <w:rPr>
          <w:rFonts w:eastAsia="Times New Roman"/>
          <w:sz w:val="26"/>
          <w:szCs w:val="26"/>
          <w:lang w:val="sv-SE"/>
        </w:rPr>
        <w:t>gọi</w:t>
      </w:r>
      <w:r>
        <w:rPr>
          <w:rFonts w:eastAsia="Times New Roman"/>
          <w:spacing w:val="20"/>
          <w:sz w:val="26"/>
          <w:szCs w:val="26"/>
          <w:lang w:val="sv-SE"/>
        </w:rPr>
        <w:t xml:space="preserve"> </w:t>
      </w:r>
      <w:r>
        <w:rPr>
          <w:rFonts w:eastAsia="Times New Roman"/>
          <w:sz w:val="26"/>
          <w:szCs w:val="26"/>
          <w:lang w:val="sv-SE"/>
        </w:rPr>
        <w:t>HS</w:t>
      </w:r>
      <w:r>
        <w:rPr>
          <w:rFonts w:eastAsia="Times New Roman"/>
          <w:spacing w:val="20"/>
          <w:sz w:val="26"/>
          <w:szCs w:val="26"/>
          <w:lang w:val="sv-SE"/>
        </w:rPr>
        <w:t xml:space="preserve"> </w:t>
      </w:r>
      <w:r>
        <w:rPr>
          <w:rFonts w:eastAsia="Times New Roman"/>
          <w:sz w:val="26"/>
          <w:szCs w:val="26"/>
          <w:lang w:val="sv-SE"/>
        </w:rPr>
        <w:t>khác</w:t>
      </w:r>
      <w:r>
        <w:rPr>
          <w:rFonts w:eastAsia="Times New Roman"/>
          <w:spacing w:val="20"/>
          <w:sz w:val="26"/>
          <w:szCs w:val="26"/>
          <w:lang w:val="sv-SE"/>
        </w:rPr>
        <w:t xml:space="preserve"> </w:t>
      </w:r>
      <w:r>
        <w:rPr>
          <w:rFonts w:eastAsia="Times New Roman"/>
          <w:sz w:val="26"/>
          <w:szCs w:val="26"/>
          <w:lang w:val="sv-SE"/>
        </w:rPr>
        <w:t>nhận</w:t>
      </w:r>
      <w:r>
        <w:rPr>
          <w:rFonts w:eastAsia="Times New Roman"/>
          <w:spacing w:val="20"/>
          <w:sz w:val="26"/>
          <w:szCs w:val="26"/>
          <w:lang w:val="sv-SE"/>
        </w:rPr>
        <w:t xml:space="preserve"> </w:t>
      </w:r>
      <w:r>
        <w:rPr>
          <w:rFonts w:eastAsia="Times New Roman"/>
          <w:sz w:val="26"/>
          <w:szCs w:val="26"/>
          <w:lang w:val="sv-SE"/>
        </w:rPr>
        <w:t>xét,</w:t>
      </w:r>
      <w:r>
        <w:rPr>
          <w:rFonts w:eastAsia="Times New Roman"/>
          <w:spacing w:val="20"/>
          <w:sz w:val="26"/>
          <w:szCs w:val="26"/>
          <w:lang w:val="sv-SE"/>
        </w:rPr>
        <w:t xml:space="preserve"> </w:t>
      </w:r>
      <w:r>
        <w:rPr>
          <w:rFonts w:eastAsia="Times New Roman"/>
          <w:sz w:val="26"/>
          <w:szCs w:val="26"/>
          <w:lang w:val="sv-SE"/>
        </w:rPr>
        <w:t>đánh</w:t>
      </w:r>
      <w:r>
        <w:rPr>
          <w:rFonts w:eastAsia="Times New Roman"/>
          <w:spacing w:val="20"/>
          <w:sz w:val="26"/>
          <w:szCs w:val="26"/>
          <w:lang w:val="sv-SE"/>
        </w:rPr>
        <w:t xml:space="preserve"> </w:t>
      </w:r>
      <w:r>
        <w:rPr>
          <w:rFonts w:eastAsia="Times New Roman"/>
          <w:sz w:val="26"/>
          <w:szCs w:val="26"/>
          <w:lang w:val="sv-SE"/>
        </w:rPr>
        <w:t>giá.</w:t>
      </w:r>
    </w:p>
    <w:p w14:paraId="44017CB1">
      <w:pPr>
        <w:shd w:val="clear" w:color="auto" w:fill="FFFFFF"/>
        <w:spacing w:before="0" w:after="0" w:line="276" w:lineRule="auto"/>
        <w:jc w:val="both"/>
        <w:rPr>
          <w:rFonts w:eastAsia="Times New Roman"/>
          <w:sz w:val="26"/>
          <w:szCs w:val="26"/>
          <w:lang w:val="sv-SE"/>
        </w:rPr>
      </w:pPr>
      <w:r>
        <w:rPr>
          <w:rFonts w:eastAsia="Times New Roman"/>
          <w:sz w:val="26"/>
          <w:szCs w:val="26"/>
          <w:lang w:val="vi-VN"/>
        </w:rPr>
        <w:t xml:space="preserve">* </w:t>
      </w:r>
      <w:r>
        <w:rPr>
          <w:rFonts w:eastAsia="Times New Roman"/>
          <w:b/>
          <w:bCs/>
          <w:sz w:val="26"/>
          <w:szCs w:val="26"/>
          <w:lang w:val="vi-VN"/>
        </w:rPr>
        <w:t>Kết luận, nhận định</w:t>
      </w:r>
    </w:p>
    <w:p w14:paraId="52F5FE30">
      <w:pPr>
        <w:shd w:val="clear" w:color="auto" w:fill="FFFFFF"/>
        <w:spacing w:before="0" w:after="0" w:line="276" w:lineRule="auto"/>
        <w:jc w:val="both"/>
        <w:rPr>
          <w:rFonts w:eastAsia="Times New Roman"/>
          <w:bCs/>
          <w:sz w:val="26"/>
          <w:szCs w:val="26"/>
          <w:lang w:val="nl-NL"/>
        </w:rPr>
      </w:pPr>
      <w:r>
        <w:rPr>
          <w:sz w:val="26"/>
          <w:szCs w:val="26"/>
          <w:lang w:val="nl-NL"/>
        </w:rPr>
        <w:t>- GV đánh giá, nhận xét.</w:t>
      </w:r>
    </w:p>
    <w:p w14:paraId="2D6F66A4">
      <w:pPr>
        <w:keepNext w:val="0"/>
        <w:keepLines w:val="0"/>
        <w:pageBreakBefore w:val="0"/>
        <w:widowControl/>
        <w:kinsoku/>
        <w:wordWrap/>
        <w:overflowPunct/>
        <w:topLinePunct w:val="0"/>
        <w:autoSpaceDE/>
        <w:autoSpaceDN/>
        <w:bidi w:val="0"/>
        <w:adjustRightInd/>
        <w:snapToGrid/>
        <w:spacing w:before="0" w:after="0"/>
        <w:jc w:val="both"/>
        <w:textAlignment w:val="auto"/>
        <w:rPr>
          <w:i/>
          <w:iCs/>
        </w:rPr>
      </w:pPr>
      <w:r>
        <w:rPr>
          <w:sz w:val="26"/>
          <w:szCs w:val="26"/>
          <w:lang w:val="nl-NL"/>
        </w:rPr>
        <w:t xml:space="preserve">- GV kết luận: </w:t>
      </w:r>
      <w:r>
        <w:rPr>
          <w:rFonts w:hint="default"/>
          <w:i/>
          <w:iCs/>
          <w:sz w:val="26"/>
          <w:szCs w:val="26"/>
          <w:lang w:val="en-US"/>
        </w:rPr>
        <w:t>Sử dụng vật liệu là trang phục đã qua sử dụng được coi là xu hướng ngày càng phổi biến, thịnh hành trong lĩnh vực thiết kế thời trang,…và đang trở thành xu hướng của tương lai vì sự phát triển bền vững của con người.</w:t>
      </w:r>
    </w:p>
    <w:p w14:paraId="6910C791"/>
    <w:sectPr>
      <w:headerReference r:id="rId6" w:type="first"/>
      <w:headerReference r:id="rId5" w:type="default"/>
      <w:pgSz w:w="11907" w:h="16840"/>
      <w:pgMar w:top="1134" w:right="850" w:bottom="1134" w:left="1701" w:header="720" w:footer="720" w:gutter="0"/>
      <w:pgNumType w:fmt="decimal" w:start="30"/>
      <w:cols w:space="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5CB7D">
    <w:pPr>
      <w:pStyle w:val="4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3DD008">
                          <w:pPr>
                            <w:pStyle w:val="4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14:paraId="2B3DD008">
                    <w:pPr>
                      <w:pStyle w:val="40"/>
                    </w:pPr>
                    <w:r>
                      <w:fldChar w:fldCharType="begin"/>
                    </w:r>
                    <w:r>
                      <w:instrText xml:space="preserve"> PAGE  \* MERGEFORMAT </w:instrText>
                    </w:r>
                    <w:r>
                      <w:fldChar w:fldCharType="separate"/>
                    </w:r>
                    <w:r>
                      <w:t>2</w:t>
                    </w:r>
                    <w: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BAE20">
    <w:pPr>
      <w:pStyle w:val="4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86069">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HWPZxIhAgAA&#10;YAQAAA4AAAAAAAAAAQAgAAAAHwEAAGRycy9lMm9Eb2MueG1sUEsFBgAAAAAGAAYAWQEAALIFAAAA&#10;AA==&#10;">
              <v:fill on="f" focussize="0,0"/>
              <v:stroke on="f" weight="0.5pt"/>
              <v:imagedata o:title=""/>
              <o:lock v:ext="edit" aspectratio="f"/>
              <v:textbox inset="0mm,0mm,0mm,0mm" style="mso-fit-shape-to-text:t;">
                <w:txbxContent>
                  <w:p w14:paraId="41B86069">
                    <w:pPr>
                      <w:pStyle w:val="40"/>
                    </w:pPr>
                    <w:r>
                      <w:fldChar w:fldCharType="begin"/>
                    </w:r>
                    <w:r>
                      <w:instrText xml:space="preserve"> PAGE  \* MERGEFORMAT </w:instrText>
                    </w:r>
                    <w:r>
                      <w:fldChar w:fldCharType="separate"/>
                    </w:r>
                    <w:r>
                      <w:t>1</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abstractNum w:abstractNumId="10">
    <w:nsid w:val="05315622"/>
    <w:multiLevelType w:val="multilevel"/>
    <w:tmpl w:val="0531562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54DF407C"/>
    <w:multiLevelType w:val="multilevel"/>
    <w:tmpl w:val="54DF407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mirrorMargin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VerticalSpacing w:val="156"/>
  <w:displayHorizontalDrawingGridEvery w:val="2"/>
  <w:displayVerticalDrawingGridEvery w:val="2"/>
  <w:characterSpacingControl w:val="doNotCompress"/>
  <w:footnotePr>
    <w:footnote w:id="0"/>
    <w:footnote w:id="1"/>
  </w:footnotePr>
  <w:endnotePr>
    <w:endnote w:id="0"/>
    <w:endnote w:id="1"/>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8C377B"/>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182B6299"/>
    <w:rsid w:val="201F4A56"/>
    <w:rsid w:val="608C37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60" w:semiHidden="0" w:name="Light Shading"/>
    <w:lsdException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unhideWhenUsed="0" w:uiPriority="70" w:semiHidden="0" w:name="Dark List Accent 2"/>
    <w:lsdException w:qFormat="1" w:unhideWhenUsed="0" w:uiPriority="71" w:semiHidden="0" w:name="Colorful Shading Accent 2"/>
    <w:lsdException w:qFormat="1" w:unhideWhenUsed="0" w:uiPriority="72" w:semiHidden="0" w:name="Colorful List Accent 2"/>
    <w:lsdException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unhideWhenUsed="0" w:uiPriority="64" w:semiHidden="0" w:name="Medium Shading 2 Accent 4"/>
    <w:lsdException w:qFormat="1"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qFormat="1" w:unhideWhenUsed="0" w:uiPriority="69" w:semiHidden="0" w:name="Medium Grid 3 Accent 4"/>
    <w:lsdException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before="120" w:after="120" w:line="240" w:lineRule="auto"/>
    </w:pPr>
    <w:rPr>
      <w:rFonts w:ascii="Times New Roman" w:hAnsi="Times New Roman" w:eastAsia="Calibri" w:cs="Times New Roman"/>
      <w:color w:val="000000"/>
      <w:sz w:val="28"/>
      <w:szCs w:val="18"/>
      <w:lang w:val="en-US" w:eastAsia="en-US"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keepNext/>
      <w:keepLines/>
      <w:spacing w:before="260" w:after="260" w:line="416" w:lineRule="auto"/>
      <w:outlineLvl w:val="1"/>
    </w:pPr>
    <w:rPr>
      <w:b/>
      <w:bCs/>
      <w:sz w:val="32"/>
      <w:szCs w:val="32"/>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sz w:val="24"/>
      <w:szCs w:val="24"/>
    </w:rPr>
  </w:style>
  <w:style w:type="paragraph" w:styleId="8">
    <w:name w:val="heading 7"/>
    <w:basedOn w:val="1"/>
    <w:next w:val="1"/>
    <w:semiHidden/>
    <w:unhideWhenUsed/>
    <w:qFormat/>
    <w:uiPriority w:val="0"/>
    <w:pPr>
      <w:keepNext/>
      <w:keepLines/>
      <w:spacing w:before="240" w:after="64" w:line="320" w:lineRule="auto"/>
      <w:outlineLvl w:val="6"/>
    </w:pPr>
    <w:rPr>
      <w:b/>
      <w:bCs/>
      <w:sz w:val="24"/>
      <w:szCs w:val="24"/>
    </w:rPr>
  </w:style>
  <w:style w:type="paragraph" w:styleId="9">
    <w:name w:val="heading 8"/>
    <w:basedOn w:val="1"/>
    <w:next w:val="1"/>
    <w:semiHidden/>
    <w:unhideWhenUsed/>
    <w:qFormat/>
    <w:uiPriority w:val="0"/>
    <w:pPr>
      <w:keepNext/>
      <w:keepLines/>
      <w:spacing w:before="240" w:after="64" w:line="320" w:lineRule="auto"/>
      <w:outlineLvl w:val="7"/>
    </w:pPr>
    <w:rPr>
      <w:sz w:val="24"/>
      <w:szCs w:val="24"/>
    </w:r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3">
    <w:name w:val="Balloon Text"/>
    <w:basedOn w:val="1"/>
    <w:qFormat/>
    <w:uiPriority w:val="0"/>
    <w:rPr>
      <w:sz w:val="16"/>
      <w:szCs w:val="16"/>
    </w:rPr>
  </w:style>
  <w:style w:type="paragraph" w:styleId="14">
    <w:name w:val="Block Text"/>
    <w:basedOn w:val="1"/>
    <w:qFormat/>
    <w:uiPriority w:val="0"/>
    <w:pPr>
      <w:spacing w:after="120"/>
      <w:ind w:left="1440" w:leftChars="700" w:right="1440" w:rightChars="700"/>
    </w:pPr>
  </w:style>
  <w:style w:type="paragraph" w:styleId="15">
    <w:name w:val="Body Text"/>
    <w:basedOn w:val="1"/>
    <w:qFormat/>
    <w:uiPriority w:val="0"/>
    <w:pPr>
      <w:spacing w:after="120"/>
    </w:pPr>
  </w:style>
  <w:style w:type="paragraph" w:styleId="16">
    <w:name w:val="Body Text 2"/>
    <w:basedOn w:val="1"/>
    <w:qFormat/>
    <w:uiPriority w:val="0"/>
    <w:pPr>
      <w:spacing w:after="120" w:line="480" w:lineRule="auto"/>
    </w:pPr>
  </w:style>
  <w:style w:type="paragraph" w:styleId="17">
    <w:name w:val="Body Text 3"/>
    <w:basedOn w:val="1"/>
    <w:qFormat/>
    <w:uiPriority w:val="0"/>
    <w:pPr>
      <w:spacing w:after="120"/>
    </w:pPr>
    <w:rPr>
      <w:sz w:val="16"/>
      <w:szCs w:val="16"/>
    </w:rPr>
  </w:style>
  <w:style w:type="paragraph" w:styleId="18">
    <w:name w:val="Body Text First Indent"/>
    <w:basedOn w:val="15"/>
    <w:qFormat/>
    <w:uiPriority w:val="0"/>
    <w:pPr>
      <w:ind w:firstLine="420" w:firstLineChars="100"/>
    </w:pPr>
  </w:style>
  <w:style w:type="paragraph" w:styleId="19">
    <w:name w:val="Body Text Indent"/>
    <w:basedOn w:val="1"/>
    <w:qFormat/>
    <w:uiPriority w:val="0"/>
    <w:pPr>
      <w:spacing w:after="120"/>
      <w:ind w:left="420" w:leftChars="200"/>
    </w:pPr>
  </w:style>
  <w:style w:type="paragraph" w:styleId="20">
    <w:name w:val="Body Text First Indent 2"/>
    <w:basedOn w:val="19"/>
    <w:qFormat/>
    <w:uiPriority w:val="0"/>
    <w:pPr>
      <w:ind w:firstLine="420" w:firstLineChars="200"/>
    </w:pPr>
  </w:style>
  <w:style w:type="paragraph" w:styleId="21">
    <w:name w:val="Body Text Indent 2"/>
    <w:basedOn w:val="1"/>
    <w:qFormat/>
    <w:uiPriority w:val="0"/>
    <w:pPr>
      <w:spacing w:after="120" w:line="480" w:lineRule="auto"/>
      <w:ind w:left="420" w:leftChars="200"/>
    </w:pPr>
  </w:style>
  <w:style w:type="paragraph" w:styleId="22">
    <w:name w:val="Body Text Indent 3"/>
    <w:basedOn w:val="1"/>
    <w:qFormat/>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黑体" w:cs="Arial"/>
      <w:sz w:val="20"/>
    </w:rPr>
  </w:style>
  <w:style w:type="paragraph" w:styleId="24">
    <w:name w:val="Closing"/>
    <w:basedOn w:val="1"/>
    <w:qFormat/>
    <w:uiPriority w:val="0"/>
    <w:pPr>
      <w:ind w:left="100" w:leftChars="2100"/>
    </w:pPr>
  </w:style>
  <w:style w:type="character" w:styleId="25">
    <w:name w:val="annotation reference"/>
    <w:basedOn w:val="11"/>
    <w:qFormat/>
    <w:uiPriority w:val="0"/>
    <w:rPr>
      <w:sz w:val="21"/>
      <w:szCs w:val="21"/>
    </w:rPr>
  </w:style>
  <w:style w:type="paragraph" w:styleId="26">
    <w:name w:val="annotation text"/>
    <w:basedOn w:val="1"/>
    <w:qFormat/>
    <w:uiPriority w:val="0"/>
    <w:pPr>
      <w:jc w:val="left"/>
    </w:pPr>
  </w:style>
  <w:style w:type="paragraph" w:styleId="27">
    <w:name w:val="annotation subject"/>
    <w:basedOn w:val="26"/>
    <w:next w:val="26"/>
    <w:qFormat/>
    <w:uiPriority w:val="0"/>
    <w:rPr>
      <w:b/>
      <w:bCs/>
    </w:rPr>
  </w:style>
  <w:style w:type="paragraph" w:styleId="28">
    <w:name w:val="Date"/>
    <w:basedOn w:val="1"/>
    <w:next w:val="1"/>
    <w:qFormat/>
    <w:uiPriority w:val="0"/>
    <w:pPr>
      <w:ind w:left="100" w:leftChars="2500"/>
    </w:pPr>
  </w:style>
  <w:style w:type="paragraph" w:styleId="29">
    <w:name w:val="Document Map"/>
    <w:basedOn w:val="1"/>
    <w:uiPriority w:val="0"/>
    <w:pPr>
      <w:shd w:val="clear" w:color="auto" w:fill="000080"/>
    </w:pPr>
  </w:style>
  <w:style w:type="paragraph" w:styleId="30">
    <w:name w:val="E-mail Signature"/>
    <w:basedOn w:val="1"/>
    <w:qFormat/>
    <w:uiPriority w:val="0"/>
  </w:style>
  <w:style w:type="character" w:styleId="31">
    <w:name w:val="Emphasis"/>
    <w:basedOn w:val="11"/>
    <w:qFormat/>
    <w:uiPriority w:val="0"/>
    <w:rPr>
      <w:i/>
      <w:iCs/>
    </w:rPr>
  </w:style>
  <w:style w:type="character" w:styleId="32">
    <w:name w:val="endnote reference"/>
    <w:basedOn w:val="11"/>
    <w:qFormat/>
    <w:uiPriority w:val="0"/>
    <w:rPr>
      <w:vertAlign w:val="superscript"/>
    </w:rPr>
  </w:style>
  <w:style w:type="paragraph" w:styleId="33">
    <w:name w:val="endnote text"/>
    <w:basedOn w:val="1"/>
    <w:qFormat/>
    <w:uiPriority w:val="0"/>
    <w:pPr>
      <w:snapToGrid w:val="0"/>
      <w:jc w:val="left"/>
    </w:pPr>
  </w:style>
  <w:style w:type="paragraph" w:styleId="34">
    <w:name w:val="envelope address"/>
    <w:basedOn w:val="1"/>
    <w:qFormat/>
    <w:uiPriority w:val="0"/>
    <w:pPr>
      <w:framePr w:w="7920" w:h="1980" w:hRule="exact" w:hSpace="180" w:wrap="auto" w:vAnchor="margin" w:hAnchor="page" w:xAlign="center" w:yAlign="bottom"/>
      <w:snapToGrid w:val="0"/>
      <w:ind w:left="100" w:leftChars="1400"/>
    </w:pPr>
    <w:rPr>
      <w:rFonts w:ascii="Arial" w:hAnsi="Arial" w:cs="Arial"/>
      <w:sz w:val="24"/>
      <w:szCs w:val="24"/>
    </w:rPr>
  </w:style>
  <w:style w:type="paragraph" w:styleId="35">
    <w:name w:val="envelope return"/>
    <w:basedOn w:val="1"/>
    <w:qFormat/>
    <w:uiPriority w:val="0"/>
    <w:pPr>
      <w:snapToGrid w:val="0"/>
    </w:pPr>
    <w:rPr>
      <w:rFonts w:ascii="Arial" w:hAnsi="Arial" w:cs="Arial"/>
    </w:rPr>
  </w:style>
  <w:style w:type="character" w:styleId="36">
    <w:name w:val="FollowedHyperlink"/>
    <w:basedOn w:val="11"/>
    <w:qFormat/>
    <w:uiPriority w:val="0"/>
    <w:rPr>
      <w:color w:val="800080"/>
      <w:u w:val="single"/>
    </w:rPr>
  </w:style>
  <w:style w:type="paragraph" w:styleId="37">
    <w:name w:val="footer"/>
    <w:basedOn w:val="1"/>
    <w:qFormat/>
    <w:uiPriority w:val="0"/>
    <w:pPr>
      <w:tabs>
        <w:tab w:val="center" w:pos="4153"/>
        <w:tab w:val="right" w:pos="8306"/>
      </w:tabs>
      <w:snapToGrid w:val="0"/>
      <w:jc w:val="left"/>
    </w:pPr>
    <w:rPr>
      <w:sz w:val="18"/>
      <w:szCs w:val="18"/>
    </w:rPr>
  </w:style>
  <w:style w:type="character" w:styleId="38">
    <w:name w:val="footnote reference"/>
    <w:basedOn w:val="11"/>
    <w:qFormat/>
    <w:uiPriority w:val="0"/>
    <w:rPr>
      <w:vertAlign w:val="superscript"/>
    </w:rPr>
  </w:style>
  <w:style w:type="paragraph" w:styleId="39">
    <w:name w:val="footnote text"/>
    <w:basedOn w:val="1"/>
    <w:qFormat/>
    <w:uiPriority w:val="0"/>
    <w:pPr>
      <w:snapToGrid w:val="0"/>
      <w:jc w:val="left"/>
    </w:pPr>
    <w:rPr>
      <w:sz w:val="18"/>
      <w:szCs w:val="18"/>
    </w:rPr>
  </w:style>
  <w:style w:type="paragraph" w:styleId="40">
    <w:name w:val="header"/>
    <w:basedOn w:val="1"/>
    <w:qFormat/>
    <w:uiPriority w:val="0"/>
    <w:pPr>
      <w:tabs>
        <w:tab w:val="center" w:pos="4153"/>
        <w:tab w:val="right" w:pos="8306"/>
      </w:tabs>
      <w:snapToGrid w:val="0"/>
    </w:pPr>
    <w:rPr>
      <w:sz w:val="18"/>
      <w:szCs w:val="18"/>
    </w:rPr>
  </w:style>
  <w:style w:type="character" w:styleId="41">
    <w:name w:val="HTML Acronym"/>
    <w:basedOn w:val="11"/>
    <w:qFormat/>
    <w:uiPriority w:val="0"/>
  </w:style>
  <w:style w:type="paragraph" w:styleId="42">
    <w:name w:val="HTML Address"/>
    <w:basedOn w:val="1"/>
    <w:qFormat/>
    <w:uiPriority w:val="0"/>
    <w:rPr>
      <w:i/>
      <w:iCs/>
    </w:rPr>
  </w:style>
  <w:style w:type="character" w:styleId="43">
    <w:name w:val="HTML Cite"/>
    <w:basedOn w:val="11"/>
    <w:qFormat/>
    <w:uiPriority w:val="0"/>
    <w:rPr>
      <w:i/>
      <w:iCs/>
    </w:rPr>
  </w:style>
  <w:style w:type="character" w:styleId="44">
    <w:name w:val="HTML Code"/>
    <w:basedOn w:val="11"/>
    <w:qFormat/>
    <w:uiPriority w:val="0"/>
    <w:rPr>
      <w:rFonts w:ascii="Courier New" w:hAnsi="Courier New" w:cs="Courier New"/>
      <w:sz w:val="20"/>
      <w:szCs w:val="20"/>
    </w:rPr>
  </w:style>
  <w:style w:type="character" w:styleId="45">
    <w:name w:val="HTML Definition"/>
    <w:basedOn w:val="11"/>
    <w:qFormat/>
    <w:uiPriority w:val="0"/>
    <w:rPr>
      <w:i/>
      <w:iCs/>
    </w:rPr>
  </w:style>
  <w:style w:type="character" w:styleId="46">
    <w:name w:val="HTML Keyboard"/>
    <w:basedOn w:val="11"/>
    <w:qFormat/>
    <w:uiPriority w:val="0"/>
    <w:rPr>
      <w:rFonts w:ascii="Courier New" w:hAnsi="Courier New" w:cs="Courier New"/>
      <w:sz w:val="20"/>
      <w:szCs w:val="20"/>
    </w:rPr>
  </w:style>
  <w:style w:type="paragraph" w:styleId="47">
    <w:name w:val="HTML Preformatted"/>
    <w:basedOn w:val="1"/>
    <w:qFormat/>
    <w:uiPriority w:val="0"/>
    <w:rPr>
      <w:rFonts w:ascii="Courier New" w:hAnsi="Courier New" w:cs="Courier New"/>
      <w:sz w:val="20"/>
    </w:rPr>
  </w:style>
  <w:style w:type="character" w:styleId="48">
    <w:name w:val="HTML Sample"/>
    <w:basedOn w:val="11"/>
    <w:qFormat/>
    <w:uiPriority w:val="0"/>
    <w:rPr>
      <w:rFonts w:ascii="Courier New" w:hAnsi="Courier New" w:cs="Courier New"/>
    </w:rPr>
  </w:style>
  <w:style w:type="character" w:styleId="49">
    <w:name w:val="HTML Typewriter"/>
    <w:basedOn w:val="11"/>
    <w:qFormat/>
    <w:uiPriority w:val="0"/>
    <w:rPr>
      <w:rFonts w:ascii="Courier New" w:hAnsi="Courier New" w:cs="Courier New"/>
      <w:sz w:val="20"/>
      <w:szCs w:val="20"/>
    </w:rPr>
  </w:style>
  <w:style w:type="character" w:styleId="50">
    <w:name w:val="HTML Variable"/>
    <w:basedOn w:val="11"/>
    <w:qFormat/>
    <w:uiPriority w:val="0"/>
    <w:rPr>
      <w:i/>
      <w:iCs/>
    </w:rPr>
  </w:style>
  <w:style w:type="character" w:styleId="51">
    <w:name w:val="Hyperlink"/>
    <w:basedOn w:val="11"/>
    <w:qFormat/>
    <w:uiPriority w:val="0"/>
    <w:rPr>
      <w:color w:val="0000FF"/>
      <w:u w:val="single"/>
    </w:rPr>
  </w:style>
  <w:style w:type="paragraph" w:styleId="52">
    <w:name w:val="index 1"/>
    <w:basedOn w:val="1"/>
    <w:next w:val="1"/>
    <w:qFormat/>
    <w:uiPriority w:val="0"/>
  </w:style>
  <w:style w:type="paragraph" w:styleId="53">
    <w:name w:val="index 2"/>
    <w:basedOn w:val="1"/>
    <w:next w:val="1"/>
    <w:qFormat/>
    <w:uiPriority w:val="0"/>
    <w:pPr>
      <w:ind w:left="200" w:leftChars="200"/>
    </w:pPr>
  </w:style>
  <w:style w:type="paragraph" w:styleId="54">
    <w:name w:val="index 3"/>
    <w:basedOn w:val="1"/>
    <w:next w:val="1"/>
    <w:qFormat/>
    <w:uiPriority w:val="0"/>
    <w:pPr>
      <w:ind w:left="400" w:leftChars="400"/>
    </w:pPr>
  </w:style>
  <w:style w:type="paragraph" w:styleId="55">
    <w:name w:val="index 4"/>
    <w:basedOn w:val="1"/>
    <w:next w:val="1"/>
    <w:qFormat/>
    <w:uiPriority w:val="0"/>
    <w:pPr>
      <w:ind w:left="600" w:leftChars="600"/>
    </w:pPr>
  </w:style>
  <w:style w:type="paragraph" w:styleId="56">
    <w:name w:val="index 5"/>
    <w:basedOn w:val="1"/>
    <w:next w:val="1"/>
    <w:qFormat/>
    <w:uiPriority w:val="0"/>
    <w:pPr>
      <w:ind w:left="800" w:leftChars="800"/>
    </w:pPr>
  </w:style>
  <w:style w:type="paragraph" w:styleId="57">
    <w:name w:val="index 6"/>
    <w:basedOn w:val="1"/>
    <w:next w:val="1"/>
    <w:qFormat/>
    <w:uiPriority w:val="0"/>
    <w:pPr>
      <w:ind w:left="1000" w:leftChars="1000"/>
    </w:pPr>
  </w:style>
  <w:style w:type="paragraph" w:styleId="58">
    <w:name w:val="index 7"/>
    <w:basedOn w:val="1"/>
    <w:next w:val="1"/>
    <w:qFormat/>
    <w:uiPriority w:val="0"/>
    <w:pPr>
      <w:ind w:left="1200" w:leftChars="1200"/>
    </w:pPr>
  </w:style>
  <w:style w:type="paragraph" w:styleId="59">
    <w:name w:val="index 8"/>
    <w:basedOn w:val="1"/>
    <w:next w:val="1"/>
    <w:qFormat/>
    <w:uiPriority w:val="0"/>
    <w:pPr>
      <w:ind w:left="1400" w:leftChars="1400"/>
    </w:pPr>
  </w:style>
  <w:style w:type="paragraph" w:styleId="60">
    <w:name w:val="index 9"/>
    <w:basedOn w:val="1"/>
    <w:next w:val="1"/>
    <w:qFormat/>
    <w:uiPriority w:val="0"/>
    <w:pPr>
      <w:ind w:left="1600" w:leftChars="1600"/>
    </w:pPr>
  </w:style>
  <w:style w:type="paragraph" w:styleId="61">
    <w:name w:val="index heading"/>
    <w:basedOn w:val="1"/>
    <w:next w:val="52"/>
    <w:qFormat/>
    <w:uiPriority w:val="0"/>
    <w:rPr>
      <w:rFonts w:ascii="Arial" w:hAnsi="Arial" w:cs="Arial"/>
      <w:b/>
      <w:bCs/>
    </w:rPr>
  </w:style>
  <w:style w:type="character" w:styleId="62">
    <w:name w:val="line number"/>
    <w:basedOn w:val="11"/>
    <w:qFormat/>
    <w:uiPriority w:val="0"/>
  </w:style>
  <w:style w:type="paragraph" w:styleId="63">
    <w:name w:val="List"/>
    <w:basedOn w:val="1"/>
    <w:qFormat/>
    <w:uiPriority w:val="0"/>
    <w:pPr>
      <w:ind w:left="200" w:hanging="200" w:hangingChars="200"/>
    </w:pPr>
  </w:style>
  <w:style w:type="paragraph" w:styleId="64">
    <w:name w:val="List 2"/>
    <w:basedOn w:val="1"/>
    <w:qFormat/>
    <w:uiPriority w:val="0"/>
    <w:pPr>
      <w:ind w:left="100" w:leftChars="200" w:hanging="200" w:hangingChars="200"/>
    </w:pPr>
  </w:style>
  <w:style w:type="paragraph" w:styleId="65">
    <w:name w:val="List 3"/>
    <w:basedOn w:val="1"/>
    <w:qFormat/>
    <w:uiPriority w:val="0"/>
    <w:pPr>
      <w:ind w:left="100" w:leftChars="400" w:hanging="200" w:hangingChars="200"/>
    </w:pPr>
  </w:style>
  <w:style w:type="paragraph" w:styleId="66">
    <w:name w:val="List 4"/>
    <w:basedOn w:val="1"/>
    <w:qFormat/>
    <w:uiPriority w:val="0"/>
    <w:pPr>
      <w:ind w:left="100" w:leftChars="600" w:hanging="200" w:hangingChars="200"/>
    </w:pPr>
  </w:style>
  <w:style w:type="paragraph" w:styleId="67">
    <w:name w:val="List 5"/>
    <w:basedOn w:val="1"/>
    <w:qFormat/>
    <w:uiPriority w:val="0"/>
    <w:pPr>
      <w:ind w:left="100" w:leftChars="800" w:hanging="200" w:hangingChars="200"/>
    </w:pPr>
  </w:style>
  <w:style w:type="paragraph" w:styleId="68">
    <w:name w:val="List Bullet"/>
    <w:basedOn w:val="1"/>
    <w:qFormat/>
    <w:uiPriority w:val="0"/>
    <w:pPr>
      <w:numPr>
        <w:ilvl w:val="0"/>
        <w:numId w:val="1"/>
      </w:numPr>
    </w:pPr>
  </w:style>
  <w:style w:type="paragraph" w:styleId="69">
    <w:name w:val="List Bullet 2"/>
    <w:basedOn w:val="1"/>
    <w:qFormat/>
    <w:uiPriority w:val="0"/>
    <w:pPr>
      <w:numPr>
        <w:ilvl w:val="0"/>
        <w:numId w:val="2"/>
      </w:numPr>
    </w:pPr>
  </w:style>
  <w:style w:type="paragraph" w:styleId="70">
    <w:name w:val="List Bullet 3"/>
    <w:basedOn w:val="1"/>
    <w:qFormat/>
    <w:uiPriority w:val="0"/>
    <w:pPr>
      <w:numPr>
        <w:ilvl w:val="0"/>
        <w:numId w:val="3"/>
      </w:numPr>
    </w:pPr>
  </w:style>
  <w:style w:type="paragraph" w:styleId="71">
    <w:name w:val="List Bullet 4"/>
    <w:basedOn w:val="1"/>
    <w:qFormat/>
    <w:uiPriority w:val="0"/>
    <w:pPr>
      <w:numPr>
        <w:ilvl w:val="0"/>
        <w:numId w:val="4"/>
      </w:numPr>
    </w:pPr>
  </w:style>
  <w:style w:type="paragraph" w:styleId="72">
    <w:name w:val="List Bullet 5"/>
    <w:basedOn w:val="1"/>
    <w:qFormat/>
    <w:uiPriority w:val="0"/>
    <w:pPr>
      <w:numPr>
        <w:ilvl w:val="0"/>
        <w:numId w:val="5"/>
      </w:numPr>
    </w:pPr>
  </w:style>
  <w:style w:type="paragraph" w:styleId="73">
    <w:name w:val="List Continue"/>
    <w:basedOn w:val="1"/>
    <w:qFormat/>
    <w:uiPriority w:val="0"/>
    <w:pPr>
      <w:spacing w:after="120"/>
      <w:ind w:left="420" w:leftChars="200"/>
    </w:pPr>
  </w:style>
  <w:style w:type="paragraph" w:styleId="74">
    <w:name w:val="List Continue 2"/>
    <w:basedOn w:val="1"/>
    <w:qFormat/>
    <w:uiPriority w:val="0"/>
    <w:pPr>
      <w:spacing w:after="120"/>
      <w:ind w:left="840" w:leftChars="400"/>
    </w:pPr>
  </w:style>
  <w:style w:type="paragraph" w:styleId="75">
    <w:name w:val="List Continue 3"/>
    <w:basedOn w:val="1"/>
    <w:qFormat/>
    <w:uiPriority w:val="0"/>
    <w:pPr>
      <w:spacing w:after="120"/>
      <w:ind w:left="1260" w:leftChars="600"/>
    </w:pPr>
  </w:style>
  <w:style w:type="paragraph" w:styleId="76">
    <w:name w:val="List Continue 4"/>
    <w:basedOn w:val="1"/>
    <w:qFormat/>
    <w:uiPriority w:val="0"/>
    <w:pPr>
      <w:spacing w:after="120"/>
      <w:ind w:left="1680" w:leftChars="800"/>
    </w:pPr>
  </w:style>
  <w:style w:type="paragraph" w:styleId="77">
    <w:name w:val="List Continue 5"/>
    <w:basedOn w:val="1"/>
    <w:qFormat/>
    <w:uiPriority w:val="0"/>
    <w:pPr>
      <w:spacing w:after="120"/>
      <w:ind w:left="2100" w:leftChars="1000"/>
    </w:pPr>
  </w:style>
  <w:style w:type="paragraph" w:styleId="78">
    <w:name w:val="List Number"/>
    <w:basedOn w:val="1"/>
    <w:qFormat/>
    <w:uiPriority w:val="0"/>
    <w:pPr>
      <w:numPr>
        <w:ilvl w:val="0"/>
        <w:numId w:val="6"/>
      </w:numPr>
    </w:pPr>
  </w:style>
  <w:style w:type="paragraph" w:styleId="79">
    <w:name w:val="List Number 2"/>
    <w:basedOn w:val="1"/>
    <w:qFormat/>
    <w:uiPriority w:val="0"/>
    <w:pPr>
      <w:numPr>
        <w:ilvl w:val="0"/>
        <w:numId w:val="7"/>
      </w:numPr>
    </w:pPr>
  </w:style>
  <w:style w:type="paragraph" w:styleId="80">
    <w:name w:val="List Number 3"/>
    <w:basedOn w:val="1"/>
    <w:qFormat/>
    <w:uiPriority w:val="0"/>
    <w:pPr>
      <w:numPr>
        <w:ilvl w:val="0"/>
        <w:numId w:val="8"/>
      </w:numPr>
    </w:pPr>
  </w:style>
  <w:style w:type="paragraph" w:styleId="81">
    <w:name w:val="List Number 4"/>
    <w:basedOn w:val="1"/>
    <w:qFormat/>
    <w:uiPriority w:val="0"/>
    <w:pPr>
      <w:numPr>
        <w:ilvl w:val="0"/>
        <w:numId w:val="9"/>
      </w:numPr>
    </w:pPr>
  </w:style>
  <w:style w:type="paragraph" w:styleId="82">
    <w:name w:val="List Number 5"/>
    <w:basedOn w:val="1"/>
    <w:qFormat/>
    <w:uiPriority w:val="0"/>
    <w:pPr>
      <w:numPr>
        <w:ilvl w:val="0"/>
        <w:numId w:val="10"/>
      </w:numPr>
    </w:pPr>
  </w:style>
  <w:style w:type="paragraph" w:styleId="8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5">
    <w:name w:val="Normal (Web)"/>
    <w:basedOn w:val="1"/>
    <w:qFormat/>
    <w:uiPriority w:val="0"/>
    <w:rPr>
      <w:sz w:val="24"/>
      <w:szCs w:val="24"/>
    </w:rPr>
  </w:style>
  <w:style w:type="paragraph" w:styleId="86">
    <w:name w:val="Normal Indent"/>
    <w:basedOn w:val="1"/>
    <w:qFormat/>
    <w:uiPriority w:val="0"/>
    <w:pPr>
      <w:ind w:firstLine="420" w:firstLineChars="200"/>
    </w:pPr>
  </w:style>
  <w:style w:type="paragraph" w:styleId="87">
    <w:name w:val="Note Heading"/>
    <w:basedOn w:val="1"/>
    <w:next w:val="1"/>
    <w:qFormat/>
    <w:uiPriority w:val="0"/>
    <w:pPr>
      <w:jc w:val="center"/>
    </w:pPr>
  </w:style>
  <w:style w:type="character" w:styleId="88">
    <w:name w:val="page number"/>
    <w:basedOn w:val="11"/>
    <w:qFormat/>
    <w:uiPriority w:val="0"/>
  </w:style>
  <w:style w:type="paragraph" w:styleId="89">
    <w:name w:val="Plain Text"/>
    <w:basedOn w:val="1"/>
    <w:qFormat/>
    <w:uiPriority w:val="0"/>
    <w:rPr>
      <w:rFonts w:ascii="SimSun" w:hAnsi="Courier New" w:cs="Courier New"/>
      <w:szCs w:val="21"/>
    </w:rPr>
  </w:style>
  <w:style w:type="paragraph" w:styleId="90">
    <w:name w:val="Salutation"/>
    <w:basedOn w:val="1"/>
    <w:next w:val="1"/>
    <w:qFormat/>
    <w:uiPriority w:val="0"/>
  </w:style>
  <w:style w:type="paragraph" w:styleId="91">
    <w:name w:val="Signature"/>
    <w:basedOn w:val="1"/>
    <w:qFormat/>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qFormat/>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qFormat/>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qFormat/>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qFormat/>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qFormat/>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qFormat/>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qFormat/>
    <w:uiPriority w:val="0"/>
    <w:pPr>
      <w:ind w:left="420" w:leftChars="200"/>
    </w:pPr>
  </w:style>
  <w:style w:type="paragraph" w:styleId="129">
    <w:name w:val="table of figures"/>
    <w:basedOn w:val="1"/>
    <w:next w:val="1"/>
    <w:qFormat/>
    <w:uiPriority w:val="0"/>
    <w:pPr>
      <w:ind w:leftChars="200" w:hanging="200" w:hangingChars="200"/>
    </w:pPr>
  </w:style>
  <w:style w:type="table" w:styleId="130">
    <w:name w:val="Table Professional"/>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qFormat/>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qFormat/>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qFormat/>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qFormat/>
    <w:uiPriority w:val="0"/>
    <w:pPr>
      <w:spacing w:before="120"/>
    </w:pPr>
    <w:rPr>
      <w:rFonts w:ascii="Arial" w:hAnsi="Arial" w:cs="Arial"/>
      <w:sz w:val="24"/>
      <w:szCs w:val="24"/>
    </w:rPr>
  </w:style>
  <w:style w:type="paragraph" w:styleId="142">
    <w:name w:val="toc 1"/>
    <w:basedOn w:val="1"/>
    <w:next w:val="1"/>
    <w:qFormat/>
    <w:uiPriority w:val="0"/>
  </w:style>
  <w:style w:type="paragraph" w:styleId="143">
    <w:name w:val="toc 2"/>
    <w:basedOn w:val="1"/>
    <w:next w:val="1"/>
    <w:qFormat/>
    <w:uiPriority w:val="0"/>
    <w:pPr>
      <w:ind w:left="420" w:leftChars="200"/>
    </w:pPr>
  </w:style>
  <w:style w:type="paragraph" w:styleId="144">
    <w:name w:val="toc 3"/>
    <w:basedOn w:val="1"/>
    <w:next w:val="1"/>
    <w:qFormat/>
    <w:uiPriority w:val="0"/>
    <w:pPr>
      <w:ind w:left="840" w:leftChars="400"/>
    </w:pPr>
  </w:style>
  <w:style w:type="paragraph" w:styleId="145">
    <w:name w:val="toc 4"/>
    <w:basedOn w:val="1"/>
    <w:next w:val="1"/>
    <w:qFormat/>
    <w:uiPriority w:val="0"/>
    <w:pPr>
      <w:ind w:left="1260" w:leftChars="600"/>
    </w:pPr>
  </w:style>
  <w:style w:type="paragraph" w:styleId="146">
    <w:name w:val="toc 5"/>
    <w:basedOn w:val="1"/>
    <w:next w:val="1"/>
    <w:qFormat/>
    <w:uiPriority w:val="0"/>
    <w:pPr>
      <w:ind w:left="1680" w:leftChars="800"/>
    </w:pPr>
  </w:style>
  <w:style w:type="paragraph" w:styleId="147">
    <w:name w:val="toc 6"/>
    <w:basedOn w:val="1"/>
    <w:next w:val="1"/>
    <w:qFormat/>
    <w:uiPriority w:val="0"/>
    <w:pPr>
      <w:ind w:left="2100" w:leftChars="1000"/>
    </w:pPr>
  </w:style>
  <w:style w:type="paragraph" w:styleId="148">
    <w:name w:val="toc 7"/>
    <w:basedOn w:val="1"/>
    <w:next w:val="1"/>
    <w:qFormat/>
    <w:uiPriority w:val="0"/>
    <w:pPr>
      <w:ind w:left="2520" w:leftChars="1200"/>
    </w:pPr>
  </w:style>
  <w:style w:type="paragraph" w:styleId="149">
    <w:name w:val="toc 8"/>
    <w:basedOn w:val="1"/>
    <w:next w:val="1"/>
    <w:qFormat/>
    <w:uiPriority w:val="0"/>
    <w:pPr>
      <w:ind w:left="2940" w:leftChars="1400"/>
    </w:pPr>
  </w:style>
  <w:style w:type="paragraph" w:styleId="150">
    <w:name w:val="toc 9"/>
    <w:basedOn w:val="1"/>
    <w:next w:val="1"/>
    <w:qFormat/>
    <w:uiPriority w:val="0"/>
    <w:pPr>
      <w:ind w:left="3360" w:leftChars="1600"/>
    </w:pPr>
  </w:style>
  <w:style w:type="table" w:styleId="151">
    <w:name w:val="Light Shading"/>
    <w:basedOn w:val="12"/>
    <w:qFormat/>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qFormat/>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qFormat/>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qFormat/>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qFormat/>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qFormat/>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qFormat/>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qFormat/>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qFormat/>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qFormat/>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qFormat/>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qFormat/>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qFormat/>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qFormat/>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qFormat/>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qFormat/>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qFormat/>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qFormat/>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qFormat/>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qFormat/>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qFormat/>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qFormat/>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qFormat/>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qFormat/>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qFormat/>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qFormat/>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qFormat/>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qFormat/>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qFormat/>
    <w:uiPriority w:val="66"/>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uiPriority w:val="66"/>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qFormat/>
    <w:uiPriority w:val="66"/>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qFormat/>
    <w:uiPriority w:val="66"/>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uiPriority w:val="66"/>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qFormat/>
    <w:uiPriority w:val="66"/>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qFormat/>
    <w:uiPriority w:val="66"/>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qFormat/>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qFormat/>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qFormat/>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qFormat/>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qFormat/>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qFormat/>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uiPriority w:val="68"/>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qFormat/>
    <w:uiPriority w:val="68"/>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qFormat/>
    <w:uiPriority w:val="68"/>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qFormat/>
    <w:uiPriority w:val="68"/>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uiPriority w:val="68"/>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qFormat/>
    <w:uiPriority w:val="68"/>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qFormat/>
    <w:uiPriority w:val="68"/>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qFormat/>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qFormat/>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qFormat/>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qFormat/>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qFormat/>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qFormat/>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qFormat/>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qFormat/>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qFormat/>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qFormat/>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qFormat/>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qFormat/>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qFormat/>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qFormat/>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qFormat/>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qFormat/>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qFormat/>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qFormat/>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qFormat/>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qFormat/>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qFormat/>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qFormat/>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qFormat/>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qFormat/>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qFormat/>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249">
    <w:name w:val="List Paragraph"/>
    <w:basedOn w:val="1"/>
    <w:qFormat/>
    <w:uiPriority w:val="34"/>
    <w:pPr>
      <w:spacing w:after="200" w:line="276" w:lineRule="auto"/>
      <w:ind w:left="720"/>
      <w:contextualSpacing/>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web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10</TotalTime>
  <ScaleCrop>false</ScaleCrop>
  <LinksUpToDate>false</LinksUpToDate>
  <CharactersWithSpaces>0</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2025-09-24T01:34:00Z</dcterms:created>
  <dc:creator>Trợ Lê</dc:creator>
  <cp:lastModifiedBy>Trợ Lê</cp:lastModifiedBy>
  <dcterms:modified xsi:type="dcterms:W3CDTF">2025-10-28T03:00:13Z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95AAAFFCF8FB4EA48392CCA9CAFFF521_11</vt:lpwstr>
  </property>
</Properties>
</file>