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2"/>
        <w:tblW w:w="0" w:type="auto"/>
        <w:tblInd w:w="0" w:type="dxa"/>
        <w:tblLayout w:type="autofit"/>
        <w:tblCellMar>
          <w:top w:w="0" w:type="dxa"/>
          <w:left w:w="108" w:type="dxa"/>
          <w:bottom w:w="0" w:type="dxa"/>
          <w:right w:w="108" w:type="dxa"/>
        </w:tblCellMar>
      </w:tblPr>
      <w:tblGrid>
        <w:gridCol w:w="3692"/>
        <w:gridCol w:w="5880"/>
      </w:tblGrid>
      <w:tr w14:paraId="093FF1D9">
        <w:tblPrEx>
          <w:tblCellMar>
            <w:top w:w="0" w:type="dxa"/>
            <w:left w:w="108" w:type="dxa"/>
            <w:bottom w:w="0" w:type="dxa"/>
            <w:right w:w="108" w:type="dxa"/>
          </w:tblCellMar>
        </w:tblPrEx>
        <w:trPr>
          <w:trHeight w:val="696" w:hRule="atLeast"/>
        </w:trPr>
        <w:tc>
          <w:tcPr>
            <w:tcW w:w="3714" w:type="dxa"/>
            <w:shd w:val="clear" w:color="auto" w:fill="auto"/>
          </w:tcPr>
          <w:p w14:paraId="0E3740FE">
            <w:pPr>
              <w:spacing w:before="0" w:after="0" w:line="276" w:lineRule="auto"/>
              <w:jc w:val="both"/>
              <w:rPr>
                <w:rFonts w:hint="default"/>
                <w:bCs/>
                <w:i/>
                <w:sz w:val="26"/>
                <w:szCs w:val="26"/>
                <w:lang w:val="en-US"/>
              </w:rPr>
            </w:pPr>
            <w:r>
              <w:rPr>
                <w:bCs/>
                <w:i/>
                <w:sz w:val="26"/>
                <w:szCs w:val="26"/>
              </w:rPr>
              <w:t xml:space="preserve">Ngày </w:t>
            </w:r>
            <w:r>
              <w:rPr>
                <w:rFonts w:hint="default"/>
                <w:bCs/>
                <w:i/>
                <w:sz w:val="26"/>
                <w:szCs w:val="26"/>
                <w:lang w:val="en-US"/>
              </w:rPr>
              <w:t xml:space="preserve">15 </w:t>
            </w:r>
            <w:r>
              <w:rPr>
                <w:bCs/>
                <w:i/>
                <w:sz w:val="26"/>
                <w:szCs w:val="26"/>
              </w:rPr>
              <w:t xml:space="preserve">tháng </w:t>
            </w:r>
            <w:r>
              <w:rPr>
                <w:bCs/>
                <w:i/>
                <w:sz w:val="26"/>
                <w:szCs w:val="26"/>
                <w:lang w:val="vi-VN"/>
              </w:rPr>
              <w:t>09</w:t>
            </w:r>
            <w:r>
              <w:rPr>
                <w:bCs/>
                <w:i/>
                <w:sz w:val="26"/>
                <w:szCs w:val="26"/>
              </w:rPr>
              <w:t xml:space="preserve"> năm 202</w:t>
            </w:r>
            <w:r>
              <w:rPr>
                <w:rFonts w:hint="default"/>
                <w:bCs/>
                <w:i/>
                <w:sz w:val="26"/>
                <w:szCs w:val="26"/>
                <w:lang w:val="en-US"/>
              </w:rPr>
              <w:t>5</w:t>
            </w:r>
          </w:p>
          <w:p w14:paraId="6BC690FB">
            <w:pPr>
              <w:spacing w:before="0" w:after="0" w:line="276" w:lineRule="auto"/>
              <w:jc w:val="both"/>
              <w:rPr>
                <w:b/>
                <w:bCs/>
                <w:sz w:val="26"/>
                <w:szCs w:val="26"/>
                <w:lang w:val="vi-VN"/>
              </w:rPr>
            </w:pPr>
          </w:p>
        </w:tc>
        <w:tc>
          <w:tcPr>
            <w:tcW w:w="5918" w:type="dxa"/>
            <w:shd w:val="clear" w:color="auto" w:fill="auto"/>
          </w:tcPr>
          <w:p w14:paraId="3013A8C0">
            <w:pPr>
              <w:spacing w:before="0" w:after="0" w:line="276" w:lineRule="auto"/>
              <w:jc w:val="both"/>
              <w:rPr>
                <w:sz w:val="26"/>
                <w:szCs w:val="26"/>
              </w:rPr>
            </w:pPr>
            <w:r>
              <w:rPr>
                <w:i/>
                <w:sz w:val="26"/>
                <w:szCs w:val="26"/>
              </w:rPr>
              <w:t>Họ và tên giáo viên:</w:t>
            </w:r>
            <w:r>
              <w:rPr>
                <w:sz w:val="26"/>
                <w:szCs w:val="26"/>
              </w:rPr>
              <w:t xml:space="preserve"> Hoàng Thị Hương Trang</w:t>
            </w:r>
          </w:p>
          <w:p w14:paraId="57160A5D">
            <w:pPr>
              <w:spacing w:before="0" w:after="0" w:line="276" w:lineRule="auto"/>
              <w:jc w:val="both"/>
              <w:rPr>
                <w:i/>
                <w:sz w:val="26"/>
                <w:szCs w:val="26"/>
                <w:lang w:val="vi-VN"/>
              </w:rPr>
            </w:pPr>
            <w:r>
              <w:rPr>
                <w:i/>
                <w:sz w:val="26"/>
                <w:szCs w:val="26"/>
              </w:rPr>
              <w:t xml:space="preserve">Tổ chuyên môn: Tiếng Anh - GDTC – Nghệ thuật </w:t>
            </w:r>
          </w:p>
        </w:tc>
      </w:tr>
    </w:tbl>
    <w:p w14:paraId="23ADF159">
      <w:pPr>
        <w:shd w:val="clear" w:color="auto" w:fill="FFFFFF"/>
        <w:spacing w:before="0" w:after="0" w:line="276" w:lineRule="auto"/>
        <w:jc w:val="center"/>
        <w:rPr>
          <w:rFonts w:eastAsia="Times New Roman"/>
          <w:b/>
          <w:bCs/>
          <w:sz w:val="26"/>
          <w:szCs w:val="26"/>
          <w:lang w:val="vi-VN"/>
        </w:rPr>
      </w:pPr>
      <w:r>
        <w:rPr>
          <w:rFonts w:eastAsia="Times New Roman"/>
          <w:b/>
          <w:bCs/>
          <w:sz w:val="26"/>
          <w:szCs w:val="26"/>
          <w:lang w:val="vi-VN"/>
        </w:rPr>
        <w:t>CHỦ ĐỀ</w:t>
      </w:r>
      <w:r>
        <w:rPr>
          <w:rFonts w:eastAsia="Times New Roman"/>
          <w:b/>
          <w:bCs/>
          <w:sz w:val="26"/>
          <w:szCs w:val="26"/>
        </w:rPr>
        <w:t>:</w:t>
      </w:r>
      <w:r>
        <w:rPr>
          <w:rFonts w:hint="default" w:eastAsia="Times New Roman"/>
          <w:b/>
          <w:bCs/>
          <w:sz w:val="26"/>
          <w:szCs w:val="26"/>
          <w:lang w:val="en-US"/>
        </w:rPr>
        <w:t xml:space="preserve"> </w:t>
      </w:r>
      <w:r>
        <w:rPr>
          <w:rFonts w:hint="default"/>
          <w:b/>
          <w:bCs/>
          <w:sz w:val="26"/>
          <w:szCs w:val="26"/>
          <w:lang w:val="en-US"/>
        </w:rPr>
        <w:t>BIỂU CẢM CỦA SẮC MÀU</w:t>
      </w:r>
    </w:p>
    <w:p w14:paraId="628610AB">
      <w:pPr>
        <w:spacing w:before="0" w:after="0" w:line="276" w:lineRule="auto"/>
        <w:jc w:val="center"/>
        <w:rPr>
          <w:b/>
          <w:sz w:val="26"/>
          <w:szCs w:val="26"/>
        </w:rPr>
      </w:pPr>
      <w:r>
        <w:rPr>
          <w:b/>
          <w:sz w:val="26"/>
          <w:szCs w:val="26"/>
        </w:rPr>
        <w:t xml:space="preserve">BÀI 2: TRANH TĨNH VẬT MÀU </w:t>
      </w:r>
    </w:p>
    <w:p w14:paraId="712E701E">
      <w:pPr>
        <w:spacing w:before="0" w:after="0" w:line="276" w:lineRule="auto"/>
        <w:jc w:val="center"/>
        <w:rPr>
          <w:rFonts w:hint="default"/>
          <w:sz w:val="26"/>
          <w:szCs w:val="26"/>
          <w:lang w:val="en-US"/>
        </w:rPr>
      </w:pPr>
      <w:r>
        <w:rPr>
          <w:sz w:val="26"/>
          <w:szCs w:val="26"/>
          <w:lang w:val="vi-VN"/>
        </w:rPr>
        <w:t>Môn học/Hoạt động giáo dục: Nghệ thuật – Nội dung: Mĩ thuật</w:t>
      </w:r>
      <w:r>
        <w:rPr>
          <w:sz w:val="26"/>
          <w:szCs w:val="26"/>
        </w:rPr>
        <w:t xml:space="preserve">; Lớp: </w:t>
      </w:r>
      <w:r>
        <w:rPr>
          <w:rFonts w:hint="default"/>
          <w:sz w:val="26"/>
          <w:szCs w:val="26"/>
          <w:lang w:val="en-US"/>
        </w:rPr>
        <w:t>6</w:t>
      </w:r>
    </w:p>
    <w:p w14:paraId="3E4CBAAC">
      <w:pPr>
        <w:spacing w:before="0" w:after="0" w:line="276" w:lineRule="auto"/>
        <w:jc w:val="center"/>
        <w:rPr>
          <w:b/>
          <w:sz w:val="26"/>
          <w:szCs w:val="26"/>
        </w:rPr>
      </w:pPr>
      <w:r>
        <w:rPr>
          <w:sz w:val="26"/>
          <w:szCs w:val="26"/>
        </w:rPr>
        <w:t xml:space="preserve">Thời gian thực hiện: </w:t>
      </w:r>
      <w:r>
        <w:rPr>
          <w:rFonts w:hint="default"/>
          <w:sz w:val="26"/>
          <w:szCs w:val="26"/>
          <w:lang w:val="en-US"/>
        </w:rPr>
        <w:t>2</w:t>
      </w:r>
      <w:r>
        <w:rPr>
          <w:sz w:val="26"/>
          <w:szCs w:val="26"/>
        </w:rPr>
        <w:t xml:space="preserve"> tiết</w:t>
      </w:r>
    </w:p>
    <w:p w14:paraId="7F4B2D5D">
      <w:pPr>
        <w:keepNext w:val="0"/>
        <w:keepLines w:val="0"/>
        <w:pageBreakBefore w:val="0"/>
        <w:widowControl/>
        <w:numPr>
          <w:ilvl w:val="0"/>
          <w:numId w:val="11"/>
        </w:numPr>
        <w:kinsoku/>
        <w:wordWrap/>
        <w:overflowPunct/>
        <w:topLinePunct w:val="0"/>
        <w:autoSpaceDE/>
        <w:autoSpaceDN/>
        <w:bidi w:val="0"/>
        <w:adjustRightInd/>
        <w:snapToGrid/>
        <w:spacing w:before="0" w:after="0" w:line="276" w:lineRule="auto"/>
        <w:jc w:val="both"/>
        <w:textAlignment w:val="auto"/>
        <w:rPr>
          <w:rFonts w:ascii="Times New Roman" w:hAnsi="Times New Roman"/>
          <w:b/>
          <w:sz w:val="26"/>
          <w:szCs w:val="26"/>
        </w:rPr>
      </w:pPr>
      <w:r>
        <w:rPr>
          <w:rFonts w:hint="default"/>
          <w:b/>
          <w:sz w:val="26"/>
          <w:szCs w:val="26"/>
          <w:lang w:val="en-US"/>
        </w:rPr>
        <w:t>Mục tiêu</w:t>
      </w:r>
    </w:p>
    <w:p w14:paraId="78E88170">
      <w:pPr>
        <w:keepNext w:val="0"/>
        <w:keepLines w:val="0"/>
        <w:pageBreakBefore w:val="0"/>
        <w:widowControl/>
        <w:numPr>
          <w:ilvl w:val="0"/>
          <w:numId w:val="0"/>
        </w:numPr>
        <w:kinsoku/>
        <w:wordWrap/>
        <w:overflowPunct/>
        <w:topLinePunct w:val="0"/>
        <w:autoSpaceDE/>
        <w:autoSpaceDN/>
        <w:bidi w:val="0"/>
        <w:adjustRightInd/>
        <w:snapToGrid/>
        <w:spacing w:before="0" w:after="0" w:line="276" w:lineRule="auto"/>
        <w:jc w:val="both"/>
        <w:textAlignment w:val="auto"/>
        <w:rPr>
          <w:rFonts w:ascii="Times New Roman" w:hAnsi="Times New Roman"/>
          <w:b/>
          <w:sz w:val="26"/>
          <w:szCs w:val="26"/>
        </w:rPr>
      </w:pPr>
      <w:r>
        <w:rPr>
          <w:rFonts w:ascii="Times New Roman" w:hAnsi="Times New Roman"/>
          <w:b/>
          <w:sz w:val="26"/>
          <w:szCs w:val="26"/>
        </w:rPr>
        <w:t>1. V</w:t>
      </w:r>
      <w:r>
        <w:rPr>
          <w:b/>
          <w:sz w:val="26"/>
          <w:szCs w:val="26"/>
          <w:lang w:val="en-US"/>
        </w:rPr>
        <w:t>ề</w:t>
      </w:r>
      <w:r>
        <w:rPr>
          <w:rFonts w:ascii="Times New Roman" w:hAnsi="Times New Roman"/>
          <w:b/>
          <w:sz w:val="26"/>
          <w:szCs w:val="26"/>
        </w:rPr>
        <w:t xml:space="preserve"> kiến thức</w:t>
      </w:r>
    </w:p>
    <w:p w14:paraId="023AA16C">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rFonts w:ascii="Times New Roman" w:hAnsi="Times New Roman"/>
          <w:sz w:val="26"/>
          <w:szCs w:val="26"/>
        </w:rPr>
      </w:pPr>
      <w:r>
        <w:rPr>
          <w:rFonts w:ascii="Times New Roman" w:hAnsi="Times New Roman"/>
          <w:sz w:val="26"/>
          <w:szCs w:val="26"/>
        </w:rPr>
        <w:t>- Nêu được biểu cảm của hoà sắc trong tranh tĩnh vật.</w:t>
      </w:r>
    </w:p>
    <w:p w14:paraId="1A548BD4">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rFonts w:ascii="Times New Roman" w:hAnsi="Times New Roman"/>
          <w:sz w:val="26"/>
          <w:szCs w:val="26"/>
        </w:rPr>
      </w:pPr>
      <w:r>
        <w:rPr>
          <w:rFonts w:ascii="Times New Roman" w:hAnsi="Times New Roman"/>
          <w:sz w:val="26"/>
          <w:szCs w:val="26"/>
        </w:rPr>
        <w:t>- Vẽ được bức tranh tĩnh vật màu có ba vật mẫu trở lên.</w:t>
      </w:r>
    </w:p>
    <w:p w14:paraId="03C48ED4">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rFonts w:ascii="Times New Roman" w:hAnsi="Times New Roman"/>
          <w:sz w:val="26"/>
          <w:szCs w:val="26"/>
        </w:rPr>
      </w:pPr>
      <w:r>
        <w:rPr>
          <w:rFonts w:ascii="Times New Roman" w:hAnsi="Times New Roman"/>
          <w:sz w:val="26"/>
          <w:szCs w:val="26"/>
        </w:rPr>
        <w:t>- Phân tích được nét đẹp về bố cục, tỉ lệ, màu sắc trong tranh.</w:t>
      </w:r>
    </w:p>
    <w:p w14:paraId="54E3AABB">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rFonts w:ascii="Times New Roman" w:hAnsi="Times New Roman"/>
          <w:sz w:val="26"/>
          <w:szCs w:val="26"/>
        </w:rPr>
      </w:pPr>
      <w:r>
        <w:rPr>
          <w:rFonts w:ascii="Times New Roman" w:hAnsi="Times New Roman"/>
          <w:sz w:val="26"/>
          <w:szCs w:val="26"/>
        </w:rPr>
        <w:t>- Cảm nhận được vẻ đẹp của hoa trái trong đời sống và tác phẩm mĩ thuật</w:t>
      </w:r>
    </w:p>
    <w:p w14:paraId="39970034">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rFonts w:ascii="Times New Roman" w:hAnsi="Times New Roman"/>
          <w:b/>
          <w:sz w:val="26"/>
          <w:szCs w:val="26"/>
        </w:rPr>
      </w:pPr>
      <w:r>
        <w:rPr>
          <w:rFonts w:ascii="Times New Roman" w:hAnsi="Times New Roman"/>
          <w:b/>
          <w:sz w:val="26"/>
          <w:szCs w:val="26"/>
        </w:rPr>
        <w:t>2. Về năng lực</w:t>
      </w:r>
    </w:p>
    <w:p w14:paraId="5B104E37">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rFonts w:ascii="Times New Roman" w:hAnsi="Times New Roman"/>
          <w:i w:val="0"/>
          <w:iCs/>
          <w:color w:val="000000"/>
          <w:sz w:val="26"/>
          <w:szCs w:val="26"/>
        </w:rPr>
      </w:pPr>
      <w:r>
        <w:rPr>
          <w:rFonts w:ascii="Times New Roman" w:hAnsi="Times New Roman"/>
          <w:b/>
          <w:i w:val="0"/>
          <w:iCs/>
          <w:sz w:val="26"/>
          <w:szCs w:val="26"/>
        </w:rPr>
        <w:t>- Năng lực chung:</w:t>
      </w:r>
      <w:r>
        <w:rPr>
          <w:rFonts w:hint="default"/>
          <w:i w:val="0"/>
          <w:iCs/>
          <w:color w:val="000000"/>
          <w:sz w:val="26"/>
          <w:szCs w:val="26"/>
          <w:lang w:val="en-US"/>
        </w:rPr>
        <w:t xml:space="preserve"> Tự </w:t>
      </w:r>
      <w:r>
        <w:rPr>
          <w:rFonts w:ascii="Times New Roman" w:hAnsi="Times New Roman"/>
          <w:i w:val="0"/>
          <w:iCs/>
          <w:color w:val="000000"/>
          <w:sz w:val="26"/>
          <w:szCs w:val="26"/>
        </w:rPr>
        <w:t>học, giải quyết vấn đề, tư duy, tự quản lý, trao đổi nhóm.</w:t>
      </w:r>
    </w:p>
    <w:p w14:paraId="2269FC51">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rFonts w:hint="default" w:ascii="Times New Roman" w:hAnsi="Times New Roman"/>
          <w:b w:val="0"/>
          <w:bCs/>
          <w:i w:val="0"/>
          <w:iCs/>
          <w:sz w:val="26"/>
          <w:szCs w:val="26"/>
          <w:lang w:val="en-US"/>
        </w:rPr>
      </w:pPr>
      <w:r>
        <w:rPr>
          <w:rFonts w:ascii="Times New Roman" w:hAnsi="Times New Roman"/>
          <w:b/>
          <w:i w:val="0"/>
          <w:iCs/>
          <w:sz w:val="26"/>
          <w:szCs w:val="26"/>
        </w:rPr>
        <w:t>- Năng lực riêng:</w:t>
      </w:r>
      <w:r>
        <w:rPr>
          <w:rFonts w:hint="default"/>
          <w:b/>
          <w:i w:val="0"/>
          <w:iCs/>
          <w:sz w:val="26"/>
          <w:szCs w:val="26"/>
          <w:lang w:val="en-US"/>
        </w:rPr>
        <w:t xml:space="preserve"> </w:t>
      </w:r>
      <w:r>
        <w:rPr>
          <w:rFonts w:hint="default"/>
          <w:b/>
          <w:i/>
          <w:sz w:val="26"/>
          <w:szCs w:val="26"/>
          <w:lang w:val="en-US"/>
        </w:rPr>
        <w:t xml:space="preserve"> </w:t>
      </w:r>
      <w:r>
        <w:rPr>
          <w:rFonts w:hint="default"/>
          <w:b w:val="0"/>
          <w:bCs/>
          <w:i w:val="0"/>
          <w:iCs/>
          <w:sz w:val="26"/>
          <w:szCs w:val="26"/>
          <w:lang w:val="en-US"/>
        </w:rPr>
        <w:t>Nhận biết được chấm, nét, hình, màu, chất cảm trong tranh vẽ.</w:t>
      </w:r>
    </w:p>
    <w:p w14:paraId="2C1B16EF">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rFonts w:ascii="Times New Roman" w:hAnsi="Times New Roman"/>
          <w:b/>
          <w:color w:val="000000"/>
          <w:sz w:val="26"/>
          <w:szCs w:val="26"/>
        </w:rPr>
      </w:pPr>
      <w:r>
        <w:rPr>
          <w:rFonts w:ascii="Times New Roman" w:hAnsi="Times New Roman"/>
          <w:b/>
          <w:color w:val="000000"/>
          <w:sz w:val="26"/>
          <w:szCs w:val="26"/>
        </w:rPr>
        <w:t>3. Về phẩm chất</w:t>
      </w:r>
    </w:p>
    <w:p w14:paraId="685D5E6B">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rFonts w:ascii="Times New Roman" w:hAnsi="Times New Roman"/>
          <w:color w:val="000000"/>
          <w:sz w:val="26"/>
          <w:szCs w:val="26"/>
        </w:rPr>
      </w:pPr>
      <w:r>
        <w:rPr>
          <w:rFonts w:ascii="Times New Roman" w:hAnsi="Times New Roman"/>
          <w:color w:val="000000"/>
          <w:sz w:val="26"/>
          <w:szCs w:val="26"/>
        </w:rPr>
        <w:t>- Có hiểu biết và yêu thích các thể loại của mĩ thuật.</w:t>
      </w:r>
    </w:p>
    <w:p w14:paraId="511A89AC">
      <w:pPr>
        <w:shd w:val="clear" w:color="auto" w:fill="FFFFFF"/>
        <w:spacing w:before="0" w:after="0" w:line="276" w:lineRule="auto"/>
        <w:jc w:val="both"/>
        <w:rPr>
          <w:rFonts w:hint="default" w:eastAsia="Times New Roman"/>
          <w:b/>
          <w:bCs/>
          <w:sz w:val="26"/>
          <w:szCs w:val="26"/>
          <w:lang w:val="en-US"/>
        </w:rPr>
      </w:pPr>
      <w:r>
        <w:rPr>
          <w:rFonts w:eastAsia="Times New Roman"/>
          <w:b/>
          <w:bCs/>
          <w:sz w:val="26"/>
          <w:szCs w:val="26"/>
          <w:lang w:val="vi-VN"/>
        </w:rPr>
        <w:t xml:space="preserve">II. </w:t>
      </w:r>
      <w:r>
        <w:rPr>
          <w:rFonts w:eastAsia="Times New Roman"/>
          <w:b/>
          <w:bCs/>
          <w:sz w:val="26"/>
          <w:szCs w:val="26"/>
        </w:rPr>
        <w:t>T</w:t>
      </w:r>
      <w:r>
        <w:rPr>
          <w:rFonts w:hint="default" w:eastAsia="Times New Roman"/>
          <w:b/>
          <w:bCs/>
          <w:sz w:val="26"/>
          <w:szCs w:val="26"/>
          <w:lang w:val="en-US"/>
        </w:rPr>
        <w:t>hiết bị dạy học và học liệu</w:t>
      </w:r>
    </w:p>
    <w:p w14:paraId="2EDE7D03">
      <w:pPr>
        <w:shd w:val="clear" w:color="auto" w:fill="FFFFFF"/>
        <w:spacing w:before="0" w:after="0" w:line="276" w:lineRule="auto"/>
        <w:jc w:val="both"/>
        <w:rPr>
          <w:rFonts w:eastAsia="Times New Roman"/>
          <w:sz w:val="26"/>
          <w:szCs w:val="26"/>
        </w:rPr>
      </w:pPr>
      <w:r>
        <w:rPr>
          <w:rFonts w:eastAsia="Times New Roman"/>
          <w:b/>
          <w:bCs/>
          <w:sz w:val="26"/>
          <w:szCs w:val="26"/>
          <w:lang w:val="vi-VN"/>
        </w:rPr>
        <w:t>1. Thiết bị dạy học:</w:t>
      </w:r>
      <w:r>
        <w:rPr>
          <w:rFonts w:eastAsia="Times New Roman"/>
          <w:sz w:val="26"/>
          <w:szCs w:val="26"/>
        </w:rPr>
        <w:t xml:space="preserve"> </w:t>
      </w:r>
    </w:p>
    <w:p w14:paraId="1B1AAA65">
      <w:pPr>
        <w:shd w:val="clear" w:color="auto" w:fill="FFFFFF"/>
        <w:spacing w:before="0" w:after="0" w:line="276" w:lineRule="auto"/>
        <w:jc w:val="both"/>
        <w:rPr>
          <w:rFonts w:eastAsia="Times New Roman"/>
          <w:sz w:val="26"/>
          <w:szCs w:val="26"/>
        </w:rPr>
      </w:pPr>
      <w:r>
        <w:rPr>
          <w:rFonts w:eastAsia="Times New Roman"/>
          <w:sz w:val="26"/>
          <w:szCs w:val="26"/>
          <w:lang w:val="vi-VN"/>
        </w:rPr>
        <w:t xml:space="preserve">- </w:t>
      </w:r>
      <w:r>
        <w:rPr>
          <w:rFonts w:eastAsia="Times New Roman"/>
          <w:sz w:val="26"/>
          <w:szCs w:val="26"/>
        </w:rPr>
        <w:t>Máy tính, máy chiếu.</w:t>
      </w:r>
    </w:p>
    <w:p w14:paraId="327ACE81">
      <w:pPr>
        <w:shd w:val="clear" w:color="auto" w:fill="FFFFFF"/>
        <w:spacing w:before="0" w:after="0" w:line="276" w:lineRule="auto"/>
        <w:jc w:val="both"/>
        <w:rPr>
          <w:rFonts w:hint="default" w:eastAsia="Times New Roman"/>
          <w:sz w:val="26"/>
          <w:szCs w:val="26"/>
          <w:lang w:val="en-US"/>
        </w:rPr>
      </w:pPr>
      <w:r>
        <w:rPr>
          <w:rFonts w:eastAsia="Times New Roman"/>
          <w:sz w:val="26"/>
          <w:szCs w:val="26"/>
          <w:lang w:val="vi-VN"/>
        </w:rPr>
        <w:t xml:space="preserve">- </w:t>
      </w:r>
      <w:r>
        <w:rPr>
          <w:rFonts w:eastAsia="Times New Roman"/>
          <w:sz w:val="26"/>
          <w:szCs w:val="26"/>
          <w:lang w:val="en-US"/>
        </w:rPr>
        <w:t>Ả</w:t>
      </w:r>
      <w:r>
        <w:rPr>
          <w:rFonts w:hint="default" w:eastAsia="Times New Roman"/>
          <w:sz w:val="26"/>
          <w:szCs w:val="26"/>
          <w:lang w:val="en-US"/>
        </w:rPr>
        <w:t>nh, tranh vẽ tĩnh vật màu.</w:t>
      </w:r>
      <w:r>
        <w:rPr>
          <w:rFonts w:eastAsia="Times New Roman"/>
          <w:sz w:val="26"/>
          <w:szCs w:val="26"/>
          <w:lang w:val="vi-VN"/>
        </w:rPr>
        <w:t xml:space="preserve">- </w:t>
      </w:r>
      <w:r>
        <w:rPr>
          <w:rFonts w:hint="default" w:eastAsia="Times New Roman"/>
          <w:sz w:val="26"/>
          <w:szCs w:val="26"/>
          <w:lang w:val="en-US"/>
        </w:rPr>
        <w:t>Màu vẽ, bút vẽ, vật mẫu.</w:t>
      </w:r>
    </w:p>
    <w:p w14:paraId="0C69C76F">
      <w:pPr>
        <w:shd w:val="clear" w:color="auto" w:fill="FFFFFF"/>
        <w:spacing w:before="0" w:after="0" w:line="276" w:lineRule="auto"/>
        <w:jc w:val="both"/>
        <w:rPr>
          <w:rFonts w:eastAsia="Times New Roman"/>
          <w:sz w:val="26"/>
          <w:szCs w:val="26"/>
          <w:lang w:val="vi-VN"/>
        </w:rPr>
      </w:pPr>
      <w:r>
        <w:rPr>
          <w:rFonts w:eastAsia="Times New Roman"/>
          <w:b/>
          <w:bCs/>
          <w:sz w:val="26"/>
          <w:szCs w:val="26"/>
          <w:lang w:val="vi-VN"/>
        </w:rPr>
        <w:t>2. Học liệu:</w:t>
      </w:r>
    </w:p>
    <w:p w14:paraId="2EED9DF2">
      <w:pPr>
        <w:shd w:val="clear" w:color="auto" w:fill="FFFFFF"/>
        <w:spacing w:before="0" w:after="0" w:line="276" w:lineRule="auto"/>
        <w:jc w:val="both"/>
        <w:rPr>
          <w:rFonts w:eastAsia="Times New Roman"/>
          <w:sz w:val="26"/>
          <w:szCs w:val="26"/>
        </w:rPr>
      </w:pPr>
      <w:r>
        <w:rPr>
          <w:rFonts w:eastAsia="Times New Roman"/>
          <w:b/>
          <w:bCs/>
          <w:sz w:val="26"/>
          <w:szCs w:val="26"/>
          <w:lang w:val="vi-VN"/>
        </w:rPr>
        <w:t xml:space="preserve">- </w:t>
      </w:r>
      <w:r>
        <w:rPr>
          <w:rFonts w:eastAsia="Times New Roman"/>
          <w:sz w:val="26"/>
          <w:szCs w:val="26"/>
        </w:rPr>
        <w:t xml:space="preserve">SGK, SGV, SBT Mĩ thuật </w:t>
      </w:r>
      <w:r>
        <w:rPr>
          <w:rFonts w:hint="default" w:eastAsia="Times New Roman"/>
          <w:sz w:val="26"/>
          <w:szCs w:val="26"/>
          <w:lang w:val="en-US"/>
        </w:rPr>
        <w:t>6</w:t>
      </w:r>
      <w:r>
        <w:rPr>
          <w:rFonts w:eastAsia="Times New Roman"/>
          <w:sz w:val="26"/>
          <w:szCs w:val="26"/>
        </w:rPr>
        <w:t xml:space="preserve"> </w:t>
      </w:r>
      <w:r>
        <w:rPr>
          <w:rFonts w:eastAsia="Times New Roman"/>
          <w:sz w:val="26"/>
          <w:szCs w:val="26"/>
          <w:lang w:val="vi-VN"/>
        </w:rPr>
        <w:t xml:space="preserve">chân trời sáng tạo </w:t>
      </w:r>
      <w:r>
        <w:rPr>
          <w:rFonts w:eastAsia="Times New Roman"/>
          <w:sz w:val="26"/>
          <w:szCs w:val="26"/>
        </w:rPr>
        <w:t>– bản 1.</w:t>
      </w:r>
    </w:p>
    <w:p w14:paraId="5B9AC6FB">
      <w:pPr>
        <w:spacing w:before="0" w:after="0" w:line="276" w:lineRule="auto"/>
        <w:jc w:val="both"/>
        <w:rPr>
          <w:rFonts w:hint="default"/>
          <w:b/>
          <w:sz w:val="26"/>
          <w:szCs w:val="26"/>
          <w:lang w:val="en-US"/>
        </w:rPr>
      </w:pPr>
      <w:r>
        <w:rPr>
          <w:b/>
          <w:sz w:val="26"/>
          <w:szCs w:val="26"/>
          <w:lang w:val="vi-VN"/>
        </w:rPr>
        <w:t>III. T</w:t>
      </w:r>
      <w:r>
        <w:rPr>
          <w:rFonts w:hint="default"/>
          <w:b/>
          <w:sz w:val="26"/>
          <w:szCs w:val="26"/>
          <w:lang w:val="en-US"/>
        </w:rPr>
        <w:t>iến trình dạy học</w:t>
      </w:r>
    </w:p>
    <w:p w14:paraId="23D1D526">
      <w:pPr>
        <w:shd w:val="clear" w:color="auto" w:fill="FFFFFF"/>
        <w:spacing w:before="0" w:after="0" w:line="276" w:lineRule="auto"/>
        <w:jc w:val="both"/>
        <w:rPr>
          <w:b/>
          <w:sz w:val="26"/>
          <w:szCs w:val="26"/>
          <w:lang w:val="vi-VN"/>
        </w:rPr>
      </w:pPr>
      <w:r>
        <w:rPr>
          <w:rFonts w:eastAsia="Times New Roman"/>
          <w:b/>
          <w:bCs/>
          <w:sz w:val="26"/>
          <w:szCs w:val="26"/>
          <w:lang w:val="sv-SE"/>
        </w:rPr>
        <w:t>1.</w:t>
      </w:r>
      <w:r>
        <w:rPr>
          <w:rFonts w:eastAsia="Times New Roman"/>
          <w:b/>
          <w:bCs/>
          <w:sz w:val="26"/>
          <w:szCs w:val="26"/>
          <w:lang w:val="vi-VN"/>
        </w:rPr>
        <w:t xml:space="preserve"> </w:t>
      </w:r>
      <w:r>
        <w:rPr>
          <w:rFonts w:eastAsia="Times New Roman"/>
          <w:b/>
          <w:bCs/>
          <w:sz w:val="26"/>
          <w:szCs w:val="26"/>
          <w:lang w:val="sv-SE"/>
        </w:rPr>
        <w:t>H</w:t>
      </w:r>
      <w:r>
        <w:rPr>
          <w:rFonts w:hint="default" w:eastAsia="Times New Roman"/>
          <w:b/>
          <w:bCs/>
          <w:sz w:val="26"/>
          <w:szCs w:val="26"/>
          <w:lang w:val="en-US"/>
        </w:rPr>
        <w:t>oạt động 1- Mở đầu:</w:t>
      </w:r>
      <w:r>
        <w:rPr>
          <w:rFonts w:eastAsia="Times New Roman"/>
          <w:b/>
          <w:bCs/>
          <w:sz w:val="26"/>
          <w:szCs w:val="26"/>
          <w:lang w:val="sv-SE"/>
        </w:rPr>
        <w:t xml:space="preserve"> "</w:t>
      </w:r>
      <w:r>
        <w:rPr>
          <w:rFonts w:hint="default" w:eastAsia="Times New Roman"/>
          <w:b/>
          <w:bCs/>
          <w:sz w:val="26"/>
          <w:szCs w:val="26"/>
          <w:lang w:val="en-US"/>
        </w:rPr>
        <w:t>Khám phá tranh tĩnh vật màu</w:t>
      </w:r>
      <w:r>
        <w:rPr>
          <w:rFonts w:eastAsia="Times New Roman"/>
          <w:b/>
          <w:bCs/>
          <w:sz w:val="26"/>
          <w:szCs w:val="26"/>
          <w:lang w:val="sv-SE"/>
        </w:rPr>
        <w:t>”</w:t>
      </w:r>
      <w:r>
        <w:rPr>
          <w:rFonts w:eastAsia="Times New Roman"/>
          <w:b/>
          <w:bCs/>
          <w:sz w:val="26"/>
          <w:szCs w:val="26"/>
          <w:lang w:val="vi-VN"/>
        </w:rPr>
        <w:t xml:space="preserve"> </w:t>
      </w:r>
      <w:r>
        <w:rPr>
          <w:rFonts w:eastAsia="Times New Roman"/>
          <w:bCs/>
          <w:sz w:val="26"/>
          <w:szCs w:val="26"/>
          <w:lang w:val="vi-VN"/>
        </w:rPr>
        <w:t>(08 phút)</w:t>
      </w:r>
    </w:p>
    <w:p w14:paraId="4CE483C4">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line="276" w:lineRule="auto"/>
        <w:textAlignment w:val="auto"/>
        <w:rPr>
          <w:rFonts w:eastAsia="Times New Roman"/>
          <w:color w:val="333333"/>
          <w:sz w:val="26"/>
          <w:szCs w:val="26"/>
        </w:rPr>
      </w:pPr>
      <w:r>
        <w:rPr>
          <w:rFonts w:eastAsia="Times New Roman"/>
          <w:b/>
          <w:bCs/>
          <w:sz w:val="26"/>
          <w:szCs w:val="26"/>
          <w:lang w:val="sv-SE"/>
        </w:rPr>
        <w:t xml:space="preserve">a. Mục tiêu: </w:t>
      </w:r>
      <w:r>
        <w:rPr>
          <w:sz w:val="26"/>
          <w:szCs w:val="26"/>
        </w:rPr>
        <w:t>Nêu được biểu cảm của hoà sắc trong tranh tĩnh vật.</w:t>
      </w:r>
    </w:p>
    <w:p w14:paraId="004ECF4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line="276" w:lineRule="auto"/>
        <w:textAlignment w:val="auto"/>
        <w:rPr>
          <w:rFonts w:eastAsia="Times New Roman"/>
          <w:spacing w:val="24"/>
          <w:sz w:val="26"/>
          <w:szCs w:val="26"/>
          <w:lang w:val="sv-SE"/>
        </w:rPr>
      </w:pPr>
      <w:r>
        <w:rPr>
          <w:rFonts w:eastAsia="Times New Roman"/>
          <w:b/>
          <w:bCs/>
          <w:sz w:val="26"/>
          <w:szCs w:val="26"/>
          <w:lang w:val="sv-SE"/>
        </w:rPr>
        <w:t>b.</w:t>
      </w:r>
      <w:r>
        <w:rPr>
          <w:rFonts w:eastAsia="Times New Roman"/>
          <w:b/>
          <w:bCs/>
          <w:spacing w:val="24"/>
          <w:sz w:val="26"/>
          <w:szCs w:val="26"/>
          <w:lang w:val="sv-SE"/>
        </w:rPr>
        <w:t xml:space="preserve"> </w:t>
      </w:r>
      <w:r>
        <w:rPr>
          <w:rFonts w:eastAsia="Times New Roman"/>
          <w:b/>
          <w:bCs/>
          <w:sz w:val="26"/>
          <w:szCs w:val="26"/>
          <w:lang w:val="sv-SE"/>
        </w:rPr>
        <w:t>Nội</w:t>
      </w:r>
      <w:r>
        <w:rPr>
          <w:rFonts w:eastAsia="Times New Roman"/>
          <w:b/>
          <w:bCs/>
          <w:spacing w:val="24"/>
          <w:sz w:val="26"/>
          <w:szCs w:val="26"/>
          <w:lang w:val="sv-SE"/>
        </w:rPr>
        <w:t xml:space="preserve"> </w:t>
      </w:r>
      <w:r>
        <w:rPr>
          <w:rFonts w:eastAsia="Times New Roman"/>
          <w:b/>
          <w:bCs/>
          <w:sz w:val="26"/>
          <w:szCs w:val="26"/>
          <w:lang w:val="sv-SE"/>
        </w:rPr>
        <w:t>dung:</w:t>
      </w:r>
      <w:r>
        <w:rPr>
          <w:rFonts w:eastAsia="Times New Roman"/>
          <w:b/>
          <w:bCs/>
          <w:spacing w:val="24"/>
          <w:sz w:val="26"/>
          <w:szCs w:val="26"/>
          <w:lang w:val="sv-SE"/>
        </w:rPr>
        <w:t xml:space="preserve"> </w:t>
      </w:r>
      <w:r>
        <w:rPr>
          <w:sz w:val="26"/>
          <w:szCs w:val="26"/>
          <w:shd w:val="clear" w:color="auto" w:fill="FFFFFF"/>
        </w:rPr>
        <w:t>GV trình bày vấn đề; HS trả lời câu hỏi.</w:t>
      </w:r>
    </w:p>
    <w:p w14:paraId="0E17013B">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line="23" w:lineRule="atLeast"/>
        <w:textAlignment w:val="auto"/>
        <w:rPr>
          <w:sz w:val="26"/>
          <w:szCs w:val="26"/>
          <w:shd w:val="clear" w:color="auto" w:fill="FFFFFF"/>
        </w:rPr>
      </w:pPr>
      <w:r>
        <w:rPr>
          <w:rFonts w:eastAsia="Times New Roman"/>
          <w:b/>
          <w:bCs/>
          <w:sz w:val="26"/>
          <w:szCs w:val="26"/>
          <w:lang w:val="sv-SE"/>
        </w:rPr>
        <w:t>c. Sản phẩm:</w:t>
      </w:r>
      <w:r>
        <w:rPr>
          <w:sz w:val="26"/>
          <w:szCs w:val="26"/>
          <w:shd w:val="clear" w:color="auto" w:fill="FFFFFF"/>
        </w:rPr>
        <w:t xml:space="preserve"> HS</w:t>
      </w:r>
      <w:r>
        <w:rPr>
          <w:sz w:val="26"/>
          <w:szCs w:val="26"/>
          <w:lang w:val="nl-NL"/>
        </w:rPr>
        <w:t xml:space="preserve"> lắng nghe và tiếp thu kiến thức.</w:t>
      </w:r>
    </w:p>
    <w:p w14:paraId="271BDC51">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line="23" w:lineRule="atLeast"/>
        <w:textAlignment w:val="auto"/>
        <w:rPr>
          <w:rFonts w:eastAsia="Times New Roman"/>
          <w:b/>
          <w:bCs/>
          <w:sz w:val="26"/>
          <w:szCs w:val="26"/>
          <w:lang w:val="sv-SE"/>
        </w:rPr>
      </w:pPr>
      <w:r>
        <w:rPr>
          <w:rFonts w:eastAsia="Times New Roman"/>
          <w:b/>
          <w:bCs/>
          <w:sz w:val="26"/>
          <w:szCs w:val="26"/>
          <w:lang w:val="sv-SE"/>
        </w:rPr>
        <w:t xml:space="preserve">d. Tổ chức thực hiện: </w:t>
      </w:r>
    </w:p>
    <w:p w14:paraId="0385A296">
      <w:pPr>
        <w:keepNext w:val="0"/>
        <w:keepLines w:val="0"/>
        <w:pageBreakBefore w:val="0"/>
        <w:widowControl/>
        <w:shd w:val="clear" w:color="auto" w:fill="FFFFFF"/>
        <w:kinsoku/>
        <w:wordWrap/>
        <w:overflowPunct/>
        <w:topLinePunct w:val="0"/>
        <w:autoSpaceDE/>
        <w:autoSpaceDN/>
        <w:bidi w:val="0"/>
        <w:adjustRightInd/>
        <w:snapToGrid/>
        <w:spacing w:before="0" w:after="0" w:line="23" w:lineRule="atLeast"/>
        <w:jc w:val="both"/>
        <w:textAlignment w:val="auto"/>
        <w:rPr>
          <w:rFonts w:eastAsia="Times New Roman"/>
          <w:iCs/>
          <w:sz w:val="26"/>
          <w:szCs w:val="26"/>
          <w:lang w:val="vi-VN"/>
        </w:rPr>
      </w:pPr>
      <w:r>
        <w:rPr>
          <w:rFonts w:eastAsia="Times New Roman"/>
          <w:b/>
          <w:bCs/>
          <w:sz w:val="26"/>
          <w:szCs w:val="26"/>
          <w:lang w:val="vi-VN"/>
        </w:rPr>
        <w:t>* Giao nhiệm vụ học tập</w:t>
      </w:r>
    </w:p>
    <w:p w14:paraId="1A1652CE">
      <w:pPr>
        <w:keepNext w:val="0"/>
        <w:keepLines w:val="0"/>
        <w:pageBreakBefore w:val="0"/>
        <w:widowControl/>
        <w:kinsoku/>
        <w:wordWrap/>
        <w:overflowPunct/>
        <w:topLinePunct w:val="0"/>
        <w:autoSpaceDE/>
        <w:autoSpaceDN/>
        <w:bidi w:val="0"/>
        <w:adjustRightInd/>
        <w:snapToGrid/>
        <w:spacing w:before="0" w:after="0" w:line="23" w:lineRule="atLeast"/>
        <w:jc w:val="both"/>
        <w:textAlignment w:val="auto"/>
        <w:rPr>
          <w:sz w:val="26"/>
          <w:szCs w:val="26"/>
          <w:lang w:val="fr-FR"/>
        </w:rPr>
      </w:pPr>
      <w:r>
        <w:rPr>
          <w:sz w:val="26"/>
          <w:szCs w:val="26"/>
          <w:lang w:val="fr-FR"/>
        </w:rPr>
        <w:t>- Yêu cầu HS quan sát tranh, đặt câu hỏi để HS tìm hiểu, thảo luận về:</w:t>
      </w:r>
    </w:p>
    <w:p w14:paraId="39B3F0FB">
      <w:pPr>
        <w:spacing w:line="276" w:lineRule="auto"/>
        <w:jc w:val="center"/>
        <w:rPr>
          <w:sz w:val="26"/>
          <w:szCs w:val="26"/>
          <w:lang w:val="fr-FR"/>
        </w:rPr>
      </w:pPr>
      <w:r>
        <w:rPr>
          <w:sz w:val="26"/>
          <w:szCs w:val="26"/>
        </w:rPr>
        <w:drawing>
          <wp:inline distT="0" distB="0" distL="0" distR="0">
            <wp:extent cx="5028565" cy="4284345"/>
            <wp:effectExtent l="0" t="0" r="635"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028565" cy="4284345"/>
                    </a:xfrm>
                    <a:prstGeom prst="rect">
                      <a:avLst/>
                    </a:prstGeom>
                    <a:noFill/>
                    <a:ln>
                      <a:noFill/>
                    </a:ln>
                  </pic:spPr>
                </pic:pic>
              </a:graphicData>
            </a:graphic>
          </wp:inline>
        </w:drawing>
      </w:r>
    </w:p>
    <w:p w14:paraId="11BAC0D9">
      <w:pPr>
        <w:spacing w:before="0" w:after="0" w:line="276" w:lineRule="auto"/>
        <w:jc w:val="both"/>
        <w:rPr>
          <w:i/>
          <w:sz w:val="26"/>
          <w:szCs w:val="26"/>
          <w:lang w:val="fr-FR"/>
        </w:rPr>
      </w:pPr>
      <w:r>
        <w:rPr>
          <w:i/>
          <w:sz w:val="26"/>
          <w:szCs w:val="26"/>
          <w:lang w:val="fr-FR"/>
        </w:rPr>
        <w:t>+ Em hiểu như thế nào là tranh tĩnh vật?</w:t>
      </w:r>
    </w:p>
    <w:p w14:paraId="4F77EB2C">
      <w:pPr>
        <w:spacing w:before="0" w:after="0" w:line="276" w:lineRule="auto"/>
        <w:jc w:val="both"/>
        <w:rPr>
          <w:i/>
          <w:sz w:val="26"/>
          <w:szCs w:val="26"/>
          <w:lang w:val="fr-FR"/>
        </w:rPr>
      </w:pPr>
      <w:r>
        <w:rPr>
          <w:i/>
          <w:sz w:val="26"/>
          <w:szCs w:val="26"/>
          <w:lang w:val="fr-FR"/>
        </w:rPr>
        <w:t>+ Trong mỗi tranh có những hình ảnh gì?</w:t>
      </w:r>
    </w:p>
    <w:p w14:paraId="1CCC26A4">
      <w:pPr>
        <w:spacing w:before="0" w:after="0" w:line="276" w:lineRule="auto"/>
        <w:jc w:val="both"/>
        <w:rPr>
          <w:i/>
          <w:sz w:val="26"/>
          <w:szCs w:val="26"/>
          <w:lang w:val="fr-FR"/>
        </w:rPr>
      </w:pPr>
      <w:r>
        <w:rPr>
          <w:i/>
          <w:sz w:val="26"/>
          <w:szCs w:val="26"/>
          <w:lang w:val="fr-FR"/>
        </w:rPr>
        <w:t>+ Tranh được thể hiện bằng chất liệu gì?</w:t>
      </w:r>
    </w:p>
    <w:p w14:paraId="75B4C54C">
      <w:pPr>
        <w:spacing w:before="0" w:after="0" w:line="276" w:lineRule="auto"/>
        <w:jc w:val="both"/>
        <w:rPr>
          <w:i/>
          <w:sz w:val="26"/>
          <w:szCs w:val="26"/>
          <w:lang w:val="fr-FR"/>
        </w:rPr>
      </w:pPr>
      <w:r>
        <w:rPr>
          <w:i/>
          <w:sz w:val="26"/>
          <w:szCs w:val="26"/>
          <w:lang w:val="fr-FR"/>
        </w:rPr>
        <w:t>+ Bố cục, hoà sắc và cách diễn tả chấm, nét, hình, màu trơng mỗi bức tranh như thế nào?</w:t>
      </w:r>
    </w:p>
    <w:p w14:paraId="5C17C149">
      <w:pPr>
        <w:shd w:val="clear" w:color="auto" w:fill="FFFFFF"/>
        <w:spacing w:before="0" w:after="0" w:line="276" w:lineRule="auto"/>
        <w:jc w:val="both"/>
        <w:rPr>
          <w:rFonts w:eastAsia="Times New Roman"/>
          <w:sz w:val="26"/>
          <w:szCs w:val="26"/>
          <w:lang w:val="vi-VN"/>
        </w:rPr>
      </w:pPr>
      <w:r>
        <w:rPr>
          <w:rFonts w:eastAsia="Times New Roman"/>
          <w:b/>
          <w:bCs/>
          <w:sz w:val="26"/>
          <w:szCs w:val="26"/>
          <w:lang w:val="vi-VN"/>
        </w:rPr>
        <w:t>* Thực hiện nhiệm vụ</w:t>
      </w:r>
    </w:p>
    <w:p w14:paraId="1A984756">
      <w:pPr>
        <w:keepNext w:val="0"/>
        <w:keepLines w:val="0"/>
        <w:pageBreakBefore w:val="0"/>
        <w:widowControl/>
        <w:shd w:val="clear" w:color="auto" w:fill="FFFFFF"/>
        <w:kinsoku/>
        <w:wordWrap/>
        <w:overflowPunct/>
        <w:topLinePunct w:val="0"/>
        <w:autoSpaceDE/>
        <w:autoSpaceDN/>
        <w:bidi w:val="0"/>
        <w:adjustRightInd/>
        <w:snapToGrid/>
        <w:spacing w:before="0" w:after="0" w:line="276" w:lineRule="auto"/>
        <w:textAlignment w:val="auto"/>
        <w:rPr>
          <w:rFonts w:eastAsia="Times New Roman"/>
          <w:sz w:val="26"/>
          <w:szCs w:val="26"/>
          <w:lang w:val="sv-SE"/>
        </w:rPr>
      </w:pPr>
      <w:r>
        <w:rPr>
          <w:rFonts w:eastAsia="Times New Roman"/>
          <w:sz w:val="26"/>
          <w:szCs w:val="26"/>
          <w:lang w:val="sv-SE"/>
        </w:rPr>
        <w:t>-</w:t>
      </w:r>
      <w:r>
        <w:rPr>
          <w:rFonts w:eastAsia="Times New Roman"/>
          <w:spacing w:val="9"/>
          <w:sz w:val="26"/>
          <w:szCs w:val="26"/>
          <w:lang w:val="sv-SE"/>
        </w:rPr>
        <w:t xml:space="preserve"> </w:t>
      </w:r>
      <w:r>
        <w:rPr>
          <w:rFonts w:eastAsia="Times New Roman"/>
          <w:sz w:val="26"/>
          <w:szCs w:val="26"/>
          <w:lang w:val="sv-SE"/>
        </w:rPr>
        <w:t>HS</w:t>
      </w:r>
      <w:r>
        <w:rPr>
          <w:rFonts w:eastAsia="Times New Roman"/>
          <w:spacing w:val="9"/>
          <w:sz w:val="26"/>
          <w:szCs w:val="26"/>
          <w:lang w:val="sv-SE"/>
        </w:rPr>
        <w:t xml:space="preserve"> </w:t>
      </w:r>
      <w:r>
        <w:rPr>
          <w:rFonts w:eastAsia="Times New Roman"/>
          <w:sz w:val="26"/>
          <w:szCs w:val="26"/>
          <w:lang w:val="sv-SE"/>
        </w:rPr>
        <w:t>tiếp</w:t>
      </w:r>
      <w:r>
        <w:rPr>
          <w:rFonts w:eastAsia="Times New Roman"/>
          <w:spacing w:val="9"/>
          <w:sz w:val="26"/>
          <w:szCs w:val="26"/>
          <w:lang w:val="sv-SE"/>
        </w:rPr>
        <w:t xml:space="preserve"> </w:t>
      </w:r>
      <w:r>
        <w:rPr>
          <w:rFonts w:eastAsia="Times New Roman"/>
          <w:sz w:val="26"/>
          <w:szCs w:val="26"/>
          <w:lang w:val="sv-SE"/>
        </w:rPr>
        <w:t>nhận</w:t>
      </w:r>
      <w:r>
        <w:rPr>
          <w:rFonts w:eastAsia="Times New Roman"/>
          <w:spacing w:val="9"/>
          <w:sz w:val="26"/>
          <w:szCs w:val="26"/>
          <w:lang w:val="sv-SE"/>
        </w:rPr>
        <w:t xml:space="preserve"> </w:t>
      </w:r>
      <w:r>
        <w:rPr>
          <w:rFonts w:eastAsia="Times New Roman"/>
          <w:sz w:val="26"/>
          <w:szCs w:val="26"/>
          <w:lang w:val="sv-SE"/>
        </w:rPr>
        <w:t>nhiệm</w:t>
      </w:r>
      <w:r>
        <w:rPr>
          <w:rFonts w:eastAsia="Times New Roman"/>
          <w:spacing w:val="9"/>
          <w:sz w:val="26"/>
          <w:szCs w:val="26"/>
          <w:lang w:val="sv-SE"/>
        </w:rPr>
        <w:t xml:space="preserve"> </w:t>
      </w:r>
      <w:r>
        <w:rPr>
          <w:rFonts w:eastAsia="Times New Roman"/>
          <w:sz w:val="26"/>
          <w:szCs w:val="26"/>
          <w:lang w:val="sv-SE"/>
        </w:rPr>
        <w:t>vụ và</w:t>
      </w:r>
      <w:r>
        <w:rPr>
          <w:rFonts w:eastAsia="Times New Roman"/>
          <w:spacing w:val="9"/>
          <w:sz w:val="26"/>
          <w:szCs w:val="26"/>
          <w:lang w:val="sv-SE"/>
        </w:rPr>
        <w:t xml:space="preserve"> </w:t>
      </w:r>
      <w:r>
        <w:rPr>
          <w:rFonts w:eastAsia="Times New Roman"/>
          <w:sz w:val="26"/>
          <w:szCs w:val="26"/>
          <w:lang w:val="sv-SE"/>
        </w:rPr>
        <w:t>tìm</w:t>
      </w:r>
      <w:r>
        <w:rPr>
          <w:rFonts w:eastAsia="Times New Roman"/>
          <w:spacing w:val="9"/>
          <w:sz w:val="26"/>
          <w:szCs w:val="26"/>
          <w:lang w:val="sv-SE"/>
        </w:rPr>
        <w:t xml:space="preserve"> </w:t>
      </w:r>
      <w:r>
        <w:rPr>
          <w:rFonts w:eastAsia="Times New Roman"/>
          <w:sz w:val="26"/>
          <w:szCs w:val="26"/>
          <w:lang w:val="sv-SE"/>
        </w:rPr>
        <w:t>cách</w:t>
      </w:r>
      <w:r>
        <w:rPr>
          <w:rFonts w:eastAsia="Times New Roman"/>
          <w:spacing w:val="9"/>
          <w:sz w:val="26"/>
          <w:szCs w:val="26"/>
          <w:lang w:val="sv-SE"/>
        </w:rPr>
        <w:t xml:space="preserve"> </w:t>
      </w:r>
      <w:r>
        <w:rPr>
          <w:rFonts w:eastAsia="Times New Roman"/>
          <w:sz w:val="26"/>
          <w:szCs w:val="26"/>
          <w:lang w:val="sv-SE"/>
        </w:rPr>
        <w:t>trả</w:t>
      </w:r>
      <w:r>
        <w:rPr>
          <w:rFonts w:eastAsia="Times New Roman"/>
          <w:spacing w:val="9"/>
          <w:sz w:val="26"/>
          <w:szCs w:val="26"/>
          <w:lang w:val="sv-SE"/>
        </w:rPr>
        <w:t xml:space="preserve"> </w:t>
      </w:r>
      <w:r>
        <w:rPr>
          <w:rFonts w:eastAsia="Times New Roman"/>
          <w:sz w:val="26"/>
          <w:szCs w:val="26"/>
          <w:lang w:val="sv-SE"/>
        </w:rPr>
        <w:t>lời</w:t>
      </w:r>
      <w:r>
        <w:rPr>
          <w:rFonts w:eastAsia="Times New Roman"/>
          <w:spacing w:val="9"/>
          <w:sz w:val="26"/>
          <w:szCs w:val="26"/>
          <w:lang w:val="sv-SE"/>
        </w:rPr>
        <w:t xml:space="preserve"> </w:t>
      </w:r>
      <w:r>
        <w:rPr>
          <w:rFonts w:eastAsia="Times New Roman"/>
          <w:sz w:val="26"/>
          <w:szCs w:val="26"/>
          <w:lang w:val="sv-SE"/>
        </w:rPr>
        <w:t xml:space="preserve">câu hỏi. </w:t>
      </w:r>
    </w:p>
    <w:p w14:paraId="26512788">
      <w:pPr>
        <w:keepNext w:val="0"/>
        <w:keepLines w:val="0"/>
        <w:pageBreakBefore w:val="0"/>
        <w:widowControl/>
        <w:shd w:val="clear" w:color="auto" w:fill="FFFFFF"/>
        <w:kinsoku/>
        <w:wordWrap/>
        <w:overflowPunct/>
        <w:topLinePunct w:val="0"/>
        <w:autoSpaceDE/>
        <w:autoSpaceDN/>
        <w:bidi w:val="0"/>
        <w:adjustRightInd/>
        <w:snapToGrid/>
        <w:spacing w:before="0" w:after="0" w:line="276" w:lineRule="auto"/>
        <w:textAlignment w:val="auto"/>
        <w:rPr>
          <w:rFonts w:eastAsia="Times New Roman"/>
          <w:sz w:val="26"/>
          <w:szCs w:val="26"/>
          <w:lang w:val="sv-SE"/>
        </w:rPr>
      </w:pPr>
      <w:r>
        <w:rPr>
          <w:rFonts w:eastAsia="Times New Roman"/>
          <w:sz w:val="26"/>
          <w:szCs w:val="26"/>
          <w:lang w:val="sv-SE"/>
        </w:rPr>
        <w:t>- GV quan sát, hỗ trợ HS khi cần.</w:t>
      </w:r>
    </w:p>
    <w:p w14:paraId="6DA6CBDF">
      <w:pPr>
        <w:keepNext w:val="0"/>
        <w:keepLines w:val="0"/>
        <w:pageBreakBefore w:val="0"/>
        <w:widowControl/>
        <w:shd w:val="clear" w:color="auto" w:fill="FFFFFF"/>
        <w:kinsoku/>
        <w:wordWrap/>
        <w:overflowPunct/>
        <w:topLinePunct w:val="0"/>
        <w:autoSpaceDE/>
        <w:autoSpaceDN/>
        <w:bidi w:val="0"/>
        <w:adjustRightInd/>
        <w:snapToGrid/>
        <w:spacing w:before="0" w:after="0" w:line="276" w:lineRule="auto"/>
        <w:jc w:val="both"/>
        <w:textAlignment w:val="auto"/>
        <w:rPr>
          <w:rFonts w:eastAsia="Times New Roman"/>
          <w:b/>
          <w:bCs/>
          <w:sz w:val="26"/>
          <w:szCs w:val="26"/>
          <w:lang w:val="vi-VN"/>
        </w:rPr>
      </w:pPr>
      <w:r>
        <w:rPr>
          <w:rFonts w:eastAsia="Times New Roman"/>
          <w:b/>
          <w:bCs/>
          <w:sz w:val="26"/>
          <w:szCs w:val="26"/>
          <w:lang w:val="vi-VN"/>
        </w:rPr>
        <w:t>* Báo cáo, thảo luận</w:t>
      </w:r>
    </w:p>
    <w:p w14:paraId="7A1AB2E6">
      <w:pPr>
        <w:keepNext w:val="0"/>
        <w:keepLines w:val="0"/>
        <w:pageBreakBefore w:val="0"/>
        <w:widowControl/>
        <w:shd w:val="clear" w:color="auto" w:fill="FFFFFF"/>
        <w:kinsoku/>
        <w:wordWrap/>
        <w:overflowPunct/>
        <w:topLinePunct w:val="0"/>
        <w:autoSpaceDE/>
        <w:autoSpaceDN/>
        <w:bidi w:val="0"/>
        <w:adjustRightInd/>
        <w:snapToGrid/>
        <w:spacing w:before="0" w:after="0" w:line="276" w:lineRule="auto"/>
        <w:textAlignment w:val="auto"/>
        <w:rPr>
          <w:rFonts w:eastAsia="Times New Roman"/>
          <w:sz w:val="26"/>
          <w:szCs w:val="26"/>
        </w:rPr>
      </w:pPr>
      <w:r>
        <w:rPr>
          <w:rFonts w:eastAsia="Times New Roman"/>
          <w:sz w:val="26"/>
          <w:szCs w:val="26"/>
        </w:rPr>
        <w:t>- GV mời đại diện HS trả lời câu hỏi:</w:t>
      </w:r>
    </w:p>
    <w:p w14:paraId="10AB18B0">
      <w:pPr>
        <w:keepNext w:val="0"/>
        <w:keepLines w:val="0"/>
        <w:pageBreakBefore w:val="0"/>
        <w:widowControl/>
        <w:shd w:val="clear" w:color="auto" w:fill="FFFFFF"/>
        <w:kinsoku/>
        <w:wordWrap/>
        <w:overflowPunct/>
        <w:topLinePunct w:val="0"/>
        <w:autoSpaceDE/>
        <w:autoSpaceDN/>
        <w:bidi w:val="0"/>
        <w:adjustRightInd/>
        <w:snapToGrid/>
        <w:spacing w:before="0" w:after="0" w:line="276" w:lineRule="auto"/>
        <w:textAlignment w:val="auto"/>
        <w:rPr>
          <w:rFonts w:eastAsia="Times New Roman"/>
          <w:i/>
          <w:sz w:val="26"/>
          <w:szCs w:val="26"/>
        </w:rPr>
      </w:pPr>
      <w:r>
        <w:rPr>
          <w:rFonts w:eastAsia="Times New Roman"/>
          <w:i/>
          <w:sz w:val="26"/>
          <w:szCs w:val="26"/>
        </w:rPr>
        <w:t>+</w:t>
      </w:r>
      <w:r>
        <w:rPr>
          <w:i/>
          <w:sz w:val="26"/>
          <w:szCs w:val="26"/>
          <w:vertAlign w:val="subscript"/>
          <w:lang w:val="fr-FR"/>
        </w:rPr>
        <w:t xml:space="preserve"> </w:t>
      </w:r>
      <w:r>
        <w:rPr>
          <w:i/>
          <w:sz w:val="26"/>
          <w:szCs w:val="26"/>
          <w:lang w:val="fr-FR"/>
        </w:rPr>
        <w:t>Cách sắp xếp hình, màu của vật mẫu trong tranh: Hình, màu của các bức tranh thể hiện sự hài hòa, cân xứng về màu sắc, bố cục.</w:t>
      </w:r>
    </w:p>
    <w:p w14:paraId="60FA7CBF">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i/>
          <w:sz w:val="26"/>
          <w:szCs w:val="26"/>
          <w:lang w:val="fr-FR"/>
        </w:rPr>
      </w:pPr>
      <w:r>
        <w:rPr>
          <w:i/>
          <w:sz w:val="26"/>
          <w:szCs w:val="26"/>
          <w:lang w:val="fr-FR"/>
        </w:rPr>
        <w:t>+ Hòa sắc và cách diễn tả trong mỗi bức tranh có gam màu chính và màu phụ. Màu phụ bổ sung cho gam màu chính, màu phụ có tông màu bổ trợ cho gam màu chính.</w:t>
      </w:r>
    </w:p>
    <w:p w14:paraId="16F79CAD">
      <w:pPr>
        <w:keepNext w:val="0"/>
        <w:keepLines w:val="0"/>
        <w:pageBreakBefore w:val="0"/>
        <w:widowControl/>
        <w:shd w:val="clear" w:color="auto" w:fill="FFFFFF"/>
        <w:kinsoku/>
        <w:wordWrap/>
        <w:overflowPunct/>
        <w:topLinePunct w:val="0"/>
        <w:autoSpaceDE/>
        <w:autoSpaceDN/>
        <w:bidi w:val="0"/>
        <w:adjustRightInd/>
        <w:snapToGrid/>
        <w:spacing w:before="0" w:after="0" w:line="276" w:lineRule="auto"/>
        <w:textAlignment w:val="auto"/>
        <w:rPr>
          <w:rFonts w:eastAsia="Times New Roman"/>
          <w:sz w:val="26"/>
          <w:szCs w:val="26"/>
        </w:rPr>
      </w:pPr>
      <w:r>
        <w:rPr>
          <w:rFonts w:eastAsia="Times New Roman"/>
          <w:sz w:val="26"/>
          <w:szCs w:val="26"/>
        </w:rPr>
        <w:t>- GV mời HS khác nhận xét, bổ sung.</w:t>
      </w:r>
    </w:p>
    <w:p w14:paraId="6D81CE34">
      <w:pPr>
        <w:shd w:val="clear" w:color="auto" w:fill="FFFFFF"/>
        <w:spacing w:before="0" w:after="0" w:line="276" w:lineRule="auto"/>
        <w:jc w:val="both"/>
        <w:rPr>
          <w:rFonts w:eastAsia="Times New Roman"/>
          <w:sz w:val="26"/>
          <w:szCs w:val="26"/>
          <w:lang w:val="vi-VN"/>
        </w:rPr>
      </w:pPr>
      <w:r>
        <w:rPr>
          <w:rFonts w:eastAsia="Times New Roman"/>
          <w:b/>
          <w:bCs/>
          <w:sz w:val="26"/>
          <w:szCs w:val="26"/>
          <w:lang w:val="vi-VN"/>
        </w:rPr>
        <w:t>* Kết luận, nhận định</w:t>
      </w:r>
    </w:p>
    <w:p w14:paraId="3DF3AA02">
      <w:pPr>
        <w:pStyle w:val="85"/>
        <w:shd w:val="clear" w:color="auto" w:fill="FFFFFF"/>
        <w:spacing w:before="0" w:beforeAutospacing="0" w:line="276" w:lineRule="auto"/>
        <w:rPr>
          <w:rFonts w:hint="default"/>
          <w:b/>
          <w:sz w:val="26"/>
          <w:szCs w:val="26"/>
          <w:lang w:val="en-US"/>
        </w:rPr>
      </w:pPr>
      <w:r>
        <w:rPr>
          <w:sz w:val="26"/>
          <w:szCs w:val="26"/>
          <w:lang w:val="sv-SE"/>
        </w:rPr>
        <w:t xml:space="preserve"> </w:t>
      </w:r>
      <w:r>
        <w:rPr>
          <w:color w:val="000000"/>
          <w:sz w:val="26"/>
          <w:szCs w:val="26"/>
        </w:rPr>
        <w:t>- GV đánh giá, nhận xét, chuẩn kiến thức</w:t>
      </w:r>
      <w:r>
        <w:rPr>
          <w:rFonts w:hint="default"/>
          <w:color w:val="000000"/>
          <w:sz w:val="26"/>
          <w:szCs w:val="26"/>
          <w:lang w:val="en-US"/>
        </w:rPr>
        <w:t>:</w:t>
      </w:r>
      <w:r>
        <w:rPr>
          <w:i/>
          <w:sz w:val="26"/>
          <w:szCs w:val="26"/>
          <w:lang w:val="fr-FR"/>
        </w:rPr>
        <w:t xml:space="preserve"> Trong đời sống hàng ngày nói chung và trong ngành mĩ thuật nói riêng,các sản phẩm mĩ thuật được sáng tác và trưng bày vô cùng đa dạng và phong phú, mỗi loại sản phẩm có tính chất và mục đích ứng dụng riêng. </w:t>
      </w:r>
      <w:r>
        <w:rPr>
          <w:rFonts w:hint="default"/>
          <w:i/>
          <w:sz w:val="26"/>
          <w:szCs w:val="26"/>
          <w:lang w:val="en-US"/>
        </w:rPr>
        <w:t>Tranh tĩnh vật đem lại cho người thưởng thức những tình cảm nhẹ nhàng vef thiên nhiên và cuộc sống.</w:t>
      </w:r>
    </w:p>
    <w:p w14:paraId="68F076B9">
      <w:pPr>
        <w:keepNext w:val="0"/>
        <w:keepLines w:val="0"/>
        <w:pageBreakBefore w:val="0"/>
        <w:widowControl/>
        <w:kinsoku/>
        <w:wordWrap/>
        <w:overflowPunct/>
        <w:topLinePunct w:val="0"/>
        <w:autoSpaceDE/>
        <w:autoSpaceDN/>
        <w:bidi w:val="0"/>
        <w:adjustRightInd/>
        <w:snapToGrid/>
        <w:spacing w:before="0" w:after="0" w:line="276" w:lineRule="auto"/>
        <w:textAlignment w:val="auto"/>
        <w:rPr>
          <w:rFonts w:hint="default" w:eastAsia="Times New Roman"/>
          <w:b w:val="0"/>
          <w:bCs w:val="0"/>
          <w:sz w:val="26"/>
          <w:szCs w:val="26"/>
          <w:lang w:val="en-US"/>
        </w:rPr>
      </w:pPr>
      <w:r>
        <w:rPr>
          <w:b/>
          <w:bCs/>
          <w:sz w:val="26"/>
          <w:szCs w:val="26"/>
          <w:lang w:val="sv-SE"/>
        </w:rPr>
        <w:t xml:space="preserve">2. </w:t>
      </w:r>
      <w:r>
        <w:rPr>
          <w:rFonts w:hint="default"/>
          <w:b/>
          <w:bCs/>
          <w:sz w:val="26"/>
          <w:szCs w:val="26"/>
          <w:lang w:val="en-US"/>
        </w:rPr>
        <w:t xml:space="preserve">Hoạt động 2- Hình thành kiến thức mới: </w:t>
      </w:r>
      <w:r>
        <w:rPr>
          <w:rFonts w:eastAsia="Times New Roman"/>
          <w:b/>
          <w:bCs/>
          <w:sz w:val="26"/>
          <w:szCs w:val="26"/>
          <w:lang w:val="sv-SE"/>
        </w:rPr>
        <w:t>“Cách vẽ tranh tĩnh vật màu”</w:t>
      </w:r>
      <w:r>
        <w:rPr>
          <w:rFonts w:hint="default" w:eastAsia="Times New Roman"/>
          <w:b/>
          <w:bCs/>
          <w:sz w:val="26"/>
          <w:szCs w:val="26"/>
          <w:lang w:val="en-US"/>
        </w:rPr>
        <w:t xml:space="preserve"> </w:t>
      </w:r>
      <w:r>
        <w:rPr>
          <w:rFonts w:hint="default" w:eastAsia="Times New Roman"/>
          <w:b w:val="0"/>
          <w:bCs w:val="0"/>
          <w:sz w:val="26"/>
          <w:szCs w:val="26"/>
          <w:lang w:val="en-US"/>
        </w:rPr>
        <w:t>(07 phút)</w:t>
      </w:r>
    </w:p>
    <w:p w14:paraId="215B0651">
      <w:pPr>
        <w:keepNext w:val="0"/>
        <w:keepLines w:val="0"/>
        <w:pageBreakBefore w:val="0"/>
        <w:widowControl/>
        <w:shd w:val="clear" w:color="auto" w:fill="FFFFFF"/>
        <w:kinsoku/>
        <w:wordWrap/>
        <w:overflowPunct/>
        <w:topLinePunct w:val="0"/>
        <w:autoSpaceDE/>
        <w:autoSpaceDN/>
        <w:bidi w:val="0"/>
        <w:adjustRightInd/>
        <w:snapToGrid/>
        <w:spacing w:before="0" w:after="0" w:line="276" w:lineRule="auto"/>
        <w:textAlignment w:val="auto"/>
        <w:rPr>
          <w:rFonts w:eastAsia="Times New Roman"/>
          <w:sz w:val="26"/>
          <w:szCs w:val="26"/>
          <w:lang w:val="sv-SE"/>
        </w:rPr>
      </w:pPr>
      <w:r>
        <w:rPr>
          <w:rFonts w:eastAsia="Times New Roman"/>
          <w:b/>
          <w:bCs/>
          <w:sz w:val="26"/>
          <w:szCs w:val="26"/>
          <w:lang w:val="sv-SE"/>
        </w:rPr>
        <w:t>a.</w:t>
      </w:r>
      <w:r>
        <w:rPr>
          <w:rFonts w:eastAsia="Times New Roman"/>
          <w:b/>
          <w:bCs/>
          <w:spacing w:val="2"/>
          <w:sz w:val="26"/>
          <w:szCs w:val="26"/>
          <w:lang w:val="sv-SE"/>
        </w:rPr>
        <w:t xml:space="preserve"> </w:t>
      </w:r>
      <w:r>
        <w:rPr>
          <w:rFonts w:eastAsia="Times New Roman"/>
          <w:b/>
          <w:bCs/>
          <w:sz w:val="26"/>
          <w:szCs w:val="26"/>
          <w:lang w:val="sv-SE"/>
        </w:rPr>
        <w:t>Mục</w:t>
      </w:r>
      <w:r>
        <w:rPr>
          <w:rFonts w:eastAsia="Times New Roman"/>
          <w:b/>
          <w:bCs/>
          <w:spacing w:val="2"/>
          <w:sz w:val="26"/>
          <w:szCs w:val="26"/>
          <w:lang w:val="sv-SE"/>
        </w:rPr>
        <w:t xml:space="preserve"> </w:t>
      </w:r>
      <w:r>
        <w:rPr>
          <w:rFonts w:eastAsia="Times New Roman"/>
          <w:b/>
          <w:bCs/>
          <w:sz w:val="26"/>
          <w:szCs w:val="26"/>
          <w:lang w:val="sv-SE"/>
        </w:rPr>
        <w:t>tiêu</w:t>
      </w:r>
      <w:r>
        <w:rPr>
          <w:sz w:val="26"/>
          <w:szCs w:val="26"/>
        </w:rPr>
        <w:t xml:space="preserve"> </w:t>
      </w:r>
      <w:r>
        <w:rPr>
          <w:sz w:val="26"/>
          <w:szCs w:val="26"/>
          <w:lang w:val="fr-FR"/>
        </w:rPr>
        <w:t>HS nắm được các bước vẽ tranh tĩnh vật màu.</w:t>
      </w:r>
    </w:p>
    <w:p w14:paraId="0D26CC4B">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sz w:val="26"/>
          <w:szCs w:val="26"/>
          <w:lang w:val="nl-NL"/>
        </w:rPr>
      </w:pPr>
      <w:r>
        <w:rPr>
          <w:rFonts w:eastAsia="Times New Roman"/>
          <w:b/>
          <w:bCs/>
          <w:sz w:val="26"/>
          <w:szCs w:val="26"/>
          <w:lang w:val="sv-SE"/>
        </w:rPr>
        <w:t xml:space="preserve">b. Nội dung: </w:t>
      </w:r>
      <w:r>
        <w:rPr>
          <w:sz w:val="26"/>
          <w:szCs w:val="26"/>
          <w:lang w:val="fr-FR"/>
        </w:rPr>
        <w:t>HS quan sát tranh SGK</w:t>
      </w:r>
      <w:r>
        <w:rPr>
          <w:rFonts w:hint="default"/>
          <w:sz w:val="26"/>
          <w:szCs w:val="26"/>
          <w:lang w:val="en-US"/>
        </w:rPr>
        <w:t xml:space="preserve"> </w:t>
      </w:r>
      <w:r>
        <w:rPr>
          <w:sz w:val="26"/>
          <w:szCs w:val="26"/>
          <w:lang w:val="nl-NL"/>
        </w:rPr>
        <w:t>trang 11 SGK Mĩ thuật 6, thảo luận để nhận biết cách vẽ tranh tĩnh vật màu.</w:t>
      </w:r>
    </w:p>
    <w:p w14:paraId="6808F38C">
      <w:pPr>
        <w:keepNext w:val="0"/>
        <w:keepLines w:val="0"/>
        <w:pageBreakBefore w:val="0"/>
        <w:widowControl/>
        <w:shd w:val="clear" w:color="auto" w:fill="FFFFFF"/>
        <w:kinsoku/>
        <w:wordWrap/>
        <w:overflowPunct/>
        <w:topLinePunct w:val="0"/>
        <w:autoSpaceDE/>
        <w:autoSpaceDN/>
        <w:bidi w:val="0"/>
        <w:adjustRightInd/>
        <w:snapToGrid/>
        <w:spacing w:before="0" w:after="0" w:line="276" w:lineRule="auto"/>
        <w:textAlignment w:val="auto"/>
        <w:rPr>
          <w:rFonts w:eastAsia="Times New Roman"/>
          <w:sz w:val="26"/>
          <w:szCs w:val="26"/>
        </w:rPr>
      </w:pPr>
      <w:r>
        <w:rPr>
          <w:rFonts w:eastAsia="Times New Roman"/>
          <w:b/>
          <w:bCs/>
          <w:sz w:val="26"/>
          <w:szCs w:val="26"/>
          <w:lang w:val="sv-SE"/>
        </w:rPr>
        <w:t xml:space="preserve">c. Sản phẩm: </w:t>
      </w:r>
      <w:r>
        <w:rPr>
          <w:rFonts w:eastAsia="Times New Roman"/>
          <w:sz w:val="26"/>
          <w:szCs w:val="26"/>
        </w:rPr>
        <w:t xml:space="preserve">HS nêu được </w:t>
      </w:r>
      <w:r>
        <w:rPr>
          <w:sz w:val="26"/>
          <w:szCs w:val="26"/>
          <w:lang w:val="fr-FR"/>
        </w:rPr>
        <w:t>các bước vẽ tranh tĩnh vật màu.</w:t>
      </w:r>
    </w:p>
    <w:p w14:paraId="1AA6EB01">
      <w:pPr>
        <w:keepNext w:val="0"/>
        <w:keepLines w:val="0"/>
        <w:pageBreakBefore w:val="0"/>
        <w:widowControl/>
        <w:shd w:val="clear" w:color="auto" w:fill="FFFFFF"/>
        <w:kinsoku/>
        <w:wordWrap/>
        <w:overflowPunct/>
        <w:topLinePunct w:val="0"/>
        <w:autoSpaceDE/>
        <w:autoSpaceDN/>
        <w:bidi w:val="0"/>
        <w:adjustRightInd/>
        <w:snapToGrid/>
        <w:spacing w:before="0" w:after="0" w:line="276" w:lineRule="auto"/>
        <w:textAlignment w:val="auto"/>
        <w:rPr>
          <w:rFonts w:eastAsia="Times New Roman"/>
          <w:b/>
          <w:bCs/>
          <w:sz w:val="26"/>
          <w:szCs w:val="26"/>
          <w:lang w:val="sv-SE"/>
        </w:rPr>
      </w:pPr>
      <w:r>
        <w:rPr>
          <w:rFonts w:eastAsia="Times New Roman"/>
          <w:b/>
          <w:bCs/>
          <w:sz w:val="26"/>
          <w:szCs w:val="26"/>
          <w:lang w:val="sv-SE"/>
        </w:rPr>
        <w:t xml:space="preserve">d. Tổ chức thực hiện: </w:t>
      </w:r>
    </w:p>
    <w:p w14:paraId="45590DE3">
      <w:pPr>
        <w:shd w:val="clear" w:color="auto" w:fill="FFFFFF"/>
        <w:spacing w:before="0" w:after="0" w:line="276" w:lineRule="auto"/>
        <w:jc w:val="both"/>
        <w:rPr>
          <w:rFonts w:eastAsia="Times New Roman"/>
          <w:iCs/>
          <w:sz w:val="26"/>
          <w:szCs w:val="26"/>
          <w:lang w:val="vi-VN"/>
        </w:rPr>
      </w:pPr>
      <w:r>
        <w:rPr>
          <w:rFonts w:eastAsia="Times New Roman"/>
          <w:b/>
          <w:bCs/>
          <w:sz w:val="26"/>
          <w:szCs w:val="26"/>
          <w:lang w:val="vi-VN"/>
        </w:rPr>
        <w:t>* Giao nhiệm vụ học tập</w:t>
      </w:r>
    </w:p>
    <w:p w14:paraId="66586398">
      <w:pPr>
        <w:tabs>
          <w:tab w:val="center" w:pos="4320"/>
          <w:tab w:val="right" w:pos="8640"/>
        </w:tabs>
        <w:spacing w:before="0" w:after="0" w:line="276" w:lineRule="auto"/>
        <w:jc w:val="both"/>
        <w:rPr>
          <w:sz w:val="26"/>
          <w:szCs w:val="26"/>
          <w:lang w:val="nl-NL"/>
        </w:rPr>
      </w:pPr>
      <w:r>
        <w:rPr>
          <w:sz w:val="26"/>
          <w:szCs w:val="26"/>
          <w:lang w:val="nl-NL"/>
        </w:rPr>
        <w:t>- GV yêu cầu HS quan sát hình ở trang 11 SGK Mĩ thuật 6, thảo luận để nhận biết cách vẽ tranh tĩnh vật màu; Cảm nhận vẻ đẹp, đặc điểm về hình dáng, vị trí, tỉ lệ, màu sắc; về cách bố cục, vẽ hình, vẽ màu các vật mẫu và nền khi thực hiện vẽ tranh tĩnh vật màu.</w:t>
      </w:r>
    </w:p>
    <w:p w14:paraId="38DF4605">
      <w:pPr>
        <w:tabs>
          <w:tab w:val="center" w:pos="4320"/>
          <w:tab w:val="right" w:pos="8640"/>
        </w:tabs>
        <w:spacing w:before="0" w:after="0" w:line="276" w:lineRule="auto"/>
        <w:jc w:val="center"/>
        <w:rPr>
          <w:sz w:val="26"/>
          <w:szCs w:val="26"/>
        </w:rPr>
      </w:pPr>
      <w:r>
        <w:rPr>
          <w:sz w:val="26"/>
          <w:szCs w:val="26"/>
        </w:rPr>
        <w:drawing>
          <wp:inline distT="0" distB="0" distL="0" distR="0">
            <wp:extent cx="5493385" cy="5073015"/>
            <wp:effectExtent l="0" t="0" r="825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93385" cy="5073015"/>
                    </a:xfrm>
                    <a:prstGeom prst="rect">
                      <a:avLst/>
                    </a:prstGeom>
                    <a:noFill/>
                    <a:ln>
                      <a:noFill/>
                    </a:ln>
                  </pic:spPr>
                </pic:pic>
              </a:graphicData>
            </a:graphic>
          </wp:inline>
        </w:drawing>
      </w:r>
    </w:p>
    <w:p w14:paraId="1E73FF95">
      <w:pPr>
        <w:tabs>
          <w:tab w:val="center" w:pos="4320"/>
          <w:tab w:val="right" w:pos="8640"/>
        </w:tabs>
        <w:spacing w:before="0" w:after="0" w:line="276" w:lineRule="auto"/>
        <w:jc w:val="center"/>
        <w:rPr>
          <w:sz w:val="26"/>
          <w:szCs w:val="26"/>
          <w:lang w:val="nl-NL"/>
        </w:rPr>
      </w:pPr>
      <w:r>
        <w:rPr>
          <w:sz w:val="26"/>
          <w:szCs w:val="26"/>
          <w:lang w:val="nl-NL"/>
        </w:rPr>
        <w:t>- Nêu câu hỏi gợi mở để HS suy nghĩ, thảo luận:</w:t>
      </w:r>
    </w:p>
    <w:p w14:paraId="2B5C2601">
      <w:pPr>
        <w:tabs>
          <w:tab w:val="center" w:pos="4320"/>
          <w:tab w:val="right" w:pos="8640"/>
        </w:tabs>
        <w:spacing w:before="0" w:after="0" w:line="276" w:lineRule="auto"/>
        <w:jc w:val="both"/>
        <w:rPr>
          <w:i/>
          <w:sz w:val="26"/>
          <w:szCs w:val="26"/>
          <w:lang w:val="nl-NL"/>
        </w:rPr>
      </w:pPr>
      <w:r>
        <w:rPr>
          <w:i/>
          <w:sz w:val="26"/>
          <w:szCs w:val="26"/>
          <w:lang w:val="nl-NL"/>
        </w:rPr>
        <w:t>+ Theo em, tranh tĩnh vật màu vẽ giống hệt vật mẫu được bảy trong thực tế hay vẽ theo cảm nhận của người vẽ?</w:t>
      </w:r>
    </w:p>
    <w:p w14:paraId="7E8839B5">
      <w:pPr>
        <w:tabs>
          <w:tab w:val="center" w:pos="4320"/>
          <w:tab w:val="right" w:pos="8640"/>
        </w:tabs>
        <w:spacing w:before="0" w:after="0" w:line="276" w:lineRule="auto"/>
        <w:jc w:val="both"/>
        <w:rPr>
          <w:i/>
          <w:sz w:val="26"/>
          <w:szCs w:val="26"/>
          <w:lang w:val="nl-NL"/>
        </w:rPr>
      </w:pPr>
      <w:r>
        <w:rPr>
          <w:i/>
          <w:sz w:val="26"/>
          <w:szCs w:val="26"/>
          <w:lang w:val="nl-NL"/>
        </w:rPr>
        <w:t>+ Bố cục của tranh dựa trên hình dáng, tỉ lệ các vật mẫu hay theo ý tưởng sáng tạo tự do của người vẽ?</w:t>
      </w:r>
    </w:p>
    <w:p w14:paraId="46CC3807">
      <w:pPr>
        <w:tabs>
          <w:tab w:val="center" w:pos="4320"/>
          <w:tab w:val="right" w:pos="8640"/>
        </w:tabs>
        <w:spacing w:before="0" w:after="0" w:line="276" w:lineRule="auto"/>
        <w:jc w:val="both"/>
        <w:rPr>
          <w:i/>
          <w:sz w:val="26"/>
          <w:szCs w:val="26"/>
          <w:lang w:val="nl-NL"/>
        </w:rPr>
      </w:pPr>
      <w:r>
        <w:rPr>
          <w:i/>
          <w:sz w:val="26"/>
          <w:szCs w:val="26"/>
          <w:lang w:val="nl-NL"/>
        </w:rPr>
        <w:t>+ Cách vẽ hình của tranh tỉnh vật màu có điểm gì giống và khác với cách vẽ hình của bài vẽ theo mẫu em đã được học?</w:t>
      </w:r>
    </w:p>
    <w:p w14:paraId="680A91DD">
      <w:pPr>
        <w:shd w:val="clear" w:color="auto" w:fill="FFFFFF"/>
        <w:spacing w:before="0" w:after="0" w:line="276" w:lineRule="auto"/>
        <w:jc w:val="both"/>
        <w:rPr>
          <w:rFonts w:eastAsia="Times New Roman"/>
          <w:sz w:val="26"/>
          <w:szCs w:val="26"/>
          <w:lang w:val="vi-VN"/>
        </w:rPr>
      </w:pPr>
      <w:r>
        <w:rPr>
          <w:rFonts w:eastAsia="Times New Roman"/>
          <w:b/>
          <w:bCs/>
          <w:sz w:val="26"/>
          <w:szCs w:val="26"/>
          <w:lang w:val="vi-VN"/>
        </w:rPr>
        <w:t>* Thực hiện nhiệm vụ</w:t>
      </w:r>
    </w:p>
    <w:p w14:paraId="257DEDFA">
      <w:pPr>
        <w:pStyle w:val="85"/>
        <w:shd w:val="clear" w:color="auto" w:fill="FFFFFF"/>
        <w:spacing w:before="0" w:beforeAutospacing="0" w:after="0" w:afterAutospacing="0" w:line="276" w:lineRule="auto"/>
        <w:rPr>
          <w:color w:val="000000"/>
          <w:sz w:val="26"/>
          <w:szCs w:val="26"/>
        </w:rPr>
      </w:pPr>
      <w:r>
        <w:rPr>
          <w:color w:val="000000"/>
          <w:sz w:val="26"/>
          <w:szCs w:val="26"/>
        </w:rPr>
        <w:t>- HS đọc thông tin SGK mục 2 - SGK tr.11 và trả lời câu hỏi.</w:t>
      </w:r>
    </w:p>
    <w:p w14:paraId="2913BFE1">
      <w:pPr>
        <w:pStyle w:val="85"/>
        <w:shd w:val="clear" w:color="auto" w:fill="FFFFFF"/>
        <w:spacing w:before="0" w:beforeAutospacing="0" w:after="0" w:afterAutospacing="0" w:line="276" w:lineRule="auto"/>
        <w:rPr>
          <w:color w:val="000000"/>
          <w:sz w:val="26"/>
          <w:szCs w:val="26"/>
        </w:rPr>
      </w:pPr>
      <w:r>
        <w:rPr>
          <w:color w:val="000000"/>
          <w:sz w:val="26"/>
          <w:szCs w:val="26"/>
        </w:rPr>
        <w:t>- GV hướng dẫn, theo dõi, hỗ trợ HS nếu cần thiết.</w:t>
      </w:r>
    </w:p>
    <w:p w14:paraId="419DBB1C">
      <w:pPr>
        <w:shd w:val="clear" w:color="auto" w:fill="FFFFFF"/>
        <w:spacing w:before="0" w:after="0" w:line="276" w:lineRule="auto"/>
        <w:jc w:val="both"/>
        <w:rPr>
          <w:rFonts w:eastAsia="Times New Roman"/>
          <w:b/>
          <w:bCs/>
          <w:sz w:val="26"/>
          <w:szCs w:val="26"/>
          <w:lang w:val="vi-VN"/>
        </w:rPr>
      </w:pPr>
      <w:r>
        <w:rPr>
          <w:rFonts w:eastAsia="Times New Roman"/>
          <w:b/>
          <w:bCs/>
          <w:sz w:val="26"/>
          <w:szCs w:val="26"/>
          <w:lang w:val="vi-VN"/>
        </w:rPr>
        <w:t>* Báo cáo, thảo luận</w:t>
      </w:r>
    </w:p>
    <w:p w14:paraId="4B95AAEB">
      <w:pPr>
        <w:pStyle w:val="85"/>
        <w:shd w:val="clear" w:color="auto" w:fill="FFFFFF"/>
        <w:spacing w:before="0" w:beforeAutospacing="0" w:after="0" w:afterAutospacing="0" w:line="276" w:lineRule="auto"/>
        <w:rPr>
          <w:color w:val="000000"/>
          <w:sz w:val="26"/>
          <w:szCs w:val="26"/>
        </w:rPr>
      </w:pPr>
      <w:r>
        <w:rPr>
          <w:color w:val="000000"/>
          <w:sz w:val="26"/>
          <w:szCs w:val="26"/>
        </w:rPr>
        <w:t>- GV mời đại diện HS trình bày.</w:t>
      </w:r>
    </w:p>
    <w:p w14:paraId="1264574E">
      <w:pPr>
        <w:pStyle w:val="85"/>
        <w:shd w:val="clear" w:color="auto" w:fill="FFFFFF"/>
        <w:spacing w:before="0" w:beforeAutospacing="0" w:after="0" w:afterAutospacing="0" w:line="276" w:lineRule="auto"/>
        <w:rPr>
          <w:color w:val="000000"/>
          <w:sz w:val="26"/>
          <w:szCs w:val="26"/>
        </w:rPr>
      </w:pPr>
      <w:r>
        <w:rPr>
          <w:color w:val="000000"/>
          <w:sz w:val="26"/>
          <w:szCs w:val="26"/>
        </w:rPr>
        <w:t>- GV mời HS khác nhận xét, bổ sung.</w:t>
      </w:r>
    </w:p>
    <w:p w14:paraId="4D053AB5">
      <w:pPr>
        <w:shd w:val="clear" w:color="auto" w:fill="FFFFFF"/>
        <w:spacing w:before="0" w:after="0" w:line="276" w:lineRule="auto"/>
        <w:jc w:val="both"/>
        <w:rPr>
          <w:rFonts w:eastAsia="Times New Roman"/>
          <w:sz w:val="26"/>
          <w:szCs w:val="26"/>
          <w:lang w:val="vi-VN"/>
        </w:rPr>
      </w:pPr>
      <w:r>
        <w:rPr>
          <w:rFonts w:eastAsia="Times New Roman"/>
          <w:b/>
          <w:bCs/>
          <w:sz w:val="26"/>
          <w:szCs w:val="26"/>
          <w:lang w:val="vi-VN"/>
        </w:rPr>
        <w:t>* Kết luận, nhận định</w:t>
      </w:r>
    </w:p>
    <w:p w14:paraId="5E6C54DF">
      <w:pPr>
        <w:shd w:val="clear" w:color="auto" w:fill="FFFFFF"/>
        <w:spacing w:before="0" w:after="0" w:line="276" w:lineRule="auto"/>
        <w:rPr>
          <w:rFonts w:eastAsia="Times New Roman"/>
          <w:sz w:val="26"/>
          <w:szCs w:val="26"/>
        </w:rPr>
      </w:pPr>
      <w:r>
        <w:rPr>
          <w:rFonts w:ascii="Arial" w:hAnsi="Arial" w:eastAsia="Times New Roman" w:cs="Arial"/>
          <w:sz w:val="26"/>
          <w:szCs w:val="26"/>
        </w:rPr>
        <w:t>- </w:t>
      </w:r>
      <w:r>
        <w:rPr>
          <w:rFonts w:eastAsia="Times New Roman"/>
          <w:sz w:val="26"/>
          <w:szCs w:val="26"/>
        </w:rPr>
        <w:t>GV kết luận.</w:t>
      </w:r>
    </w:p>
    <w:p w14:paraId="634563C7">
      <w:pPr>
        <w:shd w:val="clear" w:color="auto" w:fill="FFFFFF"/>
        <w:spacing w:before="0" w:after="0" w:line="276" w:lineRule="auto"/>
        <w:rPr>
          <w:rFonts w:eastAsia="Times New Roman"/>
          <w:sz w:val="26"/>
          <w:szCs w:val="26"/>
        </w:rPr>
      </w:pPr>
      <w:r>
        <w:rPr>
          <w:rFonts w:eastAsia="Times New Roman"/>
          <w:sz w:val="26"/>
          <w:szCs w:val="26"/>
        </w:rPr>
        <w:t xml:space="preserve">- GV chuyển sang </w:t>
      </w:r>
      <w:r>
        <w:rPr>
          <w:rFonts w:hint="default" w:eastAsia="Times New Roman"/>
          <w:sz w:val="26"/>
          <w:szCs w:val="26"/>
          <w:lang w:val="en-US"/>
        </w:rPr>
        <w:t>h</w:t>
      </w:r>
      <w:r>
        <w:rPr>
          <w:rFonts w:eastAsia="Times New Roman"/>
          <w:sz w:val="26"/>
          <w:szCs w:val="26"/>
        </w:rPr>
        <w:t>oạt động mới.</w:t>
      </w:r>
    </w:p>
    <w:p w14:paraId="41F051AC">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rFonts w:hint="default" w:eastAsia="Times New Roman"/>
          <w:b w:val="0"/>
          <w:bCs/>
          <w:sz w:val="26"/>
          <w:szCs w:val="26"/>
          <w:lang w:val="en-US"/>
        </w:rPr>
      </w:pPr>
      <w:r>
        <w:rPr>
          <w:rFonts w:eastAsia="Times New Roman"/>
          <w:b/>
          <w:bCs/>
          <w:sz w:val="26"/>
          <w:szCs w:val="26"/>
          <w:lang w:val="sv-SE"/>
        </w:rPr>
        <w:t xml:space="preserve">3. </w:t>
      </w:r>
      <w:r>
        <w:rPr>
          <w:rFonts w:eastAsia="Times New Roman"/>
          <w:b/>
          <w:sz w:val="26"/>
          <w:szCs w:val="26"/>
          <w:lang w:val="nl-NL"/>
        </w:rPr>
        <w:t>H</w:t>
      </w:r>
      <w:r>
        <w:rPr>
          <w:rFonts w:hint="default" w:eastAsia="Times New Roman"/>
          <w:b/>
          <w:sz w:val="26"/>
          <w:szCs w:val="26"/>
          <w:lang w:val="en-US"/>
        </w:rPr>
        <w:t>oạt động 3- Luyện tập:</w:t>
      </w:r>
      <w:r>
        <w:rPr>
          <w:rFonts w:eastAsia="Times New Roman"/>
          <w:b/>
          <w:sz w:val="26"/>
          <w:szCs w:val="26"/>
          <w:lang w:val="nl-NL"/>
        </w:rPr>
        <w:t xml:space="preserve"> </w:t>
      </w:r>
      <w:r>
        <w:rPr>
          <w:rFonts w:eastAsia="Times New Roman"/>
          <w:b/>
          <w:bCs w:val="0"/>
          <w:i w:val="0"/>
          <w:iCs w:val="0"/>
          <w:sz w:val="26"/>
          <w:szCs w:val="26"/>
          <w:lang w:val="nl-NL"/>
        </w:rPr>
        <w:t>“</w:t>
      </w:r>
      <w:r>
        <w:rPr>
          <w:rStyle w:val="31"/>
          <w:b/>
          <w:bCs w:val="0"/>
          <w:i w:val="0"/>
          <w:iCs w:val="0"/>
          <w:sz w:val="26"/>
          <w:szCs w:val="26"/>
          <w:shd w:val="clear" w:color="auto" w:fill="FFFFFF"/>
        </w:rPr>
        <w:t>Vẽ tranh tĩnh vật màu</w:t>
      </w:r>
      <w:r>
        <w:rPr>
          <w:rFonts w:eastAsia="Times New Roman"/>
          <w:b/>
          <w:bCs w:val="0"/>
          <w:i w:val="0"/>
          <w:iCs w:val="0"/>
          <w:sz w:val="26"/>
          <w:szCs w:val="26"/>
          <w:lang w:val="nl-NL"/>
        </w:rPr>
        <w:t>”</w:t>
      </w:r>
      <w:r>
        <w:rPr>
          <w:rFonts w:hint="default" w:eastAsia="Times New Roman"/>
          <w:b/>
          <w:bCs w:val="0"/>
          <w:i/>
          <w:iCs/>
          <w:sz w:val="26"/>
          <w:szCs w:val="26"/>
          <w:lang w:val="en-US"/>
        </w:rPr>
        <w:t xml:space="preserve"> </w:t>
      </w:r>
      <w:r>
        <w:rPr>
          <w:rFonts w:hint="default" w:eastAsia="Times New Roman"/>
          <w:b w:val="0"/>
          <w:bCs/>
          <w:i/>
          <w:iCs/>
          <w:sz w:val="26"/>
          <w:szCs w:val="26"/>
          <w:lang w:val="en-US"/>
        </w:rPr>
        <w:t>(55 phút)</w:t>
      </w:r>
    </w:p>
    <w:p w14:paraId="787FFC0E">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sz w:val="26"/>
          <w:szCs w:val="26"/>
          <w:shd w:val="clear" w:color="auto" w:fill="FFFFFF"/>
        </w:rPr>
      </w:pPr>
      <w:r>
        <w:rPr>
          <w:rFonts w:eastAsia="Times New Roman"/>
          <w:b/>
          <w:sz w:val="26"/>
          <w:szCs w:val="26"/>
          <w:lang w:val="nl-NL"/>
        </w:rPr>
        <w:t xml:space="preserve">a. Mục tiêu: </w:t>
      </w:r>
      <w:r>
        <w:rPr>
          <w:sz w:val="26"/>
          <w:szCs w:val="26"/>
        </w:rPr>
        <w:t>HS vẽ được bức tranh tĩnh vật màu có ba vật mẫu trở lên.</w:t>
      </w:r>
    </w:p>
    <w:p w14:paraId="3C768A64">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rFonts w:eastAsia="Times New Roman"/>
          <w:bCs/>
          <w:sz w:val="26"/>
          <w:szCs w:val="26"/>
          <w:lang w:val="nl-NL"/>
        </w:rPr>
      </w:pPr>
      <w:r>
        <w:rPr>
          <w:rFonts w:eastAsia="Times New Roman"/>
          <w:b/>
          <w:sz w:val="26"/>
          <w:szCs w:val="26"/>
          <w:lang w:val="nl-NL"/>
        </w:rPr>
        <w:t xml:space="preserve">b. Nội dung: </w:t>
      </w:r>
      <w:r>
        <w:rPr>
          <w:rFonts w:eastAsia="Times New Roman"/>
          <w:bCs/>
          <w:sz w:val="26"/>
          <w:szCs w:val="26"/>
          <w:lang w:val="nl-NL"/>
        </w:rPr>
        <w:t xml:space="preserve">GV </w:t>
      </w:r>
      <w:r>
        <w:rPr>
          <w:sz w:val="26"/>
          <w:szCs w:val="26"/>
          <w:shd w:val="clear" w:color="auto" w:fill="FFFFFF"/>
        </w:rPr>
        <w:t>nêu nhiệm vụ và HS thực hành vẽ tranh tĩnh vật màu.</w:t>
      </w:r>
    </w:p>
    <w:p w14:paraId="42AECA52">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rFonts w:eastAsia="Times New Roman"/>
          <w:b/>
          <w:sz w:val="26"/>
          <w:szCs w:val="26"/>
          <w:lang w:val="nl-NL"/>
        </w:rPr>
      </w:pPr>
      <w:r>
        <w:rPr>
          <w:rFonts w:eastAsia="Times New Roman"/>
          <w:b/>
          <w:sz w:val="26"/>
          <w:szCs w:val="26"/>
          <w:lang w:val="nl-NL"/>
        </w:rPr>
        <w:t xml:space="preserve">c. Sản phẩm: </w:t>
      </w:r>
      <w:r>
        <w:rPr>
          <w:sz w:val="26"/>
          <w:szCs w:val="26"/>
          <w:shd w:val="clear" w:color="auto" w:fill="FFFFFF"/>
        </w:rPr>
        <w:t>Sản phẩm của HS.</w:t>
      </w:r>
    </w:p>
    <w:p w14:paraId="14B8136C">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rFonts w:eastAsia="Times New Roman"/>
          <w:b/>
          <w:sz w:val="26"/>
          <w:szCs w:val="26"/>
          <w:lang w:val="nl-NL"/>
        </w:rPr>
      </w:pPr>
      <w:r>
        <w:rPr>
          <w:rFonts w:eastAsia="Times New Roman"/>
          <w:b/>
          <w:sz w:val="26"/>
          <w:szCs w:val="26"/>
          <w:lang w:val="nl-NL"/>
        </w:rPr>
        <w:t xml:space="preserve">d. Tổ chức thực hiện: </w:t>
      </w:r>
    </w:p>
    <w:p w14:paraId="2C76C58C">
      <w:pPr>
        <w:keepNext w:val="0"/>
        <w:keepLines w:val="0"/>
        <w:pageBreakBefore w:val="0"/>
        <w:widowControl/>
        <w:shd w:val="clear" w:color="auto" w:fill="FFFFFF"/>
        <w:kinsoku/>
        <w:wordWrap/>
        <w:overflowPunct/>
        <w:topLinePunct w:val="0"/>
        <w:autoSpaceDE/>
        <w:autoSpaceDN/>
        <w:bidi w:val="0"/>
        <w:adjustRightInd/>
        <w:snapToGrid/>
        <w:spacing w:before="0" w:after="0" w:line="276" w:lineRule="auto"/>
        <w:jc w:val="both"/>
        <w:textAlignment w:val="auto"/>
        <w:rPr>
          <w:rFonts w:eastAsia="Times New Roman"/>
          <w:b/>
          <w:bCs/>
          <w:sz w:val="26"/>
          <w:szCs w:val="26"/>
          <w:lang w:val="vi-VN"/>
        </w:rPr>
      </w:pPr>
      <w:r>
        <w:rPr>
          <w:rFonts w:eastAsia="Times New Roman"/>
          <w:b/>
          <w:bCs/>
          <w:sz w:val="26"/>
          <w:szCs w:val="26"/>
          <w:lang w:val="vi-VN"/>
        </w:rPr>
        <w:t>* Giao nhiệm vụ học tập</w:t>
      </w:r>
    </w:p>
    <w:p w14:paraId="4EBF1D06">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rFonts w:hint="default"/>
          <w:sz w:val="26"/>
          <w:szCs w:val="26"/>
          <w:lang w:val="en-US"/>
        </w:rPr>
      </w:pPr>
      <w:r>
        <w:rPr>
          <w:sz w:val="26"/>
          <w:szCs w:val="26"/>
          <w:lang w:val="fr-FR"/>
        </w:rPr>
        <w:t>- Hướng dẫn HS lựa chọn vị trí quan sát để xác định ánh sáng, hình đáng, tỉ lệ, màu sắc các vật mẫu.</w:t>
      </w:r>
      <w:r>
        <w:rPr>
          <w:rFonts w:hint="default"/>
          <w:sz w:val="26"/>
          <w:szCs w:val="26"/>
          <w:lang w:val="en-US"/>
        </w:rPr>
        <w:t xml:space="preserve"> Yêu cầu HS trả lời câu hỏi:</w:t>
      </w:r>
    </w:p>
    <w:p w14:paraId="2FDAF3DB">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i/>
          <w:sz w:val="26"/>
          <w:szCs w:val="26"/>
          <w:lang w:val="fr-FR"/>
        </w:rPr>
      </w:pPr>
      <w:r>
        <w:rPr>
          <w:i/>
          <w:sz w:val="26"/>
          <w:szCs w:val="26"/>
          <w:lang w:val="fr-FR"/>
        </w:rPr>
        <w:t xml:space="preserve">+ Em quan sát được hình dáng, vị trí, tỉ lệ các vật mẫu như thế nào? </w:t>
      </w:r>
    </w:p>
    <w:p w14:paraId="77509230">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i/>
          <w:sz w:val="26"/>
          <w:szCs w:val="26"/>
          <w:lang w:val="fr-FR"/>
        </w:rPr>
      </w:pPr>
      <w:r>
        <w:rPr>
          <w:i/>
          <w:sz w:val="26"/>
          <w:szCs w:val="26"/>
          <w:lang w:val="fr-FR"/>
        </w:rPr>
        <w:t>+ Các vật mẫu sẽ được sắp xếp như thế nào trong bức tranh của ern?</w:t>
      </w:r>
    </w:p>
    <w:p w14:paraId="6F0CF472">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i/>
          <w:sz w:val="26"/>
          <w:szCs w:val="26"/>
          <w:lang w:val="fr-FR"/>
        </w:rPr>
      </w:pPr>
      <w:r>
        <w:rPr>
          <w:i/>
          <w:sz w:val="26"/>
          <w:szCs w:val="26"/>
          <w:lang w:val="fr-FR"/>
        </w:rPr>
        <w:t>+ Khi vẽ, em sẽ vẽ phác khung hình để xác định bố cục của tranh hay vẽ hình vật mẫu luôn?</w:t>
      </w:r>
    </w:p>
    <w:p w14:paraId="379A2B99">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i/>
          <w:sz w:val="26"/>
          <w:szCs w:val="26"/>
          <w:lang w:val="fr-FR"/>
        </w:rPr>
      </w:pPr>
      <w:r>
        <w:rPr>
          <w:i/>
          <w:sz w:val="26"/>
          <w:szCs w:val="26"/>
          <w:lang w:val="fr-FR"/>
        </w:rPr>
        <w:t>+ Em sẽ vẽ vật ở xa hay ở gần trước?</w:t>
      </w:r>
    </w:p>
    <w:p w14:paraId="69B19E4D">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i/>
          <w:sz w:val="26"/>
          <w:szCs w:val="26"/>
          <w:lang w:val="fr-FR"/>
        </w:rPr>
      </w:pPr>
      <w:r>
        <w:rPr>
          <w:i/>
          <w:sz w:val="26"/>
          <w:szCs w:val="26"/>
          <w:lang w:val="fr-FR"/>
        </w:rPr>
        <w:t>+ Em sẽ vẽ màu như thế nào? Em thích cách vẽ tranh tĩnh vật màu của họa sĩ nào?</w:t>
      </w:r>
    </w:p>
    <w:p w14:paraId="09BB187C">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rFonts w:eastAsia="Times New Roman"/>
          <w:b/>
          <w:bCs/>
          <w:sz w:val="26"/>
          <w:szCs w:val="26"/>
          <w:lang w:val="vi-VN"/>
        </w:rPr>
      </w:pPr>
      <w:r>
        <w:rPr>
          <w:sz w:val="26"/>
          <w:szCs w:val="26"/>
          <w:lang w:val="fr-FR"/>
        </w:rPr>
        <w:t>- Khuyến khích HS thực hiện vẽ tranh theo ý thích.</w:t>
      </w:r>
    </w:p>
    <w:p w14:paraId="43506906">
      <w:pPr>
        <w:shd w:val="clear" w:color="auto" w:fill="FFFFFF"/>
        <w:spacing w:before="0" w:after="0" w:line="276" w:lineRule="auto"/>
        <w:jc w:val="both"/>
        <w:rPr>
          <w:rFonts w:eastAsia="Times New Roman"/>
          <w:b/>
          <w:color w:val="333333"/>
          <w:sz w:val="26"/>
          <w:szCs w:val="26"/>
          <w:lang w:val="vi-VN"/>
        </w:rPr>
      </w:pPr>
      <w:r>
        <w:rPr>
          <w:rFonts w:eastAsia="Times New Roman"/>
          <w:b/>
          <w:color w:val="333333"/>
          <w:sz w:val="26"/>
          <w:szCs w:val="26"/>
          <w:lang w:val="vi-VN"/>
        </w:rPr>
        <w:t>* Thực hiện nhiệm vụ</w:t>
      </w:r>
    </w:p>
    <w:p w14:paraId="33ED1C63">
      <w:pPr>
        <w:shd w:val="clear" w:color="auto" w:fill="FFFFFF"/>
        <w:spacing w:before="0" w:after="0" w:line="276" w:lineRule="auto"/>
        <w:jc w:val="both"/>
        <w:rPr>
          <w:sz w:val="26"/>
          <w:szCs w:val="26"/>
        </w:rPr>
      </w:pPr>
      <w:r>
        <w:rPr>
          <w:sz w:val="26"/>
          <w:szCs w:val="26"/>
        </w:rPr>
        <w:t>-</w:t>
      </w:r>
      <w:r>
        <w:rPr>
          <w:spacing w:val="9"/>
          <w:sz w:val="26"/>
          <w:szCs w:val="26"/>
        </w:rPr>
        <w:t xml:space="preserve"> </w:t>
      </w:r>
      <w:r>
        <w:rPr>
          <w:sz w:val="26"/>
          <w:szCs w:val="26"/>
        </w:rPr>
        <w:t>HS</w:t>
      </w:r>
      <w:r>
        <w:rPr>
          <w:spacing w:val="9"/>
          <w:sz w:val="26"/>
          <w:szCs w:val="26"/>
        </w:rPr>
        <w:t xml:space="preserve"> </w:t>
      </w:r>
      <w:r>
        <w:rPr>
          <w:sz w:val="26"/>
          <w:szCs w:val="26"/>
        </w:rPr>
        <w:t>tiếp</w:t>
      </w:r>
      <w:r>
        <w:rPr>
          <w:spacing w:val="9"/>
          <w:sz w:val="26"/>
          <w:szCs w:val="26"/>
        </w:rPr>
        <w:t xml:space="preserve"> </w:t>
      </w:r>
      <w:r>
        <w:rPr>
          <w:sz w:val="26"/>
          <w:szCs w:val="26"/>
        </w:rPr>
        <w:t>nhận</w:t>
      </w:r>
      <w:r>
        <w:rPr>
          <w:spacing w:val="9"/>
          <w:sz w:val="26"/>
          <w:szCs w:val="26"/>
        </w:rPr>
        <w:t xml:space="preserve"> </w:t>
      </w:r>
      <w:r>
        <w:rPr>
          <w:sz w:val="26"/>
          <w:szCs w:val="26"/>
        </w:rPr>
        <w:t>nhiệm</w:t>
      </w:r>
      <w:r>
        <w:rPr>
          <w:spacing w:val="9"/>
          <w:sz w:val="26"/>
          <w:szCs w:val="26"/>
        </w:rPr>
        <w:t xml:space="preserve"> </w:t>
      </w:r>
      <w:r>
        <w:rPr>
          <w:sz w:val="26"/>
          <w:szCs w:val="26"/>
        </w:rPr>
        <w:t>vụ,</w:t>
      </w:r>
      <w:r>
        <w:rPr>
          <w:spacing w:val="9"/>
          <w:sz w:val="26"/>
          <w:szCs w:val="26"/>
        </w:rPr>
        <w:t xml:space="preserve"> </w:t>
      </w:r>
      <w:r>
        <w:rPr>
          <w:rFonts w:hint="default"/>
          <w:spacing w:val="9"/>
          <w:sz w:val="26"/>
          <w:szCs w:val="26"/>
          <w:lang w:val="en-US"/>
        </w:rPr>
        <w:t xml:space="preserve">suy nghĩ </w:t>
      </w:r>
      <w:r>
        <w:rPr>
          <w:rFonts w:hint="default"/>
          <w:sz w:val="26"/>
          <w:szCs w:val="26"/>
          <w:lang w:val="en-US"/>
        </w:rPr>
        <w:t>câu trả lời.</w:t>
      </w:r>
      <w:r>
        <w:rPr>
          <w:sz w:val="26"/>
          <w:szCs w:val="26"/>
        </w:rPr>
        <w:t xml:space="preserve"> </w:t>
      </w:r>
    </w:p>
    <w:p w14:paraId="0B1A9A4C">
      <w:pPr>
        <w:widowControl w:val="0"/>
        <w:spacing w:before="0" w:after="0" w:line="276" w:lineRule="auto"/>
        <w:jc w:val="both"/>
        <w:rPr>
          <w:rFonts w:hint="default"/>
          <w:sz w:val="26"/>
          <w:szCs w:val="26"/>
          <w:lang w:val="en-US"/>
        </w:rPr>
      </w:pPr>
      <w:r>
        <w:rPr>
          <w:sz w:val="26"/>
          <w:szCs w:val="26"/>
        </w:rPr>
        <w:t>- GV quan sát, hỗ trợ HS khi cần</w:t>
      </w:r>
      <w:r>
        <w:rPr>
          <w:rFonts w:hint="default"/>
          <w:sz w:val="26"/>
          <w:szCs w:val="26"/>
          <w:lang w:val="en-US"/>
        </w:rPr>
        <w:t>.</w:t>
      </w:r>
    </w:p>
    <w:p w14:paraId="77EC5548">
      <w:pPr>
        <w:shd w:val="clear" w:color="auto" w:fill="FFFFFF"/>
        <w:spacing w:before="0" w:after="0" w:line="276" w:lineRule="auto"/>
        <w:jc w:val="both"/>
        <w:rPr>
          <w:b/>
          <w:bCs/>
          <w:sz w:val="26"/>
          <w:szCs w:val="26"/>
        </w:rPr>
      </w:pPr>
      <w:r>
        <w:rPr>
          <w:b/>
          <w:bCs/>
          <w:sz w:val="26"/>
          <w:szCs w:val="26"/>
          <w:lang w:val="vi-VN"/>
        </w:rPr>
        <w:t xml:space="preserve">* </w:t>
      </w:r>
      <w:r>
        <w:rPr>
          <w:b/>
          <w:bCs/>
          <w:sz w:val="26"/>
          <w:szCs w:val="26"/>
        </w:rPr>
        <w:t>Báo</w:t>
      </w:r>
      <w:r>
        <w:rPr>
          <w:b/>
          <w:bCs/>
          <w:spacing w:val="8"/>
          <w:sz w:val="26"/>
          <w:szCs w:val="26"/>
        </w:rPr>
        <w:t xml:space="preserve"> </w:t>
      </w:r>
      <w:r>
        <w:rPr>
          <w:b/>
          <w:bCs/>
          <w:sz w:val="26"/>
          <w:szCs w:val="26"/>
        </w:rPr>
        <w:t>cáo</w:t>
      </w:r>
      <w:r>
        <w:rPr>
          <w:b/>
          <w:bCs/>
          <w:spacing w:val="8"/>
          <w:sz w:val="26"/>
          <w:szCs w:val="26"/>
        </w:rPr>
        <w:t xml:space="preserve">, </w:t>
      </w:r>
      <w:r>
        <w:rPr>
          <w:b/>
          <w:bCs/>
          <w:sz w:val="26"/>
          <w:szCs w:val="26"/>
        </w:rPr>
        <w:t>thảo luận</w:t>
      </w:r>
    </w:p>
    <w:p w14:paraId="5345AF75">
      <w:pPr>
        <w:shd w:val="clear" w:color="auto" w:fill="FFFFFF"/>
        <w:spacing w:before="0" w:after="0" w:line="276" w:lineRule="auto"/>
        <w:jc w:val="both"/>
        <w:rPr>
          <w:rFonts w:hint="default"/>
          <w:b w:val="0"/>
          <w:bCs w:val="0"/>
          <w:sz w:val="26"/>
          <w:szCs w:val="26"/>
          <w:lang w:val="en-US"/>
        </w:rPr>
      </w:pPr>
      <w:r>
        <w:rPr>
          <w:rFonts w:hint="default"/>
          <w:b/>
          <w:bCs/>
          <w:sz w:val="26"/>
          <w:szCs w:val="26"/>
          <w:lang w:val="en-US"/>
        </w:rPr>
        <w:t xml:space="preserve">- </w:t>
      </w:r>
      <w:r>
        <w:rPr>
          <w:rFonts w:hint="default"/>
          <w:b w:val="0"/>
          <w:bCs w:val="0"/>
          <w:sz w:val="26"/>
          <w:szCs w:val="26"/>
          <w:lang w:val="en-US"/>
        </w:rPr>
        <w:t xml:space="preserve">GV mời HS trả lời câu hỏi. </w:t>
      </w:r>
    </w:p>
    <w:p w14:paraId="5D394D98">
      <w:pPr>
        <w:spacing w:before="0" w:after="0" w:line="276" w:lineRule="auto"/>
        <w:jc w:val="both"/>
        <w:rPr>
          <w:rFonts w:hint="default"/>
          <w:b w:val="0"/>
          <w:bCs w:val="0"/>
          <w:sz w:val="26"/>
          <w:szCs w:val="26"/>
          <w:lang w:val="en-US"/>
        </w:rPr>
      </w:pPr>
      <w:r>
        <w:rPr>
          <w:rFonts w:hint="default"/>
          <w:b w:val="0"/>
          <w:bCs w:val="0"/>
          <w:sz w:val="26"/>
          <w:szCs w:val="26"/>
          <w:lang w:val="en-US"/>
        </w:rPr>
        <w:t xml:space="preserve">- HS khác nhận xét. </w:t>
      </w:r>
    </w:p>
    <w:p w14:paraId="6EAFA353">
      <w:pPr>
        <w:shd w:val="clear" w:color="auto" w:fill="FFFFFF"/>
        <w:spacing w:before="0" w:after="0" w:line="276" w:lineRule="auto"/>
        <w:jc w:val="both"/>
        <w:rPr>
          <w:rFonts w:eastAsia="Times New Roman"/>
          <w:sz w:val="26"/>
          <w:szCs w:val="26"/>
          <w:lang w:val="sv-SE"/>
        </w:rPr>
      </w:pPr>
      <w:r>
        <w:rPr>
          <w:rFonts w:eastAsia="Times New Roman"/>
          <w:sz w:val="26"/>
          <w:szCs w:val="26"/>
          <w:lang w:val="vi-VN"/>
        </w:rPr>
        <w:t xml:space="preserve">* </w:t>
      </w:r>
      <w:r>
        <w:rPr>
          <w:rFonts w:eastAsia="Times New Roman"/>
          <w:b/>
          <w:bCs/>
          <w:sz w:val="26"/>
          <w:szCs w:val="26"/>
          <w:lang w:val="vi-VN"/>
        </w:rPr>
        <w:t>Kết luận, nhận định</w:t>
      </w:r>
    </w:p>
    <w:p w14:paraId="7C17BA82">
      <w:pPr>
        <w:shd w:val="clear" w:color="auto" w:fill="FFFFFF"/>
        <w:spacing w:before="0" w:after="0" w:line="276" w:lineRule="auto"/>
        <w:jc w:val="both"/>
        <w:rPr>
          <w:sz w:val="26"/>
          <w:szCs w:val="26"/>
          <w:lang w:val="fr-FR"/>
        </w:rPr>
      </w:pPr>
      <w:r>
        <w:rPr>
          <w:rFonts w:eastAsia="Times New Roman"/>
          <w:sz w:val="26"/>
          <w:szCs w:val="26"/>
          <w:lang w:val="sv-SE"/>
        </w:rPr>
        <w:t>-</w:t>
      </w:r>
      <w:r>
        <w:rPr>
          <w:rFonts w:eastAsia="Times New Roman"/>
          <w:spacing w:val="61"/>
          <w:sz w:val="26"/>
          <w:szCs w:val="26"/>
          <w:lang w:val="sv-SE"/>
        </w:rPr>
        <w:t xml:space="preserve"> </w:t>
      </w:r>
      <w:r>
        <w:rPr>
          <w:sz w:val="26"/>
          <w:szCs w:val="26"/>
          <w:lang w:val="fr-FR"/>
        </w:rPr>
        <w:t>GV nhận xét, bổ sung.</w:t>
      </w:r>
    </w:p>
    <w:p w14:paraId="7FD0DF8F">
      <w:pPr>
        <w:shd w:val="clear" w:color="auto" w:fill="FFFFFF"/>
        <w:spacing w:before="0" w:after="0" w:line="276" w:lineRule="auto"/>
        <w:jc w:val="both"/>
        <w:rPr>
          <w:rFonts w:eastAsia="Times New Roman"/>
          <w:sz w:val="26"/>
          <w:szCs w:val="26"/>
          <w:lang w:val="vi-VN"/>
        </w:rPr>
      </w:pPr>
      <w:r>
        <w:rPr>
          <w:rFonts w:eastAsia="Times New Roman"/>
          <w:color w:val="333333"/>
          <w:sz w:val="26"/>
          <w:szCs w:val="26"/>
          <w:lang w:val="vi-VN"/>
        </w:rPr>
        <w:t xml:space="preserve">- HS thực hành cá nhân: </w:t>
      </w:r>
      <w:r>
        <w:rPr>
          <w:rFonts w:hint="default" w:eastAsia="Times New Roman"/>
          <w:color w:val="333333"/>
          <w:sz w:val="26"/>
          <w:szCs w:val="26"/>
          <w:lang w:val="en-US"/>
        </w:rPr>
        <w:t>Vẽ một bức tranh tĩnh vật màu với ba vật mẫu.</w:t>
      </w:r>
    </w:p>
    <w:p w14:paraId="349856A3">
      <w:pPr>
        <w:spacing w:before="0" w:after="0" w:line="276" w:lineRule="auto"/>
        <w:jc w:val="center"/>
        <w:rPr>
          <w:sz w:val="26"/>
          <w:szCs w:val="26"/>
          <w:lang w:val="fr-FR"/>
        </w:rPr>
      </w:pPr>
      <w:r>
        <w:rPr>
          <w:sz w:val="26"/>
          <w:szCs w:val="26"/>
        </w:rPr>
        <w:drawing>
          <wp:inline distT="0" distB="0" distL="0" distR="0">
            <wp:extent cx="4286250" cy="4620895"/>
            <wp:effectExtent l="0" t="0" r="1143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86250" cy="4620895"/>
                    </a:xfrm>
                    <a:prstGeom prst="rect">
                      <a:avLst/>
                    </a:prstGeom>
                    <a:noFill/>
                    <a:ln>
                      <a:noFill/>
                    </a:ln>
                  </pic:spPr>
                </pic:pic>
              </a:graphicData>
            </a:graphic>
          </wp:inline>
        </w:drawing>
      </w:r>
    </w:p>
    <w:p w14:paraId="3B6CA8F1">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rFonts w:hint="default" w:eastAsia="Times New Roman"/>
          <w:b w:val="0"/>
          <w:bCs/>
          <w:sz w:val="26"/>
          <w:szCs w:val="26"/>
          <w:lang w:val="en-US"/>
        </w:rPr>
      </w:pPr>
      <w:r>
        <w:rPr>
          <w:rFonts w:eastAsia="Times New Roman"/>
          <w:b/>
          <w:sz w:val="26"/>
          <w:szCs w:val="26"/>
          <w:lang w:val="fr-FR"/>
        </w:rPr>
        <w:t xml:space="preserve">4. </w:t>
      </w:r>
      <w:r>
        <w:rPr>
          <w:rFonts w:hint="default" w:eastAsia="Times New Roman"/>
          <w:b/>
          <w:sz w:val="26"/>
          <w:szCs w:val="26"/>
          <w:lang w:val="en-US"/>
        </w:rPr>
        <w:t>Hoạt động 4 - Vận dụng (</w:t>
      </w:r>
      <w:r>
        <w:rPr>
          <w:rFonts w:hint="default" w:eastAsia="Times New Roman"/>
          <w:b w:val="0"/>
          <w:bCs/>
          <w:sz w:val="26"/>
          <w:szCs w:val="26"/>
          <w:lang w:val="en-US"/>
        </w:rPr>
        <w:t>20 phút)</w:t>
      </w:r>
    </w:p>
    <w:p w14:paraId="48BE7F99">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rFonts w:hint="default" w:eastAsia="Times New Roman"/>
          <w:b/>
          <w:sz w:val="26"/>
          <w:szCs w:val="26"/>
          <w:lang w:val="en-US"/>
        </w:rPr>
      </w:pPr>
      <w:r>
        <w:rPr>
          <w:rFonts w:hint="default" w:eastAsia="Times New Roman"/>
          <w:b/>
          <w:sz w:val="26"/>
          <w:szCs w:val="26"/>
          <w:lang w:val="en-US"/>
        </w:rPr>
        <w:t>4.1.</w:t>
      </w:r>
      <w:r>
        <w:rPr>
          <w:rFonts w:eastAsia="Times New Roman"/>
          <w:b/>
          <w:sz w:val="26"/>
          <w:szCs w:val="26"/>
          <w:lang w:val="fr-FR"/>
        </w:rPr>
        <w:t xml:space="preserve"> Phân tích – đánh giá : </w:t>
      </w:r>
      <w:r>
        <w:rPr>
          <w:rFonts w:hint="default" w:eastAsia="Times New Roman"/>
          <w:b/>
          <w:sz w:val="26"/>
          <w:szCs w:val="26"/>
          <w:lang w:val="en-US"/>
        </w:rPr>
        <w:t>“</w:t>
      </w:r>
      <w:r>
        <w:rPr>
          <w:rFonts w:eastAsia="Times New Roman"/>
          <w:b/>
          <w:sz w:val="26"/>
          <w:szCs w:val="26"/>
          <w:lang w:val="fr-FR"/>
        </w:rPr>
        <w:t>Trưng bày sản phẩm và chia sẻ</w:t>
      </w:r>
      <w:r>
        <w:rPr>
          <w:rFonts w:hint="default" w:eastAsia="Times New Roman"/>
          <w:b/>
          <w:sz w:val="26"/>
          <w:szCs w:val="26"/>
          <w:lang w:val="en-US"/>
        </w:rPr>
        <w:t>”</w:t>
      </w:r>
    </w:p>
    <w:p w14:paraId="4D5569B4">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rFonts w:eastAsia="Times New Roman"/>
          <w:bCs/>
          <w:sz w:val="26"/>
          <w:szCs w:val="26"/>
          <w:lang w:val="nl-NL"/>
        </w:rPr>
      </w:pPr>
      <w:r>
        <w:rPr>
          <w:rFonts w:eastAsia="Times New Roman"/>
          <w:b/>
          <w:sz w:val="26"/>
          <w:szCs w:val="26"/>
          <w:lang w:val="fr-FR"/>
        </w:rPr>
        <w:t xml:space="preserve">a. Mục tiêu: </w:t>
      </w:r>
      <w:r>
        <w:rPr>
          <w:bCs/>
          <w:sz w:val="26"/>
          <w:szCs w:val="26"/>
          <w:lang w:val="nl-NL"/>
        </w:rPr>
        <w:t>HS trưng bày sản phẩm và chia sẻ cảm nhận về bố cục, nét, hình, màu, đậm nhạt trong bài vẽ trang tĩnh vật màu</w:t>
      </w:r>
      <w:r>
        <w:rPr>
          <w:rFonts w:eastAsia="Times New Roman"/>
          <w:bCs/>
          <w:sz w:val="26"/>
          <w:szCs w:val="26"/>
          <w:lang w:val="nl-NL"/>
        </w:rPr>
        <w:t>.</w:t>
      </w:r>
    </w:p>
    <w:p w14:paraId="1249E28A">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rFonts w:eastAsia="Times New Roman"/>
          <w:bCs/>
          <w:sz w:val="26"/>
          <w:szCs w:val="26"/>
          <w:lang w:val="nl-NL"/>
        </w:rPr>
      </w:pPr>
      <w:r>
        <w:rPr>
          <w:rFonts w:eastAsia="Times New Roman"/>
          <w:b/>
          <w:sz w:val="26"/>
          <w:szCs w:val="26"/>
          <w:lang w:val="nl-NL"/>
        </w:rPr>
        <w:t xml:space="preserve">b. Nội dung: </w:t>
      </w:r>
    </w:p>
    <w:p w14:paraId="6C509F93">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rFonts w:eastAsia="Times New Roman"/>
          <w:bCs/>
          <w:sz w:val="26"/>
          <w:szCs w:val="26"/>
          <w:lang w:val="nl-NL"/>
        </w:rPr>
      </w:pPr>
      <w:r>
        <w:rPr>
          <w:rFonts w:eastAsia="Times New Roman"/>
          <w:bCs/>
          <w:sz w:val="26"/>
          <w:szCs w:val="26"/>
          <w:lang w:val="nl-NL"/>
        </w:rPr>
        <w:t>- GV tổ chức cho HS  trưng bày sản phẩm.</w:t>
      </w:r>
    </w:p>
    <w:p w14:paraId="28586E7F">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rFonts w:eastAsia="Times New Roman"/>
          <w:bCs/>
          <w:sz w:val="26"/>
          <w:szCs w:val="26"/>
          <w:lang w:val="nl-NL"/>
        </w:rPr>
      </w:pPr>
      <w:r>
        <w:rPr>
          <w:rFonts w:eastAsia="Times New Roman"/>
          <w:bCs/>
          <w:sz w:val="26"/>
          <w:szCs w:val="26"/>
          <w:lang w:val="nl-NL"/>
        </w:rPr>
        <w:t>- GV nêu câu hổi gợi mở để HS chia sẻ và phân tích về tranh của mình, của bạn.</w:t>
      </w:r>
    </w:p>
    <w:p w14:paraId="2E0D8B78">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rFonts w:eastAsia="Times New Roman"/>
          <w:b/>
          <w:sz w:val="26"/>
          <w:szCs w:val="26"/>
          <w:lang w:val="nl-NL"/>
        </w:rPr>
      </w:pPr>
      <w:r>
        <w:rPr>
          <w:rFonts w:eastAsia="Times New Roman"/>
          <w:b/>
          <w:sz w:val="26"/>
          <w:szCs w:val="26"/>
          <w:lang w:val="nl-NL"/>
        </w:rPr>
        <w:t xml:space="preserve">c. Sản phẩm: </w:t>
      </w:r>
      <w:r>
        <w:rPr>
          <w:rFonts w:eastAsia="Times New Roman"/>
          <w:sz w:val="26"/>
          <w:szCs w:val="26"/>
          <w:lang w:val="nl-NL"/>
        </w:rPr>
        <w:t>Sản phẩm hoàn thiện của HS.</w:t>
      </w:r>
    </w:p>
    <w:p w14:paraId="10C84DCA">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rFonts w:eastAsia="Times New Roman"/>
          <w:b/>
          <w:sz w:val="26"/>
          <w:szCs w:val="26"/>
          <w:lang w:val="nl-NL"/>
        </w:rPr>
      </w:pPr>
      <w:r>
        <w:rPr>
          <w:rFonts w:eastAsia="Times New Roman"/>
          <w:b/>
          <w:sz w:val="26"/>
          <w:szCs w:val="26"/>
          <w:lang w:val="nl-NL"/>
        </w:rPr>
        <w:t xml:space="preserve">d. Tổ chức thực hiện: </w:t>
      </w:r>
    </w:p>
    <w:p w14:paraId="732D5499">
      <w:pPr>
        <w:spacing w:before="0" w:after="0" w:line="276" w:lineRule="auto"/>
        <w:jc w:val="both"/>
        <w:rPr>
          <w:rFonts w:eastAsia="Times New Roman"/>
          <w:b/>
          <w:sz w:val="26"/>
          <w:szCs w:val="26"/>
          <w:lang w:val="vi-VN"/>
        </w:rPr>
      </w:pPr>
      <w:r>
        <w:rPr>
          <w:rFonts w:eastAsia="Times New Roman"/>
          <w:b/>
          <w:sz w:val="26"/>
          <w:szCs w:val="26"/>
          <w:lang w:val="vi-VN"/>
        </w:rPr>
        <w:t>* Giao nhiệm vụ học tập</w:t>
      </w:r>
    </w:p>
    <w:p w14:paraId="07332F07">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rFonts w:hint="default"/>
          <w:sz w:val="26"/>
          <w:szCs w:val="26"/>
          <w:lang w:val="en-US"/>
        </w:rPr>
      </w:pPr>
      <w:r>
        <w:rPr>
          <w:rFonts w:hint="default"/>
          <w:sz w:val="26"/>
          <w:szCs w:val="26"/>
          <w:lang w:val="en-US"/>
        </w:rPr>
        <w:t>- GV hướng dẫn HS trưng bày bài vẽ.</w:t>
      </w:r>
    </w:p>
    <w:p w14:paraId="504EA494">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sz w:val="26"/>
          <w:szCs w:val="26"/>
          <w:lang w:val="fr-FR"/>
        </w:rPr>
      </w:pPr>
      <w:r>
        <w:rPr>
          <w:sz w:val="26"/>
          <w:szCs w:val="26"/>
          <w:lang w:val="fr-FR"/>
        </w:rPr>
        <w:t>- GV đặt câu hỏi cho HS thảo luận để nhận biết thêm cảm xúc do nét, màu, nhịp điệu và sự hài hoà trong các bài vẽ tranh tĩnh vật mang lại.</w:t>
      </w:r>
    </w:p>
    <w:p w14:paraId="49315B29">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i/>
          <w:sz w:val="26"/>
          <w:szCs w:val="26"/>
          <w:lang w:val="fr-FR"/>
        </w:rPr>
      </w:pPr>
      <w:r>
        <w:rPr>
          <w:i/>
          <w:sz w:val="26"/>
          <w:szCs w:val="26"/>
          <w:lang w:val="fr-FR"/>
        </w:rPr>
        <w:t>+  Em ấn tượng với bài vẽ nào? Vì sao?</w:t>
      </w:r>
    </w:p>
    <w:p w14:paraId="414F06CF">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i/>
          <w:sz w:val="26"/>
          <w:szCs w:val="26"/>
          <w:lang w:val="fr-FR"/>
        </w:rPr>
      </w:pPr>
      <w:r>
        <w:rPr>
          <w:i/>
          <w:sz w:val="26"/>
          <w:szCs w:val="26"/>
          <w:lang w:val="fr-FR"/>
        </w:rPr>
        <w:t>+  Bố cục và cách diễn tả về nét, hình, màu của bài vẽ như thế nào?</w:t>
      </w:r>
    </w:p>
    <w:p w14:paraId="418F65B3">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i/>
          <w:sz w:val="26"/>
          <w:szCs w:val="26"/>
          <w:lang w:val="fr-FR"/>
        </w:rPr>
      </w:pPr>
      <w:r>
        <w:rPr>
          <w:i/>
          <w:sz w:val="26"/>
          <w:szCs w:val="26"/>
          <w:lang w:val="fr-FR"/>
        </w:rPr>
        <w:t>+ Em có cảm xúc gì khi thực hiện bài về tĩnh vật màu?</w:t>
      </w:r>
    </w:p>
    <w:p w14:paraId="53C0AD30">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rFonts w:eastAsia="Times New Roman"/>
          <w:b/>
          <w:sz w:val="26"/>
          <w:szCs w:val="26"/>
          <w:lang w:val="vi-VN"/>
        </w:rPr>
      </w:pPr>
      <w:r>
        <w:rPr>
          <w:rFonts w:eastAsia="Times New Roman"/>
          <w:b/>
          <w:sz w:val="26"/>
          <w:szCs w:val="26"/>
          <w:lang w:val="vi-VN"/>
        </w:rPr>
        <w:t>* Thực hiện nhiệm vụ</w:t>
      </w:r>
    </w:p>
    <w:p w14:paraId="43ED02CE">
      <w:pPr>
        <w:spacing w:before="0" w:after="0" w:line="276" w:lineRule="auto"/>
        <w:jc w:val="both"/>
        <w:rPr>
          <w:rFonts w:eastAsia="Times New Roman"/>
          <w:sz w:val="26"/>
          <w:szCs w:val="26"/>
          <w:lang w:val="nl-NL"/>
        </w:rPr>
      </w:pPr>
      <w:r>
        <w:rPr>
          <w:rFonts w:eastAsia="Times New Roman"/>
          <w:sz w:val="26"/>
          <w:szCs w:val="26"/>
          <w:lang w:val="nl-NL"/>
        </w:rPr>
        <w:t>- HS tiếp nhận nhiệm vụ, trả lời câu hỏi, đưa ra đáp án.</w:t>
      </w:r>
    </w:p>
    <w:p w14:paraId="01DDA0D7">
      <w:pPr>
        <w:spacing w:before="0" w:after="0" w:line="276" w:lineRule="auto"/>
        <w:jc w:val="both"/>
        <w:rPr>
          <w:rFonts w:eastAsia="Times New Roman"/>
          <w:b/>
          <w:sz w:val="26"/>
          <w:szCs w:val="26"/>
          <w:lang w:val="vi-VN"/>
        </w:rPr>
      </w:pPr>
      <w:r>
        <w:rPr>
          <w:rFonts w:eastAsia="Times New Roman"/>
          <w:sz w:val="26"/>
          <w:szCs w:val="26"/>
          <w:lang w:val="vi-VN"/>
        </w:rPr>
        <w:t>*</w:t>
      </w:r>
      <w:r>
        <w:rPr>
          <w:rFonts w:eastAsia="Times New Roman"/>
          <w:b/>
          <w:sz w:val="26"/>
          <w:szCs w:val="26"/>
          <w:lang w:val="vi-VN"/>
        </w:rPr>
        <w:t>Báo cáo, thảo luận</w:t>
      </w:r>
    </w:p>
    <w:p w14:paraId="26D5054B">
      <w:pPr>
        <w:shd w:val="clear" w:color="auto" w:fill="FFFFFF"/>
        <w:spacing w:before="0" w:after="0" w:line="276" w:lineRule="auto"/>
        <w:jc w:val="both"/>
        <w:rPr>
          <w:rFonts w:eastAsia="Times New Roman"/>
          <w:sz w:val="26"/>
          <w:szCs w:val="26"/>
          <w:lang w:val="sv-SE"/>
        </w:rPr>
      </w:pPr>
      <w:r>
        <w:rPr>
          <w:rFonts w:eastAsia="Times New Roman"/>
          <w:sz w:val="26"/>
          <w:szCs w:val="26"/>
          <w:lang w:val="sv-SE"/>
        </w:rPr>
        <w:t>-</w:t>
      </w:r>
      <w:r>
        <w:rPr>
          <w:rFonts w:eastAsia="Times New Roman"/>
          <w:spacing w:val="28"/>
          <w:sz w:val="26"/>
          <w:szCs w:val="26"/>
          <w:lang w:val="sv-SE"/>
        </w:rPr>
        <w:t xml:space="preserve"> </w:t>
      </w:r>
      <w:r>
        <w:rPr>
          <w:rFonts w:eastAsia="Times New Roman"/>
          <w:sz w:val="26"/>
          <w:szCs w:val="26"/>
          <w:lang w:val="sv-SE"/>
        </w:rPr>
        <w:t>GV</w:t>
      </w:r>
      <w:r>
        <w:rPr>
          <w:rFonts w:eastAsia="Times New Roman"/>
          <w:spacing w:val="28"/>
          <w:sz w:val="26"/>
          <w:szCs w:val="26"/>
          <w:lang w:val="sv-SE"/>
        </w:rPr>
        <w:t xml:space="preserve"> </w:t>
      </w:r>
      <w:r>
        <w:rPr>
          <w:rFonts w:eastAsia="Times New Roman"/>
          <w:sz w:val="26"/>
          <w:szCs w:val="26"/>
          <w:lang w:val="sv-SE"/>
        </w:rPr>
        <w:t>gọi</w:t>
      </w:r>
      <w:r>
        <w:rPr>
          <w:rFonts w:eastAsia="Times New Roman"/>
          <w:spacing w:val="28"/>
          <w:sz w:val="26"/>
          <w:szCs w:val="26"/>
          <w:lang w:val="sv-SE"/>
        </w:rPr>
        <w:t xml:space="preserve"> </w:t>
      </w:r>
      <w:r>
        <w:rPr>
          <w:rFonts w:eastAsia="Times New Roman"/>
          <w:sz w:val="26"/>
          <w:szCs w:val="26"/>
          <w:lang w:val="sv-SE"/>
        </w:rPr>
        <w:t>một</w:t>
      </w:r>
      <w:r>
        <w:rPr>
          <w:rFonts w:eastAsia="Times New Roman"/>
          <w:spacing w:val="28"/>
          <w:sz w:val="26"/>
          <w:szCs w:val="26"/>
          <w:lang w:val="sv-SE"/>
        </w:rPr>
        <w:t xml:space="preserve"> </w:t>
      </w:r>
      <w:r>
        <w:rPr>
          <w:rFonts w:eastAsia="Times New Roman"/>
          <w:sz w:val="26"/>
          <w:szCs w:val="26"/>
          <w:lang w:val="sv-SE"/>
        </w:rPr>
        <w:t>số</w:t>
      </w:r>
      <w:r>
        <w:rPr>
          <w:rFonts w:eastAsia="Times New Roman"/>
          <w:spacing w:val="28"/>
          <w:sz w:val="26"/>
          <w:szCs w:val="26"/>
          <w:lang w:val="sv-SE"/>
        </w:rPr>
        <w:t xml:space="preserve"> </w:t>
      </w:r>
      <w:r>
        <w:rPr>
          <w:rFonts w:eastAsia="Times New Roman"/>
          <w:sz w:val="26"/>
          <w:szCs w:val="26"/>
          <w:lang w:val="sv-SE"/>
        </w:rPr>
        <w:t>HS</w:t>
      </w:r>
      <w:r>
        <w:rPr>
          <w:rFonts w:eastAsia="Times New Roman"/>
          <w:spacing w:val="28"/>
          <w:sz w:val="26"/>
          <w:szCs w:val="26"/>
          <w:lang w:val="sv-SE"/>
        </w:rPr>
        <w:t xml:space="preserve"> </w:t>
      </w:r>
      <w:r>
        <w:rPr>
          <w:rFonts w:eastAsia="Times New Roman"/>
          <w:sz w:val="26"/>
          <w:szCs w:val="26"/>
          <w:lang w:val="vi-VN"/>
        </w:rPr>
        <w:t>trả lời</w:t>
      </w:r>
      <w:r>
        <w:rPr>
          <w:rFonts w:eastAsia="Times New Roman"/>
          <w:sz w:val="26"/>
          <w:szCs w:val="26"/>
          <w:lang w:val="sv-SE"/>
        </w:rPr>
        <w:t>.</w:t>
      </w:r>
    </w:p>
    <w:p w14:paraId="1C8F85D2">
      <w:pPr>
        <w:shd w:val="clear" w:color="auto" w:fill="FFFFFF"/>
        <w:spacing w:before="0" w:after="0" w:line="276" w:lineRule="auto"/>
        <w:jc w:val="both"/>
        <w:rPr>
          <w:rFonts w:eastAsia="Times New Roman"/>
          <w:sz w:val="26"/>
          <w:szCs w:val="26"/>
          <w:lang w:val="sv-SE"/>
        </w:rPr>
      </w:pPr>
      <w:r>
        <w:rPr>
          <w:rFonts w:eastAsia="Times New Roman"/>
          <w:sz w:val="26"/>
          <w:szCs w:val="26"/>
          <w:lang w:val="sv-SE"/>
        </w:rPr>
        <w:t>-</w:t>
      </w:r>
      <w:r>
        <w:rPr>
          <w:rFonts w:eastAsia="Times New Roman"/>
          <w:spacing w:val="20"/>
          <w:sz w:val="26"/>
          <w:szCs w:val="26"/>
          <w:lang w:val="sv-SE"/>
        </w:rPr>
        <w:t xml:space="preserve"> </w:t>
      </w:r>
      <w:r>
        <w:rPr>
          <w:rFonts w:eastAsia="Times New Roman"/>
          <w:sz w:val="26"/>
          <w:szCs w:val="26"/>
          <w:lang w:val="sv-SE"/>
        </w:rPr>
        <w:t>GV</w:t>
      </w:r>
      <w:r>
        <w:rPr>
          <w:rFonts w:eastAsia="Times New Roman"/>
          <w:spacing w:val="20"/>
          <w:sz w:val="26"/>
          <w:szCs w:val="26"/>
          <w:lang w:val="sv-SE"/>
        </w:rPr>
        <w:t xml:space="preserve"> </w:t>
      </w:r>
      <w:r>
        <w:rPr>
          <w:rFonts w:eastAsia="Times New Roman"/>
          <w:sz w:val="26"/>
          <w:szCs w:val="26"/>
          <w:lang w:val="sv-SE"/>
        </w:rPr>
        <w:t>gọi</w:t>
      </w:r>
      <w:r>
        <w:rPr>
          <w:rFonts w:eastAsia="Times New Roman"/>
          <w:spacing w:val="20"/>
          <w:sz w:val="26"/>
          <w:szCs w:val="26"/>
          <w:lang w:val="sv-SE"/>
        </w:rPr>
        <w:t xml:space="preserve"> </w:t>
      </w:r>
      <w:r>
        <w:rPr>
          <w:rFonts w:eastAsia="Times New Roman"/>
          <w:sz w:val="26"/>
          <w:szCs w:val="26"/>
          <w:lang w:val="sv-SE"/>
        </w:rPr>
        <w:t>HS</w:t>
      </w:r>
      <w:r>
        <w:rPr>
          <w:rFonts w:eastAsia="Times New Roman"/>
          <w:spacing w:val="20"/>
          <w:sz w:val="26"/>
          <w:szCs w:val="26"/>
          <w:lang w:val="sv-SE"/>
        </w:rPr>
        <w:t xml:space="preserve"> </w:t>
      </w:r>
      <w:r>
        <w:rPr>
          <w:rFonts w:eastAsia="Times New Roman"/>
          <w:sz w:val="26"/>
          <w:szCs w:val="26"/>
          <w:lang w:val="sv-SE"/>
        </w:rPr>
        <w:t>khác</w:t>
      </w:r>
      <w:r>
        <w:rPr>
          <w:rFonts w:eastAsia="Times New Roman"/>
          <w:spacing w:val="20"/>
          <w:sz w:val="26"/>
          <w:szCs w:val="26"/>
          <w:lang w:val="sv-SE"/>
        </w:rPr>
        <w:t xml:space="preserve"> </w:t>
      </w:r>
      <w:r>
        <w:rPr>
          <w:rFonts w:eastAsia="Times New Roman"/>
          <w:sz w:val="26"/>
          <w:szCs w:val="26"/>
          <w:lang w:val="sv-SE"/>
        </w:rPr>
        <w:t>nhận</w:t>
      </w:r>
      <w:r>
        <w:rPr>
          <w:rFonts w:eastAsia="Times New Roman"/>
          <w:spacing w:val="20"/>
          <w:sz w:val="26"/>
          <w:szCs w:val="26"/>
          <w:lang w:val="sv-SE"/>
        </w:rPr>
        <w:t xml:space="preserve"> </w:t>
      </w:r>
      <w:r>
        <w:rPr>
          <w:rFonts w:eastAsia="Times New Roman"/>
          <w:sz w:val="26"/>
          <w:szCs w:val="26"/>
          <w:lang w:val="sv-SE"/>
        </w:rPr>
        <w:t>xét,</w:t>
      </w:r>
      <w:r>
        <w:rPr>
          <w:rFonts w:eastAsia="Times New Roman"/>
          <w:spacing w:val="20"/>
          <w:sz w:val="26"/>
          <w:szCs w:val="26"/>
          <w:lang w:val="sv-SE"/>
        </w:rPr>
        <w:t xml:space="preserve"> </w:t>
      </w:r>
      <w:r>
        <w:rPr>
          <w:rFonts w:eastAsia="Times New Roman"/>
          <w:sz w:val="26"/>
          <w:szCs w:val="26"/>
          <w:lang w:val="sv-SE"/>
        </w:rPr>
        <w:t>đánh</w:t>
      </w:r>
      <w:r>
        <w:rPr>
          <w:rFonts w:eastAsia="Times New Roman"/>
          <w:spacing w:val="20"/>
          <w:sz w:val="26"/>
          <w:szCs w:val="26"/>
          <w:lang w:val="sv-SE"/>
        </w:rPr>
        <w:t xml:space="preserve"> </w:t>
      </w:r>
      <w:r>
        <w:rPr>
          <w:rFonts w:eastAsia="Times New Roman"/>
          <w:sz w:val="26"/>
          <w:szCs w:val="26"/>
          <w:lang w:val="sv-SE"/>
        </w:rPr>
        <w:t>giá.</w:t>
      </w:r>
    </w:p>
    <w:p w14:paraId="456A7223">
      <w:pPr>
        <w:spacing w:before="0" w:after="0" w:line="276" w:lineRule="auto"/>
        <w:jc w:val="both"/>
        <w:rPr>
          <w:rFonts w:eastAsia="Times New Roman"/>
          <w:b/>
          <w:sz w:val="26"/>
          <w:szCs w:val="26"/>
          <w:lang w:val="vi-VN"/>
        </w:rPr>
      </w:pPr>
      <w:r>
        <w:rPr>
          <w:rFonts w:eastAsia="Times New Roman"/>
          <w:b/>
          <w:sz w:val="26"/>
          <w:szCs w:val="26"/>
          <w:lang w:val="vi-VN"/>
        </w:rPr>
        <w:t>* Kết luận, nhận định</w:t>
      </w:r>
    </w:p>
    <w:p w14:paraId="27545F99">
      <w:pPr>
        <w:spacing w:before="0" w:after="0" w:line="276" w:lineRule="auto"/>
        <w:jc w:val="both"/>
        <w:rPr>
          <w:rFonts w:eastAsia="Times New Roman"/>
          <w:sz w:val="26"/>
          <w:szCs w:val="26"/>
          <w:lang w:val="nl-NL"/>
        </w:rPr>
      </w:pPr>
      <w:r>
        <w:rPr>
          <w:rFonts w:eastAsia="Times New Roman"/>
          <w:sz w:val="26"/>
          <w:szCs w:val="26"/>
          <w:lang w:val="nl-NL"/>
        </w:rPr>
        <w:t>- GV nhận xét, đánh giá, chuẩn kiến thức bài học.</w:t>
      </w:r>
    </w:p>
    <w:p w14:paraId="773ACAD0">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rFonts w:eastAsia="Times New Roman"/>
          <w:b/>
          <w:sz w:val="26"/>
          <w:szCs w:val="26"/>
          <w:lang w:val="nl-NL"/>
        </w:rPr>
      </w:pPr>
      <w:r>
        <w:rPr>
          <w:rFonts w:hint="default" w:eastAsia="Times New Roman"/>
          <w:b/>
          <w:sz w:val="26"/>
          <w:szCs w:val="26"/>
          <w:lang w:val="en-US"/>
        </w:rPr>
        <w:t>4.2.</w:t>
      </w:r>
      <w:r>
        <w:rPr>
          <w:rFonts w:eastAsia="Times New Roman"/>
          <w:b/>
          <w:sz w:val="26"/>
          <w:szCs w:val="26"/>
          <w:lang w:val="nl-NL"/>
        </w:rPr>
        <w:t xml:space="preserve"> Vận dụng – phát triển: “Ứng dụng với tranh tĩnh vật hoa quả”</w:t>
      </w:r>
    </w:p>
    <w:p w14:paraId="11D2C547">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bCs/>
          <w:sz w:val="26"/>
          <w:szCs w:val="26"/>
          <w:lang w:val="nl-NL"/>
        </w:rPr>
      </w:pPr>
      <w:r>
        <w:rPr>
          <w:rFonts w:eastAsia="Times New Roman"/>
          <w:b/>
          <w:sz w:val="26"/>
          <w:szCs w:val="26"/>
          <w:lang w:val="nl-NL"/>
        </w:rPr>
        <w:t xml:space="preserve">a. Mục tiêu: </w:t>
      </w:r>
      <w:r>
        <w:rPr>
          <w:bCs/>
          <w:sz w:val="26"/>
          <w:szCs w:val="26"/>
          <w:lang w:val="nl-NL"/>
        </w:rPr>
        <w:t xml:space="preserve">HS đưa ra </w:t>
      </w:r>
      <w:r>
        <w:rPr>
          <w:bCs/>
          <w:sz w:val="26"/>
          <w:szCs w:val="26"/>
          <w:lang w:val="en-US"/>
        </w:rPr>
        <w:t>đượ</w:t>
      </w:r>
      <w:r>
        <w:rPr>
          <w:rFonts w:hint="default"/>
          <w:bCs/>
          <w:sz w:val="26"/>
          <w:szCs w:val="26"/>
          <w:lang w:val="en-US"/>
        </w:rPr>
        <w:t xml:space="preserve">c </w:t>
      </w:r>
      <w:r>
        <w:rPr>
          <w:bCs/>
          <w:sz w:val="26"/>
          <w:szCs w:val="26"/>
          <w:lang w:val="nl-NL"/>
        </w:rPr>
        <w:t>những ý tưởng ứng dụng tranh tĩnh vật hoa quả trong cuộc sống.</w:t>
      </w:r>
    </w:p>
    <w:p w14:paraId="6056415D">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rFonts w:eastAsia="Times New Roman"/>
          <w:bCs/>
          <w:sz w:val="26"/>
          <w:szCs w:val="26"/>
          <w:lang w:val="nl-NL"/>
        </w:rPr>
      </w:pPr>
      <w:r>
        <w:rPr>
          <w:rFonts w:eastAsia="Times New Roman"/>
          <w:b/>
          <w:sz w:val="26"/>
          <w:szCs w:val="26"/>
          <w:lang w:val="nl-NL"/>
        </w:rPr>
        <w:t xml:space="preserve">b. Nội dung: </w:t>
      </w:r>
      <w:r>
        <w:rPr>
          <w:rFonts w:eastAsia="Times New Roman"/>
          <w:bCs/>
          <w:sz w:val="26"/>
          <w:szCs w:val="26"/>
          <w:lang w:val="nl-NL"/>
        </w:rPr>
        <w:t>GV yêu cầu HS quan sát tranh, thảo luận và trả lời câu hỏi.</w:t>
      </w:r>
    </w:p>
    <w:p w14:paraId="00373557">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sz w:val="26"/>
          <w:szCs w:val="26"/>
          <w:lang w:val="nl-NL"/>
        </w:rPr>
      </w:pPr>
      <w:r>
        <w:rPr>
          <w:rFonts w:eastAsia="Times New Roman"/>
          <w:b/>
          <w:sz w:val="26"/>
          <w:szCs w:val="26"/>
          <w:lang w:val="nl-NL"/>
        </w:rPr>
        <w:t xml:space="preserve">c. Sản phẩm: </w:t>
      </w:r>
      <w:r>
        <w:rPr>
          <w:sz w:val="26"/>
          <w:szCs w:val="26"/>
          <w:lang w:val="nl-NL"/>
        </w:rPr>
        <w:t>Phần trả lời của HS.</w:t>
      </w:r>
    </w:p>
    <w:p w14:paraId="37C7F668">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rFonts w:eastAsia="Times New Roman"/>
          <w:b/>
          <w:sz w:val="26"/>
          <w:szCs w:val="26"/>
          <w:lang w:val="nl-NL"/>
        </w:rPr>
      </w:pPr>
      <w:r>
        <w:rPr>
          <w:rFonts w:eastAsia="Times New Roman"/>
          <w:b/>
          <w:sz w:val="26"/>
          <w:szCs w:val="26"/>
          <w:lang w:val="nl-NL"/>
        </w:rPr>
        <w:t xml:space="preserve">d. Tổ chức thực hiện: </w:t>
      </w:r>
    </w:p>
    <w:p w14:paraId="7BFAEFC3">
      <w:pPr>
        <w:spacing w:before="0" w:after="0" w:line="276" w:lineRule="auto"/>
        <w:jc w:val="both"/>
        <w:rPr>
          <w:rFonts w:eastAsia="Times New Roman"/>
          <w:b/>
          <w:sz w:val="26"/>
          <w:szCs w:val="26"/>
          <w:lang w:val="vi-VN"/>
        </w:rPr>
      </w:pPr>
      <w:r>
        <w:rPr>
          <w:rFonts w:eastAsia="Times New Roman"/>
          <w:b/>
          <w:sz w:val="26"/>
          <w:szCs w:val="26"/>
          <w:lang w:val="vi-VN"/>
        </w:rPr>
        <w:t>* Giao nhiệm vụ học tập</w:t>
      </w:r>
    </w:p>
    <w:p w14:paraId="114F1A3D">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sz w:val="26"/>
          <w:szCs w:val="26"/>
          <w:lang w:val="fr-FR"/>
        </w:rPr>
      </w:pPr>
      <w:r>
        <w:rPr>
          <w:sz w:val="26"/>
          <w:szCs w:val="26"/>
          <w:lang w:val="fr-FR"/>
        </w:rPr>
        <w:t>- Cho HS xem hình ảnh tranh tĩnh vật được sử dụng trong cuộc sống hằng ngày.</w:t>
      </w:r>
    </w:p>
    <w:p w14:paraId="2E931817">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sz w:val="26"/>
          <w:szCs w:val="26"/>
          <w:lang w:val="fr-FR"/>
        </w:rPr>
      </w:pPr>
      <w:r>
        <w:rPr>
          <w:sz w:val="26"/>
          <w:szCs w:val="26"/>
          <w:lang w:val="fr-FR"/>
        </w:rPr>
        <w:t>- GV đặt câu hỏi gợi ý để HS thảo luận :</w:t>
      </w:r>
    </w:p>
    <w:p w14:paraId="32D8CE1C">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i/>
          <w:sz w:val="26"/>
          <w:szCs w:val="26"/>
          <w:lang w:val="fr-FR"/>
        </w:rPr>
      </w:pPr>
      <w:r>
        <w:rPr>
          <w:i/>
          <w:sz w:val="26"/>
          <w:szCs w:val="26"/>
          <w:lang w:val="fr-FR"/>
        </w:rPr>
        <w:t>+ Em thường thấy tranh tĩnh vật ở những nơi nào?</w:t>
      </w:r>
    </w:p>
    <w:p w14:paraId="227C5288">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i/>
          <w:sz w:val="26"/>
          <w:szCs w:val="26"/>
          <w:lang w:val="fr-FR"/>
        </w:rPr>
      </w:pPr>
      <w:r>
        <w:rPr>
          <w:i/>
          <w:sz w:val="26"/>
          <w:szCs w:val="26"/>
          <w:lang w:val="fr-FR"/>
        </w:rPr>
        <w:t>+ Em có cảm nhận như thế nào nếu trang trí những bức tranh tĩnh vật trong nhà em?</w:t>
      </w:r>
    </w:p>
    <w:p w14:paraId="7A707174">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i/>
          <w:sz w:val="26"/>
          <w:szCs w:val="26"/>
          <w:lang w:val="fr-FR"/>
        </w:rPr>
      </w:pPr>
      <w:r>
        <w:rPr>
          <w:i/>
          <w:sz w:val="26"/>
          <w:szCs w:val="26"/>
          <w:lang w:val="fr-FR"/>
        </w:rPr>
        <w:t>+ Em sẽ treo bức tranh tĩnh vật vừa về ở vị trí nào trong nhà em?</w:t>
      </w:r>
    </w:p>
    <w:p w14:paraId="07B60623">
      <w:pPr>
        <w:keepNext w:val="0"/>
        <w:keepLines w:val="0"/>
        <w:pageBreakBefore w:val="0"/>
        <w:widowControl/>
        <w:kinsoku/>
        <w:wordWrap/>
        <w:overflowPunct/>
        <w:topLinePunct w:val="0"/>
        <w:autoSpaceDE/>
        <w:autoSpaceDN/>
        <w:bidi w:val="0"/>
        <w:adjustRightInd/>
        <w:snapToGrid/>
        <w:spacing w:before="0" w:after="0" w:line="276" w:lineRule="auto"/>
        <w:jc w:val="both"/>
        <w:textAlignment w:val="auto"/>
        <w:rPr>
          <w:sz w:val="26"/>
          <w:szCs w:val="26"/>
          <w:lang w:val="fr-FR"/>
        </w:rPr>
      </w:pPr>
      <w:r>
        <w:rPr>
          <w:i/>
          <w:sz w:val="26"/>
          <w:szCs w:val="26"/>
          <w:lang w:val="fr-FR"/>
        </w:rPr>
        <w:t>+ Nêu các cách sử dụng bức tranh tĩnh vật em đã vẽ.</w:t>
      </w:r>
    </w:p>
    <w:p w14:paraId="59C36FDC">
      <w:pPr>
        <w:spacing w:before="0" w:after="0" w:line="276" w:lineRule="auto"/>
        <w:jc w:val="both"/>
        <w:rPr>
          <w:rFonts w:eastAsia="Times New Roman"/>
          <w:b/>
          <w:sz w:val="26"/>
          <w:szCs w:val="26"/>
          <w:lang w:val="vi-VN"/>
        </w:rPr>
      </w:pPr>
      <w:r>
        <w:rPr>
          <w:rFonts w:eastAsia="Times New Roman"/>
          <w:b/>
          <w:sz w:val="26"/>
          <w:szCs w:val="26"/>
          <w:lang w:val="vi-VN"/>
        </w:rPr>
        <w:t>* Thực hiện nhiệm vụ</w:t>
      </w:r>
    </w:p>
    <w:p w14:paraId="35616040">
      <w:pPr>
        <w:spacing w:before="0" w:after="0" w:line="276" w:lineRule="auto"/>
        <w:jc w:val="both"/>
        <w:rPr>
          <w:rFonts w:eastAsia="Times New Roman"/>
          <w:sz w:val="26"/>
          <w:szCs w:val="26"/>
          <w:lang w:val="fr-FR"/>
        </w:rPr>
      </w:pPr>
      <w:r>
        <w:rPr>
          <w:rFonts w:eastAsia="Times New Roman"/>
          <w:sz w:val="26"/>
          <w:szCs w:val="26"/>
          <w:lang w:val="fr-FR"/>
        </w:rPr>
        <w:t>- HS tiếp nhận nhiệm vụ, trả lời câu hỏi, đưa ra đáp án.</w:t>
      </w:r>
    </w:p>
    <w:p w14:paraId="22D516C5">
      <w:pPr>
        <w:spacing w:before="0" w:after="0" w:line="276" w:lineRule="auto"/>
        <w:jc w:val="both"/>
        <w:rPr>
          <w:rFonts w:eastAsia="Times New Roman"/>
          <w:b/>
          <w:sz w:val="26"/>
          <w:szCs w:val="26"/>
          <w:lang w:val="vi-VN"/>
        </w:rPr>
      </w:pPr>
      <w:r>
        <w:rPr>
          <w:rFonts w:eastAsia="Times New Roman"/>
          <w:sz w:val="26"/>
          <w:szCs w:val="26"/>
          <w:lang w:val="vi-VN"/>
        </w:rPr>
        <w:t>*</w:t>
      </w:r>
      <w:r>
        <w:rPr>
          <w:rFonts w:eastAsia="Times New Roman"/>
          <w:b/>
          <w:sz w:val="26"/>
          <w:szCs w:val="26"/>
          <w:lang w:val="vi-VN"/>
        </w:rPr>
        <w:t>Báo cáo, thảo luận</w:t>
      </w:r>
    </w:p>
    <w:p w14:paraId="3EF96C26">
      <w:pPr>
        <w:shd w:val="clear" w:color="auto" w:fill="FFFFFF"/>
        <w:spacing w:before="0" w:after="0" w:line="276" w:lineRule="auto"/>
        <w:jc w:val="both"/>
        <w:rPr>
          <w:rFonts w:eastAsia="Times New Roman"/>
          <w:sz w:val="26"/>
          <w:szCs w:val="26"/>
          <w:lang w:val="sv-SE"/>
        </w:rPr>
      </w:pPr>
      <w:r>
        <w:rPr>
          <w:rFonts w:eastAsia="Times New Roman"/>
          <w:sz w:val="26"/>
          <w:szCs w:val="26"/>
          <w:lang w:val="sv-SE"/>
        </w:rPr>
        <w:t>-</w:t>
      </w:r>
      <w:r>
        <w:rPr>
          <w:rFonts w:eastAsia="Times New Roman"/>
          <w:spacing w:val="28"/>
          <w:sz w:val="26"/>
          <w:szCs w:val="26"/>
          <w:lang w:val="sv-SE"/>
        </w:rPr>
        <w:t xml:space="preserve"> </w:t>
      </w:r>
      <w:r>
        <w:rPr>
          <w:rFonts w:eastAsia="Times New Roman"/>
          <w:sz w:val="26"/>
          <w:szCs w:val="26"/>
          <w:lang w:val="sv-SE"/>
        </w:rPr>
        <w:t>GV</w:t>
      </w:r>
      <w:r>
        <w:rPr>
          <w:rFonts w:eastAsia="Times New Roman"/>
          <w:spacing w:val="28"/>
          <w:sz w:val="26"/>
          <w:szCs w:val="26"/>
          <w:lang w:val="sv-SE"/>
        </w:rPr>
        <w:t xml:space="preserve"> </w:t>
      </w:r>
      <w:r>
        <w:rPr>
          <w:rFonts w:eastAsia="Times New Roman"/>
          <w:sz w:val="26"/>
          <w:szCs w:val="26"/>
          <w:lang w:val="sv-SE"/>
        </w:rPr>
        <w:t>gọi</w:t>
      </w:r>
      <w:r>
        <w:rPr>
          <w:rFonts w:eastAsia="Times New Roman"/>
          <w:spacing w:val="28"/>
          <w:sz w:val="26"/>
          <w:szCs w:val="26"/>
          <w:lang w:val="sv-SE"/>
        </w:rPr>
        <w:t xml:space="preserve"> </w:t>
      </w:r>
      <w:r>
        <w:rPr>
          <w:rFonts w:eastAsia="Times New Roman"/>
          <w:sz w:val="26"/>
          <w:szCs w:val="26"/>
          <w:lang w:val="sv-SE"/>
        </w:rPr>
        <w:t>một</w:t>
      </w:r>
      <w:r>
        <w:rPr>
          <w:rFonts w:eastAsia="Times New Roman"/>
          <w:spacing w:val="28"/>
          <w:sz w:val="26"/>
          <w:szCs w:val="26"/>
          <w:lang w:val="sv-SE"/>
        </w:rPr>
        <w:t xml:space="preserve"> </w:t>
      </w:r>
      <w:r>
        <w:rPr>
          <w:rFonts w:eastAsia="Times New Roman"/>
          <w:sz w:val="26"/>
          <w:szCs w:val="26"/>
          <w:lang w:val="sv-SE"/>
        </w:rPr>
        <w:t>số</w:t>
      </w:r>
      <w:r>
        <w:rPr>
          <w:rFonts w:eastAsia="Times New Roman"/>
          <w:spacing w:val="28"/>
          <w:sz w:val="26"/>
          <w:szCs w:val="26"/>
          <w:lang w:val="sv-SE"/>
        </w:rPr>
        <w:t xml:space="preserve"> </w:t>
      </w:r>
      <w:r>
        <w:rPr>
          <w:rFonts w:eastAsia="Times New Roman"/>
          <w:sz w:val="26"/>
          <w:szCs w:val="26"/>
          <w:lang w:val="sv-SE"/>
        </w:rPr>
        <w:t>HS</w:t>
      </w:r>
      <w:r>
        <w:rPr>
          <w:rFonts w:eastAsia="Times New Roman"/>
          <w:spacing w:val="28"/>
          <w:sz w:val="26"/>
          <w:szCs w:val="26"/>
          <w:lang w:val="sv-SE"/>
        </w:rPr>
        <w:t xml:space="preserve"> </w:t>
      </w:r>
      <w:r>
        <w:rPr>
          <w:rFonts w:eastAsia="Times New Roman"/>
          <w:sz w:val="26"/>
          <w:szCs w:val="26"/>
          <w:lang w:val="vi-VN"/>
        </w:rPr>
        <w:t>trả lời</w:t>
      </w:r>
      <w:r>
        <w:rPr>
          <w:rFonts w:eastAsia="Times New Roman"/>
          <w:sz w:val="26"/>
          <w:szCs w:val="26"/>
          <w:lang w:val="sv-SE"/>
        </w:rPr>
        <w:t>.</w:t>
      </w:r>
    </w:p>
    <w:p w14:paraId="59323CD0">
      <w:pPr>
        <w:shd w:val="clear" w:color="auto" w:fill="FFFFFF"/>
        <w:spacing w:before="0" w:after="0" w:line="276" w:lineRule="auto"/>
        <w:jc w:val="both"/>
        <w:rPr>
          <w:rFonts w:eastAsia="Times New Roman"/>
          <w:sz w:val="26"/>
          <w:szCs w:val="26"/>
          <w:lang w:val="sv-SE"/>
        </w:rPr>
      </w:pPr>
      <w:r>
        <w:rPr>
          <w:rFonts w:eastAsia="Times New Roman"/>
          <w:sz w:val="26"/>
          <w:szCs w:val="26"/>
          <w:lang w:val="sv-SE"/>
        </w:rPr>
        <w:t>-</w:t>
      </w:r>
      <w:r>
        <w:rPr>
          <w:rFonts w:eastAsia="Times New Roman"/>
          <w:spacing w:val="20"/>
          <w:sz w:val="26"/>
          <w:szCs w:val="26"/>
          <w:lang w:val="sv-SE"/>
        </w:rPr>
        <w:t xml:space="preserve"> </w:t>
      </w:r>
      <w:r>
        <w:rPr>
          <w:rFonts w:eastAsia="Times New Roman"/>
          <w:sz w:val="26"/>
          <w:szCs w:val="26"/>
          <w:lang w:val="sv-SE"/>
        </w:rPr>
        <w:t>GV</w:t>
      </w:r>
      <w:r>
        <w:rPr>
          <w:rFonts w:eastAsia="Times New Roman"/>
          <w:spacing w:val="20"/>
          <w:sz w:val="26"/>
          <w:szCs w:val="26"/>
          <w:lang w:val="sv-SE"/>
        </w:rPr>
        <w:t xml:space="preserve"> </w:t>
      </w:r>
      <w:r>
        <w:rPr>
          <w:rFonts w:eastAsia="Times New Roman"/>
          <w:sz w:val="26"/>
          <w:szCs w:val="26"/>
          <w:lang w:val="sv-SE"/>
        </w:rPr>
        <w:t>gọi</w:t>
      </w:r>
      <w:r>
        <w:rPr>
          <w:rFonts w:eastAsia="Times New Roman"/>
          <w:spacing w:val="20"/>
          <w:sz w:val="26"/>
          <w:szCs w:val="26"/>
          <w:lang w:val="sv-SE"/>
        </w:rPr>
        <w:t xml:space="preserve"> </w:t>
      </w:r>
      <w:r>
        <w:rPr>
          <w:rFonts w:eastAsia="Times New Roman"/>
          <w:sz w:val="26"/>
          <w:szCs w:val="26"/>
          <w:lang w:val="sv-SE"/>
        </w:rPr>
        <w:t>HS</w:t>
      </w:r>
      <w:r>
        <w:rPr>
          <w:rFonts w:eastAsia="Times New Roman"/>
          <w:spacing w:val="20"/>
          <w:sz w:val="26"/>
          <w:szCs w:val="26"/>
          <w:lang w:val="sv-SE"/>
        </w:rPr>
        <w:t xml:space="preserve"> </w:t>
      </w:r>
      <w:r>
        <w:rPr>
          <w:rFonts w:eastAsia="Times New Roman"/>
          <w:sz w:val="26"/>
          <w:szCs w:val="26"/>
          <w:lang w:val="sv-SE"/>
        </w:rPr>
        <w:t>khác</w:t>
      </w:r>
      <w:r>
        <w:rPr>
          <w:rFonts w:eastAsia="Times New Roman"/>
          <w:spacing w:val="20"/>
          <w:sz w:val="26"/>
          <w:szCs w:val="26"/>
          <w:lang w:val="sv-SE"/>
        </w:rPr>
        <w:t xml:space="preserve"> </w:t>
      </w:r>
      <w:r>
        <w:rPr>
          <w:rFonts w:eastAsia="Times New Roman"/>
          <w:sz w:val="26"/>
          <w:szCs w:val="26"/>
          <w:lang w:val="sv-SE"/>
        </w:rPr>
        <w:t>nhận</w:t>
      </w:r>
      <w:r>
        <w:rPr>
          <w:rFonts w:eastAsia="Times New Roman"/>
          <w:spacing w:val="20"/>
          <w:sz w:val="26"/>
          <w:szCs w:val="26"/>
          <w:lang w:val="sv-SE"/>
        </w:rPr>
        <w:t xml:space="preserve"> </w:t>
      </w:r>
      <w:r>
        <w:rPr>
          <w:rFonts w:eastAsia="Times New Roman"/>
          <w:sz w:val="26"/>
          <w:szCs w:val="26"/>
          <w:lang w:val="sv-SE"/>
        </w:rPr>
        <w:t>xét,</w:t>
      </w:r>
      <w:r>
        <w:rPr>
          <w:rFonts w:eastAsia="Times New Roman"/>
          <w:spacing w:val="20"/>
          <w:sz w:val="26"/>
          <w:szCs w:val="26"/>
          <w:lang w:val="sv-SE"/>
        </w:rPr>
        <w:t xml:space="preserve"> </w:t>
      </w:r>
      <w:r>
        <w:rPr>
          <w:rFonts w:eastAsia="Times New Roman"/>
          <w:sz w:val="26"/>
          <w:szCs w:val="26"/>
          <w:lang w:val="sv-SE"/>
        </w:rPr>
        <w:t>đánh</w:t>
      </w:r>
      <w:r>
        <w:rPr>
          <w:rFonts w:eastAsia="Times New Roman"/>
          <w:spacing w:val="20"/>
          <w:sz w:val="26"/>
          <w:szCs w:val="26"/>
          <w:lang w:val="sv-SE"/>
        </w:rPr>
        <w:t xml:space="preserve"> </w:t>
      </w:r>
      <w:r>
        <w:rPr>
          <w:rFonts w:eastAsia="Times New Roman"/>
          <w:sz w:val="26"/>
          <w:szCs w:val="26"/>
          <w:lang w:val="sv-SE"/>
        </w:rPr>
        <w:t>giá.</w:t>
      </w:r>
    </w:p>
    <w:p w14:paraId="084A7B29">
      <w:pPr>
        <w:spacing w:before="0" w:after="0" w:line="276" w:lineRule="auto"/>
        <w:jc w:val="both"/>
        <w:rPr>
          <w:rFonts w:eastAsia="Times New Roman"/>
          <w:b/>
          <w:sz w:val="26"/>
          <w:szCs w:val="26"/>
          <w:lang w:val="vi-VN"/>
        </w:rPr>
      </w:pPr>
      <w:r>
        <w:rPr>
          <w:rFonts w:eastAsia="Times New Roman"/>
          <w:b/>
          <w:sz w:val="26"/>
          <w:szCs w:val="26"/>
          <w:lang w:val="vi-VN"/>
        </w:rPr>
        <w:t>* Kết luận, nhận định</w:t>
      </w:r>
    </w:p>
    <w:p w14:paraId="1A639894">
      <w:pPr>
        <w:keepNext w:val="0"/>
        <w:keepLines w:val="0"/>
        <w:pageBreakBefore w:val="0"/>
        <w:widowControl/>
        <w:kinsoku/>
        <w:wordWrap/>
        <w:overflowPunct/>
        <w:topLinePunct w:val="0"/>
        <w:autoSpaceDE/>
        <w:autoSpaceDN/>
        <w:bidi w:val="0"/>
        <w:adjustRightInd/>
        <w:snapToGrid/>
        <w:spacing w:before="0" w:after="0"/>
        <w:textAlignment w:val="auto"/>
        <w:rPr>
          <w:rFonts w:hint="default"/>
          <w:lang w:val="en-US"/>
        </w:rPr>
      </w:pPr>
      <w:r>
        <w:rPr>
          <w:rFonts w:eastAsia="Times New Roman"/>
          <w:sz w:val="26"/>
          <w:szCs w:val="26"/>
          <w:lang w:val="fr-FR"/>
        </w:rPr>
        <w:t>- GV nhận xét, đánh giá, chuẩn kiến thức bài học</w:t>
      </w:r>
      <w:r>
        <w:rPr>
          <w:rFonts w:hint="default" w:eastAsia="Times New Roman"/>
          <w:sz w:val="26"/>
          <w:szCs w:val="26"/>
          <w:lang w:val="en-US"/>
        </w:rPr>
        <w:t>.</w:t>
      </w:r>
      <w:bookmarkStart w:id="0" w:name="_GoBack"/>
      <w:bookmarkEnd w:id="0"/>
    </w:p>
    <w:sectPr>
      <w:headerReference r:id="rId6" w:type="first"/>
      <w:headerReference r:id="rId5" w:type="default"/>
      <w:pgSz w:w="11907" w:h="16840"/>
      <w:pgMar w:top="1134" w:right="850" w:bottom="1134" w:left="1701" w:header="720" w:footer="720" w:gutter="0"/>
      <w:paperSrc/>
      <w:pgNumType w:fmt="decimal" w:start="7"/>
      <w:cols w:space="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98C02">
    <w:pPr>
      <w:pStyle w:val="4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6E3083">
                          <w:pPr>
                            <w:pStyle w:val="4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14:paraId="5D6E3083">
                    <w:pPr>
                      <w:pStyle w:val="40"/>
                    </w:pPr>
                    <w:r>
                      <w:fldChar w:fldCharType="begin"/>
                    </w:r>
                    <w:r>
                      <w:instrText xml:space="preserve"> PAGE  \* MERGEFORMAT </w:instrText>
                    </w:r>
                    <w:r>
                      <w:fldChar w:fldCharType="separate"/>
                    </w:r>
                    <w:r>
                      <w:t>2</w:t>
                    </w:r>
                    <w:r>
                      <w:fldChar w:fldCharType="end"/>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474B6">
    <w:pPr>
      <w:pStyle w:val="4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B81CD3">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HWPZxIhAgAA&#10;YAQAAA4AAAAAAAAAAQAgAAAAHwEAAGRycy9lMm9Eb2MueG1sUEsFBgAAAAAGAAYAWQEAALIFAAAA&#10;AA==&#10;">
              <v:fill on="f" focussize="0,0"/>
              <v:stroke on="f" weight="0.5pt"/>
              <v:imagedata o:title=""/>
              <o:lock v:ext="edit" aspectratio="f"/>
              <v:textbox inset="0mm,0mm,0mm,0mm" style="mso-fit-shape-to-text:t;">
                <w:txbxContent>
                  <w:p w14:paraId="51B81CD3">
                    <w:pPr>
                      <w:pStyle w:val="40"/>
                    </w:pPr>
                    <w:r>
                      <w:fldChar w:fldCharType="begin"/>
                    </w:r>
                    <w:r>
                      <w:instrText xml:space="preserve"> PAGE  \* MERGEFORMAT </w:instrText>
                    </w:r>
                    <w:r>
                      <w:fldChar w:fldCharType="separate"/>
                    </w:r>
                    <w:r>
                      <w:t>1</w:t>
                    </w:r>
                    <w: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FC4B73"/>
    <w:multiLevelType w:val="singleLevel"/>
    <w:tmpl w:val="82FC4B73"/>
    <w:lvl w:ilvl="0" w:tentative="0">
      <w:start w:val="1"/>
      <w:numFmt w:val="upperRoman"/>
      <w:suff w:val="space"/>
      <w:lvlText w:val="%1."/>
      <w:lvlJc w:val="left"/>
    </w:lvl>
  </w:abstractNum>
  <w:abstractNum w:abstractNumId="1">
    <w:nsid w:val="FFFFFF7C"/>
    <w:multiLevelType w:val="singleLevel"/>
    <w:tmpl w:val="FFFFFF7C"/>
    <w:lvl w:ilvl="0" w:tentative="0">
      <w:start w:val="1"/>
      <w:numFmt w:val="decimal"/>
      <w:pStyle w:val="82"/>
      <w:lvlText w:val="%1."/>
      <w:lvlJc w:val="left"/>
      <w:pPr>
        <w:tabs>
          <w:tab w:val="left" w:pos="2040"/>
        </w:tabs>
        <w:ind w:left="2040" w:leftChars="800" w:hanging="360" w:hangingChars="200"/>
      </w:pPr>
    </w:lvl>
  </w:abstractNum>
  <w:abstractNum w:abstractNumId="2">
    <w:nsid w:val="FFFFFF7D"/>
    <w:multiLevelType w:val="singleLevel"/>
    <w:tmpl w:val="FFFFFF7D"/>
    <w:lvl w:ilvl="0" w:tentative="0">
      <w:start w:val="1"/>
      <w:numFmt w:val="decimal"/>
      <w:pStyle w:val="81"/>
      <w:lvlText w:val="%1."/>
      <w:lvlJc w:val="left"/>
      <w:pPr>
        <w:tabs>
          <w:tab w:val="left" w:pos="1620"/>
        </w:tabs>
        <w:ind w:left="1620" w:leftChars="600" w:hanging="360" w:hangingChars="200"/>
      </w:pPr>
    </w:lvl>
  </w:abstractNum>
  <w:abstractNum w:abstractNumId="3">
    <w:nsid w:val="FFFFFF7E"/>
    <w:multiLevelType w:val="singleLevel"/>
    <w:tmpl w:val="FFFFFF7E"/>
    <w:lvl w:ilvl="0" w:tentative="0">
      <w:start w:val="1"/>
      <w:numFmt w:val="decimal"/>
      <w:pStyle w:val="80"/>
      <w:lvlText w:val="%1."/>
      <w:lvlJc w:val="left"/>
      <w:pPr>
        <w:tabs>
          <w:tab w:val="left" w:pos="1200"/>
        </w:tabs>
        <w:ind w:left="1200" w:leftChars="400" w:hanging="360" w:hangingChars="200"/>
      </w:pPr>
    </w:lvl>
  </w:abstractNum>
  <w:abstractNum w:abstractNumId="4">
    <w:nsid w:val="FFFFFF7F"/>
    <w:multiLevelType w:val="singleLevel"/>
    <w:tmpl w:val="FFFFFF7F"/>
    <w:lvl w:ilvl="0" w:tentative="0">
      <w:start w:val="1"/>
      <w:numFmt w:val="decimal"/>
      <w:pStyle w:val="79"/>
      <w:lvlText w:val="%1."/>
      <w:lvlJc w:val="left"/>
      <w:pPr>
        <w:tabs>
          <w:tab w:val="left" w:pos="780"/>
        </w:tabs>
        <w:ind w:left="780" w:leftChars="200" w:hanging="360" w:hangingChars="200"/>
      </w:pPr>
    </w:lvl>
  </w:abstractNum>
  <w:abstractNum w:abstractNumId="5">
    <w:nsid w:val="FFFFFF80"/>
    <w:multiLevelType w:val="singleLevel"/>
    <w:tmpl w:val="FFFFFF80"/>
    <w:lvl w:ilvl="0" w:tentative="0">
      <w:start w:val="1"/>
      <w:numFmt w:val="bullet"/>
      <w:pStyle w:val="72"/>
      <w:lvlText w:val=""/>
      <w:lvlJc w:val="left"/>
      <w:pPr>
        <w:tabs>
          <w:tab w:val="left" w:pos="2040"/>
        </w:tabs>
        <w:ind w:left="2040" w:leftChars="800" w:hanging="360" w:hangingChars="200"/>
      </w:pPr>
      <w:rPr>
        <w:rFonts w:hint="default" w:ascii="Wingdings" w:hAnsi="Wingdings"/>
      </w:rPr>
    </w:lvl>
  </w:abstractNum>
  <w:abstractNum w:abstractNumId="6">
    <w:nsid w:val="FFFFFF81"/>
    <w:multiLevelType w:val="singleLevel"/>
    <w:tmpl w:val="FFFFFF81"/>
    <w:lvl w:ilvl="0" w:tentative="0">
      <w:start w:val="1"/>
      <w:numFmt w:val="bullet"/>
      <w:pStyle w:val="71"/>
      <w:lvlText w:val=""/>
      <w:lvlJc w:val="left"/>
      <w:pPr>
        <w:tabs>
          <w:tab w:val="left" w:pos="1620"/>
        </w:tabs>
        <w:ind w:left="1620" w:leftChars="600" w:hanging="360" w:hangingChars="200"/>
      </w:pPr>
      <w:rPr>
        <w:rFonts w:hint="default" w:ascii="Wingdings" w:hAnsi="Wingdings"/>
      </w:rPr>
    </w:lvl>
  </w:abstractNum>
  <w:abstractNum w:abstractNumId="7">
    <w:nsid w:val="FFFFFF82"/>
    <w:multiLevelType w:val="singleLevel"/>
    <w:tmpl w:val="FFFFFF82"/>
    <w:lvl w:ilvl="0" w:tentative="0">
      <w:start w:val="1"/>
      <w:numFmt w:val="bullet"/>
      <w:pStyle w:val="70"/>
      <w:lvlText w:val=""/>
      <w:lvlJc w:val="left"/>
      <w:pPr>
        <w:tabs>
          <w:tab w:val="left" w:pos="1200"/>
        </w:tabs>
        <w:ind w:left="1200" w:leftChars="400" w:hanging="360" w:hangingChars="200"/>
      </w:pPr>
      <w:rPr>
        <w:rFonts w:hint="default" w:ascii="Wingdings" w:hAnsi="Wingdings"/>
      </w:rPr>
    </w:lvl>
  </w:abstractNum>
  <w:abstractNum w:abstractNumId="8">
    <w:nsid w:val="FFFFFF83"/>
    <w:multiLevelType w:val="singleLevel"/>
    <w:tmpl w:val="FFFFFF83"/>
    <w:lvl w:ilvl="0" w:tentative="0">
      <w:start w:val="1"/>
      <w:numFmt w:val="bullet"/>
      <w:pStyle w:val="69"/>
      <w:lvlText w:val=""/>
      <w:lvlJc w:val="left"/>
      <w:pPr>
        <w:tabs>
          <w:tab w:val="left" w:pos="780"/>
        </w:tabs>
        <w:ind w:left="780" w:leftChars="200" w:hanging="360" w:hangingChars="200"/>
      </w:pPr>
      <w:rPr>
        <w:rFonts w:hint="default" w:ascii="Wingdings" w:hAnsi="Wingdings"/>
      </w:rPr>
    </w:lvl>
  </w:abstractNum>
  <w:abstractNum w:abstractNumId="9">
    <w:nsid w:val="FFFFFF88"/>
    <w:multiLevelType w:val="singleLevel"/>
    <w:tmpl w:val="FFFFFF88"/>
    <w:lvl w:ilvl="0" w:tentative="0">
      <w:start w:val="1"/>
      <w:numFmt w:val="decimal"/>
      <w:pStyle w:val="78"/>
      <w:lvlText w:val="%1."/>
      <w:lvlJc w:val="left"/>
      <w:pPr>
        <w:tabs>
          <w:tab w:val="left" w:pos="360"/>
        </w:tabs>
        <w:ind w:left="360" w:hanging="360" w:hangingChars="200"/>
      </w:pPr>
    </w:lvl>
  </w:abstractNum>
  <w:abstractNum w:abstractNumId="10">
    <w:nsid w:val="FFFFFF89"/>
    <w:multiLevelType w:val="singleLevel"/>
    <w:tmpl w:val="FFFFFF89"/>
    <w:lvl w:ilvl="0" w:tentative="0">
      <w:start w:val="1"/>
      <w:numFmt w:val="bullet"/>
      <w:pStyle w:val="68"/>
      <w:lvlText w:val=""/>
      <w:lvlJc w:val="left"/>
      <w:pPr>
        <w:tabs>
          <w:tab w:val="left" w:pos="360"/>
        </w:tabs>
        <w:ind w:left="360" w:hanging="360" w:hangingChars="200"/>
      </w:pPr>
      <w:rPr>
        <w:rFonts w:hint="default" w:ascii="Wingdings" w:hAnsi="Wingdings"/>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displayBackgroundShape w:val="1"/>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VerticalSpacing w:val="156"/>
  <w:displayHorizontalDrawingGridEvery w:val="2"/>
  <w:displayVerticalDrawingGridEvery w:val="2"/>
  <w:characterSpacingControl w:val="doNotCompress"/>
  <w:footnotePr>
    <w:footnote w:id="0"/>
    <w:footnote w:id="1"/>
  </w:footnotePr>
  <w:endnotePr>
    <w:endnote w:id="0"/>
    <w:endnote w:id="1"/>
  </w:endnotePr>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5A2C85"/>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130529B9"/>
    <w:rsid w:val="1AF86E70"/>
    <w:rsid w:val="1D233F67"/>
    <w:rsid w:val="201F4A56"/>
    <w:rsid w:val="585A2C85"/>
    <w:rsid w:val="5B8C2A04"/>
    <w:rsid w:val="6CE17756"/>
    <w:rsid w:val="6ED27B79"/>
    <w:rsid w:val="735B4A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before="120" w:after="120" w:line="240" w:lineRule="auto"/>
    </w:pPr>
    <w:rPr>
      <w:rFonts w:ascii="Times New Roman" w:hAnsi="Times New Roman" w:eastAsia="Calibri" w:cs="Times New Roman"/>
      <w:color w:val="000000"/>
      <w:sz w:val="28"/>
      <w:szCs w:val="18"/>
      <w:lang w:val="en-US" w:eastAsia="en-US"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0"/>
    <w:pPr>
      <w:keepNext/>
      <w:keepLines/>
      <w:spacing w:before="260" w:after="260" w:line="416" w:lineRule="auto"/>
      <w:outlineLvl w:val="1"/>
    </w:pPr>
    <w:rPr>
      <w:b/>
      <w:bCs/>
      <w:sz w:val="32"/>
      <w:szCs w:val="32"/>
    </w:rPr>
  </w:style>
  <w:style w:type="paragraph" w:styleId="4">
    <w:name w:val="heading 3"/>
    <w:basedOn w:val="1"/>
    <w:next w:val="1"/>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b/>
      <w:bCs/>
      <w:sz w:val="28"/>
      <w:szCs w:val="28"/>
    </w:rPr>
  </w:style>
  <w:style w:type="paragraph" w:styleId="6">
    <w:name w:val="heading 5"/>
    <w:basedOn w:val="1"/>
    <w:next w:val="1"/>
    <w:semiHidden/>
    <w:unhideWhenUsed/>
    <w:qFormat/>
    <w:uiPriority w:val="0"/>
    <w:pPr>
      <w:keepNext/>
      <w:keepLines/>
      <w:spacing w:before="280" w:after="290" w:line="376" w:lineRule="auto"/>
      <w:outlineLvl w:val="4"/>
    </w:pPr>
    <w:rPr>
      <w:b/>
      <w:bCs/>
      <w:sz w:val="28"/>
      <w:szCs w:val="28"/>
    </w:rPr>
  </w:style>
  <w:style w:type="paragraph" w:styleId="7">
    <w:name w:val="heading 6"/>
    <w:basedOn w:val="1"/>
    <w:next w:val="1"/>
    <w:semiHidden/>
    <w:unhideWhenUsed/>
    <w:qFormat/>
    <w:uiPriority w:val="0"/>
    <w:pPr>
      <w:keepNext/>
      <w:keepLines/>
      <w:spacing w:before="240" w:after="64" w:line="320" w:lineRule="auto"/>
      <w:outlineLvl w:val="5"/>
    </w:pPr>
    <w:rPr>
      <w:b/>
      <w:bCs/>
      <w:sz w:val="24"/>
      <w:szCs w:val="24"/>
    </w:rPr>
  </w:style>
  <w:style w:type="paragraph" w:styleId="8">
    <w:name w:val="heading 7"/>
    <w:basedOn w:val="1"/>
    <w:next w:val="1"/>
    <w:semiHidden/>
    <w:unhideWhenUsed/>
    <w:qFormat/>
    <w:uiPriority w:val="0"/>
    <w:pPr>
      <w:keepNext/>
      <w:keepLines/>
      <w:spacing w:before="240" w:after="64" w:line="320" w:lineRule="auto"/>
      <w:outlineLvl w:val="6"/>
    </w:pPr>
    <w:rPr>
      <w:b/>
      <w:bCs/>
      <w:sz w:val="24"/>
      <w:szCs w:val="24"/>
    </w:rPr>
  </w:style>
  <w:style w:type="paragraph" w:styleId="9">
    <w:name w:val="heading 8"/>
    <w:basedOn w:val="1"/>
    <w:next w:val="1"/>
    <w:semiHidden/>
    <w:unhideWhenUsed/>
    <w:qFormat/>
    <w:uiPriority w:val="0"/>
    <w:pPr>
      <w:keepNext/>
      <w:keepLines/>
      <w:spacing w:before="240" w:after="64" w:line="320" w:lineRule="auto"/>
      <w:outlineLvl w:val="7"/>
    </w:pPr>
    <w:rPr>
      <w:sz w:val="24"/>
      <w:szCs w:val="24"/>
    </w:rPr>
  </w:style>
  <w:style w:type="paragraph" w:styleId="10">
    <w:name w:val="heading 9"/>
    <w:basedOn w:val="1"/>
    <w:next w:val="1"/>
    <w:semiHidden/>
    <w:unhideWhenUsed/>
    <w:qFormat/>
    <w:uiPriority w:val="0"/>
    <w:pPr>
      <w:keepNext/>
      <w:keepLines/>
      <w:spacing w:before="240" w:after="64" w:line="320" w:lineRule="auto"/>
      <w:outlineLvl w:val="8"/>
    </w:pPr>
    <w:rPr>
      <w:szCs w:val="21"/>
    </w:rPr>
  </w:style>
  <w:style w:type="character" w:default="1" w:styleId="11">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13">
    <w:name w:val="Balloon Text"/>
    <w:basedOn w:val="1"/>
    <w:qFormat/>
    <w:uiPriority w:val="0"/>
    <w:rPr>
      <w:sz w:val="16"/>
      <w:szCs w:val="16"/>
    </w:rPr>
  </w:style>
  <w:style w:type="paragraph" w:styleId="14">
    <w:name w:val="Block Text"/>
    <w:basedOn w:val="1"/>
    <w:qFormat/>
    <w:uiPriority w:val="0"/>
    <w:pPr>
      <w:spacing w:after="120"/>
      <w:ind w:left="1440" w:leftChars="700" w:right="1440" w:rightChars="700"/>
    </w:pPr>
  </w:style>
  <w:style w:type="paragraph" w:styleId="15">
    <w:name w:val="Body Text"/>
    <w:basedOn w:val="1"/>
    <w:qFormat/>
    <w:uiPriority w:val="0"/>
    <w:pPr>
      <w:spacing w:after="120"/>
    </w:pPr>
  </w:style>
  <w:style w:type="paragraph" w:styleId="16">
    <w:name w:val="Body Text 2"/>
    <w:basedOn w:val="1"/>
    <w:qFormat/>
    <w:uiPriority w:val="0"/>
    <w:pPr>
      <w:spacing w:after="120" w:line="480" w:lineRule="auto"/>
    </w:pPr>
  </w:style>
  <w:style w:type="paragraph" w:styleId="17">
    <w:name w:val="Body Text 3"/>
    <w:basedOn w:val="1"/>
    <w:qFormat/>
    <w:uiPriority w:val="0"/>
    <w:pPr>
      <w:spacing w:after="120"/>
    </w:pPr>
    <w:rPr>
      <w:sz w:val="16"/>
      <w:szCs w:val="16"/>
    </w:rPr>
  </w:style>
  <w:style w:type="paragraph" w:styleId="18">
    <w:name w:val="Body Text First Indent"/>
    <w:basedOn w:val="15"/>
    <w:qFormat/>
    <w:uiPriority w:val="0"/>
    <w:pPr>
      <w:ind w:firstLine="420" w:firstLineChars="100"/>
    </w:pPr>
  </w:style>
  <w:style w:type="paragraph" w:styleId="19">
    <w:name w:val="Body Text Indent"/>
    <w:basedOn w:val="1"/>
    <w:qFormat/>
    <w:uiPriority w:val="0"/>
    <w:pPr>
      <w:spacing w:after="120"/>
      <w:ind w:left="420" w:leftChars="200"/>
    </w:pPr>
  </w:style>
  <w:style w:type="paragraph" w:styleId="20">
    <w:name w:val="Body Text First Indent 2"/>
    <w:basedOn w:val="19"/>
    <w:qFormat/>
    <w:uiPriority w:val="0"/>
    <w:pPr>
      <w:ind w:firstLine="420" w:firstLineChars="200"/>
    </w:pPr>
  </w:style>
  <w:style w:type="paragraph" w:styleId="21">
    <w:name w:val="Body Text Indent 2"/>
    <w:basedOn w:val="1"/>
    <w:qFormat/>
    <w:uiPriority w:val="0"/>
    <w:pPr>
      <w:spacing w:after="120" w:line="480" w:lineRule="auto"/>
      <w:ind w:left="420" w:leftChars="200"/>
    </w:pPr>
  </w:style>
  <w:style w:type="paragraph" w:styleId="22">
    <w:name w:val="Body Text Indent 3"/>
    <w:basedOn w:val="1"/>
    <w:qFormat/>
    <w:uiPriority w:val="0"/>
    <w:pPr>
      <w:spacing w:after="120"/>
      <w:ind w:left="420" w:leftChars="200"/>
    </w:pPr>
    <w:rPr>
      <w:sz w:val="16"/>
      <w:szCs w:val="16"/>
    </w:rPr>
  </w:style>
  <w:style w:type="paragraph" w:styleId="23">
    <w:name w:val="caption"/>
    <w:basedOn w:val="1"/>
    <w:next w:val="1"/>
    <w:semiHidden/>
    <w:unhideWhenUsed/>
    <w:qFormat/>
    <w:uiPriority w:val="0"/>
    <w:rPr>
      <w:rFonts w:ascii="Arial" w:hAnsi="Arial" w:eastAsia="黑体" w:cs="Arial"/>
      <w:sz w:val="20"/>
    </w:rPr>
  </w:style>
  <w:style w:type="paragraph" w:styleId="24">
    <w:name w:val="Closing"/>
    <w:basedOn w:val="1"/>
    <w:qFormat/>
    <w:uiPriority w:val="0"/>
    <w:pPr>
      <w:ind w:left="100" w:leftChars="2100"/>
    </w:pPr>
  </w:style>
  <w:style w:type="character" w:styleId="25">
    <w:name w:val="annotation reference"/>
    <w:basedOn w:val="11"/>
    <w:qFormat/>
    <w:uiPriority w:val="0"/>
    <w:rPr>
      <w:sz w:val="21"/>
      <w:szCs w:val="21"/>
    </w:rPr>
  </w:style>
  <w:style w:type="paragraph" w:styleId="26">
    <w:name w:val="annotation text"/>
    <w:basedOn w:val="1"/>
    <w:qFormat/>
    <w:uiPriority w:val="0"/>
    <w:pPr>
      <w:jc w:val="left"/>
    </w:pPr>
  </w:style>
  <w:style w:type="paragraph" w:styleId="27">
    <w:name w:val="annotation subject"/>
    <w:basedOn w:val="26"/>
    <w:next w:val="26"/>
    <w:qFormat/>
    <w:uiPriority w:val="0"/>
    <w:rPr>
      <w:b/>
      <w:bCs/>
    </w:rPr>
  </w:style>
  <w:style w:type="paragraph" w:styleId="28">
    <w:name w:val="Date"/>
    <w:basedOn w:val="1"/>
    <w:next w:val="1"/>
    <w:qFormat/>
    <w:uiPriority w:val="0"/>
    <w:pPr>
      <w:ind w:left="100" w:leftChars="2500"/>
    </w:pPr>
  </w:style>
  <w:style w:type="paragraph" w:styleId="29">
    <w:name w:val="Document Map"/>
    <w:basedOn w:val="1"/>
    <w:qFormat/>
    <w:uiPriority w:val="0"/>
    <w:pPr>
      <w:shd w:val="clear" w:color="auto" w:fill="000080"/>
    </w:pPr>
  </w:style>
  <w:style w:type="paragraph" w:styleId="30">
    <w:name w:val="E-mail Signature"/>
    <w:basedOn w:val="1"/>
    <w:qFormat/>
    <w:uiPriority w:val="0"/>
  </w:style>
  <w:style w:type="character" w:styleId="31">
    <w:name w:val="Emphasis"/>
    <w:basedOn w:val="11"/>
    <w:qFormat/>
    <w:uiPriority w:val="0"/>
    <w:rPr>
      <w:i/>
      <w:iCs/>
    </w:rPr>
  </w:style>
  <w:style w:type="character" w:styleId="32">
    <w:name w:val="endnote reference"/>
    <w:basedOn w:val="11"/>
    <w:qFormat/>
    <w:uiPriority w:val="0"/>
    <w:rPr>
      <w:vertAlign w:val="superscript"/>
    </w:rPr>
  </w:style>
  <w:style w:type="paragraph" w:styleId="33">
    <w:name w:val="endnote text"/>
    <w:basedOn w:val="1"/>
    <w:qFormat/>
    <w:uiPriority w:val="0"/>
    <w:pPr>
      <w:snapToGrid w:val="0"/>
      <w:jc w:val="left"/>
    </w:pPr>
  </w:style>
  <w:style w:type="paragraph" w:styleId="34">
    <w:name w:val="envelope address"/>
    <w:basedOn w:val="1"/>
    <w:qFormat/>
    <w:uiPriority w:val="0"/>
    <w:pPr>
      <w:framePr w:w="7920" w:h="1980" w:hRule="exact" w:hSpace="180" w:wrap="auto" w:vAnchor="margin" w:hAnchor="page" w:xAlign="center" w:yAlign="bottom"/>
      <w:snapToGrid w:val="0"/>
      <w:ind w:left="100" w:leftChars="1400"/>
    </w:pPr>
    <w:rPr>
      <w:rFonts w:ascii="Arial" w:hAnsi="Arial" w:cs="Arial"/>
      <w:sz w:val="24"/>
      <w:szCs w:val="24"/>
    </w:rPr>
  </w:style>
  <w:style w:type="paragraph" w:styleId="35">
    <w:name w:val="envelope return"/>
    <w:basedOn w:val="1"/>
    <w:qFormat/>
    <w:uiPriority w:val="0"/>
    <w:pPr>
      <w:snapToGrid w:val="0"/>
    </w:pPr>
    <w:rPr>
      <w:rFonts w:ascii="Arial" w:hAnsi="Arial" w:cs="Arial"/>
    </w:rPr>
  </w:style>
  <w:style w:type="character" w:styleId="36">
    <w:name w:val="FollowedHyperlink"/>
    <w:basedOn w:val="11"/>
    <w:qFormat/>
    <w:uiPriority w:val="0"/>
    <w:rPr>
      <w:color w:val="800080"/>
      <w:u w:val="single"/>
    </w:rPr>
  </w:style>
  <w:style w:type="paragraph" w:styleId="37">
    <w:name w:val="footer"/>
    <w:basedOn w:val="1"/>
    <w:qFormat/>
    <w:uiPriority w:val="0"/>
    <w:pPr>
      <w:tabs>
        <w:tab w:val="center" w:pos="4153"/>
        <w:tab w:val="right" w:pos="8306"/>
      </w:tabs>
      <w:snapToGrid w:val="0"/>
      <w:jc w:val="left"/>
    </w:pPr>
    <w:rPr>
      <w:sz w:val="18"/>
      <w:szCs w:val="18"/>
    </w:rPr>
  </w:style>
  <w:style w:type="character" w:styleId="38">
    <w:name w:val="footnote reference"/>
    <w:basedOn w:val="11"/>
    <w:qFormat/>
    <w:uiPriority w:val="0"/>
    <w:rPr>
      <w:vertAlign w:val="superscript"/>
    </w:rPr>
  </w:style>
  <w:style w:type="paragraph" w:styleId="39">
    <w:name w:val="footnote text"/>
    <w:basedOn w:val="1"/>
    <w:qFormat/>
    <w:uiPriority w:val="0"/>
    <w:pPr>
      <w:snapToGrid w:val="0"/>
      <w:jc w:val="left"/>
    </w:pPr>
    <w:rPr>
      <w:sz w:val="18"/>
      <w:szCs w:val="18"/>
    </w:rPr>
  </w:style>
  <w:style w:type="paragraph" w:styleId="40">
    <w:name w:val="header"/>
    <w:basedOn w:val="1"/>
    <w:qFormat/>
    <w:uiPriority w:val="0"/>
    <w:pPr>
      <w:tabs>
        <w:tab w:val="center" w:pos="4153"/>
        <w:tab w:val="right" w:pos="8306"/>
      </w:tabs>
      <w:snapToGrid w:val="0"/>
    </w:pPr>
    <w:rPr>
      <w:sz w:val="18"/>
      <w:szCs w:val="18"/>
    </w:rPr>
  </w:style>
  <w:style w:type="character" w:styleId="41">
    <w:name w:val="HTML Acronym"/>
    <w:basedOn w:val="11"/>
    <w:qFormat/>
    <w:uiPriority w:val="0"/>
  </w:style>
  <w:style w:type="paragraph" w:styleId="42">
    <w:name w:val="HTML Address"/>
    <w:basedOn w:val="1"/>
    <w:qFormat/>
    <w:uiPriority w:val="0"/>
    <w:rPr>
      <w:i/>
      <w:iCs/>
    </w:rPr>
  </w:style>
  <w:style w:type="character" w:styleId="43">
    <w:name w:val="HTML Cite"/>
    <w:basedOn w:val="11"/>
    <w:qFormat/>
    <w:uiPriority w:val="0"/>
    <w:rPr>
      <w:i/>
      <w:iCs/>
    </w:rPr>
  </w:style>
  <w:style w:type="character" w:styleId="44">
    <w:name w:val="HTML Code"/>
    <w:basedOn w:val="11"/>
    <w:qFormat/>
    <w:uiPriority w:val="0"/>
    <w:rPr>
      <w:rFonts w:ascii="Courier New" w:hAnsi="Courier New" w:cs="Courier New"/>
      <w:sz w:val="20"/>
      <w:szCs w:val="20"/>
    </w:rPr>
  </w:style>
  <w:style w:type="character" w:styleId="45">
    <w:name w:val="HTML Definition"/>
    <w:basedOn w:val="11"/>
    <w:qFormat/>
    <w:uiPriority w:val="0"/>
    <w:rPr>
      <w:i/>
      <w:iCs/>
    </w:rPr>
  </w:style>
  <w:style w:type="character" w:styleId="46">
    <w:name w:val="HTML Keyboard"/>
    <w:basedOn w:val="11"/>
    <w:qFormat/>
    <w:uiPriority w:val="0"/>
    <w:rPr>
      <w:rFonts w:ascii="Courier New" w:hAnsi="Courier New" w:cs="Courier New"/>
      <w:sz w:val="20"/>
      <w:szCs w:val="20"/>
    </w:rPr>
  </w:style>
  <w:style w:type="paragraph" w:styleId="47">
    <w:name w:val="HTML Preformatted"/>
    <w:basedOn w:val="1"/>
    <w:qFormat/>
    <w:uiPriority w:val="0"/>
    <w:rPr>
      <w:rFonts w:ascii="Courier New" w:hAnsi="Courier New" w:cs="Courier New"/>
      <w:sz w:val="20"/>
    </w:rPr>
  </w:style>
  <w:style w:type="character" w:styleId="48">
    <w:name w:val="HTML Sample"/>
    <w:basedOn w:val="11"/>
    <w:qFormat/>
    <w:uiPriority w:val="0"/>
    <w:rPr>
      <w:rFonts w:ascii="Courier New" w:hAnsi="Courier New" w:cs="Courier New"/>
    </w:rPr>
  </w:style>
  <w:style w:type="character" w:styleId="49">
    <w:name w:val="HTML Typewriter"/>
    <w:basedOn w:val="11"/>
    <w:qFormat/>
    <w:uiPriority w:val="0"/>
    <w:rPr>
      <w:rFonts w:ascii="Courier New" w:hAnsi="Courier New" w:cs="Courier New"/>
      <w:sz w:val="20"/>
      <w:szCs w:val="20"/>
    </w:rPr>
  </w:style>
  <w:style w:type="character" w:styleId="50">
    <w:name w:val="HTML Variable"/>
    <w:basedOn w:val="11"/>
    <w:qFormat/>
    <w:uiPriority w:val="0"/>
    <w:rPr>
      <w:i/>
      <w:iCs/>
    </w:rPr>
  </w:style>
  <w:style w:type="character" w:styleId="51">
    <w:name w:val="Hyperlink"/>
    <w:basedOn w:val="11"/>
    <w:qFormat/>
    <w:uiPriority w:val="0"/>
    <w:rPr>
      <w:color w:val="0000FF"/>
      <w:u w:val="single"/>
    </w:rPr>
  </w:style>
  <w:style w:type="paragraph" w:styleId="52">
    <w:name w:val="index 1"/>
    <w:basedOn w:val="1"/>
    <w:next w:val="1"/>
    <w:qFormat/>
    <w:uiPriority w:val="0"/>
  </w:style>
  <w:style w:type="paragraph" w:styleId="53">
    <w:name w:val="index 2"/>
    <w:basedOn w:val="1"/>
    <w:next w:val="1"/>
    <w:qFormat/>
    <w:uiPriority w:val="0"/>
    <w:pPr>
      <w:ind w:left="200" w:leftChars="200"/>
    </w:pPr>
  </w:style>
  <w:style w:type="paragraph" w:styleId="54">
    <w:name w:val="index 3"/>
    <w:basedOn w:val="1"/>
    <w:next w:val="1"/>
    <w:qFormat/>
    <w:uiPriority w:val="0"/>
    <w:pPr>
      <w:ind w:left="400" w:leftChars="400"/>
    </w:pPr>
  </w:style>
  <w:style w:type="paragraph" w:styleId="55">
    <w:name w:val="index 4"/>
    <w:basedOn w:val="1"/>
    <w:next w:val="1"/>
    <w:qFormat/>
    <w:uiPriority w:val="0"/>
    <w:pPr>
      <w:ind w:left="600" w:leftChars="600"/>
    </w:pPr>
  </w:style>
  <w:style w:type="paragraph" w:styleId="56">
    <w:name w:val="index 5"/>
    <w:basedOn w:val="1"/>
    <w:next w:val="1"/>
    <w:qFormat/>
    <w:uiPriority w:val="0"/>
    <w:pPr>
      <w:ind w:left="800" w:leftChars="800"/>
    </w:pPr>
  </w:style>
  <w:style w:type="paragraph" w:styleId="57">
    <w:name w:val="index 6"/>
    <w:basedOn w:val="1"/>
    <w:next w:val="1"/>
    <w:qFormat/>
    <w:uiPriority w:val="0"/>
    <w:pPr>
      <w:ind w:left="1000" w:leftChars="1000"/>
    </w:pPr>
  </w:style>
  <w:style w:type="paragraph" w:styleId="58">
    <w:name w:val="index 7"/>
    <w:basedOn w:val="1"/>
    <w:next w:val="1"/>
    <w:qFormat/>
    <w:uiPriority w:val="0"/>
    <w:pPr>
      <w:ind w:left="1200" w:leftChars="1200"/>
    </w:pPr>
  </w:style>
  <w:style w:type="paragraph" w:styleId="59">
    <w:name w:val="index 8"/>
    <w:basedOn w:val="1"/>
    <w:next w:val="1"/>
    <w:qFormat/>
    <w:uiPriority w:val="0"/>
    <w:pPr>
      <w:ind w:left="1400" w:leftChars="1400"/>
    </w:pPr>
  </w:style>
  <w:style w:type="paragraph" w:styleId="60">
    <w:name w:val="index 9"/>
    <w:basedOn w:val="1"/>
    <w:next w:val="1"/>
    <w:qFormat/>
    <w:uiPriority w:val="0"/>
    <w:pPr>
      <w:ind w:left="1600" w:leftChars="1600"/>
    </w:pPr>
  </w:style>
  <w:style w:type="paragraph" w:styleId="61">
    <w:name w:val="index heading"/>
    <w:basedOn w:val="1"/>
    <w:next w:val="52"/>
    <w:qFormat/>
    <w:uiPriority w:val="0"/>
    <w:rPr>
      <w:rFonts w:ascii="Arial" w:hAnsi="Arial" w:cs="Arial"/>
      <w:b/>
      <w:bCs/>
    </w:rPr>
  </w:style>
  <w:style w:type="character" w:styleId="62">
    <w:name w:val="line number"/>
    <w:basedOn w:val="11"/>
    <w:qFormat/>
    <w:uiPriority w:val="0"/>
  </w:style>
  <w:style w:type="paragraph" w:styleId="63">
    <w:name w:val="List"/>
    <w:basedOn w:val="1"/>
    <w:qFormat/>
    <w:uiPriority w:val="0"/>
    <w:pPr>
      <w:ind w:left="200" w:hanging="200" w:hangingChars="200"/>
    </w:pPr>
  </w:style>
  <w:style w:type="paragraph" w:styleId="64">
    <w:name w:val="List 2"/>
    <w:basedOn w:val="1"/>
    <w:qFormat/>
    <w:uiPriority w:val="0"/>
    <w:pPr>
      <w:ind w:left="100" w:leftChars="200" w:hanging="200" w:hangingChars="200"/>
    </w:pPr>
  </w:style>
  <w:style w:type="paragraph" w:styleId="65">
    <w:name w:val="List 3"/>
    <w:basedOn w:val="1"/>
    <w:qFormat/>
    <w:uiPriority w:val="0"/>
    <w:pPr>
      <w:ind w:left="100" w:leftChars="400" w:hanging="200" w:hangingChars="200"/>
    </w:pPr>
  </w:style>
  <w:style w:type="paragraph" w:styleId="66">
    <w:name w:val="List 4"/>
    <w:basedOn w:val="1"/>
    <w:qFormat/>
    <w:uiPriority w:val="0"/>
    <w:pPr>
      <w:ind w:left="100" w:leftChars="600" w:hanging="200" w:hangingChars="200"/>
    </w:pPr>
  </w:style>
  <w:style w:type="paragraph" w:styleId="67">
    <w:name w:val="List 5"/>
    <w:basedOn w:val="1"/>
    <w:qFormat/>
    <w:uiPriority w:val="0"/>
    <w:pPr>
      <w:ind w:left="100" w:leftChars="800" w:hanging="200" w:hangingChars="200"/>
    </w:pPr>
  </w:style>
  <w:style w:type="paragraph" w:styleId="68">
    <w:name w:val="List Bullet"/>
    <w:basedOn w:val="1"/>
    <w:qFormat/>
    <w:uiPriority w:val="0"/>
    <w:pPr>
      <w:numPr>
        <w:ilvl w:val="0"/>
        <w:numId w:val="1"/>
      </w:numPr>
    </w:pPr>
  </w:style>
  <w:style w:type="paragraph" w:styleId="69">
    <w:name w:val="List Bullet 2"/>
    <w:basedOn w:val="1"/>
    <w:qFormat/>
    <w:uiPriority w:val="0"/>
    <w:pPr>
      <w:numPr>
        <w:ilvl w:val="0"/>
        <w:numId w:val="2"/>
      </w:numPr>
    </w:pPr>
  </w:style>
  <w:style w:type="paragraph" w:styleId="70">
    <w:name w:val="List Bullet 3"/>
    <w:basedOn w:val="1"/>
    <w:qFormat/>
    <w:uiPriority w:val="0"/>
    <w:pPr>
      <w:numPr>
        <w:ilvl w:val="0"/>
        <w:numId w:val="3"/>
      </w:numPr>
    </w:pPr>
  </w:style>
  <w:style w:type="paragraph" w:styleId="71">
    <w:name w:val="List Bullet 4"/>
    <w:basedOn w:val="1"/>
    <w:qFormat/>
    <w:uiPriority w:val="0"/>
    <w:pPr>
      <w:numPr>
        <w:ilvl w:val="0"/>
        <w:numId w:val="4"/>
      </w:numPr>
    </w:pPr>
  </w:style>
  <w:style w:type="paragraph" w:styleId="72">
    <w:name w:val="List Bullet 5"/>
    <w:basedOn w:val="1"/>
    <w:qFormat/>
    <w:uiPriority w:val="0"/>
    <w:pPr>
      <w:numPr>
        <w:ilvl w:val="0"/>
        <w:numId w:val="5"/>
      </w:numPr>
    </w:pPr>
  </w:style>
  <w:style w:type="paragraph" w:styleId="73">
    <w:name w:val="List Continue"/>
    <w:basedOn w:val="1"/>
    <w:qFormat/>
    <w:uiPriority w:val="0"/>
    <w:pPr>
      <w:spacing w:after="120"/>
      <w:ind w:left="420" w:leftChars="200"/>
    </w:pPr>
  </w:style>
  <w:style w:type="paragraph" w:styleId="74">
    <w:name w:val="List Continue 2"/>
    <w:basedOn w:val="1"/>
    <w:qFormat/>
    <w:uiPriority w:val="0"/>
    <w:pPr>
      <w:spacing w:after="120"/>
      <w:ind w:left="840" w:leftChars="400"/>
    </w:pPr>
  </w:style>
  <w:style w:type="paragraph" w:styleId="75">
    <w:name w:val="List Continue 3"/>
    <w:basedOn w:val="1"/>
    <w:qFormat/>
    <w:uiPriority w:val="0"/>
    <w:pPr>
      <w:spacing w:after="120"/>
      <w:ind w:left="1260" w:leftChars="600"/>
    </w:pPr>
  </w:style>
  <w:style w:type="paragraph" w:styleId="76">
    <w:name w:val="List Continue 4"/>
    <w:basedOn w:val="1"/>
    <w:qFormat/>
    <w:uiPriority w:val="0"/>
    <w:pPr>
      <w:spacing w:after="120"/>
      <w:ind w:left="1680" w:leftChars="800"/>
    </w:pPr>
  </w:style>
  <w:style w:type="paragraph" w:styleId="77">
    <w:name w:val="List Continue 5"/>
    <w:basedOn w:val="1"/>
    <w:qFormat/>
    <w:uiPriority w:val="0"/>
    <w:pPr>
      <w:spacing w:after="120"/>
      <w:ind w:left="2100" w:leftChars="1000"/>
    </w:pPr>
  </w:style>
  <w:style w:type="paragraph" w:styleId="78">
    <w:name w:val="List Number"/>
    <w:basedOn w:val="1"/>
    <w:qFormat/>
    <w:uiPriority w:val="0"/>
    <w:pPr>
      <w:numPr>
        <w:ilvl w:val="0"/>
        <w:numId w:val="6"/>
      </w:numPr>
    </w:pPr>
  </w:style>
  <w:style w:type="paragraph" w:styleId="79">
    <w:name w:val="List Number 2"/>
    <w:basedOn w:val="1"/>
    <w:qFormat/>
    <w:uiPriority w:val="0"/>
    <w:pPr>
      <w:numPr>
        <w:ilvl w:val="0"/>
        <w:numId w:val="7"/>
      </w:numPr>
    </w:pPr>
  </w:style>
  <w:style w:type="paragraph" w:styleId="80">
    <w:name w:val="List Number 3"/>
    <w:basedOn w:val="1"/>
    <w:qFormat/>
    <w:uiPriority w:val="0"/>
    <w:pPr>
      <w:numPr>
        <w:ilvl w:val="0"/>
        <w:numId w:val="8"/>
      </w:numPr>
    </w:pPr>
  </w:style>
  <w:style w:type="paragraph" w:styleId="81">
    <w:name w:val="List Number 4"/>
    <w:basedOn w:val="1"/>
    <w:qFormat/>
    <w:uiPriority w:val="0"/>
    <w:pPr>
      <w:numPr>
        <w:ilvl w:val="0"/>
        <w:numId w:val="9"/>
      </w:numPr>
    </w:pPr>
  </w:style>
  <w:style w:type="paragraph" w:styleId="82">
    <w:name w:val="List Number 5"/>
    <w:basedOn w:val="1"/>
    <w:qFormat/>
    <w:uiPriority w:val="0"/>
    <w:pPr>
      <w:numPr>
        <w:ilvl w:val="0"/>
        <w:numId w:val="10"/>
      </w:numPr>
    </w:pPr>
  </w:style>
  <w:style w:type="paragraph" w:styleId="83">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84">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szCs w:val="24"/>
    </w:rPr>
  </w:style>
  <w:style w:type="paragraph" w:styleId="85">
    <w:name w:val="Normal (Web)"/>
    <w:basedOn w:val="1"/>
    <w:qFormat/>
    <w:uiPriority w:val="0"/>
    <w:rPr>
      <w:sz w:val="24"/>
      <w:szCs w:val="24"/>
    </w:rPr>
  </w:style>
  <w:style w:type="paragraph" w:styleId="86">
    <w:name w:val="Normal Indent"/>
    <w:basedOn w:val="1"/>
    <w:qFormat/>
    <w:uiPriority w:val="0"/>
    <w:pPr>
      <w:ind w:firstLine="420" w:firstLineChars="200"/>
    </w:pPr>
  </w:style>
  <w:style w:type="paragraph" w:styleId="87">
    <w:name w:val="Note Heading"/>
    <w:basedOn w:val="1"/>
    <w:next w:val="1"/>
    <w:qFormat/>
    <w:uiPriority w:val="0"/>
    <w:pPr>
      <w:jc w:val="center"/>
    </w:pPr>
  </w:style>
  <w:style w:type="character" w:styleId="88">
    <w:name w:val="page number"/>
    <w:basedOn w:val="11"/>
    <w:qFormat/>
    <w:uiPriority w:val="0"/>
  </w:style>
  <w:style w:type="paragraph" w:styleId="89">
    <w:name w:val="Plain Text"/>
    <w:basedOn w:val="1"/>
    <w:qFormat/>
    <w:uiPriority w:val="0"/>
    <w:rPr>
      <w:rFonts w:ascii="SimSun" w:hAnsi="Courier New" w:cs="Courier New"/>
      <w:szCs w:val="21"/>
    </w:rPr>
  </w:style>
  <w:style w:type="paragraph" w:styleId="90">
    <w:name w:val="Salutation"/>
    <w:basedOn w:val="1"/>
    <w:next w:val="1"/>
    <w:qFormat/>
    <w:uiPriority w:val="0"/>
  </w:style>
  <w:style w:type="paragraph" w:styleId="91">
    <w:name w:val="Signature"/>
    <w:basedOn w:val="1"/>
    <w:qFormat/>
    <w:uiPriority w:val="0"/>
    <w:pPr>
      <w:ind w:left="100" w:leftChars="2100"/>
    </w:pPr>
  </w:style>
  <w:style w:type="character" w:styleId="92">
    <w:name w:val="Strong"/>
    <w:basedOn w:val="11"/>
    <w:qFormat/>
    <w:uiPriority w:val="0"/>
    <w:rPr>
      <w:b/>
      <w:bCs/>
    </w:rPr>
  </w:style>
  <w:style w:type="paragraph" w:styleId="93">
    <w:name w:val="Subtitle"/>
    <w:basedOn w:val="1"/>
    <w:qFormat/>
    <w:uiPriority w:val="0"/>
    <w:pPr>
      <w:spacing w:before="240" w:after="60" w:line="312" w:lineRule="auto"/>
      <w:jc w:val="center"/>
      <w:outlineLvl w:val="1"/>
    </w:pPr>
    <w:rPr>
      <w:rFonts w:ascii="Arial" w:hAnsi="Arial" w:cs="Arial"/>
      <w:b/>
      <w:bCs/>
      <w:kern w:val="28"/>
      <w:sz w:val="32"/>
      <w:szCs w:val="32"/>
    </w:rPr>
  </w:style>
  <w:style w:type="table" w:styleId="94">
    <w:name w:val="Table 3D effects 1"/>
    <w:basedOn w:val="12"/>
    <w:qFormat/>
    <w:uiPriority w:val="0"/>
    <w:pPr>
      <w:widowControl w:val="0"/>
      <w:jc w:val="both"/>
    </w:pPr>
    <w:tblPr/>
    <w:tcPr>
      <w:shd w:val="solid" w:color="C0C0C0" w:fill="FFFFFF"/>
    </w:tcPr>
    <w:tblStylePr w:type="firstRow">
      <w:rPr>
        <w:b/>
        <w:bCs/>
        <w:color w:val="800080"/>
      </w:rPr>
      <w:tblPr/>
      <w:tcPr>
        <w:tcBorders>
          <w:left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bottom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95">
    <w:name w:val="Table 3D effects 2"/>
    <w:basedOn w:val="12"/>
    <w:qFormat/>
    <w:uiPriority w:val="0"/>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6">
    <w:name w:val="Table 3D effects 3"/>
    <w:basedOn w:val="12"/>
    <w:qFormat/>
    <w:uiPriority w:val="0"/>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7">
    <w:name w:val="Table Classic 1"/>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left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12"/>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left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12"/>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left w:val="single" w:color="000000" w:sz="6" w:space="0"/>
          <w:tl2br w:val="nil"/>
          <w:tr2bl w:val="nil"/>
        </w:tcBorders>
        <w:shd w:val="pct50" w:color="000080" w:fill="FFFFFF"/>
      </w:tcPr>
    </w:tblStylePr>
    <w:tblStylePr w:type="lastRow">
      <w:rPr>
        <w:color w:val="000080"/>
      </w:rPr>
      <w:tblPr/>
      <w:tcPr>
        <w:tcBorders>
          <w:left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Colorful 1"/>
    <w:basedOn w:val="12"/>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02">
    <w:name w:val="Table Colorful 2"/>
    <w:basedOn w:val="12"/>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left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3">
    <w:name w:val="Table Colorful 3"/>
    <w:basedOn w:val="12"/>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left w:val="single" w:color="000000" w:sz="6" w:space="0"/>
          <w:tl2br w:val="nil"/>
          <w:tr2bl w:val="nil"/>
        </w:tcBorders>
        <w:shd w:val="solid" w:color="008080" w:fill="FFFFFF"/>
      </w:tcPr>
    </w:tblStylePr>
    <w:tblStylePr w:type="firstCol">
      <w:tblPr/>
      <w:tcPr>
        <w:tcBorders>
          <w:bottom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04">
    <w:name w:val="Table Columns 1"/>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left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2"/>
    <w:basedOn w:val="12"/>
    <w:qFormat/>
    <w:uiPriority w:val="0"/>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Columns 3"/>
    <w:basedOn w:val="12"/>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7">
    <w:name w:val="Table Columns 4"/>
    <w:basedOn w:val="12"/>
    <w:qFormat/>
    <w:uiPriority w:val="0"/>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8">
    <w:name w:val="Table Columns 5"/>
    <w:basedOn w:val="12"/>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left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9">
    <w:name w:val="Table Contemporary"/>
    <w:basedOn w:val="12"/>
    <w:qFormat/>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0">
    <w:name w:val="Table Elegant"/>
    <w:basedOn w:val="1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111">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2">
    <w:name w:val="Table Grid 1"/>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2"/>
    <w:basedOn w:val="12"/>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4">
    <w:name w:val="Table Grid 3"/>
    <w:basedOn w:val="12"/>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left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4"/>
    <w:basedOn w:val="12"/>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left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6">
    <w:name w:val="Table Grid 5"/>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left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7">
    <w:name w:val="Table Grid 6"/>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7"/>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left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8"/>
    <w:basedOn w:val="1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0">
    <w:name w:val="Table List 1"/>
    <w:basedOn w:val="12"/>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left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1">
    <w:name w:val="Table List 2"/>
    <w:basedOn w:val="12"/>
    <w:qFormat/>
    <w:uiPriority w:val="0"/>
    <w:pPr>
      <w:widowControl w:val="0"/>
      <w:jc w:val="both"/>
    </w:pPr>
    <w:tblPr>
      <w:tblBorders>
        <w:bottom w:val="single" w:color="808080" w:sz="12" w:space="0"/>
      </w:tblBorders>
    </w:tblPr>
    <w:tblStylePr w:type="firstRow">
      <w:rPr>
        <w:b/>
        <w:bCs/>
        <w:color w:val="FFFFFF"/>
      </w:rPr>
      <w:tblPr/>
      <w:tcPr>
        <w:tcBorders>
          <w:left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2">
    <w:name w:val="Table List 3"/>
    <w:basedOn w:val="12"/>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3">
    <w:name w:val="Table List 4"/>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left w:val="single" w:color="000000" w:sz="12" w:space="0"/>
          <w:tl2br w:val="nil"/>
          <w:tr2bl w:val="nil"/>
        </w:tcBorders>
        <w:shd w:val="solid" w:color="808080" w:fill="FFFFFF"/>
      </w:tcPr>
    </w:tblStylePr>
  </w:style>
  <w:style w:type="table" w:styleId="124">
    <w:name w:val="Table List 5"/>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left w:val="single" w:color="000000" w:sz="12" w:space="0"/>
          <w:tl2br w:val="nil"/>
          <w:tr2bl w:val="nil"/>
        </w:tcBorders>
      </w:tcPr>
    </w:tblStylePr>
    <w:tblStylePr w:type="firstCol">
      <w:rPr>
        <w:b/>
        <w:bCs/>
      </w:rPr>
      <w:tblPr/>
      <w:tcPr>
        <w:tcBorders>
          <w:tl2br w:val="nil"/>
          <w:tr2bl w:val="nil"/>
        </w:tcBorders>
      </w:tcPr>
    </w:tblStylePr>
  </w:style>
  <w:style w:type="table" w:styleId="125">
    <w:name w:val="Table List 6"/>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left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26">
    <w:name w:val="Table List 7"/>
    <w:basedOn w:val="12"/>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left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7">
    <w:name w:val="Table List 8"/>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left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128">
    <w:name w:val="table of authorities"/>
    <w:basedOn w:val="1"/>
    <w:next w:val="1"/>
    <w:qFormat/>
    <w:uiPriority w:val="0"/>
    <w:pPr>
      <w:ind w:left="420" w:leftChars="200"/>
    </w:pPr>
  </w:style>
  <w:style w:type="paragraph" w:styleId="129">
    <w:name w:val="table of figures"/>
    <w:basedOn w:val="1"/>
    <w:next w:val="1"/>
    <w:qFormat/>
    <w:uiPriority w:val="0"/>
    <w:pPr>
      <w:ind w:leftChars="200" w:hanging="200" w:hangingChars="200"/>
    </w:pPr>
  </w:style>
  <w:style w:type="table" w:styleId="130">
    <w:name w:val="Table Professional"/>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1">
    <w:name w:val="Table Simple 1"/>
    <w:basedOn w:val="12"/>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left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32">
    <w:name w:val="Table Simple 2"/>
    <w:basedOn w:val="12"/>
    <w:qFormat/>
    <w:uiPriority w:val="0"/>
    <w:pPr>
      <w:widowControl w:val="0"/>
      <w:jc w:val="both"/>
    </w:pPr>
    <w:tblPr/>
    <w:tblStylePr w:type="firstRow">
      <w:rPr>
        <w:b/>
        <w:bCs/>
      </w:rPr>
      <w:tblPr/>
      <w:tcPr>
        <w:tcBorders>
          <w:left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bottom w:val="single" w:color="000000" w:sz="6" w:space="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133">
    <w:name w:val="Table Simple 3"/>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34">
    <w:name w:val="Table Subtle 1"/>
    <w:basedOn w:val="12"/>
    <w:qFormat/>
    <w:uiPriority w:val="0"/>
    <w:pPr>
      <w:widowControl w:val="0"/>
      <w:jc w:val="both"/>
    </w:pPr>
    <w:tblPr>
      <w:tblStyleRowBandSize w:val="1"/>
    </w:tblPr>
    <w:tblStylePr w:type="firstRow">
      <w:tblPr/>
      <w:tcPr>
        <w:tcBorders>
          <w:top w:val="single" w:color="000000" w:sz="6" w:space="0"/>
          <w:left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bottom w:val="single" w:color="000000" w:sz="12" w:space="0"/>
          <w:tl2br w:val="nil"/>
          <w:tr2bl w:val="nil"/>
        </w:tcBorders>
      </w:tcPr>
    </w:tblStylePr>
    <w:tblStylePr w:type="band1Horz">
      <w:tblPr/>
      <w:tcPr>
        <w:tcBorders>
          <w:left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5">
    <w:name w:val="Table Subtle 2"/>
    <w:basedOn w:val="12"/>
    <w:qFormat/>
    <w:uiPriority w:val="0"/>
    <w:pPr>
      <w:widowControl w:val="0"/>
      <w:jc w:val="both"/>
    </w:pPr>
    <w:tblPr>
      <w:tblBorders>
        <w:left w:val="single" w:color="000000" w:sz="6" w:space="0"/>
        <w:right w:val="single" w:color="000000" w:sz="6" w:space="0"/>
      </w:tblBorders>
    </w:tblPr>
    <w:tblStylePr w:type="firstRow">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bottom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6">
    <w:name w:val="Table Theme"/>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7">
    <w:name w:val="Table Web 1"/>
    <w:basedOn w:val="12"/>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8">
    <w:name w:val="Table Web 2"/>
    <w:basedOn w:val="12"/>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9">
    <w:name w:val="Table Web 3"/>
    <w:basedOn w:val="12"/>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140">
    <w:name w:val="Title"/>
    <w:basedOn w:val="1"/>
    <w:qFormat/>
    <w:uiPriority w:val="0"/>
    <w:pPr>
      <w:spacing w:before="240" w:after="60"/>
      <w:jc w:val="center"/>
      <w:outlineLvl w:val="0"/>
    </w:pPr>
    <w:rPr>
      <w:rFonts w:ascii="Arial" w:hAnsi="Arial" w:cs="Arial"/>
      <w:b/>
      <w:bCs/>
      <w:sz w:val="32"/>
      <w:szCs w:val="32"/>
    </w:rPr>
  </w:style>
  <w:style w:type="paragraph" w:styleId="141">
    <w:name w:val="toa heading"/>
    <w:basedOn w:val="1"/>
    <w:next w:val="1"/>
    <w:qFormat/>
    <w:uiPriority w:val="0"/>
    <w:pPr>
      <w:spacing w:before="120"/>
    </w:pPr>
    <w:rPr>
      <w:rFonts w:ascii="Arial" w:hAnsi="Arial" w:cs="Arial"/>
      <w:sz w:val="24"/>
      <w:szCs w:val="24"/>
    </w:rPr>
  </w:style>
  <w:style w:type="paragraph" w:styleId="142">
    <w:name w:val="toc 1"/>
    <w:basedOn w:val="1"/>
    <w:next w:val="1"/>
    <w:qFormat/>
    <w:uiPriority w:val="0"/>
  </w:style>
  <w:style w:type="paragraph" w:styleId="143">
    <w:name w:val="toc 2"/>
    <w:basedOn w:val="1"/>
    <w:next w:val="1"/>
    <w:qFormat/>
    <w:uiPriority w:val="0"/>
    <w:pPr>
      <w:ind w:left="420" w:leftChars="200"/>
    </w:pPr>
  </w:style>
  <w:style w:type="paragraph" w:styleId="144">
    <w:name w:val="toc 3"/>
    <w:basedOn w:val="1"/>
    <w:next w:val="1"/>
    <w:qFormat/>
    <w:uiPriority w:val="0"/>
    <w:pPr>
      <w:ind w:left="840" w:leftChars="400"/>
    </w:pPr>
  </w:style>
  <w:style w:type="paragraph" w:styleId="145">
    <w:name w:val="toc 4"/>
    <w:basedOn w:val="1"/>
    <w:next w:val="1"/>
    <w:qFormat/>
    <w:uiPriority w:val="0"/>
    <w:pPr>
      <w:ind w:left="1260" w:leftChars="600"/>
    </w:pPr>
  </w:style>
  <w:style w:type="paragraph" w:styleId="146">
    <w:name w:val="toc 5"/>
    <w:basedOn w:val="1"/>
    <w:next w:val="1"/>
    <w:qFormat/>
    <w:uiPriority w:val="0"/>
    <w:pPr>
      <w:ind w:left="1680" w:leftChars="800"/>
    </w:pPr>
  </w:style>
  <w:style w:type="paragraph" w:styleId="147">
    <w:name w:val="toc 6"/>
    <w:basedOn w:val="1"/>
    <w:next w:val="1"/>
    <w:qFormat/>
    <w:uiPriority w:val="0"/>
    <w:pPr>
      <w:ind w:left="2100" w:leftChars="1000"/>
    </w:pPr>
  </w:style>
  <w:style w:type="paragraph" w:styleId="148">
    <w:name w:val="toc 7"/>
    <w:basedOn w:val="1"/>
    <w:next w:val="1"/>
    <w:qFormat/>
    <w:uiPriority w:val="0"/>
    <w:pPr>
      <w:ind w:left="2520" w:leftChars="1200"/>
    </w:pPr>
  </w:style>
  <w:style w:type="paragraph" w:styleId="149">
    <w:name w:val="toc 8"/>
    <w:basedOn w:val="1"/>
    <w:next w:val="1"/>
    <w:qFormat/>
    <w:uiPriority w:val="0"/>
    <w:pPr>
      <w:ind w:left="2940" w:leftChars="1400"/>
    </w:pPr>
  </w:style>
  <w:style w:type="paragraph" w:styleId="150">
    <w:name w:val="toc 9"/>
    <w:basedOn w:val="1"/>
    <w:next w:val="1"/>
    <w:qFormat/>
    <w:uiPriority w:val="0"/>
    <w:pPr>
      <w:ind w:left="3360" w:leftChars="1600"/>
    </w:pPr>
  </w:style>
  <w:style w:type="table" w:styleId="151">
    <w:name w:val="Light Shading"/>
    <w:basedOn w:val="12"/>
    <w:qFormat/>
    <w:uiPriority w:val="60"/>
    <w:rPr>
      <w:color w:val="000000"/>
    </w:rPr>
    <w:tblPr>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la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152">
    <w:name w:val="Light Shading Accent 1"/>
    <w:basedOn w:val="12"/>
    <w:qFormat/>
    <w:uiPriority w:val="60"/>
    <w:rPr>
      <w:color w:val="365F91"/>
    </w:rPr>
    <w:tblPr>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la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153">
    <w:name w:val="Light Shading Accent 2"/>
    <w:basedOn w:val="12"/>
    <w:qFormat/>
    <w:uiPriority w:val="60"/>
    <w:rPr>
      <w:color w:val="943634"/>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la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154">
    <w:name w:val="Light Shading Accent 3"/>
    <w:basedOn w:val="12"/>
    <w:qFormat/>
    <w:uiPriority w:val="60"/>
    <w:rPr>
      <w:color w:val="76923C"/>
    </w:rPr>
    <w:tblPr>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la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155">
    <w:name w:val="Light Shading Accent 4"/>
    <w:basedOn w:val="12"/>
    <w:qFormat/>
    <w:uiPriority w:val="60"/>
    <w:rPr>
      <w:color w:val="5F497A"/>
    </w:rPr>
    <w:tblPr>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la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156">
    <w:name w:val="Light Shading Accent 5"/>
    <w:basedOn w:val="12"/>
    <w:qFormat/>
    <w:uiPriority w:val="60"/>
    <w:rPr>
      <w:color w:val="31849B"/>
    </w:rPr>
    <w:tblPr>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la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157">
    <w:name w:val="Light Shading Accent 6"/>
    <w:basedOn w:val="12"/>
    <w:qFormat/>
    <w:uiPriority w:val="60"/>
    <w:rPr>
      <w:color w:val="E36C0A"/>
    </w:rPr>
    <w:tblPr>
      <w:tblBorders>
        <w:top w:val="single" w:color="F79646" w:sz="8" w:space="0"/>
        <w:bottom w:val="single" w:color="F79646" w:sz="8" w:space="0"/>
      </w:tblBorders>
    </w:tblPr>
    <w:tblStylePr w:type="fir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la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158">
    <w:name w:val="Light List"/>
    <w:basedOn w:val="12"/>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159">
    <w:name w:val="Light List Accent 1"/>
    <w:basedOn w:val="12"/>
    <w:qFormat/>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160">
    <w:name w:val="Light List Accent 2"/>
    <w:basedOn w:val="12"/>
    <w:qFormat/>
    <w:uiPriority w:val="61"/>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161">
    <w:name w:val="Light List Accent 3"/>
    <w:basedOn w:val="12"/>
    <w:qFormat/>
    <w:uiPriority w:val="61"/>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162">
    <w:name w:val="Light List Accent 4"/>
    <w:basedOn w:val="12"/>
    <w:qFormat/>
    <w:uiPriority w:val="61"/>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163">
    <w:name w:val="Light List Accent 5"/>
    <w:basedOn w:val="12"/>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164">
    <w:name w:val="Light List Accent 6"/>
    <w:basedOn w:val="12"/>
    <w:qFormat/>
    <w:uiPriority w:val="61"/>
    <w:tblPr>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table" w:styleId="165">
    <w:name w:val="Light Grid"/>
    <w:basedOn w:val="12"/>
    <w:qFormat/>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cs="Times New Roman"/>
        <w:b/>
        <w:bCs/>
      </w:rPr>
      <w:tblPr/>
      <w:tcPr>
        <w:tcBorders>
          <w:top w:val="single" w:color="000000" w:sz="8" w:space="0"/>
          <w:left w:val="single" w:color="000000" w:sz="18" w:space="0"/>
          <w:bottom w:val="single" w:color="000000" w:sz="8" w:space="0"/>
          <w:right w:val="single" w:color="000000" w:sz="8" w:space="0"/>
          <w:insideH w:val="nil"/>
          <w:insideV w:val="single" w:sz="8" w:space="0"/>
        </w:tcBorders>
      </w:tcPr>
    </w:tblStylePr>
    <w:tblStylePr w:type="lastRow">
      <w:pPr>
        <w:spacing w:before="0" w:after="0" w:line="240" w:lineRule="auto"/>
      </w:pPr>
      <w:rPr>
        <w:rFonts w:cs="Times New Roman"/>
        <w:b/>
        <w:bCs/>
      </w:rPr>
      <w:tbl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styleId="166">
    <w:name w:val="Light Grid Accent 1"/>
    <w:basedOn w:val="12"/>
    <w:qFormat/>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cs="Times New Roman"/>
        <w:b/>
        <w:bCs/>
      </w:rPr>
      <w:tblPr/>
      <w:tcPr>
        <w:tcBorders>
          <w:top w:val="single" w:color="4F81BD" w:sz="8" w:space="0"/>
          <w:left w:val="single" w:color="4F81BD" w:sz="18" w:space="0"/>
          <w:bottom w:val="single" w:color="4F81BD" w:sz="8" w:space="0"/>
          <w:right w:val="single" w:color="4F81BD" w:sz="8" w:space="0"/>
          <w:insideH w:val="nil"/>
          <w:insideV w:val="single" w:sz="8" w:space="0"/>
        </w:tcBorders>
      </w:tcPr>
    </w:tblStylePr>
    <w:tblStylePr w:type="lastRow">
      <w:pPr>
        <w:spacing w:before="0" w:after="0" w:line="240" w:lineRule="auto"/>
      </w:pPr>
      <w:rPr>
        <w:rFonts w:cs="Times New Roman"/>
        <w:b/>
        <w:bCs/>
      </w:rPr>
      <w:tbl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styleId="167">
    <w:name w:val="Light Grid Accent 2"/>
    <w:basedOn w:val="12"/>
    <w:qFormat/>
    <w:uiPriority w:val="62"/>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blStylePr w:type="firstRow">
      <w:pPr>
        <w:spacing w:before="0" w:after="0" w:line="240" w:lineRule="auto"/>
      </w:pPr>
      <w:rPr>
        <w:rFonts w:cs="Times New Roman"/>
        <w:b/>
        <w:bCs/>
      </w:rPr>
      <w:tblPr/>
      <w:tcPr>
        <w:tcBorders>
          <w:top w:val="single" w:color="C0504D" w:sz="8" w:space="0"/>
          <w:left w:val="single" w:color="C0504D" w:sz="18" w:space="0"/>
          <w:bottom w:val="single" w:color="C0504D" w:sz="8" w:space="0"/>
          <w:right w:val="single" w:color="C0504D" w:sz="8" w:space="0"/>
          <w:insideH w:val="nil"/>
          <w:insideV w:val="single" w:sz="8" w:space="0"/>
        </w:tcBorders>
      </w:tcPr>
    </w:tblStylePr>
    <w:tblStylePr w:type="lastRow">
      <w:pPr>
        <w:spacing w:before="0" w:after="0" w:line="240" w:lineRule="auto"/>
      </w:pPr>
      <w:rPr>
        <w:rFonts w:cs="Times New Roman"/>
        <w:b/>
        <w:bCs/>
      </w:rPr>
      <w:tbl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styleId="168">
    <w:name w:val="Light Grid Accent 3"/>
    <w:basedOn w:val="12"/>
    <w:qFormat/>
    <w:uiPriority w:val="62"/>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cs="Times New Roman"/>
        <w:b/>
        <w:bCs/>
      </w:rPr>
      <w:tblPr/>
      <w:tcPr>
        <w:tcBorders>
          <w:top w:val="single" w:color="9BBB59" w:sz="8" w:space="0"/>
          <w:left w:val="single" w:color="9BBB59" w:sz="18" w:space="0"/>
          <w:bottom w:val="single" w:color="9BBB59" w:sz="8" w:space="0"/>
          <w:right w:val="single" w:color="9BBB59" w:sz="8" w:space="0"/>
          <w:insideH w:val="nil"/>
          <w:insideV w:val="single" w:sz="8" w:space="0"/>
        </w:tcBorders>
      </w:tcPr>
    </w:tblStylePr>
    <w:tblStylePr w:type="lastRow">
      <w:pPr>
        <w:spacing w:before="0" w:after="0" w:line="240" w:lineRule="auto"/>
      </w:pPr>
      <w:rPr>
        <w:rFonts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sz="8" w:space="0"/>
        </w:tcBorders>
      </w:tcPr>
    </w:tblStylePr>
  </w:style>
  <w:style w:type="table" w:styleId="169">
    <w:name w:val="Light Grid Accent 4"/>
    <w:basedOn w:val="12"/>
    <w:qFormat/>
    <w:uiPriority w:val="62"/>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blStylePr w:type="firstRow">
      <w:pPr>
        <w:spacing w:before="0" w:after="0" w:line="240" w:lineRule="auto"/>
      </w:pPr>
      <w:rPr>
        <w:rFonts w:cs="Times New Roman"/>
        <w:b/>
        <w:bCs/>
      </w:rPr>
      <w:tblPr/>
      <w:tcPr>
        <w:tcBorders>
          <w:top w:val="single" w:color="8064A2" w:sz="8" w:space="0"/>
          <w:left w:val="single" w:color="8064A2" w:sz="18" w:space="0"/>
          <w:bottom w:val="single" w:color="8064A2" w:sz="8" w:space="0"/>
          <w:right w:val="single" w:color="8064A2" w:sz="8" w:space="0"/>
          <w:insideH w:val="nil"/>
          <w:insideV w:val="single" w:sz="8" w:space="0"/>
        </w:tcBorders>
      </w:tcPr>
    </w:tblStylePr>
    <w:tblStylePr w:type="lastRow">
      <w:pPr>
        <w:spacing w:before="0" w:after="0" w:line="240" w:lineRule="auto"/>
      </w:pPr>
      <w:rPr>
        <w:rFonts w:cs="Times New Roman"/>
        <w:b/>
        <w:bCs/>
      </w:rPr>
      <w:tblPr/>
      <w:tcPr>
        <w:tcBorders>
          <w:top w:val="double" w:color="8064A2" w:sz="6" w:space="0"/>
          <w:left w:val="single" w:color="8064A2" w:sz="8" w:space="0"/>
          <w:bottom w:val="single" w:color="8064A2" w:sz="8" w:space="0"/>
          <w:right w:val="single" w:color="8064A2"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8064A2" w:sz="8"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V w:val="single" w:sz="8" w:space="0"/>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V w:val="single" w:sz="8" w:space="0"/>
        </w:tcBorders>
      </w:tcPr>
    </w:tblStylePr>
  </w:style>
  <w:style w:type="table" w:styleId="170">
    <w:name w:val="Light Grid Accent 5"/>
    <w:basedOn w:val="12"/>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cs="Times New Roman"/>
        <w:b/>
        <w:bCs/>
      </w:rPr>
      <w:tblPr/>
      <w:tcPr>
        <w:tcBorders>
          <w:top w:val="single" w:color="4BACC6" w:sz="8" w:space="0"/>
          <w:left w:val="single" w:color="4BACC6" w:sz="18" w:space="0"/>
          <w:bottom w:val="single" w:color="4BACC6" w:sz="8" w:space="0"/>
          <w:right w:val="single" w:color="4BACC6" w:sz="8" w:space="0"/>
          <w:insideH w:val="nil"/>
          <w:insideV w:val="single" w:sz="8" w:space="0"/>
        </w:tcBorders>
      </w:tcPr>
    </w:tblStylePr>
    <w:tblStylePr w:type="lastRow">
      <w:pPr>
        <w:spacing w:before="0" w:after="0" w:line="240" w:lineRule="auto"/>
      </w:pPr>
      <w:rPr>
        <w:rFonts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styleId="171">
    <w:name w:val="Light Grid Accent 6"/>
    <w:basedOn w:val="12"/>
    <w:qFormat/>
    <w:uiPriority w:val="62"/>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cs="Times New Roman"/>
        <w:b/>
        <w:bCs/>
      </w:rPr>
      <w:tblPr/>
      <w:tcPr>
        <w:tcBorders>
          <w:top w:val="single" w:color="F79646" w:sz="8" w:space="0"/>
          <w:left w:val="single" w:color="F79646" w:sz="18" w:space="0"/>
          <w:bottom w:val="single" w:color="F79646" w:sz="8" w:space="0"/>
          <w:right w:val="single" w:color="F79646" w:sz="8" w:space="0"/>
          <w:insideH w:val="nil"/>
          <w:insideV w:val="single" w:sz="8" w:space="0"/>
        </w:tcBorders>
      </w:tcPr>
    </w:tblStylePr>
    <w:tblStylePr w:type="lastRow">
      <w:pPr>
        <w:spacing w:before="0" w:after="0" w:line="240" w:lineRule="auto"/>
      </w:pPr>
      <w:rPr>
        <w:rFonts w:cs="Times New Roman"/>
        <w:b/>
        <w:bCs/>
      </w:rPr>
      <w:tbl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styleId="172">
    <w:name w:val="Medium Shading 1"/>
    <w:basedOn w:val="12"/>
    <w:qFormat/>
    <w:uiPriority w:val="63"/>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173">
    <w:name w:val="Medium Shading 1 Accent 1"/>
    <w:basedOn w:val="12"/>
    <w:qFormat/>
    <w:uiPriority w:val="63"/>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74">
    <w:name w:val="Medium Shading 1 Accent 2"/>
    <w:basedOn w:val="12"/>
    <w:qFormat/>
    <w:uiPriority w:val="63"/>
    <w:tblPr>
      <w:tblBorders>
        <w:top w:val="single" w:color="CF7B79" w:sz="8" w:space="0"/>
        <w:left w:val="single" w:color="CF7B79" w:sz="8" w:space="0"/>
        <w:bottom w:val="single" w:color="CF7B79" w:sz="8" w:space="0"/>
        <w:right w:val="single" w:color="CF7B79" w:sz="8" w:space="0"/>
        <w:insideH w:val="single" w:color="CF7B79" w:sz="8" w:space="0"/>
      </w:tblBorders>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75">
    <w:name w:val="Medium Shading 1 Accent 3"/>
    <w:basedOn w:val="12"/>
    <w:qFormat/>
    <w:uiPriority w:val="63"/>
    <w:tblPr>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76">
    <w:name w:val="Medium Shading 1 Accent 4"/>
    <w:basedOn w:val="12"/>
    <w:qFormat/>
    <w:uiPriority w:val="63"/>
    <w:tblPr>
      <w:tblBorders>
        <w:top w:val="single" w:color="9F8AB9" w:sz="8" w:space="0"/>
        <w:left w:val="single" w:color="9F8AB9" w:sz="8" w:space="0"/>
        <w:bottom w:val="single" w:color="9F8AB9" w:sz="8" w:space="0"/>
        <w:right w:val="single" w:color="9F8AB9" w:sz="8" w:space="0"/>
        <w:insideH w:val="single" w:color="9F8AB9" w:sz="8" w:space="0"/>
      </w:tblBorders>
    </w:tblPr>
    <w:tblStylePr w:type="firstRow">
      <w:pPr>
        <w:spacing w:before="0" w:after="0" w:line="240" w:lineRule="auto"/>
      </w:pPr>
      <w:rPr>
        <w:b/>
        <w:bCs/>
        <w:color w:val="FFFFFF"/>
      </w:rPr>
      <w:tbl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bl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77">
    <w:name w:val="Medium Shading 1 Accent 5"/>
    <w:basedOn w:val="12"/>
    <w:qFormat/>
    <w:uiPriority w:val="63"/>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78">
    <w:name w:val="Medium Shading 1 Accent 6"/>
    <w:basedOn w:val="12"/>
    <w:qFormat/>
    <w:uiPriority w:val="63"/>
    <w:tblPr>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79">
    <w:name w:val="Medium Shading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0">
    <w:name w:val="Medium Shading 2 Accent 1"/>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1">
    <w:name w:val="Medium Shading 2 Accent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2">
    <w:name w:val="Medium Shading 2 Accent 3"/>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3">
    <w:name w:val="Medium Shading 2 Accent 4"/>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4">
    <w:name w:val="Medium Shading 2 Accent 5"/>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5">
    <w:name w:val="Medium Shading 2 Accent 6"/>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6">
    <w:name w:val="Medium List 1"/>
    <w:basedOn w:val="12"/>
    <w:qFormat/>
    <w:uiPriority w:val="65"/>
    <w:rPr>
      <w:color w:val="000000"/>
    </w:rPr>
    <w:tblPr>
      <w:tblBorders>
        <w:top w:val="single" w:color="000000" w:sz="8" w:space="0"/>
        <w:bottom w:val="single" w:color="000000" w:sz="8" w:space="0"/>
      </w:tblBorders>
    </w:tblPr>
    <w:tblStylePr w:type="firstRow">
      <w:rPr>
        <w:rFonts w:cs="Times New Roman"/>
      </w:rPr>
      <w:tblPr/>
      <w:tcPr>
        <w:tcBorders>
          <w:top w:val="nil"/>
          <w:left w:val="single" w:color="000000" w:sz="8" w:space="0"/>
        </w:tcBorders>
      </w:tcPr>
    </w:tblStylePr>
    <w:tblStylePr w:type="lastRow">
      <w:rPr>
        <w:b/>
        <w:bCs/>
        <w:color w:val="1F497D"/>
      </w:rPr>
      <w:tblPr/>
      <w:tcPr>
        <w:tcBorders>
          <w:top w:val="single" w:color="000000" w:sz="8" w:space="0"/>
          <w:left w:val="single" w:color="000000" w:sz="8" w:space="0"/>
        </w:tcBorders>
      </w:tcPr>
    </w:tblStylePr>
    <w:tblStylePr w:type="firstCol">
      <w:rPr>
        <w:b/>
        <w:bCs/>
      </w:rPr>
    </w:tblStylePr>
    <w:tblStylePr w:type="lastCol">
      <w:rPr>
        <w:b/>
        <w:bCs/>
      </w:rPr>
      <w:tblPr/>
      <w:tcPr>
        <w:tcBorders>
          <w:top w:val="single" w:color="000000" w:sz="8" w:space="0"/>
          <w:left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187">
    <w:name w:val="Medium List 1 Accent 1"/>
    <w:basedOn w:val="12"/>
    <w:qFormat/>
    <w:uiPriority w:val="65"/>
    <w:rPr>
      <w:color w:val="000000"/>
    </w:rPr>
    <w:tblPr>
      <w:tblBorders>
        <w:top w:val="single" w:color="4F81BD" w:sz="8" w:space="0"/>
        <w:bottom w:val="single" w:color="4F81BD" w:sz="8" w:space="0"/>
      </w:tblBorders>
    </w:tblPr>
    <w:tblStylePr w:type="firstRow">
      <w:rPr>
        <w:rFonts w:cs="Times New Roman"/>
      </w:rPr>
      <w:tblPr/>
      <w:tcPr>
        <w:tcBorders>
          <w:top w:val="nil"/>
          <w:left w:val="single" w:color="4F81BD" w:sz="8" w:space="0"/>
        </w:tcBorders>
      </w:tcPr>
    </w:tblStylePr>
    <w:tblStylePr w:type="lastRow">
      <w:rPr>
        <w:b/>
        <w:bCs/>
        <w:color w:val="1F497D"/>
      </w:rPr>
      <w:tblPr/>
      <w:tcPr>
        <w:tcBorders>
          <w:top w:val="single" w:color="4F81BD" w:sz="8" w:space="0"/>
          <w:left w:val="single" w:color="4F81BD" w:sz="8" w:space="0"/>
        </w:tcBorders>
      </w:tcPr>
    </w:tblStylePr>
    <w:tblStylePr w:type="firstCol">
      <w:rPr>
        <w:b/>
        <w:bCs/>
      </w:rPr>
    </w:tblStylePr>
    <w:tblStylePr w:type="lastCol">
      <w:rPr>
        <w:b/>
        <w:bCs/>
      </w:rPr>
      <w:tblPr/>
      <w:tcPr>
        <w:tcBorders>
          <w:top w:val="single" w:color="4F81BD" w:sz="8" w:space="0"/>
          <w:left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188">
    <w:name w:val="Medium List 1 Accent 2"/>
    <w:basedOn w:val="12"/>
    <w:qFormat/>
    <w:uiPriority w:val="65"/>
    <w:rPr>
      <w:color w:val="000000"/>
    </w:rPr>
    <w:tblPr>
      <w:tblBorders>
        <w:top w:val="single" w:color="C0504D" w:sz="8" w:space="0"/>
        <w:bottom w:val="single" w:color="C0504D" w:sz="8" w:space="0"/>
      </w:tblBorders>
    </w:tblPr>
    <w:tblStylePr w:type="firstRow">
      <w:rPr>
        <w:rFonts w:cs="Times New Roman"/>
      </w:rPr>
      <w:tblPr/>
      <w:tcPr>
        <w:tcBorders>
          <w:top w:val="nil"/>
          <w:left w:val="single" w:color="C0504D" w:sz="8" w:space="0"/>
        </w:tcBorders>
      </w:tcPr>
    </w:tblStylePr>
    <w:tblStylePr w:type="lastRow">
      <w:rPr>
        <w:b/>
        <w:bCs/>
        <w:color w:val="1F497D"/>
      </w:rPr>
      <w:tblPr/>
      <w:tcPr>
        <w:tcBorders>
          <w:top w:val="single" w:color="C0504D" w:sz="8" w:space="0"/>
          <w:left w:val="single" w:color="C0504D" w:sz="8" w:space="0"/>
        </w:tcBorders>
      </w:tcPr>
    </w:tblStylePr>
    <w:tblStylePr w:type="firstCol">
      <w:rPr>
        <w:b/>
        <w:bCs/>
      </w:rPr>
    </w:tblStylePr>
    <w:tblStylePr w:type="lastCol">
      <w:rPr>
        <w:b/>
        <w:bCs/>
      </w:rPr>
      <w:tblPr/>
      <w:tcPr>
        <w:tcBorders>
          <w:top w:val="single" w:color="C0504D" w:sz="8" w:space="0"/>
          <w:left w:val="single" w:color="C0504D" w:sz="8" w:space="0"/>
        </w:tcBorders>
      </w:tcPr>
    </w:tblStylePr>
    <w:tblStylePr w:type="band1Vert">
      <w:tblPr/>
      <w:tcPr>
        <w:shd w:val="clear" w:color="auto" w:fill="EFD3D2"/>
      </w:tcPr>
    </w:tblStylePr>
    <w:tblStylePr w:type="band1Horz">
      <w:tblPr/>
      <w:tcPr>
        <w:shd w:val="clear" w:color="auto" w:fill="EFD3D2"/>
      </w:tcPr>
    </w:tblStylePr>
  </w:style>
  <w:style w:type="table" w:styleId="189">
    <w:name w:val="Medium List 1 Accent 3"/>
    <w:basedOn w:val="12"/>
    <w:qFormat/>
    <w:uiPriority w:val="65"/>
    <w:rPr>
      <w:color w:val="000000"/>
    </w:rPr>
    <w:tblPr>
      <w:tblBorders>
        <w:top w:val="single" w:color="9BBB59" w:sz="8" w:space="0"/>
        <w:bottom w:val="single" w:color="9BBB59" w:sz="8" w:space="0"/>
      </w:tblBorders>
    </w:tblPr>
    <w:tblStylePr w:type="firstRow">
      <w:rPr>
        <w:rFonts w:cs="Times New Roman"/>
      </w:rPr>
      <w:tblPr/>
      <w:tcPr>
        <w:tcBorders>
          <w:top w:val="nil"/>
          <w:left w:val="single" w:color="9BBB59" w:sz="8" w:space="0"/>
        </w:tcBorders>
      </w:tcPr>
    </w:tblStylePr>
    <w:tblStylePr w:type="lastRow">
      <w:rPr>
        <w:b/>
        <w:bCs/>
        <w:color w:val="1F497D"/>
      </w:rPr>
      <w:tblPr/>
      <w:tcPr>
        <w:tcBorders>
          <w:top w:val="single" w:color="9BBB59" w:sz="8" w:space="0"/>
          <w:left w:val="single" w:color="9BBB59" w:sz="8" w:space="0"/>
        </w:tcBorders>
      </w:tcPr>
    </w:tblStylePr>
    <w:tblStylePr w:type="firstCol">
      <w:rPr>
        <w:b/>
        <w:bCs/>
      </w:rPr>
    </w:tblStylePr>
    <w:tblStylePr w:type="lastCol">
      <w:rPr>
        <w:b/>
        <w:bCs/>
      </w:rPr>
      <w:tblPr/>
      <w:tcPr>
        <w:tcBorders>
          <w:top w:val="single" w:color="9BBB59" w:sz="8" w:space="0"/>
          <w:left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190">
    <w:name w:val="Medium List 1 Accent 4"/>
    <w:basedOn w:val="12"/>
    <w:qFormat/>
    <w:uiPriority w:val="65"/>
    <w:rPr>
      <w:color w:val="000000"/>
    </w:rPr>
    <w:tblPr>
      <w:tblBorders>
        <w:top w:val="single" w:color="8064A2" w:sz="8" w:space="0"/>
        <w:bottom w:val="single" w:color="8064A2" w:sz="8" w:space="0"/>
      </w:tblBorders>
    </w:tblPr>
    <w:tblStylePr w:type="firstRow">
      <w:rPr>
        <w:rFonts w:cs="Times New Roman"/>
      </w:rPr>
      <w:tblPr/>
      <w:tcPr>
        <w:tcBorders>
          <w:top w:val="nil"/>
          <w:left w:val="single" w:color="8064A2" w:sz="8" w:space="0"/>
        </w:tcBorders>
      </w:tcPr>
    </w:tblStylePr>
    <w:tblStylePr w:type="lastRow">
      <w:rPr>
        <w:b/>
        <w:bCs/>
        <w:color w:val="1F497D"/>
      </w:rPr>
      <w:tblPr/>
      <w:tcPr>
        <w:tcBorders>
          <w:top w:val="single" w:color="8064A2" w:sz="8" w:space="0"/>
          <w:left w:val="single" w:color="8064A2" w:sz="8" w:space="0"/>
        </w:tcBorders>
      </w:tcPr>
    </w:tblStylePr>
    <w:tblStylePr w:type="firstCol">
      <w:rPr>
        <w:b/>
        <w:bCs/>
      </w:rPr>
    </w:tblStylePr>
    <w:tblStylePr w:type="lastCol">
      <w:rPr>
        <w:b/>
        <w:bCs/>
      </w:rPr>
      <w:tblPr/>
      <w:tcPr>
        <w:tcBorders>
          <w:top w:val="single" w:color="8064A2" w:sz="8" w:space="0"/>
          <w:left w:val="single" w:color="8064A2" w:sz="8" w:space="0"/>
        </w:tcBorders>
      </w:tcPr>
    </w:tblStylePr>
    <w:tblStylePr w:type="band1Vert">
      <w:tblPr/>
      <w:tcPr>
        <w:shd w:val="clear" w:color="auto" w:fill="DFD8E8"/>
      </w:tcPr>
    </w:tblStylePr>
    <w:tblStylePr w:type="band1Horz">
      <w:tblPr/>
      <w:tcPr>
        <w:shd w:val="clear" w:color="auto" w:fill="DFD8E8"/>
      </w:tcPr>
    </w:tblStylePr>
  </w:style>
  <w:style w:type="table" w:styleId="191">
    <w:name w:val="Medium List 1 Accent 5"/>
    <w:basedOn w:val="12"/>
    <w:qFormat/>
    <w:uiPriority w:val="65"/>
    <w:rPr>
      <w:color w:val="000000"/>
    </w:rPr>
    <w:tblPr>
      <w:tblBorders>
        <w:top w:val="single" w:color="4BACC6" w:sz="8" w:space="0"/>
        <w:bottom w:val="single" w:color="4BACC6" w:sz="8" w:space="0"/>
      </w:tblBorders>
    </w:tblPr>
    <w:tblStylePr w:type="firstRow">
      <w:rPr>
        <w:rFonts w:cs="Times New Roman"/>
      </w:rPr>
      <w:tblPr/>
      <w:tcPr>
        <w:tcBorders>
          <w:top w:val="nil"/>
          <w:left w:val="single" w:color="4BACC6" w:sz="8" w:space="0"/>
        </w:tcBorders>
      </w:tcPr>
    </w:tblStylePr>
    <w:tblStylePr w:type="lastRow">
      <w:rPr>
        <w:b/>
        <w:bCs/>
        <w:color w:val="1F497D"/>
      </w:rPr>
      <w:tblPr/>
      <w:tcPr>
        <w:tcBorders>
          <w:top w:val="single" w:color="4BACC6" w:sz="8" w:space="0"/>
          <w:left w:val="single" w:color="4BACC6" w:sz="8" w:space="0"/>
        </w:tcBorders>
      </w:tcPr>
    </w:tblStylePr>
    <w:tblStylePr w:type="firstCol">
      <w:rPr>
        <w:b/>
        <w:bCs/>
      </w:rPr>
    </w:tblStylePr>
    <w:tblStylePr w:type="lastCol">
      <w:rPr>
        <w:b/>
        <w:bCs/>
      </w:rPr>
      <w:tblPr/>
      <w:tcPr>
        <w:tcBorders>
          <w:top w:val="single" w:color="4BACC6" w:sz="8" w:space="0"/>
          <w:left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192">
    <w:name w:val="Medium List 1 Accent 6"/>
    <w:basedOn w:val="12"/>
    <w:qFormat/>
    <w:uiPriority w:val="65"/>
    <w:rPr>
      <w:color w:val="000000"/>
    </w:rPr>
    <w:tblPr>
      <w:tblBorders>
        <w:top w:val="single" w:color="F79646" w:sz="8" w:space="0"/>
        <w:bottom w:val="single" w:color="F79646" w:sz="8" w:space="0"/>
      </w:tblBorders>
    </w:tblPr>
    <w:tblStylePr w:type="firstRow">
      <w:rPr>
        <w:rFonts w:cs="Times New Roman"/>
      </w:rPr>
      <w:tblPr/>
      <w:tcPr>
        <w:tcBorders>
          <w:top w:val="nil"/>
          <w:left w:val="single" w:color="F79646" w:sz="8" w:space="0"/>
        </w:tcBorders>
      </w:tcPr>
    </w:tblStylePr>
    <w:tblStylePr w:type="lastRow">
      <w:rPr>
        <w:b/>
        <w:bCs/>
        <w:color w:val="1F497D"/>
      </w:rPr>
      <w:tblPr/>
      <w:tcPr>
        <w:tcBorders>
          <w:top w:val="single" w:color="F79646" w:sz="8" w:space="0"/>
          <w:left w:val="single" w:color="F79646" w:sz="8" w:space="0"/>
        </w:tcBorders>
      </w:tcPr>
    </w:tblStylePr>
    <w:tblStylePr w:type="firstCol">
      <w:rPr>
        <w:b/>
        <w:bCs/>
      </w:rPr>
    </w:tblStylePr>
    <w:tblStylePr w:type="lastCol">
      <w:rPr>
        <w:b/>
        <w:bCs/>
      </w:rPr>
      <w:tblPr/>
      <w:tcPr>
        <w:tcBorders>
          <w:top w:val="single" w:color="F79646" w:sz="8" w:space="0"/>
          <w:left w:val="single" w:color="F79646" w:sz="8" w:space="0"/>
        </w:tcBorders>
      </w:tcPr>
    </w:tblStylePr>
    <w:tblStylePr w:type="band1Vert">
      <w:tblPr/>
      <w:tcPr>
        <w:shd w:val="clear" w:color="auto" w:fill="FDE4D0"/>
      </w:tcPr>
    </w:tblStylePr>
    <w:tblStylePr w:type="band1Horz">
      <w:tblPr/>
      <w:tcPr>
        <w:shd w:val="clear" w:color="auto" w:fill="FDE4D0"/>
      </w:tcPr>
    </w:tblStylePr>
  </w:style>
  <w:style w:type="table" w:styleId="193">
    <w:name w:val="Medium List 2"/>
    <w:basedOn w:val="12"/>
    <w:qFormat/>
    <w:uiPriority w:val="66"/>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tblBorders>
    </w:tblPr>
    <w:tblStylePr w:type="firstRow">
      <w:rPr>
        <w:sz w:val="24"/>
        <w:szCs w:val="24"/>
      </w:rPr>
      <w:tblPr/>
      <w:tcPr>
        <w:tcBorders>
          <w:top w:val="nil"/>
          <w:left w:val="single" w:color="000000" w:sz="24" w:space="0"/>
          <w:bottom w:val="nil"/>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nil"/>
          <w:bottom w:val="single" w:color="000000"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194">
    <w:name w:val="Medium List 2 Accent 1"/>
    <w:basedOn w:val="12"/>
    <w:qFormat/>
    <w:uiPriority w:val="66"/>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single" w:color="4F81BD" w:sz="24" w:space="0"/>
          <w:bottom w:val="nil"/>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nil"/>
          <w:bottom w:val="single" w:color="4F81B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195">
    <w:name w:val="Medium List 2 Accent 2"/>
    <w:basedOn w:val="12"/>
    <w:qFormat/>
    <w:uiPriority w:val="66"/>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tblBorders>
    </w:tblPr>
    <w:tblStylePr w:type="firstRow">
      <w:rPr>
        <w:sz w:val="24"/>
        <w:szCs w:val="24"/>
      </w:rPr>
      <w:tblPr/>
      <w:tcPr>
        <w:tcBorders>
          <w:top w:val="nil"/>
          <w:left w:val="single" w:color="C0504D" w:sz="24" w:space="0"/>
          <w:bottom w:val="nil"/>
          <w:right w:val="nil"/>
          <w:insideH w:val="nil"/>
          <w:insideV w:val="nil"/>
        </w:tcBorders>
        <w:shd w:val="clear" w:color="auto" w:fill="FFFFFF"/>
      </w:tcPr>
    </w:tblStylePr>
    <w:tblStylePr w:type="lastRow">
      <w:tblPr/>
      <w:tcPr>
        <w:tcBorders>
          <w:top w:val="single" w:color="C0504D" w:sz="8" w:space="0"/>
          <w:left w:val="nil"/>
          <w:bottom w:val="nil"/>
          <w:right w:val="nil"/>
          <w:insideH w:val="nil"/>
          <w:insideV w:val="nil"/>
        </w:tcBorders>
        <w:shd w:val="clear" w:color="auto" w:fill="FFFFFF"/>
      </w:tcPr>
    </w:tblStylePr>
    <w:tblStylePr w:type="firstCol">
      <w:tblPr/>
      <w:tcPr>
        <w:tcBorders>
          <w:top w:val="nil"/>
          <w:left w:val="nil"/>
          <w:bottom w:val="nil"/>
          <w:right w:val="single" w:color="C0504D" w:sz="8" w:space="0"/>
          <w:insideH w:val="nil"/>
          <w:insideV w:val="nil"/>
        </w:tcBorders>
        <w:shd w:val="clear" w:color="auto" w:fill="FFFFFF"/>
      </w:tcPr>
    </w:tblStylePr>
    <w:tblStylePr w:type="lastCol">
      <w:tblPr/>
      <w:tcPr>
        <w:tcBorders>
          <w:top w:val="nil"/>
          <w:left w:val="nil"/>
          <w:bottom w:val="single" w:color="C0504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196">
    <w:name w:val="Medium List 2 Accent 3"/>
    <w:basedOn w:val="12"/>
    <w:qFormat/>
    <w:uiPriority w:val="66"/>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tblBorders>
    </w:tblPr>
    <w:tblStylePr w:type="firstRow">
      <w:rPr>
        <w:sz w:val="24"/>
        <w:szCs w:val="24"/>
      </w:rPr>
      <w:tblPr/>
      <w:tcPr>
        <w:tcBorders>
          <w:top w:val="nil"/>
          <w:left w:val="single" w:color="9BBB59" w:sz="24" w:space="0"/>
          <w:bottom w:val="nil"/>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nil"/>
          <w:bottom w:val="single" w:color="9BBB59"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197">
    <w:name w:val="Medium List 2 Accent 4"/>
    <w:basedOn w:val="12"/>
    <w:qFormat/>
    <w:uiPriority w:val="66"/>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tblBorders>
    </w:tblPr>
    <w:tblStylePr w:type="firstRow">
      <w:rPr>
        <w:sz w:val="24"/>
        <w:szCs w:val="24"/>
      </w:rPr>
      <w:tblPr/>
      <w:tcPr>
        <w:tcBorders>
          <w:top w:val="nil"/>
          <w:left w:val="single" w:color="8064A2" w:sz="24" w:space="0"/>
          <w:bottom w:val="nil"/>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nil"/>
          <w:bottom w:val="single" w:color="8064A2"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198">
    <w:name w:val="Medium List 2 Accent 5"/>
    <w:basedOn w:val="12"/>
    <w:qFormat/>
    <w:uiPriority w:val="66"/>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tblBorders>
    </w:tblPr>
    <w:tblStylePr w:type="firstRow">
      <w:rPr>
        <w:sz w:val="24"/>
        <w:szCs w:val="24"/>
      </w:rPr>
      <w:tblPr/>
      <w:tcPr>
        <w:tcBorders>
          <w:top w:val="nil"/>
          <w:left w:val="single" w:color="4BACC6" w:sz="24" w:space="0"/>
          <w:bottom w:val="nil"/>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nil"/>
          <w:bottom w:val="single" w:color="4BACC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199">
    <w:name w:val="Medium List 2 Accent 6"/>
    <w:basedOn w:val="12"/>
    <w:qFormat/>
    <w:uiPriority w:val="66"/>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tblBorders>
    </w:tblPr>
    <w:tblStylePr w:type="firstRow">
      <w:rPr>
        <w:sz w:val="24"/>
        <w:szCs w:val="24"/>
      </w:rPr>
      <w:tblPr/>
      <w:tcPr>
        <w:tcBorders>
          <w:top w:val="nil"/>
          <w:left w:val="single" w:color="F79646" w:sz="24" w:space="0"/>
          <w:bottom w:val="nil"/>
          <w:right w:val="nil"/>
          <w:insideH w:val="nil"/>
          <w:insideV w:val="nil"/>
        </w:tcBorders>
        <w:shd w:val="clear" w:color="auto" w:fill="FFFFFF"/>
      </w:tcPr>
    </w:tblStylePr>
    <w:tblStylePr w:type="lastRow">
      <w:tblPr/>
      <w:tcPr>
        <w:tcBorders>
          <w:top w:val="single" w:color="F79646" w:sz="8" w:space="0"/>
          <w:left w:val="nil"/>
          <w:bottom w:val="nil"/>
          <w:right w:val="nil"/>
          <w:insideH w:val="nil"/>
          <w:insideV w:val="nil"/>
        </w:tcBorders>
        <w:shd w:val="clear" w:color="auto" w:fill="FFFFFF"/>
      </w:tcPr>
    </w:tblStylePr>
    <w:tblStylePr w:type="firstCol">
      <w:tblPr/>
      <w:tcPr>
        <w:tcBorders>
          <w:top w:val="nil"/>
          <w:left w:val="nil"/>
          <w:bottom w:val="nil"/>
          <w:right w:val="single" w:color="F79646" w:sz="8" w:space="0"/>
          <w:insideH w:val="nil"/>
          <w:insideV w:val="nil"/>
        </w:tcBorders>
        <w:shd w:val="clear" w:color="auto" w:fill="FFFFFF"/>
      </w:tcPr>
    </w:tblStylePr>
    <w:tblStylePr w:type="lastCol">
      <w:tblPr/>
      <w:tcPr>
        <w:tcBorders>
          <w:top w:val="nil"/>
          <w:left w:val="nil"/>
          <w:bottom w:val="single" w:color="F7964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00">
    <w:name w:val="Medium Grid 1"/>
    <w:basedOn w:val="12"/>
    <w:qFormat/>
    <w:uiPriority w:val="67"/>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Pr>
    <w:tblStylePr w:type="firstRow">
      <w:rPr>
        <w:b/>
        <w:bCs/>
      </w:rPr>
    </w:tblStylePr>
    <w:tblStylePr w:type="lastRow">
      <w:rPr>
        <w:b/>
        <w:bCs/>
      </w:rPr>
      <w:tblPr/>
      <w:tcPr>
        <w:tcBorders>
          <w:top w:val="single" w:color="404040" w:sz="18" w:space="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01">
    <w:name w:val="Medium Grid 1 Accent 1"/>
    <w:basedOn w:val="12"/>
    <w:qFormat/>
    <w:uiPriority w:val="67"/>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Pr>
    <w:tcPr>
      <w:shd w:val="clear" w:color="auto" w:fill="D3DFEE"/>
    </w:tcPr>
    <w:tblStylePr w:type="firstRow">
      <w:rPr>
        <w:b/>
        <w:bCs/>
      </w:rPr>
    </w:tblStylePr>
    <w:tblStylePr w:type="lastRow">
      <w:rPr>
        <w:b/>
        <w:bCs/>
      </w:rPr>
      <w:tblPr/>
      <w:tcPr>
        <w:tcBorders>
          <w:top w:val="single" w:color="7BA0CD" w:sz="18" w:space="0"/>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02">
    <w:name w:val="Medium Grid 1 Accent 2"/>
    <w:basedOn w:val="12"/>
    <w:qFormat/>
    <w:uiPriority w:val="67"/>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203">
    <w:name w:val="Medium Grid 1 Accent 3"/>
    <w:basedOn w:val="12"/>
    <w:qFormat/>
    <w:uiPriority w:val="67"/>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204">
    <w:name w:val="Medium Grid 1 Accent 4"/>
    <w:basedOn w:val="12"/>
    <w:qFormat/>
    <w:uiPriority w:val="67"/>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Pr>
    <w:tcPr>
      <w:shd w:val="clear" w:color="auto" w:fill="DFD8E8"/>
    </w:tcPr>
    <w:tblStylePr w:type="firstRow">
      <w:rPr>
        <w:b/>
        <w:bCs/>
      </w:rPr>
    </w:tblStylePr>
    <w:tblStylePr w:type="lastRow">
      <w:rPr>
        <w:b/>
        <w:bCs/>
      </w:rPr>
      <w:tblPr/>
      <w:tcPr>
        <w:tcBorders>
          <w:top w:val="single" w:color="9F8AB9" w:sz="18" w:space="0"/>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205">
    <w:name w:val="Medium Grid 1 Accent 5"/>
    <w:basedOn w:val="12"/>
    <w:qFormat/>
    <w:uiPriority w:val="67"/>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Pr>
    <w:tcPr>
      <w:shd w:val="clear" w:color="auto" w:fill="D2EAF1"/>
    </w:tcPr>
    <w:tblStylePr w:type="firstRow">
      <w:rPr>
        <w:b/>
        <w:bCs/>
      </w:rPr>
    </w:tblStylePr>
    <w:tblStylePr w:type="lastRow">
      <w:rPr>
        <w:b/>
        <w:bCs/>
      </w:rPr>
      <w:tblPr/>
      <w:tcPr>
        <w:tcBorders>
          <w:top w:val="single" w:color="78C0D4" w:sz="18" w:space="0"/>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206">
    <w:name w:val="Medium Grid 1 Accent 6"/>
    <w:basedOn w:val="12"/>
    <w:qFormat/>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Pr>
    <w:tcPr>
      <w:shd w:val="clear" w:color="auto" w:fill="FDE4D0"/>
    </w:tcPr>
    <w:tblStylePr w:type="firstRow">
      <w:rPr>
        <w:b/>
        <w:bCs/>
      </w:rPr>
    </w:tblStylePr>
    <w:tblStylePr w:type="lastRow">
      <w:rPr>
        <w:b/>
        <w:bCs/>
      </w:rPr>
      <w:tblPr/>
      <w:tcPr>
        <w:tcBorders>
          <w:top w:val="single" w:color="F9B074" w:sz="18" w:space="0"/>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07">
    <w:name w:val="Medium Grid 2"/>
    <w:basedOn w:val="12"/>
    <w:qFormat/>
    <w:uiPriority w:val="68"/>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insideV w:val="single" w:sz="6" w:space="0"/>
        </w:tcBorders>
        <w:shd w:val="clear" w:color="auto" w:fill="808080"/>
      </w:tcPr>
    </w:tblStylePr>
    <w:tblStylePr w:type="nwCell">
      <w:tblPr/>
      <w:tcPr>
        <w:shd w:val="clear" w:color="auto" w:fill="FFFFFF"/>
      </w:tcPr>
    </w:tblStylePr>
  </w:style>
  <w:style w:type="table" w:styleId="208">
    <w:name w:val="Medium Grid 2 Accent 1"/>
    <w:basedOn w:val="12"/>
    <w:qFormat/>
    <w:uiPriority w:val="68"/>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insideV w:val="single" w:sz="6" w:space="0"/>
        </w:tcBorders>
        <w:shd w:val="clear" w:color="auto" w:fill="A7BFDE"/>
      </w:tcPr>
    </w:tblStylePr>
    <w:tblStylePr w:type="nwCell">
      <w:tblPr/>
      <w:tcPr>
        <w:shd w:val="clear" w:color="auto" w:fill="FFFFFF"/>
      </w:tcPr>
    </w:tblStylePr>
  </w:style>
  <w:style w:type="table" w:styleId="209">
    <w:name w:val="Medium Grid 2 Accent 2"/>
    <w:basedOn w:val="12"/>
    <w:qFormat/>
    <w:uiPriority w:val="68"/>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insideV w:val="single" w:sz="6" w:space="0"/>
        </w:tcBorders>
        <w:shd w:val="clear" w:color="auto" w:fill="DFA7A6"/>
      </w:tcPr>
    </w:tblStylePr>
    <w:tblStylePr w:type="nwCell">
      <w:tblPr/>
      <w:tcPr>
        <w:shd w:val="clear" w:color="auto" w:fill="FFFFFF"/>
      </w:tcPr>
    </w:tblStylePr>
  </w:style>
  <w:style w:type="table" w:styleId="210">
    <w:name w:val="Medium Grid 2 Accent 3"/>
    <w:basedOn w:val="12"/>
    <w:qFormat/>
    <w:uiPriority w:val="68"/>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insideV w:val="single" w:sz="6" w:space="0"/>
        </w:tcBorders>
        <w:shd w:val="clear" w:color="auto" w:fill="CDDDAC"/>
      </w:tcPr>
    </w:tblStylePr>
    <w:tblStylePr w:type="nwCell">
      <w:tblPr/>
      <w:tcPr>
        <w:shd w:val="clear" w:color="auto" w:fill="FFFFFF"/>
      </w:tcPr>
    </w:tblStylePr>
  </w:style>
  <w:style w:type="table" w:styleId="211">
    <w:name w:val="Medium Grid 2 Accent 4"/>
    <w:basedOn w:val="12"/>
    <w:qFormat/>
    <w:uiPriority w:val="68"/>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insideV w:val="single" w:sz="6" w:space="0"/>
        </w:tcBorders>
        <w:shd w:val="clear" w:color="auto" w:fill="BFB1D0"/>
      </w:tcPr>
    </w:tblStylePr>
    <w:tblStylePr w:type="nwCell">
      <w:tblPr/>
      <w:tcPr>
        <w:shd w:val="clear" w:color="auto" w:fill="FFFFFF"/>
      </w:tcPr>
    </w:tblStylePr>
  </w:style>
  <w:style w:type="table" w:styleId="212">
    <w:name w:val="Medium Grid 2 Accent 5"/>
    <w:basedOn w:val="12"/>
    <w:uiPriority w:val="68"/>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insideV w:val="single" w:sz="6" w:space="0"/>
        </w:tcBorders>
        <w:shd w:val="clear" w:color="auto" w:fill="A5D5E2"/>
      </w:tcPr>
    </w:tblStylePr>
    <w:tblStylePr w:type="nwCell">
      <w:tblPr/>
      <w:tcPr>
        <w:shd w:val="clear" w:color="auto" w:fill="FFFFFF"/>
      </w:tcPr>
    </w:tblStylePr>
  </w:style>
  <w:style w:type="table" w:styleId="213">
    <w:name w:val="Medium Grid 2 Accent 6"/>
    <w:basedOn w:val="12"/>
    <w:qFormat/>
    <w:uiPriority w:val="68"/>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insideV w:val="single" w:sz="6" w:space="0"/>
        </w:tcBorders>
        <w:shd w:val="clear" w:color="auto" w:fill="FBCAA2"/>
      </w:tcPr>
    </w:tblStylePr>
    <w:tblStylePr w:type="nwCell">
      <w:tblPr/>
      <w:tcPr>
        <w:shd w:val="clear" w:color="auto" w:fill="FFFFFF"/>
      </w:tcPr>
    </w:tblStylePr>
  </w:style>
  <w:style w:type="table" w:styleId="214">
    <w:name w:val="Medium Grid 3"/>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00000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000000"/>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000000"/>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00000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808080"/>
      </w:tcPr>
    </w:tblStylePr>
  </w:style>
  <w:style w:type="table" w:styleId="215">
    <w:name w:val="Medium Grid 3 Accent 1"/>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F81B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7BFDE"/>
      </w:tcPr>
    </w:tblStylePr>
  </w:style>
  <w:style w:type="table" w:styleId="216">
    <w:name w:val="Medium Grid 3 Accent 2"/>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FD3D2"/>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C0504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C0504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DFA7A6"/>
      </w:tcPr>
    </w:tblStylePr>
  </w:style>
  <w:style w:type="table" w:styleId="217">
    <w:name w:val="Medium Grid 3 Accent 3"/>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9BBB59"/>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9BBB59"/>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9BBB59"/>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9BBB59"/>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CDDDAC"/>
      </w:tcPr>
    </w:tblStylePr>
  </w:style>
  <w:style w:type="table" w:styleId="218">
    <w:name w:val="Medium Grid 3 Accent 4"/>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8064A2"/>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8064A2"/>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FB1D0"/>
      </w:tcPr>
    </w:tblStylePr>
  </w:style>
  <w:style w:type="table" w:styleId="219">
    <w:name w:val="Medium Grid 3 Accent 5"/>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BACC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5D5E2"/>
      </w:tcPr>
    </w:tblStylePr>
  </w:style>
  <w:style w:type="table" w:styleId="220">
    <w:name w:val="Medium Grid 3 Accent 6"/>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DE4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F7964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F7964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FBCAA2"/>
      </w:tcPr>
    </w:tblStylePr>
  </w:style>
  <w:style w:type="table" w:styleId="221">
    <w:name w:val="Dark List"/>
    <w:basedOn w:val="12"/>
    <w:qFormat/>
    <w:uiPriority w:val="70"/>
    <w:rPr>
      <w:color w:val="FFFFFF"/>
    </w:rPr>
    <w:tblPr>
      <w:tblStyleRowBandSize w:val="1"/>
      <w:tblStyleColBandSize w:val="1"/>
    </w:tblPr>
    <w:tcPr>
      <w:shd w:val="clear" w:color="auto" w:fill="000000"/>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00000"/>
      </w:tcPr>
    </w:tblStylePr>
    <w:tblStylePr w:type="firstCol">
      <w:tblPr/>
      <w:tcPr>
        <w:tcBorders>
          <w:top w:val="nil"/>
          <w:left w:val="nil"/>
          <w:bottom w:val="nil"/>
          <w:right w:val="single" w:color="FFFFFF" w:sz="18" w:space="0"/>
          <w:insideH w:val="nil"/>
          <w:insideV w:val="nil"/>
        </w:tcBorders>
        <w:shd w:val="clear" w:color="auto" w:fill="000000"/>
      </w:tcPr>
    </w:tblStylePr>
    <w:tblStylePr w:type="lastCol">
      <w:tblPr/>
      <w:tcPr>
        <w:tcBorders>
          <w:top w:val="nil"/>
          <w:left w:val="nil"/>
          <w:bottom w:val="single" w:color="FFFFFF" w:sz="18" w:space="0"/>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222">
    <w:name w:val="Dark List Accent 1"/>
    <w:basedOn w:val="12"/>
    <w:qFormat/>
    <w:uiPriority w:val="70"/>
    <w:rPr>
      <w:color w:val="FFFFFF"/>
    </w:rPr>
    <w:tblPr>
      <w:tblStyleRowBandSize w:val="1"/>
      <w:tblStyleColBandSize w:val="1"/>
    </w:tblPr>
    <w:tcPr>
      <w:shd w:val="clear" w:color="auto" w:fill="4F81B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43F60"/>
      </w:tcPr>
    </w:tblStylePr>
    <w:tblStylePr w:type="firstCol">
      <w:tblPr/>
      <w:tcPr>
        <w:tcBorders>
          <w:top w:val="nil"/>
          <w:left w:val="nil"/>
          <w:bottom w:val="nil"/>
          <w:right w:val="single" w:color="FFFFFF" w:sz="18" w:space="0"/>
          <w:insideH w:val="nil"/>
          <w:insideV w:val="nil"/>
        </w:tcBorders>
        <w:shd w:val="clear" w:color="auto" w:fill="365F91"/>
      </w:tcPr>
    </w:tblStylePr>
    <w:tblStylePr w:type="lastCol">
      <w:tblPr/>
      <w:tcPr>
        <w:tcBorders>
          <w:top w:val="nil"/>
          <w:left w:val="nil"/>
          <w:bottom w:val="single" w:color="FFFFFF" w:sz="18" w:space="0"/>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23">
    <w:name w:val="Dark List Accent 2"/>
    <w:basedOn w:val="12"/>
    <w:qFormat/>
    <w:uiPriority w:val="70"/>
    <w:rPr>
      <w:color w:val="FFFFFF"/>
    </w:rPr>
    <w:tblPr>
      <w:tblStyleRowBandSize w:val="1"/>
      <w:tblStyleColBandSize w:val="1"/>
    </w:tblPr>
    <w:tcPr>
      <w:shd w:val="clear" w:color="auto" w:fill="C0504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622423"/>
      </w:tcPr>
    </w:tblStylePr>
    <w:tblStylePr w:type="firstCol">
      <w:tblPr/>
      <w:tcPr>
        <w:tcBorders>
          <w:top w:val="nil"/>
          <w:left w:val="nil"/>
          <w:bottom w:val="nil"/>
          <w:right w:val="single" w:color="FFFFFF" w:sz="18" w:space="0"/>
          <w:insideH w:val="nil"/>
          <w:insideV w:val="nil"/>
        </w:tcBorders>
        <w:shd w:val="clear" w:color="auto" w:fill="943634"/>
      </w:tcPr>
    </w:tblStylePr>
    <w:tblStylePr w:type="lastCol">
      <w:tblPr/>
      <w:tcPr>
        <w:tcBorders>
          <w:top w:val="nil"/>
          <w:left w:val="nil"/>
          <w:bottom w:val="single" w:color="FFFFFF" w:sz="18" w:space="0"/>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224">
    <w:name w:val="Dark List Accent 3"/>
    <w:basedOn w:val="12"/>
    <w:qFormat/>
    <w:uiPriority w:val="70"/>
    <w:rPr>
      <w:color w:val="FFFFFF"/>
    </w:rPr>
    <w:tblPr>
      <w:tblStyleRowBandSize w:val="1"/>
      <w:tblStyleColBandSize w:val="1"/>
    </w:tblPr>
    <w:tcPr>
      <w:shd w:val="clear" w:color="auto" w:fill="9BBB59"/>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4E6128"/>
      </w:tcPr>
    </w:tblStylePr>
    <w:tblStylePr w:type="firstCol">
      <w:tblPr/>
      <w:tcPr>
        <w:tcBorders>
          <w:top w:val="nil"/>
          <w:left w:val="nil"/>
          <w:bottom w:val="nil"/>
          <w:right w:val="single" w:color="FFFFFF" w:sz="18" w:space="0"/>
          <w:insideH w:val="nil"/>
          <w:insideV w:val="nil"/>
        </w:tcBorders>
        <w:shd w:val="clear" w:color="auto" w:fill="76923C"/>
      </w:tcPr>
    </w:tblStylePr>
    <w:tblStylePr w:type="lastCol">
      <w:tblPr/>
      <w:tcPr>
        <w:tcBorders>
          <w:top w:val="nil"/>
          <w:left w:val="nil"/>
          <w:bottom w:val="single" w:color="FFFFFF" w:sz="18" w:space="0"/>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225">
    <w:name w:val="Dark List Accent 4"/>
    <w:basedOn w:val="12"/>
    <w:qFormat/>
    <w:uiPriority w:val="70"/>
    <w:rPr>
      <w:color w:val="FFFFFF"/>
    </w:rPr>
    <w:tblPr>
      <w:tblStyleRowBandSize w:val="1"/>
      <w:tblStyleColBandSize w:val="1"/>
    </w:tblPr>
    <w:tcPr>
      <w:shd w:val="clear" w:color="auto" w:fill="8064A2"/>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3F3151"/>
      </w:tcPr>
    </w:tblStylePr>
    <w:tblStylePr w:type="firstCol">
      <w:tblPr/>
      <w:tcPr>
        <w:tcBorders>
          <w:top w:val="nil"/>
          <w:left w:val="nil"/>
          <w:bottom w:val="nil"/>
          <w:right w:val="single" w:color="FFFFFF" w:sz="18" w:space="0"/>
          <w:insideH w:val="nil"/>
          <w:insideV w:val="nil"/>
        </w:tcBorders>
        <w:shd w:val="clear" w:color="auto" w:fill="5F497A"/>
      </w:tcPr>
    </w:tblStylePr>
    <w:tblStylePr w:type="lastCol">
      <w:tblPr/>
      <w:tcPr>
        <w:tcBorders>
          <w:top w:val="nil"/>
          <w:left w:val="nil"/>
          <w:bottom w:val="single" w:color="FFFFFF" w:sz="18" w:space="0"/>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226">
    <w:name w:val="Dark List Accent 5"/>
    <w:basedOn w:val="12"/>
    <w:qFormat/>
    <w:uiPriority w:val="70"/>
    <w:rPr>
      <w:color w:val="FFFFFF"/>
    </w:rPr>
    <w:tblPr>
      <w:tblStyleRowBandSize w:val="1"/>
      <w:tblStyleColBandSize w:val="1"/>
    </w:tblPr>
    <w:tcPr>
      <w:shd w:val="clear" w:color="auto" w:fill="4BACC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05867"/>
      </w:tcPr>
    </w:tblStylePr>
    <w:tblStylePr w:type="firstCol">
      <w:tblPr/>
      <w:tcPr>
        <w:tcBorders>
          <w:top w:val="nil"/>
          <w:left w:val="nil"/>
          <w:bottom w:val="nil"/>
          <w:right w:val="single" w:color="FFFFFF" w:sz="18" w:space="0"/>
          <w:insideH w:val="nil"/>
          <w:insideV w:val="nil"/>
        </w:tcBorders>
        <w:shd w:val="clear" w:color="auto" w:fill="31849B"/>
      </w:tcPr>
    </w:tblStylePr>
    <w:tblStylePr w:type="lastCol">
      <w:tblPr/>
      <w:tcPr>
        <w:tcBorders>
          <w:top w:val="nil"/>
          <w:left w:val="nil"/>
          <w:bottom w:val="single" w:color="FFFFFF" w:sz="18" w:space="0"/>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227">
    <w:name w:val="Dark List Accent 6"/>
    <w:basedOn w:val="12"/>
    <w:qFormat/>
    <w:uiPriority w:val="70"/>
    <w:rPr>
      <w:color w:val="FFFFFF"/>
    </w:rPr>
    <w:tblPr>
      <w:tblStyleRowBandSize w:val="1"/>
      <w:tblStyleColBandSize w:val="1"/>
    </w:tblPr>
    <w:tcPr>
      <w:shd w:val="clear" w:color="auto" w:fill="F7964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nil"/>
          <w:bottom w:val="single" w:color="FFFFFF" w:sz="18" w:space="0"/>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228">
    <w:name w:val="Colorful Shading"/>
    <w:basedOn w:val="12"/>
    <w:qFormat/>
    <w:uiPriority w:val="71"/>
    <w:rPr>
      <w:color w:val="000000"/>
    </w:rPr>
    <w:tblPr>
      <w:tblBorders>
        <w:top w:val="single" w:color="C0504D" w:sz="24" w:space="0"/>
        <w:left w:val="single" w:color="000000" w:sz="4" w:space="0"/>
        <w:bottom w:val="single" w:color="000000" w:sz="4" w:space="0"/>
        <w:right w:val="single" w:color="000000" w:sz="4" w:space="0"/>
        <w:insideH w:val="single" w:color="FFFFFF" w:sz="4" w:space="0"/>
        <w:insideV w:val="single" w:color="FFFFFF" w:sz="4" w:space="0"/>
      </w:tblBorders>
    </w:tblPr>
    <w:tcPr>
      <w:shd w:val="clear" w:color="auto" w:fill="E6E6E6"/>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0000"/>
      </w:tcPr>
    </w:tblStylePr>
    <w:tblStylePr w:type="firstCol">
      <w:rPr>
        <w:color w:val="FFFFFF"/>
      </w:rPr>
      <w:tblPr/>
      <w:tcPr>
        <w:tcBorders>
          <w:top w:val="nil"/>
          <w:left w:val="nil"/>
          <w:bottom w:val="nil"/>
          <w:right w:val="nil"/>
          <w:insideH w:val="single" w:sz="4" w:space="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229">
    <w:name w:val="Colorful Shading Accent 1"/>
    <w:basedOn w:val="12"/>
    <w:qFormat/>
    <w:uiPriority w:val="71"/>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C4C74"/>
      </w:tcPr>
    </w:tblStylePr>
    <w:tblStylePr w:type="firstCol">
      <w:rPr>
        <w:color w:val="FFFFFF"/>
      </w:rPr>
      <w:tblPr/>
      <w:tcPr>
        <w:tcBorders>
          <w:top w:val="nil"/>
          <w:left w:val="nil"/>
          <w:bottom w:val="nil"/>
          <w:right w:val="nil"/>
          <w:insideH w:val="single" w:sz="4" w:space="0"/>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30">
    <w:name w:val="Colorful Shading Accent 2"/>
    <w:basedOn w:val="12"/>
    <w:qFormat/>
    <w:uiPriority w:val="71"/>
    <w:rPr>
      <w:color w:val="000000"/>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Pr>
    <w:tcPr>
      <w:shd w:val="clear" w:color="auto" w:fill="F8EDED"/>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772C2A"/>
      </w:tcPr>
    </w:tblStylePr>
    <w:tblStylePr w:type="firstCol">
      <w:rPr>
        <w:color w:val="FFFFFF"/>
      </w:rPr>
      <w:tblPr/>
      <w:tcPr>
        <w:tcBorders>
          <w:top w:val="nil"/>
          <w:left w:val="nil"/>
          <w:bottom w:val="nil"/>
          <w:right w:val="nil"/>
          <w:insideH w:val="single" w:sz="4" w:space="0"/>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231">
    <w:name w:val="Colorful Shading Accent 3"/>
    <w:basedOn w:val="12"/>
    <w:qFormat/>
    <w:uiPriority w:val="71"/>
    <w:rPr>
      <w:color w:val="000000"/>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Pr>
    <w:tcPr>
      <w:shd w:val="clear" w:color="auto" w:fill="F5F8EE"/>
    </w:tcPr>
    <w:tblStylePr w:type="firstRow">
      <w:rPr>
        <w:b/>
        <w:bCs/>
      </w:rPr>
      <w:tblPr/>
      <w:tcPr>
        <w:tcBorders>
          <w:top w:val="nil"/>
          <w:left w:val="single" w:color="8064A2"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5E7530"/>
      </w:tcPr>
    </w:tblStylePr>
    <w:tblStylePr w:type="firstCol">
      <w:rPr>
        <w:color w:val="FFFFFF"/>
      </w:rPr>
      <w:tblPr/>
      <w:tcPr>
        <w:tcBorders>
          <w:top w:val="nil"/>
          <w:left w:val="nil"/>
          <w:bottom w:val="nil"/>
          <w:right w:val="nil"/>
          <w:insideH w:val="single" w:sz="4" w:space="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232">
    <w:name w:val="Colorful Shading Accent 4"/>
    <w:basedOn w:val="12"/>
    <w:qFormat/>
    <w:uiPriority w:val="71"/>
    <w:rPr>
      <w:color w:val="000000"/>
    </w:rPr>
    <w:tblPr>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Pr>
    <w:tcPr>
      <w:shd w:val="clear" w:color="auto" w:fill="F2EFF6"/>
    </w:tcPr>
    <w:tblStylePr w:type="firstRow">
      <w:rPr>
        <w:b/>
        <w:bCs/>
      </w:rPr>
      <w:tblPr/>
      <w:tcPr>
        <w:tcBorders>
          <w:top w:val="nil"/>
          <w:left w:val="single" w:color="9BBB59"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4C3B62"/>
      </w:tcPr>
    </w:tblStylePr>
    <w:tblStylePr w:type="firstCol">
      <w:rPr>
        <w:color w:val="FFFFFF"/>
      </w:rPr>
      <w:tblPr/>
      <w:tcPr>
        <w:tcBorders>
          <w:top w:val="nil"/>
          <w:left w:val="nil"/>
          <w:bottom w:val="nil"/>
          <w:right w:val="nil"/>
          <w:insideH w:val="single" w:sz="4" w:space="0"/>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233">
    <w:name w:val="Colorful Shading Accent 5"/>
    <w:basedOn w:val="12"/>
    <w:qFormat/>
    <w:uiPriority w:val="71"/>
    <w:rPr>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Pr>
    <w:tcPr>
      <w:shd w:val="clear" w:color="auto" w:fill="EDF6F9"/>
    </w:tcPr>
    <w:tblStylePr w:type="firstRow">
      <w:rPr>
        <w:b/>
        <w:bCs/>
      </w:rPr>
      <w:tblPr/>
      <w:tcPr>
        <w:tcBorders>
          <w:top w:val="nil"/>
          <w:left w:val="single" w:color="F7964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76A7C"/>
      </w:tcPr>
    </w:tblStylePr>
    <w:tblStylePr w:type="firstCol">
      <w:rPr>
        <w:color w:val="FFFFFF"/>
      </w:rPr>
      <w:tblPr/>
      <w:tcPr>
        <w:tcBorders>
          <w:top w:val="nil"/>
          <w:left w:val="nil"/>
          <w:bottom w:val="nil"/>
          <w:right w:val="nil"/>
          <w:insideH w:val="single" w:sz="4" w:space="0"/>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234">
    <w:name w:val="Colorful Shading Accent 6"/>
    <w:basedOn w:val="12"/>
    <w:qFormat/>
    <w:uiPriority w:val="71"/>
    <w:rPr>
      <w:color w:val="000000"/>
    </w:rPr>
    <w:tblPr>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Pr>
    <w:tcPr>
      <w:shd w:val="clear" w:color="auto" w:fill="FEF4EC"/>
    </w:tcPr>
    <w:tblStylePr w:type="firstRow">
      <w:rPr>
        <w:b/>
        <w:bCs/>
      </w:rPr>
      <w:tblPr/>
      <w:tcPr>
        <w:tcBorders>
          <w:top w:val="nil"/>
          <w:left w:val="single" w:color="4BACC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B65608"/>
      </w:tcPr>
    </w:tblStylePr>
    <w:tblStylePr w:type="firstCol">
      <w:rPr>
        <w:color w:val="FFFFFF"/>
      </w:rPr>
      <w:tblPr/>
      <w:tcPr>
        <w:tcBorders>
          <w:top w:val="nil"/>
          <w:left w:val="nil"/>
          <w:bottom w:val="nil"/>
          <w:right w:val="nil"/>
          <w:insideH w:val="single" w:sz="4" w:space="0"/>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235">
    <w:name w:val="Colorful List"/>
    <w:basedOn w:val="12"/>
    <w:qFormat/>
    <w:uiPriority w:val="72"/>
    <w:rPr>
      <w:color w:val="000000"/>
    </w:rPr>
    <w:tblPr>
      <w:tblStyleRowBandSize w:val="1"/>
      <w:tblStyleColBandSize w:val="1"/>
    </w:tblPr>
    <w:tcPr>
      <w:shd w:val="clear" w:color="auto" w:fill="E6E6E6"/>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236">
    <w:name w:val="Colorful List Accent 1"/>
    <w:basedOn w:val="12"/>
    <w:qFormat/>
    <w:uiPriority w:val="72"/>
    <w:rPr>
      <w:color w:val="000000"/>
    </w:rPr>
    <w:tblPr>
      <w:tblStyleRowBandSize w:val="1"/>
      <w:tblStyleColBandSize w:val="1"/>
    </w:tblPr>
    <w:tcPr>
      <w:shd w:val="clear" w:color="auto" w:fill="EDF2F8"/>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37">
    <w:name w:val="Colorful List Accent 2"/>
    <w:basedOn w:val="12"/>
    <w:qFormat/>
    <w:uiPriority w:val="72"/>
    <w:rPr>
      <w:color w:val="000000"/>
    </w:rPr>
    <w:tblPr>
      <w:tblStyleRowBandSize w:val="1"/>
      <w:tblStyleColBandSize w:val="1"/>
    </w:tblPr>
    <w:tcPr>
      <w:shd w:val="clear" w:color="auto" w:fill="F8EDED"/>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238">
    <w:name w:val="Colorful List Accent 3"/>
    <w:basedOn w:val="12"/>
    <w:qFormat/>
    <w:uiPriority w:val="72"/>
    <w:rPr>
      <w:color w:val="000000"/>
    </w:rPr>
    <w:tblPr>
      <w:tblStyleRowBandSize w:val="1"/>
      <w:tblStyleColBandSize w:val="1"/>
    </w:tblPr>
    <w:tcPr>
      <w:shd w:val="clear" w:color="auto" w:fill="F5F8EE"/>
    </w:tcPr>
    <w:tblStylePr w:type="firstRow">
      <w:rPr>
        <w:b/>
        <w:bCs/>
        <w:color w:val="FFFFFF"/>
      </w:rPr>
      <w:tblPr/>
      <w:tcPr>
        <w:tcBorders>
          <w:left w:val="single" w:color="FFFFFF" w:sz="12" w:space="0"/>
        </w:tcBorders>
        <w:shd w:val="clear" w:color="auto" w:fill="664E82"/>
      </w:tcPr>
    </w:tblStylePr>
    <w:tblStylePr w:type="lastRow">
      <w:rPr>
        <w:b/>
        <w:bCs/>
        <w:color w:val="664E8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239">
    <w:name w:val="Colorful List Accent 4"/>
    <w:basedOn w:val="12"/>
    <w:qFormat/>
    <w:uiPriority w:val="72"/>
    <w:rPr>
      <w:color w:val="000000"/>
    </w:rPr>
    <w:tblPr>
      <w:tblStyleRowBandSize w:val="1"/>
      <w:tblStyleColBandSize w:val="1"/>
    </w:tblPr>
    <w:tcPr>
      <w:shd w:val="clear" w:color="auto" w:fill="F2EFF6"/>
    </w:tcPr>
    <w:tblStylePr w:type="firstRow">
      <w:rPr>
        <w:b/>
        <w:bCs/>
        <w:color w:val="FFFFFF"/>
      </w:rPr>
      <w:tblPr/>
      <w:tcPr>
        <w:tcBorders>
          <w:left w:val="single" w:color="FFFFFF" w:sz="12" w:space="0"/>
        </w:tcBorders>
        <w:shd w:val="clear" w:color="auto" w:fill="7E9C40"/>
      </w:tcPr>
    </w:tblStylePr>
    <w:tblStylePr w:type="lastRow">
      <w:rPr>
        <w:b/>
        <w:bCs/>
        <w:color w:val="7E9C40"/>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240">
    <w:name w:val="Colorful List Accent 5"/>
    <w:basedOn w:val="12"/>
    <w:qFormat/>
    <w:uiPriority w:val="72"/>
    <w:rPr>
      <w:color w:val="000000"/>
    </w:rPr>
    <w:tblPr>
      <w:tblStyleRowBandSize w:val="1"/>
      <w:tblStyleColBandSize w:val="1"/>
    </w:tblPr>
    <w:tcPr>
      <w:shd w:val="clear" w:color="auto" w:fill="EDF6F9"/>
    </w:tcPr>
    <w:tblStylePr w:type="firstRow">
      <w:rPr>
        <w:b/>
        <w:bCs/>
        <w:color w:val="FFFFFF"/>
      </w:rPr>
      <w:tblPr/>
      <w:tcPr>
        <w:tcBorders>
          <w:left w:val="single" w:color="FFFFFF" w:sz="12" w:space="0"/>
        </w:tcBorders>
        <w:shd w:val="clear" w:color="auto" w:fill="F2730A"/>
      </w:tcPr>
    </w:tblStylePr>
    <w:tblStylePr w:type="lastRow">
      <w:rPr>
        <w:b/>
        <w:bCs/>
        <w:color w:val="F2730A"/>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241">
    <w:name w:val="Colorful List Accent 6"/>
    <w:basedOn w:val="12"/>
    <w:qFormat/>
    <w:uiPriority w:val="72"/>
    <w:rPr>
      <w:color w:val="000000"/>
    </w:rPr>
    <w:tblPr>
      <w:tblStyleRowBandSize w:val="1"/>
      <w:tblStyleColBandSize w:val="1"/>
    </w:tblPr>
    <w:tcPr>
      <w:shd w:val="clear" w:color="auto" w:fill="FEF4EC"/>
    </w:tcPr>
    <w:tblStylePr w:type="firstRow">
      <w:rPr>
        <w:b/>
        <w:bCs/>
        <w:color w:val="FFFFFF"/>
      </w:rPr>
      <w:tblPr/>
      <w:tcPr>
        <w:tcBorders>
          <w:left w:val="single" w:color="FFFFFF" w:sz="12" w:space="0"/>
        </w:tcBorders>
        <w:shd w:val="clear" w:color="auto" w:fill="348DA5"/>
      </w:tcPr>
    </w:tblStylePr>
    <w:tblStylePr w:type="lastRow">
      <w:rPr>
        <w:b/>
        <w:bCs/>
        <w:color w:val="348DA5"/>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242">
    <w:name w:val="Colorful Grid"/>
    <w:basedOn w:val="12"/>
    <w:qFormat/>
    <w:uiPriority w:val="73"/>
    <w:rPr>
      <w:color w:val="000000"/>
    </w:rPr>
    <w:tblPr>
      <w:tblBorders>
        <w:insideH w:val="single" w:color="FFFFFF" w:sz="4" w:space="0"/>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243">
    <w:name w:val="Colorful Grid Accent 1"/>
    <w:basedOn w:val="12"/>
    <w:qFormat/>
    <w:uiPriority w:val="73"/>
    <w:rPr>
      <w:color w:val="000000"/>
    </w:rPr>
    <w:tblPr>
      <w:tblBorders>
        <w:insideH w:val="single" w:color="FFFFFF" w:sz="4" w:space="0"/>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44">
    <w:name w:val="Colorful Grid Accent 2"/>
    <w:basedOn w:val="12"/>
    <w:qFormat/>
    <w:uiPriority w:val="73"/>
    <w:rPr>
      <w:color w:val="000000"/>
    </w:rPr>
    <w:tblPr>
      <w:tblBorders>
        <w:insideH w:val="single" w:color="FFFFFF" w:sz="4" w:space="0"/>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245">
    <w:name w:val="Colorful Grid Accent 3"/>
    <w:basedOn w:val="12"/>
    <w:qFormat/>
    <w:uiPriority w:val="73"/>
    <w:rPr>
      <w:color w:val="000000"/>
    </w:rPr>
    <w:tblPr>
      <w:tblBorders>
        <w:insideH w:val="single" w:color="FFFFFF" w:sz="4" w:space="0"/>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246">
    <w:name w:val="Colorful Grid Accent 4"/>
    <w:basedOn w:val="12"/>
    <w:qFormat/>
    <w:uiPriority w:val="73"/>
    <w:rPr>
      <w:color w:val="000000"/>
    </w:rPr>
    <w:tblPr>
      <w:tblBorders>
        <w:insideH w:val="single" w:color="FFFFFF" w:sz="4" w:space="0"/>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247">
    <w:name w:val="Colorful Grid Accent 5"/>
    <w:basedOn w:val="12"/>
    <w:qFormat/>
    <w:uiPriority w:val="73"/>
    <w:rPr>
      <w:color w:val="000000"/>
    </w:rPr>
    <w:tblPr>
      <w:tblBorders>
        <w:insideH w:val="single" w:color="FFFFFF" w:sz="4" w:space="0"/>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248">
    <w:name w:val="Colorful Grid Accent 6"/>
    <w:basedOn w:val="12"/>
    <w:qFormat/>
    <w:uiPriority w:val="73"/>
    <w:rPr>
      <w:color w:val="000000"/>
    </w:rPr>
    <w:tblPr>
      <w:tblBorders>
        <w:insideH w:val="single" w:color="FFFFFF" w:sz="4" w:space="0"/>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5</TotalTime>
  <ScaleCrop>false</ScaleCrop>
  <LinksUpToDate>false</LinksUpToDate>
  <CharactersWithSpaces>0</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2025-09-10T02:32:00Z</dcterms:created>
  <dc:creator>Trợ Lê</dc:creator>
  <cp:lastModifiedBy>Trợ Lê</cp:lastModifiedBy>
  <dcterms:modified xsi:type="dcterms:W3CDTF">2025-09-26T06:30:53Z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E6BFC394A69340B18F62B5573E8AD05F_11</vt:lpwstr>
  </property>
</Properties>
</file>