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8FDA6" w14:textId="69D6D81A" w:rsidR="00B93C65" w:rsidRPr="00B93C65" w:rsidRDefault="00B93C65" w:rsidP="00B93C65">
      <w:pPr>
        <w:jc w:val="right"/>
        <w:rPr>
          <w:bCs/>
          <w:sz w:val="24"/>
          <w:szCs w:val="24"/>
        </w:rPr>
      </w:pPr>
      <w:r w:rsidRPr="00B93C65">
        <w:rPr>
          <w:bCs/>
          <w:sz w:val="24"/>
          <w:szCs w:val="24"/>
        </w:rPr>
        <w:t>Thứ hai ngày 13 tháng 01 năm 2025</w:t>
      </w:r>
    </w:p>
    <w:p w14:paraId="2CCC3DB0" w14:textId="77777777" w:rsidR="00606039" w:rsidRPr="00D876CB" w:rsidRDefault="00606039" w:rsidP="00606039">
      <w:pPr>
        <w:ind w:left="720" w:hanging="720"/>
        <w:jc w:val="center"/>
        <w:rPr>
          <w:b/>
          <w:bCs/>
          <w:sz w:val="24"/>
          <w:szCs w:val="24"/>
          <w:lang w:val="nl-NL"/>
        </w:rPr>
      </w:pPr>
      <w:r w:rsidRPr="00D876CB">
        <w:rPr>
          <w:b/>
          <w:bCs/>
          <w:sz w:val="24"/>
          <w:szCs w:val="24"/>
          <w:lang w:val="nl-NL"/>
        </w:rPr>
        <w:t>CHỦ ĐỀ 5: NGHỀ EM MƠ ƯỚC</w:t>
      </w:r>
    </w:p>
    <w:p w14:paraId="3267543E" w14:textId="77777777" w:rsidR="00606039" w:rsidRPr="00D876CB" w:rsidRDefault="00606039" w:rsidP="00606039">
      <w:pPr>
        <w:ind w:left="720" w:hanging="720"/>
        <w:jc w:val="center"/>
        <w:rPr>
          <w:b/>
          <w:bCs/>
          <w:sz w:val="24"/>
          <w:szCs w:val="24"/>
          <w:u w:val="single"/>
          <w:lang w:val="nl-NL"/>
        </w:rPr>
      </w:pPr>
      <w:r w:rsidRPr="00D876CB">
        <w:rPr>
          <w:b/>
          <w:bCs/>
          <w:sz w:val="24"/>
          <w:szCs w:val="24"/>
          <w:lang w:val="nl-NL"/>
        </w:rPr>
        <w:t xml:space="preserve"> Tiết 1 - Sinh hoạt dưới cờ: HỘI CHỢ XUÂN</w:t>
      </w:r>
    </w:p>
    <w:p w14:paraId="4117970E" w14:textId="77777777" w:rsidR="00606039" w:rsidRPr="00D876CB" w:rsidRDefault="00606039" w:rsidP="00606039">
      <w:pPr>
        <w:rPr>
          <w:b/>
          <w:bCs/>
          <w:sz w:val="24"/>
          <w:szCs w:val="24"/>
          <w:u w:val="single"/>
          <w:lang w:val="nl-NL"/>
        </w:rPr>
      </w:pPr>
      <w:r w:rsidRPr="00D876CB">
        <w:rPr>
          <w:b/>
          <w:bCs/>
          <w:sz w:val="24"/>
          <w:szCs w:val="24"/>
          <w:u w:val="single"/>
          <w:lang w:val="nl-NL"/>
        </w:rPr>
        <w:t>I. YÊU CẦU CẦN ĐẠT:</w:t>
      </w:r>
    </w:p>
    <w:p w14:paraId="410AC755" w14:textId="77777777" w:rsidR="00606039" w:rsidRPr="00D876CB" w:rsidRDefault="00606039" w:rsidP="00606039">
      <w:pPr>
        <w:widowControl w:val="0"/>
        <w:contextualSpacing/>
        <w:jc w:val="both"/>
        <w:rPr>
          <w:rFonts w:eastAsia="Calibri"/>
          <w:sz w:val="24"/>
          <w:szCs w:val="24"/>
          <w:lang w:val="vi-VN"/>
        </w:rPr>
      </w:pPr>
      <w:r w:rsidRPr="00D876CB">
        <w:rPr>
          <w:rFonts w:eastAsia="Calibri"/>
          <w:sz w:val="24"/>
          <w:szCs w:val="24"/>
          <w:lang w:val="vi-VN"/>
        </w:rPr>
        <w:t>- Biết được nội dung kế hoạch tổ chức Hội chợ xuân của nhà trường</w:t>
      </w:r>
    </w:p>
    <w:p w14:paraId="558DDA26" w14:textId="77777777" w:rsidR="00606039" w:rsidRPr="00D876CB" w:rsidRDefault="00606039" w:rsidP="00606039">
      <w:pPr>
        <w:widowControl w:val="0"/>
        <w:contextualSpacing/>
        <w:jc w:val="both"/>
        <w:rPr>
          <w:rFonts w:eastAsia="Calibri"/>
          <w:sz w:val="24"/>
          <w:szCs w:val="24"/>
          <w:lang w:val="vi-VN"/>
        </w:rPr>
      </w:pPr>
      <w:r w:rsidRPr="00D876CB">
        <w:rPr>
          <w:rFonts w:eastAsia="Calibri"/>
          <w:sz w:val="24"/>
          <w:szCs w:val="24"/>
          <w:lang w:val="vi-VN"/>
        </w:rPr>
        <w:t>- Tích cực, nhiệt tình tham gia các hoạt động chuẩn bị ý tưởng kinh doanh tại Hội chợ Xuân.</w:t>
      </w:r>
    </w:p>
    <w:p w14:paraId="3DF6CE94" w14:textId="77777777" w:rsidR="00606039" w:rsidRPr="00D876CB" w:rsidRDefault="00606039" w:rsidP="00606039">
      <w:pPr>
        <w:widowControl w:val="0"/>
        <w:contextualSpacing/>
        <w:jc w:val="both"/>
        <w:rPr>
          <w:rFonts w:eastAsia="Calibri"/>
          <w:sz w:val="24"/>
          <w:szCs w:val="24"/>
          <w:lang w:val="vi-VN"/>
        </w:rPr>
      </w:pPr>
      <w:r w:rsidRPr="00D876CB">
        <w:rPr>
          <w:rFonts w:eastAsia="Calibri"/>
          <w:sz w:val="24"/>
          <w:szCs w:val="24"/>
          <w:lang w:val="vi-VN"/>
        </w:rPr>
        <w:t xml:space="preserve">- NL tự chủ và tự học, NL giao tiếp và </w:t>
      </w:r>
      <w:r w:rsidRPr="00D876CB">
        <w:rPr>
          <w:rFonts w:eastAsia="Times New Roman"/>
          <w:iCs/>
          <w:color w:val="000000"/>
          <w:spacing w:val="-4"/>
          <w:sz w:val="24"/>
          <w:szCs w:val="24"/>
          <w:lang w:val="vi-VN"/>
        </w:rPr>
        <w:t>hợp tác, NL giải quyết vấn đề và sáng tạo</w:t>
      </w:r>
      <w:r w:rsidRPr="00D876CB">
        <w:rPr>
          <w:rFonts w:eastAsia="Calibri"/>
          <w:sz w:val="24"/>
          <w:szCs w:val="24"/>
          <w:lang w:val="vi-VN"/>
        </w:rPr>
        <w:t>.</w:t>
      </w:r>
    </w:p>
    <w:p w14:paraId="405FD763" w14:textId="77777777" w:rsidR="00606039" w:rsidRPr="00D876CB" w:rsidRDefault="00606039" w:rsidP="00606039">
      <w:pPr>
        <w:widowControl w:val="0"/>
        <w:contextualSpacing/>
        <w:jc w:val="both"/>
        <w:rPr>
          <w:rFonts w:eastAsia="Calibri"/>
          <w:sz w:val="24"/>
          <w:szCs w:val="24"/>
          <w:lang w:val="vi-VN"/>
        </w:rPr>
      </w:pPr>
      <w:r w:rsidRPr="00D876CB">
        <w:rPr>
          <w:rFonts w:eastAsia="Calibri"/>
          <w:sz w:val="24"/>
          <w:szCs w:val="24"/>
          <w:lang w:val="vi-VN"/>
        </w:rPr>
        <w:t>- Nhân ái, chăm chỉ, trách nhiệm.</w:t>
      </w:r>
    </w:p>
    <w:p w14:paraId="37D6BFB7" w14:textId="77777777" w:rsidR="00606039" w:rsidRPr="00D876CB" w:rsidRDefault="00606039" w:rsidP="00606039">
      <w:pPr>
        <w:widowControl w:val="0"/>
        <w:rPr>
          <w:b/>
          <w:bCs/>
          <w:sz w:val="24"/>
          <w:szCs w:val="24"/>
          <w:lang w:val="vi-VN"/>
        </w:rPr>
      </w:pPr>
      <w:r w:rsidRPr="00D876CB">
        <w:rPr>
          <w:b/>
          <w:bCs/>
          <w:sz w:val="24"/>
          <w:szCs w:val="24"/>
          <w:lang w:val="vi-VN"/>
        </w:rPr>
        <w:t>II. ĐỒ DÙNG DẠY HỌC</w:t>
      </w:r>
    </w:p>
    <w:p w14:paraId="4485A5A6" w14:textId="77777777" w:rsidR="00606039" w:rsidRPr="00D876CB" w:rsidRDefault="00606039" w:rsidP="00606039">
      <w:pPr>
        <w:widowControl w:val="0"/>
        <w:rPr>
          <w:b/>
          <w:bCs/>
          <w:sz w:val="24"/>
          <w:szCs w:val="24"/>
          <w:lang w:val="vi-VN"/>
        </w:rPr>
      </w:pPr>
      <w:r w:rsidRPr="00D876CB">
        <w:rPr>
          <w:b/>
          <w:bCs/>
          <w:sz w:val="24"/>
          <w:szCs w:val="24"/>
          <w:lang w:val="vi-VN"/>
        </w:rPr>
        <w:t xml:space="preserve">1. Giáo viên: </w:t>
      </w:r>
    </w:p>
    <w:p w14:paraId="5630A6CC" w14:textId="77777777" w:rsidR="00606039" w:rsidRPr="00D876CB" w:rsidRDefault="00606039" w:rsidP="00606039">
      <w:pPr>
        <w:widowControl w:val="0"/>
        <w:rPr>
          <w:sz w:val="24"/>
          <w:szCs w:val="24"/>
          <w:lang w:val="vi-VN"/>
        </w:rPr>
      </w:pPr>
      <w:r w:rsidRPr="00D876CB">
        <w:rPr>
          <w:sz w:val="24"/>
          <w:szCs w:val="24"/>
          <w:lang w:val="vi-VN"/>
        </w:rPr>
        <w:t>- Hệ thống âm thanh, dụng cụ cho nghi thức lễ chào cờ.</w:t>
      </w:r>
    </w:p>
    <w:p w14:paraId="237BC39E" w14:textId="77777777" w:rsidR="00606039" w:rsidRPr="00D876CB" w:rsidRDefault="00606039" w:rsidP="00606039">
      <w:pPr>
        <w:widowControl w:val="0"/>
        <w:rPr>
          <w:b/>
          <w:bCs/>
          <w:sz w:val="24"/>
          <w:szCs w:val="24"/>
          <w:lang w:val="vi-VN"/>
        </w:rPr>
      </w:pPr>
      <w:r w:rsidRPr="00D876CB">
        <w:rPr>
          <w:b/>
          <w:bCs/>
          <w:sz w:val="24"/>
          <w:szCs w:val="24"/>
          <w:lang w:val="vi-VN"/>
        </w:rPr>
        <w:t>2. Học sinh:</w:t>
      </w:r>
    </w:p>
    <w:p w14:paraId="5E0C4044" w14:textId="77777777" w:rsidR="00606039" w:rsidRPr="00D876CB" w:rsidRDefault="00606039" w:rsidP="00606039">
      <w:pPr>
        <w:widowControl w:val="0"/>
        <w:rPr>
          <w:sz w:val="24"/>
          <w:szCs w:val="24"/>
          <w:lang w:val="vi-VN"/>
        </w:rPr>
      </w:pPr>
      <w:r w:rsidRPr="00D876CB">
        <w:rPr>
          <w:sz w:val="24"/>
          <w:szCs w:val="24"/>
          <w:lang w:val="vi-VN"/>
        </w:rPr>
        <w:t>- Bảng tên lớp, bài viết về nghề em mơ ước.</w:t>
      </w:r>
    </w:p>
    <w:p w14:paraId="651FD396" w14:textId="2151620B" w:rsidR="00606039" w:rsidRDefault="00606039" w:rsidP="00606039">
      <w:pPr>
        <w:jc w:val="both"/>
        <w:outlineLvl w:val="0"/>
        <w:rPr>
          <w:b/>
          <w:sz w:val="24"/>
          <w:szCs w:val="24"/>
          <w:lang w:val="nl-NL"/>
        </w:rPr>
      </w:pPr>
      <w:r w:rsidRPr="00D876CB">
        <w:rPr>
          <w:b/>
          <w:sz w:val="24"/>
          <w:szCs w:val="24"/>
          <w:lang w:val="nl-NL"/>
        </w:rPr>
        <w:t>III. HOẠT ĐỘNG DẠY HỌC</w:t>
      </w:r>
    </w:p>
    <w:p w14:paraId="4A2B1471" w14:textId="77777777" w:rsidR="00606039" w:rsidRPr="00D876CB" w:rsidRDefault="00606039" w:rsidP="00606039">
      <w:pPr>
        <w:jc w:val="both"/>
        <w:outlineLvl w:val="0"/>
        <w:rPr>
          <w:b/>
          <w:sz w:val="24"/>
          <w:szCs w:val="24"/>
          <w:lang w:val="nl-NL"/>
        </w:rPr>
      </w:pPr>
    </w:p>
    <w:tbl>
      <w:tblPr>
        <w:tblStyle w:val="TableGrid"/>
        <w:tblW w:w="10165" w:type="dxa"/>
        <w:tblLook w:val="04A0" w:firstRow="1" w:lastRow="0" w:firstColumn="1" w:lastColumn="0" w:noHBand="0" w:noVBand="1"/>
      </w:tblPr>
      <w:tblGrid>
        <w:gridCol w:w="625"/>
        <w:gridCol w:w="5850"/>
        <w:gridCol w:w="3690"/>
      </w:tblGrid>
      <w:tr w:rsidR="00606039" w:rsidRPr="00D876CB" w14:paraId="133EA0A2" w14:textId="77777777" w:rsidTr="00EA660F">
        <w:tc>
          <w:tcPr>
            <w:tcW w:w="625" w:type="dxa"/>
          </w:tcPr>
          <w:p w14:paraId="1105206D" w14:textId="77777777" w:rsidR="00606039" w:rsidRPr="00191856" w:rsidRDefault="00606039" w:rsidP="00EA660F">
            <w:pPr>
              <w:jc w:val="center"/>
              <w:rPr>
                <w:b/>
                <w:bCs/>
                <w:sz w:val="24"/>
              </w:rPr>
            </w:pPr>
            <w:r>
              <w:rPr>
                <w:b/>
                <w:bCs/>
                <w:sz w:val="24"/>
              </w:rPr>
              <w:t>T/g</w:t>
            </w:r>
          </w:p>
        </w:tc>
        <w:tc>
          <w:tcPr>
            <w:tcW w:w="5850" w:type="dxa"/>
          </w:tcPr>
          <w:p w14:paraId="0CB99D8A" w14:textId="77777777" w:rsidR="00606039" w:rsidRPr="00D876CB" w:rsidRDefault="00606039" w:rsidP="00EA660F">
            <w:pPr>
              <w:jc w:val="center"/>
              <w:rPr>
                <w:b/>
                <w:bCs/>
                <w:sz w:val="24"/>
                <w:szCs w:val="24"/>
                <w:lang w:val="vi-VN"/>
              </w:rPr>
            </w:pPr>
            <w:r w:rsidRPr="00D876CB">
              <w:rPr>
                <w:b/>
                <w:bCs/>
                <w:sz w:val="24"/>
                <w:szCs w:val="24"/>
                <w:lang w:val="vi-VN"/>
              </w:rPr>
              <w:t>HOẠT ĐỘNG CỦA GIÁO VIÊN</w:t>
            </w:r>
          </w:p>
        </w:tc>
        <w:tc>
          <w:tcPr>
            <w:tcW w:w="3690" w:type="dxa"/>
          </w:tcPr>
          <w:p w14:paraId="47DD637D" w14:textId="77777777" w:rsidR="00606039" w:rsidRPr="00D876CB" w:rsidRDefault="00606039" w:rsidP="00EA660F">
            <w:pPr>
              <w:jc w:val="center"/>
              <w:rPr>
                <w:b/>
                <w:bCs/>
                <w:sz w:val="24"/>
                <w:szCs w:val="24"/>
                <w:lang w:val="vi-VN"/>
              </w:rPr>
            </w:pPr>
            <w:r w:rsidRPr="00D876CB">
              <w:rPr>
                <w:b/>
                <w:bCs/>
                <w:sz w:val="24"/>
                <w:szCs w:val="24"/>
                <w:lang w:val="vi-VN"/>
              </w:rPr>
              <w:t>HOẠT ĐỘNG CỦA HỌC SINH</w:t>
            </w:r>
          </w:p>
        </w:tc>
      </w:tr>
      <w:tr w:rsidR="00606039" w:rsidRPr="00D876CB" w14:paraId="022EE483" w14:textId="77777777" w:rsidTr="00EA660F">
        <w:tc>
          <w:tcPr>
            <w:tcW w:w="625" w:type="dxa"/>
            <w:tcBorders>
              <w:bottom w:val="nil"/>
            </w:tcBorders>
          </w:tcPr>
          <w:p w14:paraId="64A521BE" w14:textId="77777777" w:rsidR="00606039" w:rsidRPr="00191856" w:rsidRDefault="00606039" w:rsidP="00EA660F">
            <w:pPr>
              <w:rPr>
                <w:b/>
                <w:bCs/>
                <w:sz w:val="24"/>
              </w:rPr>
            </w:pPr>
            <w:r>
              <w:rPr>
                <w:b/>
                <w:bCs/>
                <w:sz w:val="24"/>
              </w:rPr>
              <w:t>5p</w:t>
            </w:r>
          </w:p>
        </w:tc>
        <w:tc>
          <w:tcPr>
            <w:tcW w:w="5850" w:type="dxa"/>
            <w:tcBorders>
              <w:bottom w:val="nil"/>
            </w:tcBorders>
          </w:tcPr>
          <w:p w14:paraId="2E0C6D63" w14:textId="5F64B279" w:rsidR="00606039" w:rsidRDefault="00606039" w:rsidP="00EA660F">
            <w:pPr>
              <w:rPr>
                <w:sz w:val="24"/>
                <w:lang w:val="vi-VN"/>
              </w:rPr>
            </w:pPr>
            <w:r w:rsidRPr="00D876CB">
              <w:rPr>
                <w:b/>
                <w:bCs/>
                <w:sz w:val="24"/>
                <w:szCs w:val="24"/>
                <w:lang w:val="vi-VN"/>
              </w:rPr>
              <w:t xml:space="preserve">A. </w:t>
            </w:r>
            <w:r w:rsidR="00FB0875">
              <w:rPr>
                <w:b/>
                <w:bCs/>
                <w:sz w:val="24"/>
                <w:szCs w:val="24"/>
                <w:lang w:val="vi-VN"/>
              </w:rPr>
              <w:t>HOẠT ĐỘNG MỞ ĐẦU</w:t>
            </w:r>
          </w:p>
          <w:p w14:paraId="2DCD3001" w14:textId="77777777" w:rsidR="00606039" w:rsidRPr="00D876CB" w:rsidRDefault="00606039" w:rsidP="00EA660F">
            <w:pPr>
              <w:rPr>
                <w:sz w:val="24"/>
                <w:szCs w:val="24"/>
                <w:lang w:val="vi-VN"/>
              </w:rPr>
            </w:pPr>
            <w:r w:rsidRPr="00D876CB">
              <w:rPr>
                <w:sz w:val="24"/>
                <w:szCs w:val="24"/>
                <w:lang w:val="vi-VN"/>
              </w:rPr>
              <w:t xml:space="preserve">- GV cho HS sắp xếp và ổn định chỗ ngồi theo lớp qua bài hát: </w:t>
            </w:r>
          </w:p>
        </w:tc>
        <w:tc>
          <w:tcPr>
            <w:tcW w:w="3690" w:type="dxa"/>
            <w:tcBorders>
              <w:bottom w:val="nil"/>
            </w:tcBorders>
          </w:tcPr>
          <w:p w14:paraId="33B76351" w14:textId="77777777" w:rsidR="00606039" w:rsidRDefault="00606039" w:rsidP="00EA660F">
            <w:pPr>
              <w:rPr>
                <w:sz w:val="24"/>
                <w:lang w:val="vi-VN"/>
              </w:rPr>
            </w:pPr>
          </w:p>
          <w:p w14:paraId="1D69E2CF" w14:textId="77777777" w:rsidR="00606039" w:rsidRPr="00D876CB" w:rsidRDefault="00606039" w:rsidP="00EA660F">
            <w:pPr>
              <w:rPr>
                <w:sz w:val="24"/>
                <w:szCs w:val="24"/>
                <w:lang w:val="vi-VN"/>
              </w:rPr>
            </w:pPr>
            <w:r w:rsidRPr="00D876CB">
              <w:rPr>
                <w:sz w:val="24"/>
                <w:szCs w:val="24"/>
                <w:lang w:val="vi-VN"/>
              </w:rPr>
              <w:t>- HS tập trung theo hiệu lệnh.</w:t>
            </w:r>
          </w:p>
        </w:tc>
      </w:tr>
      <w:tr w:rsidR="00606039" w:rsidRPr="00D876CB" w14:paraId="3C10EB4F" w14:textId="77777777" w:rsidTr="00EA660F">
        <w:tc>
          <w:tcPr>
            <w:tcW w:w="625" w:type="dxa"/>
            <w:tcBorders>
              <w:bottom w:val="single" w:sz="4" w:space="0" w:color="auto"/>
            </w:tcBorders>
          </w:tcPr>
          <w:p w14:paraId="5C0129BD" w14:textId="77777777" w:rsidR="00606039" w:rsidRPr="008D46A6" w:rsidRDefault="00606039" w:rsidP="00EA660F">
            <w:pPr>
              <w:outlineLvl w:val="0"/>
              <w:rPr>
                <w:rFonts w:eastAsia="MS Mincho"/>
                <w:b/>
                <w:sz w:val="24"/>
              </w:rPr>
            </w:pPr>
            <w:r>
              <w:rPr>
                <w:rFonts w:eastAsia="MS Mincho"/>
                <w:b/>
                <w:sz w:val="24"/>
              </w:rPr>
              <w:t>25p</w:t>
            </w:r>
          </w:p>
        </w:tc>
        <w:tc>
          <w:tcPr>
            <w:tcW w:w="5850" w:type="dxa"/>
            <w:tcBorders>
              <w:bottom w:val="single" w:sz="4" w:space="0" w:color="auto"/>
            </w:tcBorders>
          </w:tcPr>
          <w:p w14:paraId="33AB21B0" w14:textId="77777777" w:rsidR="00606039" w:rsidRPr="00D876CB" w:rsidRDefault="00606039" w:rsidP="00EA660F">
            <w:pPr>
              <w:outlineLvl w:val="0"/>
              <w:rPr>
                <w:rFonts w:eastAsia="MS Mincho"/>
                <w:b/>
                <w:sz w:val="24"/>
                <w:szCs w:val="24"/>
                <w:lang w:val="vi-VN"/>
              </w:rPr>
            </w:pPr>
            <w:r w:rsidRPr="00D876CB">
              <w:rPr>
                <w:rFonts w:eastAsia="MS Mincho"/>
                <w:b/>
                <w:sz w:val="24"/>
                <w:szCs w:val="24"/>
                <w:lang w:val="vi-VN"/>
              </w:rPr>
              <w:t xml:space="preserve">B.  </w:t>
            </w:r>
            <w:r w:rsidRPr="00D876CB">
              <w:rPr>
                <w:rFonts w:eastAsia="MS Mincho"/>
                <w:b/>
                <w:bCs/>
                <w:sz w:val="24"/>
                <w:szCs w:val="24"/>
                <w:lang w:val="nl-NL"/>
              </w:rPr>
              <w:t xml:space="preserve">HOẠT ĐỘNG </w:t>
            </w:r>
            <w:r w:rsidRPr="00D876CB">
              <w:rPr>
                <w:rFonts w:eastAsia="MS Mincho"/>
                <w:b/>
                <w:sz w:val="24"/>
                <w:szCs w:val="24"/>
                <w:lang w:val="vi-VN"/>
              </w:rPr>
              <w:t>KHÁM PHÁ</w:t>
            </w:r>
          </w:p>
          <w:p w14:paraId="4738283E" w14:textId="77777777" w:rsidR="00606039" w:rsidRPr="00D876CB" w:rsidRDefault="00606039" w:rsidP="00EA660F">
            <w:pPr>
              <w:outlineLvl w:val="0"/>
              <w:rPr>
                <w:rFonts w:eastAsia="MS Mincho"/>
                <w:bCs/>
                <w:sz w:val="24"/>
                <w:szCs w:val="24"/>
                <w:lang w:val="vi-VN"/>
              </w:rPr>
            </w:pPr>
            <w:r w:rsidRPr="00D876CB">
              <w:rPr>
                <w:rFonts w:eastAsia="MS Mincho"/>
                <w:bCs/>
                <w:sz w:val="24"/>
                <w:szCs w:val="24"/>
                <w:lang w:val="vi-VN"/>
              </w:rPr>
              <w:t xml:space="preserve">a. Mục tiêu: </w:t>
            </w:r>
          </w:p>
          <w:p w14:paraId="506C9B0E" w14:textId="77777777" w:rsidR="00606039" w:rsidRPr="00D876CB" w:rsidRDefault="00606039" w:rsidP="00EA660F">
            <w:pPr>
              <w:contextualSpacing/>
              <w:rPr>
                <w:rFonts w:eastAsia="Calibri"/>
                <w:sz w:val="24"/>
                <w:szCs w:val="24"/>
                <w:lang w:val="vi-VN"/>
              </w:rPr>
            </w:pPr>
            <w:r w:rsidRPr="00D876CB">
              <w:rPr>
                <w:rFonts w:eastAsia="Calibri"/>
                <w:sz w:val="24"/>
                <w:szCs w:val="24"/>
                <w:lang w:val="vi-VN"/>
              </w:rPr>
              <w:t>- Tự tin chia sẻ bài viết về nghề mơ ước trước toàn trường hoặc chú ý lắng nghe, cổ vũ các bạn.</w:t>
            </w:r>
          </w:p>
          <w:p w14:paraId="71853B54" w14:textId="77777777" w:rsidR="00606039" w:rsidRDefault="00606039" w:rsidP="00EA660F">
            <w:pPr>
              <w:rPr>
                <w:b/>
                <w:bCs/>
                <w:sz w:val="24"/>
                <w:lang w:val="vi-VN"/>
              </w:rPr>
            </w:pPr>
            <w:r w:rsidRPr="00D876CB">
              <w:rPr>
                <w:rFonts w:eastAsia="DengXian"/>
                <w:sz w:val="24"/>
                <w:szCs w:val="24"/>
                <w:lang w:val="vi-VN"/>
              </w:rPr>
              <w:t>b. Cách tiến hành:</w:t>
            </w:r>
          </w:p>
          <w:p w14:paraId="1F41FE27" w14:textId="77777777" w:rsidR="00606039" w:rsidRPr="00D876CB" w:rsidRDefault="00606039" w:rsidP="00EA660F">
            <w:pPr>
              <w:rPr>
                <w:b/>
                <w:bCs/>
                <w:sz w:val="24"/>
                <w:szCs w:val="24"/>
                <w:lang w:val="vi-VN"/>
              </w:rPr>
            </w:pPr>
            <w:r w:rsidRPr="00D876CB">
              <w:rPr>
                <w:b/>
                <w:bCs/>
                <w:sz w:val="24"/>
                <w:szCs w:val="24"/>
                <w:lang w:val="vi-VN"/>
              </w:rPr>
              <w:t>1. Thực hiện nghi lễ chào cờ</w:t>
            </w:r>
          </w:p>
          <w:p w14:paraId="41BFE2BA" w14:textId="77777777" w:rsidR="00606039" w:rsidRPr="00D876CB" w:rsidRDefault="00606039" w:rsidP="00EA660F">
            <w:pPr>
              <w:rPr>
                <w:sz w:val="24"/>
                <w:szCs w:val="24"/>
                <w:lang w:val="vi-VN"/>
              </w:rPr>
            </w:pPr>
            <w:r w:rsidRPr="00D876CB">
              <w:rPr>
                <w:sz w:val="24"/>
                <w:szCs w:val="24"/>
                <w:lang w:val="vi-VN"/>
              </w:rPr>
              <w:t>- GV Tổng phụ trách kết hợp với GV chủ nhiệm điều hành HS chỉnh đốn hàng ngũ, trang phục.</w:t>
            </w:r>
          </w:p>
          <w:p w14:paraId="7969DB20" w14:textId="77777777" w:rsidR="00606039" w:rsidRPr="00D876CB" w:rsidRDefault="00606039" w:rsidP="00EA660F">
            <w:pPr>
              <w:rPr>
                <w:sz w:val="24"/>
                <w:szCs w:val="24"/>
                <w:lang w:val="vi-VN"/>
              </w:rPr>
            </w:pPr>
            <w:r w:rsidRPr="00D876CB">
              <w:rPr>
                <w:sz w:val="24"/>
                <w:szCs w:val="24"/>
                <w:lang w:val="vi-VN"/>
              </w:rPr>
              <w:t>- Đội nghi lễ tiến vào vị trí.</w:t>
            </w:r>
          </w:p>
          <w:p w14:paraId="6D08477E" w14:textId="77777777" w:rsidR="00606039" w:rsidRPr="00D876CB" w:rsidRDefault="00606039" w:rsidP="00EA660F">
            <w:pPr>
              <w:rPr>
                <w:sz w:val="24"/>
                <w:szCs w:val="24"/>
                <w:lang w:val="vi-VN"/>
              </w:rPr>
            </w:pPr>
            <w:r w:rsidRPr="00D876CB">
              <w:rPr>
                <w:sz w:val="24"/>
                <w:szCs w:val="24"/>
                <w:lang w:val="vi-VN"/>
              </w:rPr>
              <w:t>- Tiến hành thực hiện nghi lễ chào cờ.</w:t>
            </w:r>
          </w:p>
          <w:p w14:paraId="71ABAA20" w14:textId="77777777" w:rsidR="00606039" w:rsidRPr="00D876CB" w:rsidRDefault="00606039" w:rsidP="00EA660F">
            <w:pPr>
              <w:rPr>
                <w:sz w:val="24"/>
                <w:szCs w:val="24"/>
                <w:lang w:val="vi-VN"/>
              </w:rPr>
            </w:pPr>
            <w:r w:rsidRPr="00D876CB">
              <w:rPr>
                <w:sz w:val="24"/>
                <w:szCs w:val="24"/>
                <w:lang w:val="vi-VN"/>
              </w:rPr>
              <w:t>- GV - HS ổn định chỗ ngồi.</w:t>
            </w:r>
          </w:p>
          <w:p w14:paraId="61AA897B" w14:textId="77777777" w:rsidR="00606039" w:rsidRPr="00D876CB" w:rsidRDefault="00606039" w:rsidP="00EA660F">
            <w:pPr>
              <w:rPr>
                <w:sz w:val="24"/>
                <w:szCs w:val="24"/>
                <w:lang w:val="vi-VN"/>
              </w:rPr>
            </w:pPr>
            <w:r w:rsidRPr="00D876CB">
              <w:rPr>
                <w:sz w:val="24"/>
                <w:szCs w:val="24"/>
                <w:lang w:val="vi-VN"/>
              </w:rPr>
              <w:t>- Nhận xét kết quả thi đua của tuần vừa qua và phát động phong trào thi đua tuần tới.</w:t>
            </w:r>
          </w:p>
        </w:tc>
        <w:tc>
          <w:tcPr>
            <w:tcW w:w="3690" w:type="dxa"/>
            <w:tcBorders>
              <w:bottom w:val="single" w:sz="4" w:space="0" w:color="auto"/>
            </w:tcBorders>
          </w:tcPr>
          <w:p w14:paraId="66691743" w14:textId="77777777" w:rsidR="00606039" w:rsidRDefault="00606039" w:rsidP="00EA660F">
            <w:pPr>
              <w:rPr>
                <w:sz w:val="24"/>
                <w:lang w:val="vi-VN"/>
              </w:rPr>
            </w:pPr>
          </w:p>
          <w:p w14:paraId="68AE4E89" w14:textId="77777777" w:rsidR="00606039" w:rsidRPr="00D876CB" w:rsidRDefault="00606039" w:rsidP="00EA660F">
            <w:pPr>
              <w:rPr>
                <w:sz w:val="24"/>
                <w:szCs w:val="24"/>
                <w:lang w:val="vi-VN"/>
              </w:rPr>
            </w:pPr>
          </w:p>
          <w:p w14:paraId="0207DEE0" w14:textId="77777777" w:rsidR="00606039" w:rsidRPr="00D876CB" w:rsidRDefault="00606039" w:rsidP="00EA660F">
            <w:pPr>
              <w:rPr>
                <w:sz w:val="24"/>
                <w:szCs w:val="24"/>
                <w:lang w:val="vi-VN"/>
              </w:rPr>
            </w:pPr>
            <w:r w:rsidRPr="00D876CB">
              <w:rPr>
                <w:sz w:val="24"/>
                <w:szCs w:val="24"/>
                <w:lang w:val="vi-VN"/>
              </w:rPr>
              <w:t>- HS thực hiện.</w:t>
            </w:r>
          </w:p>
          <w:p w14:paraId="02FDE995" w14:textId="77777777" w:rsidR="00606039" w:rsidRPr="00D876CB" w:rsidRDefault="00606039" w:rsidP="00EA660F">
            <w:pPr>
              <w:rPr>
                <w:sz w:val="24"/>
                <w:szCs w:val="24"/>
                <w:lang w:val="vi-VN"/>
              </w:rPr>
            </w:pPr>
          </w:p>
          <w:p w14:paraId="61F6A111" w14:textId="77777777" w:rsidR="00606039" w:rsidRDefault="00606039" w:rsidP="00EA660F">
            <w:pPr>
              <w:rPr>
                <w:sz w:val="24"/>
                <w:lang w:val="vi-VN"/>
              </w:rPr>
            </w:pPr>
          </w:p>
          <w:p w14:paraId="4D8DF2E5" w14:textId="77777777" w:rsidR="00606039" w:rsidRPr="00D876CB" w:rsidRDefault="00606039" w:rsidP="00EA660F">
            <w:pPr>
              <w:rPr>
                <w:sz w:val="24"/>
                <w:szCs w:val="24"/>
                <w:lang w:val="vi-VN"/>
              </w:rPr>
            </w:pPr>
          </w:p>
          <w:p w14:paraId="59AC18B3" w14:textId="77777777" w:rsidR="00606039" w:rsidRDefault="00606039" w:rsidP="00EA660F">
            <w:pPr>
              <w:rPr>
                <w:sz w:val="24"/>
                <w:lang w:val="vi-VN"/>
              </w:rPr>
            </w:pPr>
            <w:r w:rsidRPr="00D876CB">
              <w:rPr>
                <w:sz w:val="24"/>
                <w:szCs w:val="24"/>
                <w:lang w:val="vi-VN"/>
              </w:rPr>
              <w:t>- Chào cờ, Quốc ca, Đội ca,…</w:t>
            </w:r>
          </w:p>
          <w:p w14:paraId="3A3C7F3E" w14:textId="77777777" w:rsidR="00606039" w:rsidRDefault="00606039" w:rsidP="00EA660F">
            <w:pPr>
              <w:rPr>
                <w:sz w:val="24"/>
                <w:lang w:val="vi-VN"/>
              </w:rPr>
            </w:pPr>
          </w:p>
          <w:p w14:paraId="3DEA3CCC" w14:textId="77777777" w:rsidR="00606039" w:rsidRPr="00D876CB" w:rsidRDefault="00606039" w:rsidP="00EA660F">
            <w:pPr>
              <w:rPr>
                <w:sz w:val="24"/>
                <w:szCs w:val="24"/>
                <w:lang w:val="vi-VN"/>
              </w:rPr>
            </w:pPr>
          </w:p>
          <w:p w14:paraId="5E2B3EB1" w14:textId="77777777" w:rsidR="00606039" w:rsidRPr="00D876CB" w:rsidRDefault="00606039" w:rsidP="00EA660F">
            <w:pPr>
              <w:rPr>
                <w:sz w:val="24"/>
                <w:szCs w:val="24"/>
                <w:lang w:val="vi-VN"/>
              </w:rPr>
            </w:pPr>
            <w:r w:rsidRPr="00D876CB">
              <w:rPr>
                <w:sz w:val="24"/>
                <w:szCs w:val="24"/>
                <w:lang w:val="vi-VN"/>
              </w:rPr>
              <w:t>- Ổn định chỗ ngồi.</w:t>
            </w:r>
          </w:p>
        </w:tc>
      </w:tr>
      <w:tr w:rsidR="00606039" w:rsidRPr="00D876CB" w14:paraId="4E82D4B1" w14:textId="77777777" w:rsidTr="00EA660F">
        <w:tc>
          <w:tcPr>
            <w:tcW w:w="625" w:type="dxa"/>
            <w:tcBorders>
              <w:top w:val="single" w:sz="4" w:space="0" w:color="auto"/>
              <w:bottom w:val="single" w:sz="4" w:space="0" w:color="auto"/>
            </w:tcBorders>
          </w:tcPr>
          <w:p w14:paraId="70201BD3" w14:textId="77777777" w:rsidR="00606039" w:rsidRPr="00D876CB" w:rsidRDefault="00606039" w:rsidP="00EA660F">
            <w:pPr>
              <w:rPr>
                <w:b/>
                <w:bCs/>
                <w:sz w:val="24"/>
                <w:lang w:val="vi-VN"/>
              </w:rPr>
            </w:pPr>
          </w:p>
        </w:tc>
        <w:tc>
          <w:tcPr>
            <w:tcW w:w="5850" w:type="dxa"/>
            <w:tcBorders>
              <w:top w:val="single" w:sz="4" w:space="0" w:color="auto"/>
              <w:bottom w:val="single" w:sz="4" w:space="0" w:color="auto"/>
            </w:tcBorders>
          </w:tcPr>
          <w:p w14:paraId="1AD85D99" w14:textId="77777777" w:rsidR="00606039" w:rsidRDefault="00606039" w:rsidP="00EA660F">
            <w:pPr>
              <w:rPr>
                <w:sz w:val="24"/>
              </w:rPr>
            </w:pPr>
            <w:r w:rsidRPr="00D876CB">
              <w:rPr>
                <w:b/>
                <w:bCs/>
                <w:sz w:val="24"/>
                <w:szCs w:val="24"/>
                <w:lang w:val="vi-VN"/>
              </w:rPr>
              <w:t xml:space="preserve">2. Sinh hoạt theo chủ đề: </w:t>
            </w:r>
            <w:r w:rsidRPr="00D876CB">
              <w:rPr>
                <w:b/>
                <w:bCs/>
                <w:sz w:val="24"/>
                <w:szCs w:val="24"/>
              </w:rPr>
              <w:t>Hội chợ Xuân</w:t>
            </w:r>
          </w:p>
          <w:p w14:paraId="798B7871" w14:textId="77777777" w:rsidR="00606039" w:rsidRPr="00D876CB" w:rsidRDefault="00606039" w:rsidP="00EA660F">
            <w:pPr>
              <w:rPr>
                <w:sz w:val="24"/>
                <w:szCs w:val="24"/>
              </w:rPr>
            </w:pPr>
            <w:r w:rsidRPr="00D876CB">
              <w:rPr>
                <w:sz w:val="24"/>
                <w:szCs w:val="24"/>
              </w:rPr>
              <w:t>- Đại diện nhà trường/GV Tổng phụ trách Đội phổ biến kế hoạch tổ chức Hội chợ Xuân của nhà trường. Các nội dung chính như sau:</w:t>
            </w:r>
          </w:p>
          <w:p w14:paraId="76987A4A" w14:textId="77777777" w:rsidR="00606039" w:rsidRPr="00D876CB" w:rsidRDefault="00606039" w:rsidP="00EA660F">
            <w:pPr>
              <w:rPr>
                <w:sz w:val="24"/>
                <w:szCs w:val="24"/>
              </w:rPr>
            </w:pPr>
            <w:r w:rsidRPr="00D876CB">
              <w:rPr>
                <w:sz w:val="24"/>
                <w:szCs w:val="24"/>
              </w:rPr>
              <w:t>- Phổ biến nội dung và ý nghĩa của Hội chợ Xuân</w:t>
            </w:r>
          </w:p>
          <w:p w14:paraId="529850CF" w14:textId="77777777" w:rsidR="00606039" w:rsidRPr="00D876CB" w:rsidRDefault="00606039" w:rsidP="00EA660F">
            <w:pPr>
              <w:rPr>
                <w:sz w:val="24"/>
                <w:szCs w:val="24"/>
              </w:rPr>
            </w:pPr>
            <w:r w:rsidRPr="00D876CB">
              <w:rPr>
                <w:sz w:val="24"/>
                <w:szCs w:val="24"/>
              </w:rPr>
              <w:t>- Nêu kế hoạch cụ thể tổ chức: thời gian, địa điểm, phạm vi tổ chức, những thứ cần chuẩn bị,…</w:t>
            </w:r>
          </w:p>
          <w:p w14:paraId="3860ECA4" w14:textId="77777777" w:rsidR="00606039" w:rsidRPr="00D876CB" w:rsidRDefault="00606039" w:rsidP="00EA660F">
            <w:pPr>
              <w:rPr>
                <w:sz w:val="24"/>
                <w:szCs w:val="24"/>
              </w:rPr>
            </w:pPr>
            <w:r w:rsidRPr="00D876CB">
              <w:rPr>
                <w:sz w:val="24"/>
                <w:szCs w:val="24"/>
              </w:rPr>
              <w:t>- Hướng dẫn các lớp chuẩn bị ý tưởng kinh doanh tại Hội chợ xuân, cách trang trí gian hàng. Đặc biệt chú ý tính đa dạng, phong phú của hoạt động trải nghiệm kinh doanh tại hội chợ</w:t>
            </w:r>
          </w:p>
          <w:p w14:paraId="79632871" w14:textId="77777777" w:rsidR="00606039" w:rsidRPr="00D876CB" w:rsidRDefault="00606039" w:rsidP="00EA660F">
            <w:pPr>
              <w:rPr>
                <w:sz w:val="24"/>
                <w:szCs w:val="24"/>
              </w:rPr>
            </w:pPr>
            <w:r w:rsidRPr="00D876CB">
              <w:rPr>
                <w:sz w:val="24"/>
                <w:szCs w:val="24"/>
              </w:rPr>
              <w:t>-</w:t>
            </w:r>
            <w:r w:rsidRPr="00D876CB">
              <w:rPr>
                <w:sz w:val="24"/>
                <w:szCs w:val="24"/>
                <w:lang w:val="vi-VN"/>
              </w:rPr>
              <w:t xml:space="preserve"> </w:t>
            </w:r>
            <w:r w:rsidRPr="00D876CB">
              <w:rPr>
                <w:sz w:val="24"/>
                <w:szCs w:val="24"/>
              </w:rPr>
              <w:t>Phân công các nhiệm vụ cụ thể cho các lớp (nếu có thêm hoạt động vui chơi, văn nghệ, đố vui,…)</w:t>
            </w:r>
          </w:p>
        </w:tc>
        <w:tc>
          <w:tcPr>
            <w:tcW w:w="3690" w:type="dxa"/>
            <w:tcBorders>
              <w:top w:val="single" w:sz="4" w:space="0" w:color="auto"/>
              <w:bottom w:val="single" w:sz="4" w:space="0" w:color="auto"/>
            </w:tcBorders>
          </w:tcPr>
          <w:p w14:paraId="6C136139" w14:textId="77777777" w:rsidR="00606039" w:rsidRDefault="00606039" w:rsidP="00EA660F">
            <w:pPr>
              <w:rPr>
                <w:sz w:val="24"/>
              </w:rPr>
            </w:pPr>
          </w:p>
          <w:p w14:paraId="3E85B062" w14:textId="77777777" w:rsidR="00606039" w:rsidRPr="00D876CB" w:rsidRDefault="00606039" w:rsidP="00EA660F">
            <w:pPr>
              <w:rPr>
                <w:sz w:val="24"/>
                <w:szCs w:val="24"/>
              </w:rPr>
            </w:pPr>
          </w:p>
          <w:p w14:paraId="29CC7000" w14:textId="77777777" w:rsidR="00606039" w:rsidRPr="00D876CB" w:rsidRDefault="00606039" w:rsidP="00EA660F">
            <w:pPr>
              <w:rPr>
                <w:sz w:val="24"/>
                <w:szCs w:val="24"/>
              </w:rPr>
            </w:pPr>
            <w:r w:rsidRPr="00D876CB">
              <w:rPr>
                <w:sz w:val="24"/>
                <w:szCs w:val="24"/>
                <w:lang w:val="vi-VN"/>
              </w:rPr>
              <w:t>- HS lắng nghe.</w:t>
            </w:r>
          </w:p>
          <w:p w14:paraId="22F18605" w14:textId="77777777" w:rsidR="00606039" w:rsidRPr="00D876CB" w:rsidRDefault="00606039" w:rsidP="00EA660F">
            <w:pPr>
              <w:rPr>
                <w:sz w:val="24"/>
                <w:szCs w:val="24"/>
              </w:rPr>
            </w:pPr>
          </w:p>
          <w:p w14:paraId="26AF3560" w14:textId="77777777" w:rsidR="00606039" w:rsidRPr="00D876CB" w:rsidRDefault="00606039" w:rsidP="00EA660F">
            <w:pPr>
              <w:rPr>
                <w:sz w:val="24"/>
                <w:szCs w:val="24"/>
              </w:rPr>
            </w:pPr>
          </w:p>
          <w:p w14:paraId="2A9F6943" w14:textId="77777777" w:rsidR="00606039" w:rsidRPr="00D876CB" w:rsidRDefault="00606039" w:rsidP="00EA660F">
            <w:pPr>
              <w:rPr>
                <w:sz w:val="24"/>
                <w:szCs w:val="24"/>
              </w:rPr>
            </w:pPr>
          </w:p>
          <w:p w14:paraId="4095EA75" w14:textId="77777777" w:rsidR="00606039" w:rsidRPr="00D876CB" w:rsidRDefault="00606039" w:rsidP="00EA660F">
            <w:pPr>
              <w:rPr>
                <w:sz w:val="24"/>
                <w:szCs w:val="24"/>
              </w:rPr>
            </w:pPr>
          </w:p>
          <w:p w14:paraId="52507068" w14:textId="77777777" w:rsidR="00606039" w:rsidRPr="00D876CB" w:rsidRDefault="00606039" w:rsidP="00EA660F">
            <w:pPr>
              <w:rPr>
                <w:sz w:val="24"/>
                <w:szCs w:val="24"/>
              </w:rPr>
            </w:pPr>
          </w:p>
          <w:p w14:paraId="72F520D1" w14:textId="77777777" w:rsidR="00606039" w:rsidRPr="00D876CB" w:rsidRDefault="00606039" w:rsidP="00EA660F">
            <w:pPr>
              <w:rPr>
                <w:sz w:val="24"/>
                <w:szCs w:val="24"/>
                <w:lang w:val="vi-VN"/>
              </w:rPr>
            </w:pPr>
          </w:p>
          <w:p w14:paraId="40F8E65D" w14:textId="77777777" w:rsidR="00606039" w:rsidRPr="00D876CB" w:rsidRDefault="00606039" w:rsidP="00EA660F">
            <w:pPr>
              <w:rPr>
                <w:sz w:val="24"/>
                <w:szCs w:val="24"/>
              </w:rPr>
            </w:pPr>
            <w:r w:rsidRPr="00D876CB">
              <w:rPr>
                <w:sz w:val="24"/>
                <w:szCs w:val="24"/>
                <w:lang w:val="vi-VN"/>
              </w:rPr>
              <w:t xml:space="preserve">- HS </w:t>
            </w:r>
            <w:r w:rsidRPr="00D876CB">
              <w:rPr>
                <w:sz w:val="24"/>
                <w:szCs w:val="24"/>
              </w:rPr>
              <w:t>lắng nghe</w:t>
            </w:r>
          </w:p>
          <w:p w14:paraId="27AA621E" w14:textId="77777777" w:rsidR="00606039" w:rsidRPr="00D876CB" w:rsidRDefault="00606039" w:rsidP="00EA660F">
            <w:pPr>
              <w:rPr>
                <w:sz w:val="24"/>
                <w:szCs w:val="24"/>
                <w:lang w:val="vi-VN"/>
              </w:rPr>
            </w:pPr>
          </w:p>
        </w:tc>
      </w:tr>
      <w:tr w:rsidR="00606039" w:rsidRPr="00D876CB" w14:paraId="288C0E95" w14:textId="77777777" w:rsidTr="00EA660F">
        <w:tc>
          <w:tcPr>
            <w:tcW w:w="625" w:type="dxa"/>
            <w:tcBorders>
              <w:top w:val="single" w:sz="4" w:space="0" w:color="auto"/>
            </w:tcBorders>
          </w:tcPr>
          <w:p w14:paraId="0C266232" w14:textId="77777777" w:rsidR="00606039" w:rsidRPr="008D46A6" w:rsidRDefault="00606039" w:rsidP="00EA660F">
            <w:pPr>
              <w:rPr>
                <w:b/>
                <w:bCs/>
                <w:sz w:val="24"/>
              </w:rPr>
            </w:pPr>
            <w:r>
              <w:rPr>
                <w:b/>
                <w:bCs/>
                <w:sz w:val="24"/>
              </w:rPr>
              <w:t>5p</w:t>
            </w:r>
          </w:p>
        </w:tc>
        <w:tc>
          <w:tcPr>
            <w:tcW w:w="5850" w:type="dxa"/>
            <w:tcBorders>
              <w:top w:val="single" w:sz="4" w:space="0" w:color="auto"/>
            </w:tcBorders>
          </w:tcPr>
          <w:p w14:paraId="3791CE1D" w14:textId="77777777" w:rsidR="00606039" w:rsidRPr="00D876CB" w:rsidRDefault="00606039" w:rsidP="00EA660F">
            <w:pPr>
              <w:rPr>
                <w:b/>
                <w:bCs/>
                <w:sz w:val="24"/>
                <w:szCs w:val="24"/>
                <w:lang w:val="vi-VN"/>
              </w:rPr>
            </w:pPr>
            <w:r w:rsidRPr="00D876CB">
              <w:rPr>
                <w:b/>
                <w:bCs/>
                <w:sz w:val="24"/>
                <w:szCs w:val="24"/>
                <w:lang w:val="vi-VN"/>
              </w:rPr>
              <w:t>C. HOẠT ĐỘNG VẬN DỤNG</w:t>
            </w:r>
          </w:p>
          <w:p w14:paraId="6F9CFFFB" w14:textId="77777777" w:rsidR="00606039" w:rsidRPr="00D876CB" w:rsidRDefault="00606039" w:rsidP="00EA660F">
            <w:pPr>
              <w:rPr>
                <w:sz w:val="24"/>
                <w:szCs w:val="24"/>
              </w:rPr>
            </w:pPr>
            <w:r w:rsidRPr="00D876CB">
              <w:rPr>
                <w:sz w:val="24"/>
                <w:szCs w:val="24"/>
              </w:rPr>
              <w:t>-</w:t>
            </w:r>
            <w:r w:rsidRPr="00D876CB">
              <w:rPr>
                <w:sz w:val="24"/>
                <w:szCs w:val="24"/>
                <w:lang w:val="vi-VN"/>
              </w:rPr>
              <w:t xml:space="preserve"> </w:t>
            </w:r>
            <w:r w:rsidRPr="00D876CB">
              <w:rPr>
                <w:sz w:val="24"/>
                <w:szCs w:val="24"/>
              </w:rPr>
              <w:t>Mời một số HS bày tỏ cảm xúc sau khi tham gia hoạt động.</w:t>
            </w:r>
          </w:p>
        </w:tc>
        <w:tc>
          <w:tcPr>
            <w:tcW w:w="3690" w:type="dxa"/>
            <w:tcBorders>
              <w:top w:val="single" w:sz="4" w:space="0" w:color="auto"/>
            </w:tcBorders>
          </w:tcPr>
          <w:p w14:paraId="75152B07" w14:textId="77777777" w:rsidR="00606039" w:rsidRDefault="00606039" w:rsidP="00EA660F">
            <w:pPr>
              <w:rPr>
                <w:sz w:val="24"/>
                <w:lang w:val="vi-VN"/>
              </w:rPr>
            </w:pPr>
          </w:p>
          <w:p w14:paraId="4820ACA5" w14:textId="77777777" w:rsidR="00606039" w:rsidRPr="00D876CB" w:rsidRDefault="00606039" w:rsidP="00EA660F">
            <w:pPr>
              <w:rPr>
                <w:sz w:val="24"/>
                <w:szCs w:val="24"/>
                <w:lang w:val="vi-VN"/>
              </w:rPr>
            </w:pPr>
            <w:r w:rsidRPr="00D876CB">
              <w:rPr>
                <w:sz w:val="24"/>
                <w:szCs w:val="24"/>
                <w:lang w:val="vi-VN"/>
              </w:rPr>
              <w:t>- Vài HS phát biểu.</w:t>
            </w:r>
          </w:p>
        </w:tc>
      </w:tr>
    </w:tbl>
    <w:p w14:paraId="5D44FAA7" w14:textId="77777777" w:rsidR="00606039" w:rsidRPr="00D876CB" w:rsidRDefault="00606039" w:rsidP="00606039">
      <w:pPr>
        <w:rPr>
          <w:b/>
          <w:sz w:val="24"/>
          <w:szCs w:val="24"/>
          <w:lang w:val="nl-NL"/>
        </w:rPr>
      </w:pPr>
      <w:r w:rsidRPr="00D876CB">
        <w:rPr>
          <w:b/>
          <w:sz w:val="24"/>
          <w:szCs w:val="24"/>
          <w:lang w:val="nl-NL"/>
        </w:rPr>
        <w:t>IV. ĐIỀU CHỈNH BỔ SUNG</w:t>
      </w:r>
    </w:p>
    <w:p w14:paraId="3A50C743" w14:textId="77777777" w:rsidR="00606039" w:rsidRPr="00D876CB" w:rsidRDefault="00606039" w:rsidP="00606039">
      <w:pPr>
        <w:tabs>
          <w:tab w:val="left" w:leader="dot" w:pos="9810"/>
        </w:tabs>
        <w:rPr>
          <w:sz w:val="24"/>
          <w:szCs w:val="24"/>
          <w:lang w:val="nl-NL"/>
        </w:rPr>
      </w:pPr>
      <w:r w:rsidRPr="00D876CB">
        <w:rPr>
          <w:sz w:val="24"/>
          <w:szCs w:val="24"/>
          <w:lang w:val="nl-NL"/>
        </w:rPr>
        <w:tab/>
      </w:r>
    </w:p>
    <w:p w14:paraId="47F93313" w14:textId="77777777" w:rsidR="00606039" w:rsidRPr="00D876CB" w:rsidRDefault="00606039" w:rsidP="00606039">
      <w:pPr>
        <w:tabs>
          <w:tab w:val="left" w:leader="dot" w:pos="9810"/>
        </w:tabs>
        <w:rPr>
          <w:sz w:val="24"/>
          <w:szCs w:val="24"/>
          <w:lang w:val="nl-NL"/>
        </w:rPr>
      </w:pPr>
      <w:r w:rsidRPr="00D876CB">
        <w:rPr>
          <w:sz w:val="24"/>
          <w:szCs w:val="24"/>
          <w:lang w:val="nl-NL"/>
        </w:rPr>
        <w:tab/>
      </w:r>
    </w:p>
    <w:p w14:paraId="6553DE69" w14:textId="5B7E4934" w:rsidR="002C6FD7" w:rsidRPr="00B93B82" w:rsidRDefault="002C6FD7" w:rsidP="002C6FD7">
      <w:pPr>
        <w:rPr>
          <w:b/>
          <w:bCs/>
          <w:sz w:val="24"/>
          <w:szCs w:val="24"/>
        </w:rPr>
      </w:pPr>
      <w:r>
        <w:rPr>
          <w:b/>
          <w:bCs/>
          <w:sz w:val="24"/>
          <w:szCs w:val="24"/>
        </w:rPr>
        <w:t>Tiết                                                                     Tiếng Việt</w:t>
      </w:r>
    </w:p>
    <w:p w14:paraId="0F05EAED" w14:textId="5382D610" w:rsidR="00102026" w:rsidRPr="00B93B82" w:rsidRDefault="00617C34" w:rsidP="00617C34">
      <w:pPr>
        <w:jc w:val="center"/>
        <w:rPr>
          <w:b/>
          <w:bCs/>
          <w:sz w:val="24"/>
          <w:szCs w:val="24"/>
        </w:rPr>
      </w:pPr>
      <w:r w:rsidRPr="00B93B82">
        <w:rPr>
          <w:b/>
          <w:bCs/>
          <w:sz w:val="24"/>
          <w:szCs w:val="24"/>
        </w:rPr>
        <w:t>BÀI 11. CUỘC SỐNG MUÔN MÀU</w:t>
      </w:r>
      <w:r w:rsidR="002C6FD7">
        <w:rPr>
          <w:b/>
          <w:bCs/>
          <w:sz w:val="24"/>
          <w:szCs w:val="24"/>
        </w:rPr>
        <w:t xml:space="preserve"> </w:t>
      </w:r>
    </w:p>
    <w:p w14:paraId="71124BB4" w14:textId="77777777" w:rsidR="00102026" w:rsidRPr="00B93B82" w:rsidRDefault="00617C34" w:rsidP="00617C34">
      <w:pPr>
        <w:jc w:val="center"/>
        <w:rPr>
          <w:b/>
          <w:bCs/>
          <w:sz w:val="24"/>
          <w:szCs w:val="24"/>
        </w:rPr>
      </w:pPr>
      <w:r w:rsidRPr="00B93B82">
        <w:rPr>
          <w:b/>
          <w:bCs/>
          <w:sz w:val="24"/>
          <w:szCs w:val="24"/>
        </w:rPr>
        <w:t>CHIA SẺ VỀ CHỦ ĐIỂM</w:t>
      </w:r>
    </w:p>
    <w:p w14:paraId="389E70D7" w14:textId="28F5194E" w:rsidR="00102026" w:rsidRPr="00B93B82" w:rsidRDefault="00617C34" w:rsidP="00617C34">
      <w:pPr>
        <w:jc w:val="center"/>
        <w:rPr>
          <w:b/>
          <w:bCs/>
          <w:sz w:val="24"/>
          <w:szCs w:val="24"/>
        </w:rPr>
      </w:pPr>
      <w:r w:rsidRPr="00B93B82">
        <w:rPr>
          <w:b/>
          <w:bCs/>
          <w:sz w:val="24"/>
          <w:szCs w:val="24"/>
        </w:rPr>
        <w:t>BÀI ĐỌC 1</w:t>
      </w:r>
      <w:r w:rsidR="009B6E85" w:rsidRPr="00B93B82">
        <w:rPr>
          <w:b/>
          <w:bCs/>
          <w:sz w:val="24"/>
          <w:szCs w:val="24"/>
        </w:rPr>
        <w:t xml:space="preserve"> : </w:t>
      </w:r>
      <w:r w:rsidRPr="00B93B82">
        <w:rPr>
          <w:b/>
          <w:bCs/>
          <w:sz w:val="24"/>
          <w:szCs w:val="24"/>
        </w:rPr>
        <w:t>QUANG CẢNH LÀNG MẠC NGÀY MÙA</w:t>
      </w:r>
    </w:p>
    <w:p w14:paraId="6832C374" w14:textId="77777777" w:rsidR="00D747BF" w:rsidRPr="00B93B82" w:rsidRDefault="00D747BF" w:rsidP="00617C34">
      <w:pPr>
        <w:ind w:firstLine="567"/>
        <w:contextualSpacing/>
        <w:rPr>
          <w:b/>
          <w:bCs/>
          <w:sz w:val="24"/>
          <w:szCs w:val="24"/>
        </w:rPr>
      </w:pPr>
    </w:p>
    <w:p w14:paraId="315BB4E8" w14:textId="1DF21CD5" w:rsidR="00102026" w:rsidRPr="00B93B82" w:rsidRDefault="00617C34" w:rsidP="00617C34">
      <w:pPr>
        <w:ind w:firstLine="567"/>
        <w:contextualSpacing/>
        <w:jc w:val="both"/>
        <w:rPr>
          <w:b/>
          <w:bCs/>
          <w:sz w:val="24"/>
          <w:szCs w:val="24"/>
        </w:rPr>
      </w:pPr>
      <w:r w:rsidRPr="00B93B82">
        <w:rPr>
          <w:b/>
          <w:bCs/>
          <w:sz w:val="24"/>
          <w:szCs w:val="24"/>
          <w:lang w:val="vi-VN"/>
        </w:rPr>
        <w:t xml:space="preserve">I. </w:t>
      </w:r>
      <w:r w:rsidR="00312367" w:rsidRPr="00B93B82">
        <w:rPr>
          <w:b/>
          <w:bCs/>
          <w:sz w:val="24"/>
          <w:szCs w:val="24"/>
          <w:lang w:val="vi-VN"/>
        </w:rPr>
        <w:t>YÊU CẦU CẦN ĐẠT</w:t>
      </w:r>
    </w:p>
    <w:p w14:paraId="00B6C067" w14:textId="2763035F" w:rsidR="00102026" w:rsidRPr="00B93B82" w:rsidRDefault="00617C34" w:rsidP="00617C34">
      <w:pPr>
        <w:ind w:firstLineChars="246" w:firstLine="590"/>
        <w:jc w:val="both"/>
        <w:rPr>
          <w:sz w:val="24"/>
          <w:szCs w:val="24"/>
        </w:rPr>
      </w:pPr>
      <w:r w:rsidRPr="00B93B82">
        <w:rPr>
          <w:sz w:val="24"/>
          <w:szCs w:val="24"/>
        </w:rPr>
        <w:lastRenderedPageBreak/>
        <w:t xml:space="preserve">- Đọc thành tiếng trôi chảy toàn bài. Phát âm đúng các từ ngữ HS dễ viết sai. Ngắt nghỉ hơi đúng ngữ pháp, ngữ nghĩa. Tốc độ đọc 95 </w:t>
      </w:r>
      <w:r w:rsidR="00312367" w:rsidRPr="00B93B82">
        <w:rPr>
          <w:sz w:val="24"/>
          <w:szCs w:val="24"/>
        </w:rPr>
        <w:t xml:space="preserve"> -</w:t>
      </w:r>
      <w:r w:rsidRPr="00B93B82">
        <w:rPr>
          <w:sz w:val="24"/>
          <w:szCs w:val="24"/>
        </w:rPr>
        <w:t xml:space="preserve"> 100 tiếng / phút. Đọc thầm nhanh hơn học kì I.</w:t>
      </w:r>
      <w:r w:rsidR="009B6E85" w:rsidRPr="00B93B82">
        <w:rPr>
          <w:sz w:val="24"/>
          <w:szCs w:val="24"/>
        </w:rPr>
        <w:t xml:space="preserve"> </w:t>
      </w:r>
      <w:r w:rsidRPr="00B93B82">
        <w:rPr>
          <w:sz w:val="24"/>
          <w:szCs w:val="24"/>
        </w:rPr>
        <w:t xml:space="preserve"> Hiểu nghĩa của các từ ngữ được chú giải trong bài. Trả lời được các CH về nội dung của các đoạn văn, toàn bài văn. Hiểu được nội dung chính của bài: Miêu tả cảnh đẹp sinh động và trù phú của làng quê giữa ngày mùa, qua đó thể hiện tình yêu tha thiết của tác giả với quê hương.</w:t>
      </w:r>
      <w:r w:rsidR="009B6E85" w:rsidRPr="00B93B82">
        <w:rPr>
          <w:sz w:val="24"/>
          <w:szCs w:val="24"/>
        </w:rPr>
        <w:t xml:space="preserve"> </w:t>
      </w:r>
      <w:r w:rsidRPr="00B93B82">
        <w:rPr>
          <w:sz w:val="24"/>
          <w:szCs w:val="24"/>
        </w:rPr>
        <w:t xml:space="preserve"> Thể hiện được giọng đọc chậm rãi, dịu dàng phù hợp với nội dung, ý nghĩa của bài văn.</w:t>
      </w:r>
    </w:p>
    <w:p w14:paraId="13AE189E" w14:textId="5D389DB8" w:rsidR="00102026" w:rsidRPr="00B93B82" w:rsidRDefault="00617C34" w:rsidP="00617C34">
      <w:pPr>
        <w:ind w:firstLineChars="246" w:firstLine="590"/>
        <w:jc w:val="both"/>
        <w:rPr>
          <w:sz w:val="24"/>
          <w:szCs w:val="24"/>
        </w:rPr>
      </w:pPr>
      <w:r w:rsidRPr="00B93B82">
        <w:rPr>
          <w:sz w:val="24"/>
          <w:szCs w:val="24"/>
        </w:rPr>
        <w:t>- Cảm nhận được vẻ đẹp của làng quê ngày mùa qua những hình ảnh và chi tiết miêu tả đặc sắc. Bày tỏ được sự yêu thích với một số từ ngữ hay, hình ảnh đẹp trong bài văn.</w:t>
      </w:r>
    </w:p>
    <w:p w14:paraId="7742B5D7" w14:textId="6A37C9BE" w:rsidR="00102026" w:rsidRPr="00B93B82" w:rsidRDefault="00617C34" w:rsidP="00617C34">
      <w:pPr>
        <w:widowControl w:val="0"/>
        <w:autoSpaceDE w:val="0"/>
        <w:autoSpaceDN w:val="0"/>
        <w:ind w:firstLine="567"/>
        <w:contextualSpacing/>
        <w:jc w:val="both"/>
        <w:rPr>
          <w:rFonts w:eastAsia="Times New Roman"/>
          <w:sz w:val="24"/>
          <w:szCs w:val="24"/>
        </w:rPr>
      </w:pPr>
      <w:r w:rsidRPr="00B93B82">
        <w:rPr>
          <w:rFonts w:eastAsia="Times New Roman"/>
          <w:sz w:val="24"/>
          <w:szCs w:val="24"/>
        </w:rPr>
        <w:t>- Năng lực tự chủ và tự học: Độc lập suy nghĩ để trả lời đúng các câu hỏi đọc hiểu. Năng lực giao tiếp và hợp tác: Biết tổ chức và than gia thảo luận nhóm, biết trình bày, báo cáo kết quả thảo luận trước lớp. Năng lực giải quyết vấn đề và sáng tạo: Thể hiện đọc diễn cảm theo cách hiểu và cảm nhận của mình.</w:t>
      </w:r>
    </w:p>
    <w:p w14:paraId="57C070E2" w14:textId="5ED8C06A" w:rsidR="00102026" w:rsidRPr="00B93B82" w:rsidRDefault="00617C34" w:rsidP="00617C34">
      <w:pPr>
        <w:widowControl w:val="0"/>
        <w:autoSpaceDE w:val="0"/>
        <w:autoSpaceDN w:val="0"/>
        <w:ind w:firstLine="567"/>
        <w:contextualSpacing/>
        <w:jc w:val="both"/>
        <w:rPr>
          <w:rFonts w:eastAsia="Times New Roman"/>
          <w:sz w:val="24"/>
          <w:szCs w:val="24"/>
          <w:lang w:val="vi"/>
        </w:rPr>
      </w:pPr>
      <w:r w:rsidRPr="00B93B82">
        <w:rPr>
          <w:rFonts w:eastAsia="Times New Roman"/>
          <w:sz w:val="24"/>
          <w:szCs w:val="24"/>
        </w:rPr>
        <w:t>- Y</w:t>
      </w:r>
      <w:r w:rsidRPr="00B93B82">
        <w:rPr>
          <w:rFonts w:eastAsia="Times New Roman"/>
          <w:sz w:val="24"/>
          <w:szCs w:val="24"/>
          <w:lang w:val="vi"/>
        </w:rPr>
        <w:t xml:space="preserve">êu nước: </w:t>
      </w:r>
      <w:r w:rsidRPr="00B93B82">
        <w:rPr>
          <w:rFonts w:eastAsia="Times New Roman"/>
          <w:sz w:val="24"/>
          <w:szCs w:val="24"/>
        </w:rPr>
        <w:t>Yêu thiên nhiên,</w:t>
      </w:r>
      <w:r w:rsidRPr="00B93B82">
        <w:rPr>
          <w:rFonts w:eastAsia="Times New Roman"/>
          <w:sz w:val="24"/>
          <w:szCs w:val="24"/>
          <w:lang w:val="vi"/>
        </w:rPr>
        <w:t xml:space="preserve"> đất nước.</w:t>
      </w:r>
      <w:r w:rsidR="009B6E85" w:rsidRPr="00B93B82">
        <w:rPr>
          <w:rFonts w:eastAsia="Times New Roman"/>
          <w:sz w:val="24"/>
          <w:szCs w:val="24"/>
        </w:rPr>
        <w:t xml:space="preserve"> </w:t>
      </w:r>
      <w:r w:rsidRPr="00B93B82">
        <w:rPr>
          <w:rFonts w:eastAsia="Times New Roman"/>
          <w:sz w:val="24"/>
          <w:szCs w:val="24"/>
        </w:rPr>
        <w:t xml:space="preserve"> Chăm chỉ: k</w:t>
      </w:r>
      <w:r w:rsidRPr="00B93B82">
        <w:rPr>
          <w:rFonts w:eastAsia="Times New Roman"/>
          <w:sz w:val="24"/>
          <w:szCs w:val="24"/>
          <w:lang w:val="vi"/>
        </w:rPr>
        <w:t xml:space="preserve">iên trì, </w:t>
      </w:r>
      <w:r w:rsidRPr="00B93B82">
        <w:rPr>
          <w:rFonts w:eastAsia="Times New Roman"/>
          <w:sz w:val="24"/>
          <w:szCs w:val="24"/>
        </w:rPr>
        <w:t>cần cù</w:t>
      </w:r>
      <w:r w:rsidRPr="00B93B82">
        <w:rPr>
          <w:rFonts w:eastAsia="Times New Roman"/>
          <w:sz w:val="24"/>
          <w:szCs w:val="24"/>
          <w:lang w:val="vi"/>
        </w:rPr>
        <w:t xml:space="preserve"> trong công việc.</w:t>
      </w:r>
    </w:p>
    <w:p w14:paraId="0CB77CC6" w14:textId="4A36774C" w:rsidR="00102026" w:rsidRPr="00B93B82" w:rsidRDefault="00617C34" w:rsidP="00617C34">
      <w:pPr>
        <w:ind w:firstLineChars="246" w:firstLine="593"/>
        <w:jc w:val="both"/>
        <w:rPr>
          <w:b/>
          <w:bCs/>
          <w:sz w:val="24"/>
          <w:szCs w:val="24"/>
        </w:rPr>
      </w:pPr>
      <w:r w:rsidRPr="00B93B82">
        <w:rPr>
          <w:b/>
          <w:bCs/>
          <w:sz w:val="24"/>
          <w:szCs w:val="24"/>
          <w:lang w:val="vi-VN"/>
        </w:rPr>
        <w:t xml:space="preserve">II. </w:t>
      </w:r>
      <w:r w:rsidR="00D747BF" w:rsidRPr="00B93B82">
        <w:rPr>
          <w:b/>
          <w:bCs/>
          <w:sz w:val="24"/>
          <w:szCs w:val="24"/>
          <w:lang w:val="vi-VN"/>
        </w:rPr>
        <w:t>ĐỒ DÙNG DẠY HỌC</w:t>
      </w:r>
    </w:p>
    <w:p w14:paraId="763A7644" w14:textId="08CE1C95" w:rsidR="00102026" w:rsidRPr="00B93B82" w:rsidRDefault="00312367" w:rsidP="00617C34">
      <w:pPr>
        <w:ind w:firstLine="426"/>
        <w:jc w:val="both"/>
        <w:rPr>
          <w:rFonts w:eastAsia="Tahoma"/>
          <w:bCs/>
          <w:sz w:val="24"/>
          <w:szCs w:val="24"/>
          <w:lang w:val="vi-VN"/>
        </w:rPr>
      </w:pPr>
      <w:r w:rsidRPr="00B93B82">
        <w:rPr>
          <w:rFonts w:eastAsiaTheme="minorEastAsia"/>
          <w:sz w:val="24"/>
          <w:szCs w:val="24"/>
          <w:lang w:val="vi-VN"/>
        </w:rPr>
        <w:t xml:space="preserve"> - </w:t>
      </w:r>
      <w:r w:rsidRPr="00B93B82">
        <w:rPr>
          <w:rFonts w:eastAsia="Tahoma"/>
          <w:bCs/>
          <w:sz w:val="24"/>
          <w:szCs w:val="24"/>
          <w:lang w:val="vi-VN"/>
        </w:rPr>
        <w:t>GV chuẩn bị: máy tính, máy chiếu, tranh minh hoạ nội dung bài đọc.</w:t>
      </w:r>
    </w:p>
    <w:p w14:paraId="3BD813B4" w14:textId="20F4C3AA" w:rsidR="00102026" w:rsidRPr="00B93B82" w:rsidRDefault="00312367" w:rsidP="00617C34">
      <w:pPr>
        <w:ind w:firstLine="426"/>
        <w:jc w:val="both"/>
        <w:rPr>
          <w:rFonts w:eastAsia="Tahoma"/>
          <w:bCs/>
          <w:sz w:val="24"/>
          <w:szCs w:val="24"/>
        </w:rPr>
      </w:pPr>
      <w:r w:rsidRPr="00B93B82">
        <w:rPr>
          <w:rFonts w:eastAsiaTheme="minorEastAsia"/>
          <w:sz w:val="24"/>
          <w:szCs w:val="24"/>
          <w:lang w:val="vi-VN"/>
        </w:rPr>
        <w:t xml:space="preserve"> - </w:t>
      </w:r>
      <w:r w:rsidRPr="00B93B82">
        <w:rPr>
          <w:rFonts w:eastAsia="Tahoma"/>
          <w:bCs/>
          <w:sz w:val="24"/>
          <w:szCs w:val="24"/>
          <w:lang w:val="vi-VN"/>
        </w:rPr>
        <w:t xml:space="preserve">HS chuẩn bị: SGK </w:t>
      </w:r>
      <w:r w:rsidRPr="00B93B82">
        <w:rPr>
          <w:rFonts w:eastAsia="Tahoma"/>
          <w:bCs/>
          <w:i/>
          <w:iCs/>
          <w:sz w:val="24"/>
          <w:szCs w:val="24"/>
          <w:lang w:val="vi-VN"/>
        </w:rPr>
        <w:t>Tiếng Việt 5</w:t>
      </w:r>
      <w:r w:rsidRPr="00B93B82">
        <w:rPr>
          <w:rFonts w:eastAsia="Tahoma"/>
          <w:bCs/>
          <w:sz w:val="24"/>
          <w:szCs w:val="24"/>
          <w:lang w:val="vi-VN"/>
        </w:rPr>
        <w:t xml:space="preserve">, tập </w:t>
      </w:r>
      <w:r w:rsidRPr="00B93B82">
        <w:rPr>
          <w:rFonts w:eastAsia="Tahoma"/>
          <w:bCs/>
          <w:sz w:val="24"/>
          <w:szCs w:val="24"/>
        </w:rPr>
        <w:t>hai</w:t>
      </w:r>
      <w:r w:rsidRPr="00B93B82">
        <w:rPr>
          <w:rFonts w:eastAsia="Tahoma"/>
          <w:bCs/>
          <w:sz w:val="24"/>
          <w:szCs w:val="24"/>
          <w:lang w:val="vi-VN"/>
        </w:rPr>
        <w:t>; vở ô li hoặc vở bài tập.</w:t>
      </w:r>
    </w:p>
    <w:p w14:paraId="6B78A3C0" w14:textId="77777777" w:rsidR="00102026" w:rsidRPr="00B93B82" w:rsidRDefault="00617C34" w:rsidP="00617C34">
      <w:pPr>
        <w:ind w:firstLine="426"/>
        <w:jc w:val="both"/>
        <w:rPr>
          <w:sz w:val="24"/>
          <w:szCs w:val="24"/>
        </w:rPr>
      </w:pPr>
      <w:r w:rsidRPr="00B93B82">
        <w:rPr>
          <w:rFonts w:eastAsia="Arial"/>
          <w:b/>
          <w:bCs/>
          <w:color w:val="000000"/>
          <w:sz w:val="24"/>
          <w:szCs w:val="24"/>
          <w:shd w:val="clear" w:color="auto" w:fill="FFFFFF"/>
        </w:rPr>
        <w:t>III.</w:t>
      </w:r>
      <w:r w:rsidRPr="00B93B82">
        <w:rPr>
          <w:rFonts w:eastAsia="Arial"/>
          <w:color w:val="000000"/>
          <w:sz w:val="24"/>
          <w:szCs w:val="24"/>
          <w:shd w:val="clear" w:color="auto" w:fill="FFFFFF"/>
        </w:rPr>
        <w:t xml:space="preserve"> </w:t>
      </w:r>
      <w:r w:rsidRPr="00B93B82">
        <w:rPr>
          <w:rStyle w:val="Strong"/>
          <w:rFonts w:eastAsia="Arial"/>
          <w:color w:val="000000"/>
          <w:sz w:val="24"/>
          <w:szCs w:val="24"/>
          <w:shd w:val="clear" w:color="auto" w:fill="FFFFFF"/>
        </w:rPr>
        <w:t>CÁC HOẠT ĐỘNG DẠY VÀ HỌC CHỦ YẾU</w:t>
      </w:r>
    </w:p>
    <w:tbl>
      <w:tblPr>
        <w:tblW w:w="101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96"/>
        <w:gridCol w:w="5490"/>
        <w:gridCol w:w="3870"/>
      </w:tblGrid>
      <w:tr w:rsidR="009B6E85" w:rsidRPr="00B93B82" w14:paraId="263FB9AA" w14:textId="77777777" w:rsidTr="009B6E85">
        <w:tc>
          <w:tcPr>
            <w:tcW w:w="796" w:type="dxa"/>
            <w:shd w:val="clear" w:color="auto" w:fill="FFFFFF"/>
          </w:tcPr>
          <w:p w14:paraId="4D77D77C" w14:textId="2E2FA427" w:rsidR="009B6E85" w:rsidRPr="00B93B82" w:rsidRDefault="009B6E85" w:rsidP="00617C34">
            <w:pPr>
              <w:pStyle w:val="NormalWeb"/>
              <w:widowControl w:val="0"/>
              <w:jc w:val="center"/>
              <w:rPr>
                <w:rStyle w:val="Strong"/>
                <w:rFonts w:eastAsia="Arial"/>
                <w:color w:val="000000"/>
              </w:rPr>
            </w:pPr>
            <w:r w:rsidRPr="00B93B82">
              <w:rPr>
                <w:rStyle w:val="Strong"/>
                <w:rFonts w:eastAsia="Arial"/>
                <w:color w:val="000000"/>
              </w:rPr>
              <w:t>T/g</w:t>
            </w:r>
          </w:p>
        </w:tc>
        <w:tc>
          <w:tcPr>
            <w:tcW w:w="5490" w:type="dxa"/>
            <w:shd w:val="clear" w:color="auto" w:fill="FFFFFF"/>
            <w:tcMar>
              <w:top w:w="60" w:type="dxa"/>
              <w:left w:w="0" w:type="dxa"/>
              <w:bottom w:w="60" w:type="dxa"/>
              <w:right w:w="60" w:type="dxa"/>
            </w:tcMar>
          </w:tcPr>
          <w:p w14:paraId="0E2EE1E8" w14:textId="426C3D48" w:rsidR="009B6E85" w:rsidRPr="00B93B82" w:rsidRDefault="009B6E85" w:rsidP="00617C34">
            <w:pPr>
              <w:pStyle w:val="NormalWeb"/>
              <w:widowControl w:val="0"/>
              <w:jc w:val="center"/>
            </w:pPr>
            <w:r w:rsidRPr="00B93B82">
              <w:rPr>
                <w:rStyle w:val="Strong"/>
                <w:rFonts w:eastAsia="Arial"/>
                <w:color w:val="000000"/>
              </w:rPr>
              <w:t>HOẠT ĐỘNG CỦA GIÁO VIÊN</w:t>
            </w:r>
          </w:p>
        </w:tc>
        <w:tc>
          <w:tcPr>
            <w:tcW w:w="3870" w:type="dxa"/>
            <w:shd w:val="clear" w:color="auto" w:fill="FFFFFF"/>
            <w:tcMar>
              <w:top w:w="60" w:type="dxa"/>
              <w:left w:w="60" w:type="dxa"/>
              <w:bottom w:w="60" w:type="dxa"/>
              <w:right w:w="0" w:type="dxa"/>
            </w:tcMar>
          </w:tcPr>
          <w:p w14:paraId="379D3D26" w14:textId="701D22A4" w:rsidR="009B6E85" w:rsidRPr="00B93B82" w:rsidRDefault="009B6E85" w:rsidP="00617C34">
            <w:pPr>
              <w:pStyle w:val="NormalWeb"/>
              <w:jc w:val="center"/>
            </w:pPr>
            <w:r w:rsidRPr="00B93B82">
              <w:rPr>
                <w:rStyle w:val="Strong"/>
                <w:rFonts w:eastAsia="Arial"/>
                <w:color w:val="000000"/>
              </w:rPr>
              <w:t xml:space="preserve">       HOẠT ĐỘNG CỦA HỌC SINH</w:t>
            </w:r>
          </w:p>
        </w:tc>
      </w:tr>
      <w:tr w:rsidR="009B6E85" w:rsidRPr="00B93B82" w14:paraId="06203367" w14:textId="77777777" w:rsidTr="009B6E85">
        <w:tc>
          <w:tcPr>
            <w:tcW w:w="796" w:type="dxa"/>
            <w:shd w:val="clear" w:color="auto" w:fill="FFFFFF"/>
          </w:tcPr>
          <w:p w14:paraId="56FFACC8" w14:textId="1086F9F6" w:rsidR="009B6E85" w:rsidRPr="00B93B82" w:rsidRDefault="00AF0BC3" w:rsidP="00AF0BC3">
            <w:pPr>
              <w:pStyle w:val="ListParagraph"/>
              <w:tabs>
                <w:tab w:val="left" w:pos="771"/>
              </w:tabs>
              <w:spacing w:before="0"/>
              <w:ind w:left="0" w:right="287" w:firstLine="0"/>
              <w:rPr>
                <w:rStyle w:val="Strong"/>
                <w:rFonts w:eastAsia="Arial"/>
                <w:sz w:val="24"/>
                <w:szCs w:val="24"/>
              </w:rPr>
            </w:pPr>
            <w:r w:rsidRPr="00B93B82">
              <w:rPr>
                <w:rStyle w:val="Strong"/>
                <w:rFonts w:eastAsia="Arial"/>
                <w:sz w:val="24"/>
                <w:szCs w:val="24"/>
              </w:rPr>
              <w:t>15p</w:t>
            </w:r>
          </w:p>
        </w:tc>
        <w:tc>
          <w:tcPr>
            <w:tcW w:w="5490" w:type="dxa"/>
            <w:shd w:val="clear" w:color="auto" w:fill="FFFFFF"/>
            <w:tcMar>
              <w:top w:w="60" w:type="dxa"/>
              <w:left w:w="0" w:type="dxa"/>
              <w:bottom w:w="60" w:type="dxa"/>
              <w:right w:w="60" w:type="dxa"/>
            </w:tcMar>
          </w:tcPr>
          <w:p w14:paraId="30C9703E" w14:textId="532505C5" w:rsidR="009B6E85" w:rsidRPr="00B93B82" w:rsidRDefault="009B6E85" w:rsidP="00AF0BC3">
            <w:pPr>
              <w:pStyle w:val="ListParagraph"/>
              <w:numPr>
                <w:ilvl w:val="0"/>
                <w:numId w:val="22"/>
              </w:numPr>
              <w:spacing w:before="0"/>
              <w:ind w:right="287"/>
              <w:rPr>
                <w:rStyle w:val="Strong"/>
                <w:rFonts w:eastAsia="Arial"/>
                <w:sz w:val="24"/>
                <w:szCs w:val="24"/>
              </w:rPr>
            </w:pPr>
            <w:r w:rsidRPr="00B93B82">
              <w:rPr>
                <w:rStyle w:val="Strong"/>
                <w:rFonts w:eastAsia="Arial"/>
                <w:sz w:val="24"/>
                <w:szCs w:val="24"/>
              </w:rPr>
              <w:t>HOẠT ĐỘNG MỞ ĐẦU</w:t>
            </w:r>
          </w:p>
          <w:p w14:paraId="1EC08DCC" w14:textId="514DCD4A" w:rsidR="009B6E85" w:rsidRPr="00B93B82" w:rsidRDefault="009B6E85" w:rsidP="00AF0BC3">
            <w:pPr>
              <w:pStyle w:val="ListParagraph"/>
              <w:tabs>
                <w:tab w:val="left" w:pos="771"/>
              </w:tabs>
              <w:spacing w:before="0"/>
              <w:ind w:left="420" w:right="287" w:firstLine="0"/>
              <w:rPr>
                <w:rStyle w:val="Strong"/>
                <w:rFonts w:eastAsia="Arial"/>
                <w:sz w:val="24"/>
                <w:szCs w:val="24"/>
              </w:rPr>
            </w:pPr>
            <w:r w:rsidRPr="00B93B82">
              <w:rPr>
                <w:rStyle w:val="Strong"/>
                <w:rFonts w:eastAsia="Arial"/>
                <w:sz w:val="24"/>
                <w:szCs w:val="24"/>
              </w:rPr>
              <w:t>KHỞI ĐỘNG</w:t>
            </w:r>
          </w:p>
          <w:p w14:paraId="70F489B4" w14:textId="77777777" w:rsidR="009B6E85" w:rsidRPr="00B93B82" w:rsidRDefault="009B6E85" w:rsidP="009B6E85">
            <w:pPr>
              <w:tabs>
                <w:tab w:val="left" w:pos="312"/>
              </w:tabs>
              <w:ind w:left="296"/>
              <w:jc w:val="both"/>
              <w:rPr>
                <w:b/>
                <w:bCs/>
                <w:color w:val="231F20"/>
                <w:sz w:val="24"/>
                <w:szCs w:val="24"/>
              </w:rPr>
            </w:pPr>
            <w:r w:rsidRPr="00B93B82">
              <w:rPr>
                <w:b/>
                <w:bCs/>
                <w:color w:val="231F20"/>
                <w:sz w:val="24"/>
                <w:szCs w:val="24"/>
              </w:rPr>
              <w:t>Trao đổi</w:t>
            </w:r>
          </w:p>
          <w:p w14:paraId="7053A8F0" w14:textId="77777777" w:rsidR="009B6E85" w:rsidRPr="00B93B82" w:rsidRDefault="009B6E85" w:rsidP="009B6E85">
            <w:pPr>
              <w:ind w:leftChars="123" w:left="394"/>
              <w:jc w:val="both"/>
              <w:rPr>
                <w:color w:val="231F20"/>
                <w:sz w:val="24"/>
                <w:szCs w:val="24"/>
              </w:rPr>
            </w:pPr>
            <w:r w:rsidRPr="00B93B82">
              <w:rPr>
                <w:color w:val="231F20"/>
                <w:sz w:val="24"/>
                <w:szCs w:val="24"/>
              </w:rPr>
              <w:t>1.1 Tìm</w:t>
            </w:r>
            <w:r w:rsidRPr="00B93B82">
              <w:rPr>
                <w:color w:val="231F20"/>
                <w:spacing w:val="-2"/>
                <w:sz w:val="24"/>
                <w:szCs w:val="24"/>
              </w:rPr>
              <w:t xml:space="preserve"> </w:t>
            </w:r>
            <w:r w:rsidRPr="00B93B82">
              <w:rPr>
                <w:color w:val="231F20"/>
                <w:sz w:val="24"/>
                <w:szCs w:val="24"/>
              </w:rPr>
              <w:t>cảnh</w:t>
            </w:r>
            <w:r w:rsidRPr="00B93B82">
              <w:rPr>
                <w:color w:val="231F20"/>
                <w:spacing w:val="-2"/>
                <w:sz w:val="24"/>
                <w:szCs w:val="24"/>
              </w:rPr>
              <w:t xml:space="preserve"> </w:t>
            </w:r>
            <w:r w:rsidRPr="00B93B82">
              <w:rPr>
                <w:color w:val="231F20"/>
                <w:sz w:val="24"/>
                <w:szCs w:val="24"/>
              </w:rPr>
              <w:t>đẹp</w:t>
            </w:r>
            <w:r w:rsidRPr="00B93B82">
              <w:rPr>
                <w:color w:val="231F20"/>
                <w:spacing w:val="-2"/>
                <w:sz w:val="24"/>
                <w:szCs w:val="24"/>
              </w:rPr>
              <w:t xml:space="preserve"> </w:t>
            </w:r>
            <w:r w:rsidRPr="00B93B82">
              <w:rPr>
                <w:color w:val="231F20"/>
                <w:sz w:val="24"/>
                <w:szCs w:val="24"/>
              </w:rPr>
              <w:t>hoặc</w:t>
            </w:r>
            <w:r w:rsidRPr="00B93B82">
              <w:rPr>
                <w:color w:val="231F20"/>
                <w:spacing w:val="-2"/>
                <w:sz w:val="24"/>
                <w:szCs w:val="24"/>
              </w:rPr>
              <w:t xml:space="preserve"> </w:t>
            </w:r>
            <w:r w:rsidRPr="00B93B82">
              <w:rPr>
                <w:color w:val="231F20"/>
                <w:sz w:val="24"/>
                <w:szCs w:val="24"/>
              </w:rPr>
              <w:t>sinh</w:t>
            </w:r>
            <w:r w:rsidRPr="00B93B82">
              <w:rPr>
                <w:color w:val="231F20"/>
                <w:spacing w:val="-2"/>
                <w:sz w:val="24"/>
                <w:szCs w:val="24"/>
              </w:rPr>
              <w:t xml:space="preserve"> </w:t>
            </w:r>
            <w:r w:rsidRPr="00B93B82">
              <w:rPr>
                <w:color w:val="231F20"/>
                <w:sz w:val="24"/>
                <w:szCs w:val="24"/>
              </w:rPr>
              <w:t>hoạt</w:t>
            </w:r>
            <w:r w:rsidRPr="00B93B82">
              <w:rPr>
                <w:color w:val="231F20"/>
                <w:spacing w:val="-2"/>
                <w:sz w:val="24"/>
                <w:szCs w:val="24"/>
              </w:rPr>
              <w:t xml:space="preserve"> </w:t>
            </w:r>
            <w:r w:rsidRPr="00B93B82">
              <w:rPr>
                <w:color w:val="231F20"/>
                <w:sz w:val="24"/>
                <w:szCs w:val="24"/>
              </w:rPr>
              <w:t>văn</w:t>
            </w:r>
            <w:r w:rsidRPr="00B93B82">
              <w:rPr>
                <w:color w:val="231F20"/>
                <w:spacing w:val="-2"/>
                <w:sz w:val="24"/>
                <w:szCs w:val="24"/>
              </w:rPr>
              <w:t xml:space="preserve"> </w:t>
            </w:r>
            <w:r w:rsidRPr="00B93B82">
              <w:rPr>
                <w:color w:val="231F20"/>
                <w:sz w:val="24"/>
                <w:szCs w:val="24"/>
              </w:rPr>
              <w:t>hoá</w:t>
            </w:r>
            <w:r w:rsidRPr="00B93B82">
              <w:rPr>
                <w:color w:val="231F20"/>
                <w:spacing w:val="-2"/>
                <w:sz w:val="24"/>
                <w:szCs w:val="24"/>
              </w:rPr>
              <w:t xml:space="preserve"> </w:t>
            </w:r>
            <w:r w:rsidRPr="00B93B82">
              <w:rPr>
                <w:color w:val="231F20"/>
                <w:sz w:val="24"/>
                <w:szCs w:val="24"/>
              </w:rPr>
              <w:t>tương</w:t>
            </w:r>
            <w:r w:rsidRPr="00B93B82">
              <w:rPr>
                <w:color w:val="231F20"/>
                <w:spacing w:val="-2"/>
                <w:sz w:val="24"/>
                <w:szCs w:val="24"/>
              </w:rPr>
              <w:t xml:space="preserve"> </w:t>
            </w:r>
            <w:r w:rsidRPr="00B93B82">
              <w:rPr>
                <w:color w:val="231F20"/>
                <w:sz w:val="24"/>
                <w:szCs w:val="24"/>
              </w:rPr>
              <w:t>ứng</w:t>
            </w:r>
            <w:r w:rsidRPr="00B93B82">
              <w:rPr>
                <w:color w:val="231F20"/>
                <w:spacing w:val="-2"/>
                <w:sz w:val="24"/>
                <w:szCs w:val="24"/>
              </w:rPr>
              <w:t xml:space="preserve"> </w:t>
            </w:r>
            <w:r w:rsidRPr="00B93B82">
              <w:rPr>
                <w:color w:val="231F20"/>
                <w:sz w:val="24"/>
                <w:szCs w:val="24"/>
              </w:rPr>
              <w:t>với</w:t>
            </w:r>
            <w:r w:rsidRPr="00B93B82">
              <w:rPr>
                <w:color w:val="231F20"/>
                <w:spacing w:val="-2"/>
                <w:sz w:val="24"/>
                <w:szCs w:val="24"/>
              </w:rPr>
              <w:t xml:space="preserve"> </w:t>
            </w:r>
            <w:r w:rsidRPr="00B93B82">
              <w:rPr>
                <w:color w:val="231F20"/>
                <w:sz w:val="24"/>
                <w:szCs w:val="24"/>
              </w:rPr>
              <w:t>vùng</w:t>
            </w:r>
            <w:r w:rsidRPr="00B93B82">
              <w:rPr>
                <w:color w:val="231F20"/>
                <w:spacing w:val="-2"/>
                <w:sz w:val="24"/>
                <w:szCs w:val="24"/>
              </w:rPr>
              <w:t xml:space="preserve"> </w:t>
            </w:r>
            <w:r w:rsidRPr="00B93B82">
              <w:rPr>
                <w:color w:val="231F20"/>
                <w:sz w:val="24"/>
                <w:szCs w:val="24"/>
              </w:rPr>
              <w:t>miền</w:t>
            </w:r>
            <w:r w:rsidRPr="00B93B82">
              <w:rPr>
                <w:color w:val="231F20"/>
                <w:spacing w:val="-2"/>
                <w:sz w:val="24"/>
                <w:szCs w:val="24"/>
              </w:rPr>
              <w:t xml:space="preserve"> </w:t>
            </w:r>
            <w:r w:rsidRPr="00B93B82">
              <w:rPr>
                <w:color w:val="231F20"/>
                <w:sz w:val="24"/>
                <w:szCs w:val="24"/>
              </w:rPr>
              <w:t>và</w:t>
            </w:r>
            <w:r w:rsidRPr="00B93B82">
              <w:rPr>
                <w:color w:val="231F20"/>
                <w:spacing w:val="-2"/>
                <w:sz w:val="24"/>
                <w:szCs w:val="24"/>
              </w:rPr>
              <w:t xml:space="preserve"> </w:t>
            </w:r>
            <w:r w:rsidRPr="00B93B82">
              <w:rPr>
                <w:color w:val="231F20"/>
                <w:sz w:val="24"/>
                <w:szCs w:val="24"/>
              </w:rPr>
              <w:t>nêu</w:t>
            </w:r>
            <w:r w:rsidRPr="00B93B82">
              <w:rPr>
                <w:color w:val="231F20"/>
                <w:spacing w:val="-2"/>
                <w:sz w:val="24"/>
                <w:szCs w:val="24"/>
              </w:rPr>
              <w:t xml:space="preserve"> </w:t>
            </w:r>
            <w:r w:rsidRPr="00B93B82">
              <w:rPr>
                <w:color w:val="231F20"/>
                <w:sz w:val="24"/>
                <w:szCs w:val="24"/>
              </w:rPr>
              <w:t>cảm nghĩ của em</w:t>
            </w:r>
          </w:p>
          <w:p w14:paraId="5484E46A" w14:textId="77777777" w:rsidR="009B6E85" w:rsidRPr="00B93B82" w:rsidRDefault="009B6E85" w:rsidP="009B6E85">
            <w:pPr>
              <w:pStyle w:val="ListParagraph"/>
              <w:numPr>
                <w:ilvl w:val="0"/>
                <w:numId w:val="12"/>
              </w:numPr>
              <w:tabs>
                <w:tab w:val="left" w:pos="773"/>
              </w:tabs>
              <w:spacing w:before="0"/>
              <w:ind w:left="773"/>
              <w:jc w:val="left"/>
              <w:rPr>
                <w:sz w:val="24"/>
                <w:szCs w:val="24"/>
              </w:rPr>
            </w:pPr>
            <w:r w:rsidRPr="00B93B82">
              <w:rPr>
                <w:color w:val="231F20"/>
                <w:sz w:val="24"/>
                <w:szCs w:val="24"/>
              </w:rPr>
              <w:t>GV</w:t>
            </w:r>
            <w:r w:rsidRPr="00B93B82">
              <w:rPr>
                <w:color w:val="231F20"/>
                <w:spacing w:val="-6"/>
                <w:sz w:val="24"/>
                <w:szCs w:val="24"/>
              </w:rPr>
              <w:t xml:space="preserve"> </w:t>
            </w:r>
            <w:r w:rsidRPr="00B93B82">
              <w:rPr>
                <w:color w:val="231F20"/>
                <w:sz w:val="24"/>
                <w:szCs w:val="24"/>
              </w:rPr>
              <w:t xml:space="preserve">chia lớp thành các nhóm thực hiện nhiệm vụ trong </w:t>
            </w:r>
            <w:r w:rsidRPr="00B93B82">
              <w:rPr>
                <w:color w:val="231F20"/>
                <w:spacing w:val="-4"/>
                <w:sz w:val="24"/>
                <w:szCs w:val="24"/>
              </w:rPr>
              <w:t>SGK.</w:t>
            </w:r>
          </w:p>
          <w:p w14:paraId="093B9FA3" w14:textId="77777777" w:rsidR="009B6E85" w:rsidRPr="00B93B82" w:rsidRDefault="009B6E85" w:rsidP="009B6E85">
            <w:pPr>
              <w:pStyle w:val="ListParagraph"/>
              <w:numPr>
                <w:ilvl w:val="0"/>
                <w:numId w:val="12"/>
              </w:numPr>
              <w:tabs>
                <w:tab w:val="left" w:pos="765"/>
              </w:tabs>
              <w:spacing w:before="0"/>
              <w:ind w:right="288" w:firstLine="283"/>
              <w:jc w:val="left"/>
              <w:rPr>
                <w:sz w:val="24"/>
                <w:szCs w:val="24"/>
              </w:rPr>
            </w:pPr>
            <w:r w:rsidRPr="00B93B82">
              <w:rPr>
                <w:color w:val="231F20"/>
                <w:sz w:val="24"/>
                <w:szCs w:val="24"/>
              </w:rPr>
              <w:t>GV</w:t>
            </w:r>
            <w:r w:rsidRPr="00B93B82">
              <w:rPr>
                <w:color w:val="231F20"/>
                <w:spacing w:val="-14"/>
                <w:sz w:val="24"/>
                <w:szCs w:val="24"/>
              </w:rPr>
              <w:t xml:space="preserve"> </w:t>
            </w:r>
            <w:r w:rsidRPr="00B93B82">
              <w:rPr>
                <w:color w:val="231F20"/>
                <w:sz w:val="24"/>
                <w:szCs w:val="24"/>
              </w:rPr>
              <w:t>phát</w:t>
            </w:r>
            <w:r w:rsidRPr="00B93B82">
              <w:rPr>
                <w:color w:val="231F20"/>
                <w:spacing w:val="-10"/>
                <w:sz w:val="24"/>
                <w:szCs w:val="24"/>
              </w:rPr>
              <w:t xml:space="preserve"> </w:t>
            </w:r>
            <w:r w:rsidRPr="00B93B82">
              <w:rPr>
                <w:color w:val="231F20"/>
                <w:sz w:val="24"/>
                <w:szCs w:val="24"/>
              </w:rPr>
              <w:t>phiếu</w:t>
            </w:r>
            <w:r w:rsidRPr="00B93B82">
              <w:rPr>
                <w:color w:val="231F20"/>
                <w:spacing w:val="-10"/>
                <w:sz w:val="24"/>
                <w:szCs w:val="24"/>
              </w:rPr>
              <w:t xml:space="preserve"> </w:t>
            </w:r>
            <w:r w:rsidRPr="00B93B82">
              <w:rPr>
                <w:color w:val="231F20"/>
                <w:sz w:val="24"/>
                <w:szCs w:val="24"/>
              </w:rPr>
              <w:t>thảo</w:t>
            </w:r>
            <w:r w:rsidRPr="00B93B82">
              <w:rPr>
                <w:color w:val="231F20"/>
                <w:spacing w:val="-10"/>
                <w:sz w:val="24"/>
                <w:szCs w:val="24"/>
              </w:rPr>
              <w:t xml:space="preserve"> </w:t>
            </w:r>
            <w:r w:rsidRPr="00B93B82">
              <w:rPr>
                <w:color w:val="231F20"/>
                <w:sz w:val="24"/>
                <w:szCs w:val="24"/>
              </w:rPr>
              <w:t>luận,</w:t>
            </w:r>
            <w:r w:rsidRPr="00B93B82">
              <w:rPr>
                <w:color w:val="231F20"/>
                <w:spacing w:val="-10"/>
                <w:sz w:val="24"/>
                <w:szCs w:val="24"/>
              </w:rPr>
              <w:t xml:space="preserve"> </w:t>
            </w:r>
            <w:r w:rsidRPr="00B93B82">
              <w:rPr>
                <w:color w:val="231F20"/>
                <w:sz w:val="24"/>
                <w:szCs w:val="24"/>
              </w:rPr>
              <w:t>yêu</w:t>
            </w:r>
            <w:r w:rsidRPr="00B93B82">
              <w:rPr>
                <w:color w:val="231F20"/>
                <w:spacing w:val="-10"/>
                <w:sz w:val="24"/>
                <w:szCs w:val="24"/>
              </w:rPr>
              <w:t xml:space="preserve"> </w:t>
            </w:r>
            <w:r w:rsidRPr="00B93B82">
              <w:rPr>
                <w:color w:val="231F20"/>
                <w:sz w:val="24"/>
                <w:szCs w:val="24"/>
              </w:rPr>
              <w:t>cầu</w:t>
            </w:r>
            <w:r w:rsidRPr="00B93B82">
              <w:rPr>
                <w:color w:val="231F20"/>
                <w:spacing w:val="-10"/>
                <w:sz w:val="24"/>
                <w:szCs w:val="24"/>
              </w:rPr>
              <w:t xml:space="preserve"> </w:t>
            </w:r>
            <w:r w:rsidRPr="00B93B82">
              <w:rPr>
                <w:color w:val="231F20"/>
                <w:sz w:val="24"/>
                <w:szCs w:val="24"/>
              </w:rPr>
              <w:t>HS</w:t>
            </w:r>
            <w:r w:rsidRPr="00B93B82">
              <w:rPr>
                <w:color w:val="231F20"/>
                <w:spacing w:val="-10"/>
                <w:sz w:val="24"/>
                <w:szCs w:val="24"/>
              </w:rPr>
              <w:t xml:space="preserve"> </w:t>
            </w:r>
            <w:r w:rsidRPr="00B93B82">
              <w:rPr>
                <w:color w:val="231F20"/>
                <w:sz w:val="24"/>
                <w:szCs w:val="24"/>
              </w:rPr>
              <w:t>thảo</w:t>
            </w:r>
            <w:r w:rsidRPr="00B93B82">
              <w:rPr>
                <w:color w:val="231F20"/>
                <w:spacing w:val="-10"/>
                <w:sz w:val="24"/>
                <w:szCs w:val="24"/>
              </w:rPr>
              <w:t xml:space="preserve"> </w:t>
            </w:r>
            <w:r w:rsidRPr="00B93B82">
              <w:rPr>
                <w:color w:val="231F20"/>
                <w:sz w:val="24"/>
                <w:szCs w:val="24"/>
              </w:rPr>
              <w:t>luận</w:t>
            </w:r>
            <w:r w:rsidRPr="00B93B82">
              <w:rPr>
                <w:color w:val="231F20"/>
                <w:spacing w:val="-10"/>
                <w:sz w:val="24"/>
                <w:szCs w:val="24"/>
              </w:rPr>
              <w:t xml:space="preserve"> </w:t>
            </w:r>
            <w:r w:rsidRPr="00B93B82">
              <w:rPr>
                <w:color w:val="231F20"/>
                <w:sz w:val="24"/>
                <w:szCs w:val="24"/>
              </w:rPr>
              <w:t>nhóm</w:t>
            </w:r>
            <w:r w:rsidRPr="00B93B82">
              <w:rPr>
                <w:color w:val="231F20"/>
                <w:spacing w:val="-10"/>
                <w:sz w:val="24"/>
                <w:szCs w:val="24"/>
              </w:rPr>
              <w:t xml:space="preserve"> </w:t>
            </w:r>
            <w:r w:rsidRPr="00B93B82">
              <w:rPr>
                <w:color w:val="231F20"/>
                <w:sz w:val="24"/>
                <w:szCs w:val="24"/>
              </w:rPr>
              <w:t>để</w:t>
            </w:r>
            <w:r w:rsidRPr="00B93B82">
              <w:rPr>
                <w:color w:val="231F20"/>
                <w:spacing w:val="-10"/>
                <w:sz w:val="24"/>
                <w:szCs w:val="24"/>
              </w:rPr>
              <w:t xml:space="preserve"> </w:t>
            </w:r>
            <w:r w:rsidRPr="00B93B82">
              <w:rPr>
                <w:color w:val="231F20"/>
                <w:sz w:val="24"/>
                <w:szCs w:val="24"/>
              </w:rPr>
              <w:t>hoàn</w:t>
            </w:r>
            <w:r w:rsidRPr="00B93B82">
              <w:rPr>
                <w:color w:val="231F20"/>
                <w:spacing w:val="-10"/>
                <w:sz w:val="24"/>
                <w:szCs w:val="24"/>
              </w:rPr>
              <w:t xml:space="preserve"> </w:t>
            </w:r>
            <w:r w:rsidRPr="00B93B82">
              <w:rPr>
                <w:color w:val="231F20"/>
                <w:sz w:val="24"/>
                <w:szCs w:val="24"/>
              </w:rPr>
              <w:t>thành</w:t>
            </w:r>
            <w:r w:rsidRPr="00B93B82">
              <w:rPr>
                <w:color w:val="231F20"/>
                <w:spacing w:val="-10"/>
                <w:sz w:val="24"/>
                <w:szCs w:val="24"/>
              </w:rPr>
              <w:t xml:space="preserve"> </w:t>
            </w:r>
            <w:r w:rsidRPr="00B93B82">
              <w:rPr>
                <w:color w:val="231F20"/>
                <w:sz w:val="24"/>
                <w:szCs w:val="24"/>
              </w:rPr>
              <w:t>phiếu</w:t>
            </w:r>
            <w:r w:rsidRPr="00B93B82">
              <w:rPr>
                <w:color w:val="231F20"/>
                <w:spacing w:val="-10"/>
                <w:sz w:val="24"/>
                <w:szCs w:val="24"/>
              </w:rPr>
              <w:t xml:space="preserve"> </w:t>
            </w:r>
            <w:r w:rsidRPr="00B93B82">
              <w:rPr>
                <w:color w:val="231F20"/>
                <w:sz w:val="24"/>
                <w:szCs w:val="24"/>
              </w:rPr>
              <w:t>(gợi ý mẫu phiếu thảo luận):</w:t>
            </w:r>
          </w:p>
          <w:p w14:paraId="4F67DD9F" w14:textId="77777777" w:rsidR="009B6E85" w:rsidRPr="00B93B82" w:rsidRDefault="009B6E85" w:rsidP="009B6E85">
            <w:pPr>
              <w:pStyle w:val="ListParagraph"/>
              <w:tabs>
                <w:tab w:val="left" w:pos="730"/>
              </w:tabs>
              <w:spacing w:before="0"/>
              <w:ind w:right="287" w:firstLine="0"/>
              <w:rPr>
                <w:sz w:val="24"/>
                <w:szCs w:val="24"/>
              </w:rPr>
            </w:pPr>
            <w:r w:rsidRPr="00B93B82">
              <w:rPr>
                <w:b/>
                <w:color w:val="231F20"/>
                <w:sz w:val="24"/>
                <w:szCs w:val="24"/>
              </w:rPr>
              <w:t>Bước</w:t>
            </w:r>
            <w:r w:rsidRPr="00B93B82">
              <w:rPr>
                <w:b/>
                <w:color w:val="231F20"/>
                <w:spacing w:val="-2"/>
                <w:sz w:val="24"/>
                <w:szCs w:val="24"/>
              </w:rPr>
              <w:t xml:space="preserve"> </w:t>
            </w:r>
            <w:r w:rsidRPr="00B93B82">
              <w:rPr>
                <w:b/>
                <w:color w:val="231F20"/>
                <w:sz w:val="24"/>
                <w:szCs w:val="24"/>
              </w:rPr>
              <w:t>1:</w:t>
            </w:r>
            <w:r w:rsidRPr="00B93B82">
              <w:rPr>
                <w:b/>
                <w:color w:val="231F20"/>
                <w:spacing w:val="-2"/>
                <w:sz w:val="24"/>
                <w:szCs w:val="24"/>
              </w:rPr>
              <w:t xml:space="preserve"> </w:t>
            </w:r>
            <w:r w:rsidRPr="00B93B82">
              <w:rPr>
                <w:i/>
                <w:color w:val="231F20"/>
                <w:sz w:val="24"/>
                <w:szCs w:val="24"/>
              </w:rPr>
              <w:t>Mỗi</w:t>
            </w:r>
            <w:r w:rsidRPr="00B93B82">
              <w:rPr>
                <w:i/>
                <w:color w:val="231F20"/>
                <w:spacing w:val="-2"/>
                <w:sz w:val="24"/>
                <w:szCs w:val="24"/>
              </w:rPr>
              <w:t xml:space="preserve"> </w:t>
            </w:r>
            <w:r w:rsidRPr="00B93B82">
              <w:rPr>
                <w:i/>
                <w:color w:val="231F20"/>
                <w:sz w:val="24"/>
                <w:szCs w:val="24"/>
              </w:rPr>
              <w:t>bức</w:t>
            </w:r>
            <w:r w:rsidRPr="00B93B82">
              <w:rPr>
                <w:i/>
                <w:color w:val="231F20"/>
                <w:spacing w:val="-2"/>
                <w:sz w:val="24"/>
                <w:szCs w:val="24"/>
              </w:rPr>
              <w:t xml:space="preserve"> </w:t>
            </w:r>
            <w:r w:rsidRPr="00B93B82">
              <w:rPr>
                <w:i/>
                <w:color w:val="231F20"/>
                <w:sz w:val="24"/>
                <w:szCs w:val="24"/>
              </w:rPr>
              <w:t>ảnh</w:t>
            </w:r>
            <w:r w:rsidRPr="00B93B82">
              <w:rPr>
                <w:i/>
                <w:color w:val="231F20"/>
                <w:spacing w:val="-2"/>
                <w:sz w:val="24"/>
                <w:szCs w:val="24"/>
              </w:rPr>
              <w:t xml:space="preserve"> </w:t>
            </w:r>
            <w:r w:rsidRPr="00B93B82">
              <w:rPr>
                <w:i/>
                <w:color w:val="231F20"/>
                <w:sz w:val="24"/>
                <w:szCs w:val="24"/>
              </w:rPr>
              <w:t>dưới</w:t>
            </w:r>
            <w:r w:rsidRPr="00B93B82">
              <w:rPr>
                <w:i/>
                <w:color w:val="231F20"/>
                <w:spacing w:val="-2"/>
                <w:sz w:val="24"/>
                <w:szCs w:val="24"/>
              </w:rPr>
              <w:t xml:space="preserve"> </w:t>
            </w:r>
            <w:r w:rsidRPr="00B93B82">
              <w:rPr>
                <w:i/>
                <w:color w:val="231F20"/>
                <w:sz w:val="24"/>
                <w:szCs w:val="24"/>
              </w:rPr>
              <w:t>đây</w:t>
            </w:r>
            <w:r w:rsidRPr="00B93B82">
              <w:rPr>
                <w:i/>
                <w:color w:val="231F20"/>
                <w:spacing w:val="-2"/>
                <w:sz w:val="24"/>
                <w:szCs w:val="24"/>
              </w:rPr>
              <w:t xml:space="preserve"> </w:t>
            </w:r>
            <w:r w:rsidRPr="00B93B82">
              <w:rPr>
                <w:i/>
                <w:color w:val="231F20"/>
                <w:sz w:val="24"/>
                <w:szCs w:val="24"/>
              </w:rPr>
              <w:t>thể</w:t>
            </w:r>
            <w:r w:rsidRPr="00B93B82">
              <w:rPr>
                <w:i/>
                <w:color w:val="231F20"/>
                <w:spacing w:val="-2"/>
                <w:sz w:val="24"/>
                <w:szCs w:val="24"/>
              </w:rPr>
              <w:t xml:space="preserve"> </w:t>
            </w:r>
            <w:r w:rsidRPr="00B93B82">
              <w:rPr>
                <w:i/>
                <w:color w:val="231F20"/>
                <w:sz w:val="24"/>
                <w:szCs w:val="24"/>
              </w:rPr>
              <w:t>hiện</w:t>
            </w:r>
            <w:r w:rsidRPr="00B93B82">
              <w:rPr>
                <w:i/>
                <w:color w:val="231F20"/>
                <w:spacing w:val="-2"/>
                <w:sz w:val="24"/>
                <w:szCs w:val="24"/>
              </w:rPr>
              <w:t xml:space="preserve"> </w:t>
            </w:r>
            <w:r w:rsidRPr="00B93B82">
              <w:rPr>
                <w:i/>
                <w:color w:val="231F20"/>
                <w:sz w:val="24"/>
                <w:szCs w:val="24"/>
              </w:rPr>
              <w:t>cảnh</w:t>
            </w:r>
            <w:r w:rsidRPr="00B93B82">
              <w:rPr>
                <w:i/>
                <w:color w:val="231F20"/>
                <w:spacing w:val="-2"/>
                <w:sz w:val="24"/>
                <w:szCs w:val="24"/>
              </w:rPr>
              <w:t xml:space="preserve"> </w:t>
            </w:r>
            <w:r w:rsidRPr="00B93B82">
              <w:rPr>
                <w:i/>
                <w:color w:val="231F20"/>
                <w:sz w:val="24"/>
                <w:szCs w:val="24"/>
              </w:rPr>
              <w:t>đẹp</w:t>
            </w:r>
            <w:r w:rsidRPr="00B93B82">
              <w:rPr>
                <w:i/>
                <w:color w:val="231F20"/>
                <w:spacing w:val="-2"/>
                <w:sz w:val="24"/>
                <w:szCs w:val="24"/>
              </w:rPr>
              <w:t xml:space="preserve"> </w:t>
            </w:r>
            <w:r w:rsidRPr="00B93B82">
              <w:rPr>
                <w:i/>
                <w:color w:val="231F20"/>
                <w:sz w:val="24"/>
                <w:szCs w:val="24"/>
              </w:rPr>
              <w:t>hoặc</w:t>
            </w:r>
            <w:r w:rsidRPr="00B93B82">
              <w:rPr>
                <w:i/>
                <w:color w:val="231F20"/>
                <w:spacing w:val="-2"/>
                <w:sz w:val="24"/>
                <w:szCs w:val="24"/>
              </w:rPr>
              <w:t xml:space="preserve"> </w:t>
            </w:r>
            <w:r w:rsidRPr="00B93B82">
              <w:rPr>
                <w:i/>
                <w:color w:val="231F20"/>
                <w:sz w:val="24"/>
                <w:szCs w:val="24"/>
              </w:rPr>
              <w:t>sinh</w:t>
            </w:r>
            <w:r w:rsidRPr="00B93B82">
              <w:rPr>
                <w:i/>
                <w:color w:val="231F20"/>
                <w:spacing w:val="-2"/>
                <w:sz w:val="24"/>
                <w:szCs w:val="24"/>
              </w:rPr>
              <w:t xml:space="preserve"> </w:t>
            </w:r>
            <w:r w:rsidRPr="00B93B82">
              <w:rPr>
                <w:i/>
                <w:color w:val="231F20"/>
                <w:sz w:val="24"/>
                <w:szCs w:val="24"/>
              </w:rPr>
              <w:t>hoạt</w:t>
            </w:r>
            <w:r w:rsidRPr="00B93B82">
              <w:rPr>
                <w:i/>
                <w:color w:val="231F20"/>
                <w:spacing w:val="-2"/>
                <w:sz w:val="24"/>
                <w:szCs w:val="24"/>
              </w:rPr>
              <w:t xml:space="preserve"> </w:t>
            </w:r>
            <w:r w:rsidRPr="00B93B82">
              <w:rPr>
                <w:i/>
                <w:color w:val="231F20"/>
                <w:sz w:val="24"/>
                <w:szCs w:val="24"/>
              </w:rPr>
              <w:t>văn</w:t>
            </w:r>
            <w:r w:rsidRPr="00B93B82">
              <w:rPr>
                <w:i/>
                <w:color w:val="231F20"/>
                <w:spacing w:val="-2"/>
                <w:sz w:val="24"/>
                <w:szCs w:val="24"/>
              </w:rPr>
              <w:t xml:space="preserve"> </w:t>
            </w:r>
            <w:r w:rsidRPr="00B93B82">
              <w:rPr>
                <w:i/>
                <w:color w:val="231F20"/>
                <w:sz w:val="24"/>
                <w:szCs w:val="24"/>
              </w:rPr>
              <w:t xml:space="preserve">hoá ở vùng miền nào trên đất nước ta? </w:t>
            </w:r>
            <w:r w:rsidRPr="00B93B82">
              <w:rPr>
                <w:color w:val="231F20"/>
                <w:sz w:val="24"/>
                <w:szCs w:val="24"/>
              </w:rPr>
              <w:t>HS ghi số thứ tự từng ảnh vào ô thích hợp.</w:t>
            </w:r>
          </w:p>
          <w:p w14:paraId="5EADF972" w14:textId="77777777" w:rsidR="009B6E85" w:rsidRPr="00B93B82" w:rsidRDefault="009B6E85" w:rsidP="009B6E85">
            <w:pPr>
              <w:pStyle w:val="Heading2"/>
              <w:spacing w:before="0" w:after="0" w:line="240" w:lineRule="auto"/>
              <w:ind w:left="20"/>
              <w:jc w:val="center"/>
              <w:rPr>
                <w:b/>
                <w:sz w:val="24"/>
                <w:szCs w:val="24"/>
              </w:rPr>
            </w:pPr>
            <w:r w:rsidRPr="00B93B82">
              <w:rPr>
                <w:b/>
                <w:bCs/>
                <w:color w:val="231F20"/>
                <w:w w:val="80"/>
                <w:sz w:val="24"/>
                <w:szCs w:val="24"/>
              </w:rPr>
              <w:t>PHIẾU</w:t>
            </w:r>
            <w:r w:rsidRPr="00B93B82">
              <w:rPr>
                <w:b/>
                <w:bCs/>
                <w:color w:val="231F20"/>
                <w:spacing w:val="-30"/>
                <w:w w:val="80"/>
                <w:sz w:val="24"/>
                <w:szCs w:val="24"/>
              </w:rPr>
              <w:t xml:space="preserve"> </w:t>
            </w:r>
            <w:r w:rsidRPr="00B93B82">
              <w:rPr>
                <w:b/>
                <w:bCs/>
                <w:color w:val="231F20"/>
                <w:w w:val="80"/>
                <w:sz w:val="24"/>
                <w:szCs w:val="24"/>
              </w:rPr>
              <w:t>THẢO</w:t>
            </w:r>
            <w:r w:rsidRPr="00B93B82">
              <w:rPr>
                <w:b/>
                <w:bCs/>
                <w:color w:val="231F20"/>
                <w:spacing w:val="-18"/>
                <w:w w:val="80"/>
                <w:sz w:val="24"/>
                <w:szCs w:val="24"/>
              </w:rPr>
              <w:t xml:space="preserve"> </w:t>
            </w:r>
            <w:r w:rsidRPr="00B93B82">
              <w:rPr>
                <w:b/>
                <w:bCs/>
                <w:color w:val="231F20"/>
                <w:w w:val="80"/>
                <w:sz w:val="24"/>
                <w:szCs w:val="24"/>
              </w:rPr>
              <w:t>LUẬN</w:t>
            </w:r>
            <w:r w:rsidRPr="00B93B82">
              <w:rPr>
                <w:b/>
                <w:bCs/>
                <w:color w:val="231F20"/>
                <w:spacing w:val="-17"/>
                <w:w w:val="80"/>
                <w:sz w:val="24"/>
                <w:szCs w:val="24"/>
              </w:rPr>
              <w:t xml:space="preserve"> </w:t>
            </w:r>
            <w:r w:rsidRPr="00B93B82">
              <w:rPr>
                <w:b/>
                <w:bCs/>
                <w:color w:val="231F20"/>
                <w:w w:val="80"/>
                <w:sz w:val="24"/>
                <w:szCs w:val="24"/>
              </w:rPr>
              <w:t>NHÓM</w:t>
            </w:r>
            <w:r w:rsidRPr="00B93B82">
              <w:rPr>
                <w:b/>
                <w:bCs/>
                <w:color w:val="231F20"/>
                <w:spacing w:val="-18"/>
                <w:w w:val="80"/>
                <w:sz w:val="24"/>
                <w:szCs w:val="24"/>
              </w:rPr>
              <w:t xml:space="preserve"> </w:t>
            </w:r>
            <w:r w:rsidRPr="00B93B82">
              <w:rPr>
                <w:b/>
                <w:bCs/>
                <w:color w:val="231F20"/>
                <w:spacing w:val="-5"/>
                <w:w w:val="80"/>
                <w:sz w:val="24"/>
                <w:szCs w:val="24"/>
              </w:rPr>
              <w:t>….</w:t>
            </w:r>
          </w:p>
          <w:tbl>
            <w:tblPr>
              <w:tblW w:w="0" w:type="auto"/>
              <w:tblInd w:w="3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4A0" w:firstRow="1" w:lastRow="0" w:firstColumn="1" w:lastColumn="0" w:noHBand="0" w:noVBand="1"/>
            </w:tblPr>
            <w:tblGrid>
              <w:gridCol w:w="2465"/>
              <w:gridCol w:w="1080"/>
              <w:gridCol w:w="1170"/>
            </w:tblGrid>
            <w:tr w:rsidR="009B6E85" w:rsidRPr="00B93B82" w14:paraId="76B29098" w14:textId="77777777" w:rsidTr="00E72F88">
              <w:trPr>
                <w:trHeight w:val="365"/>
              </w:trPr>
              <w:tc>
                <w:tcPr>
                  <w:tcW w:w="2465" w:type="dxa"/>
                  <w:shd w:val="clear" w:color="auto" w:fill="E6E7E8"/>
                </w:tcPr>
                <w:p w14:paraId="53477EB4" w14:textId="77777777" w:rsidR="009B6E85" w:rsidRPr="00B93B82" w:rsidRDefault="009B6E85" w:rsidP="009B6E85">
                  <w:pPr>
                    <w:pStyle w:val="TableParagraph"/>
                    <w:ind w:left="10"/>
                    <w:jc w:val="center"/>
                    <w:rPr>
                      <w:b/>
                      <w:sz w:val="24"/>
                      <w:szCs w:val="24"/>
                    </w:rPr>
                  </w:pPr>
                  <w:r w:rsidRPr="00B93B82">
                    <w:rPr>
                      <w:b/>
                      <w:color w:val="231F20"/>
                      <w:spacing w:val="-4"/>
                      <w:sz w:val="24"/>
                      <w:szCs w:val="24"/>
                    </w:rPr>
                    <w:t>Vùng</w:t>
                  </w:r>
                </w:p>
              </w:tc>
              <w:tc>
                <w:tcPr>
                  <w:tcW w:w="1080" w:type="dxa"/>
                  <w:shd w:val="clear" w:color="auto" w:fill="E6E7E8"/>
                </w:tcPr>
                <w:p w14:paraId="78D495A1" w14:textId="77777777" w:rsidR="009B6E85" w:rsidRPr="00B93B82" w:rsidRDefault="009B6E85" w:rsidP="009B6E85">
                  <w:pPr>
                    <w:pStyle w:val="TableParagraph"/>
                    <w:ind w:left="11"/>
                    <w:jc w:val="center"/>
                    <w:rPr>
                      <w:b/>
                      <w:sz w:val="24"/>
                      <w:szCs w:val="24"/>
                    </w:rPr>
                  </w:pPr>
                  <w:r w:rsidRPr="00B93B82">
                    <w:rPr>
                      <w:b/>
                      <w:color w:val="231F20"/>
                      <w:sz w:val="24"/>
                      <w:szCs w:val="24"/>
                    </w:rPr>
                    <w:t>Cảnh</w:t>
                  </w:r>
                  <w:r w:rsidRPr="00B93B82">
                    <w:rPr>
                      <w:b/>
                      <w:color w:val="231F20"/>
                      <w:spacing w:val="-4"/>
                      <w:sz w:val="24"/>
                      <w:szCs w:val="24"/>
                    </w:rPr>
                    <w:t xml:space="preserve"> </w:t>
                  </w:r>
                  <w:r w:rsidRPr="00B93B82">
                    <w:rPr>
                      <w:b/>
                      <w:color w:val="231F20"/>
                      <w:spacing w:val="-5"/>
                      <w:sz w:val="24"/>
                      <w:szCs w:val="24"/>
                    </w:rPr>
                    <w:t>đẹp</w:t>
                  </w:r>
                </w:p>
              </w:tc>
              <w:tc>
                <w:tcPr>
                  <w:tcW w:w="1170" w:type="dxa"/>
                  <w:shd w:val="clear" w:color="auto" w:fill="E6E7E8"/>
                </w:tcPr>
                <w:p w14:paraId="0E7D4451" w14:textId="77777777" w:rsidR="009B6E85" w:rsidRPr="00B93B82" w:rsidRDefault="009B6E85" w:rsidP="009B6E85">
                  <w:pPr>
                    <w:pStyle w:val="TableParagraph"/>
                    <w:ind w:left="13"/>
                    <w:jc w:val="center"/>
                    <w:rPr>
                      <w:b/>
                      <w:sz w:val="24"/>
                      <w:szCs w:val="24"/>
                    </w:rPr>
                  </w:pPr>
                  <w:r w:rsidRPr="00B93B82">
                    <w:rPr>
                      <w:b/>
                      <w:color w:val="231F20"/>
                      <w:sz w:val="24"/>
                      <w:szCs w:val="24"/>
                    </w:rPr>
                    <w:t>Sinh</w:t>
                  </w:r>
                  <w:r w:rsidRPr="00B93B82">
                    <w:rPr>
                      <w:b/>
                      <w:color w:val="231F20"/>
                      <w:spacing w:val="-5"/>
                      <w:sz w:val="24"/>
                      <w:szCs w:val="24"/>
                    </w:rPr>
                    <w:t xml:space="preserve"> </w:t>
                  </w:r>
                  <w:r w:rsidRPr="00B93B82">
                    <w:rPr>
                      <w:b/>
                      <w:color w:val="231F20"/>
                      <w:sz w:val="24"/>
                      <w:szCs w:val="24"/>
                    </w:rPr>
                    <w:t>hoạt</w:t>
                  </w:r>
                  <w:r w:rsidRPr="00B93B82">
                    <w:rPr>
                      <w:b/>
                      <w:color w:val="231F20"/>
                      <w:spacing w:val="-2"/>
                      <w:sz w:val="24"/>
                      <w:szCs w:val="24"/>
                    </w:rPr>
                    <w:t xml:space="preserve"> </w:t>
                  </w:r>
                  <w:r w:rsidRPr="00B93B82">
                    <w:rPr>
                      <w:b/>
                      <w:color w:val="231F20"/>
                      <w:sz w:val="24"/>
                      <w:szCs w:val="24"/>
                    </w:rPr>
                    <w:t>văn</w:t>
                  </w:r>
                  <w:r w:rsidRPr="00B93B82">
                    <w:rPr>
                      <w:b/>
                      <w:color w:val="231F20"/>
                      <w:spacing w:val="-2"/>
                      <w:sz w:val="24"/>
                      <w:szCs w:val="24"/>
                    </w:rPr>
                    <w:t xml:space="preserve"> </w:t>
                  </w:r>
                  <w:r w:rsidRPr="00B93B82">
                    <w:rPr>
                      <w:b/>
                      <w:color w:val="231F20"/>
                      <w:spacing w:val="-5"/>
                      <w:sz w:val="24"/>
                      <w:szCs w:val="24"/>
                    </w:rPr>
                    <w:t>hoá</w:t>
                  </w:r>
                </w:p>
              </w:tc>
            </w:tr>
            <w:tr w:rsidR="009B6E85" w:rsidRPr="00B93B82" w14:paraId="2AA76A1D" w14:textId="77777777" w:rsidTr="00E72F88">
              <w:trPr>
                <w:trHeight w:val="365"/>
              </w:trPr>
              <w:tc>
                <w:tcPr>
                  <w:tcW w:w="2465" w:type="dxa"/>
                </w:tcPr>
                <w:p w14:paraId="3B6207C3" w14:textId="77777777" w:rsidR="009B6E85" w:rsidRPr="00B93B82" w:rsidRDefault="009B6E85" w:rsidP="009B6E85">
                  <w:pPr>
                    <w:pStyle w:val="TableParagraph"/>
                    <w:ind w:left="10"/>
                    <w:jc w:val="center"/>
                    <w:rPr>
                      <w:sz w:val="24"/>
                      <w:szCs w:val="24"/>
                    </w:rPr>
                  </w:pPr>
                  <w:r w:rsidRPr="00B93B82">
                    <w:rPr>
                      <w:color w:val="231F20"/>
                      <w:sz w:val="24"/>
                      <w:szCs w:val="24"/>
                    </w:rPr>
                    <w:t>Trung</w:t>
                  </w:r>
                  <w:r w:rsidRPr="00B93B82">
                    <w:rPr>
                      <w:color w:val="231F20"/>
                      <w:spacing w:val="-2"/>
                      <w:sz w:val="24"/>
                      <w:szCs w:val="24"/>
                    </w:rPr>
                    <w:t xml:space="preserve"> </w:t>
                  </w:r>
                  <w:r w:rsidRPr="00B93B82">
                    <w:rPr>
                      <w:color w:val="231F20"/>
                      <w:sz w:val="24"/>
                      <w:szCs w:val="24"/>
                    </w:rPr>
                    <w:t>du</w:t>
                  </w:r>
                  <w:r w:rsidRPr="00B93B82">
                    <w:rPr>
                      <w:color w:val="231F20"/>
                      <w:spacing w:val="-1"/>
                      <w:sz w:val="24"/>
                      <w:szCs w:val="24"/>
                    </w:rPr>
                    <w:t xml:space="preserve"> </w:t>
                  </w:r>
                  <w:r w:rsidRPr="00B93B82">
                    <w:rPr>
                      <w:color w:val="231F20"/>
                      <w:sz w:val="24"/>
                      <w:szCs w:val="24"/>
                    </w:rPr>
                    <w:t>và</w:t>
                  </w:r>
                  <w:r w:rsidRPr="00B93B82">
                    <w:rPr>
                      <w:color w:val="231F20"/>
                      <w:spacing w:val="-2"/>
                      <w:sz w:val="24"/>
                      <w:szCs w:val="24"/>
                    </w:rPr>
                    <w:t xml:space="preserve"> </w:t>
                  </w:r>
                  <w:r w:rsidRPr="00B93B82">
                    <w:rPr>
                      <w:color w:val="231F20"/>
                      <w:sz w:val="24"/>
                      <w:szCs w:val="24"/>
                    </w:rPr>
                    <w:t>miền</w:t>
                  </w:r>
                  <w:r w:rsidRPr="00B93B82">
                    <w:rPr>
                      <w:color w:val="231F20"/>
                      <w:spacing w:val="-1"/>
                      <w:sz w:val="24"/>
                      <w:szCs w:val="24"/>
                    </w:rPr>
                    <w:t xml:space="preserve"> </w:t>
                  </w:r>
                  <w:r w:rsidRPr="00B93B82">
                    <w:rPr>
                      <w:color w:val="231F20"/>
                      <w:sz w:val="24"/>
                      <w:szCs w:val="24"/>
                    </w:rPr>
                    <w:t>núi</w:t>
                  </w:r>
                  <w:r w:rsidRPr="00B93B82">
                    <w:rPr>
                      <w:color w:val="231F20"/>
                      <w:spacing w:val="-2"/>
                      <w:sz w:val="24"/>
                      <w:szCs w:val="24"/>
                    </w:rPr>
                    <w:t xml:space="preserve"> </w:t>
                  </w:r>
                  <w:r w:rsidRPr="00B93B82">
                    <w:rPr>
                      <w:color w:val="231F20"/>
                      <w:sz w:val="24"/>
                      <w:szCs w:val="24"/>
                    </w:rPr>
                    <w:t>Bắc</w:t>
                  </w:r>
                  <w:r w:rsidRPr="00B93B82">
                    <w:rPr>
                      <w:color w:val="231F20"/>
                      <w:spacing w:val="-1"/>
                      <w:sz w:val="24"/>
                      <w:szCs w:val="24"/>
                    </w:rPr>
                    <w:t xml:space="preserve"> </w:t>
                  </w:r>
                  <w:r w:rsidRPr="00B93B82">
                    <w:rPr>
                      <w:color w:val="231F20"/>
                      <w:spacing w:val="-5"/>
                      <w:sz w:val="24"/>
                      <w:szCs w:val="24"/>
                    </w:rPr>
                    <w:t>Bộ</w:t>
                  </w:r>
                </w:p>
              </w:tc>
              <w:tc>
                <w:tcPr>
                  <w:tcW w:w="1080" w:type="dxa"/>
                </w:tcPr>
                <w:p w14:paraId="3AD09716" w14:textId="77777777" w:rsidR="009B6E85" w:rsidRPr="00B93B82" w:rsidRDefault="009B6E85" w:rsidP="009B6E85">
                  <w:pPr>
                    <w:pStyle w:val="TableParagraph"/>
                    <w:ind w:left="11"/>
                    <w:jc w:val="center"/>
                    <w:rPr>
                      <w:sz w:val="24"/>
                      <w:szCs w:val="24"/>
                    </w:rPr>
                  </w:pPr>
                  <w:r w:rsidRPr="00B93B82">
                    <w:rPr>
                      <w:color w:val="231F20"/>
                      <w:sz w:val="24"/>
                      <w:szCs w:val="24"/>
                    </w:rPr>
                    <w:t xml:space="preserve">Ảnh </w:t>
                  </w:r>
                  <w:r w:rsidRPr="00B93B82">
                    <w:rPr>
                      <w:color w:val="231F20"/>
                      <w:spacing w:val="-10"/>
                      <w:sz w:val="24"/>
                      <w:szCs w:val="24"/>
                    </w:rPr>
                    <w:t>1</w:t>
                  </w:r>
                </w:p>
              </w:tc>
              <w:tc>
                <w:tcPr>
                  <w:tcW w:w="1170" w:type="dxa"/>
                </w:tcPr>
                <w:p w14:paraId="6F40F943" w14:textId="77777777" w:rsidR="009B6E85" w:rsidRPr="00B93B82" w:rsidRDefault="009B6E85" w:rsidP="009B6E85">
                  <w:pPr>
                    <w:pStyle w:val="TableParagraph"/>
                    <w:ind w:left="13"/>
                    <w:jc w:val="center"/>
                    <w:rPr>
                      <w:sz w:val="24"/>
                      <w:szCs w:val="24"/>
                    </w:rPr>
                  </w:pPr>
                  <w:r w:rsidRPr="00B93B82">
                    <w:rPr>
                      <w:color w:val="231F20"/>
                      <w:sz w:val="24"/>
                      <w:szCs w:val="24"/>
                    </w:rPr>
                    <w:t xml:space="preserve">Ảnh </w:t>
                  </w:r>
                  <w:r w:rsidRPr="00B93B82">
                    <w:rPr>
                      <w:color w:val="231F20"/>
                      <w:spacing w:val="-10"/>
                      <w:sz w:val="24"/>
                      <w:szCs w:val="24"/>
                    </w:rPr>
                    <w:t>5</w:t>
                  </w:r>
                </w:p>
              </w:tc>
            </w:tr>
            <w:tr w:rsidR="009B6E85" w:rsidRPr="00B93B82" w14:paraId="31E010D9" w14:textId="77777777" w:rsidTr="00E72F88">
              <w:trPr>
                <w:trHeight w:val="624"/>
              </w:trPr>
              <w:tc>
                <w:tcPr>
                  <w:tcW w:w="2465" w:type="dxa"/>
                </w:tcPr>
                <w:p w14:paraId="739EAE3A" w14:textId="77777777" w:rsidR="009B6E85" w:rsidRPr="00B93B82" w:rsidRDefault="009B6E85" w:rsidP="009B6E85">
                  <w:pPr>
                    <w:pStyle w:val="TableParagraph"/>
                    <w:ind w:left="10"/>
                    <w:jc w:val="center"/>
                    <w:rPr>
                      <w:sz w:val="24"/>
                      <w:szCs w:val="24"/>
                    </w:rPr>
                  </w:pPr>
                  <w:r w:rsidRPr="00B93B82">
                    <w:rPr>
                      <w:color w:val="231F20"/>
                      <w:sz w:val="24"/>
                      <w:szCs w:val="24"/>
                    </w:rPr>
                    <w:t xml:space="preserve">Đồng bằng Bắc </w:t>
                  </w:r>
                  <w:r w:rsidRPr="00B93B82">
                    <w:rPr>
                      <w:color w:val="231F20"/>
                      <w:spacing w:val="-5"/>
                      <w:sz w:val="24"/>
                      <w:szCs w:val="24"/>
                    </w:rPr>
                    <w:t>Bộ</w:t>
                  </w:r>
                </w:p>
              </w:tc>
              <w:tc>
                <w:tcPr>
                  <w:tcW w:w="1080" w:type="dxa"/>
                </w:tcPr>
                <w:p w14:paraId="298EE327" w14:textId="77777777" w:rsidR="009B6E85" w:rsidRPr="00B93B82" w:rsidRDefault="009B6E85" w:rsidP="009B6E85">
                  <w:pPr>
                    <w:pStyle w:val="TableParagraph"/>
                    <w:ind w:left="11"/>
                    <w:jc w:val="center"/>
                    <w:rPr>
                      <w:sz w:val="24"/>
                      <w:szCs w:val="24"/>
                    </w:rPr>
                  </w:pPr>
                  <w:r w:rsidRPr="00B93B82">
                    <w:rPr>
                      <w:color w:val="231F20"/>
                      <w:sz w:val="24"/>
                      <w:szCs w:val="24"/>
                    </w:rPr>
                    <w:t xml:space="preserve">Ảnh </w:t>
                  </w:r>
                  <w:r w:rsidRPr="00B93B82">
                    <w:rPr>
                      <w:color w:val="231F20"/>
                      <w:spacing w:val="-10"/>
                      <w:sz w:val="24"/>
                      <w:szCs w:val="24"/>
                    </w:rPr>
                    <w:t>3</w:t>
                  </w:r>
                </w:p>
              </w:tc>
              <w:tc>
                <w:tcPr>
                  <w:tcW w:w="1170" w:type="dxa"/>
                </w:tcPr>
                <w:p w14:paraId="69AD2136" w14:textId="77777777" w:rsidR="009B6E85" w:rsidRPr="00B93B82" w:rsidRDefault="009B6E85" w:rsidP="009B6E85">
                  <w:pPr>
                    <w:pStyle w:val="TableParagraph"/>
                    <w:rPr>
                      <w:sz w:val="24"/>
                      <w:szCs w:val="24"/>
                    </w:rPr>
                  </w:pPr>
                </w:p>
              </w:tc>
            </w:tr>
            <w:tr w:rsidR="009B6E85" w:rsidRPr="00B93B82" w14:paraId="54993596" w14:textId="77777777" w:rsidTr="00E72F88">
              <w:trPr>
                <w:trHeight w:val="365"/>
              </w:trPr>
              <w:tc>
                <w:tcPr>
                  <w:tcW w:w="2465" w:type="dxa"/>
                </w:tcPr>
                <w:p w14:paraId="7BF334D0" w14:textId="77777777" w:rsidR="009B6E85" w:rsidRPr="00B93B82" w:rsidRDefault="009B6E85" w:rsidP="009B6E85">
                  <w:pPr>
                    <w:pStyle w:val="TableParagraph"/>
                    <w:ind w:left="10"/>
                    <w:jc w:val="center"/>
                    <w:rPr>
                      <w:sz w:val="24"/>
                      <w:szCs w:val="24"/>
                    </w:rPr>
                  </w:pPr>
                  <w:r w:rsidRPr="00B93B82">
                    <w:rPr>
                      <w:color w:val="231F20"/>
                      <w:sz w:val="24"/>
                      <w:szCs w:val="24"/>
                    </w:rPr>
                    <w:t>Duyên hải miền</w:t>
                  </w:r>
                  <w:r w:rsidRPr="00B93B82">
                    <w:rPr>
                      <w:color w:val="231F20"/>
                      <w:spacing w:val="-5"/>
                      <w:sz w:val="24"/>
                      <w:szCs w:val="24"/>
                    </w:rPr>
                    <w:t xml:space="preserve"> </w:t>
                  </w:r>
                  <w:r w:rsidRPr="00B93B82">
                    <w:rPr>
                      <w:color w:val="231F20"/>
                      <w:spacing w:val="-2"/>
                      <w:sz w:val="24"/>
                      <w:szCs w:val="24"/>
                    </w:rPr>
                    <w:t>Trung</w:t>
                  </w:r>
                </w:p>
              </w:tc>
              <w:tc>
                <w:tcPr>
                  <w:tcW w:w="1080" w:type="dxa"/>
                </w:tcPr>
                <w:p w14:paraId="3C3E038D" w14:textId="77777777" w:rsidR="009B6E85" w:rsidRPr="00B93B82" w:rsidRDefault="009B6E85" w:rsidP="009B6E85">
                  <w:pPr>
                    <w:pStyle w:val="TableParagraph"/>
                    <w:ind w:left="11"/>
                    <w:jc w:val="center"/>
                    <w:rPr>
                      <w:sz w:val="24"/>
                      <w:szCs w:val="24"/>
                    </w:rPr>
                  </w:pPr>
                  <w:r w:rsidRPr="00B93B82">
                    <w:rPr>
                      <w:color w:val="231F20"/>
                      <w:sz w:val="24"/>
                      <w:szCs w:val="24"/>
                    </w:rPr>
                    <w:t xml:space="preserve">Ảnh </w:t>
                  </w:r>
                  <w:r w:rsidRPr="00B93B82">
                    <w:rPr>
                      <w:color w:val="231F20"/>
                      <w:spacing w:val="-10"/>
                      <w:sz w:val="24"/>
                      <w:szCs w:val="24"/>
                    </w:rPr>
                    <w:t>4</w:t>
                  </w:r>
                </w:p>
              </w:tc>
              <w:tc>
                <w:tcPr>
                  <w:tcW w:w="1170" w:type="dxa"/>
                </w:tcPr>
                <w:p w14:paraId="321B18F5" w14:textId="77777777" w:rsidR="009B6E85" w:rsidRPr="00B93B82" w:rsidRDefault="009B6E85" w:rsidP="009B6E85">
                  <w:pPr>
                    <w:pStyle w:val="TableParagraph"/>
                    <w:rPr>
                      <w:sz w:val="24"/>
                      <w:szCs w:val="24"/>
                    </w:rPr>
                  </w:pPr>
                </w:p>
              </w:tc>
            </w:tr>
            <w:tr w:rsidR="009B6E85" w:rsidRPr="00B93B82" w14:paraId="7D4F7935" w14:textId="77777777" w:rsidTr="00E72F88">
              <w:trPr>
                <w:trHeight w:val="365"/>
              </w:trPr>
              <w:tc>
                <w:tcPr>
                  <w:tcW w:w="2465" w:type="dxa"/>
                </w:tcPr>
                <w:p w14:paraId="14A99961" w14:textId="77777777" w:rsidR="009B6E85" w:rsidRPr="00B93B82" w:rsidRDefault="009B6E85" w:rsidP="009B6E85">
                  <w:pPr>
                    <w:pStyle w:val="TableParagraph"/>
                    <w:ind w:left="10"/>
                    <w:jc w:val="center"/>
                    <w:rPr>
                      <w:sz w:val="24"/>
                      <w:szCs w:val="24"/>
                    </w:rPr>
                  </w:pPr>
                  <w:r w:rsidRPr="00B93B82">
                    <w:rPr>
                      <w:color w:val="231F20"/>
                      <w:sz w:val="24"/>
                      <w:szCs w:val="24"/>
                    </w:rPr>
                    <w:t xml:space="preserve">Tây </w:t>
                  </w:r>
                  <w:r w:rsidRPr="00B93B82">
                    <w:rPr>
                      <w:color w:val="231F20"/>
                      <w:spacing w:val="-2"/>
                      <w:sz w:val="24"/>
                      <w:szCs w:val="24"/>
                    </w:rPr>
                    <w:t>Nguyên</w:t>
                  </w:r>
                </w:p>
              </w:tc>
              <w:tc>
                <w:tcPr>
                  <w:tcW w:w="1080" w:type="dxa"/>
                </w:tcPr>
                <w:p w14:paraId="496DE891" w14:textId="77777777" w:rsidR="009B6E85" w:rsidRPr="00B93B82" w:rsidRDefault="009B6E85" w:rsidP="009B6E85">
                  <w:pPr>
                    <w:pStyle w:val="TableParagraph"/>
                    <w:rPr>
                      <w:sz w:val="24"/>
                      <w:szCs w:val="24"/>
                    </w:rPr>
                  </w:pPr>
                </w:p>
              </w:tc>
              <w:tc>
                <w:tcPr>
                  <w:tcW w:w="1170" w:type="dxa"/>
                </w:tcPr>
                <w:p w14:paraId="187FE3B6" w14:textId="77777777" w:rsidR="009B6E85" w:rsidRPr="00B93B82" w:rsidRDefault="009B6E85" w:rsidP="009B6E85">
                  <w:pPr>
                    <w:pStyle w:val="TableParagraph"/>
                    <w:ind w:left="13"/>
                    <w:jc w:val="center"/>
                    <w:rPr>
                      <w:sz w:val="24"/>
                      <w:szCs w:val="24"/>
                    </w:rPr>
                  </w:pPr>
                  <w:r w:rsidRPr="00B93B82">
                    <w:rPr>
                      <w:color w:val="231F20"/>
                      <w:sz w:val="24"/>
                      <w:szCs w:val="24"/>
                    </w:rPr>
                    <w:t xml:space="preserve">Ảnh </w:t>
                  </w:r>
                  <w:r w:rsidRPr="00B93B82">
                    <w:rPr>
                      <w:color w:val="231F20"/>
                      <w:spacing w:val="-10"/>
                      <w:sz w:val="24"/>
                      <w:szCs w:val="24"/>
                    </w:rPr>
                    <w:t>6</w:t>
                  </w:r>
                </w:p>
              </w:tc>
            </w:tr>
            <w:tr w:rsidR="009B6E85" w:rsidRPr="00B93B82" w14:paraId="6C066BFC" w14:textId="77777777" w:rsidTr="00E72F88">
              <w:trPr>
                <w:trHeight w:val="365"/>
              </w:trPr>
              <w:tc>
                <w:tcPr>
                  <w:tcW w:w="2465" w:type="dxa"/>
                </w:tcPr>
                <w:p w14:paraId="6CE9DA04" w14:textId="77777777" w:rsidR="009B6E85" w:rsidRPr="00B93B82" w:rsidRDefault="009B6E85" w:rsidP="009B6E85">
                  <w:pPr>
                    <w:pStyle w:val="TableParagraph"/>
                    <w:ind w:left="10"/>
                    <w:jc w:val="center"/>
                    <w:rPr>
                      <w:sz w:val="24"/>
                      <w:szCs w:val="24"/>
                    </w:rPr>
                  </w:pPr>
                  <w:r w:rsidRPr="00B93B82">
                    <w:rPr>
                      <w:color w:val="231F20"/>
                      <w:sz w:val="24"/>
                      <w:szCs w:val="24"/>
                    </w:rPr>
                    <w:t xml:space="preserve">Nam </w:t>
                  </w:r>
                  <w:r w:rsidRPr="00B93B82">
                    <w:rPr>
                      <w:color w:val="231F20"/>
                      <w:spacing w:val="-5"/>
                      <w:sz w:val="24"/>
                      <w:szCs w:val="24"/>
                    </w:rPr>
                    <w:t>Bộ</w:t>
                  </w:r>
                </w:p>
              </w:tc>
              <w:tc>
                <w:tcPr>
                  <w:tcW w:w="1080" w:type="dxa"/>
                </w:tcPr>
                <w:p w14:paraId="625DBDB8" w14:textId="77777777" w:rsidR="009B6E85" w:rsidRPr="00B93B82" w:rsidRDefault="009B6E85" w:rsidP="009B6E85">
                  <w:pPr>
                    <w:pStyle w:val="TableParagraph"/>
                    <w:ind w:left="11"/>
                    <w:jc w:val="center"/>
                    <w:rPr>
                      <w:sz w:val="24"/>
                      <w:szCs w:val="24"/>
                    </w:rPr>
                  </w:pPr>
                  <w:r w:rsidRPr="00B93B82">
                    <w:rPr>
                      <w:color w:val="231F20"/>
                      <w:sz w:val="24"/>
                      <w:szCs w:val="24"/>
                    </w:rPr>
                    <w:t xml:space="preserve">Ảnh </w:t>
                  </w:r>
                  <w:r w:rsidRPr="00B93B82">
                    <w:rPr>
                      <w:color w:val="231F20"/>
                      <w:spacing w:val="-10"/>
                      <w:sz w:val="24"/>
                      <w:szCs w:val="24"/>
                    </w:rPr>
                    <w:t>2</w:t>
                  </w:r>
                </w:p>
              </w:tc>
              <w:tc>
                <w:tcPr>
                  <w:tcW w:w="1170" w:type="dxa"/>
                </w:tcPr>
                <w:p w14:paraId="414415D5" w14:textId="77777777" w:rsidR="009B6E85" w:rsidRPr="00B93B82" w:rsidRDefault="009B6E85" w:rsidP="009B6E85">
                  <w:pPr>
                    <w:pStyle w:val="TableParagraph"/>
                    <w:rPr>
                      <w:sz w:val="24"/>
                      <w:szCs w:val="24"/>
                    </w:rPr>
                  </w:pPr>
                </w:p>
              </w:tc>
            </w:tr>
          </w:tbl>
          <w:p w14:paraId="4D699A0F" w14:textId="77777777" w:rsidR="009B6E85" w:rsidRPr="00B93B82" w:rsidRDefault="009B6E85" w:rsidP="009B6E85">
            <w:pPr>
              <w:pStyle w:val="ListParagraph"/>
              <w:tabs>
                <w:tab w:val="left" w:pos="730"/>
              </w:tabs>
              <w:spacing w:before="0"/>
              <w:ind w:left="440" w:firstLine="0"/>
              <w:rPr>
                <w:i/>
                <w:sz w:val="24"/>
                <w:szCs w:val="24"/>
              </w:rPr>
            </w:pPr>
            <w:r w:rsidRPr="00B93B82">
              <w:rPr>
                <w:b/>
                <w:color w:val="231F20"/>
                <w:sz w:val="24"/>
                <w:szCs w:val="24"/>
              </w:rPr>
              <w:t>Bước</w:t>
            </w:r>
            <w:r w:rsidRPr="00B93B82">
              <w:rPr>
                <w:b/>
                <w:color w:val="231F20"/>
                <w:spacing w:val="-2"/>
                <w:sz w:val="24"/>
                <w:szCs w:val="24"/>
              </w:rPr>
              <w:t xml:space="preserve"> </w:t>
            </w:r>
            <w:r w:rsidRPr="00B93B82">
              <w:rPr>
                <w:b/>
                <w:color w:val="231F20"/>
                <w:sz w:val="24"/>
                <w:szCs w:val="24"/>
              </w:rPr>
              <w:t>2:</w:t>
            </w:r>
            <w:r w:rsidRPr="00B93B82">
              <w:rPr>
                <w:b/>
                <w:color w:val="231F20"/>
                <w:spacing w:val="-1"/>
                <w:sz w:val="24"/>
                <w:szCs w:val="24"/>
              </w:rPr>
              <w:t xml:space="preserve"> </w:t>
            </w:r>
            <w:r w:rsidRPr="00B93B82">
              <w:rPr>
                <w:i/>
                <w:color w:val="231F20"/>
                <w:sz w:val="24"/>
                <w:szCs w:val="24"/>
              </w:rPr>
              <w:t>Hãy</w:t>
            </w:r>
            <w:r w:rsidRPr="00B93B82">
              <w:rPr>
                <w:i/>
                <w:color w:val="231F20"/>
                <w:spacing w:val="-1"/>
                <w:sz w:val="24"/>
                <w:szCs w:val="24"/>
              </w:rPr>
              <w:t xml:space="preserve"> </w:t>
            </w:r>
            <w:r w:rsidRPr="00B93B82">
              <w:rPr>
                <w:i/>
                <w:color w:val="231F20"/>
                <w:sz w:val="24"/>
                <w:szCs w:val="24"/>
              </w:rPr>
              <w:t>nêu</w:t>
            </w:r>
            <w:r w:rsidRPr="00B93B82">
              <w:rPr>
                <w:i/>
                <w:color w:val="231F20"/>
                <w:spacing w:val="-1"/>
                <w:sz w:val="24"/>
                <w:szCs w:val="24"/>
              </w:rPr>
              <w:t xml:space="preserve"> </w:t>
            </w:r>
            <w:r w:rsidRPr="00B93B82">
              <w:rPr>
                <w:i/>
                <w:color w:val="231F20"/>
                <w:sz w:val="24"/>
                <w:szCs w:val="24"/>
              </w:rPr>
              <w:t>cảm</w:t>
            </w:r>
            <w:r w:rsidRPr="00B93B82">
              <w:rPr>
                <w:i/>
                <w:color w:val="231F20"/>
                <w:spacing w:val="-2"/>
                <w:sz w:val="24"/>
                <w:szCs w:val="24"/>
              </w:rPr>
              <w:t xml:space="preserve"> </w:t>
            </w:r>
            <w:r w:rsidRPr="00B93B82">
              <w:rPr>
                <w:i/>
                <w:color w:val="231F20"/>
                <w:sz w:val="24"/>
                <w:szCs w:val="24"/>
              </w:rPr>
              <w:t>nghĩ</w:t>
            </w:r>
            <w:r w:rsidRPr="00B93B82">
              <w:rPr>
                <w:i/>
                <w:color w:val="231F20"/>
                <w:spacing w:val="-1"/>
                <w:sz w:val="24"/>
                <w:szCs w:val="24"/>
              </w:rPr>
              <w:t xml:space="preserve"> </w:t>
            </w:r>
            <w:r w:rsidRPr="00B93B82">
              <w:rPr>
                <w:i/>
                <w:color w:val="231F20"/>
                <w:sz w:val="24"/>
                <w:szCs w:val="24"/>
              </w:rPr>
              <w:t>của</w:t>
            </w:r>
            <w:r w:rsidRPr="00B93B82">
              <w:rPr>
                <w:i/>
                <w:color w:val="231F20"/>
                <w:spacing w:val="-1"/>
                <w:sz w:val="24"/>
                <w:szCs w:val="24"/>
              </w:rPr>
              <w:t xml:space="preserve"> </w:t>
            </w:r>
            <w:r w:rsidRPr="00B93B82">
              <w:rPr>
                <w:i/>
                <w:color w:val="231F20"/>
                <w:sz w:val="24"/>
                <w:szCs w:val="24"/>
              </w:rPr>
              <w:t>em</w:t>
            </w:r>
            <w:r w:rsidRPr="00B93B82">
              <w:rPr>
                <w:i/>
                <w:color w:val="231F20"/>
                <w:spacing w:val="-2"/>
                <w:sz w:val="24"/>
                <w:szCs w:val="24"/>
              </w:rPr>
              <w:t xml:space="preserve"> </w:t>
            </w:r>
            <w:r w:rsidRPr="00B93B82">
              <w:rPr>
                <w:i/>
                <w:color w:val="231F20"/>
                <w:sz w:val="24"/>
                <w:szCs w:val="24"/>
              </w:rPr>
              <w:t>về</w:t>
            </w:r>
            <w:r w:rsidRPr="00B93B82">
              <w:rPr>
                <w:i/>
                <w:color w:val="231F20"/>
                <w:spacing w:val="-1"/>
                <w:sz w:val="24"/>
                <w:szCs w:val="24"/>
              </w:rPr>
              <w:t xml:space="preserve"> </w:t>
            </w:r>
            <w:r w:rsidRPr="00B93B82">
              <w:rPr>
                <w:i/>
                <w:color w:val="231F20"/>
                <w:sz w:val="24"/>
                <w:szCs w:val="24"/>
              </w:rPr>
              <w:t>một</w:t>
            </w:r>
            <w:r w:rsidRPr="00B93B82">
              <w:rPr>
                <w:i/>
                <w:color w:val="231F20"/>
                <w:spacing w:val="-1"/>
                <w:sz w:val="24"/>
                <w:szCs w:val="24"/>
              </w:rPr>
              <w:t xml:space="preserve"> </w:t>
            </w:r>
            <w:r w:rsidRPr="00B93B82">
              <w:rPr>
                <w:i/>
                <w:color w:val="231F20"/>
                <w:sz w:val="24"/>
                <w:szCs w:val="24"/>
              </w:rPr>
              <w:t>trong</w:t>
            </w:r>
            <w:r w:rsidRPr="00B93B82">
              <w:rPr>
                <w:i/>
                <w:color w:val="231F20"/>
                <w:spacing w:val="-1"/>
                <w:sz w:val="24"/>
                <w:szCs w:val="24"/>
              </w:rPr>
              <w:t xml:space="preserve"> </w:t>
            </w:r>
            <w:r w:rsidRPr="00B93B82">
              <w:rPr>
                <w:i/>
                <w:color w:val="231F20"/>
                <w:sz w:val="24"/>
                <w:szCs w:val="24"/>
              </w:rPr>
              <w:t>những</w:t>
            </w:r>
            <w:r w:rsidRPr="00B93B82">
              <w:rPr>
                <w:i/>
                <w:color w:val="231F20"/>
                <w:spacing w:val="-1"/>
                <w:sz w:val="24"/>
                <w:szCs w:val="24"/>
              </w:rPr>
              <w:t xml:space="preserve"> </w:t>
            </w:r>
            <w:r w:rsidRPr="00B93B82">
              <w:rPr>
                <w:i/>
                <w:color w:val="231F20"/>
                <w:sz w:val="24"/>
                <w:szCs w:val="24"/>
              </w:rPr>
              <w:t>hình</w:t>
            </w:r>
            <w:r w:rsidRPr="00B93B82">
              <w:rPr>
                <w:i/>
                <w:color w:val="231F20"/>
                <w:spacing w:val="-1"/>
                <w:sz w:val="24"/>
                <w:szCs w:val="24"/>
              </w:rPr>
              <w:t xml:space="preserve"> </w:t>
            </w:r>
            <w:r w:rsidRPr="00B93B82">
              <w:rPr>
                <w:i/>
                <w:color w:val="231F20"/>
                <w:sz w:val="24"/>
                <w:szCs w:val="24"/>
              </w:rPr>
              <w:t>ảnh</w:t>
            </w:r>
            <w:r w:rsidRPr="00B93B82">
              <w:rPr>
                <w:i/>
                <w:color w:val="231F20"/>
                <w:spacing w:val="-1"/>
                <w:sz w:val="24"/>
                <w:szCs w:val="24"/>
              </w:rPr>
              <w:t xml:space="preserve"> </w:t>
            </w:r>
            <w:r w:rsidRPr="00B93B82">
              <w:rPr>
                <w:i/>
                <w:color w:val="231F20"/>
                <w:spacing w:val="-5"/>
                <w:sz w:val="24"/>
                <w:szCs w:val="24"/>
              </w:rPr>
              <w:t>đó.</w:t>
            </w:r>
          </w:p>
          <w:p w14:paraId="6748007F" w14:textId="77777777" w:rsidR="009B6E85" w:rsidRPr="00B93B82" w:rsidRDefault="009B6E85" w:rsidP="009B6E85">
            <w:pPr>
              <w:pStyle w:val="BodyText"/>
              <w:spacing w:after="0"/>
              <w:ind w:leftChars="84" w:left="269" w:firstLineChars="19" w:firstLine="46"/>
              <w:rPr>
                <w:color w:val="231F20"/>
                <w:spacing w:val="-2"/>
                <w:sz w:val="24"/>
                <w:szCs w:val="24"/>
              </w:rPr>
            </w:pPr>
            <w:r w:rsidRPr="00B93B82">
              <w:rPr>
                <w:color w:val="231F20"/>
                <w:sz w:val="24"/>
                <w:szCs w:val="24"/>
              </w:rPr>
              <w:t>HS</w:t>
            </w:r>
            <w:r w:rsidRPr="00B93B82">
              <w:rPr>
                <w:color w:val="231F20"/>
                <w:spacing w:val="-2"/>
                <w:sz w:val="24"/>
                <w:szCs w:val="24"/>
              </w:rPr>
              <w:t xml:space="preserve"> </w:t>
            </w:r>
            <w:r w:rsidRPr="00B93B82">
              <w:rPr>
                <w:color w:val="231F20"/>
                <w:sz w:val="24"/>
                <w:szCs w:val="24"/>
              </w:rPr>
              <w:t>nêu ý kiến của nhóm.</w:t>
            </w:r>
            <w:r w:rsidRPr="00B93B82">
              <w:rPr>
                <w:color w:val="231F20"/>
                <w:spacing w:val="-1"/>
                <w:sz w:val="24"/>
                <w:szCs w:val="24"/>
              </w:rPr>
              <w:t xml:space="preserve"> </w:t>
            </w:r>
            <w:r w:rsidRPr="00B93B82">
              <w:rPr>
                <w:color w:val="231F20"/>
                <w:sz w:val="24"/>
                <w:szCs w:val="24"/>
              </w:rPr>
              <w:t>GV</w:t>
            </w:r>
            <w:r w:rsidRPr="00B93B82">
              <w:rPr>
                <w:color w:val="231F20"/>
                <w:spacing w:val="-5"/>
                <w:sz w:val="24"/>
                <w:szCs w:val="24"/>
              </w:rPr>
              <w:t xml:space="preserve"> </w:t>
            </w:r>
            <w:r w:rsidRPr="00B93B82">
              <w:rPr>
                <w:color w:val="231F20"/>
                <w:sz w:val="24"/>
                <w:szCs w:val="24"/>
              </w:rPr>
              <w:t>bổ sung, điều chỉnh</w:t>
            </w:r>
            <w:r w:rsidRPr="00B93B82">
              <w:rPr>
                <w:color w:val="231F20"/>
                <w:spacing w:val="-1"/>
                <w:sz w:val="24"/>
                <w:szCs w:val="24"/>
              </w:rPr>
              <w:t xml:space="preserve"> </w:t>
            </w:r>
            <w:r w:rsidRPr="00B93B82">
              <w:rPr>
                <w:color w:val="231F20"/>
                <w:sz w:val="24"/>
                <w:szCs w:val="24"/>
              </w:rPr>
              <w:t>để giúp HS</w:t>
            </w:r>
            <w:r w:rsidRPr="00B93B82">
              <w:rPr>
                <w:color w:val="231F20"/>
                <w:spacing w:val="-1"/>
                <w:sz w:val="24"/>
                <w:szCs w:val="24"/>
              </w:rPr>
              <w:t xml:space="preserve"> </w:t>
            </w:r>
            <w:r w:rsidRPr="00B93B82">
              <w:rPr>
                <w:color w:val="231F20"/>
                <w:sz w:val="24"/>
                <w:szCs w:val="24"/>
              </w:rPr>
              <w:t xml:space="preserve">nhận </w:t>
            </w:r>
            <w:r w:rsidRPr="00B93B82">
              <w:rPr>
                <w:color w:val="231F20"/>
                <w:spacing w:val="-2"/>
                <w:sz w:val="24"/>
                <w:szCs w:val="24"/>
              </w:rPr>
              <w:t>thấy:</w:t>
            </w:r>
          </w:p>
          <w:p w14:paraId="5047FA2D" w14:textId="77777777" w:rsidR="009B6E85" w:rsidRPr="00B93B82" w:rsidRDefault="009B6E85" w:rsidP="009B6E85">
            <w:pPr>
              <w:pStyle w:val="BodyText"/>
              <w:spacing w:after="0"/>
              <w:ind w:leftChars="84" w:left="269" w:firstLineChars="19" w:firstLine="46"/>
              <w:rPr>
                <w:sz w:val="24"/>
                <w:szCs w:val="24"/>
              </w:rPr>
            </w:pPr>
            <w:r w:rsidRPr="00B93B82">
              <w:rPr>
                <w:color w:val="231F20"/>
                <w:sz w:val="24"/>
                <w:szCs w:val="24"/>
              </w:rPr>
              <w:t xml:space="preserve">- Đất nước ta rất đẹp, đa dạng, mỗi vùng có vẻ đẹp </w:t>
            </w:r>
            <w:r w:rsidRPr="00B93B82">
              <w:rPr>
                <w:color w:val="231F20"/>
                <w:spacing w:val="-2"/>
                <w:sz w:val="24"/>
                <w:szCs w:val="24"/>
              </w:rPr>
              <w:t>riêng.</w:t>
            </w:r>
          </w:p>
          <w:p w14:paraId="74557BB8" w14:textId="77777777" w:rsidR="009B6E85" w:rsidRPr="00B93B82" w:rsidRDefault="009B6E85" w:rsidP="009B6E85">
            <w:pPr>
              <w:ind w:firstLineChars="133" w:firstLine="319"/>
              <w:jc w:val="both"/>
              <w:rPr>
                <w:color w:val="231F20"/>
                <w:spacing w:val="-4"/>
                <w:sz w:val="24"/>
                <w:szCs w:val="24"/>
              </w:rPr>
            </w:pPr>
            <w:r w:rsidRPr="00B93B82">
              <w:rPr>
                <w:color w:val="231F20"/>
                <w:sz w:val="24"/>
                <w:szCs w:val="24"/>
              </w:rPr>
              <w:t xml:space="preserve">- Đồng bào mỗi vùng có trang phục, nhạc cụ, sinh hoạt văn hoá rất đặc </w:t>
            </w:r>
            <w:r w:rsidRPr="00B93B82">
              <w:rPr>
                <w:color w:val="231F20"/>
                <w:spacing w:val="-4"/>
                <w:sz w:val="24"/>
                <w:szCs w:val="24"/>
              </w:rPr>
              <w:t>sắc.</w:t>
            </w:r>
          </w:p>
          <w:p w14:paraId="0E7826DA" w14:textId="77777777" w:rsidR="009B6E85" w:rsidRPr="00B93B82" w:rsidRDefault="009B6E85" w:rsidP="009B6E85">
            <w:pPr>
              <w:numPr>
                <w:ilvl w:val="0"/>
                <w:numId w:val="11"/>
              </w:numPr>
              <w:ind w:firstLineChars="123" w:firstLine="296"/>
              <w:jc w:val="both"/>
              <w:rPr>
                <w:b/>
                <w:bCs/>
                <w:color w:val="231F20"/>
                <w:spacing w:val="-4"/>
                <w:sz w:val="24"/>
                <w:szCs w:val="24"/>
              </w:rPr>
            </w:pPr>
            <w:r w:rsidRPr="00B93B82">
              <w:rPr>
                <w:b/>
                <w:color w:val="231F20"/>
                <w:sz w:val="24"/>
                <w:szCs w:val="24"/>
              </w:rPr>
              <w:t>Giáo</w:t>
            </w:r>
            <w:r w:rsidRPr="00B93B82">
              <w:rPr>
                <w:b/>
                <w:color w:val="231F20"/>
                <w:spacing w:val="-2"/>
                <w:sz w:val="24"/>
                <w:szCs w:val="24"/>
              </w:rPr>
              <w:t xml:space="preserve"> </w:t>
            </w:r>
            <w:r w:rsidRPr="00B93B82">
              <w:rPr>
                <w:b/>
                <w:color w:val="231F20"/>
                <w:sz w:val="24"/>
                <w:szCs w:val="24"/>
              </w:rPr>
              <w:t>viên</w:t>
            </w:r>
            <w:r w:rsidRPr="00B93B82">
              <w:rPr>
                <w:b/>
                <w:color w:val="231F20"/>
                <w:spacing w:val="-2"/>
                <w:sz w:val="24"/>
                <w:szCs w:val="24"/>
              </w:rPr>
              <w:t xml:space="preserve"> </w:t>
            </w:r>
            <w:r w:rsidRPr="00B93B82">
              <w:rPr>
                <w:b/>
                <w:color w:val="231F20"/>
                <w:sz w:val="24"/>
                <w:szCs w:val="24"/>
              </w:rPr>
              <w:t>giới thiệu chủ điểm và bài</w:t>
            </w:r>
            <w:r w:rsidRPr="00B93B82">
              <w:rPr>
                <w:b/>
                <w:color w:val="231F20"/>
                <w:spacing w:val="-2"/>
                <w:sz w:val="24"/>
                <w:szCs w:val="24"/>
              </w:rPr>
              <w:t xml:space="preserve"> </w:t>
            </w:r>
            <w:r w:rsidRPr="00B93B82">
              <w:rPr>
                <w:b/>
                <w:color w:val="231F20"/>
                <w:sz w:val="24"/>
                <w:szCs w:val="24"/>
              </w:rPr>
              <w:t>đọc 1:</w:t>
            </w:r>
            <w:r w:rsidRPr="00B93B82">
              <w:rPr>
                <w:b/>
                <w:color w:val="231F20"/>
                <w:spacing w:val="-2"/>
                <w:sz w:val="24"/>
                <w:szCs w:val="24"/>
              </w:rPr>
              <w:t xml:space="preserve"> </w:t>
            </w:r>
            <w:r w:rsidRPr="00B93B82">
              <w:rPr>
                <w:color w:val="231F20"/>
                <w:sz w:val="24"/>
                <w:szCs w:val="24"/>
              </w:rPr>
              <w:t>Qua</w:t>
            </w:r>
            <w:r w:rsidRPr="00B93B82">
              <w:rPr>
                <w:color w:val="231F20"/>
                <w:spacing w:val="-2"/>
                <w:sz w:val="24"/>
                <w:szCs w:val="24"/>
              </w:rPr>
              <w:t xml:space="preserve"> </w:t>
            </w:r>
            <w:r w:rsidRPr="00B93B82">
              <w:rPr>
                <w:color w:val="231F20"/>
                <w:sz w:val="24"/>
                <w:szCs w:val="24"/>
              </w:rPr>
              <w:t>trò</w:t>
            </w:r>
            <w:r w:rsidRPr="00B93B82">
              <w:rPr>
                <w:color w:val="231F20"/>
                <w:spacing w:val="-2"/>
                <w:sz w:val="24"/>
                <w:szCs w:val="24"/>
              </w:rPr>
              <w:t xml:space="preserve"> </w:t>
            </w:r>
            <w:r w:rsidRPr="00B93B82">
              <w:rPr>
                <w:color w:val="231F20"/>
                <w:sz w:val="24"/>
                <w:szCs w:val="24"/>
              </w:rPr>
              <w:t>chơi</w:t>
            </w:r>
            <w:r w:rsidRPr="00B93B82">
              <w:rPr>
                <w:color w:val="231F20"/>
                <w:spacing w:val="-2"/>
                <w:sz w:val="24"/>
                <w:szCs w:val="24"/>
              </w:rPr>
              <w:t xml:space="preserve"> </w:t>
            </w:r>
            <w:r w:rsidRPr="00B93B82">
              <w:rPr>
                <w:color w:val="231F20"/>
                <w:sz w:val="24"/>
                <w:szCs w:val="24"/>
              </w:rPr>
              <w:t>trên,</w:t>
            </w:r>
            <w:r w:rsidRPr="00B93B82">
              <w:rPr>
                <w:color w:val="231F20"/>
                <w:spacing w:val="-2"/>
                <w:sz w:val="24"/>
                <w:szCs w:val="24"/>
              </w:rPr>
              <w:t xml:space="preserve"> </w:t>
            </w:r>
            <w:r w:rsidRPr="00B93B82">
              <w:rPr>
                <w:color w:val="231F20"/>
                <w:sz w:val="24"/>
                <w:szCs w:val="24"/>
              </w:rPr>
              <w:t>các</w:t>
            </w:r>
            <w:r w:rsidRPr="00B93B82">
              <w:rPr>
                <w:color w:val="231F20"/>
                <w:spacing w:val="-2"/>
                <w:sz w:val="24"/>
                <w:szCs w:val="24"/>
              </w:rPr>
              <w:t xml:space="preserve"> </w:t>
            </w:r>
            <w:r w:rsidRPr="00B93B82">
              <w:rPr>
                <w:color w:val="231F20"/>
                <w:sz w:val="24"/>
                <w:szCs w:val="24"/>
              </w:rPr>
              <w:t>em</w:t>
            </w:r>
            <w:r w:rsidRPr="00B93B82">
              <w:rPr>
                <w:color w:val="231F20"/>
                <w:spacing w:val="-2"/>
                <w:sz w:val="24"/>
                <w:szCs w:val="24"/>
              </w:rPr>
              <w:t xml:space="preserve"> </w:t>
            </w:r>
            <w:r w:rsidRPr="00B93B82">
              <w:rPr>
                <w:color w:val="231F20"/>
                <w:sz w:val="24"/>
                <w:szCs w:val="24"/>
              </w:rPr>
              <w:t>có</w:t>
            </w:r>
            <w:r w:rsidRPr="00B93B82">
              <w:rPr>
                <w:color w:val="231F20"/>
                <w:spacing w:val="-2"/>
                <w:sz w:val="24"/>
                <w:szCs w:val="24"/>
              </w:rPr>
              <w:t xml:space="preserve"> </w:t>
            </w:r>
            <w:r w:rsidRPr="00B93B82">
              <w:rPr>
                <w:color w:val="231F20"/>
                <w:sz w:val="24"/>
                <w:szCs w:val="24"/>
              </w:rPr>
              <w:t>thể</w:t>
            </w:r>
            <w:r w:rsidRPr="00B93B82">
              <w:rPr>
                <w:color w:val="231F20"/>
                <w:spacing w:val="-2"/>
                <w:sz w:val="24"/>
                <w:szCs w:val="24"/>
              </w:rPr>
              <w:t xml:space="preserve"> </w:t>
            </w:r>
            <w:r w:rsidRPr="00B93B82">
              <w:rPr>
                <w:color w:val="231F20"/>
                <w:sz w:val="24"/>
                <w:szCs w:val="24"/>
              </w:rPr>
              <w:t>thấy được</w:t>
            </w:r>
            <w:r w:rsidRPr="00B93B82">
              <w:rPr>
                <w:color w:val="231F20"/>
                <w:spacing w:val="-14"/>
                <w:sz w:val="24"/>
                <w:szCs w:val="24"/>
              </w:rPr>
              <w:t xml:space="preserve"> </w:t>
            </w:r>
            <w:r w:rsidRPr="00B93B82">
              <w:rPr>
                <w:color w:val="231F20"/>
                <w:sz w:val="24"/>
                <w:szCs w:val="24"/>
              </w:rPr>
              <w:t>sự</w:t>
            </w:r>
            <w:r w:rsidRPr="00B93B82">
              <w:rPr>
                <w:color w:val="231F20"/>
                <w:spacing w:val="-14"/>
                <w:sz w:val="24"/>
                <w:szCs w:val="24"/>
              </w:rPr>
              <w:t xml:space="preserve"> </w:t>
            </w:r>
            <w:r w:rsidRPr="00B93B82">
              <w:rPr>
                <w:color w:val="231F20"/>
                <w:sz w:val="24"/>
                <w:szCs w:val="24"/>
              </w:rPr>
              <w:t>đa</w:t>
            </w:r>
            <w:r w:rsidRPr="00B93B82">
              <w:rPr>
                <w:color w:val="231F20"/>
                <w:spacing w:val="-14"/>
                <w:sz w:val="24"/>
                <w:szCs w:val="24"/>
              </w:rPr>
              <w:t xml:space="preserve"> </w:t>
            </w:r>
            <w:r w:rsidRPr="00B93B82">
              <w:rPr>
                <w:color w:val="231F20"/>
                <w:sz w:val="24"/>
                <w:szCs w:val="24"/>
              </w:rPr>
              <w:t>dạng</w:t>
            </w:r>
            <w:r w:rsidRPr="00B93B82">
              <w:rPr>
                <w:color w:val="231F20"/>
                <w:spacing w:val="-14"/>
                <w:sz w:val="24"/>
                <w:szCs w:val="24"/>
              </w:rPr>
              <w:t xml:space="preserve"> </w:t>
            </w:r>
            <w:r w:rsidRPr="00B93B82">
              <w:rPr>
                <w:color w:val="231F20"/>
                <w:sz w:val="24"/>
                <w:szCs w:val="24"/>
              </w:rPr>
              <w:t>của</w:t>
            </w:r>
            <w:r w:rsidRPr="00B93B82">
              <w:rPr>
                <w:color w:val="231F20"/>
                <w:spacing w:val="-14"/>
                <w:sz w:val="24"/>
                <w:szCs w:val="24"/>
              </w:rPr>
              <w:t xml:space="preserve"> </w:t>
            </w:r>
            <w:r w:rsidRPr="00B93B82">
              <w:rPr>
                <w:color w:val="231F20"/>
                <w:sz w:val="24"/>
                <w:szCs w:val="24"/>
              </w:rPr>
              <w:t>thiên</w:t>
            </w:r>
            <w:r w:rsidRPr="00B93B82">
              <w:rPr>
                <w:color w:val="231F20"/>
                <w:spacing w:val="-14"/>
                <w:sz w:val="24"/>
                <w:szCs w:val="24"/>
              </w:rPr>
              <w:t xml:space="preserve"> </w:t>
            </w:r>
            <w:r w:rsidRPr="00B93B82">
              <w:rPr>
                <w:color w:val="231F20"/>
                <w:sz w:val="24"/>
                <w:szCs w:val="24"/>
              </w:rPr>
              <w:t>nhiên</w:t>
            </w:r>
            <w:r w:rsidRPr="00B93B82">
              <w:rPr>
                <w:color w:val="231F20"/>
                <w:spacing w:val="-14"/>
                <w:sz w:val="24"/>
                <w:szCs w:val="24"/>
              </w:rPr>
              <w:t xml:space="preserve"> </w:t>
            </w:r>
            <w:r w:rsidRPr="00B93B82">
              <w:rPr>
                <w:color w:val="231F20"/>
                <w:sz w:val="24"/>
                <w:szCs w:val="24"/>
              </w:rPr>
              <w:t>và</w:t>
            </w:r>
            <w:r w:rsidRPr="00B93B82">
              <w:rPr>
                <w:color w:val="231F20"/>
                <w:spacing w:val="-14"/>
                <w:sz w:val="24"/>
                <w:szCs w:val="24"/>
              </w:rPr>
              <w:t xml:space="preserve"> </w:t>
            </w:r>
            <w:r w:rsidRPr="00B93B82">
              <w:rPr>
                <w:color w:val="231F20"/>
                <w:sz w:val="24"/>
                <w:szCs w:val="24"/>
              </w:rPr>
              <w:t>con</w:t>
            </w:r>
            <w:r w:rsidRPr="00B93B82">
              <w:rPr>
                <w:color w:val="231F20"/>
                <w:spacing w:val="-14"/>
                <w:sz w:val="24"/>
                <w:szCs w:val="24"/>
              </w:rPr>
              <w:t xml:space="preserve"> </w:t>
            </w:r>
            <w:r w:rsidRPr="00B93B82">
              <w:rPr>
                <w:color w:val="231F20"/>
                <w:sz w:val="24"/>
                <w:szCs w:val="24"/>
              </w:rPr>
              <w:t>người</w:t>
            </w:r>
            <w:r w:rsidRPr="00B93B82">
              <w:rPr>
                <w:color w:val="231F20"/>
                <w:spacing w:val="-14"/>
                <w:sz w:val="24"/>
                <w:szCs w:val="24"/>
              </w:rPr>
              <w:t xml:space="preserve"> </w:t>
            </w:r>
            <w:r w:rsidRPr="00B93B82">
              <w:rPr>
                <w:color w:val="231F20"/>
                <w:sz w:val="24"/>
                <w:szCs w:val="24"/>
              </w:rPr>
              <w:t>trên</w:t>
            </w:r>
            <w:r w:rsidRPr="00B93B82">
              <w:rPr>
                <w:color w:val="231F20"/>
                <w:spacing w:val="-14"/>
                <w:sz w:val="24"/>
                <w:szCs w:val="24"/>
              </w:rPr>
              <w:t xml:space="preserve"> </w:t>
            </w:r>
            <w:r w:rsidRPr="00B93B82">
              <w:rPr>
                <w:color w:val="231F20"/>
                <w:sz w:val="24"/>
                <w:szCs w:val="24"/>
              </w:rPr>
              <w:t>đất</w:t>
            </w:r>
            <w:r w:rsidRPr="00B93B82">
              <w:rPr>
                <w:color w:val="231F20"/>
                <w:spacing w:val="-14"/>
                <w:sz w:val="24"/>
                <w:szCs w:val="24"/>
              </w:rPr>
              <w:t xml:space="preserve"> </w:t>
            </w:r>
            <w:r w:rsidRPr="00B93B82">
              <w:rPr>
                <w:color w:val="231F20"/>
                <w:sz w:val="24"/>
                <w:szCs w:val="24"/>
              </w:rPr>
              <w:t>nước</w:t>
            </w:r>
            <w:r w:rsidRPr="00B93B82">
              <w:rPr>
                <w:color w:val="231F20"/>
                <w:spacing w:val="-14"/>
                <w:sz w:val="24"/>
                <w:szCs w:val="24"/>
              </w:rPr>
              <w:t xml:space="preserve"> </w:t>
            </w:r>
            <w:r w:rsidRPr="00B93B82">
              <w:rPr>
                <w:color w:val="231F20"/>
                <w:sz w:val="24"/>
                <w:szCs w:val="24"/>
              </w:rPr>
              <w:t>ta.</w:t>
            </w:r>
            <w:r w:rsidRPr="00B93B82">
              <w:rPr>
                <w:color w:val="231F20"/>
                <w:spacing w:val="-14"/>
                <w:sz w:val="24"/>
                <w:szCs w:val="24"/>
              </w:rPr>
              <w:t xml:space="preserve"> </w:t>
            </w:r>
            <w:r w:rsidRPr="00B93B82">
              <w:rPr>
                <w:color w:val="231F20"/>
                <w:sz w:val="24"/>
                <w:szCs w:val="24"/>
              </w:rPr>
              <w:t>Chủ</w:t>
            </w:r>
            <w:r w:rsidRPr="00B93B82">
              <w:rPr>
                <w:color w:val="231F20"/>
                <w:spacing w:val="-14"/>
                <w:sz w:val="24"/>
                <w:szCs w:val="24"/>
              </w:rPr>
              <w:t xml:space="preserve"> </w:t>
            </w:r>
            <w:r w:rsidRPr="00B93B82">
              <w:rPr>
                <w:color w:val="231F20"/>
                <w:sz w:val="24"/>
                <w:szCs w:val="24"/>
              </w:rPr>
              <w:t>điểm</w:t>
            </w:r>
            <w:r w:rsidRPr="00B93B82">
              <w:rPr>
                <w:color w:val="231F20"/>
                <w:spacing w:val="-14"/>
                <w:sz w:val="24"/>
                <w:szCs w:val="24"/>
              </w:rPr>
              <w:t xml:space="preserve"> </w:t>
            </w:r>
            <w:r w:rsidRPr="00B93B82">
              <w:rPr>
                <w:i/>
                <w:color w:val="231F20"/>
                <w:sz w:val="24"/>
                <w:szCs w:val="24"/>
              </w:rPr>
              <w:t>Cuộc</w:t>
            </w:r>
            <w:r w:rsidRPr="00B93B82">
              <w:rPr>
                <w:i/>
                <w:color w:val="231F20"/>
                <w:spacing w:val="-14"/>
                <w:sz w:val="24"/>
                <w:szCs w:val="24"/>
              </w:rPr>
              <w:t xml:space="preserve"> </w:t>
            </w:r>
            <w:r w:rsidRPr="00B93B82">
              <w:rPr>
                <w:i/>
                <w:color w:val="231F20"/>
                <w:sz w:val="24"/>
                <w:szCs w:val="24"/>
              </w:rPr>
              <w:t>sống muôn</w:t>
            </w:r>
            <w:r w:rsidRPr="00B93B82">
              <w:rPr>
                <w:i/>
                <w:color w:val="231F20"/>
                <w:spacing w:val="-15"/>
                <w:sz w:val="24"/>
                <w:szCs w:val="24"/>
              </w:rPr>
              <w:t xml:space="preserve"> </w:t>
            </w:r>
            <w:r w:rsidRPr="00B93B82">
              <w:rPr>
                <w:i/>
                <w:color w:val="231F20"/>
                <w:sz w:val="24"/>
                <w:szCs w:val="24"/>
              </w:rPr>
              <w:t>màu</w:t>
            </w:r>
            <w:r w:rsidRPr="00B93B82">
              <w:rPr>
                <w:i/>
                <w:color w:val="231F20"/>
                <w:spacing w:val="-13"/>
                <w:sz w:val="24"/>
                <w:szCs w:val="24"/>
              </w:rPr>
              <w:t xml:space="preserve"> </w:t>
            </w:r>
            <w:r w:rsidRPr="00B93B82">
              <w:rPr>
                <w:color w:val="231F20"/>
                <w:sz w:val="24"/>
                <w:szCs w:val="24"/>
              </w:rPr>
              <w:t>sẽ</w:t>
            </w:r>
            <w:r w:rsidRPr="00B93B82">
              <w:rPr>
                <w:color w:val="231F20"/>
                <w:spacing w:val="-13"/>
                <w:sz w:val="24"/>
                <w:szCs w:val="24"/>
              </w:rPr>
              <w:t xml:space="preserve"> </w:t>
            </w:r>
            <w:r w:rsidRPr="00B93B82">
              <w:rPr>
                <w:color w:val="231F20"/>
                <w:sz w:val="24"/>
                <w:szCs w:val="24"/>
              </w:rPr>
              <w:t>đưa</w:t>
            </w:r>
            <w:r w:rsidRPr="00B93B82">
              <w:rPr>
                <w:color w:val="231F20"/>
                <w:spacing w:val="-13"/>
                <w:sz w:val="24"/>
                <w:szCs w:val="24"/>
              </w:rPr>
              <w:t xml:space="preserve"> </w:t>
            </w:r>
            <w:r w:rsidRPr="00B93B82">
              <w:rPr>
                <w:color w:val="231F20"/>
                <w:sz w:val="24"/>
                <w:szCs w:val="24"/>
              </w:rPr>
              <w:t>các</w:t>
            </w:r>
            <w:r w:rsidRPr="00B93B82">
              <w:rPr>
                <w:color w:val="231F20"/>
                <w:spacing w:val="-13"/>
                <w:sz w:val="24"/>
                <w:szCs w:val="24"/>
              </w:rPr>
              <w:t xml:space="preserve"> </w:t>
            </w:r>
            <w:r w:rsidRPr="00B93B82">
              <w:rPr>
                <w:color w:val="231F20"/>
                <w:sz w:val="24"/>
                <w:szCs w:val="24"/>
              </w:rPr>
              <w:t>em</w:t>
            </w:r>
            <w:r w:rsidRPr="00B93B82">
              <w:rPr>
                <w:color w:val="231F20"/>
                <w:spacing w:val="-13"/>
                <w:sz w:val="24"/>
                <w:szCs w:val="24"/>
              </w:rPr>
              <w:t xml:space="preserve"> </w:t>
            </w:r>
            <w:r w:rsidRPr="00B93B82">
              <w:rPr>
                <w:color w:val="231F20"/>
                <w:sz w:val="24"/>
                <w:szCs w:val="24"/>
              </w:rPr>
              <w:t>đi</w:t>
            </w:r>
            <w:r w:rsidRPr="00B93B82">
              <w:rPr>
                <w:color w:val="231F20"/>
                <w:spacing w:val="-13"/>
                <w:sz w:val="24"/>
                <w:szCs w:val="24"/>
              </w:rPr>
              <w:t xml:space="preserve"> </w:t>
            </w:r>
            <w:r w:rsidRPr="00B93B82">
              <w:rPr>
                <w:color w:val="231F20"/>
                <w:sz w:val="24"/>
                <w:szCs w:val="24"/>
              </w:rPr>
              <w:t>khám</w:t>
            </w:r>
            <w:r w:rsidRPr="00B93B82">
              <w:rPr>
                <w:color w:val="231F20"/>
                <w:spacing w:val="-13"/>
                <w:sz w:val="24"/>
                <w:szCs w:val="24"/>
              </w:rPr>
              <w:t xml:space="preserve"> </w:t>
            </w:r>
            <w:r w:rsidRPr="00B93B82">
              <w:rPr>
                <w:color w:val="231F20"/>
                <w:sz w:val="24"/>
                <w:szCs w:val="24"/>
              </w:rPr>
              <w:t>phá</w:t>
            </w:r>
            <w:r w:rsidRPr="00B93B82">
              <w:rPr>
                <w:color w:val="231F20"/>
                <w:spacing w:val="-13"/>
                <w:sz w:val="24"/>
                <w:szCs w:val="24"/>
              </w:rPr>
              <w:t xml:space="preserve"> </w:t>
            </w:r>
            <w:r w:rsidRPr="00B93B82">
              <w:rPr>
                <w:color w:val="231F20"/>
                <w:sz w:val="24"/>
                <w:szCs w:val="24"/>
              </w:rPr>
              <w:t>những</w:t>
            </w:r>
            <w:r w:rsidRPr="00B93B82">
              <w:rPr>
                <w:color w:val="231F20"/>
                <w:spacing w:val="-13"/>
                <w:sz w:val="24"/>
                <w:szCs w:val="24"/>
              </w:rPr>
              <w:t xml:space="preserve"> </w:t>
            </w:r>
            <w:r w:rsidRPr="00B93B82">
              <w:rPr>
                <w:color w:val="231F20"/>
                <w:sz w:val="24"/>
                <w:szCs w:val="24"/>
              </w:rPr>
              <w:t>vùng</w:t>
            </w:r>
            <w:r w:rsidRPr="00B93B82">
              <w:rPr>
                <w:color w:val="231F20"/>
                <w:spacing w:val="-13"/>
                <w:sz w:val="24"/>
                <w:szCs w:val="24"/>
              </w:rPr>
              <w:t xml:space="preserve"> </w:t>
            </w:r>
            <w:r w:rsidRPr="00B93B82">
              <w:rPr>
                <w:color w:val="231F20"/>
                <w:sz w:val="24"/>
                <w:szCs w:val="24"/>
              </w:rPr>
              <w:t>miền</w:t>
            </w:r>
            <w:r w:rsidRPr="00B93B82">
              <w:rPr>
                <w:color w:val="231F20"/>
                <w:spacing w:val="-13"/>
                <w:sz w:val="24"/>
                <w:szCs w:val="24"/>
              </w:rPr>
              <w:t xml:space="preserve"> </w:t>
            </w:r>
            <w:r w:rsidRPr="00B93B82">
              <w:rPr>
                <w:color w:val="231F20"/>
                <w:sz w:val="24"/>
                <w:szCs w:val="24"/>
              </w:rPr>
              <w:t>tươi</w:t>
            </w:r>
            <w:r w:rsidRPr="00B93B82">
              <w:rPr>
                <w:color w:val="231F20"/>
                <w:spacing w:val="-13"/>
                <w:sz w:val="24"/>
                <w:szCs w:val="24"/>
              </w:rPr>
              <w:t xml:space="preserve"> </w:t>
            </w:r>
            <w:r w:rsidRPr="00B93B82">
              <w:rPr>
                <w:color w:val="231F20"/>
                <w:sz w:val="24"/>
                <w:szCs w:val="24"/>
              </w:rPr>
              <w:t>đẹp</w:t>
            </w:r>
            <w:r w:rsidRPr="00B93B82">
              <w:rPr>
                <w:color w:val="231F20"/>
                <w:spacing w:val="-13"/>
                <w:sz w:val="24"/>
                <w:szCs w:val="24"/>
              </w:rPr>
              <w:t xml:space="preserve"> </w:t>
            </w:r>
            <w:r w:rsidRPr="00B93B82">
              <w:rPr>
                <w:color w:val="231F20"/>
                <w:sz w:val="24"/>
                <w:szCs w:val="24"/>
              </w:rPr>
              <w:t>trên</w:t>
            </w:r>
            <w:r w:rsidRPr="00B93B82">
              <w:rPr>
                <w:color w:val="231F20"/>
                <w:spacing w:val="-13"/>
                <w:sz w:val="24"/>
                <w:szCs w:val="24"/>
              </w:rPr>
              <w:t xml:space="preserve"> </w:t>
            </w:r>
            <w:r w:rsidRPr="00B93B82">
              <w:rPr>
                <w:color w:val="231F20"/>
                <w:sz w:val="24"/>
                <w:szCs w:val="24"/>
              </w:rPr>
              <w:t>mảnh</w:t>
            </w:r>
            <w:r w:rsidRPr="00B93B82">
              <w:rPr>
                <w:color w:val="231F20"/>
                <w:spacing w:val="-13"/>
                <w:sz w:val="24"/>
                <w:szCs w:val="24"/>
              </w:rPr>
              <w:t xml:space="preserve"> </w:t>
            </w:r>
            <w:r w:rsidRPr="00B93B82">
              <w:rPr>
                <w:color w:val="231F20"/>
                <w:sz w:val="24"/>
                <w:szCs w:val="24"/>
              </w:rPr>
              <w:t>đất</w:t>
            </w:r>
            <w:r w:rsidRPr="00B93B82">
              <w:rPr>
                <w:color w:val="231F20"/>
                <w:spacing w:val="-15"/>
                <w:sz w:val="24"/>
                <w:szCs w:val="24"/>
              </w:rPr>
              <w:t xml:space="preserve"> </w:t>
            </w:r>
            <w:r w:rsidRPr="00B93B82">
              <w:rPr>
                <w:color w:val="231F20"/>
                <w:sz w:val="24"/>
                <w:szCs w:val="24"/>
              </w:rPr>
              <w:t>Việt Nam</w:t>
            </w:r>
            <w:r w:rsidRPr="00B93B82">
              <w:rPr>
                <w:color w:val="231F20"/>
                <w:spacing w:val="-5"/>
                <w:sz w:val="24"/>
                <w:szCs w:val="24"/>
              </w:rPr>
              <w:t xml:space="preserve"> </w:t>
            </w:r>
            <w:r w:rsidRPr="00B93B82">
              <w:rPr>
                <w:color w:val="231F20"/>
                <w:sz w:val="24"/>
                <w:szCs w:val="24"/>
              </w:rPr>
              <w:t>thân</w:t>
            </w:r>
            <w:r w:rsidRPr="00B93B82">
              <w:rPr>
                <w:color w:val="231F20"/>
                <w:spacing w:val="-5"/>
                <w:sz w:val="24"/>
                <w:szCs w:val="24"/>
              </w:rPr>
              <w:t xml:space="preserve"> </w:t>
            </w:r>
            <w:r w:rsidRPr="00B93B82">
              <w:rPr>
                <w:color w:val="231F20"/>
                <w:sz w:val="24"/>
                <w:szCs w:val="24"/>
              </w:rPr>
              <w:t>yêu</w:t>
            </w:r>
            <w:r w:rsidRPr="00B93B82">
              <w:rPr>
                <w:color w:val="231F20"/>
                <w:spacing w:val="-5"/>
                <w:sz w:val="24"/>
                <w:szCs w:val="24"/>
              </w:rPr>
              <w:t xml:space="preserve"> </w:t>
            </w:r>
            <w:r w:rsidRPr="00B93B82">
              <w:rPr>
                <w:color w:val="231F20"/>
                <w:sz w:val="24"/>
                <w:szCs w:val="24"/>
              </w:rPr>
              <w:t>này.</w:t>
            </w:r>
            <w:r w:rsidRPr="00B93B82">
              <w:rPr>
                <w:color w:val="231F20"/>
                <w:spacing w:val="-5"/>
                <w:sz w:val="24"/>
                <w:szCs w:val="24"/>
              </w:rPr>
              <w:t xml:space="preserve"> </w:t>
            </w:r>
            <w:r w:rsidRPr="00B93B82">
              <w:rPr>
                <w:color w:val="231F20"/>
                <w:sz w:val="24"/>
                <w:szCs w:val="24"/>
              </w:rPr>
              <w:t>Mở</w:t>
            </w:r>
            <w:r w:rsidRPr="00B93B82">
              <w:rPr>
                <w:color w:val="231F20"/>
                <w:spacing w:val="-5"/>
                <w:sz w:val="24"/>
                <w:szCs w:val="24"/>
              </w:rPr>
              <w:t xml:space="preserve"> </w:t>
            </w:r>
            <w:r w:rsidRPr="00B93B82">
              <w:rPr>
                <w:color w:val="231F20"/>
                <w:sz w:val="24"/>
                <w:szCs w:val="24"/>
              </w:rPr>
              <w:t>đầu</w:t>
            </w:r>
            <w:r w:rsidRPr="00B93B82">
              <w:rPr>
                <w:color w:val="231F20"/>
                <w:spacing w:val="-5"/>
                <w:sz w:val="24"/>
                <w:szCs w:val="24"/>
              </w:rPr>
              <w:t xml:space="preserve"> </w:t>
            </w:r>
            <w:r w:rsidRPr="00B93B82">
              <w:rPr>
                <w:color w:val="231F20"/>
                <w:sz w:val="24"/>
                <w:szCs w:val="24"/>
              </w:rPr>
              <w:t>hành</w:t>
            </w:r>
            <w:r w:rsidRPr="00B93B82">
              <w:rPr>
                <w:color w:val="231F20"/>
                <w:spacing w:val="-5"/>
                <w:sz w:val="24"/>
                <w:szCs w:val="24"/>
              </w:rPr>
              <w:t xml:space="preserve"> </w:t>
            </w:r>
            <w:r w:rsidRPr="00B93B82">
              <w:rPr>
                <w:color w:val="231F20"/>
                <w:sz w:val="24"/>
                <w:szCs w:val="24"/>
              </w:rPr>
              <w:t>trình,</w:t>
            </w:r>
            <w:r w:rsidRPr="00B93B82">
              <w:rPr>
                <w:color w:val="231F20"/>
                <w:spacing w:val="-5"/>
                <w:sz w:val="24"/>
                <w:szCs w:val="24"/>
              </w:rPr>
              <w:t xml:space="preserve"> </w:t>
            </w:r>
            <w:r w:rsidRPr="00B93B82">
              <w:rPr>
                <w:color w:val="231F20"/>
                <w:sz w:val="24"/>
                <w:szCs w:val="24"/>
              </w:rPr>
              <w:t>chúng</w:t>
            </w:r>
            <w:r w:rsidRPr="00B93B82">
              <w:rPr>
                <w:color w:val="231F20"/>
                <w:spacing w:val="-5"/>
                <w:sz w:val="24"/>
                <w:szCs w:val="24"/>
              </w:rPr>
              <w:t xml:space="preserve"> </w:t>
            </w:r>
            <w:r w:rsidRPr="00B93B82">
              <w:rPr>
                <w:color w:val="231F20"/>
                <w:sz w:val="24"/>
                <w:szCs w:val="24"/>
              </w:rPr>
              <w:t>ta</w:t>
            </w:r>
            <w:r w:rsidRPr="00B93B82">
              <w:rPr>
                <w:color w:val="231F20"/>
                <w:spacing w:val="-5"/>
                <w:sz w:val="24"/>
                <w:szCs w:val="24"/>
              </w:rPr>
              <w:t xml:space="preserve"> </w:t>
            </w:r>
            <w:r w:rsidRPr="00B93B82">
              <w:rPr>
                <w:color w:val="231F20"/>
                <w:sz w:val="24"/>
                <w:szCs w:val="24"/>
              </w:rPr>
              <w:t>sẽ</w:t>
            </w:r>
            <w:r w:rsidRPr="00B93B82">
              <w:rPr>
                <w:color w:val="231F20"/>
                <w:spacing w:val="-5"/>
                <w:sz w:val="24"/>
                <w:szCs w:val="24"/>
              </w:rPr>
              <w:t xml:space="preserve"> </w:t>
            </w:r>
            <w:r w:rsidRPr="00B93B82">
              <w:rPr>
                <w:color w:val="231F20"/>
                <w:sz w:val="24"/>
                <w:szCs w:val="24"/>
              </w:rPr>
              <w:t>cùng</w:t>
            </w:r>
            <w:r w:rsidRPr="00B93B82">
              <w:rPr>
                <w:color w:val="231F20"/>
                <w:spacing w:val="-5"/>
                <w:sz w:val="24"/>
                <w:szCs w:val="24"/>
              </w:rPr>
              <w:t xml:space="preserve"> </w:t>
            </w:r>
            <w:r w:rsidRPr="00B93B82">
              <w:rPr>
                <w:color w:val="231F20"/>
                <w:sz w:val="24"/>
                <w:szCs w:val="24"/>
              </w:rPr>
              <w:t>ghé</w:t>
            </w:r>
            <w:r w:rsidRPr="00B93B82">
              <w:rPr>
                <w:color w:val="231F20"/>
                <w:spacing w:val="-5"/>
                <w:sz w:val="24"/>
                <w:szCs w:val="24"/>
              </w:rPr>
              <w:t xml:space="preserve"> </w:t>
            </w:r>
            <w:r w:rsidRPr="00B93B82">
              <w:rPr>
                <w:color w:val="231F20"/>
                <w:sz w:val="24"/>
                <w:szCs w:val="24"/>
              </w:rPr>
              <w:t>thăm</w:t>
            </w:r>
            <w:r w:rsidRPr="00B93B82">
              <w:rPr>
                <w:color w:val="231F20"/>
                <w:spacing w:val="-5"/>
                <w:sz w:val="24"/>
                <w:szCs w:val="24"/>
              </w:rPr>
              <w:t xml:space="preserve"> </w:t>
            </w:r>
            <w:r w:rsidRPr="00B93B82">
              <w:rPr>
                <w:color w:val="231F20"/>
                <w:sz w:val="24"/>
                <w:szCs w:val="24"/>
              </w:rPr>
              <w:t>làng</w:t>
            </w:r>
            <w:r w:rsidRPr="00B93B82">
              <w:rPr>
                <w:color w:val="231F20"/>
                <w:spacing w:val="-5"/>
                <w:sz w:val="24"/>
                <w:szCs w:val="24"/>
              </w:rPr>
              <w:t xml:space="preserve"> </w:t>
            </w:r>
            <w:r w:rsidRPr="00B93B82">
              <w:rPr>
                <w:color w:val="231F20"/>
                <w:sz w:val="24"/>
                <w:szCs w:val="24"/>
              </w:rPr>
              <w:lastRenderedPageBreak/>
              <w:t>quê</w:t>
            </w:r>
            <w:r w:rsidRPr="00B93B82">
              <w:rPr>
                <w:color w:val="231F20"/>
                <w:spacing w:val="-5"/>
                <w:sz w:val="24"/>
                <w:szCs w:val="24"/>
              </w:rPr>
              <w:t xml:space="preserve"> </w:t>
            </w:r>
            <w:r w:rsidRPr="00B93B82">
              <w:rPr>
                <w:color w:val="231F20"/>
                <w:sz w:val="24"/>
                <w:szCs w:val="24"/>
              </w:rPr>
              <w:t>Bắc</w:t>
            </w:r>
            <w:r w:rsidRPr="00B93B82">
              <w:rPr>
                <w:color w:val="231F20"/>
                <w:spacing w:val="-5"/>
                <w:sz w:val="24"/>
                <w:szCs w:val="24"/>
              </w:rPr>
              <w:t xml:space="preserve"> </w:t>
            </w:r>
            <w:r w:rsidRPr="00B93B82">
              <w:rPr>
                <w:color w:val="231F20"/>
                <w:sz w:val="24"/>
                <w:szCs w:val="24"/>
              </w:rPr>
              <w:t>Bộ vào ngày mùa qua ngòi bút miêu tả đặc sắc của nhà văn Tô Hoài nhé!</w:t>
            </w:r>
          </w:p>
          <w:p w14:paraId="39DC61E1" w14:textId="77777777" w:rsidR="009B6E85" w:rsidRPr="00B93B82" w:rsidRDefault="009B6E85" w:rsidP="009B6E85">
            <w:pPr>
              <w:pStyle w:val="ListParagraph"/>
              <w:tabs>
                <w:tab w:val="left" w:pos="771"/>
              </w:tabs>
              <w:spacing w:before="0"/>
              <w:ind w:right="287"/>
              <w:rPr>
                <w:rStyle w:val="Strong"/>
                <w:rFonts w:eastAsia="Arial"/>
                <w:b w:val="0"/>
                <w:bCs w:val="0"/>
                <w:sz w:val="24"/>
                <w:szCs w:val="24"/>
              </w:rPr>
            </w:pPr>
          </w:p>
          <w:p w14:paraId="2C444F9F" w14:textId="1EFF3D0B" w:rsidR="009B6E85" w:rsidRPr="00B93B82" w:rsidRDefault="009B6E85" w:rsidP="00617C34">
            <w:pPr>
              <w:pStyle w:val="ListParagraph"/>
              <w:tabs>
                <w:tab w:val="left" w:pos="771"/>
              </w:tabs>
              <w:spacing w:before="0"/>
              <w:ind w:left="0" w:right="287" w:firstLine="0"/>
              <w:rPr>
                <w:rStyle w:val="Strong"/>
                <w:rFonts w:eastAsia="Calibri"/>
                <w:b w:val="0"/>
                <w:bCs w:val="0"/>
                <w:i/>
                <w:iCs/>
                <w:sz w:val="24"/>
                <w:szCs w:val="24"/>
              </w:rPr>
            </w:pPr>
            <w:r w:rsidRPr="00B93B82">
              <w:rPr>
                <w:rStyle w:val="Strong"/>
                <w:rFonts w:eastAsia="Arial"/>
                <w:b w:val="0"/>
                <w:bCs w:val="0"/>
                <w:sz w:val="24"/>
                <w:szCs w:val="24"/>
              </w:rPr>
              <w:t xml:space="preserve">- Đây là tiết học đầu tiên trong tuần, </w:t>
            </w:r>
            <w:r w:rsidR="00FB0875">
              <w:rPr>
                <w:rStyle w:val="Strong"/>
                <w:rFonts w:eastAsia="Arial"/>
                <w:b w:val="0"/>
                <w:bCs w:val="0"/>
                <w:sz w:val="24"/>
                <w:szCs w:val="24"/>
              </w:rPr>
              <w:t>HOẠT ĐỘNG MỞ ĐẦU</w:t>
            </w:r>
            <w:r w:rsidRPr="00B93B82">
              <w:rPr>
                <w:rStyle w:val="Strong"/>
                <w:rFonts w:eastAsia="Arial"/>
                <w:b w:val="0"/>
                <w:bCs w:val="0"/>
                <w:sz w:val="24"/>
                <w:szCs w:val="24"/>
              </w:rPr>
              <w:t xml:space="preserve"> được thực hiện trong phần chia sẻ về chủ điểm. </w:t>
            </w:r>
            <w:r w:rsidRPr="00B93B82">
              <w:rPr>
                <w:i/>
                <w:color w:val="231F20"/>
                <w:sz w:val="24"/>
                <w:szCs w:val="24"/>
              </w:rPr>
              <w:t>Quang</w:t>
            </w:r>
            <w:r w:rsidRPr="00B93B82">
              <w:rPr>
                <w:i/>
                <w:color w:val="231F20"/>
                <w:spacing w:val="-4"/>
                <w:sz w:val="24"/>
                <w:szCs w:val="24"/>
              </w:rPr>
              <w:t xml:space="preserve"> </w:t>
            </w:r>
            <w:r w:rsidRPr="00B93B82">
              <w:rPr>
                <w:i/>
                <w:color w:val="231F20"/>
                <w:sz w:val="24"/>
                <w:szCs w:val="24"/>
              </w:rPr>
              <w:t>cảnh</w:t>
            </w:r>
            <w:r w:rsidRPr="00B93B82">
              <w:rPr>
                <w:i/>
                <w:color w:val="231F20"/>
                <w:spacing w:val="-4"/>
                <w:sz w:val="24"/>
                <w:szCs w:val="24"/>
              </w:rPr>
              <w:t xml:space="preserve"> </w:t>
            </w:r>
            <w:r w:rsidRPr="00B93B82">
              <w:rPr>
                <w:i/>
                <w:color w:val="231F20"/>
                <w:sz w:val="24"/>
                <w:szCs w:val="24"/>
              </w:rPr>
              <w:t>làng</w:t>
            </w:r>
            <w:r w:rsidRPr="00B93B82">
              <w:rPr>
                <w:i/>
                <w:color w:val="231F20"/>
                <w:spacing w:val="-4"/>
                <w:sz w:val="24"/>
                <w:szCs w:val="24"/>
              </w:rPr>
              <w:t xml:space="preserve"> </w:t>
            </w:r>
            <w:r w:rsidRPr="00B93B82">
              <w:rPr>
                <w:i/>
                <w:color w:val="231F20"/>
                <w:sz w:val="24"/>
                <w:szCs w:val="24"/>
              </w:rPr>
              <w:t>mạc</w:t>
            </w:r>
            <w:r w:rsidRPr="00B93B82">
              <w:rPr>
                <w:i/>
                <w:color w:val="231F20"/>
                <w:spacing w:val="-4"/>
                <w:sz w:val="24"/>
                <w:szCs w:val="24"/>
              </w:rPr>
              <w:t xml:space="preserve"> </w:t>
            </w:r>
            <w:r w:rsidRPr="00B93B82">
              <w:rPr>
                <w:i/>
                <w:color w:val="231F20"/>
                <w:sz w:val="24"/>
                <w:szCs w:val="24"/>
              </w:rPr>
              <w:t>ngày</w:t>
            </w:r>
            <w:r w:rsidRPr="00B93B82">
              <w:rPr>
                <w:i/>
                <w:color w:val="231F20"/>
                <w:spacing w:val="-4"/>
                <w:sz w:val="24"/>
                <w:szCs w:val="24"/>
              </w:rPr>
              <w:t xml:space="preserve"> </w:t>
            </w:r>
            <w:r w:rsidRPr="00B93B82">
              <w:rPr>
                <w:i/>
                <w:color w:val="231F20"/>
                <w:sz w:val="24"/>
                <w:szCs w:val="24"/>
              </w:rPr>
              <w:t>mùa</w:t>
            </w:r>
            <w:r w:rsidRPr="00B93B82">
              <w:rPr>
                <w:i/>
                <w:color w:val="231F20"/>
                <w:spacing w:val="-4"/>
                <w:sz w:val="24"/>
                <w:szCs w:val="24"/>
              </w:rPr>
              <w:t xml:space="preserve"> </w:t>
            </w:r>
            <w:r w:rsidRPr="00B93B82">
              <w:rPr>
                <w:color w:val="231F20"/>
                <w:sz w:val="24"/>
                <w:szCs w:val="24"/>
              </w:rPr>
              <w:t>sẽ</w:t>
            </w:r>
            <w:r w:rsidRPr="00B93B82">
              <w:rPr>
                <w:color w:val="231F20"/>
                <w:spacing w:val="-4"/>
                <w:sz w:val="24"/>
                <w:szCs w:val="24"/>
              </w:rPr>
              <w:t xml:space="preserve"> </w:t>
            </w:r>
            <w:r w:rsidRPr="00B93B82">
              <w:rPr>
                <w:color w:val="231F20"/>
                <w:sz w:val="24"/>
                <w:szCs w:val="24"/>
              </w:rPr>
              <w:t>cho</w:t>
            </w:r>
            <w:r w:rsidRPr="00B93B82">
              <w:rPr>
                <w:color w:val="231F20"/>
                <w:spacing w:val="-4"/>
                <w:sz w:val="24"/>
                <w:szCs w:val="24"/>
              </w:rPr>
              <w:t xml:space="preserve"> </w:t>
            </w:r>
            <w:r w:rsidRPr="00B93B82">
              <w:rPr>
                <w:color w:val="231F20"/>
                <w:sz w:val="24"/>
                <w:szCs w:val="24"/>
              </w:rPr>
              <w:t>các</w:t>
            </w:r>
            <w:r w:rsidRPr="00B93B82">
              <w:rPr>
                <w:color w:val="231F20"/>
                <w:spacing w:val="-4"/>
                <w:sz w:val="24"/>
                <w:szCs w:val="24"/>
              </w:rPr>
              <w:t xml:space="preserve"> </w:t>
            </w:r>
            <w:r w:rsidRPr="00B93B82">
              <w:rPr>
                <w:color w:val="231F20"/>
                <w:sz w:val="24"/>
                <w:szCs w:val="24"/>
              </w:rPr>
              <w:t>em</w:t>
            </w:r>
            <w:r w:rsidRPr="00B93B82">
              <w:rPr>
                <w:color w:val="231F20"/>
                <w:spacing w:val="-4"/>
                <w:sz w:val="24"/>
                <w:szCs w:val="24"/>
              </w:rPr>
              <w:t xml:space="preserve"> </w:t>
            </w:r>
            <w:r w:rsidRPr="00B93B82">
              <w:rPr>
                <w:color w:val="231F20"/>
                <w:sz w:val="24"/>
                <w:szCs w:val="24"/>
              </w:rPr>
              <w:t>thấy</w:t>
            </w:r>
            <w:r w:rsidRPr="00B93B82">
              <w:rPr>
                <w:color w:val="231F20"/>
                <w:spacing w:val="-4"/>
                <w:sz w:val="24"/>
                <w:szCs w:val="24"/>
              </w:rPr>
              <w:t xml:space="preserve"> </w:t>
            </w:r>
            <w:r w:rsidRPr="00B93B82">
              <w:rPr>
                <w:color w:val="231F20"/>
                <w:sz w:val="24"/>
                <w:szCs w:val="24"/>
              </w:rPr>
              <w:t>vẻ</w:t>
            </w:r>
            <w:r w:rsidRPr="00B93B82">
              <w:rPr>
                <w:color w:val="231F20"/>
                <w:spacing w:val="-4"/>
                <w:sz w:val="24"/>
                <w:szCs w:val="24"/>
              </w:rPr>
              <w:t xml:space="preserve"> </w:t>
            </w:r>
            <w:r w:rsidRPr="00B93B82">
              <w:rPr>
                <w:color w:val="231F20"/>
                <w:sz w:val="24"/>
                <w:szCs w:val="24"/>
              </w:rPr>
              <w:t>đẹp của</w:t>
            </w:r>
            <w:r w:rsidRPr="00B93B82">
              <w:rPr>
                <w:color w:val="231F20"/>
                <w:spacing w:val="-5"/>
                <w:sz w:val="24"/>
                <w:szCs w:val="24"/>
              </w:rPr>
              <w:t xml:space="preserve"> </w:t>
            </w:r>
            <w:r w:rsidRPr="00B93B82">
              <w:rPr>
                <w:color w:val="231F20"/>
                <w:sz w:val="24"/>
                <w:szCs w:val="24"/>
              </w:rPr>
              <w:t>làng</w:t>
            </w:r>
            <w:r w:rsidRPr="00B93B82">
              <w:rPr>
                <w:color w:val="231F20"/>
                <w:spacing w:val="-5"/>
                <w:sz w:val="24"/>
                <w:szCs w:val="24"/>
              </w:rPr>
              <w:t xml:space="preserve"> </w:t>
            </w:r>
            <w:r w:rsidRPr="00B93B82">
              <w:rPr>
                <w:color w:val="231F20"/>
                <w:sz w:val="24"/>
                <w:szCs w:val="24"/>
              </w:rPr>
              <w:t>quê</w:t>
            </w:r>
            <w:r w:rsidRPr="00B93B82">
              <w:rPr>
                <w:color w:val="231F20"/>
                <w:spacing w:val="-5"/>
                <w:sz w:val="24"/>
                <w:szCs w:val="24"/>
              </w:rPr>
              <w:t xml:space="preserve"> </w:t>
            </w:r>
            <w:r w:rsidRPr="00B93B82">
              <w:rPr>
                <w:color w:val="231F20"/>
                <w:sz w:val="24"/>
                <w:szCs w:val="24"/>
              </w:rPr>
              <w:t>được</w:t>
            </w:r>
            <w:r w:rsidRPr="00B93B82">
              <w:rPr>
                <w:color w:val="231F20"/>
                <w:spacing w:val="-5"/>
                <w:sz w:val="24"/>
                <w:szCs w:val="24"/>
              </w:rPr>
              <w:t xml:space="preserve"> </w:t>
            </w:r>
            <w:r w:rsidRPr="00B93B82">
              <w:rPr>
                <w:color w:val="231F20"/>
                <w:sz w:val="24"/>
                <w:szCs w:val="24"/>
              </w:rPr>
              <w:t>vẽ</w:t>
            </w:r>
            <w:r w:rsidRPr="00B93B82">
              <w:rPr>
                <w:color w:val="231F20"/>
                <w:spacing w:val="-5"/>
                <w:sz w:val="24"/>
                <w:szCs w:val="24"/>
              </w:rPr>
              <w:t xml:space="preserve"> </w:t>
            </w:r>
            <w:r w:rsidRPr="00B93B82">
              <w:rPr>
                <w:color w:val="231F20"/>
                <w:sz w:val="24"/>
                <w:szCs w:val="24"/>
              </w:rPr>
              <w:t>bằng</w:t>
            </w:r>
            <w:r w:rsidRPr="00B93B82">
              <w:rPr>
                <w:color w:val="231F20"/>
                <w:spacing w:val="-5"/>
                <w:sz w:val="24"/>
                <w:szCs w:val="24"/>
              </w:rPr>
              <w:t xml:space="preserve"> </w:t>
            </w:r>
            <w:r w:rsidRPr="00B93B82">
              <w:rPr>
                <w:color w:val="231F20"/>
                <w:sz w:val="24"/>
                <w:szCs w:val="24"/>
              </w:rPr>
              <w:t>lời</w:t>
            </w:r>
            <w:r w:rsidRPr="00B93B82">
              <w:rPr>
                <w:color w:val="231F20"/>
                <w:spacing w:val="-5"/>
                <w:sz w:val="24"/>
                <w:szCs w:val="24"/>
              </w:rPr>
              <w:t xml:space="preserve"> </w:t>
            </w:r>
            <w:r w:rsidRPr="00B93B82">
              <w:rPr>
                <w:color w:val="231F20"/>
                <w:sz w:val="24"/>
                <w:szCs w:val="24"/>
              </w:rPr>
              <w:t>tả</w:t>
            </w:r>
            <w:r w:rsidRPr="00B93B82">
              <w:rPr>
                <w:color w:val="231F20"/>
                <w:spacing w:val="-5"/>
                <w:sz w:val="24"/>
                <w:szCs w:val="24"/>
              </w:rPr>
              <w:t xml:space="preserve"> </w:t>
            </w:r>
            <w:r w:rsidRPr="00B93B82">
              <w:rPr>
                <w:color w:val="231F20"/>
                <w:sz w:val="24"/>
                <w:szCs w:val="24"/>
              </w:rPr>
              <w:t>rất</w:t>
            </w:r>
            <w:r w:rsidRPr="00B93B82">
              <w:rPr>
                <w:color w:val="231F20"/>
                <w:spacing w:val="-5"/>
                <w:sz w:val="24"/>
                <w:szCs w:val="24"/>
              </w:rPr>
              <w:t xml:space="preserve"> </w:t>
            </w:r>
            <w:r w:rsidRPr="00B93B82">
              <w:rPr>
                <w:color w:val="231F20"/>
                <w:sz w:val="24"/>
                <w:szCs w:val="24"/>
              </w:rPr>
              <w:t>đặc</w:t>
            </w:r>
            <w:r w:rsidRPr="00B93B82">
              <w:rPr>
                <w:color w:val="231F20"/>
                <w:spacing w:val="-5"/>
                <w:sz w:val="24"/>
                <w:szCs w:val="24"/>
              </w:rPr>
              <w:t xml:space="preserve"> </w:t>
            </w:r>
            <w:r w:rsidRPr="00B93B82">
              <w:rPr>
                <w:color w:val="231F20"/>
                <w:sz w:val="24"/>
                <w:szCs w:val="24"/>
              </w:rPr>
              <w:t>sắc</w:t>
            </w:r>
            <w:r w:rsidRPr="00B93B82">
              <w:rPr>
                <w:color w:val="231F20"/>
                <w:spacing w:val="-5"/>
                <w:sz w:val="24"/>
                <w:szCs w:val="24"/>
              </w:rPr>
              <w:t xml:space="preserve"> </w:t>
            </w:r>
            <w:r w:rsidRPr="00B93B82">
              <w:rPr>
                <w:color w:val="231F20"/>
                <w:sz w:val="24"/>
                <w:szCs w:val="24"/>
              </w:rPr>
              <w:t>của</w:t>
            </w:r>
            <w:r w:rsidRPr="00B93B82">
              <w:rPr>
                <w:color w:val="231F20"/>
                <w:spacing w:val="-5"/>
                <w:sz w:val="24"/>
                <w:szCs w:val="24"/>
              </w:rPr>
              <w:t xml:space="preserve"> </w:t>
            </w:r>
            <w:r w:rsidRPr="00B93B82">
              <w:rPr>
                <w:color w:val="231F20"/>
                <w:sz w:val="24"/>
                <w:szCs w:val="24"/>
              </w:rPr>
              <w:t>nhà</w:t>
            </w:r>
            <w:r w:rsidRPr="00B93B82">
              <w:rPr>
                <w:color w:val="231F20"/>
                <w:spacing w:val="-5"/>
                <w:sz w:val="24"/>
                <w:szCs w:val="24"/>
              </w:rPr>
              <w:t xml:space="preserve"> </w:t>
            </w:r>
            <w:r w:rsidRPr="00B93B82">
              <w:rPr>
                <w:color w:val="231F20"/>
                <w:sz w:val="24"/>
                <w:szCs w:val="24"/>
              </w:rPr>
              <w:t>văn</w:t>
            </w:r>
            <w:r w:rsidRPr="00B93B82">
              <w:rPr>
                <w:color w:val="231F20"/>
                <w:spacing w:val="-9"/>
                <w:sz w:val="24"/>
                <w:szCs w:val="24"/>
              </w:rPr>
              <w:t xml:space="preserve"> </w:t>
            </w:r>
            <w:r w:rsidRPr="00B93B82">
              <w:rPr>
                <w:color w:val="231F20"/>
                <w:sz w:val="24"/>
                <w:szCs w:val="24"/>
              </w:rPr>
              <w:t>Tô</w:t>
            </w:r>
            <w:r w:rsidRPr="00B93B82">
              <w:rPr>
                <w:color w:val="231F20"/>
                <w:spacing w:val="-5"/>
                <w:sz w:val="24"/>
                <w:szCs w:val="24"/>
              </w:rPr>
              <w:t xml:space="preserve"> </w:t>
            </w:r>
            <w:r w:rsidRPr="00B93B82">
              <w:rPr>
                <w:color w:val="231F20"/>
                <w:sz w:val="24"/>
                <w:szCs w:val="24"/>
              </w:rPr>
              <w:t>Hoài</w:t>
            </w:r>
            <w:r w:rsidRPr="00B93B82">
              <w:rPr>
                <w:color w:val="231F20"/>
                <w:spacing w:val="-5"/>
                <w:sz w:val="24"/>
                <w:szCs w:val="24"/>
              </w:rPr>
              <w:t xml:space="preserve"> </w:t>
            </w:r>
            <w:r w:rsidRPr="00B93B82">
              <w:rPr>
                <w:color w:val="231F20"/>
                <w:sz w:val="24"/>
                <w:szCs w:val="24"/>
              </w:rPr>
              <w:t xml:space="preserve"> -</w:t>
            </w:r>
            <w:r w:rsidRPr="00B93B82">
              <w:rPr>
                <w:color w:val="231F20"/>
                <w:spacing w:val="-5"/>
                <w:sz w:val="24"/>
                <w:szCs w:val="24"/>
              </w:rPr>
              <w:t xml:space="preserve"> </w:t>
            </w:r>
            <w:r w:rsidRPr="00B93B82">
              <w:rPr>
                <w:color w:val="231F20"/>
                <w:sz w:val="24"/>
                <w:szCs w:val="24"/>
              </w:rPr>
              <w:t>một</w:t>
            </w:r>
            <w:r w:rsidRPr="00B93B82">
              <w:rPr>
                <w:color w:val="231F20"/>
                <w:spacing w:val="-5"/>
                <w:sz w:val="24"/>
                <w:szCs w:val="24"/>
              </w:rPr>
              <w:t xml:space="preserve"> </w:t>
            </w:r>
            <w:r w:rsidRPr="00B93B82">
              <w:rPr>
                <w:color w:val="231F20"/>
                <w:sz w:val="24"/>
                <w:szCs w:val="24"/>
              </w:rPr>
              <w:t>nhà</w:t>
            </w:r>
            <w:r w:rsidRPr="00B93B82">
              <w:rPr>
                <w:color w:val="231F20"/>
                <w:spacing w:val="-5"/>
                <w:sz w:val="24"/>
                <w:szCs w:val="24"/>
              </w:rPr>
              <w:t xml:space="preserve"> </w:t>
            </w:r>
            <w:r w:rsidRPr="00B93B82">
              <w:rPr>
                <w:color w:val="231F20"/>
                <w:sz w:val="24"/>
                <w:szCs w:val="24"/>
              </w:rPr>
              <w:t>văn</w:t>
            </w:r>
            <w:r w:rsidRPr="00B93B82">
              <w:rPr>
                <w:color w:val="231F20"/>
                <w:spacing w:val="-5"/>
                <w:sz w:val="24"/>
                <w:szCs w:val="24"/>
              </w:rPr>
              <w:t xml:space="preserve"> </w:t>
            </w:r>
            <w:r w:rsidRPr="00B93B82">
              <w:rPr>
                <w:color w:val="231F20"/>
                <w:sz w:val="24"/>
                <w:szCs w:val="24"/>
              </w:rPr>
              <w:t>rất quen thuộc với các em.</w:t>
            </w:r>
          </w:p>
        </w:tc>
        <w:tc>
          <w:tcPr>
            <w:tcW w:w="3870" w:type="dxa"/>
            <w:shd w:val="clear" w:color="auto" w:fill="FFFFFF"/>
            <w:tcMar>
              <w:top w:w="60" w:type="dxa"/>
              <w:left w:w="60" w:type="dxa"/>
              <w:bottom w:w="60" w:type="dxa"/>
              <w:right w:w="0" w:type="dxa"/>
            </w:tcMar>
          </w:tcPr>
          <w:p w14:paraId="58E6C3F6" w14:textId="77777777" w:rsidR="009B6E85" w:rsidRPr="00B93B82" w:rsidRDefault="009B6E85" w:rsidP="00617C34">
            <w:pPr>
              <w:pStyle w:val="NormalWeb"/>
              <w:jc w:val="center"/>
              <w:rPr>
                <w:rStyle w:val="Strong"/>
                <w:rFonts w:eastAsia="Arial"/>
                <w:color w:val="000000"/>
              </w:rPr>
            </w:pPr>
          </w:p>
          <w:p w14:paraId="650E20EB" w14:textId="77777777" w:rsidR="009B6E85" w:rsidRPr="00B93B82" w:rsidRDefault="009B6E85" w:rsidP="009B6E85">
            <w:pPr>
              <w:pStyle w:val="NormalWeb"/>
              <w:rPr>
                <w:rStyle w:val="Strong"/>
                <w:rFonts w:eastAsia="Arial"/>
                <w:color w:val="000000"/>
              </w:rPr>
            </w:pPr>
          </w:p>
          <w:p w14:paraId="5E45AAF4" w14:textId="77777777" w:rsidR="009B6E85" w:rsidRPr="00B93B82" w:rsidRDefault="009B6E85" w:rsidP="009B6E85">
            <w:pPr>
              <w:pStyle w:val="NormalWeb"/>
              <w:rPr>
                <w:rStyle w:val="Strong"/>
                <w:rFonts w:eastAsia="Arial"/>
                <w:b w:val="0"/>
                <w:color w:val="000000"/>
              </w:rPr>
            </w:pPr>
            <w:r w:rsidRPr="00B93B82">
              <w:rPr>
                <w:rStyle w:val="Strong"/>
                <w:rFonts w:eastAsia="Arial"/>
                <w:b w:val="0"/>
                <w:color w:val="000000"/>
              </w:rPr>
              <w:t>Hs thực hiện theo yêu cầu của giáo viên</w:t>
            </w:r>
          </w:p>
          <w:p w14:paraId="1D4DA1FA" w14:textId="77777777" w:rsidR="009B6E85" w:rsidRPr="00B93B82" w:rsidRDefault="009B6E85" w:rsidP="009B6E85">
            <w:pPr>
              <w:pStyle w:val="NormalWeb"/>
              <w:rPr>
                <w:rStyle w:val="Strong"/>
                <w:rFonts w:eastAsia="Arial"/>
                <w:b w:val="0"/>
                <w:color w:val="000000"/>
              </w:rPr>
            </w:pPr>
          </w:p>
          <w:p w14:paraId="5FCB1B5D" w14:textId="77777777" w:rsidR="009B6E85" w:rsidRPr="00B93B82" w:rsidRDefault="009B6E85" w:rsidP="009B6E85">
            <w:pPr>
              <w:pStyle w:val="NormalWeb"/>
              <w:rPr>
                <w:rStyle w:val="Strong"/>
                <w:rFonts w:eastAsia="Arial"/>
                <w:b w:val="0"/>
                <w:color w:val="000000"/>
              </w:rPr>
            </w:pPr>
          </w:p>
          <w:p w14:paraId="5EBD84B6" w14:textId="77777777" w:rsidR="009B6E85" w:rsidRPr="00B93B82" w:rsidRDefault="009B6E85" w:rsidP="009B6E85">
            <w:pPr>
              <w:pStyle w:val="NormalWeb"/>
              <w:rPr>
                <w:rStyle w:val="Strong"/>
                <w:rFonts w:eastAsia="Arial"/>
                <w:b w:val="0"/>
                <w:color w:val="000000"/>
              </w:rPr>
            </w:pPr>
            <w:r w:rsidRPr="00B93B82">
              <w:rPr>
                <w:rStyle w:val="Strong"/>
                <w:rFonts w:eastAsia="Arial"/>
                <w:b w:val="0"/>
                <w:color w:val="000000"/>
              </w:rPr>
              <w:t>Thực hiện theo nhóm</w:t>
            </w:r>
          </w:p>
          <w:p w14:paraId="3649338E" w14:textId="77777777" w:rsidR="009B6E85" w:rsidRPr="00B93B82" w:rsidRDefault="009B6E85" w:rsidP="009B6E85">
            <w:pPr>
              <w:pStyle w:val="NormalWeb"/>
              <w:rPr>
                <w:rStyle w:val="Strong"/>
                <w:rFonts w:eastAsia="Arial"/>
                <w:b w:val="0"/>
                <w:color w:val="000000"/>
              </w:rPr>
            </w:pPr>
          </w:p>
          <w:p w14:paraId="3FBFA14D" w14:textId="77777777" w:rsidR="009B6E85" w:rsidRPr="00B93B82" w:rsidRDefault="009B6E85" w:rsidP="009B6E85">
            <w:pPr>
              <w:pStyle w:val="NormalWeb"/>
              <w:rPr>
                <w:rStyle w:val="Strong"/>
                <w:rFonts w:eastAsia="Arial"/>
                <w:b w:val="0"/>
                <w:color w:val="000000"/>
              </w:rPr>
            </w:pPr>
          </w:p>
          <w:p w14:paraId="3A4583A1" w14:textId="77777777" w:rsidR="009B6E85" w:rsidRPr="00B93B82" w:rsidRDefault="009B6E85" w:rsidP="009B6E85">
            <w:pPr>
              <w:pStyle w:val="NormalWeb"/>
              <w:rPr>
                <w:rStyle w:val="Strong"/>
                <w:rFonts w:eastAsia="Arial"/>
                <w:b w:val="0"/>
                <w:color w:val="000000"/>
              </w:rPr>
            </w:pPr>
          </w:p>
          <w:p w14:paraId="425127D0" w14:textId="77777777" w:rsidR="009B6E85" w:rsidRPr="00B93B82" w:rsidRDefault="009B6E85" w:rsidP="009B6E85">
            <w:pPr>
              <w:pStyle w:val="NormalWeb"/>
              <w:rPr>
                <w:rStyle w:val="Strong"/>
                <w:rFonts w:eastAsia="Arial"/>
                <w:b w:val="0"/>
                <w:color w:val="000000"/>
              </w:rPr>
            </w:pPr>
          </w:p>
          <w:p w14:paraId="143B950C" w14:textId="77777777" w:rsidR="009B6E85" w:rsidRPr="00B93B82" w:rsidRDefault="009B6E85" w:rsidP="009B6E85">
            <w:pPr>
              <w:pStyle w:val="NormalWeb"/>
              <w:rPr>
                <w:rStyle w:val="Strong"/>
                <w:rFonts w:eastAsia="Arial"/>
                <w:b w:val="0"/>
                <w:color w:val="000000"/>
              </w:rPr>
            </w:pPr>
          </w:p>
          <w:p w14:paraId="20398D3F" w14:textId="77777777" w:rsidR="009B6E85" w:rsidRPr="00B93B82" w:rsidRDefault="009B6E85" w:rsidP="009B6E85">
            <w:pPr>
              <w:pStyle w:val="NormalWeb"/>
              <w:rPr>
                <w:rStyle w:val="Strong"/>
                <w:rFonts w:eastAsia="Arial"/>
                <w:b w:val="0"/>
                <w:color w:val="000000"/>
              </w:rPr>
            </w:pPr>
          </w:p>
          <w:p w14:paraId="39A6C05F" w14:textId="77777777" w:rsidR="009B6E85" w:rsidRPr="00B93B82" w:rsidRDefault="009B6E85" w:rsidP="009B6E85">
            <w:pPr>
              <w:pStyle w:val="NormalWeb"/>
              <w:rPr>
                <w:rStyle w:val="Strong"/>
                <w:rFonts w:eastAsia="Arial"/>
                <w:b w:val="0"/>
                <w:color w:val="000000"/>
              </w:rPr>
            </w:pPr>
          </w:p>
          <w:p w14:paraId="16A3263C" w14:textId="77777777" w:rsidR="009B6E85" w:rsidRPr="00B93B82" w:rsidRDefault="009B6E85" w:rsidP="009B6E85">
            <w:pPr>
              <w:pStyle w:val="NormalWeb"/>
              <w:rPr>
                <w:rStyle w:val="Strong"/>
                <w:rFonts w:eastAsia="Arial"/>
                <w:b w:val="0"/>
                <w:color w:val="000000"/>
              </w:rPr>
            </w:pPr>
          </w:p>
          <w:p w14:paraId="401D12CE" w14:textId="77777777" w:rsidR="009B6E85" w:rsidRPr="00B93B82" w:rsidRDefault="009B6E85" w:rsidP="009B6E85">
            <w:pPr>
              <w:pStyle w:val="NormalWeb"/>
              <w:rPr>
                <w:rStyle w:val="Strong"/>
                <w:rFonts w:eastAsia="Arial"/>
                <w:b w:val="0"/>
                <w:color w:val="000000"/>
              </w:rPr>
            </w:pPr>
          </w:p>
          <w:p w14:paraId="326A390A" w14:textId="77777777" w:rsidR="009B6E85" w:rsidRPr="00B93B82" w:rsidRDefault="009B6E85" w:rsidP="009B6E85">
            <w:pPr>
              <w:pStyle w:val="NormalWeb"/>
              <w:rPr>
                <w:rStyle w:val="Strong"/>
                <w:rFonts w:eastAsia="Arial"/>
                <w:b w:val="0"/>
                <w:color w:val="000000"/>
              </w:rPr>
            </w:pPr>
          </w:p>
          <w:p w14:paraId="15AE702C" w14:textId="77777777" w:rsidR="009B6E85" w:rsidRPr="00B93B82" w:rsidRDefault="009B6E85" w:rsidP="009B6E85">
            <w:pPr>
              <w:pStyle w:val="NormalWeb"/>
              <w:rPr>
                <w:rStyle w:val="Strong"/>
                <w:rFonts w:eastAsia="Arial"/>
                <w:b w:val="0"/>
                <w:color w:val="000000"/>
              </w:rPr>
            </w:pPr>
          </w:p>
          <w:p w14:paraId="2CE8AF8A" w14:textId="77777777" w:rsidR="009B6E85" w:rsidRPr="00B93B82" w:rsidRDefault="009B6E85" w:rsidP="009B6E85">
            <w:pPr>
              <w:pStyle w:val="NormalWeb"/>
              <w:rPr>
                <w:rStyle w:val="Strong"/>
                <w:rFonts w:eastAsia="Arial"/>
                <w:b w:val="0"/>
                <w:color w:val="000000"/>
              </w:rPr>
            </w:pPr>
          </w:p>
          <w:p w14:paraId="0D3D54E9" w14:textId="77777777" w:rsidR="009B6E85" w:rsidRPr="00B93B82" w:rsidRDefault="009B6E85" w:rsidP="009B6E85">
            <w:pPr>
              <w:pStyle w:val="NormalWeb"/>
              <w:rPr>
                <w:rStyle w:val="Strong"/>
                <w:rFonts w:eastAsia="Arial"/>
                <w:b w:val="0"/>
                <w:color w:val="000000"/>
              </w:rPr>
            </w:pPr>
          </w:p>
          <w:p w14:paraId="62E0693F" w14:textId="77777777" w:rsidR="009B6E85" w:rsidRPr="00B93B82" w:rsidRDefault="009B6E85" w:rsidP="009B6E85">
            <w:pPr>
              <w:pStyle w:val="NormalWeb"/>
              <w:rPr>
                <w:rStyle w:val="Strong"/>
                <w:rFonts w:eastAsia="Arial"/>
                <w:b w:val="0"/>
                <w:color w:val="000000"/>
              </w:rPr>
            </w:pPr>
          </w:p>
          <w:p w14:paraId="69033815" w14:textId="77777777" w:rsidR="009B6E85" w:rsidRPr="00B93B82" w:rsidRDefault="009B6E85" w:rsidP="009B6E85">
            <w:pPr>
              <w:pStyle w:val="NormalWeb"/>
              <w:rPr>
                <w:rStyle w:val="Strong"/>
                <w:rFonts w:eastAsia="Arial"/>
                <w:b w:val="0"/>
                <w:color w:val="000000"/>
              </w:rPr>
            </w:pPr>
          </w:p>
          <w:p w14:paraId="70C62D4A" w14:textId="77777777" w:rsidR="009B6E85" w:rsidRPr="00B93B82" w:rsidRDefault="009B6E85" w:rsidP="009B6E85">
            <w:pPr>
              <w:pStyle w:val="NormalWeb"/>
              <w:rPr>
                <w:rStyle w:val="Strong"/>
                <w:rFonts w:eastAsia="Arial"/>
                <w:b w:val="0"/>
                <w:color w:val="000000"/>
              </w:rPr>
            </w:pPr>
          </w:p>
          <w:p w14:paraId="74128D7A" w14:textId="77777777" w:rsidR="009B6E85" w:rsidRPr="00B93B82" w:rsidRDefault="009B6E85" w:rsidP="009B6E85">
            <w:pPr>
              <w:pStyle w:val="NormalWeb"/>
              <w:rPr>
                <w:rStyle w:val="Strong"/>
                <w:rFonts w:eastAsia="Arial"/>
                <w:b w:val="0"/>
                <w:color w:val="000000"/>
              </w:rPr>
            </w:pPr>
          </w:p>
          <w:p w14:paraId="21988646" w14:textId="77777777" w:rsidR="009B6E85" w:rsidRPr="00B93B82" w:rsidRDefault="009B6E85" w:rsidP="009B6E85">
            <w:pPr>
              <w:pStyle w:val="NormalWeb"/>
              <w:rPr>
                <w:rStyle w:val="Strong"/>
                <w:rFonts w:eastAsia="Arial"/>
                <w:b w:val="0"/>
                <w:color w:val="000000"/>
              </w:rPr>
            </w:pPr>
          </w:p>
          <w:p w14:paraId="5C7BF8A5" w14:textId="77777777" w:rsidR="009B6E85" w:rsidRPr="00B93B82" w:rsidRDefault="009B6E85" w:rsidP="009B6E85">
            <w:pPr>
              <w:pStyle w:val="NormalWeb"/>
              <w:rPr>
                <w:rStyle w:val="Strong"/>
                <w:rFonts w:eastAsia="Arial"/>
                <w:b w:val="0"/>
                <w:color w:val="000000"/>
              </w:rPr>
            </w:pPr>
          </w:p>
          <w:p w14:paraId="3AE23D5C" w14:textId="77777777" w:rsidR="009B6E85" w:rsidRPr="00B93B82" w:rsidRDefault="009B6E85" w:rsidP="009B6E85">
            <w:pPr>
              <w:pStyle w:val="NormalWeb"/>
              <w:rPr>
                <w:rStyle w:val="Strong"/>
                <w:rFonts w:eastAsia="Arial"/>
                <w:b w:val="0"/>
                <w:color w:val="000000"/>
              </w:rPr>
            </w:pPr>
          </w:p>
          <w:p w14:paraId="2A8D5B73" w14:textId="77777777" w:rsidR="009B6E85" w:rsidRPr="00B93B82" w:rsidRDefault="009B6E85" w:rsidP="009B6E85">
            <w:pPr>
              <w:pStyle w:val="NormalWeb"/>
              <w:rPr>
                <w:rStyle w:val="Strong"/>
                <w:rFonts w:eastAsia="Arial"/>
                <w:b w:val="0"/>
                <w:color w:val="000000"/>
              </w:rPr>
            </w:pPr>
          </w:p>
          <w:p w14:paraId="0EB1AE94" w14:textId="77777777" w:rsidR="009B6E85" w:rsidRPr="00B93B82" w:rsidRDefault="009B6E85" w:rsidP="009B6E85">
            <w:pPr>
              <w:pStyle w:val="NormalWeb"/>
              <w:rPr>
                <w:rStyle w:val="Strong"/>
                <w:rFonts w:eastAsia="Arial"/>
                <w:b w:val="0"/>
                <w:color w:val="000000"/>
              </w:rPr>
            </w:pPr>
            <w:r w:rsidRPr="00B93B82">
              <w:rPr>
                <w:rStyle w:val="Strong"/>
                <w:rFonts w:eastAsia="Arial"/>
                <w:b w:val="0"/>
                <w:color w:val="000000"/>
              </w:rPr>
              <w:t xml:space="preserve">Trình bày </w:t>
            </w:r>
          </w:p>
          <w:p w14:paraId="2FD9F7C5" w14:textId="77777777" w:rsidR="009B6E85" w:rsidRPr="00B93B82" w:rsidRDefault="009B6E85" w:rsidP="009B6E85">
            <w:pPr>
              <w:pStyle w:val="NormalWeb"/>
              <w:rPr>
                <w:rStyle w:val="Strong"/>
                <w:rFonts w:eastAsia="Arial"/>
                <w:b w:val="0"/>
                <w:color w:val="000000"/>
              </w:rPr>
            </w:pPr>
          </w:p>
          <w:p w14:paraId="096F4116" w14:textId="77777777" w:rsidR="009B6E85" w:rsidRPr="00B93B82" w:rsidRDefault="009B6E85" w:rsidP="009B6E85">
            <w:pPr>
              <w:pStyle w:val="NormalWeb"/>
              <w:rPr>
                <w:rStyle w:val="Strong"/>
                <w:rFonts w:eastAsia="Arial"/>
                <w:b w:val="0"/>
                <w:color w:val="000000"/>
              </w:rPr>
            </w:pPr>
          </w:p>
          <w:p w14:paraId="5BFF83AB" w14:textId="77777777" w:rsidR="009B6E85" w:rsidRPr="00B93B82" w:rsidRDefault="009B6E85" w:rsidP="009B6E85">
            <w:pPr>
              <w:pStyle w:val="NormalWeb"/>
              <w:rPr>
                <w:rStyle w:val="Strong"/>
                <w:rFonts w:eastAsia="Arial"/>
                <w:b w:val="0"/>
                <w:color w:val="000000"/>
              </w:rPr>
            </w:pPr>
          </w:p>
          <w:p w14:paraId="4ABE5BCE" w14:textId="77777777" w:rsidR="009B6E85" w:rsidRPr="00B93B82" w:rsidRDefault="009B6E85" w:rsidP="009B6E85">
            <w:pPr>
              <w:pStyle w:val="NormalWeb"/>
              <w:rPr>
                <w:rStyle w:val="Strong"/>
                <w:rFonts w:eastAsia="Arial"/>
                <w:b w:val="0"/>
                <w:color w:val="000000"/>
              </w:rPr>
            </w:pPr>
          </w:p>
          <w:p w14:paraId="16BD7559" w14:textId="77777777" w:rsidR="009B6E85" w:rsidRPr="00B93B82" w:rsidRDefault="009B6E85" w:rsidP="009B6E85">
            <w:pPr>
              <w:pStyle w:val="NormalWeb"/>
              <w:rPr>
                <w:rStyle w:val="Strong"/>
                <w:rFonts w:eastAsia="Arial"/>
                <w:b w:val="0"/>
                <w:color w:val="000000"/>
              </w:rPr>
            </w:pPr>
          </w:p>
          <w:p w14:paraId="576C299C" w14:textId="77777777" w:rsidR="009B6E85" w:rsidRPr="00B93B82" w:rsidRDefault="009B6E85" w:rsidP="009B6E85">
            <w:pPr>
              <w:pStyle w:val="NormalWeb"/>
              <w:rPr>
                <w:rStyle w:val="Strong"/>
                <w:rFonts w:eastAsia="Arial"/>
                <w:b w:val="0"/>
                <w:color w:val="000000"/>
              </w:rPr>
            </w:pPr>
          </w:p>
          <w:p w14:paraId="41CEAACD" w14:textId="77777777" w:rsidR="009B6E85" w:rsidRPr="00B93B82" w:rsidRDefault="009B6E85" w:rsidP="009B6E85">
            <w:pPr>
              <w:pStyle w:val="NormalWeb"/>
              <w:rPr>
                <w:rStyle w:val="Strong"/>
                <w:rFonts w:eastAsia="Arial"/>
                <w:b w:val="0"/>
                <w:color w:val="000000"/>
              </w:rPr>
            </w:pPr>
            <w:r w:rsidRPr="00B93B82">
              <w:rPr>
                <w:rStyle w:val="Strong"/>
                <w:rFonts w:eastAsia="Arial"/>
                <w:b w:val="0"/>
                <w:color w:val="000000"/>
              </w:rPr>
              <w:t>Lắng nghe</w:t>
            </w:r>
          </w:p>
          <w:p w14:paraId="072789AF" w14:textId="77777777" w:rsidR="009B6E85" w:rsidRPr="00B93B82" w:rsidRDefault="009B6E85" w:rsidP="009B6E85">
            <w:pPr>
              <w:pStyle w:val="NormalWeb"/>
              <w:rPr>
                <w:rStyle w:val="Strong"/>
                <w:rFonts w:eastAsia="Arial"/>
                <w:b w:val="0"/>
                <w:color w:val="000000"/>
              </w:rPr>
            </w:pPr>
          </w:p>
          <w:p w14:paraId="47424F5B" w14:textId="77777777" w:rsidR="009B6E85" w:rsidRPr="00B93B82" w:rsidRDefault="009B6E85" w:rsidP="009B6E85">
            <w:pPr>
              <w:pStyle w:val="NormalWeb"/>
              <w:rPr>
                <w:rStyle w:val="Strong"/>
                <w:rFonts w:eastAsia="Arial"/>
                <w:b w:val="0"/>
                <w:color w:val="000000"/>
              </w:rPr>
            </w:pPr>
          </w:p>
          <w:p w14:paraId="3BCA0E85" w14:textId="77777777" w:rsidR="009B6E85" w:rsidRPr="00B93B82" w:rsidRDefault="009B6E85" w:rsidP="009B6E85">
            <w:pPr>
              <w:pStyle w:val="NormalWeb"/>
              <w:rPr>
                <w:rStyle w:val="Strong"/>
                <w:rFonts w:eastAsia="Arial"/>
                <w:b w:val="0"/>
                <w:color w:val="000000"/>
              </w:rPr>
            </w:pPr>
          </w:p>
          <w:p w14:paraId="615C1095" w14:textId="77777777" w:rsidR="009B6E85" w:rsidRPr="00B93B82" w:rsidRDefault="009B6E85" w:rsidP="009B6E85">
            <w:pPr>
              <w:pStyle w:val="NormalWeb"/>
              <w:rPr>
                <w:rStyle w:val="Strong"/>
                <w:rFonts w:eastAsia="Arial"/>
                <w:b w:val="0"/>
                <w:color w:val="000000"/>
              </w:rPr>
            </w:pPr>
          </w:p>
          <w:p w14:paraId="0DEFE905" w14:textId="77777777" w:rsidR="009B6E85" w:rsidRPr="00B93B82" w:rsidRDefault="009B6E85" w:rsidP="009B6E85">
            <w:pPr>
              <w:pStyle w:val="NormalWeb"/>
              <w:rPr>
                <w:rStyle w:val="Strong"/>
                <w:rFonts w:eastAsia="Arial"/>
                <w:b w:val="0"/>
                <w:color w:val="000000"/>
              </w:rPr>
            </w:pPr>
          </w:p>
          <w:p w14:paraId="5780AF1F" w14:textId="77777777" w:rsidR="009B6E85" w:rsidRPr="00B93B82" w:rsidRDefault="009B6E85" w:rsidP="009B6E85">
            <w:pPr>
              <w:pStyle w:val="NormalWeb"/>
              <w:rPr>
                <w:rStyle w:val="Strong"/>
                <w:rFonts w:eastAsia="Arial"/>
                <w:b w:val="0"/>
                <w:color w:val="000000"/>
              </w:rPr>
            </w:pPr>
          </w:p>
          <w:p w14:paraId="50C9F260" w14:textId="77777777" w:rsidR="009B6E85" w:rsidRPr="00B93B82" w:rsidRDefault="009B6E85" w:rsidP="009B6E85">
            <w:pPr>
              <w:pStyle w:val="NormalWeb"/>
              <w:rPr>
                <w:rStyle w:val="Strong"/>
                <w:rFonts w:eastAsia="Arial"/>
                <w:b w:val="0"/>
                <w:color w:val="000000"/>
              </w:rPr>
            </w:pPr>
          </w:p>
          <w:p w14:paraId="11B29D3A" w14:textId="77777777" w:rsidR="009B6E85" w:rsidRPr="00B93B82" w:rsidRDefault="009B6E85" w:rsidP="009B6E85">
            <w:pPr>
              <w:pStyle w:val="NormalWeb"/>
              <w:rPr>
                <w:rStyle w:val="Strong"/>
                <w:rFonts w:eastAsia="Arial"/>
                <w:b w:val="0"/>
                <w:color w:val="000000"/>
              </w:rPr>
            </w:pPr>
          </w:p>
          <w:p w14:paraId="05E25A28" w14:textId="77777777" w:rsidR="009B6E85" w:rsidRPr="00B93B82" w:rsidRDefault="009B6E85" w:rsidP="009B6E85">
            <w:pPr>
              <w:pStyle w:val="NormalWeb"/>
              <w:rPr>
                <w:rStyle w:val="Strong"/>
                <w:rFonts w:eastAsia="Arial"/>
                <w:b w:val="0"/>
                <w:color w:val="000000"/>
              </w:rPr>
            </w:pPr>
          </w:p>
          <w:p w14:paraId="53AF4613" w14:textId="2AE2F597" w:rsidR="009B6E85" w:rsidRPr="00B93B82" w:rsidRDefault="009B6E85" w:rsidP="009B6E85">
            <w:pPr>
              <w:pStyle w:val="NormalWeb"/>
              <w:rPr>
                <w:rStyle w:val="Strong"/>
                <w:rFonts w:eastAsia="Arial"/>
                <w:b w:val="0"/>
                <w:color w:val="000000"/>
              </w:rPr>
            </w:pPr>
            <w:r w:rsidRPr="00B93B82">
              <w:rPr>
                <w:rStyle w:val="Strong"/>
                <w:rFonts w:eastAsia="Arial"/>
                <w:b w:val="0"/>
                <w:color w:val="000000"/>
              </w:rPr>
              <w:t>Lắng nghe</w:t>
            </w:r>
          </w:p>
        </w:tc>
      </w:tr>
      <w:tr w:rsidR="009B6E85" w:rsidRPr="00B93B82" w14:paraId="38542E6B" w14:textId="77777777" w:rsidTr="009B6E85">
        <w:tc>
          <w:tcPr>
            <w:tcW w:w="796" w:type="dxa"/>
            <w:shd w:val="clear" w:color="auto" w:fill="FFFFFF"/>
          </w:tcPr>
          <w:p w14:paraId="143D9D35" w14:textId="4387FD1C" w:rsidR="009B6E85" w:rsidRPr="00B93B82" w:rsidRDefault="00B93B82" w:rsidP="009B6E85">
            <w:pPr>
              <w:pStyle w:val="NormalWeb"/>
              <w:jc w:val="both"/>
              <w:rPr>
                <w:rStyle w:val="Strong"/>
                <w:rFonts w:eastAsia="Arial"/>
              </w:rPr>
            </w:pPr>
            <w:r>
              <w:rPr>
                <w:rStyle w:val="Strong"/>
                <w:rFonts w:eastAsia="Arial"/>
              </w:rPr>
              <w:lastRenderedPageBreak/>
              <w:t>20</w:t>
            </w:r>
            <w:r w:rsidRPr="00B93B82">
              <w:rPr>
                <w:rStyle w:val="Strong"/>
                <w:rFonts w:eastAsia="Arial"/>
              </w:rPr>
              <w:t>p</w:t>
            </w:r>
          </w:p>
          <w:p w14:paraId="09D607BE" w14:textId="77777777" w:rsidR="00B93B82" w:rsidRPr="00B93B82" w:rsidRDefault="00B93B82" w:rsidP="009B6E85">
            <w:pPr>
              <w:pStyle w:val="NormalWeb"/>
              <w:jc w:val="both"/>
              <w:rPr>
                <w:rStyle w:val="Strong"/>
                <w:rFonts w:eastAsia="Arial"/>
              </w:rPr>
            </w:pPr>
          </w:p>
          <w:p w14:paraId="0B12B855" w14:textId="77777777" w:rsidR="00B93B82" w:rsidRPr="00B93B82" w:rsidRDefault="00B93B82" w:rsidP="009B6E85">
            <w:pPr>
              <w:pStyle w:val="NormalWeb"/>
              <w:jc w:val="both"/>
              <w:rPr>
                <w:rStyle w:val="Strong"/>
                <w:rFonts w:eastAsia="Arial"/>
              </w:rPr>
            </w:pPr>
          </w:p>
          <w:p w14:paraId="035AB591" w14:textId="77777777" w:rsidR="00B93B82" w:rsidRPr="00B93B82" w:rsidRDefault="00B93B82" w:rsidP="009B6E85">
            <w:pPr>
              <w:pStyle w:val="NormalWeb"/>
              <w:jc w:val="both"/>
              <w:rPr>
                <w:rStyle w:val="Strong"/>
                <w:rFonts w:eastAsia="Arial"/>
              </w:rPr>
            </w:pPr>
          </w:p>
          <w:p w14:paraId="35889673" w14:textId="77777777" w:rsidR="00B93B82" w:rsidRPr="00B93B82" w:rsidRDefault="00B93B82" w:rsidP="009B6E85">
            <w:pPr>
              <w:pStyle w:val="NormalWeb"/>
              <w:jc w:val="both"/>
              <w:rPr>
                <w:rStyle w:val="Strong"/>
                <w:rFonts w:eastAsia="Arial"/>
              </w:rPr>
            </w:pPr>
          </w:p>
          <w:p w14:paraId="30E79737" w14:textId="77777777" w:rsidR="00B93B82" w:rsidRPr="00B93B82" w:rsidRDefault="00B93B82" w:rsidP="009B6E85">
            <w:pPr>
              <w:pStyle w:val="NormalWeb"/>
              <w:jc w:val="both"/>
              <w:rPr>
                <w:rStyle w:val="Strong"/>
                <w:rFonts w:eastAsia="Arial"/>
              </w:rPr>
            </w:pPr>
          </w:p>
          <w:p w14:paraId="1B7680A3" w14:textId="77777777" w:rsidR="00B93B82" w:rsidRPr="00B93B82" w:rsidRDefault="00B93B82" w:rsidP="009B6E85">
            <w:pPr>
              <w:pStyle w:val="NormalWeb"/>
              <w:jc w:val="both"/>
              <w:rPr>
                <w:rStyle w:val="Strong"/>
                <w:rFonts w:eastAsia="Arial"/>
              </w:rPr>
            </w:pPr>
          </w:p>
          <w:p w14:paraId="09E555D6" w14:textId="77777777" w:rsidR="00B93B82" w:rsidRPr="00B93B82" w:rsidRDefault="00B93B82" w:rsidP="009B6E85">
            <w:pPr>
              <w:pStyle w:val="NormalWeb"/>
              <w:jc w:val="both"/>
              <w:rPr>
                <w:rStyle w:val="Strong"/>
                <w:rFonts w:eastAsia="Arial"/>
              </w:rPr>
            </w:pPr>
          </w:p>
          <w:p w14:paraId="1D455C97" w14:textId="77777777" w:rsidR="00B93B82" w:rsidRPr="00B93B82" w:rsidRDefault="00B93B82" w:rsidP="009B6E85">
            <w:pPr>
              <w:pStyle w:val="NormalWeb"/>
              <w:jc w:val="both"/>
              <w:rPr>
                <w:rStyle w:val="Strong"/>
                <w:rFonts w:eastAsia="Arial"/>
              </w:rPr>
            </w:pPr>
          </w:p>
          <w:p w14:paraId="0C12B42C" w14:textId="77777777" w:rsidR="00B93B82" w:rsidRPr="00B93B82" w:rsidRDefault="00B93B82" w:rsidP="009B6E85">
            <w:pPr>
              <w:pStyle w:val="NormalWeb"/>
              <w:jc w:val="both"/>
              <w:rPr>
                <w:rStyle w:val="Strong"/>
                <w:rFonts w:eastAsia="Arial"/>
              </w:rPr>
            </w:pPr>
          </w:p>
          <w:p w14:paraId="64434E9F" w14:textId="77777777" w:rsidR="00B93B82" w:rsidRPr="00B93B82" w:rsidRDefault="00B93B82" w:rsidP="009B6E85">
            <w:pPr>
              <w:pStyle w:val="NormalWeb"/>
              <w:jc w:val="both"/>
              <w:rPr>
                <w:rStyle w:val="Strong"/>
                <w:rFonts w:eastAsia="Arial"/>
              </w:rPr>
            </w:pPr>
          </w:p>
          <w:p w14:paraId="09C8C09D" w14:textId="77777777" w:rsidR="00B93B82" w:rsidRPr="00B93B82" w:rsidRDefault="00B93B82" w:rsidP="009B6E85">
            <w:pPr>
              <w:pStyle w:val="NormalWeb"/>
              <w:jc w:val="both"/>
              <w:rPr>
                <w:rStyle w:val="Strong"/>
                <w:rFonts w:eastAsia="Arial"/>
              </w:rPr>
            </w:pPr>
          </w:p>
          <w:p w14:paraId="7D18FBB0" w14:textId="77777777" w:rsidR="00B93B82" w:rsidRPr="00B93B82" w:rsidRDefault="00B93B82" w:rsidP="009B6E85">
            <w:pPr>
              <w:pStyle w:val="NormalWeb"/>
              <w:jc w:val="both"/>
              <w:rPr>
                <w:rStyle w:val="Strong"/>
                <w:rFonts w:eastAsia="Arial"/>
              </w:rPr>
            </w:pPr>
          </w:p>
          <w:p w14:paraId="3FC5A73D" w14:textId="77777777" w:rsidR="00B93B82" w:rsidRPr="00B93B82" w:rsidRDefault="00B93B82" w:rsidP="009B6E85">
            <w:pPr>
              <w:pStyle w:val="NormalWeb"/>
              <w:jc w:val="both"/>
              <w:rPr>
                <w:rStyle w:val="Strong"/>
                <w:rFonts w:eastAsia="Arial"/>
              </w:rPr>
            </w:pPr>
          </w:p>
          <w:p w14:paraId="4D58D540" w14:textId="77777777" w:rsidR="00B93B82" w:rsidRPr="00B93B82" w:rsidRDefault="00B93B82" w:rsidP="009B6E85">
            <w:pPr>
              <w:pStyle w:val="NormalWeb"/>
              <w:jc w:val="both"/>
              <w:rPr>
                <w:rStyle w:val="Strong"/>
                <w:rFonts w:eastAsia="Arial"/>
              </w:rPr>
            </w:pPr>
          </w:p>
          <w:p w14:paraId="00E0FAD6" w14:textId="77777777" w:rsidR="00B93B82" w:rsidRPr="00B93B82" w:rsidRDefault="00B93B82" w:rsidP="009B6E85">
            <w:pPr>
              <w:pStyle w:val="NormalWeb"/>
              <w:jc w:val="both"/>
              <w:rPr>
                <w:rStyle w:val="Strong"/>
                <w:rFonts w:eastAsia="Arial"/>
              </w:rPr>
            </w:pPr>
          </w:p>
          <w:p w14:paraId="6CA249F9" w14:textId="77777777" w:rsidR="00B93B82" w:rsidRPr="00B93B82" w:rsidRDefault="00B93B82" w:rsidP="009B6E85">
            <w:pPr>
              <w:pStyle w:val="NormalWeb"/>
              <w:jc w:val="both"/>
              <w:rPr>
                <w:rStyle w:val="Strong"/>
                <w:rFonts w:eastAsia="Arial"/>
              </w:rPr>
            </w:pPr>
          </w:p>
          <w:p w14:paraId="06BA44DA" w14:textId="77777777" w:rsidR="00B93B82" w:rsidRPr="00B93B82" w:rsidRDefault="00B93B82" w:rsidP="009B6E85">
            <w:pPr>
              <w:pStyle w:val="NormalWeb"/>
              <w:jc w:val="both"/>
              <w:rPr>
                <w:rStyle w:val="Strong"/>
                <w:rFonts w:eastAsia="Arial"/>
              </w:rPr>
            </w:pPr>
          </w:p>
          <w:p w14:paraId="3F95FBD2" w14:textId="77777777" w:rsidR="00B93B82" w:rsidRPr="00B93B82" w:rsidRDefault="00B93B82" w:rsidP="009B6E85">
            <w:pPr>
              <w:pStyle w:val="NormalWeb"/>
              <w:jc w:val="both"/>
              <w:rPr>
                <w:rStyle w:val="Strong"/>
                <w:rFonts w:eastAsia="Arial"/>
              </w:rPr>
            </w:pPr>
          </w:p>
          <w:p w14:paraId="78D352E4" w14:textId="77777777" w:rsidR="00B93B82" w:rsidRPr="00B93B82" w:rsidRDefault="00B93B82" w:rsidP="009B6E85">
            <w:pPr>
              <w:pStyle w:val="NormalWeb"/>
              <w:jc w:val="both"/>
              <w:rPr>
                <w:rStyle w:val="Strong"/>
                <w:rFonts w:eastAsia="Arial"/>
              </w:rPr>
            </w:pPr>
          </w:p>
          <w:p w14:paraId="0BD13C9B" w14:textId="77777777" w:rsidR="00B93B82" w:rsidRPr="00B93B82" w:rsidRDefault="00B93B82" w:rsidP="009B6E85">
            <w:pPr>
              <w:pStyle w:val="NormalWeb"/>
              <w:jc w:val="both"/>
              <w:rPr>
                <w:rStyle w:val="Strong"/>
                <w:rFonts w:eastAsia="Arial"/>
              </w:rPr>
            </w:pPr>
          </w:p>
          <w:p w14:paraId="4EF79CD7" w14:textId="77777777" w:rsidR="00B93B82" w:rsidRPr="00B93B82" w:rsidRDefault="00B93B82" w:rsidP="009B6E85">
            <w:pPr>
              <w:pStyle w:val="NormalWeb"/>
              <w:jc w:val="both"/>
              <w:rPr>
                <w:rStyle w:val="Strong"/>
                <w:rFonts w:eastAsia="Arial"/>
              </w:rPr>
            </w:pPr>
          </w:p>
          <w:p w14:paraId="5EEDB01A" w14:textId="77777777" w:rsidR="00B93B82" w:rsidRPr="00B93B82" w:rsidRDefault="00B93B82" w:rsidP="009B6E85">
            <w:pPr>
              <w:pStyle w:val="NormalWeb"/>
              <w:jc w:val="both"/>
              <w:rPr>
                <w:rStyle w:val="Strong"/>
                <w:rFonts w:eastAsia="Arial"/>
              </w:rPr>
            </w:pPr>
          </w:p>
          <w:p w14:paraId="3FD71809" w14:textId="77777777" w:rsidR="00B93B82" w:rsidRPr="00B93B82" w:rsidRDefault="00B93B82" w:rsidP="009B6E85">
            <w:pPr>
              <w:pStyle w:val="NormalWeb"/>
              <w:jc w:val="both"/>
              <w:rPr>
                <w:rStyle w:val="Strong"/>
                <w:rFonts w:eastAsia="Arial"/>
              </w:rPr>
            </w:pPr>
          </w:p>
          <w:p w14:paraId="616ACB90" w14:textId="77777777" w:rsidR="00B93B82" w:rsidRPr="00B93B82" w:rsidRDefault="00B93B82" w:rsidP="009B6E85">
            <w:pPr>
              <w:pStyle w:val="NormalWeb"/>
              <w:jc w:val="both"/>
              <w:rPr>
                <w:rStyle w:val="Strong"/>
                <w:rFonts w:eastAsia="Arial"/>
              </w:rPr>
            </w:pPr>
          </w:p>
          <w:p w14:paraId="606117A5" w14:textId="77777777" w:rsidR="00B93B82" w:rsidRPr="00B93B82" w:rsidRDefault="00B93B82" w:rsidP="009B6E85">
            <w:pPr>
              <w:pStyle w:val="NormalWeb"/>
              <w:jc w:val="both"/>
              <w:rPr>
                <w:rStyle w:val="Strong"/>
                <w:rFonts w:eastAsia="Arial"/>
              </w:rPr>
            </w:pPr>
          </w:p>
          <w:p w14:paraId="0F7A3917" w14:textId="77777777" w:rsidR="00B93B82" w:rsidRPr="00B93B82" w:rsidRDefault="00B93B82" w:rsidP="009B6E85">
            <w:pPr>
              <w:pStyle w:val="NormalWeb"/>
              <w:jc w:val="both"/>
              <w:rPr>
                <w:rStyle w:val="Strong"/>
                <w:rFonts w:eastAsia="Arial"/>
              </w:rPr>
            </w:pPr>
          </w:p>
          <w:p w14:paraId="3F6BB0DD" w14:textId="77777777" w:rsidR="00B93B82" w:rsidRPr="00B93B82" w:rsidRDefault="00B93B82" w:rsidP="009B6E85">
            <w:pPr>
              <w:pStyle w:val="NormalWeb"/>
              <w:jc w:val="both"/>
              <w:rPr>
                <w:rStyle w:val="Strong"/>
                <w:rFonts w:eastAsia="Arial"/>
              </w:rPr>
            </w:pPr>
          </w:p>
          <w:p w14:paraId="0B854F82" w14:textId="6B3F2261" w:rsidR="00B93B82" w:rsidRPr="00B93B82" w:rsidRDefault="00B93B82" w:rsidP="009B6E85">
            <w:pPr>
              <w:pStyle w:val="NormalWeb"/>
              <w:jc w:val="both"/>
              <w:rPr>
                <w:rStyle w:val="Strong"/>
                <w:rFonts w:eastAsia="Arial"/>
              </w:rPr>
            </w:pPr>
            <w:r>
              <w:rPr>
                <w:rStyle w:val="Strong"/>
                <w:rFonts w:eastAsia="Arial"/>
              </w:rPr>
              <w:t>15p</w:t>
            </w:r>
          </w:p>
          <w:p w14:paraId="39F30B8B" w14:textId="4C12E26D" w:rsidR="00B93B82" w:rsidRPr="00B93B82" w:rsidRDefault="00B93B82" w:rsidP="009B6E85">
            <w:pPr>
              <w:pStyle w:val="NormalWeb"/>
              <w:jc w:val="both"/>
              <w:rPr>
                <w:rStyle w:val="Strong"/>
                <w:rFonts w:eastAsia="Arial"/>
              </w:rPr>
            </w:pPr>
          </w:p>
        </w:tc>
        <w:tc>
          <w:tcPr>
            <w:tcW w:w="5490" w:type="dxa"/>
            <w:shd w:val="clear" w:color="auto" w:fill="FFFFFF"/>
            <w:tcMar>
              <w:top w:w="60" w:type="dxa"/>
              <w:left w:w="0" w:type="dxa"/>
              <w:bottom w:w="60" w:type="dxa"/>
              <w:right w:w="60" w:type="dxa"/>
            </w:tcMar>
          </w:tcPr>
          <w:p w14:paraId="500B6AC5" w14:textId="299450F8" w:rsidR="009B6E85" w:rsidRPr="00B93B82" w:rsidRDefault="009B6E85" w:rsidP="009B6E85">
            <w:pPr>
              <w:pStyle w:val="NormalWeb"/>
              <w:jc w:val="both"/>
              <w:rPr>
                <w:rStyle w:val="Strong"/>
                <w:rFonts w:eastAsia="Arial"/>
              </w:rPr>
            </w:pPr>
            <w:r w:rsidRPr="00B93B82">
              <w:rPr>
                <w:rStyle w:val="Strong"/>
                <w:rFonts w:eastAsia="Arial"/>
              </w:rPr>
              <w:t xml:space="preserve"> B. HOẠT ĐỘNG HÌNH THÀNH KIẾN THỨC </w:t>
            </w:r>
          </w:p>
          <w:p w14:paraId="610BE500" w14:textId="77777777" w:rsidR="009B6E85" w:rsidRPr="00B93B82" w:rsidRDefault="009B6E85" w:rsidP="009B6E85">
            <w:pPr>
              <w:pStyle w:val="NormalWeb"/>
              <w:jc w:val="both"/>
              <w:rPr>
                <w:rStyle w:val="Strong"/>
                <w:rFonts w:eastAsia="Arial"/>
              </w:rPr>
            </w:pPr>
            <w:r w:rsidRPr="00B93B82">
              <w:rPr>
                <w:rStyle w:val="Strong"/>
                <w:rFonts w:eastAsia="Arial"/>
              </w:rPr>
              <w:t>* Mục tiêu:</w:t>
            </w:r>
          </w:p>
          <w:p w14:paraId="205D1E3F" w14:textId="77777777" w:rsidR="009B6E85" w:rsidRPr="00B93B82" w:rsidRDefault="009B6E85" w:rsidP="009B6E85">
            <w:pPr>
              <w:pStyle w:val="NormalWeb"/>
              <w:jc w:val="both"/>
              <w:rPr>
                <w:rFonts w:eastAsia="Calibri"/>
              </w:rPr>
            </w:pPr>
            <w:r w:rsidRPr="00B93B82">
              <w:rPr>
                <w:rFonts w:eastAsia="Calibri"/>
                <w:lang w:val="vi-VN"/>
              </w:rPr>
              <w:t xml:space="preserve"> - Đọc thành tiếng trôi chảy toàn bài. Phát âm đúng các từ ngữ HS dễ viết sai. Ngắt nghỉ hơi đúng.</w:t>
            </w:r>
          </w:p>
          <w:p w14:paraId="2F5E2A49" w14:textId="77777777" w:rsidR="009B6E85" w:rsidRPr="00B93B82" w:rsidRDefault="009B6E85" w:rsidP="009B6E85">
            <w:pPr>
              <w:pStyle w:val="NormalWeb"/>
              <w:jc w:val="both"/>
              <w:rPr>
                <w:rFonts w:eastAsia="Calibri"/>
              </w:rPr>
            </w:pPr>
            <w:r w:rsidRPr="00B93B82">
              <w:rPr>
                <w:rFonts w:eastAsia="Calibri"/>
                <w:lang w:val="vi-VN"/>
              </w:rPr>
              <w:t xml:space="preserve"> - Hiểu nghĩa của các từ ngữ được chú giải trong bài. Chú ý một số từ địa phương được sử dụng trong b</w:t>
            </w:r>
            <w:r w:rsidRPr="00B93B82">
              <w:rPr>
                <w:rFonts w:eastAsia="Calibri"/>
              </w:rPr>
              <w:t>ài văn.</w:t>
            </w:r>
          </w:p>
          <w:p w14:paraId="7AD099E5" w14:textId="4A88EC5D" w:rsidR="009B6E85" w:rsidRPr="00B93B82" w:rsidRDefault="009B6E85" w:rsidP="009B6E85">
            <w:pPr>
              <w:pStyle w:val="NormalWeb"/>
              <w:jc w:val="both"/>
              <w:rPr>
                <w:rStyle w:val="Strong"/>
                <w:rFonts w:eastAsia="Arial"/>
              </w:rPr>
            </w:pPr>
            <w:r w:rsidRPr="00B93B82">
              <w:rPr>
                <w:rFonts w:eastAsia="Calibri"/>
              </w:rPr>
              <w:t xml:space="preserve">- </w:t>
            </w:r>
            <w:r w:rsidRPr="00B93B82">
              <w:rPr>
                <w:rFonts w:eastAsia="Calibri"/>
                <w:lang w:val="vi-VN"/>
              </w:rPr>
              <w:t>Hiểu được nội dung và ý nghĩa của bài đọc</w:t>
            </w:r>
          </w:p>
          <w:p w14:paraId="6DA4C6CF" w14:textId="48E45653" w:rsidR="009B6E85" w:rsidRPr="00B93B82" w:rsidRDefault="009B6E85" w:rsidP="00617C34">
            <w:pPr>
              <w:pStyle w:val="NormalWeb"/>
              <w:jc w:val="both"/>
              <w:rPr>
                <w:rStyle w:val="Strong"/>
                <w:rFonts w:eastAsia="Arial"/>
              </w:rPr>
            </w:pPr>
            <w:r w:rsidRPr="00B93B82">
              <w:rPr>
                <w:rStyle w:val="Strong"/>
                <w:rFonts w:eastAsia="Arial"/>
              </w:rPr>
              <w:t>* Cách tiến hành:</w:t>
            </w:r>
          </w:p>
          <w:p w14:paraId="6533BCA5" w14:textId="77777777" w:rsidR="009B6E85" w:rsidRPr="00B93B82" w:rsidRDefault="009B6E85" w:rsidP="00617C34">
            <w:pPr>
              <w:pStyle w:val="NormalWeb"/>
              <w:jc w:val="both"/>
            </w:pPr>
            <w:r w:rsidRPr="00B93B82">
              <w:rPr>
                <w:rStyle w:val="Strong"/>
                <w:rFonts w:eastAsia="Arial"/>
              </w:rPr>
              <w:t>Hoạt động 1: Đọc thành tiếng</w:t>
            </w:r>
          </w:p>
          <w:p w14:paraId="10BB8484" w14:textId="77777777" w:rsidR="009B6E85" w:rsidRPr="00B93B82" w:rsidRDefault="009B6E85" w:rsidP="00617C34">
            <w:pPr>
              <w:jc w:val="both"/>
              <w:rPr>
                <w:color w:val="231F20"/>
                <w:sz w:val="24"/>
                <w:szCs w:val="24"/>
              </w:rPr>
            </w:pPr>
            <w:r w:rsidRPr="00B93B82">
              <w:rPr>
                <w:sz w:val="24"/>
                <w:szCs w:val="24"/>
              </w:rPr>
              <w:t>- GV đọc mẫu: đọc toàn bài với giọng vừa phải, giọng tả chậm rãi, dịu dàng, g</w:t>
            </w:r>
            <w:r w:rsidRPr="00B93B82">
              <w:rPr>
                <w:color w:val="231F20"/>
                <w:sz w:val="24"/>
                <w:szCs w:val="24"/>
              </w:rPr>
              <w:t>iọng</w:t>
            </w:r>
            <w:r w:rsidRPr="00B93B82">
              <w:rPr>
                <w:color w:val="231F20"/>
                <w:spacing w:val="-12"/>
                <w:sz w:val="24"/>
                <w:szCs w:val="24"/>
              </w:rPr>
              <w:t xml:space="preserve"> </w:t>
            </w:r>
            <w:r w:rsidRPr="00B93B82">
              <w:rPr>
                <w:color w:val="231F20"/>
                <w:sz w:val="24"/>
                <w:szCs w:val="24"/>
              </w:rPr>
              <w:t>đọc</w:t>
            </w:r>
            <w:r w:rsidRPr="00B93B82">
              <w:rPr>
                <w:color w:val="231F20"/>
                <w:spacing w:val="-12"/>
                <w:sz w:val="24"/>
                <w:szCs w:val="24"/>
              </w:rPr>
              <w:t xml:space="preserve"> </w:t>
            </w:r>
            <w:r w:rsidRPr="00B93B82">
              <w:rPr>
                <w:color w:val="231F20"/>
                <w:sz w:val="24"/>
                <w:szCs w:val="24"/>
              </w:rPr>
              <w:t>thể</w:t>
            </w:r>
            <w:r w:rsidRPr="00B93B82">
              <w:rPr>
                <w:color w:val="231F20"/>
                <w:spacing w:val="-12"/>
                <w:sz w:val="24"/>
                <w:szCs w:val="24"/>
              </w:rPr>
              <w:t xml:space="preserve"> </w:t>
            </w:r>
            <w:r w:rsidRPr="00B93B82">
              <w:rPr>
                <w:color w:val="231F20"/>
                <w:sz w:val="24"/>
                <w:szCs w:val="24"/>
              </w:rPr>
              <w:t>hiện</w:t>
            </w:r>
            <w:r w:rsidRPr="00B93B82">
              <w:rPr>
                <w:color w:val="231F20"/>
                <w:spacing w:val="-12"/>
                <w:sz w:val="24"/>
                <w:szCs w:val="24"/>
              </w:rPr>
              <w:t xml:space="preserve"> </w:t>
            </w:r>
            <w:r w:rsidRPr="00B93B82">
              <w:rPr>
                <w:color w:val="231F20"/>
                <w:sz w:val="24"/>
                <w:szCs w:val="24"/>
              </w:rPr>
              <w:t>được</w:t>
            </w:r>
            <w:r w:rsidRPr="00B93B82">
              <w:rPr>
                <w:color w:val="231F20"/>
                <w:spacing w:val="-12"/>
                <w:sz w:val="24"/>
                <w:szCs w:val="24"/>
              </w:rPr>
              <w:t xml:space="preserve"> </w:t>
            </w:r>
            <w:r w:rsidRPr="00B93B82">
              <w:rPr>
                <w:color w:val="231F20"/>
                <w:sz w:val="24"/>
                <w:szCs w:val="24"/>
              </w:rPr>
              <w:t>cảm</w:t>
            </w:r>
            <w:r w:rsidRPr="00B93B82">
              <w:rPr>
                <w:color w:val="231F20"/>
                <w:spacing w:val="-12"/>
                <w:sz w:val="24"/>
                <w:szCs w:val="24"/>
              </w:rPr>
              <w:t xml:space="preserve"> </w:t>
            </w:r>
            <w:r w:rsidRPr="00B93B82">
              <w:rPr>
                <w:color w:val="231F20"/>
                <w:sz w:val="24"/>
                <w:szCs w:val="24"/>
              </w:rPr>
              <w:t>xúc</w:t>
            </w:r>
            <w:r w:rsidRPr="00B93B82">
              <w:rPr>
                <w:color w:val="231F20"/>
                <w:spacing w:val="-12"/>
                <w:sz w:val="24"/>
                <w:szCs w:val="24"/>
              </w:rPr>
              <w:t xml:space="preserve"> </w:t>
            </w:r>
            <w:r w:rsidRPr="00B93B82">
              <w:rPr>
                <w:color w:val="231F20"/>
                <w:sz w:val="24"/>
                <w:szCs w:val="24"/>
              </w:rPr>
              <w:t>vui</w:t>
            </w:r>
            <w:r w:rsidRPr="00B93B82">
              <w:rPr>
                <w:color w:val="231F20"/>
                <w:spacing w:val="-12"/>
                <w:sz w:val="24"/>
                <w:szCs w:val="24"/>
              </w:rPr>
              <w:t xml:space="preserve"> </w:t>
            </w:r>
            <w:r w:rsidRPr="00B93B82">
              <w:rPr>
                <w:color w:val="231F20"/>
                <w:sz w:val="24"/>
                <w:szCs w:val="24"/>
              </w:rPr>
              <w:t>tươi</w:t>
            </w:r>
            <w:r w:rsidRPr="00B93B82">
              <w:rPr>
                <w:color w:val="231F20"/>
                <w:spacing w:val="-12"/>
                <w:sz w:val="24"/>
                <w:szCs w:val="24"/>
              </w:rPr>
              <w:t xml:space="preserve"> </w:t>
            </w:r>
            <w:r w:rsidRPr="00B93B82">
              <w:rPr>
                <w:color w:val="231F20"/>
                <w:sz w:val="24"/>
                <w:szCs w:val="24"/>
              </w:rPr>
              <w:t>trước</w:t>
            </w:r>
            <w:r w:rsidRPr="00B93B82">
              <w:rPr>
                <w:color w:val="231F20"/>
                <w:spacing w:val="-12"/>
                <w:sz w:val="24"/>
                <w:szCs w:val="24"/>
              </w:rPr>
              <w:t xml:space="preserve"> </w:t>
            </w:r>
            <w:r w:rsidRPr="00B93B82">
              <w:rPr>
                <w:color w:val="231F20"/>
                <w:sz w:val="24"/>
                <w:szCs w:val="24"/>
              </w:rPr>
              <w:t>vẻ</w:t>
            </w:r>
            <w:r w:rsidRPr="00B93B82">
              <w:rPr>
                <w:color w:val="231F20"/>
                <w:spacing w:val="-12"/>
                <w:sz w:val="24"/>
                <w:szCs w:val="24"/>
              </w:rPr>
              <w:t xml:space="preserve"> </w:t>
            </w:r>
            <w:r w:rsidRPr="00B93B82">
              <w:rPr>
                <w:color w:val="231F20"/>
                <w:sz w:val="24"/>
                <w:szCs w:val="24"/>
              </w:rPr>
              <w:t>đẹp</w:t>
            </w:r>
            <w:r w:rsidRPr="00B93B82">
              <w:rPr>
                <w:color w:val="231F20"/>
                <w:spacing w:val="-12"/>
                <w:sz w:val="24"/>
                <w:szCs w:val="24"/>
              </w:rPr>
              <w:t xml:space="preserve"> </w:t>
            </w:r>
            <w:r w:rsidRPr="00B93B82">
              <w:rPr>
                <w:color w:val="231F20"/>
                <w:sz w:val="24"/>
                <w:szCs w:val="24"/>
              </w:rPr>
              <w:t>sinh</w:t>
            </w:r>
            <w:r w:rsidRPr="00B93B82">
              <w:rPr>
                <w:color w:val="231F20"/>
                <w:spacing w:val="-12"/>
                <w:sz w:val="24"/>
                <w:szCs w:val="24"/>
              </w:rPr>
              <w:t xml:space="preserve"> </w:t>
            </w:r>
            <w:r w:rsidRPr="00B93B82">
              <w:rPr>
                <w:color w:val="231F20"/>
                <w:sz w:val="24"/>
                <w:szCs w:val="24"/>
              </w:rPr>
              <w:t>động,</w:t>
            </w:r>
            <w:r w:rsidRPr="00B93B82">
              <w:rPr>
                <w:color w:val="231F20"/>
                <w:spacing w:val="-12"/>
                <w:sz w:val="24"/>
                <w:szCs w:val="24"/>
              </w:rPr>
              <w:t xml:space="preserve"> </w:t>
            </w:r>
            <w:r w:rsidRPr="00B93B82">
              <w:rPr>
                <w:color w:val="231F20"/>
                <w:sz w:val="24"/>
                <w:szCs w:val="24"/>
              </w:rPr>
              <w:t>trù</w:t>
            </w:r>
            <w:r w:rsidRPr="00B93B82">
              <w:rPr>
                <w:color w:val="231F20"/>
                <w:spacing w:val="-12"/>
                <w:sz w:val="24"/>
                <w:szCs w:val="24"/>
              </w:rPr>
              <w:t xml:space="preserve"> </w:t>
            </w:r>
            <w:r w:rsidRPr="00B93B82">
              <w:rPr>
                <w:color w:val="231F20"/>
                <w:sz w:val="24"/>
                <w:szCs w:val="24"/>
              </w:rPr>
              <w:t>phú của làng quê giữa ngày mùa.</w:t>
            </w:r>
          </w:p>
          <w:p w14:paraId="7CA54CEC" w14:textId="6D953913" w:rsidR="009B6E85" w:rsidRPr="00B93B82" w:rsidRDefault="009B6E85" w:rsidP="00617C34">
            <w:pPr>
              <w:jc w:val="both"/>
              <w:rPr>
                <w:rStyle w:val="Strong"/>
                <w:rFonts w:eastAsia="Arial"/>
                <w:sz w:val="24"/>
                <w:szCs w:val="24"/>
              </w:rPr>
            </w:pPr>
            <w:r w:rsidRPr="00B93B82">
              <w:rPr>
                <w:sz w:val="24"/>
                <w:szCs w:val="24"/>
              </w:rPr>
              <w:t>- Gọi 1 HS đọc toàn bài.</w:t>
            </w:r>
          </w:p>
          <w:p w14:paraId="6C84E674" w14:textId="32824DE6" w:rsidR="009B6E85" w:rsidRPr="00B93B82" w:rsidRDefault="009B6E85" w:rsidP="00617C34">
            <w:pPr>
              <w:shd w:val="clear" w:color="auto" w:fill="FFFFFF"/>
              <w:jc w:val="both"/>
              <w:rPr>
                <w:rFonts w:eastAsia="Calibri"/>
                <w:bCs/>
                <w:sz w:val="24"/>
                <w:szCs w:val="24"/>
              </w:rPr>
            </w:pPr>
            <w:r w:rsidRPr="00B93B82">
              <w:rPr>
                <w:rFonts w:eastAsia="Calibri"/>
                <w:sz w:val="24"/>
                <w:szCs w:val="24"/>
              </w:rPr>
              <w:t xml:space="preserve">- </w:t>
            </w:r>
            <w:r w:rsidRPr="00B93B82">
              <w:rPr>
                <w:rFonts w:eastAsia="Calibri"/>
                <w:bCs/>
                <w:sz w:val="24"/>
                <w:szCs w:val="24"/>
                <w:lang w:val="vi-VN"/>
              </w:rPr>
              <w:t xml:space="preserve">GV tổ chức cho HS </w:t>
            </w:r>
            <w:r w:rsidRPr="00B93B82">
              <w:rPr>
                <w:rFonts w:eastAsia="Calibri"/>
                <w:bCs/>
                <w:sz w:val="24"/>
                <w:szCs w:val="24"/>
              </w:rPr>
              <w:t xml:space="preserve">chia đoạn và </w:t>
            </w:r>
            <w:r w:rsidRPr="00B93B82">
              <w:rPr>
                <w:rFonts w:eastAsia="Calibri"/>
                <w:bCs/>
                <w:sz w:val="24"/>
                <w:szCs w:val="24"/>
                <w:lang w:val="vi-VN"/>
              </w:rPr>
              <w:t xml:space="preserve">đọc nối tiếp </w:t>
            </w:r>
            <w:r w:rsidRPr="00B93B82">
              <w:rPr>
                <w:rFonts w:eastAsia="Calibri"/>
                <w:bCs/>
                <w:sz w:val="24"/>
                <w:szCs w:val="24"/>
              </w:rPr>
              <w:t>các</w:t>
            </w:r>
            <w:r w:rsidRPr="00B93B82">
              <w:rPr>
                <w:rFonts w:eastAsia="Calibri"/>
                <w:bCs/>
                <w:sz w:val="24"/>
                <w:szCs w:val="24"/>
                <w:lang w:val="vi-VN"/>
              </w:rPr>
              <w:t xml:space="preserve"> đoạn</w:t>
            </w:r>
            <w:r w:rsidRPr="00B93B82">
              <w:rPr>
                <w:rFonts w:eastAsia="Calibri"/>
                <w:bCs/>
                <w:sz w:val="24"/>
                <w:szCs w:val="24"/>
              </w:rPr>
              <w:t xml:space="preserve"> theo nhóm</w:t>
            </w:r>
            <w:r w:rsidRPr="00B93B82">
              <w:rPr>
                <w:rFonts w:eastAsia="Calibri"/>
                <w:bCs/>
                <w:sz w:val="24"/>
                <w:szCs w:val="24"/>
                <w:lang w:val="vi-VN"/>
              </w:rPr>
              <w:t xml:space="preserve">. </w:t>
            </w:r>
          </w:p>
          <w:p w14:paraId="25ABE9CB" w14:textId="7CE5B234" w:rsidR="009B6E85" w:rsidRPr="00B93B82" w:rsidRDefault="009B6E85" w:rsidP="00617C34">
            <w:pPr>
              <w:shd w:val="clear" w:color="auto" w:fill="FFFFFF"/>
              <w:jc w:val="both"/>
              <w:rPr>
                <w:rFonts w:eastAsia="Arial"/>
                <w:sz w:val="24"/>
                <w:szCs w:val="24"/>
              </w:rPr>
            </w:pPr>
            <w:r w:rsidRPr="00B93B82">
              <w:rPr>
                <w:rStyle w:val="Emphasis"/>
                <w:rFonts w:eastAsia="Arial"/>
                <w:sz w:val="24"/>
                <w:szCs w:val="24"/>
              </w:rPr>
              <w:t>- </w:t>
            </w:r>
            <w:r w:rsidRPr="00B93B82">
              <w:rPr>
                <w:rFonts w:eastAsia="Arial"/>
                <w:sz w:val="24"/>
                <w:szCs w:val="24"/>
              </w:rPr>
              <w:t>GV tổ chức và hướng dẫn cho HS luyện đọc theo nhóm.</w:t>
            </w:r>
          </w:p>
          <w:p w14:paraId="4F34CC17" w14:textId="77777777" w:rsidR="009B6E85" w:rsidRPr="00B93B82" w:rsidRDefault="009B6E85" w:rsidP="00617C34">
            <w:pPr>
              <w:pStyle w:val="NormalWeb"/>
              <w:jc w:val="both"/>
            </w:pPr>
            <w:r w:rsidRPr="00B93B82">
              <w:rPr>
                <w:rFonts w:eastAsia="Arial"/>
              </w:rPr>
              <w:t>+ GV chia nhóm, yêu cầu từng nhóm HS đọc bài, mỗi nhóm 3 em đọc tiếp nối đến hết bài.</w:t>
            </w:r>
          </w:p>
          <w:p w14:paraId="378662CD" w14:textId="77777777" w:rsidR="009B6E85" w:rsidRPr="00B93B82" w:rsidRDefault="009B6E85" w:rsidP="00617C34">
            <w:pPr>
              <w:pStyle w:val="NormalWeb"/>
              <w:jc w:val="both"/>
              <w:rPr>
                <w:rFonts w:eastAsia="Arial"/>
              </w:rPr>
            </w:pPr>
            <w:r w:rsidRPr="00B93B82">
              <w:rPr>
                <w:rFonts w:eastAsia="Arial"/>
              </w:rPr>
              <w:t>+ GV sửa lỗi phát âm, uốn nắn tư thế đọc cho HS. Nhắc HS ngắt nghỉ hơi ở các dấu chấm, dấu phẩy cho đúng.</w:t>
            </w:r>
          </w:p>
          <w:p w14:paraId="39892126" w14:textId="77777777" w:rsidR="009B6E85" w:rsidRPr="00B93B82" w:rsidRDefault="009B6E85" w:rsidP="00617C34">
            <w:pPr>
              <w:pStyle w:val="NormalWeb"/>
              <w:jc w:val="both"/>
              <w:rPr>
                <w:rFonts w:eastAsia="Arial"/>
              </w:rPr>
            </w:pPr>
            <w:r w:rsidRPr="00B93B82">
              <w:rPr>
                <w:rFonts w:eastAsia="Arial"/>
              </w:rPr>
              <w:t>- GV mời đại diện nhóm đọc (ít nhất là 2 nhóm), sau đó cho các HS khác nhận xét.</w:t>
            </w:r>
          </w:p>
          <w:p w14:paraId="5CC97E01" w14:textId="2BCA0968" w:rsidR="009B6E85" w:rsidRPr="00B93B82" w:rsidRDefault="009B6E85" w:rsidP="00617C34">
            <w:pPr>
              <w:pStyle w:val="NormalWeb"/>
              <w:jc w:val="both"/>
              <w:rPr>
                <w:i/>
                <w:color w:val="231F20"/>
              </w:rPr>
            </w:pPr>
            <w:r w:rsidRPr="00B93B82">
              <w:rPr>
                <w:rFonts w:eastAsia="Arial"/>
              </w:rPr>
              <w:t>- GV nhấn mạnh vào những từ ngữ khó đọc và những từ ngữ dễ mắc lỗi sai khi đọc: </w:t>
            </w:r>
            <w:r w:rsidRPr="00B93B82">
              <w:rPr>
                <w:i/>
                <w:color w:val="231F20"/>
              </w:rPr>
              <w:t>đượm,</w:t>
            </w:r>
            <w:r w:rsidRPr="00B93B82">
              <w:rPr>
                <w:i/>
                <w:color w:val="231F20"/>
                <w:spacing w:val="-12"/>
              </w:rPr>
              <w:t xml:space="preserve"> </w:t>
            </w:r>
            <w:r w:rsidRPr="00B93B82">
              <w:rPr>
                <w:i/>
                <w:color w:val="231F20"/>
              </w:rPr>
              <w:t>mải miết, cắt rạ, …</w:t>
            </w:r>
          </w:p>
          <w:p w14:paraId="38F3C5FA" w14:textId="77777777" w:rsidR="009B6E85" w:rsidRPr="00B93B82" w:rsidRDefault="009B6E85" w:rsidP="00617C34">
            <w:pPr>
              <w:pStyle w:val="NormalWeb"/>
              <w:jc w:val="both"/>
              <w:rPr>
                <w:i/>
                <w:color w:val="231F20"/>
              </w:rPr>
            </w:pPr>
          </w:p>
          <w:p w14:paraId="7AFEEAF2" w14:textId="77777777" w:rsidR="009B6E85" w:rsidRPr="00B93B82" w:rsidRDefault="009B6E85" w:rsidP="00617C34">
            <w:pPr>
              <w:pStyle w:val="NormalWeb"/>
              <w:jc w:val="both"/>
              <w:rPr>
                <w:b/>
                <w:bCs/>
                <w:i/>
                <w:color w:val="231F20"/>
              </w:rPr>
            </w:pPr>
            <w:r w:rsidRPr="00B93B82">
              <w:rPr>
                <w:b/>
                <w:bCs/>
                <w:i/>
                <w:color w:val="231F20"/>
              </w:rPr>
              <w:t>TIẾT 2</w:t>
            </w:r>
          </w:p>
          <w:p w14:paraId="20885208" w14:textId="77777777" w:rsidR="009B6E85" w:rsidRPr="00B93B82" w:rsidRDefault="009B6E85" w:rsidP="00617C34">
            <w:pPr>
              <w:pStyle w:val="NormalWeb"/>
              <w:jc w:val="both"/>
            </w:pPr>
            <w:r w:rsidRPr="00B93B82">
              <w:rPr>
                <w:rStyle w:val="Strong"/>
                <w:rFonts w:eastAsia="Arial"/>
              </w:rPr>
              <w:t>Hoạt động 2: Đọc hiểu</w:t>
            </w:r>
          </w:p>
          <w:p w14:paraId="60BB44C9" w14:textId="77777777" w:rsidR="009B6E85" w:rsidRPr="00B93B82" w:rsidRDefault="009B6E85" w:rsidP="00617C34">
            <w:pPr>
              <w:pStyle w:val="NormalWeb"/>
              <w:jc w:val="both"/>
            </w:pPr>
            <w:r w:rsidRPr="00B93B82">
              <w:rPr>
                <w:rFonts w:eastAsia="Arial"/>
              </w:rPr>
              <w:t>- GV mời 5 HS tiếp nối nhau đọc to, rõ ràng 5 câu hỏi:</w:t>
            </w:r>
          </w:p>
          <w:p w14:paraId="0B4AAE36" w14:textId="77777777" w:rsidR="009B6E85" w:rsidRPr="00B93B82" w:rsidRDefault="009B6E85" w:rsidP="00617C34">
            <w:pPr>
              <w:pStyle w:val="NormalWeb"/>
              <w:jc w:val="both"/>
            </w:pPr>
            <w:r w:rsidRPr="00B93B82">
              <w:rPr>
                <w:rStyle w:val="Emphasis"/>
                <w:rFonts w:eastAsia="Arial"/>
              </w:rPr>
              <w:t>- </w:t>
            </w:r>
            <w:r w:rsidRPr="00B93B82">
              <w:rPr>
                <w:rFonts w:eastAsia="Arial"/>
              </w:rPr>
              <w:t>GV giao nhiệm vụ cho HS đọc thầm bài đọc, thảo luận nhóm 3 người theo các câu hỏi tìm hiểu bài. HS trả lời câu hỏi bằng trò chơi </w:t>
            </w:r>
            <w:r w:rsidRPr="00B93B82">
              <w:rPr>
                <w:rStyle w:val="Emphasis"/>
                <w:rFonts w:eastAsia="Arial"/>
              </w:rPr>
              <w:t>Phỏng vấn.</w:t>
            </w:r>
          </w:p>
          <w:p w14:paraId="4B0A0344" w14:textId="77777777" w:rsidR="009B6E85" w:rsidRPr="00B93B82" w:rsidRDefault="009B6E85" w:rsidP="00617C34">
            <w:pPr>
              <w:pStyle w:val="NormalWeb"/>
              <w:jc w:val="both"/>
            </w:pPr>
            <w:r w:rsidRPr="00B93B82">
              <w:rPr>
                <w:rFonts w:eastAsia="Arial"/>
              </w:rPr>
              <w:t>- GV yêu cầu HS thực hiện trò chơi:</w:t>
            </w:r>
          </w:p>
          <w:p w14:paraId="5A2C23A4" w14:textId="77777777" w:rsidR="009B6E85" w:rsidRPr="00B93B82" w:rsidRDefault="009B6E85" w:rsidP="00617C34">
            <w:pPr>
              <w:pStyle w:val="NormalWeb"/>
              <w:jc w:val="both"/>
            </w:pPr>
            <w:r w:rsidRPr="00B93B82">
              <w:rPr>
                <w:rFonts w:eastAsia="Arial"/>
              </w:rPr>
              <w:t>+ Mỗi nhóm cử 1 đại diện tham gia.</w:t>
            </w:r>
          </w:p>
          <w:p w14:paraId="6A601F8B" w14:textId="77777777" w:rsidR="009B6E85" w:rsidRPr="00B93B82" w:rsidRDefault="009B6E85" w:rsidP="00617C34">
            <w:pPr>
              <w:pStyle w:val="NormalWeb"/>
              <w:jc w:val="both"/>
            </w:pPr>
            <w:r w:rsidRPr="00B93B82">
              <w:rPr>
                <w:rFonts w:eastAsia="Arial"/>
              </w:rPr>
              <w:t>+ Đại diện nhóm 1 đóng vai phóng viên, phỏng vấn đại diện nhóm 2. Nhóm 2 trả lời, cứ tiếp tục cho đến hết.</w:t>
            </w:r>
          </w:p>
          <w:p w14:paraId="04A716F4" w14:textId="75548E16" w:rsidR="009B6E85" w:rsidRPr="00B93B82" w:rsidRDefault="009B6E85" w:rsidP="00617C34">
            <w:pPr>
              <w:pStyle w:val="NormalWeb"/>
              <w:tabs>
                <w:tab w:val="left" w:pos="312"/>
              </w:tabs>
              <w:jc w:val="both"/>
              <w:rPr>
                <w:i/>
                <w:color w:val="231F20"/>
              </w:rPr>
            </w:pPr>
            <w:r w:rsidRPr="00B93B82">
              <w:rPr>
                <w:i/>
                <w:color w:val="231F20"/>
              </w:rPr>
              <w:t>(1) Bài đọc tả cảnh gì, vào mùa nào trong năm?</w:t>
            </w:r>
          </w:p>
          <w:p w14:paraId="192840FF" w14:textId="3A4D1B5D" w:rsidR="009B6E85" w:rsidRPr="00B93B82" w:rsidRDefault="009B6E85" w:rsidP="00617C34">
            <w:pPr>
              <w:shd w:val="clear" w:color="auto" w:fill="FFFFFF"/>
              <w:tabs>
                <w:tab w:val="left" w:pos="312"/>
              </w:tabs>
              <w:jc w:val="both"/>
              <w:rPr>
                <w:rFonts w:eastAsiaTheme="minorEastAsia"/>
                <w:i/>
                <w:iCs/>
                <w:sz w:val="24"/>
                <w:szCs w:val="24"/>
                <w:lang w:val="vi-VN"/>
              </w:rPr>
            </w:pPr>
            <w:r w:rsidRPr="00B93B82">
              <w:rPr>
                <w:i/>
                <w:color w:val="231F20"/>
                <w:sz w:val="24"/>
                <w:szCs w:val="24"/>
              </w:rPr>
              <w:t>(2) Vì</w:t>
            </w:r>
            <w:r w:rsidRPr="00B93B82">
              <w:rPr>
                <w:i/>
                <w:color w:val="231F20"/>
                <w:spacing w:val="-3"/>
                <w:sz w:val="24"/>
                <w:szCs w:val="24"/>
              </w:rPr>
              <w:t xml:space="preserve"> </w:t>
            </w:r>
            <w:r w:rsidRPr="00B93B82">
              <w:rPr>
                <w:i/>
                <w:color w:val="231F20"/>
                <w:sz w:val="24"/>
                <w:szCs w:val="24"/>
              </w:rPr>
              <w:t>sao</w:t>
            </w:r>
            <w:r w:rsidRPr="00B93B82">
              <w:rPr>
                <w:i/>
                <w:color w:val="231F20"/>
                <w:spacing w:val="-3"/>
                <w:sz w:val="24"/>
                <w:szCs w:val="24"/>
              </w:rPr>
              <w:t xml:space="preserve"> </w:t>
            </w:r>
            <w:r w:rsidRPr="00B93B82">
              <w:rPr>
                <w:i/>
                <w:color w:val="231F20"/>
                <w:sz w:val="24"/>
                <w:szCs w:val="24"/>
              </w:rPr>
              <w:t>có</w:t>
            </w:r>
            <w:r w:rsidRPr="00B93B82">
              <w:rPr>
                <w:i/>
                <w:color w:val="231F20"/>
                <w:spacing w:val="-3"/>
                <w:sz w:val="24"/>
                <w:szCs w:val="24"/>
              </w:rPr>
              <w:t xml:space="preserve"> </w:t>
            </w:r>
            <w:r w:rsidRPr="00B93B82">
              <w:rPr>
                <w:i/>
                <w:color w:val="231F20"/>
                <w:sz w:val="24"/>
                <w:szCs w:val="24"/>
              </w:rPr>
              <w:t>thể</w:t>
            </w:r>
            <w:r w:rsidRPr="00B93B82">
              <w:rPr>
                <w:i/>
                <w:color w:val="231F20"/>
                <w:spacing w:val="-3"/>
                <w:sz w:val="24"/>
                <w:szCs w:val="24"/>
              </w:rPr>
              <w:t xml:space="preserve"> </w:t>
            </w:r>
            <w:r w:rsidRPr="00B93B82">
              <w:rPr>
                <w:i/>
                <w:color w:val="231F20"/>
                <w:sz w:val="24"/>
                <w:szCs w:val="24"/>
              </w:rPr>
              <w:t>nói</w:t>
            </w:r>
            <w:r w:rsidRPr="00B93B82">
              <w:rPr>
                <w:i/>
                <w:color w:val="231F20"/>
                <w:spacing w:val="-3"/>
                <w:sz w:val="24"/>
                <w:szCs w:val="24"/>
              </w:rPr>
              <w:t xml:space="preserve"> </w:t>
            </w:r>
            <w:r w:rsidRPr="00B93B82">
              <w:rPr>
                <w:i/>
                <w:color w:val="231F20"/>
                <w:sz w:val="24"/>
                <w:szCs w:val="24"/>
              </w:rPr>
              <w:t>các</w:t>
            </w:r>
            <w:r w:rsidRPr="00B93B82">
              <w:rPr>
                <w:i/>
                <w:color w:val="231F20"/>
                <w:spacing w:val="-3"/>
                <w:sz w:val="24"/>
                <w:szCs w:val="24"/>
              </w:rPr>
              <w:t xml:space="preserve"> </w:t>
            </w:r>
            <w:r w:rsidRPr="00B93B82">
              <w:rPr>
                <w:i/>
                <w:color w:val="231F20"/>
                <w:sz w:val="24"/>
                <w:szCs w:val="24"/>
              </w:rPr>
              <w:t>từ</w:t>
            </w:r>
            <w:r w:rsidRPr="00B93B82">
              <w:rPr>
                <w:i/>
                <w:color w:val="231F20"/>
                <w:spacing w:val="-3"/>
                <w:sz w:val="24"/>
                <w:szCs w:val="24"/>
              </w:rPr>
              <w:t xml:space="preserve"> </w:t>
            </w:r>
            <w:r w:rsidRPr="00B93B82">
              <w:rPr>
                <w:i/>
                <w:color w:val="231F20"/>
                <w:sz w:val="24"/>
                <w:szCs w:val="24"/>
              </w:rPr>
              <w:t>ngữ</w:t>
            </w:r>
            <w:r w:rsidRPr="00B93B82">
              <w:rPr>
                <w:i/>
                <w:color w:val="231F20"/>
                <w:spacing w:val="-3"/>
                <w:sz w:val="24"/>
                <w:szCs w:val="24"/>
              </w:rPr>
              <w:t xml:space="preserve"> </w:t>
            </w:r>
            <w:r w:rsidRPr="00B93B82">
              <w:rPr>
                <w:i/>
                <w:color w:val="231F20"/>
                <w:sz w:val="24"/>
                <w:szCs w:val="24"/>
              </w:rPr>
              <w:t>chỉ</w:t>
            </w:r>
            <w:r w:rsidRPr="00B93B82">
              <w:rPr>
                <w:i/>
                <w:color w:val="231F20"/>
                <w:spacing w:val="-3"/>
                <w:sz w:val="24"/>
                <w:szCs w:val="24"/>
              </w:rPr>
              <w:t xml:space="preserve"> </w:t>
            </w:r>
            <w:r w:rsidRPr="00B93B82">
              <w:rPr>
                <w:i/>
                <w:color w:val="231F20"/>
                <w:sz w:val="24"/>
                <w:szCs w:val="24"/>
              </w:rPr>
              <w:t>màu</w:t>
            </w:r>
            <w:r w:rsidRPr="00B93B82">
              <w:rPr>
                <w:i/>
                <w:color w:val="231F20"/>
                <w:spacing w:val="-2"/>
                <w:sz w:val="24"/>
                <w:szCs w:val="24"/>
              </w:rPr>
              <w:t xml:space="preserve"> </w:t>
            </w:r>
            <w:r w:rsidRPr="00B93B82">
              <w:rPr>
                <w:i/>
                <w:color w:val="231F20"/>
                <w:sz w:val="24"/>
                <w:szCs w:val="24"/>
              </w:rPr>
              <w:t>sắc</w:t>
            </w:r>
            <w:r w:rsidRPr="00B93B82">
              <w:rPr>
                <w:i/>
                <w:color w:val="231F20"/>
                <w:spacing w:val="-3"/>
                <w:sz w:val="24"/>
                <w:szCs w:val="24"/>
              </w:rPr>
              <w:t xml:space="preserve"> </w:t>
            </w:r>
            <w:r w:rsidRPr="00B93B82">
              <w:rPr>
                <w:i/>
                <w:color w:val="231F20"/>
                <w:sz w:val="24"/>
                <w:szCs w:val="24"/>
              </w:rPr>
              <w:t>trong</w:t>
            </w:r>
            <w:r w:rsidRPr="00B93B82">
              <w:rPr>
                <w:i/>
                <w:color w:val="231F20"/>
                <w:spacing w:val="-3"/>
                <w:sz w:val="24"/>
                <w:szCs w:val="24"/>
              </w:rPr>
              <w:t xml:space="preserve"> </w:t>
            </w:r>
            <w:r w:rsidRPr="00B93B82">
              <w:rPr>
                <w:i/>
                <w:color w:val="231F20"/>
                <w:sz w:val="24"/>
                <w:szCs w:val="24"/>
              </w:rPr>
              <w:t>bài</w:t>
            </w:r>
            <w:r w:rsidRPr="00B93B82">
              <w:rPr>
                <w:i/>
                <w:color w:val="231F20"/>
                <w:spacing w:val="-3"/>
                <w:sz w:val="24"/>
                <w:szCs w:val="24"/>
              </w:rPr>
              <w:t xml:space="preserve"> </w:t>
            </w:r>
            <w:r w:rsidRPr="00B93B82">
              <w:rPr>
                <w:i/>
                <w:color w:val="231F20"/>
                <w:sz w:val="24"/>
                <w:szCs w:val="24"/>
              </w:rPr>
              <w:t>đã</w:t>
            </w:r>
            <w:r w:rsidRPr="00B93B82">
              <w:rPr>
                <w:i/>
                <w:color w:val="231F20"/>
                <w:spacing w:val="-3"/>
                <w:sz w:val="24"/>
                <w:szCs w:val="24"/>
              </w:rPr>
              <w:t xml:space="preserve"> </w:t>
            </w:r>
            <w:r w:rsidRPr="00B93B82">
              <w:rPr>
                <w:i/>
                <w:color w:val="231F20"/>
                <w:sz w:val="24"/>
                <w:szCs w:val="24"/>
              </w:rPr>
              <w:t>tạo</w:t>
            </w:r>
            <w:r w:rsidRPr="00B93B82">
              <w:rPr>
                <w:i/>
                <w:color w:val="231F20"/>
                <w:spacing w:val="-3"/>
                <w:sz w:val="24"/>
                <w:szCs w:val="24"/>
              </w:rPr>
              <w:t xml:space="preserve"> </w:t>
            </w:r>
            <w:r w:rsidRPr="00B93B82">
              <w:rPr>
                <w:i/>
                <w:color w:val="231F20"/>
                <w:sz w:val="24"/>
                <w:szCs w:val="24"/>
              </w:rPr>
              <w:t>nên</w:t>
            </w:r>
            <w:r w:rsidRPr="00B93B82">
              <w:rPr>
                <w:i/>
                <w:color w:val="231F20"/>
                <w:spacing w:val="-3"/>
                <w:sz w:val="24"/>
                <w:szCs w:val="24"/>
              </w:rPr>
              <w:t xml:space="preserve"> </w:t>
            </w:r>
            <w:r w:rsidRPr="00B93B82">
              <w:rPr>
                <w:i/>
                <w:color w:val="231F20"/>
                <w:sz w:val="24"/>
                <w:szCs w:val="24"/>
              </w:rPr>
              <w:t>bức</w:t>
            </w:r>
            <w:r w:rsidRPr="00B93B82">
              <w:rPr>
                <w:i/>
                <w:color w:val="231F20"/>
                <w:spacing w:val="-2"/>
                <w:sz w:val="24"/>
                <w:szCs w:val="24"/>
              </w:rPr>
              <w:t xml:space="preserve"> </w:t>
            </w:r>
            <w:r w:rsidRPr="00B93B82">
              <w:rPr>
                <w:i/>
                <w:color w:val="231F20"/>
                <w:sz w:val="24"/>
                <w:szCs w:val="24"/>
              </w:rPr>
              <w:t>tranh</w:t>
            </w:r>
            <w:r w:rsidRPr="00B93B82">
              <w:rPr>
                <w:i/>
                <w:color w:val="231F20"/>
                <w:spacing w:val="-3"/>
                <w:sz w:val="24"/>
                <w:szCs w:val="24"/>
              </w:rPr>
              <w:t xml:space="preserve"> </w:t>
            </w:r>
            <w:r w:rsidRPr="00B93B82">
              <w:rPr>
                <w:i/>
                <w:color w:val="231F20"/>
                <w:sz w:val="24"/>
                <w:szCs w:val="24"/>
              </w:rPr>
              <w:t>đẹp về</w:t>
            </w:r>
            <w:r w:rsidRPr="00B93B82">
              <w:rPr>
                <w:i/>
                <w:color w:val="231F20"/>
                <w:spacing w:val="-4"/>
                <w:sz w:val="24"/>
                <w:szCs w:val="24"/>
              </w:rPr>
              <w:t xml:space="preserve"> </w:t>
            </w:r>
            <w:r w:rsidRPr="00B93B82">
              <w:rPr>
                <w:i/>
                <w:color w:val="231F20"/>
                <w:sz w:val="24"/>
                <w:szCs w:val="24"/>
              </w:rPr>
              <w:t>một</w:t>
            </w:r>
            <w:r w:rsidRPr="00B93B82">
              <w:rPr>
                <w:i/>
                <w:color w:val="231F20"/>
                <w:spacing w:val="-4"/>
                <w:sz w:val="24"/>
                <w:szCs w:val="24"/>
              </w:rPr>
              <w:t xml:space="preserve"> </w:t>
            </w:r>
            <w:r w:rsidRPr="00B93B82">
              <w:rPr>
                <w:i/>
                <w:color w:val="231F20"/>
                <w:sz w:val="24"/>
                <w:szCs w:val="24"/>
              </w:rPr>
              <w:t>vùng</w:t>
            </w:r>
            <w:r w:rsidRPr="00B93B82">
              <w:rPr>
                <w:i/>
                <w:color w:val="231F20"/>
                <w:spacing w:val="-4"/>
                <w:sz w:val="24"/>
                <w:szCs w:val="24"/>
              </w:rPr>
              <w:t xml:space="preserve"> </w:t>
            </w:r>
            <w:r w:rsidRPr="00B93B82">
              <w:rPr>
                <w:i/>
                <w:color w:val="231F20"/>
                <w:sz w:val="24"/>
                <w:szCs w:val="24"/>
              </w:rPr>
              <w:t>quê</w:t>
            </w:r>
            <w:r w:rsidRPr="00B93B82">
              <w:rPr>
                <w:i/>
                <w:color w:val="231F20"/>
                <w:spacing w:val="-4"/>
                <w:sz w:val="24"/>
                <w:szCs w:val="24"/>
              </w:rPr>
              <w:t xml:space="preserve"> </w:t>
            </w:r>
            <w:r w:rsidRPr="00B93B82">
              <w:rPr>
                <w:i/>
                <w:color w:val="231F20"/>
                <w:sz w:val="24"/>
                <w:szCs w:val="24"/>
              </w:rPr>
              <w:t>trù</w:t>
            </w:r>
            <w:r w:rsidRPr="00B93B82">
              <w:rPr>
                <w:i/>
                <w:color w:val="231F20"/>
                <w:spacing w:val="-4"/>
                <w:sz w:val="24"/>
                <w:szCs w:val="24"/>
              </w:rPr>
              <w:t xml:space="preserve"> </w:t>
            </w:r>
            <w:r w:rsidRPr="00B93B82">
              <w:rPr>
                <w:i/>
                <w:color w:val="231F20"/>
                <w:sz w:val="24"/>
                <w:szCs w:val="24"/>
              </w:rPr>
              <w:t>phú</w:t>
            </w:r>
            <w:r w:rsidRPr="00B93B82">
              <w:rPr>
                <w:i/>
                <w:color w:val="231F20"/>
                <w:spacing w:val="-4"/>
                <w:sz w:val="24"/>
                <w:szCs w:val="24"/>
              </w:rPr>
              <w:t xml:space="preserve"> </w:t>
            </w:r>
            <w:r w:rsidRPr="00B93B82">
              <w:rPr>
                <w:i/>
                <w:color w:val="231F20"/>
                <w:sz w:val="24"/>
                <w:szCs w:val="24"/>
              </w:rPr>
              <w:t>và</w:t>
            </w:r>
            <w:r w:rsidRPr="00B93B82">
              <w:rPr>
                <w:i/>
                <w:color w:val="231F20"/>
                <w:spacing w:val="-4"/>
                <w:sz w:val="24"/>
                <w:szCs w:val="24"/>
              </w:rPr>
              <w:t xml:space="preserve"> </w:t>
            </w:r>
            <w:r w:rsidRPr="00B93B82">
              <w:rPr>
                <w:i/>
                <w:color w:val="231F20"/>
                <w:sz w:val="24"/>
                <w:szCs w:val="24"/>
              </w:rPr>
              <w:t>đa</w:t>
            </w:r>
            <w:r w:rsidRPr="00B93B82">
              <w:rPr>
                <w:i/>
                <w:color w:val="231F20"/>
                <w:spacing w:val="-4"/>
                <w:sz w:val="24"/>
                <w:szCs w:val="24"/>
              </w:rPr>
              <w:t xml:space="preserve"> </w:t>
            </w:r>
            <w:r w:rsidRPr="00B93B82">
              <w:rPr>
                <w:i/>
                <w:color w:val="231F20"/>
                <w:sz w:val="24"/>
                <w:szCs w:val="24"/>
              </w:rPr>
              <w:t>dạng?</w:t>
            </w:r>
            <w:r w:rsidRPr="00B93B82">
              <w:rPr>
                <w:rFonts w:eastAsiaTheme="minorEastAsia"/>
                <w:i/>
                <w:iCs/>
                <w:sz w:val="24"/>
                <w:szCs w:val="24"/>
                <w:lang w:val="vi-VN"/>
              </w:rPr>
              <w:t xml:space="preserve"> </w:t>
            </w:r>
          </w:p>
          <w:p w14:paraId="38522C83" w14:textId="77777777" w:rsidR="009B6E85" w:rsidRPr="00B93B82" w:rsidRDefault="009B6E85" w:rsidP="00617C34">
            <w:pPr>
              <w:shd w:val="clear" w:color="auto" w:fill="FFFFFF"/>
              <w:jc w:val="both"/>
              <w:rPr>
                <w:rFonts w:eastAsiaTheme="minorEastAsia"/>
                <w:i/>
                <w:iCs/>
                <w:sz w:val="24"/>
                <w:szCs w:val="24"/>
                <w:lang w:val="vi-VN"/>
              </w:rPr>
            </w:pPr>
          </w:p>
          <w:p w14:paraId="43826812" w14:textId="77777777" w:rsidR="009B6E85" w:rsidRPr="00B93B82" w:rsidRDefault="009B6E85" w:rsidP="00617C34">
            <w:pPr>
              <w:shd w:val="clear" w:color="auto" w:fill="FFFFFF"/>
              <w:jc w:val="both"/>
              <w:rPr>
                <w:rFonts w:eastAsiaTheme="minorEastAsia"/>
                <w:i/>
                <w:iCs/>
                <w:sz w:val="24"/>
                <w:szCs w:val="24"/>
                <w:lang w:val="vi-VN"/>
              </w:rPr>
            </w:pPr>
          </w:p>
          <w:p w14:paraId="7CDF4324" w14:textId="77777777" w:rsidR="009B6E85" w:rsidRPr="00B93B82" w:rsidRDefault="009B6E85" w:rsidP="00617C34">
            <w:pPr>
              <w:shd w:val="clear" w:color="auto" w:fill="FFFFFF"/>
              <w:jc w:val="both"/>
              <w:rPr>
                <w:rFonts w:eastAsiaTheme="minorEastAsia"/>
                <w:i/>
                <w:iCs/>
                <w:sz w:val="24"/>
                <w:szCs w:val="24"/>
                <w:lang w:val="vi-VN"/>
              </w:rPr>
            </w:pPr>
          </w:p>
          <w:p w14:paraId="1C1FBCA8" w14:textId="77777777" w:rsidR="009B6E85" w:rsidRPr="00B93B82" w:rsidRDefault="009B6E85" w:rsidP="00617C34">
            <w:pPr>
              <w:shd w:val="clear" w:color="auto" w:fill="FFFFFF"/>
              <w:jc w:val="both"/>
              <w:rPr>
                <w:rFonts w:eastAsiaTheme="minorEastAsia"/>
                <w:i/>
                <w:iCs/>
                <w:sz w:val="24"/>
                <w:szCs w:val="24"/>
                <w:lang w:val="vi-VN"/>
              </w:rPr>
            </w:pPr>
          </w:p>
          <w:p w14:paraId="0895472F" w14:textId="77777777" w:rsidR="009B6E85" w:rsidRPr="00B93B82" w:rsidRDefault="009B6E85" w:rsidP="00617C34">
            <w:pPr>
              <w:shd w:val="clear" w:color="auto" w:fill="FFFFFF"/>
              <w:ind w:firstLine="426"/>
              <w:jc w:val="both"/>
              <w:rPr>
                <w:rFonts w:eastAsia="Calibri"/>
                <w:sz w:val="24"/>
                <w:szCs w:val="24"/>
              </w:rPr>
            </w:pPr>
          </w:p>
          <w:p w14:paraId="61D89ADB" w14:textId="77777777" w:rsidR="009B6E85" w:rsidRPr="00B93B82" w:rsidRDefault="009B6E85" w:rsidP="00617C34">
            <w:pPr>
              <w:shd w:val="clear" w:color="auto" w:fill="FFFFFF"/>
              <w:jc w:val="both"/>
              <w:rPr>
                <w:rFonts w:eastAsia="Calibri"/>
                <w:sz w:val="24"/>
                <w:szCs w:val="24"/>
              </w:rPr>
            </w:pPr>
          </w:p>
          <w:p w14:paraId="7330A73E" w14:textId="77777777" w:rsidR="009B6E85" w:rsidRPr="00B93B82" w:rsidRDefault="009B6E85" w:rsidP="00617C34">
            <w:pPr>
              <w:shd w:val="clear" w:color="auto" w:fill="FFFFFF"/>
              <w:jc w:val="both"/>
              <w:rPr>
                <w:rFonts w:eastAsia="Calibri"/>
                <w:sz w:val="24"/>
                <w:szCs w:val="24"/>
              </w:rPr>
            </w:pPr>
          </w:p>
          <w:p w14:paraId="353A83A6" w14:textId="77777777" w:rsidR="009B6E85" w:rsidRPr="00B93B82" w:rsidRDefault="009B6E85" w:rsidP="00617C34">
            <w:pPr>
              <w:shd w:val="clear" w:color="auto" w:fill="FFFFFF"/>
              <w:jc w:val="both"/>
              <w:rPr>
                <w:rFonts w:eastAsia="Calibri"/>
                <w:sz w:val="24"/>
                <w:szCs w:val="24"/>
              </w:rPr>
            </w:pPr>
          </w:p>
          <w:p w14:paraId="4989C6F4" w14:textId="77777777" w:rsidR="009B6E85" w:rsidRPr="00B93B82" w:rsidRDefault="009B6E85" w:rsidP="00617C34">
            <w:pPr>
              <w:shd w:val="clear" w:color="auto" w:fill="FFFFFF"/>
              <w:jc w:val="both"/>
              <w:rPr>
                <w:rFonts w:eastAsia="Calibri"/>
                <w:sz w:val="24"/>
                <w:szCs w:val="24"/>
              </w:rPr>
            </w:pPr>
          </w:p>
          <w:p w14:paraId="7FD5DC1A" w14:textId="77777777" w:rsidR="009B6E85" w:rsidRPr="00B93B82" w:rsidRDefault="009B6E85" w:rsidP="00617C34">
            <w:pPr>
              <w:shd w:val="clear" w:color="auto" w:fill="FFFFFF"/>
              <w:jc w:val="both"/>
              <w:rPr>
                <w:rFonts w:eastAsia="Calibri"/>
                <w:sz w:val="24"/>
                <w:szCs w:val="24"/>
              </w:rPr>
            </w:pPr>
          </w:p>
          <w:p w14:paraId="4DB9BA05" w14:textId="2C322AD0" w:rsidR="009B6E85" w:rsidRPr="00B93B82" w:rsidRDefault="009B6E85" w:rsidP="00617C34">
            <w:pPr>
              <w:shd w:val="clear" w:color="auto" w:fill="FFFFFF"/>
              <w:jc w:val="both"/>
              <w:rPr>
                <w:rFonts w:eastAsia="Calibri"/>
                <w:sz w:val="24"/>
                <w:szCs w:val="24"/>
              </w:rPr>
            </w:pPr>
            <w:r w:rsidRPr="00B93B82">
              <w:rPr>
                <w:i/>
                <w:color w:val="231F20"/>
                <w:sz w:val="24"/>
                <w:szCs w:val="24"/>
              </w:rPr>
              <w:t>(3) Tìm những chi tiết miêu tả thời tiết và hoạt động của con người trong ngày mùa.</w:t>
            </w:r>
          </w:p>
          <w:p w14:paraId="69223252" w14:textId="77777777" w:rsidR="009B6E85" w:rsidRPr="00B93B82" w:rsidRDefault="009B6E85" w:rsidP="00617C34">
            <w:pPr>
              <w:shd w:val="clear" w:color="auto" w:fill="FFFFFF"/>
              <w:jc w:val="both"/>
              <w:rPr>
                <w:i/>
                <w:color w:val="231F20"/>
                <w:sz w:val="24"/>
                <w:szCs w:val="24"/>
              </w:rPr>
            </w:pPr>
          </w:p>
          <w:p w14:paraId="5FF17231" w14:textId="77777777" w:rsidR="009B6E85" w:rsidRPr="00B93B82" w:rsidRDefault="009B6E85" w:rsidP="00617C34">
            <w:pPr>
              <w:shd w:val="clear" w:color="auto" w:fill="FFFFFF"/>
              <w:jc w:val="both"/>
              <w:rPr>
                <w:i/>
                <w:color w:val="231F20"/>
                <w:sz w:val="24"/>
                <w:szCs w:val="24"/>
              </w:rPr>
            </w:pPr>
          </w:p>
          <w:p w14:paraId="0BB56AB3" w14:textId="77777777" w:rsidR="009B6E85" w:rsidRPr="00B93B82" w:rsidRDefault="009B6E85" w:rsidP="00617C34">
            <w:pPr>
              <w:shd w:val="clear" w:color="auto" w:fill="FFFFFF"/>
              <w:jc w:val="both"/>
              <w:rPr>
                <w:rFonts w:eastAsia="Calibri"/>
                <w:sz w:val="24"/>
                <w:szCs w:val="24"/>
              </w:rPr>
            </w:pPr>
            <w:r w:rsidRPr="00B93B82">
              <w:rPr>
                <w:i/>
                <w:color w:val="231F20"/>
                <w:sz w:val="24"/>
                <w:szCs w:val="24"/>
              </w:rPr>
              <w:t>- Những</w:t>
            </w:r>
            <w:r w:rsidRPr="00B93B82">
              <w:rPr>
                <w:i/>
                <w:color w:val="231F20"/>
                <w:spacing w:val="-4"/>
                <w:sz w:val="24"/>
                <w:szCs w:val="24"/>
              </w:rPr>
              <w:t xml:space="preserve"> </w:t>
            </w:r>
            <w:r w:rsidRPr="00B93B82">
              <w:rPr>
                <w:i/>
                <w:color w:val="231F20"/>
                <w:sz w:val="24"/>
                <w:szCs w:val="24"/>
              </w:rPr>
              <w:t>chi</w:t>
            </w:r>
            <w:r w:rsidRPr="00B93B82">
              <w:rPr>
                <w:i/>
                <w:color w:val="231F20"/>
                <w:spacing w:val="-4"/>
                <w:sz w:val="24"/>
                <w:szCs w:val="24"/>
              </w:rPr>
              <w:t xml:space="preserve"> </w:t>
            </w:r>
            <w:r w:rsidRPr="00B93B82">
              <w:rPr>
                <w:i/>
                <w:color w:val="231F20"/>
                <w:sz w:val="24"/>
                <w:szCs w:val="24"/>
              </w:rPr>
              <w:t>tiết</w:t>
            </w:r>
            <w:r w:rsidRPr="00B93B82">
              <w:rPr>
                <w:i/>
                <w:color w:val="231F20"/>
                <w:spacing w:val="-4"/>
                <w:sz w:val="24"/>
                <w:szCs w:val="24"/>
              </w:rPr>
              <w:t xml:space="preserve"> </w:t>
            </w:r>
            <w:r w:rsidRPr="00B93B82">
              <w:rPr>
                <w:i/>
                <w:color w:val="231F20"/>
                <w:sz w:val="24"/>
                <w:szCs w:val="24"/>
              </w:rPr>
              <w:t>đó</w:t>
            </w:r>
            <w:r w:rsidRPr="00B93B82">
              <w:rPr>
                <w:i/>
                <w:color w:val="231F20"/>
                <w:spacing w:val="-4"/>
                <w:sz w:val="24"/>
                <w:szCs w:val="24"/>
              </w:rPr>
              <w:t xml:space="preserve"> </w:t>
            </w:r>
            <w:r w:rsidRPr="00B93B82">
              <w:rPr>
                <w:i/>
                <w:color w:val="231F20"/>
                <w:sz w:val="24"/>
                <w:szCs w:val="24"/>
              </w:rPr>
              <w:t>cho</w:t>
            </w:r>
            <w:r w:rsidRPr="00B93B82">
              <w:rPr>
                <w:i/>
                <w:color w:val="231F20"/>
                <w:spacing w:val="-4"/>
                <w:sz w:val="24"/>
                <w:szCs w:val="24"/>
              </w:rPr>
              <w:t xml:space="preserve"> </w:t>
            </w:r>
            <w:r w:rsidRPr="00B93B82">
              <w:rPr>
                <w:i/>
                <w:color w:val="231F20"/>
                <w:sz w:val="24"/>
                <w:szCs w:val="24"/>
              </w:rPr>
              <w:t>em</w:t>
            </w:r>
            <w:r w:rsidRPr="00B93B82">
              <w:rPr>
                <w:i/>
                <w:color w:val="231F20"/>
                <w:spacing w:val="-4"/>
                <w:sz w:val="24"/>
                <w:szCs w:val="24"/>
              </w:rPr>
              <w:t xml:space="preserve"> </w:t>
            </w:r>
            <w:r w:rsidRPr="00B93B82">
              <w:rPr>
                <w:i/>
                <w:color w:val="231F20"/>
                <w:sz w:val="24"/>
                <w:szCs w:val="24"/>
              </w:rPr>
              <w:t>cảm</w:t>
            </w:r>
            <w:r w:rsidRPr="00B93B82">
              <w:rPr>
                <w:i/>
                <w:color w:val="231F20"/>
                <w:spacing w:val="-4"/>
                <w:sz w:val="24"/>
                <w:szCs w:val="24"/>
              </w:rPr>
              <w:t xml:space="preserve"> </w:t>
            </w:r>
            <w:r w:rsidRPr="00B93B82">
              <w:rPr>
                <w:i/>
                <w:color w:val="231F20"/>
                <w:sz w:val="24"/>
                <w:szCs w:val="24"/>
              </w:rPr>
              <w:t>nhận</w:t>
            </w:r>
            <w:r w:rsidRPr="00B93B82">
              <w:rPr>
                <w:i/>
                <w:color w:val="231F20"/>
                <w:spacing w:val="-4"/>
                <w:sz w:val="24"/>
                <w:szCs w:val="24"/>
              </w:rPr>
              <w:t xml:space="preserve"> </w:t>
            </w:r>
            <w:r w:rsidRPr="00B93B82">
              <w:rPr>
                <w:i/>
                <w:color w:val="231F20"/>
                <w:sz w:val="24"/>
                <w:szCs w:val="24"/>
              </w:rPr>
              <w:t>gì?</w:t>
            </w:r>
          </w:p>
          <w:p w14:paraId="49CB0235" w14:textId="77777777" w:rsidR="009B6E85" w:rsidRPr="00B93B82" w:rsidRDefault="009B6E85" w:rsidP="00617C34">
            <w:pPr>
              <w:shd w:val="clear" w:color="auto" w:fill="FFFFFF"/>
              <w:ind w:firstLine="426"/>
              <w:jc w:val="both"/>
              <w:rPr>
                <w:rFonts w:eastAsia="Calibri"/>
                <w:sz w:val="24"/>
                <w:szCs w:val="24"/>
              </w:rPr>
            </w:pPr>
          </w:p>
          <w:p w14:paraId="0C209967" w14:textId="77777777" w:rsidR="009B6E85" w:rsidRPr="00B93B82" w:rsidRDefault="009B6E85" w:rsidP="00617C34">
            <w:pPr>
              <w:shd w:val="clear" w:color="auto" w:fill="FFFFFF"/>
              <w:ind w:firstLine="426"/>
              <w:jc w:val="both"/>
              <w:rPr>
                <w:rFonts w:eastAsia="Calibri"/>
                <w:sz w:val="24"/>
                <w:szCs w:val="24"/>
              </w:rPr>
            </w:pPr>
          </w:p>
          <w:p w14:paraId="59A9B858" w14:textId="77777777" w:rsidR="009B6E85" w:rsidRPr="00B93B82" w:rsidRDefault="009B6E85" w:rsidP="00617C34">
            <w:pPr>
              <w:shd w:val="clear" w:color="auto" w:fill="FFFFFF"/>
              <w:jc w:val="both"/>
              <w:rPr>
                <w:rFonts w:eastAsia="Calibri"/>
                <w:sz w:val="24"/>
                <w:szCs w:val="24"/>
              </w:rPr>
            </w:pPr>
          </w:p>
          <w:p w14:paraId="6DD857A4" w14:textId="77777777" w:rsidR="009B6E85" w:rsidRPr="00B93B82" w:rsidRDefault="009B6E85" w:rsidP="00617C34">
            <w:pPr>
              <w:shd w:val="clear" w:color="auto" w:fill="FFFFFF"/>
              <w:jc w:val="both"/>
              <w:rPr>
                <w:rFonts w:eastAsia="Calibri"/>
                <w:sz w:val="24"/>
                <w:szCs w:val="24"/>
              </w:rPr>
            </w:pPr>
          </w:p>
          <w:p w14:paraId="6B6A0406" w14:textId="77777777" w:rsidR="009B6E85" w:rsidRPr="00B93B82" w:rsidRDefault="009B6E85" w:rsidP="00617C34">
            <w:pPr>
              <w:shd w:val="clear" w:color="auto" w:fill="FFFFFF"/>
              <w:jc w:val="both"/>
              <w:rPr>
                <w:rFonts w:eastAsia="Calibri"/>
                <w:sz w:val="24"/>
                <w:szCs w:val="24"/>
              </w:rPr>
            </w:pPr>
          </w:p>
          <w:p w14:paraId="11C309DF" w14:textId="77777777" w:rsidR="009B6E85" w:rsidRPr="00B93B82" w:rsidRDefault="009B6E85" w:rsidP="00617C34">
            <w:pPr>
              <w:shd w:val="clear" w:color="auto" w:fill="FFFFFF"/>
              <w:jc w:val="both"/>
              <w:rPr>
                <w:rFonts w:eastAsia="Calibri"/>
                <w:sz w:val="24"/>
                <w:szCs w:val="24"/>
              </w:rPr>
            </w:pPr>
          </w:p>
          <w:p w14:paraId="7D6B7DED" w14:textId="77777777" w:rsidR="009B6E85" w:rsidRPr="00B93B82" w:rsidRDefault="009B6E85" w:rsidP="00617C34">
            <w:pPr>
              <w:shd w:val="clear" w:color="auto" w:fill="FFFFFF"/>
              <w:jc w:val="both"/>
              <w:rPr>
                <w:rFonts w:eastAsia="Calibri"/>
                <w:sz w:val="24"/>
                <w:szCs w:val="24"/>
              </w:rPr>
            </w:pPr>
          </w:p>
          <w:p w14:paraId="48B657EF" w14:textId="77777777" w:rsidR="009B6E85" w:rsidRPr="00B93B82" w:rsidRDefault="009B6E85" w:rsidP="00617C34">
            <w:pPr>
              <w:shd w:val="clear" w:color="auto" w:fill="FFFFFF"/>
              <w:jc w:val="both"/>
              <w:rPr>
                <w:rFonts w:eastAsia="Calibri"/>
                <w:sz w:val="24"/>
                <w:szCs w:val="24"/>
              </w:rPr>
            </w:pPr>
          </w:p>
          <w:p w14:paraId="5F11DD16" w14:textId="76CF9E49" w:rsidR="009B6E85" w:rsidRPr="00B93B82" w:rsidRDefault="009B6E85" w:rsidP="00617C34">
            <w:pPr>
              <w:shd w:val="clear" w:color="auto" w:fill="FFFFFF"/>
              <w:jc w:val="both"/>
              <w:rPr>
                <w:rFonts w:eastAsia="Calibri"/>
                <w:sz w:val="24"/>
                <w:szCs w:val="24"/>
              </w:rPr>
            </w:pPr>
            <w:r w:rsidRPr="00B93B82">
              <w:rPr>
                <w:i/>
                <w:color w:val="231F20"/>
                <w:spacing w:val="-4"/>
                <w:sz w:val="24"/>
                <w:szCs w:val="24"/>
              </w:rPr>
              <w:t>(4) Bài</w:t>
            </w:r>
            <w:r w:rsidRPr="00B93B82">
              <w:rPr>
                <w:i/>
                <w:color w:val="231F20"/>
                <w:spacing w:val="-9"/>
                <w:sz w:val="24"/>
                <w:szCs w:val="24"/>
              </w:rPr>
              <w:t xml:space="preserve"> </w:t>
            </w:r>
            <w:r w:rsidRPr="00B93B82">
              <w:rPr>
                <w:i/>
                <w:color w:val="231F20"/>
                <w:spacing w:val="-4"/>
                <w:sz w:val="24"/>
                <w:szCs w:val="24"/>
              </w:rPr>
              <w:t>văn</w:t>
            </w:r>
            <w:r w:rsidRPr="00B93B82">
              <w:rPr>
                <w:i/>
                <w:color w:val="231F20"/>
                <w:spacing w:val="-9"/>
                <w:sz w:val="24"/>
                <w:szCs w:val="24"/>
              </w:rPr>
              <w:t xml:space="preserve"> </w:t>
            </w:r>
            <w:r w:rsidRPr="00B93B82">
              <w:rPr>
                <w:i/>
                <w:color w:val="231F20"/>
                <w:spacing w:val="-4"/>
                <w:sz w:val="24"/>
                <w:szCs w:val="24"/>
              </w:rPr>
              <w:t>thể</w:t>
            </w:r>
            <w:r w:rsidRPr="00B93B82">
              <w:rPr>
                <w:i/>
                <w:color w:val="231F20"/>
                <w:spacing w:val="-9"/>
                <w:sz w:val="24"/>
                <w:szCs w:val="24"/>
              </w:rPr>
              <w:t xml:space="preserve"> </w:t>
            </w:r>
            <w:r w:rsidRPr="00B93B82">
              <w:rPr>
                <w:i/>
                <w:color w:val="231F20"/>
                <w:spacing w:val="-4"/>
                <w:sz w:val="24"/>
                <w:szCs w:val="24"/>
              </w:rPr>
              <w:t>hiện</w:t>
            </w:r>
            <w:r w:rsidRPr="00B93B82">
              <w:rPr>
                <w:i/>
                <w:color w:val="231F20"/>
                <w:spacing w:val="-9"/>
                <w:sz w:val="24"/>
                <w:szCs w:val="24"/>
              </w:rPr>
              <w:t xml:space="preserve"> </w:t>
            </w:r>
            <w:r w:rsidRPr="00B93B82">
              <w:rPr>
                <w:i/>
                <w:color w:val="231F20"/>
                <w:spacing w:val="-4"/>
                <w:sz w:val="24"/>
                <w:szCs w:val="24"/>
              </w:rPr>
              <w:t>tình</w:t>
            </w:r>
            <w:r w:rsidRPr="00B93B82">
              <w:rPr>
                <w:i/>
                <w:color w:val="231F20"/>
                <w:spacing w:val="-9"/>
                <w:sz w:val="24"/>
                <w:szCs w:val="24"/>
              </w:rPr>
              <w:t xml:space="preserve"> </w:t>
            </w:r>
            <w:r w:rsidRPr="00B93B82">
              <w:rPr>
                <w:i/>
                <w:color w:val="231F20"/>
                <w:spacing w:val="-4"/>
                <w:sz w:val="24"/>
                <w:szCs w:val="24"/>
              </w:rPr>
              <w:t>cảm</w:t>
            </w:r>
            <w:r w:rsidRPr="00B93B82">
              <w:rPr>
                <w:i/>
                <w:color w:val="231F20"/>
                <w:spacing w:val="-9"/>
                <w:sz w:val="24"/>
                <w:szCs w:val="24"/>
              </w:rPr>
              <w:t xml:space="preserve"> </w:t>
            </w:r>
            <w:r w:rsidRPr="00B93B82">
              <w:rPr>
                <w:i/>
                <w:color w:val="231F20"/>
                <w:spacing w:val="-4"/>
                <w:sz w:val="24"/>
                <w:szCs w:val="24"/>
              </w:rPr>
              <w:t>của</w:t>
            </w:r>
            <w:r w:rsidRPr="00B93B82">
              <w:rPr>
                <w:i/>
                <w:color w:val="231F20"/>
                <w:spacing w:val="-9"/>
                <w:sz w:val="24"/>
                <w:szCs w:val="24"/>
              </w:rPr>
              <w:t xml:space="preserve"> </w:t>
            </w:r>
            <w:r w:rsidRPr="00B93B82">
              <w:rPr>
                <w:i/>
                <w:color w:val="231F20"/>
                <w:spacing w:val="-4"/>
                <w:sz w:val="24"/>
                <w:szCs w:val="24"/>
              </w:rPr>
              <w:t>tác</w:t>
            </w:r>
            <w:r w:rsidRPr="00B93B82">
              <w:rPr>
                <w:i/>
                <w:color w:val="231F20"/>
                <w:spacing w:val="-9"/>
                <w:sz w:val="24"/>
                <w:szCs w:val="24"/>
              </w:rPr>
              <w:t xml:space="preserve"> </w:t>
            </w:r>
            <w:r w:rsidRPr="00B93B82">
              <w:rPr>
                <w:i/>
                <w:color w:val="231F20"/>
                <w:spacing w:val="-4"/>
                <w:sz w:val="24"/>
                <w:szCs w:val="24"/>
              </w:rPr>
              <w:t>giả</w:t>
            </w:r>
            <w:r w:rsidRPr="00B93B82">
              <w:rPr>
                <w:i/>
                <w:color w:val="231F20"/>
                <w:spacing w:val="-9"/>
                <w:sz w:val="24"/>
                <w:szCs w:val="24"/>
              </w:rPr>
              <w:t xml:space="preserve"> </w:t>
            </w:r>
            <w:r w:rsidRPr="00B93B82">
              <w:rPr>
                <w:i/>
                <w:color w:val="231F20"/>
                <w:spacing w:val="-4"/>
                <w:sz w:val="24"/>
                <w:szCs w:val="24"/>
              </w:rPr>
              <w:t>đối</w:t>
            </w:r>
            <w:r w:rsidRPr="00B93B82">
              <w:rPr>
                <w:i/>
                <w:color w:val="231F20"/>
                <w:spacing w:val="-9"/>
                <w:sz w:val="24"/>
                <w:szCs w:val="24"/>
              </w:rPr>
              <w:t xml:space="preserve"> </w:t>
            </w:r>
            <w:r w:rsidRPr="00B93B82">
              <w:rPr>
                <w:i/>
                <w:color w:val="231F20"/>
                <w:spacing w:val="-4"/>
                <w:sz w:val="24"/>
                <w:szCs w:val="24"/>
              </w:rPr>
              <w:t>với</w:t>
            </w:r>
            <w:r w:rsidRPr="00B93B82">
              <w:rPr>
                <w:i/>
                <w:color w:val="231F20"/>
                <w:spacing w:val="-9"/>
                <w:sz w:val="24"/>
                <w:szCs w:val="24"/>
              </w:rPr>
              <w:t xml:space="preserve"> </w:t>
            </w:r>
            <w:r w:rsidRPr="00B93B82">
              <w:rPr>
                <w:i/>
                <w:color w:val="231F20"/>
                <w:spacing w:val="-4"/>
                <w:sz w:val="24"/>
                <w:szCs w:val="24"/>
              </w:rPr>
              <w:t>làng</w:t>
            </w:r>
            <w:r w:rsidRPr="00B93B82">
              <w:rPr>
                <w:i/>
                <w:color w:val="231F20"/>
                <w:spacing w:val="-9"/>
                <w:sz w:val="24"/>
                <w:szCs w:val="24"/>
              </w:rPr>
              <w:t xml:space="preserve"> </w:t>
            </w:r>
            <w:r w:rsidRPr="00B93B82">
              <w:rPr>
                <w:i/>
                <w:color w:val="231F20"/>
                <w:spacing w:val="-4"/>
                <w:sz w:val="24"/>
                <w:szCs w:val="24"/>
              </w:rPr>
              <w:t>quê</w:t>
            </w:r>
            <w:r w:rsidRPr="00B93B82">
              <w:rPr>
                <w:i/>
                <w:color w:val="231F20"/>
                <w:spacing w:val="-9"/>
                <w:sz w:val="24"/>
                <w:szCs w:val="24"/>
              </w:rPr>
              <w:t xml:space="preserve"> </w:t>
            </w:r>
            <w:r w:rsidRPr="00B93B82">
              <w:rPr>
                <w:i/>
                <w:color w:val="231F20"/>
                <w:spacing w:val="-4"/>
                <w:sz w:val="24"/>
                <w:szCs w:val="24"/>
              </w:rPr>
              <w:t>như</w:t>
            </w:r>
            <w:r w:rsidRPr="00B93B82">
              <w:rPr>
                <w:i/>
                <w:color w:val="231F20"/>
                <w:spacing w:val="-9"/>
                <w:sz w:val="24"/>
                <w:szCs w:val="24"/>
              </w:rPr>
              <w:t xml:space="preserve"> </w:t>
            </w:r>
            <w:r w:rsidRPr="00B93B82">
              <w:rPr>
                <w:i/>
                <w:color w:val="231F20"/>
                <w:spacing w:val="-4"/>
                <w:sz w:val="24"/>
                <w:szCs w:val="24"/>
              </w:rPr>
              <w:t>thế</w:t>
            </w:r>
            <w:r w:rsidRPr="00B93B82">
              <w:rPr>
                <w:i/>
                <w:color w:val="231F20"/>
                <w:spacing w:val="-9"/>
                <w:sz w:val="24"/>
                <w:szCs w:val="24"/>
              </w:rPr>
              <w:t xml:space="preserve"> </w:t>
            </w:r>
            <w:r w:rsidRPr="00B93B82">
              <w:rPr>
                <w:i/>
                <w:color w:val="231F20"/>
                <w:spacing w:val="-4"/>
                <w:sz w:val="24"/>
                <w:szCs w:val="24"/>
              </w:rPr>
              <w:t>nào?</w:t>
            </w:r>
          </w:p>
          <w:p w14:paraId="4B5B7C05" w14:textId="77777777" w:rsidR="009B6E85" w:rsidRPr="00B93B82" w:rsidRDefault="009B6E85" w:rsidP="00617C34">
            <w:pPr>
              <w:shd w:val="clear" w:color="auto" w:fill="FFFFFF"/>
              <w:ind w:firstLine="426"/>
              <w:jc w:val="both"/>
              <w:rPr>
                <w:rFonts w:eastAsia="Calibri"/>
                <w:sz w:val="24"/>
                <w:szCs w:val="24"/>
              </w:rPr>
            </w:pPr>
          </w:p>
          <w:p w14:paraId="0FB19C4B" w14:textId="77777777" w:rsidR="009B6E85" w:rsidRPr="00B93B82" w:rsidRDefault="009B6E85" w:rsidP="00617C34">
            <w:pPr>
              <w:shd w:val="clear" w:color="auto" w:fill="FFFFFF"/>
              <w:ind w:firstLine="426"/>
              <w:jc w:val="both"/>
              <w:rPr>
                <w:rFonts w:eastAsia="Calibri"/>
                <w:sz w:val="24"/>
                <w:szCs w:val="24"/>
              </w:rPr>
            </w:pPr>
          </w:p>
          <w:p w14:paraId="2BC59FDF" w14:textId="77777777" w:rsidR="009B6E85" w:rsidRPr="00B93B82" w:rsidRDefault="009B6E85" w:rsidP="00617C34">
            <w:pPr>
              <w:shd w:val="clear" w:color="auto" w:fill="FFFFFF"/>
              <w:jc w:val="both"/>
              <w:rPr>
                <w:rFonts w:eastAsia="Calibri"/>
                <w:sz w:val="24"/>
                <w:szCs w:val="24"/>
              </w:rPr>
            </w:pPr>
          </w:p>
          <w:p w14:paraId="23937759" w14:textId="77777777" w:rsidR="009B6E85" w:rsidRPr="00B93B82" w:rsidRDefault="009B6E85" w:rsidP="00617C34">
            <w:pPr>
              <w:shd w:val="clear" w:color="auto" w:fill="FFFFFF"/>
              <w:ind w:firstLine="426"/>
              <w:jc w:val="both"/>
              <w:rPr>
                <w:i/>
                <w:color w:val="231F20"/>
                <w:sz w:val="24"/>
                <w:szCs w:val="24"/>
              </w:rPr>
            </w:pPr>
          </w:p>
          <w:p w14:paraId="6A9CE836" w14:textId="77777777" w:rsidR="009B6E85" w:rsidRPr="00B93B82" w:rsidRDefault="009B6E85" w:rsidP="00617C34">
            <w:pPr>
              <w:shd w:val="clear" w:color="auto" w:fill="FFFFFF"/>
              <w:ind w:firstLine="426"/>
              <w:jc w:val="both"/>
              <w:rPr>
                <w:i/>
                <w:color w:val="231F20"/>
                <w:sz w:val="24"/>
                <w:szCs w:val="24"/>
              </w:rPr>
            </w:pPr>
          </w:p>
          <w:p w14:paraId="332501BA" w14:textId="77777777" w:rsidR="009B6E85" w:rsidRPr="00B93B82" w:rsidRDefault="009B6E85" w:rsidP="00617C34">
            <w:pPr>
              <w:shd w:val="clear" w:color="auto" w:fill="FFFFFF"/>
              <w:ind w:firstLine="426"/>
              <w:jc w:val="both"/>
              <w:rPr>
                <w:i/>
                <w:color w:val="231F20"/>
                <w:sz w:val="24"/>
                <w:szCs w:val="24"/>
              </w:rPr>
            </w:pPr>
          </w:p>
          <w:p w14:paraId="5792F172" w14:textId="2DC00F5E" w:rsidR="009B6E85" w:rsidRPr="00B93B82" w:rsidRDefault="009B6E85" w:rsidP="00617C34">
            <w:pPr>
              <w:shd w:val="clear" w:color="auto" w:fill="FFFFFF"/>
              <w:jc w:val="both"/>
              <w:rPr>
                <w:rFonts w:eastAsia="Calibri"/>
                <w:sz w:val="24"/>
                <w:szCs w:val="24"/>
              </w:rPr>
            </w:pPr>
            <w:r w:rsidRPr="00B93B82">
              <w:rPr>
                <w:i/>
                <w:color w:val="231F20"/>
                <w:sz w:val="24"/>
                <w:szCs w:val="24"/>
              </w:rPr>
              <w:t>- Qua</w:t>
            </w:r>
            <w:r w:rsidRPr="00B93B82">
              <w:rPr>
                <w:i/>
                <w:color w:val="231F20"/>
                <w:spacing w:val="-15"/>
                <w:sz w:val="24"/>
                <w:szCs w:val="24"/>
              </w:rPr>
              <w:t xml:space="preserve"> </w:t>
            </w:r>
            <w:r w:rsidRPr="00B93B82">
              <w:rPr>
                <w:i/>
                <w:color w:val="231F20"/>
                <w:sz w:val="24"/>
                <w:szCs w:val="24"/>
              </w:rPr>
              <w:t>bài</w:t>
            </w:r>
            <w:r w:rsidRPr="00B93B82">
              <w:rPr>
                <w:i/>
                <w:color w:val="231F20"/>
                <w:spacing w:val="-15"/>
                <w:sz w:val="24"/>
                <w:szCs w:val="24"/>
              </w:rPr>
              <w:t xml:space="preserve"> </w:t>
            </w:r>
            <w:r w:rsidRPr="00B93B82">
              <w:rPr>
                <w:i/>
                <w:color w:val="231F20"/>
                <w:sz w:val="24"/>
                <w:szCs w:val="24"/>
              </w:rPr>
              <w:t>đọc</w:t>
            </w:r>
            <w:r w:rsidRPr="00B93B82">
              <w:rPr>
                <w:i/>
                <w:color w:val="231F20"/>
                <w:spacing w:val="-15"/>
                <w:sz w:val="24"/>
                <w:szCs w:val="24"/>
              </w:rPr>
              <w:t xml:space="preserve"> </w:t>
            </w:r>
            <w:r w:rsidRPr="00B93B82">
              <w:rPr>
                <w:i/>
                <w:color w:val="231F20"/>
                <w:sz w:val="24"/>
                <w:szCs w:val="24"/>
              </w:rPr>
              <w:t>này,</w:t>
            </w:r>
            <w:r w:rsidRPr="00B93B82">
              <w:rPr>
                <w:i/>
                <w:color w:val="231F20"/>
                <w:spacing w:val="-15"/>
                <w:sz w:val="24"/>
                <w:szCs w:val="24"/>
              </w:rPr>
              <w:t xml:space="preserve"> </w:t>
            </w:r>
            <w:r w:rsidRPr="00B93B82">
              <w:rPr>
                <w:i/>
                <w:color w:val="231F20"/>
                <w:sz w:val="24"/>
                <w:szCs w:val="24"/>
              </w:rPr>
              <w:t>em</w:t>
            </w:r>
            <w:r w:rsidRPr="00B93B82">
              <w:rPr>
                <w:i/>
                <w:color w:val="231F20"/>
                <w:spacing w:val="-15"/>
                <w:sz w:val="24"/>
                <w:szCs w:val="24"/>
              </w:rPr>
              <w:t xml:space="preserve"> </w:t>
            </w:r>
            <w:r w:rsidRPr="00B93B82">
              <w:rPr>
                <w:i/>
                <w:color w:val="231F20"/>
                <w:sz w:val="24"/>
                <w:szCs w:val="24"/>
              </w:rPr>
              <w:t>học</w:t>
            </w:r>
            <w:r w:rsidRPr="00B93B82">
              <w:rPr>
                <w:i/>
                <w:color w:val="231F20"/>
                <w:spacing w:val="-15"/>
                <w:sz w:val="24"/>
                <w:szCs w:val="24"/>
              </w:rPr>
              <w:t xml:space="preserve"> </w:t>
            </w:r>
            <w:r w:rsidRPr="00B93B82">
              <w:rPr>
                <w:i/>
                <w:color w:val="231F20"/>
                <w:sz w:val="24"/>
                <w:szCs w:val="24"/>
              </w:rPr>
              <w:t>được</w:t>
            </w:r>
            <w:r w:rsidRPr="00B93B82">
              <w:rPr>
                <w:i/>
                <w:color w:val="231F20"/>
                <w:spacing w:val="-15"/>
                <w:sz w:val="24"/>
                <w:szCs w:val="24"/>
              </w:rPr>
              <w:t xml:space="preserve"> </w:t>
            </w:r>
            <w:r w:rsidRPr="00B93B82">
              <w:rPr>
                <w:i/>
                <w:color w:val="231F20"/>
                <w:sz w:val="24"/>
                <w:szCs w:val="24"/>
              </w:rPr>
              <w:t>điều</w:t>
            </w:r>
            <w:r w:rsidRPr="00B93B82">
              <w:rPr>
                <w:i/>
                <w:color w:val="231F20"/>
                <w:spacing w:val="-15"/>
                <w:sz w:val="24"/>
                <w:szCs w:val="24"/>
              </w:rPr>
              <w:t xml:space="preserve"> </w:t>
            </w:r>
            <w:r w:rsidRPr="00B93B82">
              <w:rPr>
                <w:i/>
                <w:color w:val="231F20"/>
                <w:sz w:val="24"/>
                <w:szCs w:val="24"/>
              </w:rPr>
              <w:t>gì</w:t>
            </w:r>
            <w:r w:rsidRPr="00B93B82">
              <w:rPr>
                <w:i/>
                <w:color w:val="231F20"/>
                <w:spacing w:val="-15"/>
                <w:sz w:val="24"/>
                <w:szCs w:val="24"/>
              </w:rPr>
              <w:t xml:space="preserve"> </w:t>
            </w:r>
            <w:r w:rsidRPr="00B93B82">
              <w:rPr>
                <w:i/>
                <w:color w:val="231F20"/>
                <w:sz w:val="24"/>
                <w:szCs w:val="24"/>
              </w:rPr>
              <w:t>về</w:t>
            </w:r>
            <w:r w:rsidRPr="00B93B82">
              <w:rPr>
                <w:i/>
                <w:color w:val="231F20"/>
                <w:spacing w:val="-15"/>
                <w:sz w:val="24"/>
                <w:szCs w:val="24"/>
              </w:rPr>
              <w:t xml:space="preserve"> </w:t>
            </w:r>
            <w:r w:rsidRPr="00B93B82">
              <w:rPr>
                <w:i/>
                <w:color w:val="231F20"/>
                <w:sz w:val="24"/>
                <w:szCs w:val="24"/>
              </w:rPr>
              <w:t>cách</w:t>
            </w:r>
            <w:r w:rsidRPr="00B93B82">
              <w:rPr>
                <w:i/>
                <w:color w:val="231F20"/>
                <w:spacing w:val="-15"/>
                <w:sz w:val="24"/>
                <w:szCs w:val="24"/>
              </w:rPr>
              <w:t xml:space="preserve"> </w:t>
            </w:r>
            <w:r w:rsidRPr="00B93B82">
              <w:rPr>
                <w:i/>
                <w:color w:val="231F20"/>
                <w:sz w:val="24"/>
                <w:szCs w:val="24"/>
              </w:rPr>
              <w:t>quan</w:t>
            </w:r>
            <w:r w:rsidRPr="00B93B82">
              <w:rPr>
                <w:i/>
                <w:color w:val="231F20"/>
                <w:spacing w:val="-15"/>
                <w:sz w:val="24"/>
                <w:szCs w:val="24"/>
              </w:rPr>
              <w:t xml:space="preserve"> </w:t>
            </w:r>
            <w:r w:rsidRPr="00B93B82">
              <w:rPr>
                <w:i/>
                <w:color w:val="231F20"/>
                <w:sz w:val="24"/>
                <w:szCs w:val="24"/>
              </w:rPr>
              <w:t>sát</w:t>
            </w:r>
            <w:r w:rsidRPr="00B93B82">
              <w:rPr>
                <w:i/>
                <w:color w:val="231F20"/>
                <w:spacing w:val="-15"/>
                <w:sz w:val="24"/>
                <w:szCs w:val="24"/>
              </w:rPr>
              <w:t xml:space="preserve"> </w:t>
            </w:r>
            <w:r w:rsidRPr="00B93B82">
              <w:rPr>
                <w:i/>
                <w:color w:val="231F20"/>
                <w:sz w:val="24"/>
                <w:szCs w:val="24"/>
              </w:rPr>
              <w:t>và</w:t>
            </w:r>
            <w:r w:rsidRPr="00B93B82">
              <w:rPr>
                <w:i/>
                <w:color w:val="231F20"/>
                <w:spacing w:val="-15"/>
                <w:sz w:val="24"/>
                <w:szCs w:val="24"/>
              </w:rPr>
              <w:t xml:space="preserve"> </w:t>
            </w:r>
            <w:r w:rsidRPr="00B93B82">
              <w:rPr>
                <w:i/>
                <w:color w:val="231F20"/>
                <w:sz w:val="24"/>
                <w:szCs w:val="24"/>
              </w:rPr>
              <w:t>tả</w:t>
            </w:r>
            <w:r w:rsidRPr="00B93B82">
              <w:rPr>
                <w:i/>
                <w:color w:val="231F20"/>
                <w:spacing w:val="-15"/>
                <w:sz w:val="24"/>
                <w:szCs w:val="24"/>
              </w:rPr>
              <w:t xml:space="preserve"> </w:t>
            </w:r>
            <w:r w:rsidRPr="00B93B82">
              <w:rPr>
                <w:i/>
                <w:color w:val="231F20"/>
                <w:sz w:val="24"/>
                <w:szCs w:val="24"/>
              </w:rPr>
              <w:t>phong</w:t>
            </w:r>
            <w:r w:rsidRPr="00B93B82">
              <w:rPr>
                <w:i/>
                <w:color w:val="231F20"/>
                <w:spacing w:val="-15"/>
                <w:sz w:val="24"/>
                <w:szCs w:val="24"/>
              </w:rPr>
              <w:t xml:space="preserve"> </w:t>
            </w:r>
            <w:r w:rsidRPr="00B93B82">
              <w:rPr>
                <w:i/>
                <w:color w:val="231F20"/>
                <w:sz w:val="24"/>
                <w:szCs w:val="24"/>
              </w:rPr>
              <w:t>cảnh?</w:t>
            </w:r>
          </w:p>
          <w:p w14:paraId="3B458E89" w14:textId="77777777" w:rsidR="009B6E85" w:rsidRPr="00B93B82" w:rsidRDefault="009B6E85" w:rsidP="00617C34">
            <w:pPr>
              <w:shd w:val="clear" w:color="auto" w:fill="FFFFFF"/>
              <w:ind w:firstLine="426"/>
              <w:jc w:val="both"/>
              <w:rPr>
                <w:rFonts w:eastAsia="Calibri"/>
                <w:sz w:val="24"/>
                <w:szCs w:val="24"/>
              </w:rPr>
            </w:pPr>
          </w:p>
          <w:p w14:paraId="7679FBBA" w14:textId="77777777" w:rsidR="009B6E85" w:rsidRPr="00B93B82" w:rsidRDefault="009B6E85" w:rsidP="00617C34">
            <w:pPr>
              <w:pStyle w:val="NormalWeb"/>
              <w:jc w:val="both"/>
            </w:pPr>
            <w:r w:rsidRPr="00B93B82">
              <w:rPr>
                <w:rFonts w:eastAsia="Arial"/>
              </w:rPr>
              <w:t>- GV mời 2 - 3 HS trả lời. HS khác nhận xét, nêu ý kiến (nếu có).</w:t>
            </w:r>
          </w:p>
          <w:p w14:paraId="01E4EACF" w14:textId="3C92B8D4" w:rsidR="009B6E85" w:rsidRPr="00B93B82" w:rsidRDefault="009B6E85" w:rsidP="00617C34">
            <w:pPr>
              <w:pStyle w:val="NormalWeb"/>
              <w:jc w:val="both"/>
            </w:pPr>
            <w:r w:rsidRPr="00B93B82">
              <w:rPr>
                <w:rFonts w:eastAsia="Arial"/>
              </w:rPr>
              <w:t>- GV nhận xét, đánh giá, khen ngợi và động viên HS các nhóm.</w:t>
            </w:r>
          </w:p>
        </w:tc>
        <w:tc>
          <w:tcPr>
            <w:tcW w:w="3870" w:type="dxa"/>
            <w:shd w:val="clear" w:color="auto" w:fill="FFFFFF"/>
            <w:tcMar>
              <w:top w:w="60" w:type="dxa"/>
              <w:left w:w="60" w:type="dxa"/>
              <w:bottom w:w="60" w:type="dxa"/>
              <w:right w:w="0" w:type="dxa"/>
            </w:tcMar>
          </w:tcPr>
          <w:p w14:paraId="4610C1DE" w14:textId="77777777" w:rsidR="009B6E85" w:rsidRPr="00B93B82" w:rsidRDefault="009B6E85" w:rsidP="00617C34">
            <w:pPr>
              <w:pStyle w:val="NormalWeb"/>
              <w:jc w:val="both"/>
            </w:pPr>
            <w:r w:rsidRPr="00B93B82">
              <w:rPr>
                <w:rFonts w:eastAsia="Arial"/>
              </w:rPr>
              <w:lastRenderedPageBreak/>
              <w:t> </w:t>
            </w:r>
          </w:p>
          <w:p w14:paraId="0BEA441C" w14:textId="77777777" w:rsidR="009B6E85" w:rsidRPr="00B93B82" w:rsidRDefault="009B6E85" w:rsidP="00617C34">
            <w:pPr>
              <w:pStyle w:val="NormalWeb"/>
              <w:jc w:val="both"/>
            </w:pPr>
            <w:r w:rsidRPr="00B93B82">
              <w:rPr>
                <w:rFonts w:eastAsia="Arial"/>
              </w:rPr>
              <w:t> </w:t>
            </w:r>
          </w:p>
          <w:p w14:paraId="6A143D1C" w14:textId="152CAD24" w:rsidR="009B6E85" w:rsidRPr="00B93B82" w:rsidRDefault="009B6E85" w:rsidP="00617C34">
            <w:pPr>
              <w:pStyle w:val="NormalWeb"/>
              <w:jc w:val="both"/>
            </w:pPr>
            <w:r w:rsidRPr="00B93B82">
              <w:rPr>
                <w:rFonts w:eastAsia="Arial"/>
              </w:rPr>
              <w:t> - HS lắng nghe GV đọc mẫu, đọc thầm theo.</w:t>
            </w:r>
          </w:p>
          <w:p w14:paraId="25795874" w14:textId="77777777" w:rsidR="009B6E85" w:rsidRPr="00B93B82" w:rsidRDefault="009B6E85" w:rsidP="00617C34">
            <w:pPr>
              <w:pStyle w:val="NormalWeb"/>
              <w:jc w:val="both"/>
              <w:rPr>
                <w:rFonts w:eastAsia="Arial"/>
              </w:rPr>
            </w:pPr>
          </w:p>
          <w:p w14:paraId="3B432897" w14:textId="77777777" w:rsidR="009B6E85" w:rsidRPr="00B93B82" w:rsidRDefault="009B6E85" w:rsidP="00617C34">
            <w:pPr>
              <w:pStyle w:val="NormalWeb"/>
              <w:jc w:val="both"/>
              <w:rPr>
                <w:rFonts w:eastAsia="Arial"/>
              </w:rPr>
            </w:pPr>
          </w:p>
          <w:p w14:paraId="1A790984" w14:textId="77777777" w:rsidR="009B6E85" w:rsidRPr="00B93B82" w:rsidRDefault="009B6E85" w:rsidP="00617C34">
            <w:pPr>
              <w:pStyle w:val="NormalWeb"/>
              <w:jc w:val="both"/>
              <w:rPr>
                <w:rFonts w:eastAsia="Arial"/>
              </w:rPr>
            </w:pPr>
          </w:p>
          <w:p w14:paraId="5178CA95" w14:textId="77777777" w:rsidR="009B6E85" w:rsidRPr="00B93B82" w:rsidRDefault="009B6E85" w:rsidP="00617C34">
            <w:pPr>
              <w:pStyle w:val="NormalWeb"/>
              <w:jc w:val="both"/>
              <w:rPr>
                <w:rFonts w:eastAsia="Arial"/>
              </w:rPr>
            </w:pPr>
          </w:p>
          <w:p w14:paraId="306ECC92" w14:textId="77777777" w:rsidR="009B6E85" w:rsidRPr="00B93B82" w:rsidRDefault="009B6E85" w:rsidP="00617C34">
            <w:pPr>
              <w:pStyle w:val="NormalWeb"/>
              <w:jc w:val="both"/>
              <w:rPr>
                <w:rFonts w:eastAsia="Arial"/>
              </w:rPr>
            </w:pPr>
            <w:r w:rsidRPr="00B93B82">
              <w:rPr>
                <w:rFonts w:eastAsia="Arial"/>
              </w:rPr>
              <w:t xml:space="preserve">- Bài văn gồm 3 đoạn: </w:t>
            </w:r>
          </w:p>
          <w:p w14:paraId="25AAB8AF" w14:textId="4F03FBAA" w:rsidR="009B6E85" w:rsidRPr="00B93B82" w:rsidRDefault="009B6E85" w:rsidP="00617C34">
            <w:pPr>
              <w:jc w:val="both"/>
              <w:rPr>
                <w:i/>
                <w:sz w:val="24"/>
                <w:szCs w:val="24"/>
              </w:rPr>
            </w:pPr>
            <w:r w:rsidRPr="00B93B82">
              <w:rPr>
                <w:rFonts w:eastAsia="Arial"/>
                <w:sz w:val="24"/>
                <w:szCs w:val="24"/>
              </w:rPr>
              <w:t xml:space="preserve">+ Đoạn 1: </w:t>
            </w:r>
            <w:r w:rsidRPr="00B93B82">
              <w:rPr>
                <w:color w:val="231F20"/>
                <w:sz w:val="24"/>
                <w:szCs w:val="24"/>
              </w:rPr>
              <w:t>đọc từ đầu đến ...</w:t>
            </w:r>
            <w:r w:rsidRPr="00B93B82">
              <w:rPr>
                <w:color w:val="231F20"/>
                <w:spacing w:val="-1"/>
                <w:sz w:val="24"/>
                <w:szCs w:val="24"/>
              </w:rPr>
              <w:t xml:space="preserve"> </w:t>
            </w:r>
            <w:r w:rsidRPr="00B93B82">
              <w:rPr>
                <w:i/>
                <w:color w:val="231F20"/>
                <w:sz w:val="24"/>
                <w:szCs w:val="24"/>
              </w:rPr>
              <w:t xml:space="preserve">chín </w:t>
            </w:r>
            <w:r w:rsidRPr="00B93B82">
              <w:rPr>
                <w:i/>
                <w:color w:val="231F20"/>
                <w:spacing w:val="-2"/>
                <w:sz w:val="24"/>
                <w:szCs w:val="24"/>
              </w:rPr>
              <w:t>vàng.</w:t>
            </w:r>
          </w:p>
          <w:p w14:paraId="217BDB88" w14:textId="6C4E4E4D" w:rsidR="009B6E85" w:rsidRPr="00B93B82" w:rsidRDefault="009B6E85" w:rsidP="00617C34">
            <w:pPr>
              <w:jc w:val="both"/>
              <w:rPr>
                <w:i/>
                <w:sz w:val="24"/>
                <w:szCs w:val="24"/>
              </w:rPr>
            </w:pPr>
            <w:r w:rsidRPr="00B93B82">
              <w:rPr>
                <w:color w:val="231F20"/>
                <w:sz w:val="24"/>
                <w:szCs w:val="24"/>
              </w:rPr>
              <w:t>+</w:t>
            </w:r>
            <w:r w:rsidRPr="00B93B82">
              <w:rPr>
                <w:color w:val="231F20"/>
                <w:spacing w:val="-1"/>
                <w:sz w:val="24"/>
                <w:szCs w:val="24"/>
              </w:rPr>
              <w:t xml:space="preserve"> </w:t>
            </w:r>
            <w:r w:rsidRPr="00B93B82">
              <w:rPr>
                <w:rFonts w:eastAsia="Arial"/>
                <w:sz w:val="24"/>
                <w:szCs w:val="24"/>
              </w:rPr>
              <w:t>Đoạn 2</w:t>
            </w:r>
            <w:r w:rsidRPr="00B93B82">
              <w:rPr>
                <w:color w:val="231F20"/>
                <w:sz w:val="24"/>
                <w:szCs w:val="24"/>
              </w:rPr>
              <w:t>: đọc từ</w:t>
            </w:r>
            <w:r w:rsidRPr="00B93B82">
              <w:rPr>
                <w:color w:val="231F20"/>
                <w:spacing w:val="-1"/>
                <w:sz w:val="24"/>
                <w:szCs w:val="24"/>
              </w:rPr>
              <w:t xml:space="preserve"> </w:t>
            </w:r>
            <w:r w:rsidRPr="00B93B82">
              <w:rPr>
                <w:i/>
                <w:color w:val="231F20"/>
                <w:sz w:val="24"/>
                <w:szCs w:val="24"/>
              </w:rPr>
              <w:t xml:space="preserve">Những tàu lá chuối… </w:t>
            </w:r>
            <w:r w:rsidRPr="00B93B82">
              <w:rPr>
                <w:color w:val="231F20"/>
                <w:sz w:val="24"/>
                <w:szCs w:val="24"/>
              </w:rPr>
              <w:t xml:space="preserve">đến ... </w:t>
            </w:r>
            <w:r w:rsidRPr="00B93B82">
              <w:rPr>
                <w:i/>
                <w:color w:val="231F20"/>
                <w:sz w:val="24"/>
                <w:szCs w:val="24"/>
              </w:rPr>
              <w:t xml:space="preserve">lạ </w:t>
            </w:r>
            <w:r w:rsidRPr="00B93B82">
              <w:rPr>
                <w:i/>
                <w:color w:val="231F20"/>
                <w:spacing w:val="-2"/>
                <w:sz w:val="24"/>
                <w:szCs w:val="24"/>
              </w:rPr>
              <w:t>lùng.</w:t>
            </w:r>
          </w:p>
          <w:p w14:paraId="27A1AE99" w14:textId="77777777" w:rsidR="009B6E85" w:rsidRPr="00B93B82" w:rsidRDefault="009B6E85" w:rsidP="00617C34">
            <w:pPr>
              <w:pStyle w:val="BodyText"/>
              <w:spacing w:after="0"/>
              <w:jc w:val="both"/>
              <w:rPr>
                <w:i/>
                <w:sz w:val="24"/>
                <w:szCs w:val="24"/>
              </w:rPr>
            </w:pPr>
            <w:r w:rsidRPr="00B93B82">
              <w:rPr>
                <w:color w:val="231F20"/>
                <w:sz w:val="24"/>
                <w:szCs w:val="24"/>
              </w:rPr>
              <w:t>+</w:t>
            </w:r>
            <w:r w:rsidRPr="00B93B82">
              <w:rPr>
                <w:color w:val="231F20"/>
                <w:spacing w:val="-3"/>
                <w:sz w:val="24"/>
                <w:szCs w:val="24"/>
              </w:rPr>
              <w:t xml:space="preserve"> </w:t>
            </w:r>
            <w:r w:rsidRPr="00B93B82">
              <w:rPr>
                <w:rFonts w:eastAsia="Arial"/>
                <w:sz w:val="24"/>
                <w:szCs w:val="24"/>
              </w:rPr>
              <w:t>Đoạn 3</w:t>
            </w:r>
            <w:r w:rsidRPr="00B93B82">
              <w:rPr>
                <w:color w:val="231F20"/>
                <w:sz w:val="24"/>
                <w:szCs w:val="24"/>
              </w:rPr>
              <w:t xml:space="preserve">: đọc phần còn </w:t>
            </w:r>
            <w:r w:rsidRPr="00B93B82">
              <w:rPr>
                <w:color w:val="231F20"/>
                <w:spacing w:val="-4"/>
                <w:sz w:val="24"/>
                <w:szCs w:val="24"/>
              </w:rPr>
              <w:t>lại</w:t>
            </w:r>
            <w:r w:rsidRPr="00B93B82">
              <w:rPr>
                <w:i/>
                <w:color w:val="231F20"/>
                <w:spacing w:val="-4"/>
                <w:sz w:val="24"/>
                <w:szCs w:val="24"/>
              </w:rPr>
              <w:t>.</w:t>
            </w:r>
          </w:p>
          <w:p w14:paraId="00B3F449" w14:textId="77777777" w:rsidR="009B6E85" w:rsidRPr="00B93B82" w:rsidRDefault="009B6E85" w:rsidP="00617C34">
            <w:pPr>
              <w:pStyle w:val="NormalWeb"/>
              <w:jc w:val="both"/>
            </w:pPr>
            <w:r w:rsidRPr="00B93B82">
              <w:rPr>
                <w:rFonts w:eastAsia="Arial"/>
              </w:rPr>
              <w:t> - HS cùng GV giải nghĩa từ khó.</w:t>
            </w:r>
          </w:p>
          <w:p w14:paraId="12AF39B0" w14:textId="77777777" w:rsidR="009B6E85" w:rsidRPr="00B93B82" w:rsidRDefault="009B6E85" w:rsidP="00617C34">
            <w:pPr>
              <w:pStyle w:val="NormalWeb"/>
              <w:jc w:val="both"/>
              <w:rPr>
                <w:rFonts w:eastAsia="Arial"/>
              </w:rPr>
            </w:pPr>
            <w:r w:rsidRPr="00B93B82">
              <w:rPr>
                <w:rFonts w:eastAsia="Arial"/>
              </w:rPr>
              <w:t>- HS đọc bài.</w:t>
            </w:r>
          </w:p>
          <w:p w14:paraId="6744CC02" w14:textId="77777777" w:rsidR="009B6E85" w:rsidRPr="00B93B82" w:rsidRDefault="009B6E85" w:rsidP="00617C34">
            <w:pPr>
              <w:pStyle w:val="NormalWeb"/>
              <w:jc w:val="both"/>
              <w:rPr>
                <w:rFonts w:eastAsia="Arial"/>
              </w:rPr>
            </w:pPr>
          </w:p>
          <w:p w14:paraId="55536179" w14:textId="77777777" w:rsidR="009B6E85" w:rsidRPr="00B93B82" w:rsidRDefault="009B6E85" w:rsidP="00617C34">
            <w:pPr>
              <w:pStyle w:val="NormalWeb"/>
              <w:jc w:val="both"/>
              <w:rPr>
                <w:rFonts w:eastAsia="Arial"/>
              </w:rPr>
            </w:pPr>
          </w:p>
          <w:p w14:paraId="23A0BE3B" w14:textId="77777777" w:rsidR="009B6E85" w:rsidRPr="00B93B82" w:rsidRDefault="009B6E85" w:rsidP="00617C34">
            <w:pPr>
              <w:pStyle w:val="NormalWeb"/>
              <w:jc w:val="both"/>
              <w:rPr>
                <w:rFonts w:eastAsia="Arial"/>
              </w:rPr>
            </w:pPr>
            <w:r w:rsidRPr="00B93B82">
              <w:rPr>
                <w:rFonts w:eastAsia="Arial"/>
              </w:rPr>
              <w:t>- Một số nhóm đọc to trước lớp theo yêu cầu của giáo viên. Các nhóm còn lại nhận xét bạn đọc.</w:t>
            </w:r>
          </w:p>
          <w:p w14:paraId="68AE90C2" w14:textId="77777777" w:rsidR="009B6E85" w:rsidRPr="00B93B82" w:rsidRDefault="009B6E85" w:rsidP="00617C34">
            <w:pPr>
              <w:pStyle w:val="NormalWeb"/>
              <w:jc w:val="both"/>
            </w:pPr>
            <w:r w:rsidRPr="00B93B82">
              <w:rPr>
                <w:rFonts w:eastAsia="Arial"/>
              </w:rPr>
              <w:t>- Học sinh phát hiện những từ khó đọc, thực hành luyện đọc từ khó.</w:t>
            </w:r>
          </w:p>
          <w:p w14:paraId="0BF44C94" w14:textId="77777777" w:rsidR="009B6E85" w:rsidRPr="00B93B82" w:rsidRDefault="009B6E85" w:rsidP="00617C34">
            <w:pPr>
              <w:pStyle w:val="NormalWeb"/>
              <w:jc w:val="both"/>
            </w:pPr>
            <w:r w:rsidRPr="00B93B82">
              <w:rPr>
                <w:rFonts w:eastAsia="Arial"/>
              </w:rPr>
              <w:t> </w:t>
            </w:r>
          </w:p>
          <w:p w14:paraId="362A8509" w14:textId="77777777" w:rsidR="009B6E85" w:rsidRPr="00B93B82" w:rsidRDefault="009B6E85" w:rsidP="00617C34">
            <w:pPr>
              <w:pStyle w:val="NormalWeb"/>
              <w:jc w:val="both"/>
              <w:rPr>
                <w:rFonts w:eastAsia="Arial"/>
              </w:rPr>
            </w:pPr>
            <w:r w:rsidRPr="00B93B82">
              <w:rPr>
                <w:rFonts w:eastAsia="Arial"/>
              </w:rPr>
              <w:t> </w:t>
            </w:r>
          </w:p>
          <w:p w14:paraId="183E77C0" w14:textId="77777777" w:rsidR="009B6E85" w:rsidRPr="00B93B82" w:rsidRDefault="009B6E85" w:rsidP="00617C34">
            <w:pPr>
              <w:pStyle w:val="NormalWeb"/>
              <w:jc w:val="both"/>
              <w:rPr>
                <w:rFonts w:eastAsia="Arial"/>
              </w:rPr>
            </w:pPr>
          </w:p>
          <w:p w14:paraId="2F84AD2F" w14:textId="77777777" w:rsidR="009B6E85" w:rsidRPr="00B93B82" w:rsidRDefault="009B6E85" w:rsidP="00617C34">
            <w:pPr>
              <w:pStyle w:val="NormalWeb"/>
              <w:jc w:val="both"/>
              <w:rPr>
                <w:rFonts w:eastAsia="Arial"/>
              </w:rPr>
            </w:pPr>
          </w:p>
          <w:p w14:paraId="0FF4B2E7" w14:textId="77777777" w:rsidR="009B6E85" w:rsidRPr="00B93B82" w:rsidRDefault="009B6E85" w:rsidP="00617C34">
            <w:pPr>
              <w:pStyle w:val="NormalWeb"/>
              <w:jc w:val="both"/>
              <w:rPr>
                <w:rFonts w:eastAsia="Arial"/>
              </w:rPr>
            </w:pPr>
            <w:r w:rsidRPr="00B93B82">
              <w:rPr>
                <w:rFonts w:eastAsia="Arial"/>
              </w:rPr>
              <w:t> - HS đọc nối tiếp 5 câu hỏi theo yêu cầu của GV.</w:t>
            </w:r>
          </w:p>
          <w:p w14:paraId="397FFEB1" w14:textId="77777777" w:rsidR="009B6E85" w:rsidRPr="00B93B82" w:rsidRDefault="009B6E85" w:rsidP="00617C34">
            <w:pPr>
              <w:pStyle w:val="NormalWeb"/>
              <w:jc w:val="both"/>
            </w:pPr>
          </w:p>
          <w:p w14:paraId="7E5A9DAB" w14:textId="77777777" w:rsidR="009B6E85" w:rsidRPr="00B93B82" w:rsidRDefault="009B6E85" w:rsidP="00617C34">
            <w:pPr>
              <w:pStyle w:val="NormalWeb"/>
              <w:jc w:val="both"/>
            </w:pPr>
          </w:p>
          <w:p w14:paraId="755FB35C" w14:textId="77777777" w:rsidR="009B6E85" w:rsidRPr="00B93B82" w:rsidRDefault="009B6E85" w:rsidP="00617C34">
            <w:pPr>
              <w:pStyle w:val="NormalWeb"/>
              <w:jc w:val="both"/>
            </w:pPr>
          </w:p>
          <w:p w14:paraId="7370D591" w14:textId="77777777" w:rsidR="009B6E85" w:rsidRPr="00B93B82" w:rsidRDefault="009B6E85" w:rsidP="00617C34">
            <w:pPr>
              <w:pStyle w:val="NormalWeb"/>
              <w:jc w:val="both"/>
            </w:pPr>
          </w:p>
          <w:p w14:paraId="4ABE1356" w14:textId="77777777" w:rsidR="009B6E85" w:rsidRPr="00B93B82" w:rsidRDefault="009B6E85" w:rsidP="00617C34">
            <w:pPr>
              <w:pStyle w:val="NormalWeb"/>
              <w:jc w:val="both"/>
            </w:pPr>
          </w:p>
          <w:p w14:paraId="78F8A73A" w14:textId="77777777" w:rsidR="009B6E85" w:rsidRPr="00B93B82" w:rsidRDefault="009B6E85" w:rsidP="00617C34">
            <w:pPr>
              <w:pStyle w:val="NormalWeb"/>
              <w:jc w:val="both"/>
            </w:pPr>
          </w:p>
          <w:p w14:paraId="763445DE" w14:textId="77777777" w:rsidR="009B6E85" w:rsidRPr="00B93B82" w:rsidRDefault="009B6E85" w:rsidP="00617C34">
            <w:pPr>
              <w:pStyle w:val="NormalWeb"/>
              <w:jc w:val="both"/>
            </w:pPr>
          </w:p>
          <w:p w14:paraId="4E6941C5" w14:textId="77777777" w:rsidR="009B6E85" w:rsidRPr="00B93B82" w:rsidRDefault="009B6E85" w:rsidP="00617C34">
            <w:pPr>
              <w:pStyle w:val="NormalWeb"/>
              <w:jc w:val="both"/>
            </w:pPr>
          </w:p>
          <w:p w14:paraId="370D009A" w14:textId="77777777" w:rsidR="009B6E85" w:rsidRPr="00B93B82" w:rsidRDefault="009B6E85" w:rsidP="00617C34">
            <w:pPr>
              <w:jc w:val="both"/>
              <w:rPr>
                <w:sz w:val="24"/>
                <w:szCs w:val="24"/>
              </w:rPr>
            </w:pPr>
            <w:r w:rsidRPr="00B93B82">
              <w:rPr>
                <w:sz w:val="24"/>
                <w:szCs w:val="24"/>
              </w:rPr>
              <w:t>- Bài đọc tả cảnh làng quê mùa đông, giữa mùa đông.</w:t>
            </w:r>
          </w:p>
          <w:p w14:paraId="1E5EAC69" w14:textId="77777777" w:rsidR="009B6E85" w:rsidRPr="00B93B82" w:rsidRDefault="009B6E85" w:rsidP="00617C34">
            <w:pPr>
              <w:jc w:val="both"/>
              <w:rPr>
                <w:sz w:val="24"/>
                <w:szCs w:val="24"/>
              </w:rPr>
            </w:pPr>
            <w:r w:rsidRPr="00B93B82">
              <w:rPr>
                <w:sz w:val="24"/>
                <w:szCs w:val="24"/>
              </w:rPr>
              <w:t xml:space="preserve">- Tác giả đã vẽ nên bức tranh đẹp về một vùng quê trù phú và đa dạng bằng các từ chỉ màu vàng. Mỗi sự vật được miêu tả bằng một từ phù hợp, thể hiện những màu vàng khác nhau, rất phong phú. Màu vàng xuộm của lúa chín, màu vàng giòn của rơm và thóc là dấu hiệu được mùa; màu vàng xọng của bụi mía gợi cảm giác nhiều nước ngọt; màu </w:t>
            </w:r>
            <w:r w:rsidRPr="00B93B82">
              <w:rPr>
                <w:sz w:val="24"/>
                <w:szCs w:val="24"/>
              </w:rPr>
              <w:lastRenderedPageBreak/>
              <w:t>vàng mượt của con gà, con chó gợi</w:t>
            </w:r>
          </w:p>
          <w:p w14:paraId="3108F4FD" w14:textId="77777777" w:rsidR="009B6E85" w:rsidRPr="00B93B82" w:rsidRDefault="009B6E85" w:rsidP="00617C34">
            <w:pPr>
              <w:jc w:val="both"/>
              <w:rPr>
                <w:sz w:val="24"/>
                <w:szCs w:val="24"/>
              </w:rPr>
            </w:pPr>
            <w:r w:rsidRPr="00B93B82">
              <w:rPr>
                <w:sz w:val="24"/>
                <w:szCs w:val="24"/>
              </w:rPr>
              <w:t>cảm giác ấm no;… Sự chấm phá thêm sắc đỏ của lá lụi hay mấy quả ớt cũng góp phần tạo điểm nhấn cho bức tranh đang tràn ngập sắc vàng.</w:t>
            </w:r>
          </w:p>
          <w:p w14:paraId="3FAB5445" w14:textId="6BDD6497" w:rsidR="009B6E85" w:rsidRPr="00B93B82" w:rsidRDefault="009B6E85" w:rsidP="00617C34">
            <w:pPr>
              <w:ind w:left="56" w:right="18" w:hanging="57"/>
              <w:jc w:val="both"/>
              <w:rPr>
                <w:color w:val="231F20"/>
                <w:sz w:val="24"/>
                <w:szCs w:val="24"/>
              </w:rPr>
            </w:pPr>
            <w:r w:rsidRPr="00B93B82">
              <w:rPr>
                <w:rFonts w:eastAsia="Arial"/>
                <w:sz w:val="24"/>
                <w:szCs w:val="24"/>
              </w:rPr>
              <w:t xml:space="preserve">- Thời tiết: </w:t>
            </w:r>
            <w:r w:rsidRPr="00B93B82">
              <w:rPr>
                <w:color w:val="231F20"/>
                <w:sz w:val="24"/>
                <w:szCs w:val="24"/>
              </w:rPr>
              <w:t>Không</w:t>
            </w:r>
            <w:r w:rsidRPr="00B93B82">
              <w:rPr>
                <w:color w:val="231F20"/>
                <w:spacing w:val="-14"/>
                <w:sz w:val="24"/>
                <w:szCs w:val="24"/>
              </w:rPr>
              <w:t xml:space="preserve"> </w:t>
            </w:r>
            <w:r w:rsidRPr="00B93B82">
              <w:rPr>
                <w:color w:val="231F20"/>
                <w:sz w:val="24"/>
                <w:szCs w:val="24"/>
              </w:rPr>
              <w:t>còn</w:t>
            </w:r>
            <w:r w:rsidRPr="00B93B82">
              <w:rPr>
                <w:color w:val="231F20"/>
                <w:spacing w:val="-14"/>
                <w:sz w:val="24"/>
                <w:szCs w:val="24"/>
              </w:rPr>
              <w:t xml:space="preserve"> </w:t>
            </w:r>
            <w:r w:rsidRPr="00B93B82">
              <w:rPr>
                <w:color w:val="231F20"/>
                <w:sz w:val="24"/>
                <w:szCs w:val="24"/>
              </w:rPr>
              <w:t>cảm giác héo tàn, hanh hao; hơi</w:t>
            </w:r>
            <w:r w:rsidRPr="00B93B82">
              <w:rPr>
                <w:color w:val="231F20"/>
                <w:spacing w:val="-13"/>
                <w:sz w:val="24"/>
                <w:szCs w:val="24"/>
              </w:rPr>
              <w:t xml:space="preserve"> </w:t>
            </w:r>
            <w:r w:rsidRPr="00B93B82">
              <w:rPr>
                <w:color w:val="231F20"/>
                <w:sz w:val="24"/>
                <w:szCs w:val="24"/>
              </w:rPr>
              <w:t>thở</w:t>
            </w:r>
            <w:r w:rsidRPr="00B93B82">
              <w:rPr>
                <w:color w:val="231F20"/>
                <w:spacing w:val="-13"/>
                <w:sz w:val="24"/>
                <w:szCs w:val="24"/>
              </w:rPr>
              <w:t xml:space="preserve"> </w:t>
            </w:r>
            <w:r w:rsidRPr="00B93B82">
              <w:rPr>
                <w:color w:val="231F20"/>
                <w:sz w:val="24"/>
                <w:szCs w:val="24"/>
              </w:rPr>
              <w:t>của</w:t>
            </w:r>
            <w:r w:rsidRPr="00B93B82">
              <w:rPr>
                <w:color w:val="231F20"/>
                <w:spacing w:val="-13"/>
                <w:sz w:val="24"/>
                <w:szCs w:val="24"/>
              </w:rPr>
              <w:t xml:space="preserve"> </w:t>
            </w:r>
            <w:r w:rsidRPr="00B93B82">
              <w:rPr>
                <w:color w:val="231F20"/>
                <w:sz w:val="24"/>
                <w:szCs w:val="24"/>
              </w:rPr>
              <w:t xml:space="preserve">đất trời, mặt nước thơm thơm, nhè </w:t>
            </w:r>
            <w:r w:rsidRPr="00B93B82">
              <w:rPr>
                <w:color w:val="231F20"/>
                <w:spacing w:val="-5"/>
                <w:sz w:val="24"/>
                <w:szCs w:val="24"/>
              </w:rPr>
              <w:t xml:space="preserve">nhẹ; </w:t>
            </w:r>
            <w:r w:rsidRPr="00B93B82">
              <w:rPr>
                <w:color w:val="231F20"/>
                <w:sz w:val="24"/>
                <w:szCs w:val="24"/>
              </w:rPr>
              <w:t>ngày</w:t>
            </w:r>
            <w:r w:rsidRPr="00B93B82">
              <w:rPr>
                <w:color w:val="231F20"/>
                <w:spacing w:val="-14"/>
                <w:sz w:val="24"/>
                <w:szCs w:val="24"/>
              </w:rPr>
              <w:t xml:space="preserve"> </w:t>
            </w:r>
            <w:r w:rsidRPr="00B93B82">
              <w:rPr>
                <w:color w:val="231F20"/>
                <w:sz w:val="24"/>
                <w:szCs w:val="24"/>
              </w:rPr>
              <w:t>không</w:t>
            </w:r>
            <w:r w:rsidRPr="00B93B82">
              <w:rPr>
                <w:color w:val="231F20"/>
                <w:spacing w:val="-14"/>
                <w:sz w:val="24"/>
                <w:szCs w:val="24"/>
              </w:rPr>
              <w:t xml:space="preserve"> </w:t>
            </w:r>
            <w:r w:rsidRPr="00B93B82">
              <w:rPr>
                <w:color w:val="231F20"/>
                <w:sz w:val="24"/>
                <w:szCs w:val="24"/>
              </w:rPr>
              <w:t>nắng, không mưa.</w:t>
            </w:r>
          </w:p>
          <w:p w14:paraId="2ACCA40C" w14:textId="77777777" w:rsidR="009B6E85" w:rsidRPr="00B93B82" w:rsidRDefault="009B6E85" w:rsidP="00617C34">
            <w:pPr>
              <w:ind w:right="456"/>
              <w:jc w:val="both"/>
              <w:rPr>
                <w:sz w:val="24"/>
                <w:szCs w:val="24"/>
              </w:rPr>
            </w:pPr>
            <w:r w:rsidRPr="00B93B82">
              <w:rPr>
                <w:color w:val="231F20"/>
                <w:sz w:val="24"/>
                <w:szCs w:val="24"/>
              </w:rPr>
              <w:t xml:space="preserve">- Con người: Không ai tưởng đến ngày hay </w:t>
            </w:r>
            <w:r w:rsidRPr="00B93B82">
              <w:rPr>
                <w:color w:val="231F20"/>
                <w:spacing w:val="-5"/>
                <w:sz w:val="24"/>
                <w:szCs w:val="24"/>
              </w:rPr>
              <w:t>đêm</w:t>
            </w:r>
            <w:r w:rsidRPr="00B93B82">
              <w:rPr>
                <w:sz w:val="24"/>
                <w:szCs w:val="24"/>
              </w:rPr>
              <w:t xml:space="preserve">; </w:t>
            </w:r>
            <w:r w:rsidRPr="00B93B82">
              <w:rPr>
                <w:color w:val="231F20"/>
                <w:sz w:val="24"/>
                <w:szCs w:val="24"/>
              </w:rPr>
              <w:t>mải</w:t>
            </w:r>
            <w:r w:rsidRPr="00B93B82">
              <w:rPr>
                <w:color w:val="231F20"/>
                <w:spacing w:val="-13"/>
                <w:sz w:val="24"/>
                <w:szCs w:val="24"/>
              </w:rPr>
              <w:t xml:space="preserve"> </w:t>
            </w:r>
            <w:r w:rsidRPr="00B93B82">
              <w:rPr>
                <w:color w:val="231F20"/>
                <w:sz w:val="24"/>
                <w:szCs w:val="24"/>
              </w:rPr>
              <w:t>miết</w:t>
            </w:r>
            <w:r w:rsidRPr="00B93B82">
              <w:rPr>
                <w:color w:val="231F20"/>
                <w:spacing w:val="-13"/>
                <w:sz w:val="24"/>
                <w:szCs w:val="24"/>
              </w:rPr>
              <w:t xml:space="preserve"> </w:t>
            </w:r>
            <w:r w:rsidRPr="00B93B82">
              <w:rPr>
                <w:color w:val="231F20"/>
                <w:sz w:val="24"/>
                <w:szCs w:val="24"/>
              </w:rPr>
              <w:t>đi</w:t>
            </w:r>
            <w:r w:rsidRPr="00B93B82">
              <w:rPr>
                <w:color w:val="231F20"/>
                <w:spacing w:val="-13"/>
                <w:sz w:val="24"/>
                <w:szCs w:val="24"/>
              </w:rPr>
              <w:t xml:space="preserve"> </w:t>
            </w:r>
            <w:r w:rsidRPr="00B93B82">
              <w:rPr>
                <w:color w:val="231F20"/>
                <w:sz w:val="24"/>
                <w:szCs w:val="24"/>
              </w:rPr>
              <w:t>gặt, kéo đá, cắt rạ, chia thóc; cứ buông bát đũa</w:t>
            </w:r>
            <w:r w:rsidRPr="00B93B82">
              <w:rPr>
                <w:color w:val="231F20"/>
                <w:spacing w:val="-14"/>
                <w:sz w:val="24"/>
                <w:szCs w:val="24"/>
              </w:rPr>
              <w:t xml:space="preserve"> </w:t>
            </w:r>
            <w:r w:rsidRPr="00B93B82">
              <w:rPr>
                <w:color w:val="231F20"/>
                <w:sz w:val="24"/>
                <w:szCs w:val="24"/>
              </w:rPr>
              <w:t>lại</w:t>
            </w:r>
            <w:r w:rsidRPr="00B93B82">
              <w:rPr>
                <w:color w:val="231F20"/>
                <w:spacing w:val="-14"/>
                <w:sz w:val="24"/>
                <w:szCs w:val="24"/>
              </w:rPr>
              <w:t xml:space="preserve"> </w:t>
            </w:r>
            <w:r w:rsidRPr="00B93B82">
              <w:rPr>
                <w:color w:val="231F20"/>
                <w:sz w:val="24"/>
                <w:szCs w:val="24"/>
              </w:rPr>
              <w:t>đi</w:t>
            </w:r>
            <w:r w:rsidRPr="00B93B82">
              <w:rPr>
                <w:color w:val="231F20"/>
                <w:spacing w:val="-14"/>
                <w:sz w:val="24"/>
                <w:szCs w:val="24"/>
              </w:rPr>
              <w:t xml:space="preserve"> </w:t>
            </w:r>
            <w:r w:rsidRPr="00B93B82">
              <w:rPr>
                <w:color w:val="231F20"/>
                <w:sz w:val="24"/>
                <w:szCs w:val="24"/>
              </w:rPr>
              <w:t>ngay, cứ</w:t>
            </w:r>
            <w:r w:rsidRPr="00B93B82">
              <w:rPr>
                <w:color w:val="231F20"/>
                <w:spacing w:val="-8"/>
                <w:sz w:val="24"/>
                <w:szCs w:val="24"/>
              </w:rPr>
              <w:t xml:space="preserve"> </w:t>
            </w:r>
            <w:r w:rsidRPr="00B93B82">
              <w:rPr>
                <w:color w:val="231F20"/>
                <w:sz w:val="24"/>
                <w:szCs w:val="24"/>
              </w:rPr>
              <w:t>trở</w:t>
            </w:r>
            <w:r w:rsidRPr="00B93B82">
              <w:rPr>
                <w:color w:val="231F20"/>
                <w:spacing w:val="-8"/>
                <w:sz w:val="24"/>
                <w:szCs w:val="24"/>
              </w:rPr>
              <w:t xml:space="preserve"> </w:t>
            </w:r>
            <w:r w:rsidRPr="00B93B82">
              <w:rPr>
                <w:color w:val="231F20"/>
                <w:sz w:val="24"/>
                <w:szCs w:val="24"/>
              </w:rPr>
              <w:t>dậy</w:t>
            </w:r>
            <w:r w:rsidRPr="00B93B82">
              <w:rPr>
                <w:color w:val="231F20"/>
                <w:spacing w:val="-8"/>
                <w:sz w:val="24"/>
                <w:szCs w:val="24"/>
              </w:rPr>
              <w:t xml:space="preserve"> </w:t>
            </w:r>
            <w:r w:rsidRPr="00B93B82">
              <w:rPr>
                <w:color w:val="231F20"/>
                <w:sz w:val="24"/>
                <w:szCs w:val="24"/>
              </w:rPr>
              <w:t>là</w:t>
            </w:r>
            <w:r w:rsidRPr="00B93B82">
              <w:rPr>
                <w:color w:val="231F20"/>
                <w:spacing w:val="-8"/>
                <w:sz w:val="24"/>
                <w:szCs w:val="24"/>
              </w:rPr>
              <w:t xml:space="preserve"> </w:t>
            </w:r>
            <w:r w:rsidRPr="00B93B82">
              <w:rPr>
                <w:color w:val="231F20"/>
                <w:sz w:val="24"/>
                <w:szCs w:val="24"/>
              </w:rPr>
              <w:t>ra đồng ngay</w:t>
            </w:r>
          </w:p>
          <w:p w14:paraId="07BE370E" w14:textId="77777777" w:rsidR="009B6E85" w:rsidRPr="00B93B82" w:rsidRDefault="009B6E85" w:rsidP="00617C34">
            <w:pPr>
              <w:jc w:val="both"/>
              <w:rPr>
                <w:sz w:val="24"/>
                <w:szCs w:val="24"/>
              </w:rPr>
            </w:pPr>
            <w:r w:rsidRPr="00B93B82">
              <w:rPr>
                <w:sz w:val="24"/>
                <w:szCs w:val="24"/>
              </w:rPr>
              <w:t>- T</w:t>
            </w:r>
            <w:r w:rsidRPr="00B93B82">
              <w:rPr>
                <w:color w:val="231F20"/>
                <w:sz w:val="24"/>
                <w:szCs w:val="24"/>
              </w:rPr>
              <w:t>hời</w:t>
            </w:r>
            <w:r w:rsidRPr="00B93B82">
              <w:rPr>
                <w:color w:val="231F20"/>
                <w:spacing w:val="-4"/>
                <w:sz w:val="24"/>
                <w:szCs w:val="24"/>
              </w:rPr>
              <w:t xml:space="preserve"> </w:t>
            </w:r>
            <w:r w:rsidRPr="00B93B82">
              <w:rPr>
                <w:color w:val="231F20"/>
                <w:sz w:val="24"/>
                <w:szCs w:val="24"/>
              </w:rPr>
              <w:t>tiết</w:t>
            </w:r>
            <w:r w:rsidRPr="00B93B82">
              <w:rPr>
                <w:color w:val="231F20"/>
                <w:spacing w:val="-4"/>
                <w:sz w:val="24"/>
                <w:szCs w:val="24"/>
              </w:rPr>
              <w:t xml:space="preserve"> </w:t>
            </w:r>
            <w:r w:rsidRPr="00B93B82">
              <w:rPr>
                <w:color w:val="231F20"/>
                <w:sz w:val="24"/>
                <w:szCs w:val="24"/>
              </w:rPr>
              <w:t>của</w:t>
            </w:r>
            <w:r w:rsidRPr="00B93B82">
              <w:rPr>
                <w:color w:val="231F20"/>
                <w:spacing w:val="-4"/>
                <w:sz w:val="24"/>
                <w:szCs w:val="24"/>
              </w:rPr>
              <w:t xml:space="preserve"> </w:t>
            </w:r>
            <w:r w:rsidRPr="00B93B82">
              <w:rPr>
                <w:color w:val="231F20"/>
                <w:sz w:val="24"/>
                <w:szCs w:val="24"/>
              </w:rPr>
              <w:t>ngày mùa</w:t>
            </w:r>
            <w:r w:rsidRPr="00B93B82">
              <w:rPr>
                <w:color w:val="231F20"/>
                <w:spacing w:val="-4"/>
                <w:sz w:val="24"/>
                <w:szCs w:val="24"/>
              </w:rPr>
              <w:t xml:space="preserve"> </w:t>
            </w:r>
            <w:r w:rsidRPr="00B93B82">
              <w:rPr>
                <w:color w:val="231F20"/>
                <w:sz w:val="24"/>
                <w:szCs w:val="24"/>
              </w:rPr>
              <w:t>được</w:t>
            </w:r>
            <w:r w:rsidRPr="00B93B82">
              <w:rPr>
                <w:color w:val="231F20"/>
                <w:spacing w:val="-4"/>
                <w:sz w:val="24"/>
                <w:szCs w:val="24"/>
              </w:rPr>
              <w:t xml:space="preserve"> </w:t>
            </w:r>
            <w:r w:rsidRPr="00B93B82">
              <w:rPr>
                <w:color w:val="231F20"/>
                <w:sz w:val="24"/>
                <w:szCs w:val="24"/>
              </w:rPr>
              <w:t>miêu</w:t>
            </w:r>
            <w:r w:rsidRPr="00B93B82">
              <w:rPr>
                <w:color w:val="231F20"/>
                <w:spacing w:val="-4"/>
                <w:sz w:val="24"/>
                <w:szCs w:val="24"/>
              </w:rPr>
              <w:t xml:space="preserve"> </w:t>
            </w:r>
            <w:r w:rsidRPr="00B93B82">
              <w:rPr>
                <w:color w:val="231F20"/>
                <w:sz w:val="24"/>
                <w:szCs w:val="24"/>
              </w:rPr>
              <w:t>tả</w:t>
            </w:r>
            <w:r w:rsidRPr="00B93B82">
              <w:rPr>
                <w:color w:val="231F20"/>
                <w:spacing w:val="-4"/>
                <w:sz w:val="24"/>
                <w:szCs w:val="24"/>
              </w:rPr>
              <w:t xml:space="preserve"> </w:t>
            </w:r>
            <w:r w:rsidRPr="00B93B82">
              <w:rPr>
                <w:color w:val="231F20"/>
                <w:sz w:val="24"/>
                <w:szCs w:val="24"/>
              </w:rPr>
              <w:t>rất</w:t>
            </w:r>
            <w:r w:rsidRPr="00B93B82">
              <w:rPr>
                <w:color w:val="231F20"/>
                <w:spacing w:val="-4"/>
                <w:sz w:val="24"/>
                <w:szCs w:val="24"/>
              </w:rPr>
              <w:t xml:space="preserve"> </w:t>
            </w:r>
            <w:r w:rsidRPr="00B93B82">
              <w:rPr>
                <w:color w:val="231F20"/>
                <w:sz w:val="24"/>
                <w:szCs w:val="24"/>
              </w:rPr>
              <w:t>đẹp,</w:t>
            </w:r>
            <w:r w:rsidRPr="00B93B82">
              <w:rPr>
                <w:color w:val="231F20"/>
                <w:spacing w:val="-4"/>
                <w:sz w:val="24"/>
                <w:szCs w:val="24"/>
              </w:rPr>
              <w:t xml:space="preserve"> </w:t>
            </w:r>
            <w:r w:rsidRPr="00B93B82">
              <w:rPr>
                <w:color w:val="231F20"/>
                <w:sz w:val="24"/>
                <w:szCs w:val="24"/>
              </w:rPr>
              <w:t>thuận</w:t>
            </w:r>
            <w:r w:rsidRPr="00B93B82">
              <w:rPr>
                <w:color w:val="231F20"/>
                <w:spacing w:val="-4"/>
                <w:sz w:val="24"/>
                <w:szCs w:val="24"/>
              </w:rPr>
              <w:t xml:space="preserve"> </w:t>
            </w:r>
            <w:r w:rsidRPr="00B93B82">
              <w:rPr>
                <w:color w:val="231F20"/>
                <w:sz w:val="24"/>
                <w:szCs w:val="24"/>
              </w:rPr>
              <w:t>lợi</w:t>
            </w:r>
            <w:r w:rsidRPr="00B93B82">
              <w:rPr>
                <w:color w:val="231F20"/>
                <w:spacing w:val="-4"/>
                <w:sz w:val="24"/>
                <w:szCs w:val="24"/>
              </w:rPr>
              <w:t xml:space="preserve"> </w:t>
            </w:r>
            <w:r w:rsidRPr="00B93B82">
              <w:rPr>
                <w:color w:val="231F20"/>
                <w:sz w:val="24"/>
                <w:szCs w:val="24"/>
              </w:rPr>
              <w:t>cho</w:t>
            </w:r>
            <w:r w:rsidRPr="00B93B82">
              <w:rPr>
                <w:color w:val="231F20"/>
                <w:spacing w:val="-4"/>
                <w:sz w:val="24"/>
                <w:szCs w:val="24"/>
              </w:rPr>
              <w:t xml:space="preserve"> </w:t>
            </w:r>
            <w:r w:rsidRPr="00B93B82">
              <w:rPr>
                <w:color w:val="231F20"/>
                <w:sz w:val="24"/>
                <w:szCs w:val="24"/>
              </w:rPr>
              <w:t>vụ</w:t>
            </w:r>
            <w:r w:rsidRPr="00B93B82">
              <w:rPr>
                <w:color w:val="231F20"/>
                <w:spacing w:val="-4"/>
                <w:sz w:val="24"/>
                <w:szCs w:val="24"/>
              </w:rPr>
              <w:t xml:space="preserve"> </w:t>
            </w:r>
            <w:r w:rsidRPr="00B93B82">
              <w:rPr>
                <w:color w:val="231F20"/>
                <w:sz w:val="24"/>
                <w:szCs w:val="24"/>
              </w:rPr>
              <w:t>gặt.</w:t>
            </w:r>
            <w:r w:rsidRPr="00B93B82">
              <w:rPr>
                <w:color w:val="231F20"/>
                <w:spacing w:val="-4"/>
                <w:sz w:val="24"/>
                <w:szCs w:val="24"/>
              </w:rPr>
              <w:t xml:space="preserve"> </w:t>
            </w:r>
            <w:r w:rsidRPr="00B93B82">
              <w:rPr>
                <w:color w:val="231F20"/>
                <w:sz w:val="24"/>
                <w:szCs w:val="24"/>
              </w:rPr>
              <w:t>Con</w:t>
            </w:r>
            <w:r w:rsidRPr="00B93B82">
              <w:rPr>
                <w:color w:val="231F20"/>
                <w:spacing w:val="-4"/>
                <w:sz w:val="24"/>
                <w:szCs w:val="24"/>
              </w:rPr>
              <w:t xml:space="preserve"> </w:t>
            </w:r>
            <w:r w:rsidRPr="00B93B82">
              <w:rPr>
                <w:color w:val="231F20"/>
                <w:sz w:val="24"/>
                <w:szCs w:val="24"/>
              </w:rPr>
              <w:t>người</w:t>
            </w:r>
            <w:r w:rsidRPr="00B93B82">
              <w:rPr>
                <w:color w:val="231F20"/>
                <w:spacing w:val="-4"/>
                <w:sz w:val="24"/>
                <w:szCs w:val="24"/>
              </w:rPr>
              <w:t xml:space="preserve"> </w:t>
            </w:r>
            <w:r w:rsidRPr="00B93B82">
              <w:rPr>
                <w:color w:val="231F20"/>
                <w:sz w:val="24"/>
                <w:szCs w:val="24"/>
              </w:rPr>
              <w:t>chăm</w:t>
            </w:r>
            <w:r w:rsidRPr="00B93B82">
              <w:rPr>
                <w:color w:val="231F20"/>
                <w:spacing w:val="-4"/>
                <w:sz w:val="24"/>
                <w:szCs w:val="24"/>
              </w:rPr>
              <w:t xml:space="preserve"> </w:t>
            </w:r>
            <w:r w:rsidRPr="00B93B82">
              <w:rPr>
                <w:color w:val="231F20"/>
                <w:sz w:val="24"/>
                <w:szCs w:val="24"/>
              </w:rPr>
              <w:t>chỉ,</w:t>
            </w:r>
            <w:r w:rsidRPr="00B93B82">
              <w:rPr>
                <w:color w:val="231F20"/>
                <w:spacing w:val="-4"/>
                <w:sz w:val="24"/>
                <w:szCs w:val="24"/>
              </w:rPr>
              <w:t xml:space="preserve"> </w:t>
            </w:r>
            <w:r w:rsidRPr="00B93B82">
              <w:rPr>
                <w:color w:val="231F20"/>
                <w:sz w:val="24"/>
                <w:szCs w:val="24"/>
              </w:rPr>
              <w:t>mải</w:t>
            </w:r>
            <w:r w:rsidRPr="00B93B82">
              <w:rPr>
                <w:color w:val="231F20"/>
                <w:spacing w:val="-4"/>
                <w:sz w:val="24"/>
                <w:szCs w:val="24"/>
              </w:rPr>
              <w:t xml:space="preserve"> </w:t>
            </w:r>
            <w:r w:rsidRPr="00B93B82">
              <w:rPr>
                <w:color w:val="231F20"/>
                <w:sz w:val="24"/>
                <w:szCs w:val="24"/>
              </w:rPr>
              <w:t>miết,</w:t>
            </w:r>
            <w:r w:rsidRPr="00B93B82">
              <w:rPr>
                <w:color w:val="231F20"/>
                <w:spacing w:val="-4"/>
                <w:sz w:val="24"/>
                <w:szCs w:val="24"/>
              </w:rPr>
              <w:t xml:space="preserve"> </w:t>
            </w:r>
            <w:r w:rsidRPr="00B93B82">
              <w:rPr>
                <w:color w:val="231F20"/>
                <w:sz w:val="24"/>
                <w:szCs w:val="24"/>
              </w:rPr>
              <w:t>say mê với công việc. Tất cả làm nên một bức tranh lao động tràn đầy sức sống trong ngày mùa ở làng quê.</w:t>
            </w:r>
          </w:p>
          <w:p w14:paraId="2EA78683" w14:textId="77777777" w:rsidR="009B6E85" w:rsidRPr="00B93B82" w:rsidRDefault="009B6E85" w:rsidP="00617C34">
            <w:pPr>
              <w:jc w:val="both"/>
              <w:rPr>
                <w:sz w:val="24"/>
                <w:szCs w:val="24"/>
              </w:rPr>
            </w:pPr>
            <w:r w:rsidRPr="00B93B82">
              <w:rPr>
                <w:sz w:val="24"/>
                <w:szCs w:val="24"/>
              </w:rPr>
              <w:t>- Bài văn thể hiện một tình yêu thiên nhiên nồng nàn và tình cảm sâu đậm, chân thành, gắn bó với làng quê Việt Nam của Tô Hoài. Phải có một tình yêu tha thiết, một cảm nhận tinh tế về con người và cảnh vật quê hương mới giúp tác giả vẽ nên một bức tranh quang cảnh làng mạc ngày mùa đẹp đến nao lòng như vậy.</w:t>
            </w:r>
          </w:p>
          <w:p w14:paraId="6BE00E14" w14:textId="28468EF0" w:rsidR="009B6E85" w:rsidRPr="00B93B82" w:rsidRDefault="009B6E85" w:rsidP="00617C34">
            <w:pPr>
              <w:jc w:val="both"/>
              <w:rPr>
                <w:sz w:val="24"/>
                <w:szCs w:val="24"/>
              </w:rPr>
            </w:pPr>
            <w:r w:rsidRPr="00B93B82">
              <w:rPr>
                <w:sz w:val="24"/>
                <w:szCs w:val="24"/>
              </w:rPr>
              <w:t>- Em học được kĩ năng quan sát tỉ mỉ về sự vật; phối hợp nhiều giác quan để quan sát; xác định các chi tiết tiêu biểu để miêu tả; lựa chọn từ ngữ để câu văn sinh động, hấp dẫn, ...</w:t>
            </w:r>
          </w:p>
          <w:p w14:paraId="2507D3C7" w14:textId="0717E56C" w:rsidR="009B6E85" w:rsidRPr="00B93B82" w:rsidRDefault="009B6E85" w:rsidP="00617C34">
            <w:pPr>
              <w:pStyle w:val="NormalWeb"/>
              <w:jc w:val="both"/>
              <w:rPr>
                <w:lang w:val="nl-NL"/>
              </w:rPr>
            </w:pPr>
          </w:p>
        </w:tc>
      </w:tr>
      <w:tr w:rsidR="009B6E85" w:rsidRPr="00B93B82" w14:paraId="7137FC46" w14:textId="77777777" w:rsidTr="009B6E85">
        <w:tc>
          <w:tcPr>
            <w:tcW w:w="796" w:type="dxa"/>
            <w:shd w:val="clear" w:color="auto" w:fill="FFFFFF"/>
          </w:tcPr>
          <w:p w14:paraId="16E952C6" w14:textId="172A90D0" w:rsidR="009B6E85" w:rsidRPr="00B93B82" w:rsidRDefault="00B93B82" w:rsidP="009B6E85">
            <w:pPr>
              <w:pStyle w:val="NormalWeb"/>
              <w:jc w:val="both"/>
              <w:rPr>
                <w:rStyle w:val="Strong"/>
                <w:rFonts w:eastAsia="Arial"/>
              </w:rPr>
            </w:pPr>
            <w:r>
              <w:rPr>
                <w:rStyle w:val="Strong"/>
                <w:rFonts w:eastAsia="Arial"/>
              </w:rPr>
              <w:lastRenderedPageBreak/>
              <w:t>15p</w:t>
            </w:r>
          </w:p>
        </w:tc>
        <w:tc>
          <w:tcPr>
            <w:tcW w:w="5490" w:type="dxa"/>
            <w:shd w:val="clear" w:color="auto" w:fill="FFFFFF"/>
            <w:tcMar>
              <w:top w:w="60" w:type="dxa"/>
              <w:left w:w="0" w:type="dxa"/>
              <w:bottom w:w="60" w:type="dxa"/>
              <w:right w:w="60" w:type="dxa"/>
            </w:tcMar>
          </w:tcPr>
          <w:p w14:paraId="024F3013" w14:textId="3C0E97FB" w:rsidR="009B6E85" w:rsidRPr="00B93B82" w:rsidRDefault="009B6E85" w:rsidP="009B6E85">
            <w:pPr>
              <w:pStyle w:val="NormalWeb"/>
              <w:jc w:val="both"/>
              <w:rPr>
                <w:b/>
                <w:bCs/>
              </w:rPr>
            </w:pPr>
            <w:r w:rsidRPr="00B93B82">
              <w:rPr>
                <w:rStyle w:val="Strong"/>
                <w:rFonts w:eastAsia="Arial"/>
              </w:rPr>
              <w:t xml:space="preserve"> </w:t>
            </w:r>
            <w:r w:rsidRPr="00B93B82">
              <w:rPr>
                <w:b/>
                <w:bCs/>
              </w:rPr>
              <w:t>C. HOẠT ĐỘNG THỰC HÀNH, LUYỆN TẬP</w:t>
            </w:r>
          </w:p>
          <w:p w14:paraId="32F3F530" w14:textId="77777777" w:rsidR="009B6E85" w:rsidRPr="00B93B82" w:rsidRDefault="009B6E85" w:rsidP="009B6E85">
            <w:pPr>
              <w:pStyle w:val="NormalWeb"/>
              <w:jc w:val="both"/>
              <w:rPr>
                <w:rStyle w:val="Strong"/>
                <w:rFonts w:eastAsia="Arial"/>
              </w:rPr>
            </w:pPr>
            <w:r w:rsidRPr="00B93B82">
              <w:rPr>
                <w:rStyle w:val="Strong"/>
                <w:rFonts w:eastAsia="Arial"/>
              </w:rPr>
              <w:t xml:space="preserve">* Mục tiêu: </w:t>
            </w:r>
          </w:p>
          <w:p w14:paraId="79376B5A" w14:textId="5411F354" w:rsidR="009B6E85" w:rsidRPr="00B93B82" w:rsidRDefault="009B6E85" w:rsidP="009B6E85">
            <w:pPr>
              <w:pStyle w:val="NormalWeb"/>
              <w:jc w:val="both"/>
              <w:rPr>
                <w:rStyle w:val="Strong"/>
                <w:rFonts w:eastAsia="Arial"/>
              </w:rPr>
            </w:pPr>
            <w:r w:rsidRPr="00B93B82">
              <w:rPr>
                <w:rFonts w:eastAsia="Calibri"/>
              </w:rPr>
              <w:t xml:space="preserve">- </w:t>
            </w:r>
            <w:r w:rsidRPr="00B93B82">
              <w:rPr>
                <w:rFonts w:eastAsia="Calibri"/>
                <w:lang w:val="vi-VN"/>
              </w:rPr>
              <w:t xml:space="preserve">HS đọc diễn cảm </w:t>
            </w:r>
            <w:r w:rsidRPr="00B93B82">
              <w:rPr>
                <w:rFonts w:eastAsia="Calibri"/>
              </w:rPr>
              <w:t>bài đọc</w:t>
            </w:r>
            <w:r w:rsidRPr="00B93B82">
              <w:rPr>
                <w:rFonts w:eastAsia="Calibri"/>
                <w:lang w:val="vi-VN"/>
              </w:rPr>
              <w:t>; ngắt nghỉ hơi đúng; nhấn giọng ở những từ ngữ quan trọng; thể hiện giọng đọc phù hợp</w:t>
            </w:r>
          </w:p>
          <w:p w14:paraId="6D561C94" w14:textId="02E729B3" w:rsidR="009B6E85" w:rsidRPr="00B93B82" w:rsidRDefault="009B6E85" w:rsidP="00617C34">
            <w:pPr>
              <w:pStyle w:val="NormalWeb"/>
              <w:jc w:val="both"/>
            </w:pPr>
            <w:r w:rsidRPr="00B93B82">
              <w:rPr>
                <w:rStyle w:val="Strong"/>
                <w:rFonts w:eastAsia="Arial"/>
              </w:rPr>
              <w:t>* Cách tiến hành:</w:t>
            </w:r>
          </w:p>
          <w:p w14:paraId="60ABFDA5" w14:textId="50E150F7" w:rsidR="009B6E85" w:rsidRPr="00B93B82" w:rsidRDefault="009B6E85" w:rsidP="00617C34">
            <w:pPr>
              <w:pStyle w:val="NormalWeb"/>
              <w:jc w:val="both"/>
            </w:pPr>
            <w:r w:rsidRPr="00B93B82">
              <w:rPr>
                <w:rStyle w:val="Strong"/>
                <w:rFonts w:eastAsia="Arial"/>
              </w:rPr>
              <w:t>Hoạt động 3: Đọc diễn cảm bài đọc</w:t>
            </w:r>
          </w:p>
          <w:p w14:paraId="32AED136" w14:textId="77777777" w:rsidR="009B6E85" w:rsidRPr="00B93B82" w:rsidRDefault="009B6E85" w:rsidP="00617C34">
            <w:pPr>
              <w:pStyle w:val="NormalWeb"/>
              <w:jc w:val="both"/>
            </w:pPr>
            <w:r w:rsidRPr="00B93B82">
              <w:rPr>
                <w:rFonts w:eastAsia="Arial"/>
              </w:rPr>
              <w:t>- GV hướng dẫn HS đọc diễn cảm một phần của đoạn 2 với giọng ôn tồn, sâu lắng; ngắt nghỉ đúng chỗ; biết nhấn mạnh vào những từ ngữ quan trọng.</w:t>
            </w:r>
          </w:p>
          <w:p w14:paraId="779CE486" w14:textId="11BD365B" w:rsidR="009B6E85" w:rsidRPr="00B93B82" w:rsidRDefault="009B6E85" w:rsidP="00617C34">
            <w:pPr>
              <w:pStyle w:val="NormalWeb"/>
              <w:jc w:val="both"/>
            </w:pPr>
            <w:r w:rsidRPr="00B93B82">
              <w:rPr>
                <w:rFonts w:eastAsia="Arial"/>
              </w:rPr>
              <w:t>-</w:t>
            </w:r>
            <w:r w:rsidRPr="00B93B82">
              <w:rPr>
                <w:rFonts w:eastAsiaTheme="minorEastAsia"/>
                <w:lang w:val="vi-VN"/>
              </w:rPr>
              <w:t xml:space="preserve"> Các câu: “</w:t>
            </w:r>
            <w:r w:rsidRPr="00B93B82">
              <w:rPr>
                <w:color w:val="231F20"/>
              </w:rPr>
              <w:t>Màu</w:t>
            </w:r>
            <w:r w:rsidRPr="00B93B82">
              <w:rPr>
                <w:color w:val="231F20"/>
                <w:spacing w:val="-8"/>
              </w:rPr>
              <w:t xml:space="preserve"> </w:t>
            </w:r>
            <w:r w:rsidRPr="00B93B82">
              <w:rPr>
                <w:color w:val="231F20"/>
              </w:rPr>
              <w:t>lúa</w:t>
            </w:r>
            <w:r w:rsidRPr="00B93B82">
              <w:rPr>
                <w:color w:val="231F20"/>
                <w:spacing w:val="-8"/>
              </w:rPr>
              <w:t xml:space="preserve"> </w:t>
            </w:r>
            <w:r w:rsidRPr="00B93B82">
              <w:rPr>
                <w:color w:val="231F20"/>
              </w:rPr>
              <w:t>chín /</w:t>
            </w:r>
            <w:r w:rsidRPr="00B93B82">
              <w:rPr>
                <w:color w:val="231F20"/>
                <w:spacing w:val="-8"/>
              </w:rPr>
              <w:t xml:space="preserve"> </w:t>
            </w:r>
            <w:r w:rsidRPr="00B93B82">
              <w:rPr>
                <w:color w:val="231F20"/>
              </w:rPr>
              <w:t>dưới</w:t>
            </w:r>
            <w:r w:rsidRPr="00B93B82">
              <w:rPr>
                <w:color w:val="231F20"/>
                <w:spacing w:val="-8"/>
              </w:rPr>
              <w:t xml:space="preserve"> </w:t>
            </w:r>
            <w:r w:rsidRPr="00B93B82">
              <w:rPr>
                <w:color w:val="231F20"/>
              </w:rPr>
              <w:t>đồng</w:t>
            </w:r>
            <w:r w:rsidRPr="00B93B82">
              <w:rPr>
                <w:color w:val="231F20"/>
                <w:spacing w:val="-8"/>
              </w:rPr>
              <w:t xml:space="preserve"> </w:t>
            </w:r>
            <w:r w:rsidRPr="00B93B82">
              <w:rPr>
                <w:b/>
                <w:color w:val="231F20"/>
              </w:rPr>
              <w:t>vàng</w:t>
            </w:r>
            <w:r w:rsidRPr="00B93B82">
              <w:rPr>
                <w:b/>
                <w:color w:val="231F20"/>
                <w:spacing w:val="-8"/>
              </w:rPr>
              <w:t xml:space="preserve"> </w:t>
            </w:r>
            <w:r w:rsidRPr="00B93B82">
              <w:rPr>
                <w:b/>
                <w:color w:val="231F20"/>
              </w:rPr>
              <w:t>xuộm</w:t>
            </w:r>
            <w:r w:rsidRPr="00B93B82">
              <w:rPr>
                <w:b/>
                <w:color w:val="231F20"/>
                <w:spacing w:val="-8"/>
              </w:rPr>
              <w:t xml:space="preserve"> </w:t>
            </w:r>
            <w:r w:rsidRPr="00B93B82">
              <w:rPr>
                <w:color w:val="231F20"/>
              </w:rPr>
              <w:t>lại. /</w:t>
            </w:r>
            <w:r w:rsidRPr="00B93B82">
              <w:rPr>
                <w:color w:val="231F20"/>
                <w:spacing w:val="-8"/>
              </w:rPr>
              <w:t xml:space="preserve"> </w:t>
            </w:r>
            <w:r w:rsidRPr="00B93B82">
              <w:rPr>
                <w:color w:val="231F20"/>
              </w:rPr>
              <w:t>Nắng</w:t>
            </w:r>
            <w:r w:rsidRPr="00B93B82">
              <w:rPr>
                <w:color w:val="231F20"/>
                <w:spacing w:val="-8"/>
              </w:rPr>
              <w:t xml:space="preserve"> </w:t>
            </w:r>
            <w:r w:rsidRPr="00B93B82">
              <w:rPr>
                <w:color w:val="231F20"/>
              </w:rPr>
              <w:t>nhạt</w:t>
            </w:r>
            <w:r w:rsidRPr="00B93B82">
              <w:rPr>
                <w:color w:val="231F20"/>
                <w:spacing w:val="-8"/>
              </w:rPr>
              <w:t xml:space="preserve"> / </w:t>
            </w:r>
            <w:r w:rsidRPr="00B93B82">
              <w:rPr>
                <w:color w:val="231F20"/>
              </w:rPr>
              <w:t>ngả</w:t>
            </w:r>
            <w:r w:rsidRPr="00B93B82">
              <w:rPr>
                <w:color w:val="231F20"/>
                <w:spacing w:val="-8"/>
              </w:rPr>
              <w:t xml:space="preserve"> </w:t>
            </w:r>
            <w:r w:rsidRPr="00B93B82">
              <w:rPr>
                <w:color w:val="231F20"/>
              </w:rPr>
              <w:t>màu</w:t>
            </w:r>
            <w:r w:rsidRPr="00B93B82">
              <w:rPr>
                <w:color w:val="231F20"/>
                <w:spacing w:val="-8"/>
              </w:rPr>
              <w:t xml:space="preserve"> </w:t>
            </w:r>
            <w:r w:rsidRPr="00B93B82">
              <w:rPr>
                <w:b/>
                <w:color w:val="231F20"/>
              </w:rPr>
              <w:t>vàng</w:t>
            </w:r>
            <w:r w:rsidRPr="00B93B82">
              <w:rPr>
                <w:b/>
                <w:color w:val="231F20"/>
                <w:spacing w:val="-8"/>
              </w:rPr>
              <w:t xml:space="preserve"> </w:t>
            </w:r>
            <w:r w:rsidRPr="00B93B82">
              <w:rPr>
                <w:b/>
                <w:color w:val="231F20"/>
              </w:rPr>
              <w:t>hoe</w:t>
            </w:r>
            <w:r w:rsidRPr="00B93B82">
              <w:rPr>
                <w:color w:val="231F20"/>
              </w:rPr>
              <w:t>.</w:t>
            </w:r>
            <w:r w:rsidRPr="00B93B82">
              <w:rPr>
                <w:color w:val="231F20"/>
                <w:spacing w:val="-12"/>
              </w:rPr>
              <w:t xml:space="preserve"> </w:t>
            </w:r>
            <w:r w:rsidRPr="00B93B82">
              <w:rPr>
                <w:color w:val="231F20"/>
              </w:rPr>
              <w:t>Trong vườn</w:t>
            </w:r>
            <w:r w:rsidRPr="00B93B82">
              <w:rPr>
                <w:color w:val="231F20"/>
                <w:spacing w:val="-6"/>
              </w:rPr>
              <w:t xml:space="preserve"> / </w:t>
            </w:r>
            <w:r w:rsidRPr="00B93B82">
              <w:rPr>
                <w:color w:val="231F20"/>
              </w:rPr>
              <w:t>lắc</w:t>
            </w:r>
            <w:r w:rsidRPr="00B93B82">
              <w:rPr>
                <w:color w:val="231F20"/>
                <w:spacing w:val="-6"/>
              </w:rPr>
              <w:t xml:space="preserve"> </w:t>
            </w:r>
            <w:r w:rsidRPr="00B93B82">
              <w:rPr>
                <w:color w:val="231F20"/>
              </w:rPr>
              <w:t>lư</w:t>
            </w:r>
            <w:r w:rsidRPr="00B93B82">
              <w:rPr>
                <w:color w:val="231F20"/>
                <w:spacing w:val="-6"/>
              </w:rPr>
              <w:t xml:space="preserve"> / </w:t>
            </w:r>
            <w:r w:rsidRPr="00B93B82">
              <w:rPr>
                <w:color w:val="231F20"/>
              </w:rPr>
              <w:t>những</w:t>
            </w:r>
            <w:r w:rsidRPr="00B93B82">
              <w:rPr>
                <w:color w:val="231F20"/>
                <w:spacing w:val="-6"/>
              </w:rPr>
              <w:t xml:space="preserve"> </w:t>
            </w:r>
            <w:r w:rsidRPr="00B93B82">
              <w:rPr>
                <w:color w:val="231F20"/>
              </w:rPr>
              <w:t>chùm</w:t>
            </w:r>
            <w:r w:rsidRPr="00B93B82">
              <w:rPr>
                <w:color w:val="231F20"/>
                <w:spacing w:val="-6"/>
              </w:rPr>
              <w:t xml:space="preserve"> </w:t>
            </w:r>
            <w:r w:rsidRPr="00B93B82">
              <w:rPr>
                <w:color w:val="231F20"/>
              </w:rPr>
              <w:t>quả</w:t>
            </w:r>
            <w:r w:rsidRPr="00B93B82">
              <w:rPr>
                <w:color w:val="231F20"/>
                <w:spacing w:val="-6"/>
              </w:rPr>
              <w:t xml:space="preserve"> </w:t>
            </w:r>
            <w:r w:rsidRPr="00B93B82">
              <w:rPr>
                <w:color w:val="231F20"/>
              </w:rPr>
              <w:t>xoan</w:t>
            </w:r>
            <w:r w:rsidRPr="00B93B82">
              <w:rPr>
                <w:color w:val="231F20"/>
                <w:spacing w:val="-6"/>
              </w:rPr>
              <w:t xml:space="preserve"> / / </w:t>
            </w:r>
            <w:r w:rsidRPr="00B93B82">
              <w:rPr>
                <w:b/>
                <w:color w:val="231F20"/>
              </w:rPr>
              <w:t>vàng</w:t>
            </w:r>
            <w:r w:rsidRPr="00B93B82">
              <w:rPr>
                <w:b/>
                <w:color w:val="231F20"/>
                <w:spacing w:val="-6"/>
              </w:rPr>
              <w:t xml:space="preserve"> </w:t>
            </w:r>
            <w:r w:rsidRPr="00B93B82">
              <w:rPr>
                <w:b/>
                <w:color w:val="231F20"/>
              </w:rPr>
              <w:t>lịm</w:t>
            </w:r>
            <w:r w:rsidRPr="00B93B82">
              <w:rPr>
                <w:color w:val="231F20"/>
              </w:rPr>
              <w:t>.</w:t>
            </w:r>
            <w:r w:rsidRPr="00B93B82">
              <w:rPr>
                <w:color w:val="231F20"/>
                <w:spacing w:val="-10"/>
              </w:rPr>
              <w:t xml:space="preserve"> / </w:t>
            </w:r>
            <w:r w:rsidRPr="00B93B82">
              <w:rPr>
                <w:color w:val="231F20"/>
              </w:rPr>
              <w:t>Từng</w:t>
            </w:r>
            <w:r w:rsidRPr="00B93B82">
              <w:rPr>
                <w:color w:val="231F20"/>
                <w:spacing w:val="-6"/>
              </w:rPr>
              <w:t xml:space="preserve"> / </w:t>
            </w:r>
            <w:r w:rsidRPr="00B93B82">
              <w:rPr>
                <w:color w:val="231F20"/>
              </w:rPr>
              <w:t>chiếc</w:t>
            </w:r>
            <w:r w:rsidRPr="00B93B82">
              <w:rPr>
                <w:color w:val="231F20"/>
                <w:spacing w:val="-6"/>
              </w:rPr>
              <w:t xml:space="preserve"> </w:t>
            </w:r>
            <w:r w:rsidRPr="00B93B82">
              <w:rPr>
                <w:color w:val="231F20"/>
              </w:rPr>
              <w:t>lá</w:t>
            </w:r>
            <w:r w:rsidRPr="00B93B82">
              <w:rPr>
                <w:color w:val="231F20"/>
                <w:spacing w:val="-6"/>
              </w:rPr>
              <w:t xml:space="preserve"> </w:t>
            </w:r>
            <w:r w:rsidRPr="00B93B82">
              <w:rPr>
                <w:color w:val="231F20"/>
              </w:rPr>
              <w:t>mít</w:t>
            </w:r>
            <w:r w:rsidRPr="00B93B82">
              <w:rPr>
                <w:color w:val="231F20"/>
                <w:spacing w:val="-6"/>
              </w:rPr>
              <w:t xml:space="preserve"> / </w:t>
            </w:r>
            <w:r w:rsidRPr="00B93B82">
              <w:rPr>
                <w:b/>
                <w:color w:val="231F20"/>
              </w:rPr>
              <w:t>vàng</w:t>
            </w:r>
            <w:r w:rsidRPr="00B93B82">
              <w:rPr>
                <w:b/>
                <w:color w:val="231F20"/>
                <w:spacing w:val="-6"/>
              </w:rPr>
              <w:t xml:space="preserve"> </w:t>
            </w:r>
            <w:r w:rsidRPr="00B93B82">
              <w:rPr>
                <w:b/>
                <w:color w:val="231F20"/>
              </w:rPr>
              <w:t>ối</w:t>
            </w:r>
            <w:r w:rsidRPr="00B93B82">
              <w:rPr>
                <w:color w:val="231F20"/>
              </w:rPr>
              <w:t>. / Tàu</w:t>
            </w:r>
            <w:r w:rsidRPr="00B93B82">
              <w:rPr>
                <w:color w:val="231F20"/>
                <w:spacing w:val="-6"/>
              </w:rPr>
              <w:t xml:space="preserve"> </w:t>
            </w:r>
            <w:r w:rsidRPr="00B93B82">
              <w:rPr>
                <w:color w:val="231F20"/>
              </w:rPr>
              <w:t>đu</w:t>
            </w:r>
            <w:r w:rsidRPr="00B93B82">
              <w:rPr>
                <w:color w:val="231F20"/>
                <w:spacing w:val="-6"/>
              </w:rPr>
              <w:t xml:space="preserve"> </w:t>
            </w:r>
            <w:r w:rsidRPr="00B93B82">
              <w:rPr>
                <w:color w:val="231F20"/>
              </w:rPr>
              <w:t>đủ, / chiếc</w:t>
            </w:r>
            <w:r w:rsidRPr="00B93B82">
              <w:rPr>
                <w:color w:val="231F20"/>
                <w:spacing w:val="-7"/>
              </w:rPr>
              <w:t xml:space="preserve"> / </w:t>
            </w:r>
            <w:r w:rsidRPr="00B93B82">
              <w:rPr>
                <w:color w:val="231F20"/>
              </w:rPr>
              <w:t>lá</w:t>
            </w:r>
            <w:r w:rsidRPr="00B93B82">
              <w:rPr>
                <w:color w:val="231F20"/>
                <w:spacing w:val="-5"/>
              </w:rPr>
              <w:t xml:space="preserve"> </w:t>
            </w:r>
            <w:r w:rsidRPr="00B93B82">
              <w:rPr>
                <w:color w:val="231F20"/>
              </w:rPr>
              <w:t>sắn</w:t>
            </w:r>
            <w:r w:rsidRPr="00B93B82">
              <w:rPr>
                <w:color w:val="231F20"/>
                <w:spacing w:val="-5"/>
              </w:rPr>
              <w:t xml:space="preserve"> </w:t>
            </w:r>
            <w:r w:rsidRPr="00B93B82">
              <w:rPr>
                <w:color w:val="231F20"/>
              </w:rPr>
              <w:t>héo</w:t>
            </w:r>
            <w:r w:rsidRPr="00B93B82">
              <w:rPr>
                <w:color w:val="231F20"/>
                <w:spacing w:val="-5"/>
              </w:rPr>
              <w:t xml:space="preserve"> </w:t>
            </w:r>
            <w:r w:rsidRPr="00B93B82">
              <w:rPr>
                <w:color w:val="231F20"/>
              </w:rPr>
              <w:t>lại</w:t>
            </w:r>
            <w:r w:rsidRPr="00B93B82">
              <w:rPr>
                <w:color w:val="231F20"/>
                <w:spacing w:val="-6"/>
              </w:rPr>
              <w:t xml:space="preserve"> / </w:t>
            </w:r>
            <w:r w:rsidRPr="00B93B82">
              <w:rPr>
                <w:color w:val="231F20"/>
              </w:rPr>
              <w:t>mở</w:t>
            </w:r>
            <w:r w:rsidRPr="00B93B82">
              <w:rPr>
                <w:color w:val="231F20"/>
                <w:spacing w:val="-5"/>
              </w:rPr>
              <w:t xml:space="preserve"> </w:t>
            </w:r>
            <w:r w:rsidRPr="00B93B82">
              <w:rPr>
                <w:color w:val="231F20"/>
              </w:rPr>
              <w:t>năm</w:t>
            </w:r>
            <w:r w:rsidRPr="00B93B82">
              <w:rPr>
                <w:color w:val="231F20"/>
                <w:spacing w:val="-5"/>
              </w:rPr>
              <w:t xml:space="preserve"> </w:t>
            </w:r>
            <w:r w:rsidRPr="00B93B82">
              <w:rPr>
                <w:color w:val="231F20"/>
              </w:rPr>
              <w:t>cánh</w:t>
            </w:r>
            <w:r w:rsidRPr="00B93B82">
              <w:rPr>
                <w:color w:val="231F20"/>
                <w:spacing w:val="-6"/>
              </w:rPr>
              <w:t xml:space="preserve"> / </w:t>
            </w:r>
            <w:r w:rsidRPr="00B93B82">
              <w:rPr>
                <w:b/>
                <w:color w:val="231F20"/>
              </w:rPr>
              <w:t>vàng</w:t>
            </w:r>
            <w:r w:rsidRPr="00B93B82">
              <w:rPr>
                <w:b/>
                <w:color w:val="231F20"/>
                <w:spacing w:val="-6"/>
              </w:rPr>
              <w:t xml:space="preserve"> </w:t>
            </w:r>
            <w:r w:rsidRPr="00B93B82">
              <w:rPr>
                <w:b/>
                <w:color w:val="231F20"/>
              </w:rPr>
              <w:t>tươi</w:t>
            </w:r>
            <w:r w:rsidRPr="00B93B82">
              <w:rPr>
                <w:color w:val="231F20"/>
              </w:rPr>
              <w:t>.</w:t>
            </w:r>
            <w:r w:rsidRPr="00B93B82">
              <w:rPr>
                <w:color w:val="231F20"/>
                <w:spacing w:val="-5"/>
              </w:rPr>
              <w:t xml:space="preserve"> / </w:t>
            </w:r>
            <w:r w:rsidRPr="00B93B82">
              <w:rPr>
                <w:color w:val="231F20"/>
              </w:rPr>
              <w:t>Buồng</w:t>
            </w:r>
            <w:r w:rsidRPr="00B93B82">
              <w:rPr>
                <w:color w:val="231F20"/>
                <w:spacing w:val="-5"/>
              </w:rPr>
              <w:t xml:space="preserve"> </w:t>
            </w:r>
            <w:r w:rsidRPr="00B93B82">
              <w:rPr>
                <w:color w:val="231F20"/>
              </w:rPr>
              <w:t>chuối</w:t>
            </w:r>
            <w:r w:rsidRPr="00B93B82">
              <w:rPr>
                <w:color w:val="231F20"/>
                <w:spacing w:val="-5"/>
              </w:rPr>
              <w:t xml:space="preserve"> / </w:t>
            </w:r>
            <w:r w:rsidRPr="00B93B82">
              <w:rPr>
                <w:color w:val="231F20"/>
              </w:rPr>
              <w:t>lốm</w:t>
            </w:r>
            <w:r w:rsidRPr="00B93B82">
              <w:rPr>
                <w:color w:val="231F20"/>
                <w:spacing w:val="-6"/>
              </w:rPr>
              <w:t xml:space="preserve"> </w:t>
            </w:r>
            <w:r w:rsidRPr="00B93B82">
              <w:rPr>
                <w:color w:val="231F20"/>
              </w:rPr>
              <w:t>đốm / quả</w:t>
            </w:r>
            <w:r w:rsidRPr="00B93B82">
              <w:rPr>
                <w:color w:val="231F20"/>
                <w:spacing w:val="-6"/>
              </w:rPr>
              <w:t xml:space="preserve"> </w:t>
            </w:r>
            <w:r w:rsidRPr="00B93B82">
              <w:rPr>
                <w:b/>
                <w:color w:val="231F20"/>
              </w:rPr>
              <w:t>chín</w:t>
            </w:r>
            <w:r w:rsidRPr="00B93B82">
              <w:rPr>
                <w:b/>
                <w:color w:val="231F20"/>
                <w:spacing w:val="-5"/>
              </w:rPr>
              <w:t xml:space="preserve"> </w:t>
            </w:r>
            <w:r w:rsidRPr="00B93B82">
              <w:rPr>
                <w:b/>
                <w:color w:val="231F20"/>
                <w:spacing w:val="-2"/>
              </w:rPr>
              <w:t>vàng</w:t>
            </w:r>
            <w:r w:rsidRPr="00B93B82">
              <w:rPr>
                <w:color w:val="231F20"/>
                <w:spacing w:val="-2"/>
              </w:rPr>
              <w:t xml:space="preserve">. / </w:t>
            </w:r>
            <w:r w:rsidRPr="00B93B82">
              <w:rPr>
                <w:color w:val="231F20"/>
              </w:rPr>
              <w:t>Những / tàu lá chuối</w:t>
            </w:r>
            <w:r w:rsidRPr="00B93B82">
              <w:rPr>
                <w:color w:val="231F20"/>
                <w:spacing w:val="-1"/>
              </w:rPr>
              <w:t xml:space="preserve"> / </w:t>
            </w:r>
            <w:r w:rsidRPr="00B93B82">
              <w:rPr>
                <w:b/>
                <w:color w:val="231F20"/>
              </w:rPr>
              <w:t>vàng ối</w:t>
            </w:r>
            <w:r w:rsidRPr="00B93B82">
              <w:rPr>
                <w:b/>
                <w:color w:val="231F20"/>
                <w:spacing w:val="-1"/>
              </w:rPr>
              <w:t xml:space="preserve"> / </w:t>
            </w:r>
            <w:r w:rsidRPr="00B93B82">
              <w:rPr>
                <w:color w:val="231F20"/>
              </w:rPr>
              <w:t xml:space="preserve">xoã xuống / như những đuôi áo, / vạt </w:t>
            </w:r>
            <w:r w:rsidRPr="00B93B82">
              <w:rPr>
                <w:color w:val="231F20"/>
                <w:spacing w:val="-5"/>
              </w:rPr>
              <w:t>áo.</w:t>
            </w:r>
            <w:r w:rsidRPr="00B93B82">
              <w:rPr>
                <w:rFonts w:eastAsiaTheme="minorEastAsia"/>
                <w:lang w:val="vi-VN"/>
              </w:rPr>
              <w:t>”</w:t>
            </w:r>
          </w:p>
          <w:p w14:paraId="58F7D5B3" w14:textId="77777777" w:rsidR="009B6E85" w:rsidRPr="00B93B82" w:rsidRDefault="009B6E85" w:rsidP="00617C34">
            <w:pPr>
              <w:pStyle w:val="NormalWeb"/>
              <w:numPr>
                <w:ilvl w:val="0"/>
                <w:numId w:val="14"/>
              </w:numPr>
              <w:ind w:left="270" w:hanging="270"/>
              <w:jc w:val="both"/>
            </w:pPr>
            <w:r w:rsidRPr="00B93B82">
              <w:t>HS luyện đọc theo nhóm.</w:t>
            </w:r>
          </w:p>
          <w:p w14:paraId="36CE18F5" w14:textId="77777777" w:rsidR="009B6E85" w:rsidRPr="00B93B82" w:rsidRDefault="009B6E85" w:rsidP="00617C34">
            <w:pPr>
              <w:pStyle w:val="NormalWeb"/>
              <w:numPr>
                <w:ilvl w:val="0"/>
                <w:numId w:val="14"/>
              </w:numPr>
              <w:ind w:left="270" w:hanging="270"/>
              <w:jc w:val="both"/>
            </w:pPr>
            <w:r w:rsidRPr="00B93B82">
              <w:t>Các nhóm thi đọc.</w:t>
            </w:r>
          </w:p>
          <w:p w14:paraId="1BA03C2F" w14:textId="77777777" w:rsidR="009B6E85" w:rsidRPr="00B93B82" w:rsidRDefault="009B6E85" w:rsidP="00617C34">
            <w:pPr>
              <w:jc w:val="both"/>
              <w:rPr>
                <w:sz w:val="24"/>
                <w:szCs w:val="24"/>
              </w:rPr>
            </w:pPr>
            <w:r w:rsidRPr="00B93B82">
              <w:rPr>
                <w:sz w:val="24"/>
                <w:szCs w:val="24"/>
              </w:rPr>
              <w:t>- GV mời các nhóm nhận xét.</w:t>
            </w:r>
          </w:p>
          <w:p w14:paraId="6A53DA9E" w14:textId="6D318DFF" w:rsidR="009B6E85" w:rsidRPr="00B93B82" w:rsidRDefault="009B6E85" w:rsidP="00617C34">
            <w:pPr>
              <w:pStyle w:val="NormalWeb"/>
              <w:jc w:val="both"/>
              <w:rPr>
                <w:rStyle w:val="Strong"/>
                <w:rFonts w:eastAsia="Arial"/>
              </w:rPr>
            </w:pPr>
            <w:r w:rsidRPr="00B93B82">
              <w:t>- GV nhận xét tuyên dương.</w:t>
            </w:r>
          </w:p>
        </w:tc>
        <w:tc>
          <w:tcPr>
            <w:tcW w:w="3870" w:type="dxa"/>
            <w:shd w:val="clear" w:color="auto" w:fill="FFFFFF"/>
            <w:tcMar>
              <w:top w:w="60" w:type="dxa"/>
              <w:left w:w="60" w:type="dxa"/>
              <w:bottom w:w="60" w:type="dxa"/>
              <w:right w:w="0" w:type="dxa"/>
            </w:tcMar>
          </w:tcPr>
          <w:p w14:paraId="4DCF8CC1" w14:textId="77777777" w:rsidR="009B6E85" w:rsidRPr="00B93B82" w:rsidRDefault="009B6E85" w:rsidP="00617C34">
            <w:pPr>
              <w:pStyle w:val="NormalWeb"/>
              <w:jc w:val="both"/>
              <w:rPr>
                <w:rFonts w:eastAsia="Arial"/>
              </w:rPr>
            </w:pPr>
          </w:p>
          <w:p w14:paraId="7650F841" w14:textId="77777777" w:rsidR="009B6E85" w:rsidRPr="00B93B82" w:rsidRDefault="009B6E85" w:rsidP="00617C34">
            <w:pPr>
              <w:pStyle w:val="NormalWeb"/>
              <w:jc w:val="both"/>
            </w:pPr>
          </w:p>
          <w:p w14:paraId="048CA2AE" w14:textId="77777777" w:rsidR="009B6E85" w:rsidRPr="00B93B82" w:rsidRDefault="009B6E85" w:rsidP="00617C34">
            <w:pPr>
              <w:pStyle w:val="NormalWeb"/>
              <w:jc w:val="both"/>
            </w:pPr>
          </w:p>
          <w:p w14:paraId="7E2D6B87" w14:textId="77777777" w:rsidR="009B6E85" w:rsidRPr="00B93B82" w:rsidRDefault="009B6E85" w:rsidP="00617C34">
            <w:pPr>
              <w:pStyle w:val="NormalWeb"/>
              <w:jc w:val="both"/>
            </w:pPr>
          </w:p>
          <w:p w14:paraId="53399891" w14:textId="77777777" w:rsidR="009B6E85" w:rsidRPr="00B93B82" w:rsidRDefault="009B6E85" w:rsidP="00617C34">
            <w:pPr>
              <w:pStyle w:val="NormalWeb"/>
              <w:jc w:val="both"/>
            </w:pPr>
          </w:p>
          <w:p w14:paraId="5FED408B" w14:textId="77777777" w:rsidR="009B6E85" w:rsidRPr="00B93B82" w:rsidRDefault="009B6E85" w:rsidP="00617C34">
            <w:pPr>
              <w:pStyle w:val="NormalWeb"/>
              <w:jc w:val="both"/>
            </w:pPr>
          </w:p>
          <w:p w14:paraId="32716B3B" w14:textId="77777777" w:rsidR="009B6E85" w:rsidRPr="00B93B82" w:rsidRDefault="009B6E85" w:rsidP="00617C34">
            <w:pPr>
              <w:pStyle w:val="NormalWeb"/>
              <w:jc w:val="both"/>
            </w:pPr>
          </w:p>
          <w:p w14:paraId="5464D4F5" w14:textId="77777777" w:rsidR="009B6E85" w:rsidRPr="00B93B82" w:rsidRDefault="009B6E85" w:rsidP="00617C34">
            <w:pPr>
              <w:pStyle w:val="NormalWeb"/>
              <w:jc w:val="both"/>
            </w:pPr>
          </w:p>
          <w:p w14:paraId="380ECAB3" w14:textId="77777777" w:rsidR="009B6E85" w:rsidRPr="00B93B82" w:rsidRDefault="009B6E85" w:rsidP="00617C34">
            <w:pPr>
              <w:pStyle w:val="NormalWeb"/>
              <w:jc w:val="both"/>
            </w:pPr>
          </w:p>
          <w:p w14:paraId="01B5C2A0" w14:textId="77777777" w:rsidR="009B6E85" w:rsidRPr="00B93B82" w:rsidRDefault="009B6E85" w:rsidP="00617C34">
            <w:pPr>
              <w:pStyle w:val="NormalWeb"/>
              <w:jc w:val="both"/>
            </w:pPr>
          </w:p>
          <w:p w14:paraId="2EAF7526" w14:textId="77777777" w:rsidR="009B6E85" w:rsidRPr="00B93B82" w:rsidRDefault="009B6E85" w:rsidP="00617C34">
            <w:pPr>
              <w:pStyle w:val="NormalWeb"/>
              <w:jc w:val="both"/>
            </w:pPr>
          </w:p>
          <w:p w14:paraId="29E7D2CF" w14:textId="77777777" w:rsidR="009B6E85" w:rsidRPr="00B93B82" w:rsidRDefault="009B6E85" w:rsidP="00617C34">
            <w:pPr>
              <w:pStyle w:val="NormalWeb"/>
              <w:jc w:val="both"/>
            </w:pPr>
          </w:p>
          <w:p w14:paraId="3762BF1A" w14:textId="77777777" w:rsidR="009B6E85" w:rsidRPr="00B93B82" w:rsidRDefault="009B6E85" w:rsidP="00617C34">
            <w:pPr>
              <w:pStyle w:val="NormalWeb"/>
              <w:jc w:val="both"/>
            </w:pPr>
          </w:p>
          <w:p w14:paraId="4D018B02" w14:textId="77777777" w:rsidR="009B6E85" w:rsidRPr="00B93B82" w:rsidRDefault="009B6E85" w:rsidP="00617C34">
            <w:pPr>
              <w:pStyle w:val="NormalWeb"/>
              <w:jc w:val="both"/>
            </w:pPr>
          </w:p>
          <w:p w14:paraId="30AA85A0" w14:textId="77777777" w:rsidR="009B6E85" w:rsidRPr="00B93B82" w:rsidRDefault="009B6E85" w:rsidP="00617C34">
            <w:pPr>
              <w:pStyle w:val="NormalWeb"/>
              <w:jc w:val="both"/>
            </w:pPr>
          </w:p>
          <w:p w14:paraId="432EB275" w14:textId="77777777" w:rsidR="009B6E85" w:rsidRPr="00B93B82" w:rsidRDefault="009B6E85" w:rsidP="00617C34">
            <w:pPr>
              <w:pStyle w:val="NormalWeb"/>
              <w:jc w:val="both"/>
            </w:pPr>
          </w:p>
          <w:p w14:paraId="7180F975" w14:textId="77777777" w:rsidR="009B6E85" w:rsidRPr="00B93B82" w:rsidRDefault="009B6E85" w:rsidP="00617C34">
            <w:pPr>
              <w:jc w:val="both"/>
              <w:rPr>
                <w:sz w:val="24"/>
                <w:szCs w:val="24"/>
                <w:lang w:val="nl-NL"/>
              </w:rPr>
            </w:pPr>
            <w:r w:rsidRPr="00B93B82">
              <w:rPr>
                <w:sz w:val="24"/>
                <w:szCs w:val="24"/>
                <w:lang w:val="nl-NL"/>
              </w:rPr>
              <w:t>- Nghe + luyện đọc</w:t>
            </w:r>
          </w:p>
          <w:p w14:paraId="7BEEFE3A" w14:textId="77777777" w:rsidR="009B6E85" w:rsidRPr="00B93B82" w:rsidRDefault="009B6E85" w:rsidP="00617C34">
            <w:pPr>
              <w:jc w:val="both"/>
              <w:rPr>
                <w:sz w:val="24"/>
                <w:szCs w:val="24"/>
                <w:lang w:val="nl-NL"/>
              </w:rPr>
            </w:pPr>
            <w:r w:rsidRPr="00B93B82">
              <w:rPr>
                <w:sz w:val="24"/>
                <w:szCs w:val="24"/>
                <w:lang w:val="nl-NL"/>
              </w:rPr>
              <w:t>- Đại diện các nhóm nhận xét.</w:t>
            </w:r>
          </w:p>
          <w:p w14:paraId="1A9BF9AC" w14:textId="77777777" w:rsidR="009B6E85" w:rsidRPr="00B93B82" w:rsidRDefault="009B6E85" w:rsidP="00617C34">
            <w:pPr>
              <w:jc w:val="both"/>
              <w:rPr>
                <w:sz w:val="24"/>
                <w:szCs w:val="24"/>
                <w:lang w:val="nl-NL"/>
              </w:rPr>
            </w:pPr>
            <w:r w:rsidRPr="00B93B82">
              <w:rPr>
                <w:sz w:val="24"/>
                <w:szCs w:val="24"/>
                <w:lang w:val="nl-NL"/>
              </w:rPr>
              <w:t>- Các nhóm thi đọc.</w:t>
            </w:r>
          </w:p>
          <w:p w14:paraId="2DF6D437" w14:textId="6CC60609" w:rsidR="009B6E85" w:rsidRPr="00B93B82" w:rsidRDefault="009B6E85" w:rsidP="00617C34">
            <w:pPr>
              <w:pStyle w:val="NormalWeb"/>
              <w:jc w:val="both"/>
              <w:rPr>
                <w:rFonts w:eastAsia="Arial"/>
              </w:rPr>
            </w:pPr>
            <w:r w:rsidRPr="00B93B82">
              <w:rPr>
                <w:lang w:val="nl-NL"/>
              </w:rPr>
              <w:t>- Các nhóm nhận xét</w:t>
            </w:r>
          </w:p>
        </w:tc>
      </w:tr>
      <w:tr w:rsidR="009B6E85" w:rsidRPr="00B93B82" w14:paraId="37DF2CA4" w14:textId="77777777" w:rsidTr="009B6E85">
        <w:tc>
          <w:tcPr>
            <w:tcW w:w="796" w:type="dxa"/>
            <w:shd w:val="clear" w:color="auto" w:fill="FFFFFF"/>
          </w:tcPr>
          <w:p w14:paraId="33CE847E" w14:textId="7029298F" w:rsidR="009B6E85" w:rsidRPr="00B93B82" w:rsidRDefault="00B93B82" w:rsidP="009B6E85">
            <w:pPr>
              <w:jc w:val="both"/>
              <w:rPr>
                <w:rStyle w:val="Strong"/>
                <w:rFonts w:eastAsia="Arial"/>
                <w:sz w:val="24"/>
                <w:szCs w:val="24"/>
              </w:rPr>
            </w:pPr>
            <w:r w:rsidRPr="00B93B82">
              <w:rPr>
                <w:rStyle w:val="Strong"/>
                <w:rFonts w:eastAsia="Arial"/>
                <w:sz w:val="24"/>
                <w:szCs w:val="24"/>
              </w:rPr>
              <w:lastRenderedPageBreak/>
              <w:t>5p</w:t>
            </w:r>
          </w:p>
        </w:tc>
        <w:tc>
          <w:tcPr>
            <w:tcW w:w="5490" w:type="dxa"/>
            <w:shd w:val="clear" w:color="auto" w:fill="FFFFFF"/>
            <w:tcMar>
              <w:top w:w="60" w:type="dxa"/>
              <w:left w:w="0" w:type="dxa"/>
              <w:bottom w:w="60" w:type="dxa"/>
              <w:right w:w="60" w:type="dxa"/>
            </w:tcMar>
          </w:tcPr>
          <w:p w14:paraId="5DCDC988" w14:textId="10194090" w:rsidR="009B6E85" w:rsidRPr="00B93B82" w:rsidRDefault="009B6E85" w:rsidP="009B6E85">
            <w:pPr>
              <w:jc w:val="both"/>
              <w:rPr>
                <w:b/>
                <w:sz w:val="24"/>
                <w:szCs w:val="24"/>
                <w:lang w:val="nl-NL"/>
              </w:rPr>
            </w:pPr>
            <w:r w:rsidRPr="00B93B82">
              <w:rPr>
                <w:rStyle w:val="Strong"/>
                <w:rFonts w:eastAsia="Arial"/>
                <w:sz w:val="24"/>
                <w:szCs w:val="24"/>
              </w:rPr>
              <w:t xml:space="preserve"> </w:t>
            </w:r>
            <w:r w:rsidRPr="00B93B82">
              <w:rPr>
                <w:b/>
                <w:sz w:val="24"/>
                <w:szCs w:val="24"/>
                <w:lang w:val="nl-NL"/>
              </w:rPr>
              <w:t>D. HOẠT ĐỘNG VẬN DỤNG, TRẢI NGHIỆM</w:t>
            </w:r>
          </w:p>
          <w:p w14:paraId="3AB949B0" w14:textId="77777777" w:rsidR="009B6E85" w:rsidRPr="00B93B82" w:rsidRDefault="009B6E85" w:rsidP="009B6E85">
            <w:pPr>
              <w:jc w:val="both"/>
              <w:rPr>
                <w:b/>
                <w:bCs/>
                <w:sz w:val="24"/>
                <w:szCs w:val="24"/>
                <w:lang w:val="nl-NL"/>
              </w:rPr>
            </w:pPr>
            <w:r w:rsidRPr="00B93B82">
              <w:rPr>
                <w:b/>
                <w:bCs/>
                <w:sz w:val="24"/>
                <w:szCs w:val="24"/>
                <w:lang w:val="nl-NL"/>
              </w:rPr>
              <w:t>* Mụ</w:t>
            </w:r>
            <w:r w:rsidRPr="00B93B82">
              <w:rPr>
                <w:b/>
                <w:bCs/>
                <w:sz w:val="24"/>
                <w:szCs w:val="24"/>
              </w:rPr>
              <w:t>c</w:t>
            </w:r>
            <w:r w:rsidRPr="00B93B82">
              <w:rPr>
                <w:b/>
                <w:bCs/>
                <w:sz w:val="24"/>
                <w:szCs w:val="24"/>
                <w:lang w:val="nl-NL"/>
              </w:rPr>
              <w:t xml:space="preserve"> tiêu:</w:t>
            </w:r>
          </w:p>
          <w:p w14:paraId="714CB243" w14:textId="77777777" w:rsidR="009B6E85" w:rsidRPr="00B93B82" w:rsidRDefault="009B6E85" w:rsidP="009B6E85">
            <w:pPr>
              <w:jc w:val="both"/>
              <w:rPr>
                <w:sz w:val="24"/>
                <w:szCs w:val="24"/>
                <w:lang w:val="nl-NL"/>
              </w:rPr>
            </w:pPr>
            <w:r w:rsidRPr="00B93B82">
              <w:rPr>
                <w:sz w:val="24"/>
                <w:szCs w:val="24"/>
                <w:lang w:val="nl-NL"/>
              </w:rPr>
              <w:t>+ Củng cố những kiến thức đã học trong tiết học để học sinh khắc sâu nội dung.</w:t>
            </w:r>
          </w:p>
          <w:p w14:paraId="265F9F90" w14:textId="77777777" w:rsidR="009B6E85" w:rsidRPr="00B93B82" w:rsidRDefault="009B6E85" w:rsidP="009B6E85">
            <w:pPr>
              <w:jc w:val="both"/>
              <w:rPr>
                <w:sz w:val="24"/>
                <w:szCs w:val="24"/>
                <w:lang w:val="nl-NL"/>
              </w:rPr>
            </w:pPr>
            <w:r w:rsidRPr="00B93B82">
              <w:rPr>
                <w:sz w:val="24"/>
                <w:szCs w:val="24"/>
                <w:lang w:val="nl-NL"/>
              </w:rPr>
              <w:t>+ Vận dụng kiến thức đã học vào thực tiễn.</w:t>
            </w:r>
          </w:p>
          <w:p w14:paraId="3D792E74" w14:textId="77777777" w:rsidR="009B6E85" w:rsidRPr="00B93B82" w:rsidRDefault="009B6E85" w:rsidP="009B6E85">
            <w:pPr>
              <w:jc w:val="both"/>
              <w:rPr>
                <w:sz w:val="24"/>
                <w:szCs w:val="24"/>
                <w:lang w:val="nl-NL"/>
              </w:rPr>
            </w:pPr>
            <w:r w:rsidRPr="00B93B82">
              <w:rPr>
                <w:sz w:val="24"/>
                <w:szCs w:val="24"/>
                <w:lang w:val="nl-NL"/>
              </w:rPr>
              <w:t>+ Tạo không khí vui vẻ, hào hứng, lưu luyến sau khi học sinh bài học.</w:t>
            </w:r>
          </w:p>
          <w:p w14:paraId="203F3122" w14:textId="6CF7FB7E" w:rsidR="009B6E85" w:rsidRPr="00B93B82" w:rsidRDefault="009B6E85" w:rsidP="009B6E85">
            <w:pPr>
              <w:pStyle w:val="NormalWeb"/>
              <w:jc w:val="both"/>
              <w:rPr>
                <w:rStyle w:val="Strong"/>
                <w:rFonts w:eastAsia="Arial"/>
              </w:rPr>
            </w:pPr>
            <w:r w:rsidRPr="00B93B82">
              <w:rPr>
                <w:lang w:val="nl-NL"/>
              </w:rPr>
              <w:t>+ Phát triển năng lực ngôn ngữ.</w:t>
            </w:r>
          </w:p>
          <w:p w14:paraId="207EC0F8" w14:textId="30DCC35A" w:rsidR="009B6E85" w:rsidRPr="00B93B82" w:rsidRDefault="009B6E85" w:rsidP="00617C34">
            <w:pPr>
              <w:pStyle w:val="NormalWeb"/>
              <w:jc w:val="both"/>
            </w:pPr>
            <w:r w:rsidRPr="00B93B82">
              <w:rPr>
                <w:rStyle w:val="Strong"/>
                <w:rFonts w:eastAsia="Arial"/>
              </w:rPr>
              <w:t>* Cách tiến hành:</w:t>
            </w:r>
          </w:p>
          <w:p w14:paraId="226C53EF" w14:textId="77777777" w:rsidR="009B6E85" w:rsidRPr="00B93B82" w:rsidRDefault="009B6E85" w:rsidP="00617C34">
            <w:pPr>
              <w:jc w:val="both"/>
              <w:rPr>
                <w:sz w:val="24"/>
                <w:szCs w:val="24"/>
              </w:rPr>
            </w:pPr>
            <w:r w:rsidRPr="00B93B82">
              <w:rPr>
                <w:sz w:val="24"/>
                <w:szCs w:val="24"/>
              </w:rPr>
              <w:t>- GV</w:t>
            </w:r>
          </w:p>
          <w:p w14:paraId="6FA9A47E" w14:textId="4E6F646C" w:rsidR="009B6E85" w:rsidRPr="00B93B82" w:rsidRDefault="009B6E85" w:rsidP="00617C34">
            <w:pPr>
              <w:jc w:val="both"/>
              <w:rPr>
                <w:sz w:val="24"/>
                <w:szCs w:val="24"/>
              </w:rPr>
            </w:pPr>
            <w:r w:rsidRPr="00B93B82">
              <w:rPr>
                <w:sz w:val="24"/>
                <w:szCs w:val="24"/>
              </w:rPr>
              <w:t xml:space="preserve"> cho HS nhắc lại nội dung của bài đọc: Bài văn miêu tả cảnh đẹp, sinh động và trù phú của làng quê giữa ngày mùa. Qua đó thể hiện tình yêu tha thiết, sâu đậm của tác giả với quê hương.</w:t>
            </w:r>
          </w:p>
          <w:p w14:paraId="5A187886" w14:textId="77777777" w:rsidR="009B6E85" w:rsidRPr="00B93B82" w:rsidRDefault="009B6E85" w:rsidP="00617C34">
            <w:pPr>
              <w:jc w:val="both"/>
              <w:rPr>
                <w:sz w:val="24"/>
                <w:szCs w:val="24"/>
                <w:lang w:val="nl-NL"/>
              </w:rPr>
            </w:pPr>
            <w:r w:rsidRPr="00B93B82">
              <w:rPr>
                <w:sz w:val="24"/>
                <w:szCs w:val="24"/>
                <w:lang w:val="nl-NL"/>
              </w:rPr>
              <w:t>- Nhận xét, tuyên dương</w:t>
            </w:r>
          </w:p>
          <w:p w14:paraId="77D4852B" w14:textId="77777777" w:rsidR="009B6E85" w:rsidRPr="00B93B82" w:rsidRDefault="009B6E85" w:rsidP="00617C34">
            <w:pPr>
              <w:jc w:val="both"/>
              <w:rPr>
                <w:sz w:val="24"/>
                <w:szCs w:val="24"/>
                <w:lang w:val="nl-NL"/>
              </w:rPr>
            </w:pPr>
            <w:r w:rsidRPr="00B93B82">
              <w:rPr>
                <w:sz w:val="24"/>
                <w:szCs w:val="24"/>
                <w:lang w:val="nl-NL"/>
              </w:rPr>
              <w:t>- Nhận xét tiết học, dặn dò bài về nhà.</w:t>
            </w:r>
          </w:p>
          <w:p w14:paraId="120C21CF" w14:textId="11E219F2" w:rsidR="009B6E85" w:rsidRPr="00B93B82" w:rsidRDefault="009B6E85" w:rsidP="00617C34">
            <w:pPr>
              <w:pStyle w:val="NormalWeb"/>
              <w:jc w:val="both"/>
              <w:rPr>
                <w:rStyle w:val="Strong"/>
                <w:rFonts w:eastAsia="Arial"/>
              </w:rPr>
            </w:pPr>
            <w:r w:rsidRPr="00B93B82">
              <w:t>- Chuẩn bị bài: Tả phong cảnh (Cấu tạo của bài văn).</w:t>
            </w:r>
          </w:p>
        </w:tc>
        <w:tc>
          <w:tcPr>
            <w:tcW w:w="3870" w:type="dxa"/>
            <w:shd w:val="clear" w:color="auto" w:fill="FFFFFF"/>
            <w:tcMar>
              <w:top w:w="60" w:type="dxa"/>
              <w:left w:w="60" w:type="dxa"/>
              <w:bottom w:w="60" w:type="dxa"/>
              <w:right w:w="0" w:type="dxa"/>
            </w:tcMar>
          </w:tcPr>
          <w:p w14:paraId="13ED8277" w14:textId="7A1DBA0E" w:rsidR="009B6E85" w:rsidRPr="00B93B82" w:rsidRDefault="009B6E85" w:rsidP="00617C34">
            <w:pPr>
              <w:jc w:val="both"/>
              <w:rPr>
                <w:sz w:val="24"/>
                <w:szCs w:val="24"/>
                <w:lang w:val="nl-NL"/>
              </w:rPr>
            </w:pPr>
          </w:p>
          <w:p w14:paraId="6177B361" w14:textId="77777777" w:rsidR="009B6E85" w:rsidRPr="00B93B82" w:rsidRDefault="009B6E85" w:rsidP="00617C34">
            <w:pPr>
              <w:jc w:val="both"/>
              <w:rPr>
                <w:sz w:val="24"/>
                <w:szCs w:val="24"/>
                <w:lang w:val="nl-NL"/>
              </w:rPr>
            </w:pPr>
          </w:p>
          <w:p w14:paraId="0C4818C7" w14:textId="7CB5EAF6" w:rsidR="009B6E85" w:rsidRPr="00B93B82" w:rsidRDefault="009B6E85" w:rsidP="00617C34">
            <w:pPr>
              <w:jc w:val="both"/>
              <w:rPr>
                <w:sz w:val="24"/>
                <w:szCs w:val="24"/>
              </w:rPr>
            </w:pPr>
            <w:r w:rsidRPr="00B93B82">
              <w:rPr>
                <w:sz w:val="24"/>
                <w:szCs w:val="24"/>
                <w:lang w:val="nl-NL"/>
              </w:rPr>
              <w:t>- HS</w:t>
            </w:r>
            <w:r w:rsidRPr="00B93B82">
              <w:rPr>
                <w:sz w:val="24"/>
                <w:szCs w:val="24"/>
              </w:rPr>
              <w:t xml:space="preserve"> nêu</w:t>
            </w:r>
          </w:p>
          <w:p w14:paraId="44EB4D94" w14:textId="77777777" w:rsidR="009B6E85" w:rsidRPr="00B93B82" w:rsidRDefault="009B6E85" w:rsidP="00617C34">
            <w:pPr>
              <w:jc w:val="both"/>
              <w:rPr>
                <w:sz w:val="24"/>
                <w:szCs w:val="24"/>
                <w:lang w:val="nl-NL"/>
              </w:rPr>
            </w:pPr>
          </w:p>
          <w:p w14:paraId="120C04F4" w14:textId="77777777" w:rsidR="009B6E85" w:rsidRPr="00B93B82" w:rsidRDefault="009B6E85" w:rsidP="00617C34">
            <w:pPr>
              <w:jc w:val="both"/>
              <w:rPr>
                <w:sz w:val="24"/>
                <w:szCs w:val="24"/>
                <w:lang w:val="nl-NL"/>
              </w:rPr>
            </w:pPr>
            <w:r w:rsidRPr="00B93B82">
              <w:rPr>
                <w:sz w:val="24"/>
                <w:szCs w:val="24"/>
                <w:lang w:val="nl-NL"/>
              </w:rPr>
              <w:t>- HS chia sẻ</w:t>
            </w:r>
          </w:p>
          <w:p w14:paraId="7679C09D" w14:textId="7226C47A" w:rsidR="009B6E85" w:rsidRPr="00B93B82" w:rsidRDefault="009B6E85" w:rsidP="00617C34">
            <w:pPr>
              <w:pStyle w:val="NormalWeb"/>
              <w:jc w:val="both"/>
              <w:rPr>
                <w:rFonts w:eastAsia="Arial"/>
              </w:rPr>
            </w:pPr>
            <w:r w:rsidRPr="00B93B82">
              <w:rPr>
                <w:lang w:val="nl-NL"/>
              </w:rPr>
              <w:t>- Lắng nghe, rút kinh nghiệm.</w:t>
            </w:r>
          </w:p>
        </w:tc>
      </w:tr>
    </w:tbl>
    <w:p w14:paraId="66B4090C" w14:textId="139D3ADD" w:rsidR="00102026" w:rsidRPr="00B93B82" w:rsidRDefault="00617C34" w:rsidP="00617C34">
      <w:pPr>
        <w:rPr>
          <w:b/>
          <w:sz w:val="24"/>
          <w:szCs w:val="24"/>
          <w:lang w:val="nl-NL"/>
        </w:rPr>
      </w:pPr>
      <w:r w:rsidRPr="00B93B82">
        <w:rPr>
          <w:b/>
          <w:sz w:val="24"/>
          <w:szCs w:val="24"/>
          <w:lang w:val="nl-NL"/>
        </w:rPr>
        <w:t>IV. ĐIỀU CHỈNH SAU BÀI DẠY</w:t>
      </w:r>
    </w:p>
    <w:p w14:paraId="23CBFBC2" w14:textId="77777777" w:rsidR="00102026" w:rsidRPr="00B93B82" w:rsidRDefault="00617C34" w:rsidP="00617C34">
      <w:pPr>
        <w:rPr>
          <w:bCs/>
          <w:sz w:val="24"/>
          <w:szCs w:val="24"/>
          <w:lang w:val="nl-NL"/>
        </w:rPr>
      </w:pPr>
      <w:r w:rsidRPr="00B93B82">
        <w:rPr>
          <w:bCs/>
          <w:sz w:val="24"/>
          <w:szCs w:val="24"/>
          <w:lang w:val="nl-NL"/>
        </w:rPr>
        <w:t>................................................................................................................................................</w:t>
      </w:r>
    </w:p>
    <w:p w14:paraId="6386189E" w14:textId="77777777" w:rsidR="00102026" w:rsidRPr="00B93B82" w:rsidRDefault="00617C34" w:rsidP="00617C34">
      <w:pPr>
        <w:rPr>
          <w:bCs/>
          <w:sz w:val="24"/>
          <w:szCs w:val="24"/>
          <w:lang w:val="nl-NL"/>
        </w:rPr>
      </w:pPr>
      <w:r w:rsidRPr="00B93B82">
        <w:rPr>
          <w:bCs/>
          <w:sz w:val="24"/>
          <w:szCs w:val="24"/>
          <w:lang w:val="nl-NL"/>
        </w:rPr>
        <w:t>................................................................................................................................................</w:t>
      </w:r>
    </w:p>
    <w:p w14:paraId="70D2E868" w14:textId="0B34FACC" w:rsidR="00102026" w:rsidRDefault="00617C34" w:rsidP="00617C34">
      <w:pPr>
        <w:rPr>
          <w:bCs/>
          <w:sz w:val="24"/>
          <w:szCs w:val="24"/>
          <w:lang w:val="nl-NL"/>
        </w:rPr>
      </w:pPr>
      <w:r w:rsidRPr="00B93B82">
        <w:rPr>
          <w:bCs/>
          <w:sz w:val="24"/>
          <w:szCs w:val="24"/>
          <w:lang w:val="nl-NL"/>
        </w:rPr>
        <w:t>................................................................................................................................................</w:t>
      </w:r>
    </w:p>
    <w:p w14:paraId="28DD5A24" w14:textId="77777777" w:rsidR="00D62B1F" w:rsidRPr="001903E0" w:rsidRDefault="00D62B1F" w:rsidP="00D62B1F">
      <w:pPr>
        <w:ind w:left="720" w:hanging="720"/>
        <w:rPr>
          <w:rFonts w:eastAsia="Times New Roman"/>
          <w:bCs/>
          <w:sz w:val="24"/>
          <w:szCs w:val="24"/>
          <w:lang w:val="nl-NL"/>
        </w:rPr>
      </w:pPr>
      <w:r w:rsidRPr="001903E0">
        <w:rPr>
          <w:rFonts w:eastAsia="Times New Roman"/>
          <w:bCs/>
          <w:sz w:val="24"/>
          <w:szCs w:val="24"/>
          <w:lang w:val="nl-NL"/>
        </w:rPr>
        <w:t>Tiết                                                             Toán</w:t>
      </w:r>
    </w:p>
    <w:p w14:paraId="4ED7F0D7" w14:textId="77777777" w:rsidR="00D62B1F" w:rsidRPr="001903E0" w:rsidRDefault="00D62B1F" w:rsidP="00D62B1F">
      <w:pPr>
        <w:ind w:left="720" w:hanging="720"/>
        <w:jc w:val="center"/>
        <w:rPr>
          <w:rFonts w:eastAsia="Times New Roman"/>
          <w:b/>
          <w:bCs/>
          <w:sz w:val="24"/>
          <w:szCs w:val="24"/>
          <w:lang w:val="nl-NL"/>
        </w:rPr>
      </w:pPr>
      <w:r w:rsidRPr="001903E0">
        <w:rPr>
          <w:rFonts w:eastAsia="Times New Roman"/>
          <w:b/>
          <w:bCs/>
          <w:sz w:val="24"/>
          <w:szCs w:val="24"/>
          <w:lang w:val="nl-NL"/>
        </w:rPr>
        <w:t>CHỦ ĐỀ 7: TỈ SỐ VÀ CÁC BÀI TOÁN LIÊN QUAN</w:t>
      </w:r>
    </w:p>
    <w:p w14:paraId="4D3F592C" w14:textId="77777777" w:rsidR="00D62B1F" w:rsidRPr="001903E0" w:rsidRDefault="00D62B1F" w:rsidP="00D62B1F">
      <w:pPr>
        <w:ind w:left="720" w:hanging="720"/>
        <w:jc w:val="center"/>
        <w:rPr>
          <w:rFonts w:eastAsia="Times New Roman"/>
          <w:b/>
          <w:bCs/>
          <w:sz w:val="24"/>
          <w:szCs w:val="24"/>
          <w:lang w:val="nl-NL"/>
        </w:rPr>
      </w:pPr>
      <w:r w:rsidRPr="001903E0">
        <w:rPr>
          <w:rFonts w:eastAsia="Times New Roman"/>
          <w:b/>
          <w:bCs/>
          <w:sz w:val="24"/>
          <w:szCs w:val="24"/>
          <w:u w:val="single"/>
          <w:lang w:val="nl-NL"/>
        </w:rPr>
        <w:t>Bài 36</w:t>
      </w:r>
      <w:r w:rsidRPr="001903E0">
        <w:rPr>
          <w:rFonts w:eastAsia="Times New Roman"/>
          <w:b/>
          <w:bCs/>
          <w:sz w:val="24"/>
          <w:szCs w:val="24"/>
          <w:lang w:val="nl-NL"/>
        </w:rPr>
        <w:t>: TỈ SỐ. TỈ SỐ PHẦN TRĂM (T1)</w:t>
      </w:r>
    </w:p>
    <w:p w14:paraId="124CCA7F" w14:textId="77777777" w:rsidR="00D62B1F" w:rsidRPr="001903E0" w:rsidRDefault="00D62B1F" w:rsidP="00D62B1F">
      <w:pPr>
        <w:ind w:firstLine="360"/>
        <w:rPr>
          <w:rFonts w:eastAsia="Times New Roman"/>
          <w:b/>
          <w:bCs/>
          <w:sz w:val="24"/>
          <w:szCs w:val="24"/>
          <w:u w:val="single"/>
          <w:lang w:val="nl-NL"/>
        </w:rPr>
      </w:pPr>
    </w:p>
    <w:p w14:paraId="270137FD" w14:textId="77777777" w:rsidR="00D62B1F" w:rsidRPr="001903E0" w:rsidRDefault="00D62B1F" w:rsidP="00D62B1F">
      <w:pPr>
        <w:ind w:firstLine="360"/>
        <w:rPr>
          <w:rFonts w:eastAsia="Times New Roman"/>
          <w:b/>
          <w:bCs/>
          <w:sz w:val="24"/>
          <w:szCs w:val="24"/>
          <w:u w:val="single"/>
          <w:lang w:val="nl-NL"/>
        </w:rPr>
      </w:pPr>
      <w:r w:rsidRPr="001903E0">
        <w:rPr>
          <w:rFonts w:eastAsia="Times New Roman"/>
          <w:b/>
          <w:bCs/>
          <w:sz w:val="24"/>
          <w:szCs w:val="24"/>
          <w:u w:val="single"/>
          <w:lang w:val="nl-NL"/>
        </w:rPr>
        <w:t>I. YÊU CẦU CẦN ĐẠT:</w:t>
      </w:r>
    </w:p>
    <w:p w14:paraId="74CDB42E" w14:textId="77777777" w:rsidR="00D62B1F" w:rsidRPr="001903E0" w:rsidRDefault="00D62B1F" w:rsidP="00D62B1F">
      <w:pPr>
        <w:ind w:firstLine="360"/>
        <w:jc w:val="both"/>
        <w:rPr>
          <w:sz w:val="24"/>
          <w:szCs w:val="24"/>
        </w:rPr>
      </w:pPr>
      <w:r w:rsidRPr="001903E0">
        <w:rPr>
          <w:sz w:val="24"/>
          <w:szCs w:val="24"/>
        </w:rPr>
        <w:t xml:space="preserve">- Nhận biết được tỉ số, tỉ số phần trăm của hai đại lượng cùng loại; đọc, viết được tỉ số, tỉ số phần trăm; Vận dụng giải được các bài tập, bài toán có liên quan đến tỉ số, tỉ số phần trăm.  HS có cơ hội </w:t>
      </w:r>
      <w:r w:rsidRPr="001903E0">
        <w:rPr>
          <w:sz w:val="24"/>
          <w:szCs w:val="24"/>
          <w:lang w:val="nl-NL"/>
        </w:rPr>
        <w:t>phát triển năng lực lập luận, tư duy toán học và năng lực giao tiếp toán học</w:t>
      </w:r>
      <w:r w:rsidRPr="001903E0">
        <w:rPr>
          <w:sz w:val="24"/>
          <w:szCs w:val="24"/>
        </w:rPr>
        <w:t>.</w:t>
      </w:r>
    </w:p>
    <w:p w14:paraId="12864FA9" w14:textId="77777777" w:rsidR="00D62B1F" w:rsidRPr="001903E0" w:rsidRDefault="00D62B1F" w:rsidP="00D62B1F">
      <w:pPr>
        <w:ind w:firstLine="360"/>
        <w:jc w:val="both"/>
        <w:rPr>
          <w:sz w:val="24"/>
          <w:szCs w:val="24"/>
        </w:rPr>
      </w:pPr>
      <w:r w:rsidRPr="001903E0">
        <w:rPr>
          <w:rFonts w:eastAsia="Times New Roman"/>
          <w:sz w:val="24"/>
          <w:szCs w:val="24"/>
        </w:rPr>
        <w:t xml:space="preserve">- Năng lực tự chủ, tự học: </w:t>
      </w:r>
      <w:r w:rsidRPr="001903E0">
        <w:rPr>
          <w:sz w:val="24"/>
          <w:szCs w:val="24"/>
        </w:rPr>
        <w:t>Biết tự giác học tập, làm bài tập và các nhiệm vụ được giao.</w:t>
      </w:r>
      <w:r w:rsidRPr="001903E0">
        <w:rPr>
          <w:rFonts w:eastAsia="Times New Roman"/>
          <w:sz w:val="24"/>
          <w:szCs w:val="24"/>
        </w:rPr>
        <w:t xml:space="preserve"> Năng lực giải quyết vấn đề và sáng tạo: </w:t>
      </w:r>
      <w:r w:rsidRPr="001903E0">
        <w:rPr>
          <w:sz w:val="24"/>
          <w:szCs w:val="24"/>
        </w:rPr>
        <w:t>Vận dụng giải được các bài tập, bài toán có liên quan đến tỉ số, tỉ số phần trăm.</w:t>
      </w:r>
    </w:p>
    <w:p w14:paraId="45AABF1D" w14:textId="77777777" w:rsidR="00D62B1F" w:rsidRPr="001903E0" w:rsidRDefault="00D62B1F" w:rsidP="00D62B1F">
      <w:pPr>
        <w:ind w:firstLine="360"/>
        <w:jc w:val="both"/>
        <w:rPr>
          <w:rFonts w:eastAsia="Times New Roman"/>
          <w:sz w:val="24"/>
          <w:szCs w:val="24"/>
        </w:rPr>
      </w:pPr>
      <w:r w:rsidRPr="001903E0">
        <w:rPr>
          <w:rFonts w:eastAsia="Times New Roman"/>
          <w:sz w:val="24"/>
          <w:szCs w:val="24"/>
        </w:rPr>
        <w:t xml:space="preserve">- Năng lực giao tiếp và hợp tác: </w:t>
      </w:r>
      <w:r w:rsidRPr="001903E0">
        <w:rPr>
          <w:sz w:val="24"/>
          <w:szCs w:val="24"/>
        </w:rPr>
        <w:t>Có thói quen trao đổi, thảo luận cùng nhau hoàn thành nhiệm vụ dưới sự hướng dẫn của giáo viên.</w:t>
      </w:r>
    </w:p>
    <w:p w14:paraId="4272A8A2" w14:textId="77777777" w:rsidR="00D62B1F" w:rsidRPr="001903E0" w:rsidRDefault="00D62B1F" w:rsidP="00D62B1F">
      <w:pPr>
        <w:ind w:firstLine="360"/>
        <w:jc w:val="both"/>
        <w:rPr>
          <w:rFonts w:eastAsia="Times New Roman"/>
          <w:sz w:val="24"/>
          <w:szCs w:val="24"/>
        </w:rPr>
      </w:pPr>
      <w:r w:rsidRPr="001903E0">
        <w:rPr>
          <w:rFonts w:eastAsia="Times New Roman"/>
          <w:sz w:val="24"/>
          <w:szCs w:val="24"/>
        </w:rPr>
        <w:t>- Phẩm chất chăm chỉ:</w:t>
      </w:r>
      <w:r w:rsidRPr="001903E0">
        <w:rPr>
          <w:sz w:val="24"/>
          <w:szCs w:val="24"/>
        </w:rPr>
        <w:t xml:space="preserve"> Ham học hỏi tìm tòi để hoàn thành tốt nội dung học tập. </w:t>
      </w:r>
      <w:r w:rsidRPr="001903E0">
        <w:rPr>
          <w:rFonts w:eastAsia="Times New Roman"/>
          <w:sz w:val="24"/>
          <w:szCs w:val="24"/>
        </w:rPr>
        <w:t>Phẩm chất trách nhiệm: Có ý thức trách nhiệm với lớp, tôn trọng tập thể.</w:t>
      </w:r>
    </w:p>
    <w:p w14:paraId="43BC144F" w14:textId="77777777" w:rsidR="00D62B1F" w:rsidRPr="001903E0" w:rsidRDefault="00D62B1F" w:rsidP="00D62B1F">
      <w:pPr>
        <w:ind w:firstLine="360"/>
        <w:jc w:val="both"/>
        <w:rPr>
          <w:rFonts w:eastAsia="Times New Roman"/>
          <w:b/>
          <w:sz w:val="24"/>
          <w:szCs w:val="24"/>
        </w:rPr>
      </w:pPr>
      <w:r w:rsidRPr="001903E0">
        <w:rPr>
          <w:rFonts w:eastAsia="Times New Roman"/>
          <w:b/>
          <w:sz w:val="24"/>
          <w:szCs w:val="24"/>
        </w:rPr>
        <w:t xml:space="preserve">II. ĐỒ DÙNG DẠY HỌC </w:t>
      </w:r>
    </w:p>
    <w:p w14:paraId="21640327" w14:textId="77777777" w:rsidR="00D62B1F" w:rsidRPr="001903E0" w:rsidRDefault="00D62B1F" w:rsidP="00D62B1F">
      <w:pPr>
        <w:ind w:firstLine="360"/>
        <w:jc w:val="both"/>
        <w:rPr>
          <w:rFonts w:eastAsia="Times New Roman"/>
          <w:sz w:val="24"/>
          <w:szCs w:val="24"/>
        </w:rPr>
      </w:pPr>
      <w:r w:rsidRPr="001903E0">
        <w:rPr>
          <w:rFonts w:eastAsia="Times New Roman"/>
          <w:sz w:val="24"/>
          <w:szCs w:val="24"/>
        </w:rPr>
        <w:t>- SGK và các thiết bị, học liệu và đồ dùng phục vụ cho tiết dạy.</w:t>
      </w:r>
    </w:p>
    <w:p w14:paraId="14D9AA97" w14:textId="76ED7F76" w:rsidR="00D62B1F" w:rsidRDefault="00D62B1F" w:rsidP="00D62B1F">
      <w:pPr>
        <w:ind w:firstLine="360"/>
        <w:jc w:val="both"/>
        <w:outlineLvl w:val="0"/>
        <w:rPr>
          <w:rFonts w:eastAsia="Times New Roman"/>
          <w:b/>
          <w:sz w:val="24"/>
          <w:szCs w:val="24"/>
        </w:rPr>
      </w:pPr>
      <w:r w:rsidRPr="001903E0">
        <w:rPr>
          <w:rFonts w:eastAsia="Times New Roman"/>
          <w:b/>
          <w:sz w:val="24"/>
          <w:szCs w:val="24"/>
        </w:rPr>
        <w:t>III. HOẠT ĐỘNG DẠY HỌC</w:t>
      </w:r>
    </w:p>
    <w:tbl>
      <w:tblPr>
        <w:tblW w:w="10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4386"/>
        <w:gridCol w:w="1364"/>
        <w:gridCol w:w="4141"/>
        <w:gridCol w:w="17"/>
      </w:tblGrid>
      <w:tr w:rsidR="00D62B1F" w:rsidRPr="001903E0" w14:paraId="142E8764" w14:textId="77777777" w:rsidTr="00AE2C1F">
        <w:trPr>
          <w:gridAfter w:val="1"/>
          <w:wAfter w:w="17" w:type="dxa"/>
          <w:trHeight w:val="318"/>
        </w:trPr>
        <w:tc>
          <w:tcPr>
            <w:tcW w:w="628" w:type="dxa"/>
            <w:tcBorders>
              <w:bottom w:val="dashed" w:sz="4" w:space="0" w:color="auto"/>
            </w:tcBorders>
          </w:tcPr>
          <w:p w14:paraId="7D7217E7" w14:textId="77777777" w:rsidR="00D62B1F" w:rsidRPr="001903E0" w:rsidRDefault="00D62B1F" w:rsidP="00EA660F">
            <w:pPr>
              <w:jc w:val="center"/>
              <w:rPr>
                <w:rFonts w:eastAsia="Times New Roman"/>
                <w:b/>
                <w:sz w:val="24"/>
                <w:szCs w:val="24"/>
                <w:lang w:val="nl-NL"/>
              </w:rPr>
            </w:pPr>
            <w:r w:rsidRPr="001903E0">
              <w:rPr>
                <w:rFonts w:eastAsia="Times New Roman"/>
                <w:b/>
                <w:sz w:val="24"/>
                <w:szCs w:val="24"/>
                <w:lang w:val="nl-NL"/>
              </w:rPr>
              <w:t>T/g</w:t>
            </w:r>
          </w:p>
        </w:tc>
        <w:tc>
          <w:tcPr>
            <w:tcW w:w="5750" w:type="dxa"/>
            <w:gridSpan w:val="2"/>
            <w:tcBorders>
              <w:bottom w:val="dashed" w:sz="4" w:space="0" w:color="auto"/>
            </w:tcBorders>
          </w:tcPr>
          <w:p w14:paraId="1D0BE9D6" w14:textId="77777777" w:rsidR="00D62B1F" w:rsidRPr="001903E0" w:rsidRDefault="00D62B1F" w:rsidP="00EA660F">
            <w:pPr>
              <w:jc w:val="center"/>
              <w:rPr>
                <w:rFonts w:eastAsia="Times New Roman"/>
                <w:b/>
                <w:sz w:val="24"/>
                <w:szCs w:val="24"/>
                <w:lang w:val="nl-NL"/>
              </w:rPr>
            </w:pPr>
            <w:r w:rsidRPr="001903E0">
              <w:rPr>
                <w:rFonts w:eastAsia="Times New Roman"/>
                <w:b/>
                <w:sz w:val="24"/>
                <w:szCs w:val="24"/>
                <w:lang w:val="nl-NL"/>
              </w:rPr>
              <w:t>Hoạt động của giáo viên</w:t>
            </w:r>
          </w:p>
        </w:tc>
        <w:tc>
          <w:tcPr>
            <w:tcW w:w="4141" w:type="dxa"/>
            <w:tcBorders>
              <w:bottom w:val="dashed" w:sz="4" w:space="0" w:color="auto"/>
            </w:tcBorders>
          </w:tcPr>
          <w:p w14:paraId="6D168663" w14:textId="77777777" w:rsidR="00D62B1F" w:rsidRPr="001903E0" w:rsidRDefault="00D62B1F" w:rsidP="00EA660F">
            <w:pPr>
              <w:jc w:val="center"/>
              <w:rPr>
                <w:rFonts w:eastAsia="Times New Roman"/>
                <w:b/>
                <w:sz w:val="24"/>
                <w:szCs w:val="24"/>
                <w:lang w:val="nl-NL"/>
              </w:rPr>
            </w:pPr>
            <w:r w:rsidRPr="001903E0">
              <w:rPr>
                <w:rFonts w:eastAsia="Times New Roman"/>
                <w:b/>
                <w:sz w:val="24"/>
                <w:szCs w:val="24"/>
                <w:lang w:val="nl-NL"/>
              </w:rPr>
              <w:t>Hoạt động của học sinh</w:t>
            </w:r>
          </w:p>
        </w:tc>
      </w:tr>
      <w:tr w:rsidR="00D62B1F" w:rsidRPr="001903E0" w14:paraId="3F211BDD" w14:textId="77777777" w:rsidTr="00AE2C1F">
        <w:trPr>
          <w:gridAfter w:val="1"/>
          <w:wAfter w:w="17" w:type="dxa"/>
          <w:trHeight w:val="4517"/>
        </w:trPr>
        <w:tc>
          <w:tcPr>
            <w:tcW w:w="628" w:type="dxa"/>
            <w:tcBorders>
              <w:bottom w:val="single" w:sz="4" w:space="0" w:color="auto"/>
            </w:tcBorders>
          </w:tcPr>
          <w:p w14:paraId="580CD1E1" w14:textId="77777777" w:rsidR="00D62B1F" w:rsidRPr="001903E0" w:rsidRDefault="00D62B1F" w:rsidP="00EA660F">
            <w:pPr>
              <w:jc w:val="both"/>
              <w:rPr>
                <w:rFonts w:eastAsia="Times New Roman"/>
                <w:b/>
                <w:bCs/>
                <w:sz w:val="24"/>
                <w:szCs w:val="24"/>
                <w:lang w:val="nl-NL"/>
              </w:rPr>
            </w:pPr>
            <w:r w:rsidRPr="001903E0">
              <w:rPr>
                <w:rFonts w:eastAsia="Times New Roman"/>
                <w:b/>
                <w:bCs/>
                <w:sz w:val="24"/>
                <w:szCs w:val="24"/>
                <w:lang w:val="nl-NL"/>
              </w:rPr>
              <w:t>5p</w:t>
            </w:r>
          </w:p>
        </w:tc>
        <w:tc>
          <w:tcPr>
            <w:tcW w:w="5750" w:type="dxa"/>
            <w:gridSpan w:val="2"/>
            <w:tcBorders>
              <w:bottom w:val="single" w:sz="4" w:space="0" w:color="auto"/>
            </w:tcBorders>
          </w:tcPr>
          <w:p w14:paraId="2CD78A22" w14:textId="593C4ABA" w:rsidR="00FB0875" w:rsidRDefault="00D62B1F" w:rsidP="00EA660F">
            <w:pPr>
              <w:jc w:val="both"/>
              <w:rPr>
                <w:rFonts w:eastAsia="Times New Roman"/>
                <w:b/>
                <w:bCs/>
                <w:sz w:val="24"/>
                <w:szCs w:val="24"/>
                <w:lang w:val="nl-NL"/>
              </w:rPr>
            </w:pPr>
            <w:r w:rsidRPr="001903E0">
              <w:rPr>
                <w:rFonts w:eastAsia="Times New Roman"/>
                <w:b/>
                <w:bCs/>
                <w:sz w:val="24"/>
                <w:szCs w:val="24"/>
                <w:lang w:val="nl-NL"/>
              </w:rPr>
              <w:t>1.</w:t>
            </w:r>
            <w:r w:rsidR="00FB0875">
              <w:rPr>
                <w:rFonts w:eastAsia="Times New Roman"/>
                <w:b/>
                <w:bCs/>
                <w:sz w:val="24"/>
                <w:szCs w:val="24"/>
                <w:lang w:val="nl-NL"/>
              </w:rPr>
              <w:t>Hoạt động mở đầu</w:t>
            </w:r>
          </w:p>
          <w:p w14:paraId="7EDC9AAC" w14:textId="67290CA8" w:rsidR="00D62B1F" w:rsidRPr="001903E0" w:rsidRDefault="00D62B1F" w:rsidP="00EA660F">
            <w:pPr>
              <w:jc w:val="both"/>
              <w:rPr>
                <w:rFonts w:eastAsia="Times New Roman"/>
                <w:bCs/>
                <w:i/>
                <w:sz w:val="24"/>
                <w:szCs w:val="24"/>
                <w:lang w:val="nl-NL"/>
              </w:rPr>
            </w:pPr>
            <w:r w:rsidRPr="001903E0">
              <w:rPr>
                <w:rFonts w:eastAsia="Times New Roman"/>
                <w:b/>
                <w:bCs/>
                <w:sz w:val="24"/>
                <w:szCs w:val="24"/>
                <w:lang w:val="nl-NL"/>
              </w:rPr>
              <w:t xml:space="preserve"> Khởi động:</w:t>
            </w:r>
          </w:p>
          <w:p w14:paraId="7026B4F0" w14:textId="77777777" w:rsidR="00D62B1F" w:rsidRPr="001903E0" w:rsidRDefault="00D62B1F" w:rsidP="00EA660F">
            <w:pPr>
              <w:jc w:val="both"/>
              <w:outlineLvl w:val="0"/>
              <w:rPr>
                <w:bCs/>
                <w:sz w:val="24"/>
                <w:szCs w:val="24"/>
                <w:lang w:val="nl-NL"/>
              </w:rPr>
            </w:pPr>
            <w:r w:rsidRPr="001903E0">
              <w:rPr>
                <w:bCs/>
                <w:sz w:val="24"/>
                <w:szCs w:val="24"/>
                <w:lang w:val="nl-NL"/>
              </w:rPr>
              <w:t>- GV tổ chức trò chơi để khởi động bài học.</w:t>
            </w:r>
          </w:p>
          <w:p w14:paraId="17F85027" w14:textId="77777777" w:rsidR="00D62B1F" w:rsidRPr="001903E0" w:rsidRDefault="00D62B1F" w:rsidP="00EA660F">
            <w:pPr>
              <w:jc w:val="both"/>
              <w:outlineLvl w:val="0"/>
              <w:rPr>
                <w:bCs/>
                <w:sz w:val="24"/>
                <w:szCs w:val="24"/>
                <w:lang w:val="nl-NL"/>
              </w:rPr>
            </w:pPr>
            <w:r w:rsidRPr="001903E0">
              <w:rPr>
                <w:bCs/>
                <w:sz w:val="24"/>
                <w:szCs w:val="24"/>
                <w:lang w:val="nl-NL"/>
              </w:rPr>
              <w:t>+ Câu 1: Viết thương của phép chia 5 : 9 dưới dạng phân số.</w:t>
            </w:r>
          </w:p>
          <w:p w14:paraId="2C27B07A" w14:textId="77777777" w:rsidR="00D62B1F" w:rsidRPr="001903E0" w:rsidRDefault="00D62B1F" w:rsidP="00EA660F">
            <w:pPr>
              <w:jc w:val="both"/>
              <w:outlineLvl w:val="0"/>
              <w:rPr>
                <w:bCs/>
                <w:sz w:val="24"/>
                <w:szCs w:val="24"/>
                <w:lang w:val="nl-NL"/>
              </w:rPr>
            </w:pPr>
            <w:r w:rsidRPr="001903E0">
              <w:rPr>
                <w:bCs/>
                <w:sz w:val="24"/>
                <w:szCs w:val="24"/>
                <w:lang w:val="nl-NL"/>
              </w:rPr>
              <w:t xml:space="preserve">+ Câu 2: Trong các phân số sau: </w:t>
            </w:r>
            <w:r w:rsidRPr="001903E0">
              <w:rPr>
                <w:bCs/>
                <w:position w:val="-24"/>
                <w:sz w:val="24"/>
                <w:szCs w:val="24"/>
                <w:lang w:val="nl-NL"/>
              </w:rPr>
              <w:object w:dxaOrig="220" w:dyaOrig="620" w14:anchorId="3566A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31pt" o:ole="">
                  <v:imagedata r:id="rId5" o:title=""/>
                </v:shape>
                <o:OLEObject Type="Embed" ProgID="Equation.3" ShapeID="_x0000_i1025" DrawAspect="Content" ObjectID="_1798206539" r:id="rId6"/>
              </w:object>
            </w:r>
            <w:r w:rsidRPr="001903E0">
              <w:rPr>
                <w:bCs/>
                <w:sz w:val="24"/>
                <w:szCs w:val="24"/>
                <w:lang w:val="nl-NL"/>
              </w:rPr>
              <w:t xml:space="preserve">; </w:t>
            </w:r>
            <w:r w:rsidRPr="001903E0">
              <w:rPr>
                <w:bCs/>
                <w:position w:val="-24"/>
                <w:sz w:val="24"/>
                <w:szCs w:val="24"/>
                <w:lang w:val="nl-NL"/>
              </w:rPr>
              <w:object w:dxaOrig="440" w:dyaOrig="620" w14:anchorId="3DC3633B">
                <v:shape id="_x0000_i1026" type="#_x0000_t75" style="width:22.6pt;height:31pt" o:ole="">
                  <v:imagedata r:id="rId7" o:title=""/>
                </v:shape>
                <o:OLEObject Type="Embed" ProgID="Equation.3" ShapeID="_x0000_i1026" DrawAspect="Content" ObjectID="_1798206540" r:id="rId8"/>
              </w:object>
            </w:r>
            <w:r w:rsidRPr="001903E0">
              <w:rPr>
                <w:bCs/>
                <w:sz w:val="24"/>
                <w:szCs w:val="24"/>
                <w:lang w:val="nl-NL"/>
              </w:rPr>
              <w:t xml:space="preserve">; </w:t>
            </w:r>
            <w:r w:rsidRPr="001903E0">
              <w:rPr>
                <w:bCs/>
                <w:position w:val="-24"/>
                <w:sz w:val="24"/>
                <w:szCs w:val="24"/>
                <w:lang w:val="nl-NL"/>
              </w:rPr>
              <w:object w:dxaOrig="360" w:dyaOrig="620" w14:anchorId="0BC29625">
                <v:shape id="_x0000_i1027" type="#_x0000_t75" style="width:18.4pt;height:31pt" o:ole="">
                  <v:imagedata r:id="rId9" o:title=""/>
                </v:shape>
                <o:OLEObject Type="Embed" ProgID="Equation.3" ShapeID="_x0000_i1027" DrawAspect="Content" ObjectID="_1798206541" r:id="rId10"/>
              </w:object>
            </w:r>
            <w:r w:rsidRPr="001903E0">
              <w:rPr>
                <w:bCs/>
                <w:sz w:val="24"/>
                <w:szCs w:val="24"/>
                <w:lang w:val="nl-NL"/>
              </w:rPr>
              <w:t>phân số nào là phân số thập phân ?</w:t>
            </w:r>
          </w:p>
          <w:p w14:paraId="09A9F6AA" w14:textId="77777777" w:rsidR="00D62B1F" w:rsidRPr="001903E0" w:rsidRDefault="00D62B1F" w:rsidP="00EA660F">
            <w:pPr>
              <w:jc w:val="center"/>
              <w:outlineLvl w:val="0"/>
              <w:rPr>
                <w:bCs/>
                <w:sz w:val="24"/>
                <w:szCs w:val="24"/>
                <w:lang w:val="nl-NL"/>
              </w:rPr>
            </w:pPr>
          </w:p>
          <w:p w14:paraId="58689007" w14:textId="77777777" w:rsidR="00D62B1F" w:rsidRPr="001903E0" w:rsidRDefault="00D62B1F" w:rsidP="00EA660F">
            <w:pPr>
              <w:jc w:val="both"/>
              <w:outlineLvl w:val="0"/>
              <w:rPr>
                <w:bCs/>
                <w:sz w:val="24"/>
                <w:szCs w:val="24"/>
                <w:lang w:val="nl-NL"/>
              </w:rPr>
            </w:pPr>
            <w:r w:rsidRPr="001903E0">
              <w:rPr>
                <w:bCs/>
                <w:sz w:val="24"/>
                <w:szCs w:val="24"/>
                <w:lang w:val="nl-NL"/>
              </w:rPr>
              <w:t xml:space="preserve">+ Câu 3: Viết phân số: </w:t>
            </w:r>
            <w:r w:rsidRPr="001903E0">
              <w:rPr>
                <w:bCs/>
                <w:position w:val="-24"/>
                <w:sz w:val="24"/>
                <w:szCs w:val="24"/>
                <w:lang w:val="nl-NL"/>
              </w:rPr>
              <w:object w:dxaOrig="360" w:dyaOrig="620" w14:anchorId="4306B666">
                <v:shape id="_x0000_i1028" type="#_x0000_t75" style="width:18.4pt;height:31pt" o:ole="">
                  <v:imagedata r:id="rId11" o:title=""/>
                </v:shape>
                <o:OLEObject Type="Embed" ProgID="Equation.3" ShapeID="_x0000_i1028" DrawAspect="Content" ObjectID="_1798206542" r:id="rId12"/>
              </w:object>
            </w:r>
            <w:r w:rsidRPr="001903E0">
              <w:rPr>
                <w:bCs/>
                <w:sz w:val="24"/>
                <w:szCs w:val="24"/>
                <w:lang w:val="nl-NL"/>
              </w:rPr>
              <w:t xml:space="preserve"> thành phân số thập phân có mẫu số là 100?</w:t>
            </w:r>
          </w:p>
          <w:p w14:paraId="3E6A4631" w14:textId="77777777" w:rsidR="00D62B1F" w:rsidRPr="001903E0" w:rsidRDefault="00D62B1F" w:rsidP="00EA660F">
            <w:pPr>
              <w:jc w:val="both"/>
              <w:outlineLvl w:val="0"/>
              <w:rPr>
                <w:bCs/>
                <w:sz w:val="24"/>
                <w:szCs w:val="24"/>
                <w:lang w:val="nl-NL"/>
              </w:rPr>
            </w:pPr>
            <w:r w:rsidRPr="001903E0">
              <w:rPr>
                <w:bCs/>
                <w:sz w:val="24"/>
                <w:szCs w:val="24"/>
                <w:lang w:val="nl-NL"/>
              </w:rPr>
              <w:t xml:space="preserve">Câu 4: Chuyển phân số thập phân: </w:t>
            </w:r>
            <w:r w:rsidRPr="001903E0">
              <w:rPr>
                <w:bCs/>
                <w:position w:val="-24"/>
                <w:sz w:val="24"/>
                <w:szCs w:val="24"/>
                <w:lang w:val="nl-NL"/>
              </w:rPr>
              <w:object w:dxaOrig="440" w:dyaOrig="620" w14:anchorId="7390404B">
                <v:shape id="_x0000_i1029" type="#_x0000_t75" style="width:22.6pt;height:31pt" o:ole="">
                  <v:imagedata r:id="rId13" o:title=""/>
                </v:shape>
                <o:OLEObject Type="Embed" ProgID="Equation.3" ShapeID="_x0000_i1029" DrawAspect="Content" ObjectID="_1798206543" r:id="rId14"/>
              </w:object>
            </w:r>
            <w:r w:rsidRPr="001903E0">
              <w:rPr>
                <w:bCs/>
                <w:sz w:val="24"/>
                <w:szCs w:val="24"/>
                <w:lang w:val="nl-NL"/>
              </w:rPr>
              <w:t>thành số thập phân.</w:t>
            </w:r>
          </w:p>
          <w:p w14:paraId="0E13A3FD" w14:textId="77777777" w:rsidR="00D62B1F" w:rsidRPr="001903E0" w:rsidRDefault="00D62B1F" w:rsidP="00EA660F">
            <w:pPr>
              <w:jc w:val="both"/>
              <w:outlineLvl w:val="0"/>
              <w:rPr>
                <w:bCs/>
                <w:sz w:val="24"/>
                <w:szCs w:val="24"/>
                <w:lang w:val="nl-NL"/>
              </w:rPr>
            </w:pPr>
            <w:r w:rsidRPr="001903E0">
              <w:rPr>
                <w:bCs/>
                <w:sz w:val="24"/>
                <w:szCs w:val="24"/>
                <w:lang w:val="nl-NL"/>
              </w:rPr>
              <w:t>- GV Nhận xét, tuyên dương.</w:t>
            </w:r>
          </w:p>
          <w:p w14:paraId="2286E0C0" w14:textId="0AF1275E" w:rsidR="00AE2C1F" w:rsidRPr="001903E0" w:rsidRDefault="00D62B1F" w:rsidP="00AE2C1F">
            <w:pPr>
              <w:jc w:val="both"/>
              <w:outlineLvl w:val="0"/>
              <w:rPr>
                <w:bCs/>
                <w:sz w:val="24"/>
                <w:szCs w:val="24"/>
                <w:lang w:val="nl-NL"/>
              </w:rPr>
            </w:pPr>
            <w:r w:rsidRPr="001903E0">
              <w:rPr>
                <w:bCs/>
                <w:sz w:val="24"/>
                <w:szCs w:val="24"/>
                <w:lang w:val="nl-NL"/>
              </w:rPr>
              <w:t>- GV dẫn dắt vào bài mới</w:t>
            </w:r>
          </w:p>
        </w:tc>
        <w:tc>
          <w:tcPr>
            <w:tcW w:w="4141" w:type="dxa"/>
            <w:tcBorders>
              <w:bottom w:val="single" w:sz="4" w:space="0" w:color="auto"/>
            </w:tcBorders>
          </w:tcPr>
          <w:p w14:paraId="2B68F64D" w14:textId="77777777" w:rsidR="00D62B1F" w:rsidRPr="001903E0" w:rsidRDefault="00D62B1F" w:rsidP="00EA660F">
            <w:pPr>
              <w:jc w:val="both"/>
              <w:rPr>
                <w:sz w:val="24"/>
                <w:szCs w:val="24"/>
                <w:lang w:val="nl-NL"/>
              </w:rPr>
            </w:pPr>
          </w:p>
          <w:p w14:paraId="74BDA590" w14:textId="77777777" w:rsidR="00D62B1F" w:rsidRPr="001903E0" w:rsidRDefault="00D62B1F" w:rsidP="00EA660F">
            <w:pPr>
              <w:jc w:val="both"/>
              <w:rPr>
                <w:sz w:val="24"/>
                <w:szCs w:val="24"/>
                <w:lang w:val="nl-NL"/>
              </w:rPr>
            </w:pPr>
          </w:p>
          <w:p w14:paraId="2A856AFE" w14:textId="77777777" w:rsidR="00D62B1F" w:rsidRPr="001903E0" w:rsidRDefault="00D62B1F" w:rsidP="00EA660F">
            <w:pPr>
              <w:jc w:val="both"/>
              <w:rPr>
                <w:sz w:val="24"/>
                <w:szCs w:val="24"/>
                <w:lang w:val="nl-NL"/>
              </w:rPr>
            </w:pPr>
            <w:r w:rsidRPr="001903E0">
              <w:rPr>
                <w:sz w:val="24"/>
                <w:szCs w:val="24"/>
                <w:lang w:val="nl-NL"/>
              </w:rPr>
              <w:t>- HS tham gia trò chơi</w:t>
            </w:r>
          </w:p>
          <w:p w14:paraId="5B66587B" w14:textId="77777777" w:rsidR="00D62B1F" w:rsidRPr="001903E0" w:rsidRDefault="00D62B1F" w:rsidP="00EA660F">
            <w:pPr>
              <w:jc w:val="both"/>
              <w:rPr>
                <w:sz w:val="24"/>
                <w:szCs w:val="24"/>
                <w:lang w:val="nl-NL"/>
              </w:rPr>
            </w:pPr>
            <w:r w:rsidRPr="001903E0">
              <w:rPr>
                <w:sz w:val="24"/>
                <w:szCs w:val="24"/>
                <w:lang w:val="nl-NL"/>
              </w:rPr>
              <w:t xml:space="preserve">+ Câu 1:  </w:t>
            </w:r>
            <w:r w:rsidRPr="001903E0">
              <w:rPr>
                <w:position w:val="-24"/>
                <w:sz w:val="24"/>
                <w:szCs w:val="24"/>
                <w:lang w:val="nl-NL"/>
              </w:rPr>
              <w:object w:dxaOrig="220" w:dyaOrig="620" w14:anchorId="7FFF63E5">
                <v:shape id="_x0000_i1030" type="#_x0000_t75" style="width:10.9pt;height:31pt" o:ole="">
                  <v:imagedata r:id="rId15" o:title=""/>
                </v:shape>
                <o:OLEObject Type="Embed" ProgID="Equation.3" ShapeID="_x0000_i1030" DrawAspect="Content" ObjectID="_1798206544" r:id="rId16"/>
              </w:object>
            </w:r>
          </w:p>
          <w:p w14:paraId="005D4818" w14:textId="77777777" w:rsidR="00D62B1F" w:rsidRPr="001903E0" w:rsidRDefault="00D62B1F" w:rsidP="00EA660F">
            <w:pPr>
              <w:jc w:val="both"/>
              <w:rPr>
                <w:rFonts w:eastAsiaTheme="minorEastAsia"/>
                <w:sz w:val="24"/>
                <w:szCs w:val="24"/>
                <w:lang w:val="nl-NL"/>
              </w:rPr>
            </w:pPr>
          </w:p>
          <w:p w14:paraId="15A3794B" w14:textId="77777777" w:rsidR="00D62B1F" w:rsidRPr="001903E0" w:rsidRDefault="00D62B1F" w:rsidP="00EA660F">
            <w:pPr>
              <w:jc w:val="both"/>
              <w:rPr>
                <w:sz w:val="24"/>
                <w:szCs w:val="24"/>
                <w:lang w:val="nl-NL"/>
              </w:rPr>
            </w:pPr>
            <w:r w:rsidRPr="001903E0">
              <w:rPr>
                <w:rFonts w:eastAsiaTheme="minorEastAsia"/>
                <w:sz w:val="24"/>
                <w:szCs w:val="24"/>
                <w:lang w:val="nl-NL"/>
              </w:rPr>
              <w:t xml:space="preserve">+ Câu 2: </w:t>
            </w:r>
            <m:oMath>
              <m:f>
                <m:fPr>
                  <m:ctrlPr>
                    <w:rPr>
                      <w:rFonts w:ascii="Cambria Math" w:hAnsi="Cambria Math"/>
                      <w:bCs/>
                      <w:i/>
                      <w:sz w:val="24"/>
                      <w:szCs w:val="24"/>
                      <w:lang w:val="nl-NL"/>
                    </w:rPr>
                  </m:ctrlPr>
                </m:fPr>
                <m:num>
                  <m:r>
                    <w:rPr>
                      <w:rFonts w:ascii="Cambria Math" w:hAnsi="Cambria Math"/>
                      <w:sz w:val="24"/>
                      <w:szCs w:val="24"/>
                      <w:lang w:val="nl-NL"/>
                    </w:rPr>
                    <m:t>89</m:t>
                  </m:r>
                </m:num>
                <m:den>
                  <m:r>
                    <w:rPr>
                      <w:rFonts w:ascii="Cambria Math" w:hAnsi="Cambria Math"/>
                      <w:sz w:val="24"/>
                      <w:szCs w:val="24"/>
                      <w:lang w:val="nl-NL"/>
                    </w:rPr>
                    <m:t>100</m:t>
                  </m:r>
                </m:den>
              </m:f>
            </m:oMath>
            <w:r w:rsidRPr="001903E0">
              <w:rPr>
                <w:rFonts w:eastAsiaTheme="minorEastAsia"/>
                <w:bCs/>
                <w:sz w:val="24"/>
                <w:szCs w:val="24"/>
                <w:lang w:val="nl-NL"/>
              </w:rPr>
              <w:t xml:space="preserve">; </w:t>
            </w:r>
            <m:oMath>
              <m:f>
                <m:fPr>
                  <m:ctrlPr>
                    <w:rPr>
                      <w:rFonts w:ascii="Cambria Math" w:eastAsiaTheme="minorEastAsia" w:hAnsi="Cambria Math"/>
                      <w:bCs/>
                      <w:i/>
                      <w:sz w:val="24"/>
                      <w:szCs w:val="24"/>
                      <w:lang w:val="nl-NL"/>
                    </w:rPr>
                  </m:ctrlPr>
                </m:fPr>
                <m:num>
                  <m:r>
                    <w:rPr>
                      <w:rFonts w:ascii="Cambria Math" w:eastAsiaTheme="minorEastAsia" w:hAnsi="Cambria Math"/>
                      <w:sz w:val="24"/>
                      <w:szCs w:val="24"/>
                      <w:lang w:val="nl-NL"/>
                    </w:rPr>
                    <m:t>45</m:t>
                  </m:r>
                </m:num>
                <m:den>
                  <m:r>
                    <w:rPr>
                      <w:rFonts w:ascii="Cambria Math" w:eastAsiaTheme="minorEastAsia" w:hAnsi="Cambria Math"/>
                      <w:sz w:val="24"/>
                      <w:szCs w:val="24"/>
                      <w:lang w:val="nl-NL"/>
                    </w:rPr>
                    <m:t>10</m:t>
                  </m:r>
                </m:den>
              </m:f>
            </m:oMath>
          </w:p>
          <w:p w14:paraId="3B70EB0B" w14:textId="77777777" w:rsidR="00D62B1F" w:rsidRPr="001903E0" w:rsidRDefault="00D62B1F" w:rsidP="00EA660F">
            <w:pPr>
              <w:jc w:val="both"/>
              <w:rPr>
                <w:sz w:val="24"/>
                <w:szCs w:val="24"/>
                <w:lang w:val="nl-NL"/>
              </w:rPr>
            </w:pPr>
          </w:p>
          <w:p w14:paraId="75F5E110" w14:textId="77777777" w:rsidR="00D62B1F" w:rsidRPr="001903E0" w:rsidRDefault="00D62B1F" w:rsidP="00EA660F">
            <w:pPr>
              <w:jc w:val="both"/>
              <w:rPr>
                <w:sz w:val="24"/>
                <w:szCs w:val="24"/>
                <w:lang w:val="nl-NL"/>
              </w:rPr>
            </w:pPr>
          </w:p>
          <w:p w14:paraId="74C80D95" w14:textId="77777777" w:rsidR="00D62B1F" w:rsidRPr="001903E0" w:rsidRDefault="00D62B1F" w:rsidP="00EA660F">
            <w:pPr>
              <w:jc w:val="both"/>
              <w:rPr>
                <w:sz w:val="24"/>
                <w:szCs w:val="24"/>
                <w:lang w:val="nl-NL"/>
              </w:rPr>
            </w:pPr>
            <w:r w:rsidRPr="001903E0">
              <w:rPr>
                <w:sz w:val="24"/>
                <w:szCs w:val="24"/>
                <w:lang w:val="nl-NL"/>
              </w:rPr>
              <w:t xml:space="preserve">+ Câu 3: </w:t>
            </w:r>
            <w:r w:rsidRPr="001903E0">
              <w:rPr>
                <w:position w:val="-24"/>
                <w:sz w:val="24"/>
                <w:szCs w:val="24"/>
                <w:lang w:val="nl-NL"/>
              </w:rPr>
              <w:object w:dxaOrig="440" w:dyaOrig="620" w14:anchorId="03A842B4">
                <v:shape id="_x0000_i1031" type="#_x0000_t75" style="width:22.6pt;height:31pt" o:ole="">
                  <v:imagedata r:id="rId17" o:title=""/>
                </v:shape>
                <o:OLEObject Type="Embed" ProgID="Equation.3" ShapeID="_x0000_i1031" DrawAspect="Content" ObjectID="_1798206545" r:id="rId18"/>
              </w:object>
            </w:r>
          </w:p>
          <w:p w14:paraId="39BE0730" w14:textId="77777777" w:rsidR="00D62B1F" w:rsidRPr="001903E0" w:rsidRDefault="00D62B1F" w:rsidP="00EA660F">
            <w:pPr>
              <w:jc w:val="both"/>
              <w:rPr>
                <w:sz w:val="24"/>
                <w:szCs w:val="24"/>
                <w:lang w:val="nl-NL"/>
              </w:rPr>
            </w:pPr>
          </w:p>
          <w:p w14:paraId="4A26923B" w14:textId="77777777" w:rsidR="00D62B1F" w:rsidRPr="001903E0" w:rsidRDefault="00D62B1F" w:rsidP="00EA660F">
            <w:pPr>
              <w:outlineLvl w:val="0"/>
              <w:rPr>
                <w:bCs/>
                <w:sz w:val="24"/>
                <w:szCs w:val="24"/>
                <w:lang w:val="nl-NL"/>
              </w:rPr>
            </w:pPr>
            <w:r w:rsidRPr="001903E0">
              <w:rPr>
                <w:sz w:val="24"/>
                <w:szCs w:val="24"/>
                <w:lang w:val="nl-NL"/>
              </w:rPr>
              <w:t>+ Câu 4: 0,48</w:t>
            </w:r>
          </w:p>
          <w:p w14:paraId="4A319F86" w14:textId="77777777" w:rsidR="00D62B1F" w:rsidRPr="001903E0" w:rsidRDefault="00D62B1F" w:rsidP="00EA660F">
            <w:pPr>
              <w:jc w:val="both"/>
              <w:rPr>
                <w:sz w:val="24"/>
                <w:szCs w:val="24"/>
                <w:lang w:val="nl-NL"/>
              </w:rPr>
            </w:pPr>
          </w:p>
          <w:p w14:paraId="6CC1B809" w14:textId="77777777" w:rsidR="00D62B1F" w:rsidRPr="001903E0" w:rsidRDefault="00D62B1F" w:rsidP="00EA660F">
            <w:pPr>
              <w:jc w:val="both"/>
              <w:rPr>
                <w:sz w:val="24"/>
                <w:szCs w:val="24"/>
                <w:lang w:val="nl-NL"/>
              </w:rPr>
            </w:pPr>
            <w:r w:rsidRPr="001903E0">
              <w:rPr>
                <w:sz w:val="24"/>
                <w:szCs w:val="24"/>
                <w:lang w:val="nl-NL"/>
              </w:rPr>
              <w:t>- HS lắng nghe.</w:t>
            </w:r>
          </w:p>
          <w:p w14:paraId="5EBE21BC" w14:textId="315AF8FE" w:rsidR="00AE2C1F" w:rsidRPr="001903E0" w:rsidRDefault="00D62B1F" w:rsidP="00AE2C1F">
            <w:pPr>
              <w:jc w:val="both"/>
              <w:rPr>
                <w:sz w:val="24"/>
                <w:szCs w:val="24"/>
                <w:lang w:val="nl-NL"/>
              </w:rPr>
            </w:pPr>
            <w:r w:rsidRPr="001903E0">
              <w:rPr>
                <w:sz w:val="24"/>
                <w:szCs w:val="24"/>
                <w:lang w:val="nl-NL"/>
              </w:rPr>
              <w:t>- HS lắng nghe.</w:t>
            </w:r>
          </w:p>
        </w:tc>
      </w:tr>
      <w:tr w:rsidR="00D62B1F" w:rsidRPr="001903E0" w14:paraId="10BB57E2" w14:textId="77777777" w:rsidTr="00AE2C1F">
        <w:trPr>
          <w:gridAfter w:val="1"/>
          <w:wAfter w:w="17" w:type="dxa"/>
          <w:trHeight w:val="1700"/>
        </w:trPr>
        <w:tc>
          <w:tcPr>
            <w:tcW w:w="628" w:type="dxa"/>
            <w:tcBorders>
              <w:top w:val="single" w:sz="4" w:space="0" w:color="auto"/>
              <w:bottom w:val="dashSmallGap" w:sz="4" w:space="0" w:color="auto"/>
            </w:tcBorders>
          </w:tcPr>
          <w:p w14:paraId="7436BCB5" w14:textId="77777777" w:rsidR="00D62B1F" w:rsidRPr="001903E0" w:rsidRDefault="00D62B1F" w:rsidP="00EA660F">
            <w:pPr>
              <w:jc w:val="both"/>
              <w:rPr>
                <w:rFonts w:eastAsia="Times New Roman"/>
                <w:b/>
                <w:bCs/>
                <w:iCs/>
                <w:sz w:val="24"/>
                <w:szCs w:val="24"/>
                <w:lang w:val="nl-NL"/>
              </w:rPr>
            </w:pPr>
            <w:r w:rsidRPr="001903E0">
              <w:rPr>
                <w:rFonts w:eastAsia="Times New Roman"/>
                <w:b/>
                <w:bCs/>
                <w:iCs/>
                <w:sz w:val="24"/>
                <w:szCs w:val="24"/>
                <w:lang w:val="nl-NL"/>
              </w:rPr>
              <w:lastRenderedPageBreak/>
              <w:t>25p</w:t>
            </w:r>
          </w:p>
        </w:tc>
        <w:tc>
          <w:tcPr>
            <w:tcW w:w="5750" w:type="dxa"/>
            <w:gridSpan w:val="2"/>
            <w:tcBorders>
              <w:top w:val="single" w:sz="4" w:space="0" w:color="auto"/>
              <w:bottom w:val="dashSmallGap" w:sz="4" w:space="0" w:color="auto"/>
            </w:tcBorders>
          </w:tcPr>
          <w:p w14:paraId="567E0645" w14:textId="77777777" w:rsidR="00D62B1F" w:rsidRPr="001903E0" w:rsidRDefault="00D62B1F" w:rsidP="00EA660F">
            <w:pPr>
              <w:jc w:val="both"/>
              <w:rPr>
                <w:rFonts w:eastAsia="Times New Roman"/>
                <w:bCs/>
                <w:i/>
                <w:sz w:val="24"/>
                <w:szCs w:val="24"/>
                <w:lang w:val="nl-NL"/>
              </w:rPr>
            </w:pPr>
            <w:r w:rsidRPr="001903E0">
              <w:rPr>
                <w:rFonts w:eastAsia="Times New Roman"/>
                <w:b/>
                <w:bCs/>
                <w:sz w:val="24"/>
                <w:szCs w:val="24"/>
                <w:lang w:val="nl-NL"/>
              </w:rPr>
              <w:t>2. Khám phá:</w:t>
            </w:r>
          </w:p>
          <w:p w14:paraId="3BC372FD" w14:textId="77777777" w:rsidR="00D62B1F" w:rsidRPr="001903E0" w:rsidRDefault="00D62B1F" w:rsidP="00EA660F">
            <w:pPr>
              <w:jc w:val="both"/>
              <w:rPr>
                <w:rFonts w:eastAsia="Times New Roman"/>
                <w:b/>
                <w:bCs/>
                <w:iCs/>
                <w:sz w:val="24"/>
                <w:szCs w:val="24"/>
                <w:lang w:val="nl-NL"/>
              </w:rPr>
            </w:pPr>
            <w:r w:rsidRPr="001903E0">
              <w:rPr>
                <w:rFonts w:eastAsia="Times New Roman"/>
                <w:b/>
                <w:bCs/>
                <w:iCs/>
                <w:sz w:val="24"/>
                <w:szCs w:val="24"/>
                <w:lang w:val="nl-NL"/>
              </w:rPr>
              <w:t>Hoạt động khám phá a:</w:t>
            </w:r>
          </w:p>
          <w:p w14:paraId="541F194B" w14:textId="77777777" w:rsidR="00D62B1F" w:rsidRPr="001903E0" w:rsidRDefault="00D62B1F" w:rsidP="00EA660F">
            <w:pPr>
              <w:jc w:val="both"/>
              <w:rPr>
                <w:rFonts w:eastAsia="Times New Roman"/>
                <w:b/>
                <w:bCs/>
                <w:iCs/>
                <w:sz w:val="24"/>
                <w:szCs w:val="24"/>
                <w:lang w:val="nl-NL"/>
              </w:rPr>
            </w:pPr>
            <w:r w:rsidRPr="001903E0">
              <w:rPr>
                <w:rFonts w:eastAsia="Times New Roman"/>
                <w:bCs/>
                <w:iCs/>
                <w:sz w:val="24"/>
                <w:szCs w:val="24"/>
                <w:lang w:val="nl-NL"/>
              </w:rPr>
              <w:t>GV giới thiệu tình huống qua tranh, mời HS quan sát và nêu tình huống:</w:t>
            </w:r>
          </w:p>
          <w:p w14:paraId="481A33BA"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Trong bến xe buýt có tất cả mấy ô tô?</w:t>
            </w:r>
          </w:p>
          <w:p w14:paraId="303F4C79"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Trong 7 ô tô có bao nhiêu ô tô điện? Bao nhiêu ô tô chạy bằng xăng?</w:t>
            </w:r>
          </w:p>
          <w:p w14:paraId="07659900" w14:textId="77777777" w:rsidR="00D62B1F" w:rsidRPr="001903E0" w:rsidRDefault="00D62B1F" w:rsidP="00EA660F">
            <w:pPr>
              <w:jc w:val="both"/>
              <w:rPr>
                <w:rFonts w:eastAsia="Times New Roman"/>
                <w:bCs/>
                <w:iCs/>
                <w:sz w:val="24"/>
                <w:szCs w:val="24"/>
                <w:lang w:val="nl-NL"/>
              </w:rPr>
            </w:pPr>
            <w:r w:rsidRPr="001903E0">
              <w:rPr>
                <w:rFonts w:eastAsia="Times New Roman"/>
                <w:bCs/>
                <w:iCs/>
                <w:noProof/>
                <w:sz w:val="24"/>
                <w:szCs w:val="24"/>
                <w:lang w:eastAsia="en-US"/>
              </w:rPr>
              <mc:AlternateContent>
                <mc:Choice Requires="wpg">
                  <w:drawing>
                    <wp:anchor distT="0" distB="0" distL="114300" distR="114300" simplePos="0" relativeHeight="251650560" behindDoc="0" locked="0" layoutInCell="1" allowOverlap="1" wp14:anchorId="29A84301" wp14:editId="34B6DA2D">
                      <wp:simplePos x="0" y="0"/>
                      <wp:positionH relativeFrom="column">
                        <wp:posOffset>215265</wp:posOffset>
                      </wp:positionH>
                      <wp:positionV relativeFrom="paragraph">
                        <wp:posOffset>477520</wp:posOffset>
                      </wp:positionV>
                      <wp:extent cx="2583180" cy="975360"/>
                      <wp:effectExtent l="0" t="0" r="7620" b="0"/>
                      <wp:wrapNone/>
                      <wp:docPr id="54" name="Group 54"/>
                      <wp:cNvGraphicFramePr/>
                      <a:graphic xmlns:a="http://schemas.openxmlformats.org/drawingml/2006/main">
                        <a:graphicData uri="http://schemas.microsoft.com/office/word/2010/wordprocessingGroup">
                          <wpg:wgp>
                            <wpg:cNvGrpSpPr/>
                            <wpg:grpSpPr>
                              <a:xfrm>
                                <a:off x="0" y="0"/>
                                <a:ext cx="2583180" cy="975360"/>
                                <a:chOff x="0" y="0"/>
                                <a:chExt cx="2583180" cy="975360"/>
                              </a:xfrm>
                            </wpg:grpSpPr>
                            <wpg:grpSp>
                              <wpg:cNvPr id="51" name="Group 51"/>
                              <wpg:cNvGrpSpPr/>
                              <wpg:grpSpPr>
                                <a:xfrm>
                                  <a:off x="0" y="419100"/>
                                  <a:ext cx="2583180" cy="556260"/>
                                  <a:chOff x="0" y="0"/>
                                  <a:chExt cx="2583180" cy="556260"/>
                                </a:xfrm>
                              </wpg:grpSpPr>
                              <wpg:grpSp>
                                <wpg:cNvPr id="43" name="Group 43"/>
                                <wpg:cNvGrpSpPr/>
                                <wpg:grpSpPr>
                                  <a:xfrm>
                                    <a:off x="7620" y="0"/>
                                    <a:ext cx="2225040" cy="114300"/>
                                    <a:chOff x="0" y="0"/>
                                    <a:chExt cx="2225040" cy="114300"/>
                                  </a:xfrm>
                                </wpg:grpSpPr>
                                <wps:wsp>
                                  <wps:cNvPr id="19" name="Straight Connector 19"/>
                                  <wps:cNvCnPr/>
                                  <wps:spPr>
                                    <a:xfrm flipV="1">
                                      <a:off x="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20" name="Straight Connector 20"/>
                                  <wps:cNvCnPr/>
                                  <wps:spPr>
                                    <a:xfrm>
                                      <a:off x="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31242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flipV="1">
                                      <a:off x="32004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26" name="Straight Connector 26"/>
                                  <wps:cNvCnPr/>
                                  <wps:spPr>
                                    <a:xfrm>
                                      <a:off x="632460" y="762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9" name="Straight Connector 29"/>
                                  <wps:cNvCnPr/>
                                  <wps:spPr>
                                    <a:xfrm flipV="1">
                                      <a:off x="64008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30" name="Straight Connector 30"/>
                                  <wps:cNvCnPr/>
                                  <wps:spPr>
                                    <a:xfrm>
                                      <a:off x="952500" y="762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V="1">
                                      <a:off x="960120" y="53340"/>
                                      <a:ext cx="304800" cy="0"/>
                                    </a:xfrm>
                                    <a:prstGeom prst="line">
                                      <a:avLst/>
                                    </a:prstGeom>
                                  </wps:spPr>
                                  <wps:style>
                                    <a:lnRef idx="2">
                                      <a:schemeClr val="dk1"/>
                                    </a:lnRef>
                                    <a:fillRef idx="0">
                                      <a:schemeClr val="dk1"/>
                                    </a:fillRef>
                                    <a:effectRef idx="1">
                                      <a:schemeClr val="dk1"/>
                                    </a:effectRef>
                                    <a:fontRef idx="minor">
                                      <a:schemeClr val="tx1"/>
                                    </a:fontRef>
                                  </wps:style>
                                  <wps:bodyPr/>
                                </wps:wsp>
                                <wps:wsp>
                                  <wps:cNvPr id="32" name="Straight Connector 32"/>
                                  <wps:cNvCnPr/>
                                  <wps:spPr>
                                    <a:xfrm>
                                      <a:off x="1272540" y="762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flipV="1">
                                      <a:off x="1280160" y="53340"/>
                                      <a:ext cx="304800" cy="0"/>
                                    </a:xfrm>
                                    <a:prstGeom prst="line">
                                      <a:avLst/>
                                    </a:prstGeom>
                                  </wps:spPr>
                                  <wps:style>
                                    <a:lnRef idx="2">
                                      <a:schemeClr val="dk1"/>
                                    </a:lnRef>
                                    <a:fillRef idx="0">
                                      <a:schemeClr val="dk1"/>
                                    </a:fillRef>
                                    <a:effectRef idx="1">
                                      <a:schemeClr val="dk1"/>
                                    </a:effectRef>
                                    <a:fontRef idx="minor">
                                      <a:schemeClr val="tx1"/>
                                    </a:fontRef>
                                  </wps:style>
                                  <wps:bodyPr/>
                                </wps:wsp>
                                <wps:wsp>
                                  <wps:cNvPr id="34" name="Straight Connector 34"/>
                                  <wps:cNvCnPr/>
                                  <wps:spPr>
                                    <a:xfrm>
                                      <a:off x="1592580" y="762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flipV="1">
                                      <a:off x="1592580" y="53340"/>
                                      <a:ext cx="304800" cy="0"/>
                                    </a:xfrm>
                                    <a:prstGeom prst="line">
                                      <a:avLst/>
                                    </a:prstGeom>
                                  </wps:spPr>
                                  <wps:style>
                                    <a:lnRef idx="2">
                                      <a:schemeClr val="dk1"/>
                                    </a:lnRef>
                                    <a:fillRef idx="0">
                                      <a:schemeClr val="dk1"/>
                                    </a:fillRef>
                                    <a:effectRef idx="1">
                                      <a:schemeClr val="dk1"/>
                                    </a:effectRef>
                                    <a:fontRef idx="minor">
                                      <a:schemeClr val="tx1"/>
                                    </a:fontRef>
                                  </wps:style>
                                  <wps:bodyPr/>
                                </wps:wsp>
                                <wps:wsp>
                                  <wps:cNvPr id="36" name="Straight Connector 36"/>
                                  <wps:cNvCnPr/>
                                  <wps:spPr>
                                    <a:xfrm>
                                      <a:off x="1905000" y="762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flipV="1">
                                      <a:off x="1912620" y="53340"/>
                                      <a:ext cx="304800" cy="0"/>
                                    </a:xfrm>
                                    <a:prstGeom prst="line">
                                      <a:avLst/>
                                    </a:prstGeom>
                                  </wps:spPr>
                                  <wps:style>
                                    <a:lnRef idx="2">
                                      <a:schemeClr val="dk1"/>
                                    </a:lnRef>
                                    <a:fillRef idx="0">
                                      <a:schemeClr val="dk1"/>
                                    </a:fillRef>
                                    <a:effectRef idx="1">
                                      <a:schemeClr val="dk1"/>
                                    </a:effectRef>
                                    <a:fontRef idx="minor">
                                      <a:schemeClr val="tx1"/>
                                    </a:fontRef>
                                  </wps:style>
                                  <wps:bodyPr/>
                                </wps:wsp>
                                <wps:wsp>
                                  <wps:cNvPr id="40" name="Straight Connector 40"/>
                                  <wps:cNvCnPr/>
                                  <wps:spPr>
                                    <a:xfrm>
                                      <a:off x="2225040" y="762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4" name="Right Brace 44"/>
                                <wps:cNvSpPr/>
                                <wps:spPr>
                                  <a:xfrm rot="5400000">
                                    <a:off x="327660" y="-266700"/>
                                    <a:ext cx="304485" cy="929957"/>
                                  </a:xfrm>
                                  <a:prstGeom prst="rightBrac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0" y="220980"/>
                                    <a:ext cx="906780" cy="289560"/>
                                  </a:xfrm>
                                  <a:prstGeom prst="rect">
                                    <a:avLst/>
                                  </a:prstGeom>
                                  <a:solidFill>
                                    <a:schemeClr val="lt1"/>
                                  </a:solidFill>
                                  <a:ln w="6350">
                                    <a:noFill/>
                                  </a:ln>
                                </wps:spPr>
                                <wps:txbx>
                                  <w:txbxContent>
                                    <w:p w14:paraId="0D80F7F5" w14:textId="77777777" w:rsidR="00057372" w:rsidRDefault="00057372" w:rsidP="00D62B1F">
                                      <w:r w:rsidRPr="008C1927">
                                        <w:rPr>
                                          <w:sz w:val="24"/>
                                        </w:rPr>
                                        <w:t>3 ô tô</w:t>
                                      </w:r>
                                      <w:r>
                                        <w:t xml:space="preserve"> </w:t>
                                      </w:r>
                                      <w:r w:rsidRPr="008C1927">
                                        <w:rPr>
                                          <w:sz w:val="24"/>
                                        </w:rPr>
                                        <w:t>điện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Right Brace 47"/>
                                <wps:cNvSpPr/>
                                <wps:spPr>
                                  <a:xfrm rot="5400000">
                                    <a:off x="1493520" y="-434340"/>
                                    <a:ext cx="189865" cy="1272540"/>
                                  </a:xfrm>
                                  <a:prstGeom prst="rightBrac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1036320" y="266700"/>
                                    <a:ext cx="1546860" cy="289560"/>
                                  </a:xfrm>
                                  <a:prstGeom prst="rect">
                                    <a:avLst/>
                                  </a:prstGeom>
                                  <a:solidFill>
                                    <a:schemeClr val="lt1"/>
                                  </a:solidFill>
                                  <a:ln w="6350">
                                    <a:noFill/>
                                  </a:ln>
                                </wps:spPr>
                                <wps:txbx>
                                  <w:txbxContent>
                                    <w:p w14:paraId="6B6031DF" w14:textId="77777777" w:rsidR="00057372" w:rsidRPr="008C1927" w:rsidRDefault="00057372" w:rsidP="00D62B1F">
                                      <w:pPr>
                                        <w:rPr>
                                          <w:sz w:val="24"/>
                                        </w:rPr>
                                      </w:pPr>
                                      <w:r w:rsidRPr="008C1927">
                                        <w:rPr>
                                          <w:sz w:val="24"/>
                                        </w:rPr>
                                        <w:t>3 ô tô chạy</w:t>
                                      </w:r>
                                      <w:r>
                                        <w:rPr>
                                          <w:sz w:val="24"/>
                                        </w:rPr>
                                        <w:t xml:space="preserve"> bằng</w:t>
                                      </w:r>
                                      <w:r w:rsidRPr="008C1927">
                                        <w:rPr>
                                          <w:sz w:val="24"/>
                                        </w:rPr>
                                        <w:t xml:space="preserve"> xăng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2" name="Right Brace 52"/>
                              <wps:cNvSpPr/>
                              <wps:spPr>
                                <a:xfrm rot="16200000">
                                  <a:off x="956310" y="-773430"/>
                                  <a:ext cx="327660" cy="2209800"/>
                                </a:xfrm>
                                <a:prstGeom prst="rightBrac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967740" y="0"/>
                                  <a:ext cx="929640" cy="266700"/>
                                </a:xfrm>
                                <a:prstGeom prst="rect">
                                  <a:avLst/>
                                </a:prstGeom>
                                <a:solidFill>
                                  <a:schemeClr val="lt1"/>
                                </a:solidFill>
                                <a:ln w="6350">
                                  <a:noFill/>
                                </a:ln>
                              </wps:spPr>
                              <wps:txbx>
                                <w:txbxContent>
                                  <w:p w14:paraId="3D2ECE44" w14:textId="77777777" w:rsidR="00057372" w:rsidRPr="008C1927" w:rsidRDefault="00057372" w:rsidP="00D62B1F">
                                    <w:pPr>
                                      <w:rPr>
                                        <w:sz w:val="24"/>
                                      </w:rPr>
                                    </w:pPr>
                                    <w:r w:rsidRPr="008C1927">
                                      <w:rPr>
                                        <w:sz w:val="24"/>
                                      </w:rPr>
                                      <w:t>7 ô tô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9A84301" id="Group 54" o:spid="_x0000_s1026" style="position:absolute;left:0;text-align:left;margin-left:16.95pt;margin-top:37.6pt;width:203.4pt;height:76.8pt;z-index:251650560;mso-width-relative:margin" coordsize="25831,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">
                      <v:group id="Group 51" o:spid="_x0000_s1027" style="position:absolute;top:4191;width:25831;height:5562" coordsize="25831,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43" o:spid="_x0000_s1028" style="position:absolute;left:76;width:22250;height:1143" coordsize="22250,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Straight Connector 19" o:spid="_x0000_s1029"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" strokecolor="#ed7d31 [3205]" strokeweight="1pt">
                            <v:stroke joinstyle="miter"/>
                          </v:line>
                          <v:line id="Straight Connector 20" o:spid="_x0000_s1030"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" strokecolor="#5b9bd5 [3204]" strokeweight=".5pt">
                            <v:stroke joinstyle="miter"/>
                          </v:line>
                          <v:line id="Straight Connector 21" o:spid="_x0000_s1031"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" strokecolor="#5b9bd5 [3204]" strokeweight=".5pt">
                            <v:stroke joinstyle="miter"/>
                          </v:line>
                          <v:line id="Straight Connector 25" o:spid="_x0000_s1032"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" strokecolor="#ed7d31 [3205]" strokeweight="1pt">
                            <v:stroke joinstyle="miter"/>
                          </v:line>
                          <v:line id="Straight Connector 26" o:spid="_x0000_s1033"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" strokecolor="#ed7d31 [3205]" strokeweight=".5pt">
                            <v:stroke joinstyle="miter"/>
                          </v:line>
                          <v:line id="Straight Connector 29" o:spid="_x0000_s1034" style="position:absolute;flip:y;visibility:visible;mso-wrap-style:square" from="6400,533" to="94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" strokecolor="#ed7d31 [3205]" strokeweight="1pt">
                            <v:stroke joinstyle="miter"/>
                          </v:line>
                          <v:line id="Straight Connector 30" o:spid="_x0000_s1035" style="position:absolute;visibility:visible;mso-wrap-style:square" from="9525,76" to="95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" strokecolor="#5b9bd5 [3204]" strokeweight=".5pt">
                            <v:stroke joinstyle="miter"/>
                          </v:line>
                          <v:line id="Straight Connector 31" o:spid="_x0000_s1036" style="position:absolute;flip:y;visibility:visible;mso-wrap-style:square" from="9601,533" to="1264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" strokecolor="black [3200]" strokeweight="1pt">
                            <v:stroke joinstyle="miter"/>
                          </v:line>
                          <v:line id="Straight Connector 32" o:spid="_x0000_s1037" style="position:absolute;visibility:visible;mso-wrap-style:square" from="12725,76" to="127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" strokecolor="#5b9bd5 [3204]" strokeweight=".5pt">
                            <v:stroke joinstyle="miter"/>
                          </v:line>
                          <v:line id="Straight Connector 33" o:spid="_x0000_s1038" style="position:absolute;flip:y;visibility:visible;mso-wrap-style:square" from="12801,533" to="1584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" strokecolor="black [3200]" strokeweight="1pt">
                            <v:stroke joinstyle="miter"/>
                          </v:line>
                          <v:line id="Straight Connector 34" o:spid="_x0000_s1039" style="position:absolute;visibility:visible;mso-wrap-style:square" from="15925,76" to="159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" strokecolor="#5b9bd5 [3204]" strokeweight=".5pt">
                            <v:stroke joinstyle="miter"/>
                          </v:line>
                          <v:line id="Straight Connector 35" o:spid="_x0000_s1040" style="position:absolute;flip:y;visibility:visible;mso-wrap-style:square" from="15925,533" to="1897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" strokecolor="black [3200]" strokeweight="1pt">
                            <v:stroke joinstyle="miter"/>
                          </v:line>
                          <v:line id="Straight Connector 36" o:spid="_x0000_s1041" style="position:absolute;visibility:visible;mso-wrap-style:square" from="19050,76" to="1905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" strokecolor="#5b9bd5 [3204]" strokeweight=".5pt">
                            <v:stroke joinstyle="miter"/>
                          </v:line>
                          <v:line id="Straight Connector 39" o:spid="_x0000_s1042" style="position:absolute;flip:y;visibility:visible;mso-wrap-style:square" from="19126,533" to="2217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" strokecolor="black [3200]" strokeweight="1pt">
                            <v:stroke joinstyle="miter"/>
                          </v:line>
                          <v:line id="Straight Connector 40" o:spid="_x0000_s1043" style="position:absolute;visibility:visible;mso-wrap-style:square" from="22250,76" to="2225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" strokecolor="#5b9bd5 [3204]" strokeweight=".5pt">
                            <v:stroke joinstyle="miter"/>
                          </v:lin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4" o:spid="_x0000_s1044" type="#_x0000_t88" style="position:absolute;left:3276;top:-2667;width:3045;height:9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" adj="589" strokecolor="#ed7d31 [3205]">
                          <v:stroke dashstyle="dash"/>
                        </v:shape>
                        <v:shapetype id="_x0000_t202" coordsize="21600,21600" o:spt="202" path="m,l,21600r21600,l21600,xe">
                          <v:stroke joinstyle="miter"/>
                          <v:path gradientshapeok="t" o:connecttype="rect"/>
                        </v:shapetype>
                        <v:shape id="Text Box 46" o:spid="_x0000_s1045" type="#_x0000_t202" style="position:absolute;top:2209;width:906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14:paraId="0D80F7F5" w14:textId="77777777" w:rsidR="00057372" w:rsidRDefault="00057372" w:rsidP="00D62B1F">
                                <w:r w:rsidRPr="008C1927">
                                  <w:rPr>
                                    <w:sz w:val="24"/>
                                  </w:rPr>
                                  <w:t>3 ô tô</w:t>
                                </w:r>
                                <w:r>
                                  <w:t xml:space="preserve"> </w:t>
                                </w:r>
                                <w:r w:rsidRPr="008C1927">
                                  <w:rPr>
                                    <w:sz w:val="24"/>
                                  </w:rPr>
                                  <w:t>điện</w:t>
                                </w:r>
                              </w:p>
                            </w:txbxContent>
                          </v:textbox>
                        </v:shape>
                        <v:shape id="Right Brace 47" o:spid="_x0000_s1046" type="#_x0000_t88" style="position:absolute;left:14934;top:-4344;width:1899;height:127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" adj="269" strokecolor="black [3200]">
                          <v:stroke dashstyle="dash"/>
                        </v:shape>
                        <v:shape id="Text Box 48" o:spid="_x0000_s1047" type="#_x0000_t202" style="position:absolute;left:10363;top:2667;width:1546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14:paraId="6B6031DF" w14:textId="77777777" w:rsidR="00057372" w:rsidRPr="008C1927" w:rsidRDefault="00057372" w:rsidP="00D62B1F">
                                <w:pPr>
                                  <w:rPr>
                                    <w:sz w:val="24"/>
                                  </w:rPr>
                                </w:pPr>
                                <w:r w:rsidRPr="008C1927">
                                  <w:rPr>
                                    <w:sz w:val="24"/>
                                  </w:rPr>
                                  <w:t>3 ô tô chạy</w:t>
                                </w:r>
                                <w:r>
                                  <w:rPr>
                                    <w:sz w:val="24"/>
                                  </w:rPr>
                                  <w:t xml:space="preserve"> bằng</w:t>
                                </w:r>
                                <w:r w:rsidRPr="008C1927">
                                  <w:rPr>
                                    <w:sz w:val="24"/>
                                  </w:rPr>
                                  <w:t xml:space="preserve"> xăng</w:t>
                                </w:r>
                              </w:p>
                            </w:txbxContent>
                          </v:textbox>
                        </v:shape>
                      </v:group>
                      <v:shape id="Right Brace 52" o:spid="_x0000_s1048" type="#_x0000_t88" style="position:absolute;left:9562;top:-7734;width:3277;height:220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" adj="267" strokecolor="#5b9bd5 [3204]">
                        <v:stroke dashstyle="dash"/>
                      </v:shape>
                      <v:shape id="Text Box 53" o:spid="_x0000_s1049" type="#_x0000_t202" style="position:absolute;left:9677;width:92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" fillcolor="white [3201]" stroked="f" strokeweight=".5pt">
                        <v:textbox>
                          <w:txbxContent>
                            <w:p w14:paraId="3D2ECE44" w14:textId="77777777" w:rsidR="00057372" w:rsidRPr="008C1927" w:rsidRDefault="00057372" w:rsidP="00D62B1F">
                              <w:pPr>
                                <w:rPr>
                                  <w:sz w:val="24"/>
                                </w:rPr>
                              </w:pPr>
                              <w:r w:rsidRPr="008C1927">
                                <w:rPr>
                                  <w:sz w:val="24"/>
                                </w:rPr>
                                <w:t>7 ô tô</w:t>
                              </w:r>
                            </w:p>
                          </w:txbxContent>
                        </v:textbox>
                      </v:shape>
                    </v:group>
                  </w:pict>
                </mc:Fallback>
              </mc:AlternateContent>
            </w:r>
            <w:r w:rsidRPr="001903E0">
              <w:rPr>
                <w:rFonts w:eastAsia="Times New Roman"/>
                <w:bCs/>
                <w:iCs/>
                <w:sz w:val="24"/>
                <w:szCs w:val="24"/>
                <w:lang w:val="nl-NL"/>
              </w:rPr>
              <w:t>+ Ta coi 7 ô tô trong bến là 7 phần thì ô tô điện là mấy phần như thế? Ô tô chạy bằng xăng là mấy phần như thế?</w:t>
            </w:r>
          </w:p>
          <w:p w14:paraId="5FAB3CB6" w14:textId="77777777" w:rsidR="00D62B1F" w:rsidRPr="001903E0" w:rsidRDefault="00D62B1F" w:rsidP="00EA660F">
            <w:pPr>
              <w:jc w:val="both"/>
              <w:rPr>
                <w:rFonts w:eastAsia="Times New Roman"/>
                <w:bCs/>
                <w:iCs/>
                <w:sz w:val="24"/>
                <w:szCs w:val="24"/>
                <w:lang w:val="nl-NL"/>
              </w:rPr>
            </w:pPr>
          </w:p>
          <w:p w14:paraId="4744F64C" w14:textId="77777777" w:rsidR="00D62B1F" w:rsidRPr="001903E0" w:rsidRDefault="00D62B1F" w:rsidP="00EA660F">
            <w:pPr>
              <w:jc w:val="both"/>
              <w:rPr>
                <w:rFonts w:eastAsia="Times New Roman"/>
                <w:bCs/>
                <w:iCs/>
                <w:sz w:val="24"/>
                <w:szCs w:val="24"/>
                <w:lang w:val="nl-NL"/>
              </w:rPr>
            </w:pPr>
          </w:p>
          <w:p w14:paraId="3BA995D4" w14:textId="77777777" w:rsidR="00D62B1F" w:rsidRPr="001903E0" w:rsidRDefault="00D62B1F" w:rsidP="00EA660F">
            <w:pPr>
              <w:jc w:val="both"/>
              <w:rPr>
                <w:rFonts w:eastAsia="Times New Roman"/>
                <w:bCs/>
                <w:iCs/>
                <w:sz w:val="24"/>
                <w:szCs w:val="24"/>
                <w:lang w:val="nl-NL"/>
              </w:rPr>
            </w:pPr>
          </w:p>
          <w:p w14:paraId="73E5C625" w14:textId="77777777" w:rsidR="00D62B1F" w:rsidRPr="001903E0" w:rsidRDefault="00D62B1F" w:rsidP="00EA660F">
            <w:pPr>
              <w:jc w:val="both"/>
              <w:rPr>
                <w:rFonts w:eastAsia="Times New Roman"/>
                <w:bCs/>
                <w:iCs/>
                <w:sz w:val="24"/>
                <w:szCs w:val="24"/>
                <w:lang w:val="nl-NL"/>
              </w:rPr>
            </w:pPr>
          </w:p>
          <w:p w14:paraId="50EF7B5E"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Số ô tô điện chiếm 3 phần mấy số ô tô ở bến?</w:t>
            </w:r>
          </w:p>
          <w:p w14:paraId="0E5C9DCB" w14:textId="77777777" w:rsidR="00D62B1F" w:rsidRPr="001903E0" w:rsidRDefault="00D62B1F" w:rsidP="00EA660F">
            <w:pPr>
              <w:jc w:val="both"/>
              <w:rPr>
                <w:rFonts w:eastAsia="Times New Roman"/>
                <w:bCs/>
                <w:iCs/>
                <w:sz w:val="24"/>
                <w:szCs w:val="24"/>
                <w:lang w:val="nl-NL"/>
              </w:rPr>
            </w:pPr>
          </w:p>
          <w:p w14:paraId="121E23A8" w14:textId="77777777" w:rsidR="00D62B1F" w:rsidRPr="001903E0" w:rsidRDefault="00D62B1F" w:rsidP="00EA660F">
            <w:pPr>
              <w:jc w:val="both"/>
              <w:rPr>
                <w:rFonts w:eastAsia="Times New Roman"/>
                <w:bCs/>
                <w:iCs/>
                <w:sz w:val="24"/>
                <w:szCs w:val="24"/>
                <w:lang w:val="nl-NL"/>
              </w:rPr>
            </w:pPr>
          </w:p>
          <w:p w14:paraId="294A8C45" w14:textId="77777777" w:rsidR="00D62B1F" w:rsidRPr="001903E0" w:rsidRDefault="00D62B1F" w:rsidP="00EA660F">
            <w:pPr>
              <w:jc w:val="both"/>
              <w:rPr>
                <w:rFonts w:eastAsia="Times New Roman"/>
                <w:b/>
                <w:bCs/>
                <w:i/>
                <w:iCs/>
                <w:sz w:val="24"/>
                <w:szCs w:val="24"/>
                <w:lang w:val="nl-NL"/>
              </w:rPr>
            </w:pPr>
            <w:r w:rsidRPr="001903E0">
              <w:rPr>
                <w:rFonts w:eastAsia="Times New Roman"/>
                <w:bCs/>
                <w:iCs/>
                <w:sz w:val="24"/>
                <w:szCs w:val="24"/>
                <w:lang w:val="nl-NL"/>
              </w:rPr>
              <w:t xml:space="preserve">- GV giới thiệu: </w:t>
            </w:r>
            <w:r w:rsidRPr="001903E0">
              <w:rPr>
                <w:rFonts w:eastAsia="Times New Roman"/>
                <w:b/>
                <w:bCs/>
                <w:i/>
                <w:iCs/>
                <w:sz w:val="24"/>
                <w:szCs w:val="24"/>
                <w:lang w:val="nl-NL"/>
              </w:rPr>
              <w:t xml:space="preserve">Phân số </w:t>
            </w:r>
            <w:r w:rsidRPr="001903E0">
              <w:rPr>
                <w:rFonts w:eastAsia="Times New Roman"/>
                <w:b/>
                <w:bCs/>
                <w:i/>
                <w:iCs/>
                <w:position w:val="-24"/>
                <w:sz w:val="24"/>
                <w:szCs w:val="24"/>
                <w:lang w:val="nl-NL"/>
              </w:rPr>
              <w:object w:dxaOrig="240" w:dyaOrig="620" w14:anchorId="6913A644">
                <v:shape id="_x0000_i1032" type="#_x0000_t75" style="width:11.7pt;height:31pt" o:ole="">
                  <v:imagedata r:id="rId19" o:title=""/>
                </v:shape>
                <o:OLEObject Type="Embed" ProgID="Equation.3" ShapeID="_x0000_i1032" DrawAspect="Content" ObjectID="_1798206546" r:id="rId20"/>
              </w:object>
            </w:r>
            <w:r w:rsidRPr="001903E0">
              <w:rPr>
                <w:rFonts w:eastAsia="Times New Roman"/>
                <w:b/>
                <w:bCs/>
                <w:i/>
                <w:iCs/>
                <w:sz w:val="24"/>
                <w:szCs w:val="24"/>
                <w:lang w:val="nl-NL"/>
              </w:rPr>
              <w:t xml:space="preserve"> còn được gọi là tỉ số</w:t>
            </w:r>
          </w:p>
          <w:p w14:paraId="2BF3FB4D" w14:textId="77777777" w:rsidR="00D62B1F" w:rsidRPr="001903E0" w:rsidRDefault="00D62B1F" w:rsidP="00EA660F">
            <w:pPr>
              <w:jc w:val="both"/>
              <w:rPr>
                <w:rFonts w:eastAsia="Times New Roman"/>
                <w:b/>
                <w:bCs/>
                <w:i/>
                <w:iCs/>
                <w:sz w:val="24"/>
                <w:szCs w:val="24"/>
                <w:lang w:val="nl-NL"/>
              </w:rPr>
            </w:pPr>
            <w:r w:rsidRPr="001903E0">
              <w:rPr>
                <w:rFonts w:eastAsia="Times New Roman"/>
                <w:b/>
                <w:bCs/>
                <w:i/>
                <w:iCs/>
                <w:sz w:val="24"/>
                <w:szCs w:val="24"/>
                <w:lang w:val="nl-NL"/>
              </w:rPr>
              <w:t xml:space="preserve">Ta nói: Tỉ số của ô tô điện và số ô tô ở bến là 3 : 7 hay  </w:t>
            </w:r>
            <w:r w:rsidRPr="001903E0">
              <w:rPr>
                <w:rFonts w:eastAsia="Times New Roman"/>
                <w:b/>
                <w:bCs/>
                <w:i/>
                <w:iCs/>
                <w:position w:val="-24"/>
                <w:sz w:val="24"/>
                <w:szCs w:val="24"/>
                <w:lang w:val="nl-NL"/>
              </w:rPr>
              <w:object w:dxaOrig="240" w:dyaOrig="620" w14:anchorId="31DE655B">
                <v:shape id="_x0000_i1033" type="#_x0000_t75" style="width:11.7pt;height:31pt" o:ole="">
                  <v:imagedata r:id="rId19" o:title=""/>
                </v:shape>
                <o:OLEObject Type="Embed" ProgID="Equation.3" ShapeID="_x0000_i1033" DrawAspect="Content" ObjectID="_1798206547" r:id="rId21"/>
              </w:object>
            </w:r>
            <w:r w:rsidRPr="001903E0">
              <w:rPr>
                <w:rFonts w:eastAsia="Times New Roman"/>
                <w:b/>
                <w:bCs/>
                <w:i/>
                <w:iCs/>
                <w:sz w:val="24"/>
                <w:szCs w:val="24"/>
                <w:lang w:val="nl-NL"/>
              </w:rPr>
              <w:t xml:space="preserve">; viết là: </w:t>
            </w:r>
            <w:r w:rsidRPr="001903E0">
              <w:rPr>
                <w:rFonts w:eastAsia="Times New Roman"/>
                <w:b/>
                <w:bCs/>
                <w:i/>
                <w:iCs/>
                <w:position w:val="-24"/>
                <w:sz w:val="24"/>
                <w:szCs w:val="24"/>
                <w:lang w:val="nl-NL"/>
              </w:rPr>
              <w:object w:dxaOrig="240" w:dyaOrig="620" w14:anchorId="3BE3280E">
                <v:shape id="_x0000_i1034" type="#_x0000_t75" style="width:11.7pt;height:31pt" o:ole="">
                  <v:imagedata r:id="rId19" o:title=""/>
                </v:shape>
                <o:OLEObject Type="Embed" ProgID="Equation.3" ShapeID="_x0000_i1034" DrawAspect="Content" ObjectID="_1798206548" r:id="rId22"/>
              </w:object>
            </w:r>
            <w:r w:rsidRPr="001903E0">
              <w:rPr>
                <w:rFonts w:eastAsia="Times New Roman"/>
                <w:b/>
                <w:bCs/>
                <w:i/>
                <w:iCs/>
                <w:sz w:val="24"/>
                <w:szCs w:val="24"/>
                <w:lang w:val="nl-NL"/>
              </w:rPr>
              <w:t>; đọc: ba phần bảy</w:t>
            </w:r>
          </w:p>
          <w:p w14:paraId="49FC7058" w14:textId="77777777" w:rsidR="00D62B1F" w:rsidRPr="001903E0" w:rsidRDefault="00D62B1F" w:rsidP="00EA660F">
            <w:pPr>
              <w:jc w:val="both"/>
              <w:rPr>
                <w:rFonts w:eastAsia="Times New Roman"/>
                <w:b/>
                <w:bCs/>
                <w:i/>
                <w:iCs/>
                <w:sz w:val="24"/>
                <w:szCs w:val="24"/>
                <w:lang w:val="nl-NL"/>
              </w:rPr>
            </w:pPr>
          </w:p>
          <w:p w14:paraId="746EC2B9"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Gọi 2 - 3 HS đọc</w:t>
            </w:r>
          </w:p>
          <w:p w14:paraId="58311C7B"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xml:space="preserve">+ Tỉ số </w:t>
            </w:r>
            <w:r w:rsidRPr="001903E0">
              <w:rPr>
                <w:rFonts w:eastAsia="Times New Roman"/>
                <w:bCs/>
                <w:iCs/>
                <w:position w:val="-24"/>
                <w:sz w:val="24"/>
                <w:szCs w:val="24"/>
                <w:lang w:val="nl-NL"/>
              </w:rPr>
              <w:object w:dxaOrig="240" w:dyaOrig="620" w14:anchorId="14846C51">
                <v:shape id="_x0000_i1035" type="#_x0000_t75" style="width:11.7pt;height:31pt" o:ole="">
                  <v:imagedata r:id="rId19" o:title=""/>
                </v:shape>
                <o:OLEObject Type="Embed" ProgID="Equation.3" ShapeID="_x0000_i1035" DrawAspect="Content" ObjectID="_1798206549" r:id="rId23"/>
              </w:object>
            </w:r>
            <w:r w:rsidRPr="001903E0">
              <w:rPr>
                <w:rFonts w:eastAsia="Times New Roman"/>
                <w:bCs/>
                <w:iCs/>
                <w:sz w:val="24"/>
                <w:szCs w:val="24"/>
                <w:lang w:val="nl-NL"/>
              </w:rPr>
              <w:t>cho biết gì?</w:t>
            </w:r>
          </w:p>
          <w:p w14:paraId="6F1E7C76"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Tỉ số của ô tô điện và số ô tô ở bến là bao nhiêu?</w:t>
            </w:r>
          </w:p>
          <w:p w14:paraId="7F99BCA4" w14:textId="77777777" w:rsidR="00D62B1F" w:rsidRPr="001903E0" w:rsidRDefault="00D62B1F" w:rsidP="00EA660F">
            <w:pPr>
              <w:jc w:val="both"/>
              <w:rPr>
                <w:rFonts w:eastAsia="Times New Roman"/>
                <w:bCs/>
                <w:iCs/>
                <w:sz w:val="24"/>
                <w:szCs w:val="24"/>
                <w:lang w:val="nl-NL"/>
              </w:rPr>
            </w:pPr>
          </w:p>
          <w:p w14:paraId="47E6D07F"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Tỉ số của ô tô chạy bằng xăng và số ô tô ở bến là bao nhiêu?</w:t>
            </w:r>
          </w:p>
          <w:p w14:paraId="7CD967C8" w14:textId="77777777" w:rsidR="00D62B1F" w:rsidRPr="001903E0" w:rsidRDefault="00D62B1F" w:rsidP="00EA660F">
            <w:pPr>
              <w:jc w:val="both"/>
              <w:rPr>
                <w:rFonts w:eastAsia="Times New Roman"/>
                <w:bCs/>
                <w:iCs/>
                <w:sz w:val="24"/>
                <w:szCs w:val="24"/>
                <w:lang w:val="nl-NL"/>
              </w:rPr>
            </w:pPr>
          </w:p>
          <w:p w14:paraId="3B6F6715"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Tỉ số của ô tô điện và số ô tô chạy bằng xăng là bao nhiêu?</w:t>
            </w:r>
          </w:p>
          <w:p w14:paraId="3BD25B2F" w14:textId="77777777" w:rsidR="00D62B1F" w:rsidRPr="001903E0" w:rsidRDefault="00D62B1F" w:rsidP="00EA660F">
            <w:pPr>
              <w:jc w:val="both"/>
              <w:rPr>
                <w:rFonts w:eastAsia="Times New Roman"/>
                <w:bCs/>
                <w:iCs/>
                <w:sz w:val="24"/>
                <w:szCs w:val="24"/>
                <w:lang w:val="nl-NL"/>
              </w:rPr>
            </w:pPr>
          </w:p>
          <w:p w14:paraId="1000E9A7" w14:textId="77777777" w:rsidR="00D62B1F" w:rsidRPr="001903E0" w:rsidRDefault="00D62B1F" w:rsidP="00EA660F">
            <w:pPr>
              <w:jc w:val="both"/>
              <w:rPr>
                <w:rFonts w:eastAsia="Times New Roman"/>
                <w:bCs/>
                <w:iCs/>
                <w:sz w:val="24"/>
                <w:szCs w:val="24"/>
                <w:lang w:val="nl-NL"/>
              </w:rPr>
            </w:pPr>
          </w:p>
          <w:p w14:paraId="0E105B67"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Tỉ số của ô tô chạy bằng xăng và số ô tô điện là bao nhiêu?</w:t>
            </w:r>
          </w:p>
          <w:p w14:paraId="248F2695" w14:textId="77777777" w:rsidR="00D62B1F" w:rsidRPr="001903E0" w:rsidRDefault="00D62B1F" w:rsidP="00EA660F">
            <w:pPr>
              <w:jc w:val="both"/>
              <w:rPr>
                <w:rFonts w:eastAsia="Times New Roman"/>
                <w:bCs/>
                <w:iCs/>
                <w:sz w:val="24"/>
                <w:szCs w:val="24"/>
                <w:lang w:val="nl-NL"/>
              </w:rPr>
            </w:pPr>
          </w:p>
          <w:p w14:paraId="22C7E365" w14:textId="77777777" w:rsidR="00D62B1F" w:rsidRPr="001903E0" w:rsidRDefault="00D62B1F" w:rsidP="00EA660F">
            <w:pPr>
              <w:jc w:val="both"/>
              <w:rPr>
                <w:rFonts w:eastAsia="Times New Roman"/>
                <w:bCs/>
                <w:iCs/>
                <w:sz w:val="24"/>
                <w:szCs w:val="24"/>
                <w:lang w:val="nl-NL"/>
              </w:rPr>
            </w:pPr>
          </w:p>
          <w:p w14:paraId="696B552F" w14:textId="77777777" w:rsidR="00D62B1F" w:rsidRPr="001903E0" w:rsidRDefault="00D62B1F" w:rsidP="00EA660F">
            <w:pPr>
              <w:jc w:val="both"/>
              <w:rPr>
                <w:rFonts w:eastAsia="Times New Roman"/>
                <w:bCs/>
                <w:iCs/>
                <w:sz w:val="24"/>
                <w:szCs w:val="24"/>
                <w:lang w:val="nl-NL"/>
              </w:rPr>
            </w:pPr>
          </w:p>
          <w:p w14:paraId="55AFCE74" w14:textId="77777777" w:rsidR="00D62B1F" w:rsidRPr="001903E0" w:rsidRDefault="00D62B1F" w:rsidP="00EA660F">
            <w:pPr>
              <w:jc w:val="both"/>
              <w:rPr>
                <w:rFonts w:eastAsia="Times New Roman"/>
                <w:bCs/>
                <w:iCs/>
                <w:sz w:val="24"/>
                <w:szCs w:val="24"/>
                <w:lang w:val="nl-NL"/>
              </w:rPr>
            </w:pPr>
          </w:p>
          <w:p w14:paraId="549024F0"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xml:space="preserve">- GV nhận xét và kết luận: </w:t>
            </w:r>
          </w:p>
          <w:p w14:paraId="38E5DB23" w14:textId="77777777" w:rsidR="00D62B1F" w:rsidRPr="001903E0" w:rsidRDefault="00D62B1F" w:rsidP="00EA660F">
            <w:pPr>
              <w:jc w:val="both"/>
              <w:rPr>
                <w:rFonts w:eastAsia="Times New Roman"/>
                <w:b/>
                <w:bCs/>
                <w:i/>
                <w:iCs/>
                <w:sz w:val="24"/>
                <w:szCs w:val="24"/>
                <w:lang w:val="nl-NL"/>
              </w:rPr>
            </w:pPr>
            <w:r w:rsidRPr="001903E0">
              <w:rPr>
                <w:rFonts w:eastAsia="Times New Roman"/>
                <w:b/>
                <w:bCs/>
                <w:i/>
                <w:iCs/>
                <w:sz w:val="24"/>
                <w:szCs w:val="24"/>
                <w:lang w:val="nl-NL"/>
              </w:rPr>
              <w:t xml:space="preserve">Tỉ số của a và b là a : b hay </w:t>
            </w:r>
            <w:r w:rsidRPr="001903E0">
              <w:rPr>
                <w:rFonts w:eastAsia="Times New Roman"/>
                <w:b/>
                <w:bCs/>
                <w:i/>
                <w:iCs/>
                <w:position w:val="-24"/>
                <w:sz w:val="24"/>
                <w:szCs w:val="24"/>
                <w:lang w:val="nl-NL"/>
              </w:rPr>
              <w:object w:dxaOrig="240" w:dyaOrig="620" w14:anchorId="373C20FD">
                <v:shape id="_x0000_i1036" type="#_x0000_t75" style="width:11.7pt;height:31pt" o:ole="">
                  <v:imagedata r:id="rId24" o:title=""/>
                </v:shape>
                <o:OLEObject Type="Embed" ProgID="Equation.3" ShapeID="_x0000_i1036" DrawAspect="Content" ObjectID="_1798206550" r:id="rId25"/>
              </w:object>
            </w:r>
            <w:r w:rsidRPr="001903E0">
              <w:rPr>
                <w:rFonts w:eastAsia="Times New Roman"/>
                <w:b/>
                <w:bCs/>
                <w:i/>
                <w:iCs/>
                <w:sz w:val="24"/>
                <w:szCs w:val="24"/>
                <w:lang w:val="nl-NL"/>
              </w:rPr>
              <w:t>(b khác 0).</w:t>
            </w:r>
          </w:p>
        </w:tc>
        <w:tc>
          <w:tcPr>
            <w:tcW w:w="4141" w:type="dxa"/>
            <w:tcBorders>
              <w:top w:val="single" w:sz="4" w:space="0" w:color="auto"/>
              <w:bottom w:val="dashSmallGap" w:sz="4" w:space="0" w:color="auto"/>
            </w:tcBorders>
          </w:tcPr>
          <w:p w14:paraId="6514A049" w14:textId="77777777" w:rsidR="00D62B1F" w:rsidRPr="001903E0" w:rsidRDefault="00D62B1F" w:rsidP="00EA660F">
            <w:pPr>
              <w:jc w:val="both"/>
              <w:rPr>
                <w:rFonts w:eastAsia="Times New Roman"/>
                <w:bCs/>
                <w:iCs/>
                <w:sz w:val="24"/>
                <w:szCs w:val="24"/>
                <w:lang w:val="nl-NL"/>
              </w:rPr>
            </w:pPr>
          </w:p>
          <w:p w14:paraId="6355F0CD" w14:textId="77777777" w:rsidR="00D62B1F" w:rsidRPr="001903E0" w:rsidRDefault="00D62B1F" w:rsidP="00EA660F">
            <w:pPr>
              <w:jc w:val="both"/>
              <w:rPr>
                <w:rFonts w:eastAsia="Times New Roman"/>
                <w:bCs/>
                <w:iCs/>
                <w:sz w:val="24"/>
                <w:szCs w:val="24"/>
                <w:lang w:val="nl-NL"/>
              </w:rPr>
            </w:pPr>
          </w:p>
          <w:p w14:paraId="749B0DB4"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HS quan sát tranh và cùng nhau nêu tình huống:</w:t>
            </w:r>
          </w:p>
          <w:p w14:paraId="7B69A0E8" w14:textId="77777777" w:rsidR="00D62B1F" w:rsidRPr="001903E0" w:rsidRDefault="00D62B1F" w:rsidP="00EA660F">
            <w:pPr>
              <w:jc w:val="both"/>
              <w:rPr>
                <w:rFonts w:eastAsia="Times New Roman"/>
                <w:bCs/>
                <w:iCs/>
                <w:sz w:val="24"/>
                <w:szCs w:val="24"/>
                <w:lang w:val="nl-NL"/>
              </w:rPr>
            </w:pPr>
          </w:p>
          <w:p w14:paraId="1E4EE17D" w14:textId="77777777" w:rsidR="00D62B1F" w:rsidRPr="001903E0" w:rsidRDefault="00D62B1F" w:rsidP="00EA660F">
            <w:pPr>
              <w:jc w:val="both"/>
              <w:rPr>
                <w:rFonts w:eastAsia="Times New Roman"/>
                <w:bCs/>
                <w:iCs/>
                <w:sz w:val="24"/>
                <w:szCs w:val="24"/>
                <w:lang w:val="nl-NL"/>
              </w:rPr>
            </w:pPr>
          </w:p>
          <w:p w14:paraId="532D3FF7" w14:textId="77777777" w:rsidR="00D62B1F" w:rsidRPr="001903E0" w:rsidRDefault="00D62B1F" w:rsidP="00EA660F">
            <w:pPr>
              <w:jc w:val="both"/>
              <w:rPr>
                <w:rFonts w:eastAsia="Times New Roman"/>
                <w:bCs/>
                <w:iCs/>
                <w:sz w:val="24"/>
                <w:szCs w:val="24"/>
                <w:lang w:val="nl-NL"/>
              </w:rPr>
            </w:pPr>
          </w:p>
          <w:p w14:paraId="09FBD27B" w14:textId="77777777" w:rsidR="00D62B1F" w:rsidRPr="001903E0" w:rsidRDefault="00D62B1F" w:rsidP="00EA660F">
            <w:pPr>
              <w:jc w:val="both"/>
              <w:rPr>
                <w:rFonts w:eastAsia="Times New Roman"/>
                <w:bCs/>
                <w:iCs/>
                <w:sz w:val="24"/>
                <w:szCs w:val="24"/>
                <w:lang w:val="nl-NL"/>
              </w:rPr>
            </w:pPr>
          </w:p>
          <w:p w14:paraId="1CC673CE" w14:textId="77777777" w:rsidR="00D62B1F" w:rsidRPr="001903E0" w:rsidRDefault="00D62B1F" w:rsidP="00EA660F">
            <w:pPr>
              <w:jc w:val="both"/>
              <w:rPr>
                <w:rFonts w:eastAsia="Times New Roman"/>
                <w:bCs/>
                <w:iCs/>
                <w:sz w:val="24"/>
                <w:szCs w:val="24"/>
                <w:lang w:val="nl-NL"/>
              </w:rPr>
            </w:pPr>
          </w:p>
          <w:p w14:paraId="04556561"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Trong bến xe buýt có tất cả 7 ô tô.</w:t>
            </w:r>
          </w:p>
          <w:p w14:paraId="5B1EEEE9" w14:textId="77777777" w:rsidR="00D62B1F" w:rsidRPr="001903E0" w:rsidRDefault="00D62B1F" w:rsidP="00EA660F">
            <w:pPr>
              <w:jc w:val="both"/>
              <w:rPr>
                <w:rFonts w:eastAsia="Times New Roman"/>
                <w:bCs/>
                <w:iCs/>
                <w:sz w:val="24"/>
                <w:szCs w:val="24"/>
                <w:lang w:val="nl-NL"/>
              </w:rPr>
            </w:pPr>
          </w:p>
          <w:p w14:paraId="4CC05515" w14:textId="77777777" w:rsidR="00D62B1F" w:rsidRPr="001903E0" w:rsidRDefault="00D62B1F" w:rsidP="00EA660F">
            <w:pPr>
              <w:jc w:val="both"/>
              <w:rPr>
                <w:rFonts w:eastAsia="Times New Roman"/>
                <w:bCs/>
                <w:iCs/>
                <w:sz w:val="24"/>
                <w:szCs w:val="24"/>
                <w:lang w:val="nl-NL"/>
              </w:rPr>
            </w:pPr>
          </w:p>
          <w:p w14:paraId="098CEAD0" w14:textId="77777777" w:rsidR="00D62B1F" w:rsidRPr="001903E0" w:rsidRDefault="00D62B1F" w:rsidP="00EA660F">
            <w:pPr>
              <w:jc w:val="both"/>
              <w:rPr>
                <w:rFonts w:eastAsia="Times New Roman"/>
                <w:bCs/>
                <w:iCs/>
                <w:sz w:val="24"/>
                <w:szCs w:val="24"/>
                <w:lang w:val="nl-NL"/>
              </w:rPr>
            </w:pPr>
          </w:p>
          <w:p w14:paraId="7E18DB6A" w14:textId="77777777" w:rsidR="00D62B1F" w:rsidRPr="001903E0" w:rsidRDefault="00D62B1F" w:rsidP="00EA660F">
            <w:pPr>
              <w:jc w:val="both"/>
              <w:rPr>
                <w:rFonts w:eastAsia="Times New Roman"/>
                <w:bCs/>
                <w:iCs/>
                <w:sz w:val="24"/>
                <w:szCs w:val="24"/>
                <w:lang w:val="nl-NL"/>
              </w:rPr>
            </w:pPr>
          </w:p>
          <w:p w14:paraId="1AA67802" w14:textId="77777777" w:rsidR="00D62B1F" w:rsidRPr="001903E0" w:rsidRDefault="00D62B1F" w:rsidP="00EA660F">
            <w:pPr>
              <w:jc w:val="both"/>
              <w:rPr>
                <w:rFonts w:eastAsia="Times New Roman"/>
                <w:bCs/>
                <w:iCs/>
                <w:sz w:val="24"/>
                <w:szCs w:val="24"/>
                <w:lang w:val="nl-NL"/>
              </w:rPr>
            </w:pPr>
          </w:p>
          <w:p w14:paraId="7F5699FF" w14:textId="77777777" w:rsidR="00D62B1F" w:rsidRPr="001903E0" w:rsidRDefault="00D62B1F" w:rsidP="00EA660F">
            <w:pPr>
              <w:jc w:val="both"/>
              <w:rPr>
                <w:rFonts w:eastAsia="Times New Roman"/>
                <w:bCs/>
                <w:iCs/>
                <w:sz w:val="24"/>
                <w:szCs w:val="24"/>
                <w:lang w:val="nl-NL"/>
              </w:rPr>
            </w:pPr>
          </w:p>
          <w:p w14:paraId="385ED176"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Có 3 ô tô điện, 4 ô tô chạy bằng xăng.</w:t>
            </w:r>
          </w:p>
          <w:p w14:paraId="28965F3B"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Ô tô điện là 3 phần, ô tô chạy bằng xăng là 4 phần như thế.</w:t>
            </w:r>
          </w:p>
          <w:p w14:paraId="2BD0193A" w14:textId="77777777" w:rsidR="00D62B1F" w:rsidRPr="001903E0" w:rsidRDefault="00D62B1F" w:rsidP="00EA660F">
            <w:pPr>
              <w:jc w:val="both"/>
              <w:rPr>
                <w:rFonts w:eastAsia="Times New Roman"/>
                <w:bCs/>
                <w:iCs/>
                <w:sz w:val="24"/>
                <w:szCs w:val="24"/>
                <w:lang w:val="nl-NL"/>
              </w:rPr>
            </w:pPr>
          </w:p>
          <w:p w14:paraId="696481C9" w14:textId="77777777" w:rsidR="00D62B1F" w:rsidRPr="001903E0" w:rsidRDefault="00D62B1F" w:rsidP="00EA660F">
            <w:pPr>
              <w:jc w:val="both"/>
              <w:rPr>
                <w:rFonts w:eastAsia="Times New Roman"/>
                <w:bCs/>
                <w:iCs/>
                <w:sz w:val="24"/>
                <w:szCs w:val="24"/>
                <w:lang w:val="nl-NL"/>
              </w:rPr>
            </w:pPr>
          </w:p>
          <w:p w14:paraId="4FD3F34E"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xml:space="preserve">+ Số ô tô điện chiếm </w:t>
            </w:r>
            <w:r w:rsidRPr="001903E0">
              <w:rPr>
                <w:rFonts w:eastAsia="Times New Roman"/>
                <w:bCs/>
                <w:iCs/>
                <w:position w:val="-24"/>
                <w:sz w:val="24"/>
                <w:szCs w:val="24"/>
                <w:lang w:val="nl-NL"/>
              </w:rPr>
              <w:object w:dxaOrig="240" w:dyaOrig="620" w14:anchorId="18CA6147">
                <v:shape id="_x0000_i1037" type="#_x0000_t75" style="width:11.7pt;height:31pt" o:ole="">
                  <v:imagedata r:id="rId19" o:title=""/>
                </v:shape>
                <o:OLEObject Type="Embed" ProgID="Equation.3" ShapeID="_x0000_i1037" DrawAspect="Content" ObjectID="_1798206551" r:id="rId26"/>
              </w:object>
            </w:r>
            <w:r w:rsidRPr="001903E0">
              <w:rPr>
                <w:rFonts w:eastAsia="Times New Roman"/>
                <w:bCs/>
                <w:iCs/>
                <w:sz w:val="24"/>
                <w:szCs w:val="24"/>
                <w:lang w:val="nl-NL"/>
              </w:rPr>
              <w:t xml:space="preserve"> số ô tô ở trong bến.</w:t>
            </w:r>
          </w:p>
          <w:p w14:paraId="1129D7C6"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+ 2 - 3 HS đọc</w:t>
            </w:r>
          </w:p>
          <w:p w14:paraId="0D4771A4"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xml:space="preserve">+ Tỉ số </w:t>
            </w:r>
            <w:r w:rsidRPr="001903E0">
              <w:rPr>
                <w:rFonts w:eastAsia="Times New Roman"/>
                <w:bCs/>
                <w:iCs/>
                <w:position w:val="-24"/>
                <w:sz w:val="24"/>
                <w:szCs w:val="24"/>
                <w:lang w:val="nl-NL"/>
              </w:rPr>
              <w:object w:dxaOrig="240" w:dyaOrig="620" w14:anchorId="2702B2B1">
                <v:shape id="_x0000_i1038" type="#_x0000_t75" style="width:11.7pt;height:31pt" o:ole="">
                  <v:imagedata r:id="rId19" o:title=""/>
                </v:shape>
                <o:OLEObject Type="Embed" ProgID="Equation.3" ShapeID="_x0000_i1038" DrawAspect="Content" ObjectID="_1798206552" r:id="rId27"/>
              </w:object>
            </w:r>
            <w:r w:rsidRPr="001903E0">
              <w:rPr>
                <w:rFonts w:eastAsia="Times New Roman"/>
                <w:bCs/>
                <w:iCs/>
                <w:sz w:val="24"/>
                <w:szCs w:val="24"/>
                <w:lang w:val="nl-NL"/>
              </w:rPr>
              <w:t xml:space="preserve">cho biết số ô tô điện bằng </w:t>
            </w:r>
            <w:r w:rsidRPr="001903E0">
              <w:rPr>
                <w:rFonts w:eastAsia="Times New Roman"/>
                <w:bCs/>
                <w:iCs/>
                <w:position w:val="-24"/>
                <w:sz w:val="24"/>
                <w:szCs w:val="24"/>
                <w:lang w:val="nl-NL"/>
              </w:rPr>
              <w:object w:dxaOrig="240" w:dyaOrig="620" w14:anchorId="2D8DF83C">
                <v:shape id="_x0000_i1039" type="#_x0000_t75" style="width:11.7pt;height:31pt" o:ole="">
                  <v:imagedata r:id="rId19" o:title=""/>
                </v:shape>
                <o:OLEObject Type="Embed" ProgID="Equation.3" ShapeID="_x0000_i1039" DrawAspect="Content" ObjectID="_1798206553" r:id="rId28"/>
              </w:object>
            </w:r>
            <w:r w:rsidRPr="001903E0">
              <w:rPr>
                <w:rFonts w:eastAsia="Times New Roman"/>
                <w:bCs/>
                <w:iCs/>
                <w:sz w:val="24"/>
                <w:szCs w:val="24"/>
                <w:lang w:val="nl-NL"/>
              </w:rPr>
              <w:t>số ô tô ở trong bến.</w:t>
            </w:r>
          </w:p>
          <w:p w14:paraId="08DF6897"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xml:space="preserve">+ Tỉ số của ô tô điện và số ô tô ở bến là </w:t>
            </w:r>
            <w:r w:rsidRPr="001903E0">
              <w:rPr>
                <w:rFonts w:eastAsia="Times New Roman"/>
                <w:bCs/>
                <w:iCs/>
                <w:position w:val="-24"/>
                <w:sz w:val="24"/>
                <w:szCs w:val="24"/>
                <w:lang w:val="nl-NL"/>
              </w:rPr>
              <w:object w:dxaOrig="240" w:dyaOrig="620" w14:anchorId="3A78D7A9">
                <v:shape id="_x0000_i1040" type="#_x0000_t75" style="width:11.7pt;height:31pt" o:ole="">
                  <v:imagedata r:id="rId19" o:title=""/>
                </v:shape>
                <o:OLEObject Type="Embed" ProgID="Equation.3" ShapeID="_x0000_i1040" DrawAspect="Content" ObjectID="_1798206554" r:id="rId29"/>
              </w:object>
            </w:r>
          </w:p>
          <w:p w14:paraId="7DBC0B52"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xml:space="preserve">+ Tỉ số của ô tô chạy bằng xăng và số ô tô ở bến là 3 : 7 hay </w:t>
            </w:r>
            <w:r w:rsidRPr="001903E0">
              <w:rPr>
                <w:rFonts w:eastAsia="Times New Roman"/>
                <w:bCs/>
                <w:iCs/>
                <w:position w:val="-24"/>
                <w:sz w:val="24"/>
                <w:szCs w:val="24"/>
                <w:lang w:val="nl-NL"/>
              </w:rPr>
              <w:object w:dxaOrig="240" w:dyaOrig="620" w14:anchorId="48F63B45">
                <v:shape id="_x0000_i1041" type="#_x0000_t75" style="width:11.7pt;height:31pt" o:ole="">
                  <v:imagedata r:id="rId30" o:title=""/>
                </v:shape>
                <o:OLEObject Type="Embed" ProgID="Equation.3" ShapeID="_x0000_i1041" DrawAspect="Content" ObjectID="_1798206555" r:id="rId31"/>
              </w:object>
            </w:r>
          </w:p>
          <w:p w14:paraId="320B37E9" w14:textId="77777777" w:rsidR="00D62B1F" w:rsidRPr="001903E0" w:rsidRDefault="00D62B1F" w:rsidP="00EA660F">
            <w:pPr>
              <w:jc w:val="both"/>
              <w:rPr>
                <w:rFonts w:eastAsia="Times New Roman"/>
                <w:bCs/>
                <w:iCs/>
                <w:sz w:val="24"/>
                <w:szCs w:val="24"/>
                <w:lang w:val="nl-NL"/>
              </w:rPr>
            </w:pPr>
          </w:p>
          <w:p w14:paraId="736CA781"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xml:space="preserve">+ Tỉ số của ô tô điện và số ô tô chạy bằng xăng là 3 : 4 hay </w:t>
            </w:r>
            <w:r w:rsidRPr="001903E0">
              <w:rPr>
                <w:rFonts w:eastAsia="Times New Roman"/>
                <w:bCs/>
                <w:iCs/>
                <w:position w:val="-24"/>
                <w:sz w:val="24"/>
                <w:szCs w:val="24"/>
                <w:lang w:val="nl-NL"/>
              </w:rPr>
              <w:object w:dxaOrig="240" w:dyaOrig="620" w14:anchorId="294CADD8">
                <v:shape id="_x0000_i1042" type="#_x0000_t75" style="width:11.7pt;height:31pt" o:ole="">
                  <v:imagedata r:id="rId32" o:title=""/>
                </v:shape>
                <o:OLEObject Type="Embed" ProgID="Equation.3" ShapeID="_x0000_i1042" DrawAspect="Content" ObjectID="_1798206556" r:id="rId33"/>
              </w:object>
            </w:r>
          </w:p>
          <w:p w14:paraId="2A62F31B"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xml:space="preserve">+ Tỉ số của ô tô chạy bằng xăng và số ô tô điện là 4 : 3 hay </w:t>
            </w:r>
            <w:r w:rsidRPr="001903E0">
              <w:rPr>
                <w:rFonts w:eastAsia="Times New Roman"/>
                <w:bCs/>
                <w:iCs/>
                <w:position w:val="-24"/>
                <w:sz w:val="24"/>
                <w:szCs w:val="24"/>
                <w:lang w:val="nl-NL"/>
              </w:rPr>
              <w:object w:dxaOrig="240" w:dyaOrig="620" w14:anchorId="7DB600E5">
                <v:shape id="_x0000_i1043" type="#_x0000_t75" style="width:11.7pt;height:31pt" o:ole="">
                  <v:imagedata r:id="rId34" o:title=""/>
                </v:shape>
                <o:OLEObject Type="Embed" ProgID="Equation.3" ShapeID="_x0000_i1043" DrawAspect="Content" ObjectID="_1798206557" r:id="rId35"/>
              </w:object>
            </w:r>
          </w:p>
          <w:p w14:paraId="3115145F"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HS lắng nghe và 3 - 4 HS nhắc lại quy tắc</w:t>
            </w:r>
          </w:p>
        </w:tc>
      </w:tr>
      <w:tr w:rsidR="00D62B1F" w:rsidRPr="001903E0" w14:paraId="12130F4F" w14:textId="77777777" w:rsidTr="00AE2C1F">
        <w:trPr>
          <w:gridAfter w:val="1"/>
          <w:wAfter w:w="17" w:type="dxa"/>
          <w:trHeight w:val="2885"/>
        </w:trPr>
        <w:tc>
          <w:tcPr>
            <w:tcW w:w="628" w:type="dxa"/>
            <w:tcBorders>
              <w:top w:val="single" w:sz="4" w:space="0" w:color="auto"/>
              <w:left w:val="single" w:sz="4" w:space="0" w:color="auto"/>
              <w:bottom w:val="dashSmallGap" w:sz="4" w:space="0" w:color="auto"/>
              <w:right w:val="single" w:sz="4" w:space="0" w:color="auto"/>
            </w:tcBorders>
          </w:tcPr>
          <w:p w14:paraId="7E2724A2" w14:textId="77777777" w:rsidR="00D62B1F" w:rsidRPr="001903E0" w:rsidRDefault="00D62B1F" w:rsidP="00EA660F">
            <w:pPr>
              <w:jc w:val="both"/>
              <w:rPr>
                <w:rFonts w:eastAsia="Times New Roman"/>
                <w:b/>
                <w:bCs/>
                <w:iCs/>
                <w:sz w:val="24"/>
                <w:szCs w:val="24"/>
                <w:lang w:val="nl-NL"/>
              </w:rPr>
            </w:pPr>
          </w:p>
        </w:tc>
        <w:tc>
          <w:tcPr>
            <w:tcW w:w="5750" w:type="dxa"/>
            <w:gridSpan w:val="2"/>
            <w:tcBorders>
              <w:top w:val="single" w:sz="4" w:space="0" w:color="auto"/>
              <w:left w:val="single" w:sz="4" w:space="0" w:color="auto"/>
              <w:bottom w:val="dashSmallGap" w:sz="4" w:space="0" w:color="auto"/>
              <w:right w:val="single" w:sz="4" w:space="0" w:color="auto"/>
            </w:tcBorders>
          </w:tcPr>
          <w:p w14:paraId="3EB54925" w14:textId="77777777" w:rsidR="00D62B1F" w:rsidRPr="001903E0" w:rsidRDefault="00D62B1F" w:rsidP="00EA660F">
            <w:pPr>
              <w:jc w:val="both"/>
              <w:rPr>
                <w:rFonts w:eastAsia="Times New Roman"/>
                <w:b/>
                <w:bCs/>
                <w:iCs/>
                <w:sz w:val="24"/>
                <w:szCs w:val="24"/>
                <w:lang w:val="nl-NL"/>
              </w:rPr>
            </w:pPr>
            <w:r w:rsidRPr="001903E0">
              <w:rPr>
                <w:rFonts w:eastAsia="Times New Roman"/>
                <w:b/>
                <w:bCs/>
                <w:iCs/>
                <w:sz w:val="24"/>
                <w:szCs w:val="24"/>
                <w:lang w:val="nl-NL"/>
              </w:rPr>
              <w:t>Hoạt động khám phá b:</w:t>
            </w:r>
          </w:p>
          <w:p w14:paraId="4BC3F8AB"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GV gọi HS đọc nội dung ý b</w:t>
            </w:r>
          </w:p>
          <w:p w14:paraId="38278500"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Bạn rô-bốt khảo sát bao nhiêu bạn khối 5 tham gia các môn thể thao?</w:t>
            </w:r>
          </w:p>
          <w:p w14:paraId="5F261269"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Có bao nhiêu bạn tham gia môn bơi?</w:t>
            </w:r>
          </w:p>
          <w:p w14:paraId="529D35F0"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Có bao nhiêu bạn tham gia môn cờ vua?</w:t>
            </w:r>
          </w:p>
          <w:p w14:paraId="742B1253"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Có bao nhiêu bạn tham gia môn cầu lông?</w:t>
            </w:r>
          </w:p>
          <w:p w14:paraId="336AE7B3"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Tỉ số của số bạn tham gia ở môn bơi và số bạn được khảo sát là bao nhiêu?</w:t>
            </w:r>
          </w:p>
          <w:p w14:paraId="27478716"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Tỉ số của số bạn tham gia ở môn cờ vua và số bạn được khảo sát là bao nhiêu?</w:t>
            </w:r>
          </w:p>
          <w:p w14:paraId="7E160E49"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xml:space="preserve">+ Tỉ số của số bạn tham gia ở môn cầu lông và số bạn </w:t>
            </w:r>
            <w:r w:rsidRPr="001903E0">
              <w:rPr>
                <w:rFonts w:eastAsia="Times New Roman"/>
                <w:bCs/>
                <w:iCs/>
                <w:sz w:val="24"/>
                <w:szCs w:val="24"/>
                <w:lang w:val="nl-NL"/>
              </w:rPr>
              <w:lastRenderedPageBreak/>
              <w:t>được khảo sát là bao nhiêu?</w:t>
            </w:r>
          </w:p>
          <w:p w14:paraId="2F2F08AC"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Mẫu số của 3 tỉ số trên có gì đặc biệt?</w:t>
            </w:r>
          </w:p>
          <w:p w14:paraId="3A6C7598"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xml:space="preserve">- GV nhận xét, kết luận: </w:t>
            </w:r>
          </w:p>
          <w:p w14:paraId="6DE80A27" w14:textId="77777777" w:rsidR="00D62B1F" w:rsidRPr="001903E0" w:rsidRDefault="00D62B1F" w:rsidP="00EA660F">
            <w:pPr>
              <w:jc w:val="both"/>
              <w:rPr>
                <w:rFonts w:eastAsia="Times New Roman"/>
                <w:b/>
                <w:bCs/>
                <w:i/>
                <w:iCs/>
                <w:sz w:val="24"/>
                <w:szCs w:val="24"/>
                <w:lang w:val="nl-NL"/>
              </w:rPr>
            </w:pPr>
            <w:r w:rsidRPr="001903E0">
              <w:rPr>
                <w:rFonts w:eastAsia="Times New Roman"/>
                <w:b/>
                <w:bCs/>
                <w:i/>
                <w:iCs/>
                <w:sz w:val="24"/>
                <w:szCs w:val="24"/>
                <w:lang w:val="nl-NL"/>
              </w:rPr>
              <w:t xml:space="preserve">Các tỉ số </w:t>
            </w:r>
            <w:r w:rsidRPr="001903E0">
              <w:rPr>
                <w:rFonts w:eastAsia="Times New Roman"/>
                <w:b/>
                <w:bCs/>
                <w:i/>
                <w:iCs/>
                <w:position w:val="-24"/>
                <w:sz w:val="24"/>
                <w:szCs w:val="24"/>
                <w:lang w:val="nl-NL"/>
              </w:rPr>
              <w:object w:dxaOrig="440" w:dyaOrig="620" w14:anchorId="4A4D51B1">
                <v:shape id="_x0000_i1044" type="#_x0000_t75" style="width:22.6pt;height:31pt" o:ole="">
                  <v:imagedata r:id="rId36" o:title=""/>
                </v:shape>
                <o:OLEObject Type="Embed" ProgID="Equation.3" ShapeID="_x0000_i1044" DrawAspect="Content" ObjectID="_1798206558" r:id="rId37"/>
              </w:object>
            </w:r>
            <w:r w:rsidRPr="001903E0">
              <w:rPr>
                <w:rFonts w:eastAsia="Times New Roman"/>
                <w:b/>
                <w:bCs/>
                <w:i/>
                <w:iCs/>
                <w:sz w:val="24"/>
                <w:szCs w:val="24"/>
                <w:lang w:val="nl-NL"/>
              </w:rPr>
              <w:t>;</w:t>
            </w:r>
            <w:r w:rsidRPr="001903E0">
              <w:rPr>
                <w:rFonts w:eastAsia="Times New Roman"/>
                <w:b/>
                <w:bCs/>
                <w:i/>
                <w:iCs/>
                <w:position w:val="-24"/>
                <w:sz w:val="24"/>
                <w:szCs w:val="24"/>
                <w:lang w:val="nl-NL"/>
              </w:rPr>
              <w:object w:dxaOrig="440" w:dyaOrig="620" w14:anchorId="1343E0ED">
                <v:shape id="_x0000_i1045" type="#_x0000_t75" style="width:22.6pt;height:31pt" o:ole="">
                  <v:imagedata r:id="rId38" o:title=""/>
                </v:shape>
                <o:OLEObject Type="Embed" ProgID="Equation.3" ShapeID="_x0000_i1045" DrawAspect="Content" ObjectID="_1798206559" r:id="rId39"/>
              </w:object>
            </w:r>
            <w:r w:rsidRPr="001903E0">
              <w:rPr>
                <w:rFonts w:eastAsia="Times New Roman"/>
                <w:b/>
                <w:bCs/>
                <w:i/>
                <w:iCs/>
                <w:sz w:val="24"/>
                <w:szCs w:val="24"/>
                <w:lang w:val="nl-NL"/>
              </w:rPr>
              <w:t>;</w:t>
            </w:r>
            <w:r w:rsidRPr="001903E0">
              <w:rPr>
                <w:rFonts w:eastAsia="Times New Roman"/>
                <w:b/>
                <w:bCs/>
                <w:i/>
                <w:iCs/>
                <w:position w:val="-24"/>
                <w:sz w:val="24"/>
                <w:szCs w:val="24"/>
                <w:lang w:val="nl-NL"/>
              </w:rPr>
              <w:object w:dxaOrig="440" w:dyaOrig="620" w14:anchorId="2E188D9C">
                <v:shape id="_x0000_i1046" type="#_x0000_t75" style="width:22.6pt;height:31pt" o:ole="">
                  <v:imagedata r:id="rId40" o:title=""/>
                </v:shape>
                <o:OLEObject Type="Embed" ProgID="Equation.3" ShapeID="_x0000_i1046" DrawAspect="Content" ObjectID="_1798206560" r:id="rId41"/>
              </w:object>
            </w:r>
            <w:r w:rsidRPr="001903E0">
              <w:rPr>
                <w:rFonts w:eastAsia="Times New Roman"/>
                <w:b/>
                <w:bCs/>
                <w:i/>
                <w:iCs/>
                <w:sz w:val="24"/>
                <w:szCs w:val="24"/>
                <w:lang w:val="nl-NL"/>
              </w:rPr>
              <w:t xml:space="preserve"> được gọi là các tỉ số phần trăm. Tỉ số </w:t>
            </w:r>
            <w:r w:rsidRPr="001903E0">
              <w:rPr>
                <w:rFonts w:eastAsia="Times New Roman"/>
                <w:b/>
                <w:bCs/>
                <w:i/>
                <w:iCs/>
                <w:position w:val="-24"/>
                <w:sz w:val="24"/>
                <w:szCs w:val="24"/>
                <w:lang w:val="nl-NL"/>
              </w:rPr>
              <w:object w:dxaOrig="440" w:dyaOrig="620" w14:anchorId="7EFD6545">
                <v:shape id="_x0000_i1047" type="#_x0000_t75" style="width:22.6pt;height:31pt" o:ole="">
                  <v:imagedata r:id="rId36" o:title=""/>
                </v:shape>
                <o:OLEObject Type="Embed" ProgID="Equation.3" ShapeID="_x0000_i1047" DrawAspect="Content" ObjectID="_1798206561" r:id="rId42"/>
              </w:object>
            </w:r>
            <w:r w:rsidRPr="001903E0">
              <w:rPr>
                <w:rFonts w:eastAsia="Times New Roman"/>
                <w:b/>
                <w:bCs/>
                <w:i/>
                <w:iCs/>
                <w:sz w:val="24"/>
                <w:szCs w:val="24"/>
                <w:lang w:val="nl-NL"/>
              </w:rPr>
              <w:t xml:space="preserve"> đọc là: bốn mươi ba phần trăm; viết là 43%; % là kí hiệu phần trăm</w:t>
            </w:r>
          </w:p>
          <w:p w14:paraId="79DA745F"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Gọi HS đọc: 43%</w:t>
            </w:r>
          </w:p>
          <w:p w14:paraId="4CAF6A9B"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Tỉ số của số bạn tham gia ở môn bơi và số bạn được khảo sát là bao nhiêu phần trăm?</w:t>
            </w:r>
          </w:p>
          <w:p w14:paraId="00998D29"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Tỉ số 43% cho biết điều gì?</w:t>
            </w:r>
          </w:p>
          <w:p w14:paraId="1DC910FF"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Tỉ số 43% được biểu thị dưới dạng phân số thập phân nào?</w:t>
            </w:r>
          </w:p>
          <w:p w14:paraId="459DDBD5"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GV nhận xét: Tỉ số phần trăm của số bạn tham gia môn bơi và số bạn được khảo sát là 43%. Tỉ số này cho biết cứ 100 bạn được khảo sát thì có 43 bạn tham gia môn bơi.</w:t>
            </w:r>
          </w:p>
          <w:p w14:paraId="54074D83" w14:textId="77777777" w:rsidR="00D62B1F" w:rsidRPr="001903E0" w:rsidRDefault="00D62B1F" w:rsidP="00EA660F">
            <w:pPr>
              <w:jc w:val="both"/>
              <w:rPr>
                <w:rFonts w:eastAsia="Times New Roman"/>
                <w:bCs/>
                <w:iCs/>
                <w:sz w:val="24"/>
                <w:szCs w:val="24"/>
                <w:lang w:val="nl-NL"/>
              </w:rPr>
            </w:pPr>
            <w:r w:rsidRPr="001903E0">
              <w:rPr>
                <w:rFonts w:eastAsia="Times New Roman"/>
                <w:b/>
                <w:bCs/>
                <w:iCs/>
                <w:sz w:val="24"/>
                <w:szCs w:val="24"/>
                <w:lang w:val="nl-NL"/>
              </w:rPr>
              <w:t xml:space="preserve">+ </w:t>
            </w:r>
            <w:r w:rsidRPr="001903E0">
              <w:rPr>
                <w:rFonts w:eastAsia="Times New Roman"/>
                <w:bCs/>
                <w:iCs/>
                <w:sz w:val="24"/>
                <w:szCs w:val="24"/>
                <w:lang w:val="nl-NL"/>
              </w:rPr>
              <w:t>Tỉ số của số bạn tham gia ở môn cờ vua và số bạn được khảo sát là bao nhiêu phần trăm?</w:t>
            </w:r>
          </w:p>
          <w:p w14:paraId="3735758E"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Tỉ số 31% cho biết điều gì?</w:t>
            </w:r>
          </w:p>
          <w:p w14:paraId="18EB8FB2" w14:textId="77777777" w:rsidR="00D62B1F" w:rsidRPr="001903E0" w:rsidRDefault="00D62B1F" w:rsidP="00EA660F">
            <w:pPr>
              <w:jc w:val="both"/>
              <w:rPr>
                <w:rFonts w:eastAsia="Times New Roman"/>
                <w:bCs/>
                <w:iCs/>
                <w:sz w:val="24"/>
                <w:szCs w:val="24"/>
                <w:lang w:val="nl-NL"/>
              </w:rPr>
            </w:pPr>
          </w:p>
          <w:p w14:paraId="1FF4619A"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Tỉ số của số bạn tham gia ở môn cầu lông và số bạn được khảo sát là bao nhiêu phần trăm?</w:t>
            </w:r>
          </w:p>
          <w:p w14:paraId="7D5124C9"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Tỉ số 26% cho biết điều gì?</w:t>
            </w:r>
          </w:p>
          <w:p w14:paraId="2CFD3D0A" w14:textId="77777777" w:rsidR="00D62B1F" w:rsidRPr="001903E0" w:rsidRDefault="00D62B1F" w:rsidP="00EA660F">
            <w:pPr>
              <w:jc w:val="both"/>
              <w:rPr>
                <w:rFonts w:eastAsia="Times New Roman"/>
                <w:bCs/>
                <w:iCs/>
                <w:sz w:val="24"/>
                <w:szCs w:val="24"/>
                <w:lang w:val="nl-NL"/>
              </w:rPr>
            </w:pPr>
          </w:p>
          <w:p w14:paraId="0A1B7297"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Gọi HS đọc: 31%; 26%</w:t>
            </w:r>
          </w:p>
          <w:p w14:paraId="5A07C90B"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GV nhận xét tuyên dương</w:t>
            </w:r>
          </w:p>
        </w:tc>
        <w:tc>
          <w:tcPr>
            <w:tcW w:w="4141" w:type="dxa"/>
            <w:tcBorders>
              <w:top w:val="single" w:sz="4" w:space="0" w:color="auto"/>
              <w:left w:val="single" w:sz="4" w:space="0" w:color="auto"/>
              <w:bottom w:val="dashSmallGap" w:sz="4" w:space="0" w:color="auto"/>
              <w:right w:val="single" w:sz="4" w:space="0" w:color="auto"/>
            </w:tcBorders>
          </w:tcPr>
          <w:p w14:paraId="77B8A20E" w14:textId="77777777" w:rsidR="00D62B1F" w:rsidRPr="001903E0" w:rsidRDefault="00D62B1F" w:rsidP="00EA660F">
            <w:pPr>
              <w:jc w:val="both"/>
              <w:rPr>
                <w:rFonts w:eastAsia="Times New Roman"/>
                <w:bCs/>
                <w:iCs/>
                <w:sz w:val="24"/>
                <w:szCs w:val="24"/>
                <w:lang w:val="nl-NL"/>
              </w:rPr>
            </w:pPr>
          </w:p>
          <w:p w14:paraId="012DE4FB"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- 1 HS đọc</w:t>
            </w:r>
          </w:p>
          <w:p w14:paraId="58B62841"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Bạn rô-bốt khảo sát 100 bạn tham gia các môn thể thao.</w:t>
            </w:r>
          </w:p>
          <w:p w14:paraId="5F3332DC"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Có 43 bạn tham gia môn bơi.</w:t>
            </w:r>
          </w:p>
          <w:p w14:paraId="4A3300C8"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Có 31 bạn tham gia môn cờ vua.</w:t>
            </w:r>
          </w:p>
          <w:p w14:paraId="21B1D0D9"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Có 26 bạn tham gia môn cầu lông</w:t>
            </w:r>
          </w:p>
          <w:p w14:paraId="3DA5E6A7"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xml:space="preserve">+ </w:t>
            </w:r>
            <w:r w:rsidRPr="001903E0">
              <w:rPr>
                <w:rFonts w:eastAsia="Times New Roman"/>
                <w:bCs/>
                <w:iCs/>
                <w:position w:val="-24"/>
                <w:sz w:val="24"/>
                <w:szCs w:val="24"/>
                <w:lang w:val="nl-NL"/>
              </w:rPr>
              <w:object w:dxaOrig="440" w:dyaOrig="620" w14:anchorId="5A2312D5">
                <v:shape id="_x0000_i1048" type="#_x0000_t75" style="width:22.6pt;height:31pt" o:ole="">
                  <v:imagedata r:id="rId43" o:title=""/>
                </v:shape>
                <o:OLEObject Type="Embed" ProgID="Equation.3" ShapeID="_x0000_i1048" DrawAspect="Content" ObjectID="_1798206562" r:id="rId44"/>
              </w:object>
            </w:r>
          </w:p>
          <w:p w14:paraId="208E7BFF"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xml:space="preserve">+ </w:t>
            </w:r>
            <w:r w:rsidRPr="001903E0">
              <w:rPr>
                <w:rFonts w:eastAsia="Times New Roman"/>
                <w:bCs/>
                <w:iCs/>
                <w:position w:val="-24"/>
                <w:sz w:val="24"/>
                <w:szCs w:val="24"/>
                <w:lang w:val="nl-NL"/>
              </w:rPr>
              <w:object w:dxaOrig="440" w:dyaOrig="620" w14:anchorId="0E965E82">
                <v:shape id="_x0000_i1049" type="#_x0000_t75" style="width:22.6pt;height:31pt" o:ole="">
                  <v:imagedata r:id="rId45" o:title=""/>
                </v:shape>
                <o:OLEObject Type="Embed" ProgID="Equation.3" ShapeID="_x0000_i1049" DrawAspect="Content" ObjectID="_1798206563" r:id="rId46"/>
              </w:object>
            </w:r>
          </w:p>
          <w:p w14:paraId="1537AB9F" w14:textId="77777777" w:rsidR="00D62B1F" w:rsidRPr="001903E0" w:rsidRDefault="00D62B1F" w:rsidP="00EA660F">
            <w:pPr>
              <w:jc w:val="both"/>
              <w:rPr>
                <w:rFonts w:eastAsia="Times New Roman"/>
                <w:bCs/>
                <w:iCs/>
                <w:sz w:val="24"/>
                <w:szCs w:val="24"/>
                <w:lang w:val="nl-NL"/>
              </w:rPr>
            </w:pPr>
          </w:p>
          <w:p w14:paraId="13BFBF44" w14:textId="77777777" w:rsidR="00D62B1F" w:rsidRPr="001903E0" w:rsidRDefault="00D62B1F" w:rsidP="00EA660F">
            <w:pPr>
              <w:jc w:val="both"/>
              <w:rPr>
                <w:rFonts w:eastAsia="Times New Roman"/>
                <w:bCs/>
                <w:iCs/>
                <w:sz w:val="24"/>
                <w:szCs w:val="24"/>
                <w:lang w:val="nl-NL"/>
              </w:rPr>
            </w:pPr>
          </w:p>
          <w:p w14:paraId="3E1958A3"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xml:space="preserve">+ </w:t>
            </w:r>
            <w:r w:rsidRPr="001903E0">
              <w:rPr>
                <w:rFonts w:eastAsia="Times New Roman"/>
                <w:bCs/>
                <w:iCs/>
                <w:position w:val="-24"/>
                <w:sz w:val="24"/>
                <w:szCs w:val="24"/>
                <w:lang w:val="nl-NL"/>
              </w:rPr>
              <w:object w:dxaOrig="440" w:dyaOrig="620" w14:anchorId="39B44EA2">
                <v:shape id="_x0000_i1050" type="#_x0000_t75" style="width:22.6pt;height:31pt" o:ole="">
                  <v:imagedata r:id="rId40" o:title=""/>
                </v:shape>
                <o:OLEObject Type="Embed" ProgID="Equation.3" ShapeID="_x0000_i1050" DrawAspect="Content" ObjectID="_1798206564" r:id="rId47"/>
              </w:object>
            </w:r>
          </w:p>
          <w:p w14:paraId="6D6A433F"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Mẫu số đều là 100.</w:t>
            </w:r>
          </w:p>
          <w:p w14:paraId="20A2C685"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xml:space="preserve">- HS theo dõi </w:t>
            </w:r>
          </w:p>
          <w:p w14:paraId="1FA68EE5" w14:textId="77777777" w:rsidR="00D62B1F" w:rsidRPr="001903E0" w:rsidRDefault="00D62B1F" w:rsidP="00EA660F">
            <w:pPr>
              <w:jc w:val="both"/>
              <w:rPr>
                <w:rFonts w:eastAsia="Times New Roman"/>
                <w:bCs/>
                <w:iCs/>
                <w:sz w:val="24"/>
                <w:szCs w:val="24"/>
                <w:lang w:val="nl-NL"/>
              </w:rPr>
            </w:pPr>
          </w:p>
          <w:p w14:paraId="53C4B1F8" w14:textId="77777777" w:rsidR="00D62B1F" w:rsidRPr="001903E0" w:rsidRDefault="00D62B1F" w:rsidP="00EA660F">
            <w:pPr>
              <w:jc w:val="both"/>
              <w:rPr>
                <w:rFonts w:eastAsia="Times New Roman"/>
                <w:bCs/>
                <w:iCs/>
                <w:sz w:val="24"/>
                <w:szCs w:val="24"/>
                <w:lang w:val="nl-NL"/>
              </w:rPr>
            </w:pPr>
          </w:p>
          <w:p w14:paraId="3BEC5B93" w14:textId="77777777" w:rsidR="00D62B1F" w:rsidRPr="001903E0" w:rsidRDefault="00D62B1F" w:rsidP="00EA660F">
            <w:pPr>
              <w:jc w:val="both"/>
              <w:rPr>
                <w:rFonts w:eastAsia="Times New Roman"/>
                <w:bCs/>
                <w:iCs/>
                <w:sz w:val="24"/>
                <w:szCs w:val="24"/>
                <w:lang w:val="nl-NL"/>
              </w:rPr>
            </w:pPr>
          </w:p>
          <w:p w14:paraId="7581E021" w14:textId="77777777" w:rsidR="00D62B1F" w:rsidRPr="001903E0" w:rsidRDefault="00D62B1F" w:rsidP="00EA660F">
            <w:pPr>
              <w:jc w:val="both"/>
              <w:rPr>
                <w:rFonts w:eastAsia="Times New Roman"/>
                <w:bCs/>
                <w:iCs/>
                <w:sz w:val="24"/>
                <w:szCs w:val="24"/>
                <w:lang w:val="nl-NL"/>
              </w:rPr>
            </w:pPr>
          </w:p>
          <w:p w14:paraId="12804801" w14:textId="77777777" w:rsidR="00D62B1F" w:rsidRPr="001903E0" w:rsidRDefault="00D62B1F" w:rsidP="00EA660F">
            <w:pPr>
              <w:jc w:val="both"/>
              <w:rPr>
                <w:rFonts w:eastAsia="Times New Roman"/>
                <w:bCs/>
                <w:iCs/>
                <w:sz w:val="24"/>
                <w:szCs w:val="24"/>
                <w:lang w:val="nl-NL"/>
              </w:rPr>
            </w:pPr>
          </w:p>
          <w:p w14:paraId="5E570522"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- 3 đến 4 HS đọc</w:t>
            </w:r>
          </w:p>
          <w:p w14:paraId="4B6CE116"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+ 43%</w:t>
            </w:r>
          </w:p>
          <w:p w14:paraId="2B03ECE0"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Cứ 100 bạn được khảo sát thì có 43 bạn tham gia môn bơi.</w:t>
            </w:r>
          </w:p>
          <w:p w14:paraId="50A305B8" w14:textId="77777777" w:rsidR="00D62B1F" w:rsidRPr="001903E0" w:rsidRDefault="00D62B1F" w:rsidP="00EA660F">
            <w:pPr>
              <w:jc w:val="both"/>
              <w:rPr>
                <w:rFonts w:eastAsia="Times New Roman"/>
                <w:b/>
                <w:bCs/>
                <w:i/>
                <w:iCs/>
                <w:sz w:val="24"/>
                <w:szCs w:val="24"/>
                <w:lang w:val="nl-NL"/>
              </w:rPr>
            </w:pPr>
            <w:r w:rsidRPr="001903E0">
              <w:rPr>
                <w:rFonts w:eastAsia="Times New Roman"/>
                <w:bCs/>
                <w:iCs/>
                <w:sz w:val="24"/>
                <w:szCs w:val="24"/>
                <w:lang w:val="nl-NL"/>
              </w:rPr>
              <w:t xml:space="preserve">+ </w:t>
            </w:r>
            <w:r w:rsidRPr="001903E0">
              <w:rPr>
                <w:rFonts w:eastAsia="Times New Roman"/>
                <w:b/>
                <w:bCs/>
                <w:i/>
                <w:iCs/>
                <w:position w:val="-24"/>
                <w:sz w:val="24"/>
                <w:szCs w:val="24"/>
                <w:lang w:val="nl-NL"/>
              </w:rPr>
              <w:object w:dxaOrig="440" w:dyaOrig="620" w14:anchorId="55397989">
                <v:shape id="_x0000_i1051" type="#_x0000_t75" style="width:22.6pt;height:31pt" o:ole="">
                  <v:imagedata r:id="rId36" o:title=""/>
                </v:shape>
                <o:OLEObject Type="Embed" ProgID="Equation.3" ShapeID="_x0000_i1051" DrawAspect="Content" ObjectID="_1798206565" r:id="rId48"/>
              </w:object>
            </w:r>
          </w:p>
          <w:p w14:paraId="191F5477"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HS lắng nghe</w:t>
            </w:r>
          </w:p>
          <w:p w14:paraId="61F80CEE" w14:textId="77777777" w:rsidR="00D62B1F" w:rsidRPr="001903E0" w:rsidRDefault="00D62B1F" w:rsidP="00EA660F">
            <w:pPr>
              <w:jc w:val="both"/>
              <w:rPr>
                <w:rFonts w:eastAsia="Times New Roman"/>
                <w:bCs/>
                <w:iCs/>
                <w:sz w:val="24"/>
                <w:szCs w:val="24"/>
                <w:lang w:val="nl-NL"/>
              </w:rPr>
            </w:pPr>
          </w:p>
          <w:p w14:paraId="0414ED0B" w14:textId="77777777" w:rsidR="00D62B1F" w:rsidRPr="001903E0" w:rsidRDefault="00D62B1F" w:rsidP="00EA660F">
            <w:pPr>
              <w:jc w:val="both"/>
              <w:rPr>
                <w:rFonts w:eastAsia="Times New Roman"/>
                <w:bCs/>
                <w:iCs/>
                <w:sz w:val="24"/>
                <w:szCs w:val="24"/>
                <w:lang w:val="nl-NL"/>
              </w:rPr>
            </w:pPr>
          </w:p>
          <w:p w14:paraId="31D665A9" w14:textId="77777777" w:rsidR="00D62B1F" w:rsidRPr="001903E0" w:rsidRDefault="00D62B1F" w:rsidP="00EA660F">
            <w:pPr>
              <w:jc w:val="both"/>
              <w:rPr>
                <w:rFonts w:eastAsia="Times New Roman"/>
                <w:bCs/>
                <w:iCs/>
                <w:sz w:val="24"/>
                <w:szCs w:val="24"/>
                <w:lang w:val="nl-NL"/>
              </w:rPr>
            </w:pPr>
          </w:p>
          <w:p w14:paraId="0906D3BF"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+ 31%</w:t>
            </w:r>
          </w:p>
          <w:p w14:paraId="65F60793" w14:textId="77777777" w:rsidR="00D62B1F" w:rsidRPr="001903E0" w:rsidRDefault="00D62B1F" w:rsidP="00EA660F">
            <w:pPr>
              <w:jc w:val="both"/>
              <w:rPr>
                <w:rFonts w:eastAsia="Times New Roman"/>
                <w:bCs/>
                <w:iCs/>
                <w:sz w:val="24"/>
                <w:szCs w:val="24"/>
                <w:lang w:val="nl-NL"/>
              </w:rPr>
            </w:pPr>
          </w:p>
          <w:p w14:paraId="2A8D6D4B"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Cứ 100 bạn được khảo sát thì có 31 bạn tham gia môn vờ vua.</w:t>
            </w:r>
          </w:p>
          <w:p w14:paraId="0EA69663"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+ 26%</w:t>
            </w:r>
          </w:p>
          <w:p w14:paraId="27E41A06" w14:textId="77777777" w:rsidR="00D62B1F" w:rsidRPr="001903E0" w:rsidRDefault="00D62B1F" w:rsidP="00EA660F">
            <w:pPr>
              <w:jc w:val="both"/>
              <w:rPr>
                <w:rFonts w:eastAsia="Times New Roman"/>
                <w:bCs/>
                <w:iCs/>
                <w:sz w:val="24"/>
                <w:szCs w:val="24"/>
                <w:lang w:val="nl-NL"/>
              </w:rPr>
            </w:pPr>
          </w:p>
          <w:p w14:paraId="74C72BA6"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Cứ 100 bạn được khảo sát thì có 31 bạn tham gia môn cầu lông.</w:t>
            </w:r>
          </w:p>
          <w:p w14:paraId="17E2667C"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- 2 đến 3 HS đọc</w:t>
            </w:r>
          </w:p>
          <w:p w14:paraId="63825B2B" w14:textId="77777777" w:rsidR="00D62B1F" w:rsidRPr="001903E0" w:rsidRDefault="00D62B1F" w:rsidP="00EA660F">
            <w:pPr>
              <w:jc w:val="both"/>
              <w:rPr>
                <w:rFonts w:eastAsia="Times New Roman"/>
                <w:bCs/>
                <w:iCs/>
                <w:sz w:val="24"/>
                <w:szCs w:val="24"/>
                <w:lang w:val="nl-NL"/>
              </w:rPr>
            </w:pPr>
            <w:r w:rsidRPr="001903E0">
              <w:rPr>
                <w:rFonts w:eastAsia="Times New Roman"/>
                <w:bCs/>
                <w:iCs/>
                <w:sz w:val="24"/>
                <w:szCs w:val="24"/>
                <w:lang w:val="nl-NL"/>
              </w:rPr>
              <w:t>- Lắng nghe</w:t>
            </w:r>
          </w:p>
          <w:p w14:paraId="1AF05C56" w14:textId="77777777" w:rsidR="00D62B1F" w:rsidRPr="001903E0" w:rsidRDefault="00D62B1F" w:rsidP="00EA660F">
            <w:pPr>
              <w:rPr>
                <w:rFonts w:eastAsia="Times New Roman"/>
                <w:sz w:val="24"/>
                <w:szCs w:val="24"/>
                <w:lang w:val="nl-NL"/>
              </w:rPr>
            </w:pPr>
          </w:p>
        </w:tc>
      </w:tr>
      <w:tr w:rsidR="00D62B1F" w:rsidRPr="001903E0" w14:paraId="44D42CF9" w14:textId="77777777" w:rsidTr="00AE2C1F">
        <w:trPr>
          <w:trHeight w:val="980"/>
        </w:trPr>
        <w:tc>
          <w:tcPr>
            <w:tcW w:w="628" w:type="dxa"/>
            <w:tcBorders>
              <w:top w:val="dashed" w:sz="4" w:space="0" w:color="auto"/>
              <w:bottom w:val="dashed" w:sz="4" w:space="0" w:color="auto"/>
            </w:tcBorders>
          </w:tcPr>
          <w:p w14:paraId="003F08CB" w14:textId="77777777" w:rsidR="00D62B1F" w:rsidRPr="001903E0" w:rsidRDefault="00D62B1F" w:rsidP="00EA660F">
            <w:pPr>
              <w:jc w:val="both"/>
              <w:rPr>
                <w:rFonts w:eastAsia="Times New Roman"/>
                <w:b/>
                <w:bCs/>
                <w:iCs/>
                <w:sz w:val="24"/>
                <w:szCs w:val="24"/>
                <w:lang w:val="nl-NL"/>
              </w:rPr>
            </w:pPr>
          </w:p>
        </w:tc>
        <w:tc>
          <w:tcPr>
            <w:tcW w:w="4386" w:type="dxa"/>
            <w:tcBorders>
              <w:top w:val="dashed" w:sz="4" w:space="0" w:color="auto"/>
              <w:bottom w:val="dashed" w:sz="4" w:space="0" w:color="auto"/>
            </w:tcBorders>
          </w:tcPr>
          <w:p w14:paraId="0D4104FA" w14:textId="77777777" w:rsidR="00D62B1F" w:rsidRPr="001903E0" w:rsidRDefault="00D62B1F" w:rsidP="00EA660F">
            <w:pPr>
              <w:jc w:val="both"/>
              <w:rPr>
                <w:rFonts w:eastAsia="Times New Roman"/>
                <w:b/>
                <w:bCs/>
                <w:iCs/>
                <w:sz w:val="24"/>
                <w:szCs w:val="24"/>
                <w:lang w:val="nl-NL"/>
              </w:rPr>
            </w:pPr>
            <w:r w:rsidRPr="001903E0">
              <w:rPr>
                <w:rFonts w:eastAsia="Times New Roman"/>
                <w:b/>
                <w:bCs/>
                <w:iCs/>
                <w:sz w:val="24"/>
                <w:szCs w:val="24"/>
                <w:lang w:val="nl-NL"/>
              </w:rPr>
              <w:t>2. Hoạt động</w:t>
            </w:r>
          </w:p>
          <w:p w14:paraId="1268AB43" w14:textId="77777777" w:rsidR="00D62B1F" w:rsidRPr="001903E0" w:rsidRDefault="00D62B1F" w:rsidP="00EA660F">
            <w:pPr>
              <w:pStyle w:val="NormalWeb"/>
              <w:jc w:val="both"/>
              <w:rPr>
                <w:b/>
              </w:rPr>
            </w:pPr>
            <w:r w:rsidRPr="001903E0">
              <w:rPr>
                <w:b/>
              </w:rPr>
              <w:t>Bài 1. Hoàn thành bảng bên (theo mẫu).</w:t>
            </w:r>
          </w:p>
          <w:p w14:paraId="547EF349" w14:textId="77777777" w:rsidR="00D62B1F" w:rsidRPr="001903E0" w:rsidRDefault="00D62B1F" w:rsidP="00EA660F">
            <w:pPr>
              <w:pStyle w:val="NormalWeb"/>
              <w:jc w:val="both"/>
            </w:pPr>
          </w:p>
          <w:p w14:paraId="25480CD4" w14:textId="77777777" w:rsidR="00D62B1F" w:rsidRPr="001903E0" w:rsidRDefault="00D62B1F" w:rsidP="00EA660F">
            <w:pPr>
              <w:pStyle w:val="NormalWeb"/>
              <w:jc w:val="both"/>
            </w:pPr>
          </w:p>
          <w:p w14:paraId="5820DFF4" w14:textId="77777777" w:rsidR="00D62B1F" w:rsidRPr="001903E0" w:rsidRDefault="00D62B1F" w:rsidP="00EA660F">
            <w:pPr>
              <w:pStyle w:val="NormalWeb"/>
              <w:jc w:val="both"/>
            </w:pPr>
          </w:p>
          <w:p w14:paraId="003C83AA" w14:textId="77777777" w:rsidR="00D62B1F" w:rsidRPr="001903E0" w:rsidRDefault="00D62B1F" w:rsidP="00EA660F">
            <w:pPr>
              <w:pStyle w:val="NormalWeb"/>
              <w:jc w:val="both"/>
            </w:pPr>
          </w:p>
          <w:p w14:paraId="2C93B314" w14:textId="77777777" w:rsidR="00D62B1F" w:rsidRPr="001903E0" w:rsidRDefault="00D62B1F" w:rsidP="00EA660F">
            <w:pPr>
              <w:pStyle w:val="NormalWeb"/>
              <w:jc w:val="both"/>
            </w:pPr>
          </w:p>
          <w:p w14:paraId="3949C116" w14:textId="77777777" w:rsidR="00D62B1F" w:rsidRPr="001903E0" w:rsidRDefault="00D62B1F" w:rsidP="00EA660F">
            <w:pPr>
              <w:pStyle w:val="NormalWeb"/>
              <w:jc w:val="both"/>
            </w:pPr>
          </w:p>
          <w:p w14:paraId="5D814168" w14:textId="77777777" w:rsidR="00D62B1F" w:rsidRPr="001903E0" w:rsidRDefault="00D62B1F" w:rsidP="00EA660F">
            <w:pPr>
              <w:pStyle w:val="NormalWeb"/>
              <w:jc w:val="both"/>
            </w:pPr>
          </w:p>
          <w:p w14:paraId="42B71982" w14:textId="77777777" w:rsidR="00D62B1F" w:rsidRPr="001903E0" w:rsidRDefault="00D62B1F" w:rsidP="00EA660F">
            <w:pPr>
              <w:pStyle w:val="NormalWeb"/>
              <w:jc w:val="both"/>
            </w:pPr>
          </w:p>
          <w:p w14:paraId="055A6B32" w14:textId="77777777" w:rsidR="00D62B1F" w:rsidRPr="001903E0" w:rsidRDefault="00D62B1F" w:rsidP="00EA660F">
            <w:pPr>
              <w:pStyle w:val="NormalWeb"/>
              <w:jc w:val="both"/>
            </w:pPr>
          </w:p>
          <w:p w14:paraId="78CEFDE8" w14:textId="77777777" w:rsidR="00D62B1F" w:rsidRPr="001903E0" w:rsidRDefault="00D62B1F" w:rsidP="00EA660F">
            <w:pPr>
              <w:pStyle w:val="NormalWeb"/>
              <w:jc w:val="both"/>
            </w:pPr>
          </w:p>
          <w:p w14:paraId="37EF9595" w14:textId="77777777" w:rsidR="00D62B1F" w:rsidRPr="001903E0" w:rsidRDefault="00D62B1F" w:rsidP="00EA660F">
            <w:pPr>
              <w:pStyle w:val="NormalWeb"/>
              <w:jc w:val="both"/>
            </w:pPr>
            <w:r w:rsidRPr="001903E0">
              <w:t>- GV yêu cầu HS đọc đề bài.</w:t>
            </w:r>
          </w:p>
          <w:p w14:paraId="7D4A48F8" w14:textId="77777777" w:rsidR="00D62B1F" w:rsidRPr="001903E0" w:rsidRDefault="00D62B1F" w:rsidP="00EA660F">
            <w:pPr>
              <w:pStyle w:val="NormalWeb"/>
              <w:jc w:val="both"/>
            </w:pPr>
            <w:r w:rsidRPr="001903E0">
              <w:t>- GV mời HS làm việc nhóm 4 vào phiếu học tập</w:t>
            </w:r>
          </w:p>
          <w:p w14:paraId="25DE5C1D" w14:textId="77777777" w:rsidR="00D62B1F" w:rsidRPr="001903E0" w:rsidRDefault="00D62B1F" w:rsidP="00EA660F">
            <w:pPr>
              <w:pStyle w:val="NormalWeb"/>
              <w:jc w:val="both"/>
            </w:pPr>
            <w:r w:rsidRPr="001903E0">
              <w:t xml:space="preserve">- GV mời các nhóm báo cáo kết quả. </w:t>
            </w:r>
          </w:p>
          <w:p w14:paraId="5E808E7D" w14:textId="77777777" w:rsidR="00D62B1F" w:rsidRPr="001903E0" w:rsidRDefault="00D62B1F" w:rsidP="00EA660F">
            <w:pPr>
              <w:pStyle w:val="NormalWeb"/>
              <w:jc w:val="both"/>
            </w:pPr>
            <w:r w:rsidRPr="001903E0">
              <w:t>- Mời các nhóm khác nhận xét, bổ sung.</w:t>
            </w:r>
          </w:p>
          <w:p w14:paraId="04E735F8" w14:textId="77777777" w:rsidR="00D62B1F" w:rsidRPr="001903E0" w:rsidRDefault="00D62B1F" w:rsidP="00EA660F">
            <w:pPr>
              <w:pStyle w:val="NormalWeb"/>
              <w:jc w:val="both"/>
            </w:pPr>
            <w:r w:rsidRPr="001903E0">
              <w:t>- GV nhận xét tuyên dương (sửa sai)</w:t>
            </w:r>
          </w:p>
          <w:p w14:paraId="350E156E" w14:textId="647D36C8" w:rsidR="00D62B1F" w:rsidRDefault="00D62B1F" w:rsidP="00EA660F">
            <w:pPr>
              <w:pStyle w:val="NormalWeb"/>
              <w:jc w:val="both"/>
            </w:pPr>
          </w:p>
          <w:p w14:paraId="32AB767E" w14:textId="77777777" w:rsidR="00AE2C1F" w:rsidRDefault="00AE2C1F" w:rsidP="00EA660F">
            <w:pPr>
              <w:pStyle w:val="NormalWeb"/>
              <w:jc w:val="both"/>
            </w:pPr>
          </w:p>
          <w:p w14:paraId="7858E87C" w14:textId="77777777" w:rsidR="00D62B1F" w:rsidRPr="001903E0" w:rsidRDefault="00D62B1F" w:rsidP="00EA660F">
            <w:pPr>
              <w:pStyle w:val="NormalWeb"/>
              <w:jc w:val="both"/>
              <w:rPr>
                <w:b/>
              </w:rPr>
            </w:pPr>
            <w:r w:rsidRPr="001903E0">
              <w:rPr>
                <w:b/>
              </w:rPr>
              <w:t>Bài 2. Số?</w:t>
            </w:r>
          </w:p>
          <w:p w14:paraId="05DBE0DA" w14:textId="77777777" w:rsidR="00D62B1F" w:rsidRPr="001903E0" w:rsidRDefault="00D62B1F" w:rsidP="00EA660F">
            <w:pPr>
              <w:pStyle w:val="NormalWeb"/>
              <w:jc w:val="both"/>
            </w:pPr>
            <w:r w:rsidRPr="001903E0">
              <w:t>- GV yêu cầu HS đọc đề bài.</w:t>
            </w:r>
          </w:p>
          <w:p w14:paraId="5F4DABCA" w14:textId="77777777" w:rsidR="00D62B1F" w:rsidRPr="001903E0" w:rsidRDefault="00D62B1F" w:rsidP="00EA660F">
            <w:pPr>
              <w:pStyle w:val="NormalWeb"/>
              <w:jc w:val="both"/>
            </w:pPr>
            <w:r w:rsidRPr="001903E0">
              <w:t>- Bài toán cho biết gì?</w:t>
            </w:r>
          </w:p>
          <w:p w14:paraId="41C43EBF" w14:textId="77777777" w:rsidR="00D62B1F" w:rsidRPr="001903E0" w:rsidRDefault="00D62B1F" w:rsidP="00EA660F">
            <w:pPr>
              <w:pStyle w:val="NormalWeb"/>
              <w:jc w:val="both"/>
            </w:pPr>
          </w:p>
          <w:p w14:paraId="20A8017A" w14:textId="77777777" w:rsidR="00D62B1F" w:rsidRPr="001903E0" w:rsidRDefault="00D62B1F" w:rsidP="00EA660F">
            <w:pPr>
              <w:pStyle w:val="NormalWeb"/>
              <w:jc w:val="both"/>
            </w:pPr>
            <w:r w:rsidRPr="001903E0">
              <w:t>- Bài toán hỏi gì?</w:t>
            </w:r>
          </w:p>
          <w:p w14:paraId="684D61DC" w14:textId="77777777" w:rsidR="00D62B1F" w:rsidRPr="001903E0" w:rsidRDefault="00D62B1F" w:rsidP="00EA660F">
            <w:pPr>
              <w:pStyle w:val="NormalWeb"/>
              <w:jc w:val="both"/>
            </w:pPr>
          </w:p>
          <w:p w14:paraId="7BB02C21" w14:textId="77777777" w:rsidR="00D62B1F" w:rsidRPr="001903E0" w:rsidRDefault="00D62B1F" w:rsidP="00EA660F">
            <w:pPr>
              <w:pStyle w:val="NormalWeb"/>
              <w:jc w:val="both"/>
            </w:pPr>
          </w:p>
          <w:p w14:paraId="3099EDD1" w14:textId="77777777" w:rsidR="00D62B1F" w:rsidRPr="001903E0" w:rsidRDefault="00D62B1F" w:rsidP="00EA660F">
            <w:pPr>
              <w:pStyle w:val="NormalWeb"/>
              <w:jc w:val="both"/>
            </w:pPr>
            <w:r w:rsidRPr="001903E0">
              <w:t>- GV mời HS làm bài cá nhân vào vở.</w:t>
            </w:r>
          </w:p>
          <w:p w14:paraId="1C454046" w14:textId="77777777" w:rsidR="00D62B1F" w:rsidRPr="001903E0" w:rsidRDefault="00D62B1F" w:rsidP="00EA660F">
            <w:pPr>
              <w:pStyle w:val="NormalWeb"/>
              <w:jc w:val="both"/>
            </w:pPr>
          </w:p>
          <w:p w14:paraId="27BF6CA3" w14:textId="77777777" w:rsidR="00D62B1F" w:rsidRPr="001903E0" w:rsidRDefault="00D62B1F" w:rsidP="00EA660F">
            <w:pPr>
              <w:pStyle w:val="NormalWeb"/>
              <w:jc w:val="both"/>
            </w:pPr>
          </w:p>
          <w:p w14:paraId="75B76D52" w14:textId="77777777" w:rsidR="00D62B1F" w:rsidRPr="001903E0" w:rsidRDefault="00D62B1F" w:rsidP="00EA660F">
            <w:pPr>
              <w:pStyle w:val="NormalWeb"/>
              <w:jc w:val="both"/>
            </w:pPr>
          </w:p>
          <w:p w14:paraId="18E9E744" w14:textId="77777777" w:rsidR="00D62B1F" w:rsidRPr="001903E0" w:rsidRDefault="00D62B1F" w:rsidP="00EA660F">
            <w:pPr>
              <w:pStyle w:val="NormalWeb"/>
              <w:jc w:val="both"/>
            </w:pPr>
          </w:p>
          <w:p w14:paraId="6059D492" w14:textId="77777777" w:rsidR="00D62B1F" w:rsidRPr="001903E0" w:rsidRDefault="00D62B1F" w:rsidP="00EA660F">
            <w:pPr>
              <w:pStyle w:val="NormalWeb"/>
              <w:jc w:val="both"/>
            </w:pPr>
          </w:p>
          <w:p w14:paraId="713CE012" w14:textId="77777777" w:rsidR="00D62B1F" w:rsidRPr="001903E0" w:rsidRDefault="00D62B1F" w:rsidP="00EA660F">
            <w:pPr>
              <w:pStyle w:val="NormalWeb"/>
              <w:jc w:val="both"/>
            </w:pPr>
          </w:p>
          <w:p w14:paraId="476CF61E" w14:textId="77777777" w:rsidR="00D62B1F" w:rsidRPr="001903E0" w:rsidRDefault="00D62B1F" w:rsidP="00EA660F">
            <w:pPr>
              <w:pStyle w:val="NormalWeb"/>
              <w:jc w:val="both"/>
            </w:pPr>
            <w:r w:rsidRPr="001903E0">
              <w:t>- GV thu bài, chấm  và đánh giá kết quả, tuyên dương.</w:t>
            </w:r>
          </w:p>
          <w:p w14:paraId="3A2AC62C" w14:textId="77777777" w:rsidR="00D62B1F" w:rsidRPr="001903E0" w:rsidRDefault="00D62B1F" w:rsidP="00EA660F">
            <w:pPr>
              <w:pStyle w:val="NormalWeb"/>
              <w:jc w:val="both"/>
            </w:pPr>
            <w:r w:rsidRPr="001903E0">
              <w:t>- Hỏi thêm:</w:t>
            </w:r>
          </w:p>
          <w:p w14:paraId="160167B2" w14:textId="77777777" w:rsidR="00D62B1F" w:rsidRPr="001903E0" w:rsidRDefault="00D62B1F" w:rsidP="00EA660F">
            <w:pPr>
              <w:pStyle w:val="NormalWeb"/>
              <w:jc w:val="both"/>
            </w:pPr>
            <w:r w:rsidRPr="001903E0">
              <w:t>+ Tỉ số của số bạn nam và tổng số bạn tham gia là bao nhiêu?</w:t>
            </w:r>
          </w:p>
          <w:p w14:paraId="4EF3C5BF" w14:textId="77777777" w:rsidR="00D62B1F" w:rsidRPr="001903E0" w:rsidRDefault="00D62B1F" w:rsidP="00EA660F">
            <w:pPr>
              <w:pStyle w:val="NormalWeb"/>
              <w:jc w:val="both"/>
            </w:pPr>
          </w:p>
          <w:p w14:paraId="78F5FF0F" w14:textId="77777777" w:rsidR="00D62B1F" w:rsidRPr="001903E0" w:rsidRDefault="00D62B1F" w:rsidP="00EA660F">
            <w:pPr>
              <w:pStyle w:val="NormalWeb"/>
              <w:jc w:val="both"/>
              <w:rPr>
                <w:b/>
              </w:rPr>
            </w:pPr>
            <w:r w:rsidRPr="001903E0">
              <w:rPr>
                <w:b/>
              </w:rPr>
              <w:t>Bài 3. Chọn bông hoa ghi tỉ số ứng với tỉ số phần trăm ghi trên mỗi con ong.</w:t>
            </w:r>
          </w:p>
          <w:p w14:paraId="1046D804" w14:textId="77777777" w:rsidR="00D62B1F" w:rsidRPr="001903E0" w:rsidRDefault="00D62B1F" w:rsidP="00EA660F">
            <w:pPr>
              <w:pStyle w:val="NormalWeb"/>
              <w:jc w:val="both"/>
            </w:pPr>
            <w:r w:rsidRPr="001903E0">
              <w:rPr>
                <w:noProof/>
                <w:lang w:eastAsia="en-US"/>
              </w:rPr>
              <w:drawing>
                <wp:inline distT="0" distB="0" distL="0" distR="0" wp14:anchorId="46BD8A72" wp14:editId="65DCB50E">
                  <wp:extent cx="2644140" cy="10096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6-25 200106.png"/>
                          <pic:cNvPicPr/>
                        </pic:nvPicPr>
                        <pic:blipFill>
                          <a:blip r:embed="rId49">
                            <a:extLst>
                              <a:ext uri="{28A0092B-C50C-407E-A947-70E740481C1C}">
                                <a14:useLocalDpi xmlns:a14="http://schemas.microsoft.com/office/drawing/2010/main" val="0"/>
                              </a:ext>
                            </a:extLst>
                          </a:blip>
                          <a:stretch>
                            <a:fillRect/>
                          </a:stretch>
                        </pic:blipFill>
                        <pic:spPr>
                          <a:xfrm>
                            <a:off x="0" y="0"/>
                            <a:ext cx="2644528" cy="1009798"/>
                          </a:xfrm>
                          <a:prstGeom prst="rect">
                            <a:avLst/>
                          </a:prstGeom>
                        </pic:spPr>
                      </pic:pic>
                    </a:graphicData>
                  </a:graphic>
                </wp:inline>
              </w:drawing>
            </w:r>
          </w:p>
          <w:p w14:paraId="08D9C4C8" w14:textId="77777777" w:rsidR="00D62B1F" w:rsidRPr="001903E0" w:rsidRDefault="00D62B1F" w:rsidP="00EA660F">
            <w:pPr>
              <w:pStyle w:val="NormalWeb"/>
              <w:jc w:val="both"/>
            </w:pPr>
            <w:r w:rsidRPr="001903E0">
              <w:t>- GV yêu cầu HS đọc đề bài.</w:t>
            </w:r>
          </w:p>
          <w:p w14:paraId="255EF065" w14:textId="77777777" w:rsidR="00D62B1F" w:rsidRPr="001903E0" w:rsidRDefault="00D62B1F" w:rsidP="00EA660F">
            <w:pPr>
              <w:pStyle w:val="NormalWeb"/>
              <w:jc w:val="both"/>
            </w:pPr>
            <w:r w:rsidRPr="001903E0">
              <w:t>- GV yêu cầu HS thảo luận nhóm đôi: nối bông hoa với con ong ghi tỉ số phần trăm tương ứng</w:t>
            </w:r>
          </w:p>
          <w:p w14:paraId="46390DF6" w14:textId="7989281C" w:rsidR="00D62B1F" w:rsidRDefault="00D62B1F" w:rsidP="00EA660F">
            <w:pPr>
              <w:pStyle w:val="NormalWeb"/>
              <w:jc w:val="both"/>
            </w:pPr>
          </w:p>
          <w:p w14:paraId="7A95232D" w14:textId="77777777" w:rsidR="00D62B1F" w:rsidRPr="001903E0" w:rsidRDefault="00D62B1F" w:rsidP="00EA660F">
            <w:pPr>
              <w:pStyle w:val="NormalWeb"/>
              <w:jc w:val="both"/>
            </w:pPr>
            <w:r w:rsidRPr="001903E0">
              <w:t>- GV mời đại diện các nhóm trả lời.</w:t>
            </w:r>
          </w:p>
          <w:p w14:paraId="46736D15" w14:textId="77777777" w:rsidR="00D62B1F" w:rsidRPr="001903E0" w:rsidRDefault="00D62B1F" w:rsidP="00EA660F">
            <w:pPr>
              <w:pStyle w:val="NormalWeb"/>
              <w:jc w:val="both"/>
            </w:pPr>
            <w:r w:rsidRPr="001903E0">
              <w:t>- GV mời các nhóm khác nhận xét, bổ sung.</w:t>
            </w:r>
          </w:p>
          <w:p w14:paraId="552CA2A8" w14:textId="77777777" w:rsidR="00D62B1F" w:rsidRPr="001903E0" w:rsidRDefault="00D62B1F" w:rsidP="00EA660F">
            <w:pPr>
              <w:pStyle w:val="NormalWeb"/>
              <w:jc w:val="both"/>
            </w:pPr>
            <w:r w:rsidRPr="001903E0">
              <w:t>- GV nhận xét, tuyên dương.</w:t>
            </w:r>
          </w:p>
        </w:tc>
        <w:tc>
          <w:tcPr>
            <w:tcW w:w="5522" w:type="dxa"/>
            <w:gridSpan w:val="3"/>
            <w:tcBorders>
              <w:top w:val="dashed" w:sz="4" w:space="0" w:color="auto"/>
              <w:bottom w:val="dashed" w:sz="4" w:space="0" w:color="auto"/>
            </w:tcBorders>
          </w:tcPr>
          <w:p w14:paraId="2C68F3AE" w14:textId="77777777" w:rsidR="00D62B1F" w:rsidRPr="001903E0" w:rsidRDefault="00D62B1F" w:rsidP="00EA660F">
            <w:pPr>
              <w:jc w:val="both"/>
              <w:rPr>
                <w:sz w:val="24"/>
                <w:szCs w:val="24"/>
              </w:rPr>
            </w:pPr>
          </w:p>
          <w:p w14:paraId="51591C39" w14:textId="77777777" w:rsidR="00D62B1F" w:rsidRPr="001903E0" w:rsidRDefault="00D62B1F" w:rsidP="00EA660F">
            <w:pPr>
              <w:jc w:val="both"/>
              <w:rPr>
                <w:sz w:val="24"/>
                <w:szCs w:val="24"/>
              </w:rPr>
            </w:pPr>
          </w:p>
          <w:tbl>
            <w:tblPr>
              <w:tblStyle w:val="TableGrid"/>
              <w:tblW w:w="5275" w:type="dxa"/>
              <w:tblLook w:val="04A0" w:firstRow="1" w:lastRow="0" w:firstColumn="1" w:lastColumn="0" w:noHBand="0" w:noVBand="1"/>
            </w:tblPr>
            <w:tblGrid>
              <w:gridCol w:w="1296"/>
              <w:gridCol w:w="1680"/>
              <w:gridCol w:w="2299"/>
            </w:tblGrid>
            <w:tr w:rsidR="00D62B1F" w:rsidRPr="001903E0" w14:paraId="726D80F8" w14:textId="77777777" w:rsidTr="00EA660F">
              <w:trPr>
                <w:trHeight w:val="539"/>
              </w:trPr>
              <w:tc>
                <w:tcPr>
                  <w:tcW w:w="1296" w:type="dxa"/>
                  <w:vAlign w:val="center"/>
                </w:tcPr>
                <w:p w14:paraId="629C9185" w14:textId="77777777" w:rsidR="00D62B1F" w:rsidRPr="001903E0" w:rsidRDefault="00D62B1F" w:rsidP="00EA660F">
                  <w:pPr>
                    <w:jc w:val="center"/>
                    <w:rPr>
                      <w:sz w:val="24"/>
                      <w:szCs w:val="24"/>
                    </w:rPr>
                  </w:pPr>
                  <w:r w:rsidRPr="001903E0">
                    <w:rPr>
                      <w:sz w:val="24"/>
                      <w:szCs w:val="24"/>
                    </w:rPr>
                    <w:t>Số thứ 1</w:t>
                  </w:r>
                </w:p>
              </w:tc>
              <w:tc>
                <w:tcPr>
                  <w:tcW w:w="1680" w:type="dxa"/>
                  <w:vAlign w:val="center"/>
                </w:tcPr>
                <w:p w14:paraId="2B877ADA" w14:textId="77777777" w:rsidR="00D62B1F" w:rsidRPr="001903E0" w:rsidRDefault="00D62B1F" w:rsidP="00EA660F">
                  <w:pPr>
                    <w:jc w:val="center"/>
                    <w:rPr>
                      <w:sz w:val="24"/>
                      <w:szCs w:val="24"/>
                    </w:rPr>
                  </w:pPr>
                  <w:r w:rsidRPr="001903E0">
                    <w:rPr>
                      <w:sz w:val="24"/>
                      <w:szCs w:val="24"/>
                    </w:rPr>
                    <w:t>Số thứ 2</w:t>
                  </w:r>
                </w:p>
              </w:tc>
              <w:tc>
                <w:tcPr>
                  <w:tcW w:w="2299" w:type="dxa"/>
                </w:tcPr>
                <w:p w14:paraId="0780C761" w14:textId="77777777" w:rsidR="00D62B1F" w:rsidRPr="001903E0" w:rsidRDefault="00D62B1F" w:rsidP="00EA660F">
                  <w:pPr>
                    <w:jc w:val="center"/>
                    <w:rPr>
                      <w:sz w:val="24"/>
                      <w:szCs w:val="24"/>
                    </w:rPr>
                  </w:pPr>
                  <w:r w:rsidRPr="001903E0">
                    <w:rPr>
                      <w:sz w:val="24"/>
                      <w:szCs w:val="24"/>
                    </w:rPr>
                    <w:t>Tỉ số của số thứ nhất và số thứ hai</w:t>
                  </w:r>
                </w:p>
              </w:tc>
            </w:tr>
            <w:tr w:rsidR="00D62B1F" w:rsidRPr="001903E0" w14:paraId="4331E4C3" w14:textId="77777777" w:rsidTr="00EA660F">
              <w:trPr>
                <w:trHeight w:val="522"/>
              </w:trPr>
              <w:tc>
                <w:tcPr>
                  <w:tcW w:w="1296" w:type="dxa"/>
                  <w:vAlign w:val="center"/>
                </w:tcPr>
                <w:p w14:paraId="6DF994CA" w14:textId="77777777" w:rsidR="00D62B1F" w:rsidRPr="001903E0" w:rsidRDefault="00D62B1F" w:rsidP="00EA660F">
                  <w:pPr>
                    <w:jc w:val="center"/>
                    <w:rPr>
                      <w:sz w:val="24"/>
                      <w:szCs w:val="24"/>
                    </w:rPr>
                  </w:pPr>
                  <w:r w:rsidRPr="001903E0">
                    <w:rPr>
                      <w:sz w:val="24"/>
                      <w:szCs w:val="24"/>
                    </w:rPr>
                    <w:t>3</w:t>
                  </w:r>
                </w:p>
              </w:tc>
              <w:tc>
                <w:tcPr>
                  <w:tcW w:w="1680" w:type="dxa"/>
                  <w:vAlign w:val="center"/>
                </w:tcPr>
                <w:p w14:paraId="1ACDFC66" w14:textId="77777777" w:rsidR="00D62B1F" w:rsidRPr="001903E0" w:rsidRDefault="00D62B1F" w:rsidP="00EA660F">
                  <w:pPr>
                    <w:jc w:val="center"/>
                    <w:rPr>
                      <w:sz w:val="24"/>
                      <w:szCs w:val="24"/>
                    </w:rPr>
                  </w:pPr>
                  <w:r w:rsidRPr="001903E0">
                    <w:rPr>
                      <w:sz w:val="24"/>
                      <w:szCs w:val="24"/>
                    </w:rPr>
                    <w:t>11</w:t>
                  </w:r>
                </w:p>
              </w:tc>
              <w:tc>
                <w:tcPr>
                  <w:tcW w:w="2299" w:type="dxa"/>
                </w:tcPr>
                <w:p w14:paraId="6B58A7FF" w14:textId="77777777" w:rsidR="00D62B1F" w:rsidRPr="001903E0" w:rsidRDefault="00D62B1F" w:rsidP="00EA660F">
                  <w:pPr>
                    <w:jc w:val="center"/>
                    <w:rPr>
                      <w:sz w:val="24"/>
                      <w:szCs w:val="24"/>
                    </w:rPr>
                  </w:pPr>
                  <w:r w:rsidRPr="001903E0">
                    <w:rPr>
                      <w:position w:val="-24"/>
                      <w:sz w:val="24"/>
                      <w:szCs w:val="24"/>
                    </w:rPr>
                    <w:object w:dxaOrig="300" w:dyaOrig="620" w14:anchorId="18F87110">
                      <v:shape id="_x0000_i1052" type="#_x0000_t75" style="width:15.05pt;height:31pt" o:ole="">
                        <v:imagedata r:id="rId50" o:title=""/>
                      </v:shape>
                      <o:OLEObject Type="Embed" ProgID="Equation.3" ShapeID="_x0000_i1052" DrawAspect="Content" ObjectID="_1798206566" r:id="rId51"/>
                    </w:object>
                  </w:r>
                </w:p>
              </w:tc>
            </w:tr>
            <w:tr w:rsidR="00D62B1F" w:rsidRPr="001903E0" w14:paraId="656A5FD6" w14:textId="77777777" w:rsidTr="00EA660F">
              <w:trPr>
                <w:trHeight w:val="505"/>
              </w:trPr>
              <w:tc>
                <w:tcPr>
                  <w:tcW w:w="1296" w:type="dxa"/>
                  <w:vAlign w:val="center"/>
                </w:tcPr>
                <w:p w14:paraId="6C21E1E2" w14:textId="77777777" w:rsidR="00D62B1F" w:rsidRPr="001903E0" w:rsidRDefault="00D62B1F" w:rsidP="00EA660F">
                  <w:pPr>
                    <w:jc w:val="center"/>
                    <w:rPr>
                      <w:sz w:val="24"/>
                      <w:szCs w:val="24"/>
                    </w:rPr>
                  </w:pPr>
                  <w:r w:rsidRPr="001903E0">
                    <w:rPr>
                      <w:sz w:val="24"/>
                      <w:szCs w:val="24"/>
                    </w:rPr>
                    <w:t>13</w:t>
                  </w:r>
                </w:p>
              </w:tc>
              <w:tc>
                <w:tcPr>
                  <w:tcW w:w="1680" w:type="dxa"/>
                  <w:vAlign w:val="center"/>
                </w:tcPr>
                <w:p w14:paraId="6AE37B28" w14:textId="77777777" w:rsidR="00D62B1F" w:rsidRPr="001903E0" w:rsidRDefault="00D62B1F" w:rsidP="00EA660F">
                  <w:pPr>
                    <w:jc w:val="center"/>
                    <w:rPr>
                      <w:sz w:val="24"/>
                      <w:szCs w:val="24"/>
                    </w:rPr>
                  </w:pPr>
                  <w:r w:rsidRPr="001903E0">
                    <w:rPr>
                      <w:sz w:val="24"/>
                      <w:szCs w:val="24"/>
                    </w:rPr>
                    <w:t>17</w:t>
                  </w:r>
                </w:p>
              </w:tc>
              <w:tc>
                <w:tcPr>
                  <w:tcW w:w="2299" w:type="dxa"/>
                </w:tcPr>
                <w:p w14:paraId="33F8A8A4" w14:textId="77777777" w:rsidR="00D62B1F" w:rsidRPr="001903E0" w:rsidRDefault="00D62B1F" w:rsidP="00EA660F">
                  <w:pPr>
                    <w:jc w:val="center"/>
                    <w:rPr>
                      <w:sz w:val="24"/>
                      <w:szCs w:val="24"/>
                    </w:rPr>
                  </w:pPr>
                  <w:r w:rsidRPr="001903E0">
                    <w:rPr>
                      <w:position w:val="-24"/>
                      <w:sz w:val="24"/>
                      <w:szCs w:val="24"/>
                    </w:rPr>
                    <w:object w:dxaOrig="340" w:dyaOrig="620" w14:anchorId="0E1622B2">
                      <v:shape id="_x0000_i1053" type="#_x0000_t75" style="width:16.75pt;height:31pt" o:ole="">
                        <v:imagedata r:id="rId52" o:title=""/>
                      </v:shape>
                      <o:OLEObject Type="Embed" ProgID="Equation.3" ShapeID="_x0000_i1053" DrawAspect="Content" ObjectID="_1798206567" r:id="rId53"/>
                    </w:object>
                  </w:r>
                </w:p>
              </w:tc>
            </w:tr>
            <w:tr w:rsidR="00D62B1F" w:rsidRPr="001903E0" w14:paraId="3769EDC9" w14:textId="77777777" w:rsidTr="00EA660F">
              <w:trPr>
                <w:trHeight w:val="522"/>
              </w:trPr>
              <w:tc>
                <w:tcPr>
                  <w:tcW w:w="1296" w:type="dxa"/>
                  <w:vAlign w:val="center"/>
                </w:tcPr>
                <w:p w14:paraId="3CEB80CA" w14:textId="77777777" w:rsidR="00D62B1F" w:rsidRPr="001903E0" w:rsidRDefault="00D62B1F" w:rsidP="00EA660F">
                  <w:pPr>
                    <w:jc w:val="center"/>
                    <w:rPr>
                      <w:sz w:val="24"/>
                      <w:szCs w:val="24"/>
                    </w:rPr>
                  </w:pPr>
                  <w:r w:rsidRPr="001903E0">
                    <w:rPr>
                      <w:sz w:val="24"/>
                      <w:szCs w:val="24"/>
                    </w:rPr>
                    <w:t>17</w:t>
                  </w:r>
                </w:p>
              </w:tc>
              <w:tc>
                <w:tcPr>
                  <w:tcW w:w="1680" w:type="dxa"/>
                  <w:vAlign w:val="center"/>
                </w:tcPr>
                <w:p w14:paraId="31B89C60" w14:textId="77777777" w:rsidR="00D62B1F" w:rsidRPr="001903E0" w:rsidRDefault="00D62B1F" w:rsidP="00EA660F">
                  <w:pPr>
                    <w:jc w:val="center"/>
                    <w:rPr>
                      <w:sz w:val="24"/>
                      <w:szCs w:val="24"/>
                    </w:rPr>
                  </w:pPr>
                  <w:r w:rsidRPr="001903E0">
                    <w:rPr>
                      <w:sz w:val="24"/>
                      <w:szCs w:val="24"/>
                    </w:rPr>
                    <w:t>13</w:t>
                  </w:r>
                </w:p>
              </w:tc>
              <w:tc>
                <w:tcPr>
                  <w:tcW w:w="2299" w:type="dxa"/>
                </w:tcPr>
                <w:p w14:paraId="1253E44C" w14:textId="77777777" w:rsidR="00D62B1F" w:rsidRPr="001903E0" w:rsidRDefault="00D62B1F" w:rsidP="00EA660F">
                  <w:pPr>
                    <w:jc w:val="center"/>
                    <w:rPr>
                      <w:sz w:val="24"/>
                      <w:szCs w:val="24"/>
                    </w:rPr>
                  </w:pPr>
                  <w:r w:rsidRPr="001903E0">
                    <w:rPr>
                      <w:position w:val="-24"/>
                      <w:sz w:val="24"/>
                      <w:szCs w:val="24"/>
                    </w:rPr>
                    <w:object w:dxaOrig="340" w:dyaOrig="620" w14:anchorId="023DBCC4">
                      <v:shape id="_x0000_i1054" type="#_x0000_t75" style="width:16.75pt;height:31pt" o:ole="">
                        <v:imagedata r:id="rId54" o:title=""/>
                      </v:shape>
                      <o:OLEObject Type="Embed" ProgID="Equation.3" ShapeID="_x0000_i1054" DrawAspect="Content" ObjectID="_1798206568" r:id="rId55"/>
                    </w:object>
                  </w:r>
                </w:p>
              </w:tc>
            </w:tr>
            <w:tr w:rsidR="00D62B1F" w:rsidRPr="001903E0" w14:paraId="67C43ED0" w14:textId="77777777" w:rsidTr="00EA660F">
              <w:trPr>
                <w:trHeight w:val="505"/>
              </w:trPr>
              <w:tc>
                <w:tcPr>
                  <w:tcW w:w="1296" w:type="dxa"/>
                  <w:vAlign w:val="center"/>
                </w:tcPr>
                <w:p w14:paraId="75D3F801" w14:textId="77777777" w:rsidR="00D62B1F" w:rsidRPr="001903E0" w:rsidRDefault="00D62B1F" w:rsidP="00EA660F">
                  <w:pPr>
                    <w:jc w:val="center"/>
                    <w:rPr>
                      <w:sz w:val="24"/>
                      <w:szCs w:val="24"/>
                    </w:rPr>
                  </w:pPr>
                  <w:r w:rsidRPr="001903E0">
                    <w:rPr>
                      <w:sz w:val="24"/>
                      <w:szCs w:val="24"/>
                    </w:rPr>
                    <w:t>m</w:t>
                  </w:r>
                </w:p>
              </w:tc>
              <w:tc>
                <w:tcPr>
                  <w:tcW w:w="1680" w:type="dxa"/>
                  <w:vAlign w:val="center"/>
                </w:tcPr>
                <w:p w14:paraId="5FDE4336" w14:textId="77777777" w:rsidR="00D62B1F" w:rsidRPr="001903E0" w:rsidRDefault="00D62B1F" w:rsidP="00EA660F">
                  <w:pPr>
                    <w:jc w:val="center"/>
                    <w:rPr>
                      <w:sz w:val="24"/>
                      <w:szCs w:val="24"/>
                    </w:rPr>
                  </w:pPr>
                  <w:r w:rsidRPr="001903E0">
                    <w:rPr>
                      <w:sz w:val="24"/>
                      <w:szCs w:val="24"/>
                    </w:rPr>
                    <w:t>N (khác 0)</w:t>
                  </w:r>
                </w:p>
              </w:tc>
              <w:tc>
                <w:tcPr>
                  <w:tcW w:w="2299" w:type="dxa"/>
                </w:tcPr>
                <w:p w14:paraId="6CC54A67" w14:textId="77777777" w:rsidR="00D62B1F" w:rsidRPr="001903E0" w:rsidRDefault="00D62B1F" w:rsidP="00EA660F">
                  <w:pPr>
                    <w:jc w:val="center"/>
                    <w:rPr>
                      <w:sz w:val="24"/>
                      <w:szCs w:val="24"/>
                    </w:rPr>
                  </w:pPr>
                  <w:r w:rsidRPr="001903E0">
                    <w:rPr>
                      <w:position w:val="-24"/>
                      <w:sz w:val="24"/>
                      <w:szCs w:val="24"/>
                    </w:rPr>
                    <w:object w:dxaOrig="300" w:dyaOrig="620" w14:anchorId="157F643A">
                      <v:shape id="_x0000_i1055" type="#_x0000_t75" style="width:15.05pt;height:31pt" o:ole="">
                        <v:imagedata r:id="rId56" o:title=""/>
                      </v:shape>
                      <o:OLEObject Type="Embed" ProgID="Equation.3" ShapeID="_x0000_i1055" DrawAspect="Content" ObjectID="_1798206569" r:id="rId57"/>
                    </w:object>
                  </w:r>
                </w:p>
              </w:tc>
            </w:tr>
          </w:tbl>
          <w:p w14:paraId="6EAA92E4" w14:textId="77777777" w:rsidR="00D62B1F" w:rsidRPr="001903E0" w:rsidRDefault="00D62B1F" w:rsidP="00EA660F">
            <w:pPr>
              <w:pStyle w:val="NormalWeb"/>
              <w:jc w:val="both"/>
            </w:pPr>
            <w:r w:rsidRPr="001903E0">
              <w:t>- 1 HS đọc đề bài, cả lớp theo dõi.</w:t>
            </w:r>
          </w:p>
          <w:p w14:paraId="20D23329" w14:textId="77777777" w:rsidR="00D62B1F" w:rsidRPr="001903E0" w:rsidRDefault="00D62B1F" w:rsidP="00EA660F">
            <w:pPr>
              <w:jc w:val="both"/>
              <w:rPr>
                <w:sz w:val="24"/>
                <w:szCs w:val="24"/>
              </w:rPr>
            </w:pPr>
            <w:r w:rsidRPr="001903E0">
              <w:rPr>
                <w:sz w:val="24"/>
                <w:szCs w:val="24"/>
              </w:rPr>
              <w:t xml:space="preserve">- HS thảo luận nhóm 4 </w:t>
            </w:r>
          </w:p>
          <w:p w14:paraId="402480A1" w14:textId="77777777" w:rsidR="00D62B1F" w:rsidRPr="001903E0" w:rsidRDefault="00D62B1F" w:rsidP="00EA660F">
            <w:pPr>
              <w:pStyle w:val="NormalWeb"/>
              <w:jc w:val="both"/>
            </w:pPr>
            <w:r w:rsidRPr="001903E0">
              <w:t xml:space="preserve">- Các nhóm báo cáo kết quả. </w:t>
            </w:r>
          </w:p>
          <w:p w14:paraId="53678378" w14:textId="77777777" w:rsidR="00D62B1F" w:rsidRPr="001903E0" w:rsidRDefault="00D62B1F" w:rsidP="00EA660F">
            <w:pPr>
              <w:pStyle w:val="NormalWeb"/>
              <w:jc w:val="both"/>
            </w:pPr>
            <w:r w:rsidRPr="001903E0">
              <w:t>- Các nhóm khác nhận xét, bổ sung.</w:t>
            </w:r>
          </w:p>
          <w:p w14:paraId="2D9E137D" w14:textId="77777777" w:rsidR="00D62B1F" w:rsidRPr="001903E0" w:rsidRDefault="00D62B1F" w:rsidP="00EA660F">
            <w:pPr>
              <w:jc w:val="both"/>
              <w:rPr>
                <w:sz w:val="24"/>
                <w:szCs w:val="24"/>
              </w:rPr>
            </w:pPr>
            <w:r w:rsidRPr="001903E0">
              <w:rPr>
                <w:sz w:val="24"/>
                <w:szCs w:val="24"/>
              </w:rPr>
              <w:t>- Lắng nghe, (sửa sai nếu có)</w:t>
            </w:r>
          </w:p>
          <w:p w14:paraId="572D9C4B" w14:textId="77777777" w:rsidR="00D62B1F" w:rsidRPr="001903E0" w:rsidRDefault="00D62B1F" w:rsidP="00EA660F">
            <w:pPr>
              <w:jc w:val="both"/>
              <w:rPr>
                <w:sz w:val="24"/>
                <w:szCs w:val="24"/>
              </w:rPr>
            </w:pPr>
          </w:p>
          <w:p w14:paraId="0BD1C75C" w14:textId="77777777" w:rsidR="00D62B1F" w:rsidRPr="001903E0" w:rsidRDefault="00D62B1F" w:rsidP="00EA660F">
            <w:pPr>
              <w:pStyle w:val="NormalWeb"/>
              <w:jc w:val="both"/>
            </w:pPr>
            <w:r w:rsidRPr="001903E0">
              <w:t>- 1 HS đọc đề bài, cả lớp theo dõi.</w:t>
            </w:r>
          </w:p>
          <w:p w14:paraId="09D9CD4C" w14:textId="77777777" w:rsidR="00D62B1F" w:rsidRPr="001903E0" w:rsidRDefault="00D62B1F" w:rsidP="00EA660F">
            <w:pPr>
              <w:pStyle w:val="NormalWeb"/>
              <w:jc w:val="both"/>
            </w:pPr>
            <w:r w:rsidRPr="001903E0">
              <w:t>- Một trường tiểu học có 23 bạn nữ và 17 bạn nam tham gia cuộc thi trạng nguyên nhí.</w:t>
            </w:r>
          </w:p>
          <w:p w14:paraId="03A58AEB" w14:textId="77777777" w:rsidR="00D62B1F" w:rsidRPr="001903E0" w:rsidRDefault="00D62B1F" w:rsidP="00EA660F">
            <w:pPr>
              <w:jc w:val="both"/>
              <w:rPr>
                <w:sz w:val="24"/>
                <w:szCs w:val="24"/>
              </w:rPr>
            </w:pPr>
            <w:r w:rsidRPr="001903E0">
              <w:rPr>
                <w:sz w:val="24"/>
                <w:szCs w:val="24"/>
              </w:rPr>
              <w:t>- Tìm tỉ số của: a) số bạn nữ và số bạn nam; b) số bạn nam và số bạn nữ; c) số bạn nữ và tổng số bạn tham gia.</w:t>
            </w:r>
          </w:p>
          <w:p w14:paraId="00CF1697" w14:textId="77777777" w:rsidR="00D62B1F" w:rsidRPr="001903E0" w:rsidRDefault="00D62B1F" w:rsidP="00EA660F">
            <w:pPr>
              <w:jc w:val="both"/>
              <w:rPr>
                <w:sz w:val="24"/>
                <w:szCs w:val="24"/>
              </w:rPr>
            </w:pPr>
            <w:r w:rsidRPr="001903E0">
              <w:rPr>
                <w:sz w:val="24"/>
                <w:szCs w:val="24"/>
              </w:rPr>
              <w:lastRenderedPageBreak/>
              <w:t>- HS làm cá nhân vào vở.</w:t>
            </w:r>
          </w:p>
          <w:p w14:paraId="23A261B2" w14:textId="77777777" w:rsidR="00D62B1F" w:rsidRPr="001903E0" w:rsidRDefault="00D62B1F" w:rsidP="00EA660F">
            <w:pPr>
              <w:jc w:val="both"/>
              <w:rPr>
                <w:sz w:val="24"/>
                <w:szCs w:val="24"/>
              </w:rPr>
            </w:pPr>
            <w:r w:rsidRPr="001903E0">
              <w:rPr>
                <w:sz w:val="24"/>
                <w:szCs w:val="24"/>
              </w:rPr>
              <w:t xml:space="preserve">a) Tỉ số của số bạn nữ và số bạn nam là </w:t>
            </w:r>
            <w:r w:rsidRPr="001903E0">
              <w:rPr>
                <w:position w:val="-24"/>
                <w:sz w:val="24"/>
                <w:szCs w:val="24"/>
              </w:rPr>
              <w:object w:dxaOrig="340" w:dyaOrig="620" w14:anchorId="5334C150">
                <v:shape id="_x0000_i1056" type="#_x0000_t75" style="width:16.75pt;height:31pt" o:ole="">
                  <v:imagedata r:id="rId58" o:title=""/>
                </v:shape>
                <o:OLEObject Type="Embed" ProgID="Equation.3" ShapeID="_x0000_i1056" DrawAspect="Content" ObjectID="_1798206570" r:id="rId59"/>
              </w:object>
            </w:r>
          </w:p>
          <w:p w14:paraId="278A9E0B" w14:textId="77777777" w:rsidR="00D62B1F" w:rsidRPr="001903E0" w:rsidRDefault="00D62B1F" w:rsidP="00EA660F">
            <w:pPr>
              <w:jc w:val="both"/>
              <w:rPr>
                <w:sz w:val="24"/>
                <w:szCs w:val="24"/>
              </w:rPr>
            </w:pPr>
            <w:r w:rsidRPr="001903E0">
              <w:rPr>
                <w:sz w:val="24"/>
                <w:szCs w:val="24"/>
              </w:rPr>
              <w:t xml:space="preserve">b) Tỉ số của số bạn nam và số bạn nữ là </w:t>
            </w:r>
            <w:r w:rsidRPr="001903E0">
              <w:rPr>
                <w:position w:val="-24"/>
                <w:sz w:val="24"/>
                <w:szCs w:val="24"/>
              </w:rPr>
              <w:object w:dxaOrig="340" w:dyaOrig="620" w14:anchorId="29E90C68">
                <v:shape id="_x0000_i1057" type="#_x0000_t75" style="width:16.75pt;height:31pt" o:ole="">
                  <v:imagedata r:id="rId60" o:title=""/>
                </v:shape>
                <o:OLEObject Type="Embed" ProgID="Equation.3" ShapeID="_x0000_i1057" DrawAspect="Content" ObjectID="_1798206571" r:id="rId61"/>
              </w:object>
            </w:r>
          </w:p>
          <w:p w14:paraId="0BDDC9B4" w14:textId="77777777" w:rsidR="00D62B1F" w:rsidRPr="001903E0" w:rsidRDefault="00D62B1F" w:rsidP="00EA660F">
            <w:pPr>
              <w:jc w:val="both"/>
              <w:rPr>
                <w:sz w:val="24"/>
                <w:szCs w:val="24"/>
              </w:rPr>
            </w:pPr>
            <w:r w:rsidRPr="001903E0">
              <w:rPr>
                <w:sz w:val="24"/>
                <w:szCs w:val="24"/>
              </w:rPr>
              <w:t xml:space="preserve">c) Tỉ số của số bạn nữ và tổng số bạn tham gia là </w:t>
            </w:r>
            <w:r w:rsidRPr="001903E0">
              <w:rPr>
                <w:position w:val="-24"/>
                <w:sz w:val="24"/>
                <w:szCs w:val="24"/>
              </w:rPr>
              <w:object w:dxaOrig="360" w:dyaOrig="620" w14:anchorId="6C8DAC4C">
                <v:shape id="_x0000_i1058" type="#_x0000_t75" style="width:18.4pt;height:31pt" o:ole="">
                  <v:imagedata r:id="rId62" o:title=""/>
                </v:shape>
                <o:OLEObject Type="Embed" ProgID="Equation.3" ShapeID="_x0000_i1058" DrawAspect="Content" ObjectID="_1798206572" r:id="rId63"/>
              </w:object>
            </w:r>
          </w:p>
          <w:p w14:paraId="568FB4FA" w14:textId="77777777" w:rsidR="00D62B1F" w:rsidRPr="001903E0" w:rsidRDefault="00D62B1F" w:rsidP="00EA660F">
            <w:pPr>
              <w:pStyle w:val="NormalWeb"/>
              <w:jc w:val="both"/>
            </w:pPr>
            <w:r w:rsidRPr="001903E0">
              <w:t>- HS lắng nghe, sửa sai (nếu có).</w:t>
            </w:r>
          </w:p>
          <w:p w14:paraId="621EADF4" w14:textId="77777777" w:rsidR="00D62B1F" w:rsidRPr="001903E0" w:rsidRDefault="00D62B1F" w:rsidP="00EA660F">
            <w:pPr>
              <w:jc w:val="both"/>
              <w:rPr>
                <w:sz w:val="24"/>
                <w:szCs w:val="24"/>
              </w:rPr>
            </w:pPr>
          </w:p>
          <w:p w14:paraId="4E04449A" w14:textId="77777777" w:rsidR="00D62B1F" w:rsidRPr="001903E0" w:rsidRDefault="00D62B1F" w:rsidP="00EA660F">
            <w:pPr>
              <w:jc w:val="both"/>
              <w:rPr>
                <w:sz w:val="24"/>
                <w:szCs w:val="24"/>
              </w:rPr>
            </w:pPr>
            <w:r w:rsidRPr="001903E0">
              <w:rPr>
                <w:sz w:val="24"/>
                <w:szCs w:val="24"/>
              </w:rPr>
              <w:t xml:space="preserve">+ Tỉ số của số bạn nữ và tổng số bạn tham gia là </w:t>
            </w:r>
            <w:r w:rsidRPr="001903E0">
              <w:rPr>
                <w:position w:val="-24"/>
                <w:sz w:val="24"/>
                <w:szCs w:val="24"/>
              </w:rPr>
              <w:object w:dxaOrig="360" w:dyaOrig="620" w14:anchorId="1217DA7F">
                <v:shape id="_x0000_i1059" type="#_x0000_t75" style="width:18.4pt;height:31pt" o:ole="">
                  <v:imagedata r:id="rId64" o:title=""/>
                </v:shape>
                <o:OLEObject Type="Embed" ProgID="Equation.3" ShapeID="_x0000_i1059" DrawAspect="Content" ObjectID="_1798206573" r:id="rId65"/>
              </w:object>
            </w:r>
          </w:p>
          <w:p w14:paraId="14C8B56B" w14:textId="77777777" w:rsidR="00D62B1F" w:rsidRPr="001903E0" w:rsidRDefault="00D62B1F" w:rsidP="00EA660F">
            <w:pPr>
              <w:jc w:val="both"/>
              <w:rPr>
                <w:sz w:val="24"/>
                <w:szCs w:val="24"/>
              </w:rPr>
            </w:pPr>
          </w:p>
          <w:p w14:paraId="72E48BCE" w14:textId="77777777" w:rsidR="00D62B1F" w:rsidRPr="001903E0" w:rsidRDefault="00D62B1F" w:rsidP="00EA660F">
            <w:pPr>
              <w:jc w:val="both"/>
              <w:rPr>
                <w:sz w:val="24"/>
                <w:szCs w:val="24"/>
              </w:rPr>
            </w:pPr>
          </w:p>
          <w:p w14:paraId="44D4580B" w14:textId="77777777" w:rsidR="00D62B1F" w:rsidRPr="001903E0" w:rsidRDefault="00D62B1F" w:rsidP="00EA660F">
            <w:pPr>
              <w:pStyle w:val="NormalWeb"/>
              <w:jc w:val="both"/>
            </w:pPr>
          </w:p>
          <w:p w14:paraId="214281BA" w14:textId="77777777" w:rsidR="00D62B1F" w:rsidRPr="001903E0" w:rsidRDefault="00D62B1F" w:rsidP="00EA660F">
            <w:pPr>
              <w:pStyle w:val="NormalWeb"/>
              <w:jc w:val="both"/>
            </w:pPr>
          </w:p>
          <w:p w14:paraId="78763B76" w14:textId="77777777" w:rsidR="00D62B1F" w:rsidRPr="001903E0" w:rsidRDefault="00D62B1F" w:rsidP="00EA660F">
            <w:pPr>
              <w:pStyle w:val="NormalWeb"/>
              <w:jc w:val="both"/>
            </w:pPr>
          </w:p>
          <w:p w14:paraId="6AD41D8B" w14:textId="77777777" w:rsidR="00D62B1F" w:rsidRPr="001903E0" w:rsidRDefault="00D62B1F" w:rsidP="00EA660F">
            <w:pPr>
              <w:pStyle w:val="NormalWeb"/>
              <w:jc w:val="both"/>
            </w:pPr>
          </w:p>
          <w:p w14:paraId="16148DDA" w14:textId="77777777" w:rsidR="00D62B1F" w:rsidRPr="001903E0" w:rsidRDefault="00D62B1F" w:rsidP="00EA660F">
            <w:pPr>
              <w:pStyle w:val="NormalWeb"/>
              <w:jc w:val="both"/>
            </w:pPr>
          </w:p>
          <w:p w14:paraId="2D929068" w14:textId="77777777" w:rsidR="00D62B1F" w:rsidRPr="001903E0" w:rsidRDefault="00D62B1F" w:rsidP="00EA660F">
            <w:pPr>
              <w:pStyle w:val="NormalWeb"/>
              <w:jc w:val="both"/>
            </w:pPr>
            <w:r w:rsidRPr="001903E0">
              <w:t>- 1 HS đọc đề bài, cả lớp theo dõi.</w:t>
            </w:r>
          </w:p>
          <w:p w14:paraId="54FFEF38" w14:textId="77777777" w:rsidR="00D62B1F" w:rsidRDefault="00D62B1F" w:rsidP="00D62B1F">
            <w:pPr>
              <w:pStyle w:val="NormalWeb"/>
              <w:jc w:val="both"/>
            </w:pPr>
            <w:r w:rsidRPr="001903E0">
              <w:t>- HS thảo luận nhóm đôi</w:t>
            </w:r>
          </w:p>
          <w:p w14:paraId="148D7F88" w14:textId="0D56C63E" w:rsidR="00D62B1F" w:rsidRPr="001903E0" w:rsidRDefault="00D62B1F" w:rsidP="00D62B1F">
            <w:pPr>
              <w:pStyle w:val="NormalWeb"/>
              <w:jc w:val="both"/>
            </w:pPr>
            <w:r w:rsidRPr="001903E0">
              <w:rPr>
                <w:noProof/>
                <w:lang w:eastAsia="en-US"/>
              </w:rPr>
              <mc:AlternateContent>
                <mc:Choice Requires="wps">
                  <w:drawing>
                    <wp:anchor distT="0" distB="0" distL="114300" distR="114300" simplePos="0" relativeHeight="251653632" behindDoc="0" locked="0" layoutInCell="1" allowOverlap="1" wp14:anchorId="5440D203" wp14:editId="5F1AC994">
                      <wp:simplePos x="0" y="0"/>
                      <wp:positionH relativeFrom="column">
                        <wp:posOffset>1468755</wp:posOffset>
                      </wp:positionH>
                      <wp:positionV relativeFrom="paragraph">
                        <wp:posOffset>422910</wp:posOffset>
                      </wp:positionV>
                      <wp:extent cx="1051560" cy="563880"/>
                      <wp:effectExtent l="0" t="0" r="15240" b="26670"/>
                      <wp:wrapNone/>
                      <wp:docPr id="6" name="Straight Connector 6"/>
                      <wp:cNvGraphicFramePr/>
                      <a:graphic xmlns:a="http://schemas.openxmlformats.org/drawingml/2006/main">
                        <a:graphicData uri="http://schemas.microsoft.com/office/word/2010/wordprocessingShape">
                          <wps:wsp>
                            <wps:cNvCnPr/>
                            <wps:spPr>
                              <a:xfrm flipH="1" flipV="1">
                                <a:off x="0" y="0"/>
                                <a:ext cx="1051560" cy="563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C109D5" id="Straight Connector 6" o:spid="_x0000_s1026" style="position:absolute;flip:x y;z-index:251653632;visibility:visible;mso-wrap-style:square;mso-wrap-distance-left:9pt;mso-wrap-distance-top:0;mso-wrap-distance-right:9pt;mso-wrap-distance-bottom:0;mso-position-horizontal:absolute;mso-position-horizontal-relative:text;mso-position-vertical:absolute;mso-position-vertical-relative:text" from="115.65pt,33.3pt" to="198.4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" strokecolor="#5b9bd5 [3204]" strokeweight=".5pt">
                      <v:stroke joinstyle="miter"/>
                    </v:line>
                  </w:pict>
                </mc:Fallback>
              </mc:AlternateContent>
            </w:r>
            <w:r w:rsidRPr="001903E0">
              <w:rPr>
                <w:noProof/>
                <w:lang w:eastAsia="en-US"/>
              </w:rPr>
              <mc:AlternateContent>
                <mc:Choice Requires="wps">
                  <w:drawing>
                    <wp:anchor distT="0" distB="0" distL="114300" distR="114300" simplePos="0" relativeHeight="251651584" behindDoc="0" locked="0" layoutInCell="1" allowOverlap="1" wp14:anchorId="1875778D" wp14:editId="21B41766">
                      <wp:simplePos x="0" y="0"/>
                      <wp:positionH relativeFrom="column">
                        <wp:posOffset>333375</wp:posOffset>
                      </wp:positionH>
                      <wp:positionV relativeFrom="paragraph">
                        <wp:posOffset>323850</wp:posOffset>
                      </wp:positionV>
                      <wp:extent cx="1005840" cy="601980"/>
                      <wp:effectExtent l="0" t="0" r="22860" b="26670"/>
                      <wp:wrapNone/>
                      <wp:docPr id="4" name="Straight Connector 4"/>
                      <wp:cNvGraphicFramePr/>
                      <a:graphic xmlns:a="http://schemas.openxmlformats.org/drawingml/2006/main">
                        <a:graphicData uri="http://schemas.microsoft.com/office/word/2010/wordprocessingShape">
                          <wps:wsp>
                            <wps:cNvCnPr/>
                            <wps:spPr>
                              <a:xfrm>
                                <a:off x="0" y="0"/>
                                <a:ext cx="1005840" cy="6019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461B7C" id="Straight Connector 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25.5pt" to="105.4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" strokecolor="black [3200]" strokeweight=".5pt">
                      <v:stroke joinstyle="miter"/>
                    </v:line>
                  </w:pict>
                </mc:Fallback>
              </mc:AlternateContent>
            </w:r>
            <w:r w:rsidRPr="001903E0">
              <w:rPr>
                <w:noProof/>
                <w:lang w:eastAsia="en-US"/>
              </w:rPr>
              <mc:AlternateContent>
                <mc:Choice Requires="wps">
                  <w:drawing>
                    <wp:anchor distT="0" distB="0" distL="114300" distR="114300" simplePos="0" relativeHeight="251652608" behindDoc="0" locked="0" layoutInCell="1" allowOverlap="1" wp14:anchorId="3113624E" wp14:editId="14F2555C">
                      <wp:simplePos x="0" y="0"/>
                      <wp:positionH relativeFrom="column">
                        <wp:posOffset>356235</wp:posOffset>
                      </wp:positionH>
                      <wp:positionV relativeFrom="paragraph">
                        <wp:posOffset>392430</wp:posOffset>
                      </wp:positionV>
                      <wp:extent cx="2247900" cy="434340"/>
                      <wp:effectExtent l="0" t="0" r="19050" b="22860"/>
                      <wp:wrapNone/>
                      <wp:docPr id="5" name="Straight Connector 5"/>
                      <wp:cNvGraphicFramePr/>
                      <a:graphic xmlns:a="http://schemas.openxmlformats.org/drawingml/2006/main">
                        <a:graphicData uri="http://schemas.microsoft.com/office/word/2010/wordprocessingShape">
                          <wps:wsp>
                            <wps:cNvCnPr/>
                            <wps:spPr>
                              <a:xfrm flipV="1">
                                <a:off x="0" y="0"/>
                                <a:ext cx="2247900" cy="4343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0DBE6" id="Straight Connector 5"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30.9pt" to="205.0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" strokecolor="#5b9bd5 [3204]" strokeweight=".5pt">
                      <v:stroke joinstyle="miter"/>
                    </v:line>
                  </w:pict>
                </mc:Fallback>
              </mc:AlternateContent>
            </w:r>
            <w:r w:rsidRPr="001903E0">
              <w:rPr>
                <w:noProof/>
                <w:lang w:eastAsia="en-US"/>
              </w:rPr>
              <w:drawing>
                <wp:inline distT="0" distB="0" distL="0" distR="0" wp14:anchorId="0BE0B179" wp14:editId="2FC171D4">
                  <wp:extent cx="3154680" cy="12954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6-25 200106.png"/>
                          <pic:cNvPicPr/>
                        </pic:nvPicPr>
                        <pic:blipFill>
                          <a:blip r:embed="rId49">
                            <a:extLst>
                              <a:ext uri="{28A0092B-C50C-407E-A947-70E740481C1C}">
                                <a14:useLocalDpi xmlns:a14="http://schemas.microsoft.com/office/drawing/2010/main" val="0"/>
                              </a:ext>
                            </a:extLst>
                          </a:blip>
                          <a:stretch>
                            <a:fillRect/>
                          </a:stretch>
                        </pic:blipFill>
                        <pic:spPr>
                          <a:xfrm>
                            <a:off x="0" y="0"/>
                            <a:ext cx="3155146" cy="1295591"/>
                          </a:xfrm>
                          <a:prstGeom prst="rect">
                            <a:avLst/>
                          </a:prstGeom>
                        </pic:spPr>
                      </pic:pic>
                    </a:graphicData>
                  </a:graphic>
                </wp:inline>
              </w:drawing>
            </w:r>
          </w:p>
          <w:p w14:paraId="13622E4B" w14:textId="77777777" w:rsidR="00D62B1F" w:rsidRPr="001903E0" w:rsidRDefault="00D62B1F" w:rsidP="00EA660F">
            <w:pPr>
              <w:pStyle w:val="NormalWeb"/>
              <w:jc w:val="both"/>
            </w:pPr>
            <w:r w:rsidRPr="001903E0">
              <w:t>- Đại diện các nhóm trả lời.</w:t>
            </w:r>
          </w:p>
          <w:p w14:paraId="3896BB54" w14:textId="77777777" w:rsidR="00D62B1F" w:rsidRPr="001903E0" w:rsidRDefault="00D62B1F" w:rsidP="00EA660F">
            <w:pPr>
              <w:pStyle w:val="NormalWeb"/>
              <w:jc w:val="both"/>
            </w:pPr>
            <w:r w:rsidRPr="001903E0">
              <w:t>- Các nhóm khác nhận xét, bổ sung.</w:t>
            </w:r>
          </w:p>
          <w:p w14:paraId="73DEC90F" w14:textId="77777777" w:rsidR="00D62B1F" w:rsidRPr="001903E0" w:rsidRDefault="00D62B1F" w:rsidP="00EA660F">
            <w:pPr>
              <w:pStyle w:val="NormalWeb"/>
              <w:jc w:val="both"/>
              <w:rPr>
                <w:position w:val="-24"/>
              </w:rPr>
            </w:pPr>
            <w:r w:rsidRPr="001903E0">
              <w:t>- HS lắng nghe, sửa sai (nếu có).</w:t>
            </w:r>
          </w:p>
        </w:tc>
      </w:tr>
      <w:tr w:rsidR="00D62B1F" w:rsidRPr="001903E0" w14:paraId="0C2FC315" w14:textId="77777777" w:rsidTr="00AE2C1F">
        <w:trPr>
          <w:trHeight w:val="6740"/>
        </w:trPr>
        <w:tc>
          <w:tcPr>
            <w:tcW w:w="628" w:type="dxa"/>
            <w:tcBorders>
              <w:top w:val="dashed" w:sz="4" w:space="0" w:color="auto"/>
              <w:bottom w:val="single" w:sz="4" w:space="0" w:color="auto"/>
            </w:tcBorders>
          </w:tcPr>
          <w:p w14:paraId="1ACE3549" w14:textId="77777777" w:rsidR="00D62B1F" w:rsidRPr="001903E0" w:rsidRDefault="00D62B1F" w:rsidP="00EA660F">
            <w:pPr>
              <w:jc w:val="both"/>
              <w:rPr>
                <w:rFonts w:eastAsia="Times New Roman"/>
                <w:b/>
                <w:sz w:val="24"/>
                <w:szCs w:val="24"/>
                <w:lang w:val="nl-NL"/>
              </w:rPr>
            </w:pPr>
            <w:r w:rsidRPr="001903E0">
              <w:rPr>
                <w:rFonts w:eastAsia="Times New Roman"/>
                <w:b/>
                <w:sz w:val="24"/>
                <w:szCs w:val="24"/>
                <w:lang w:val="nl-NL"/>
              </w:rPr>
              <w:lastRenderedPageBreak/>
              <w:t>5p</w:t>
            </w:r>
          </w:p>
        </w:tc>
        <w:tc>
          <w:tcPr>
            <w:tcW w:w="4386" w:type="dxa"/>
            <w:tcBorders>
              <w:top w:val="dashed" w:sz="4" w:space="0" w:color="auto"/>
              <w:bottom w:val="single" w:sz="4" w:space="0" w:color="auto"/>
            </w:tcBorders>
          </w:tcPr>
          <w:p w14:paraId="73DEE96A" w14:textId="77777777" w:rsidR="00D62B1F" w:rsidRPr="001903E0" w:rsidRDefault="00D62B1F" w:rsidP="00EA660F">
            <w:pPr>
              <w:jc w:val="both"/>
              <w:rPr>
                <w:rFonts w:eastAsia="Times New Roman"/>
                <w:b/>
                <w:sz w:val="24"/>
                <w:szCs w:val="24"/>
                <w:lang w:val="nl-NL"/>
              </w:rPr>
            </w:pPr>
            <w:r w:rsidRPr="001903E0">
              <w:rPr>
                <w:rFonts w:eastAsia="Times New Roman"/>
                <w:b/>
                <w:sz w:val="24"/>
                <w:szCs w:val="24"/>
                <w:lang w:val="nl-NL"/>
              </w:rPr>
              <w:t>4. Vận dụng trải nghiệm.</w:t>
            </w:r>
          </w:p>
          <w:p w14:paraId="49AD74AE" w14:textId="77777777" w:rsidR="00D62B1F" w:rsidRPr="001903E0" w:rsidRDefault="00D62B1F" w:rsidP="00EA660F">
            <w:pPr>
              <w:rPr>
                <w:sz w:val="24"/>
                <w:szCs w:val="24"/>
              </w:rPr>
            </w:pPr>
            <w:r w:rsidRPr="001903E0">
              <w:rPr>
                <w:rFonts w:eastAsia="Times New Roman"/>
                <w:sz w:val="24"/>
                <w:szCs w:val="24"/>
                <w:lang w:val="nl-NL"/>
              </w:rPr>
              <w:t xml:space="preserve">- </w:t>
            </w:r>
            <w:r w:rsidRPr="001903E0">
              <w:rPr>
                <w:b/>
                <w:sz w:val="24"/>
                <w:szCs w:val="24"/>
              </w:rPr>
              <w:t xml:space="preserve"> </w:t>
            </w:r>
            <w:r w:rsidRPr="001903E0">
              <w:rPr>
                <w:sz w:val="24"/>
                <w:szCs w:val="24"/>
              </w:rPr>
              <w:t>GV tổ chức trò chơi “Ai nhanh – Ai đúng”.</w:t>
            </w:r>
          </w:p>
          <w:p w14:paraId="1E6203B7" w14:textId="77777777" w:rsidR="00D62B1F" w:rsidRPr="001903E0" w:rsidRDefault="00D62B1F" w:rsidP="00EA660F">
            <w:pPr>
              <w:pStyle w:val="NormalWeb"/>
              <w:jc w:val="both"/>
            </w:pPr>
            <w:r w:rsidRPr="001903E0">
              <w:t xml:space="preserve">+ Câu 1: Tỉ số </w:t>
            </w:r>
            <w:r w:rsidRPr="001903E0">
              <w:rPr>
                <w:position w:val="-24"/>
              </w:rPr>
              <w:object w:dxaOrig="440" w:dyaOrig="620" w14:anchorId="3825E96B">
                <v:shape id="_x0000_i1060" type="#_x0000_t75" style="width:22.6pt;height:31pt" o:ole="">
                  <v:imagedata r:id="rId66" o:title=""/>
                </v:shape>
                <o:OLEObject Type="Embed" ProgID="Equation.3" ShapeID="_x0000_i1060" DrawAspect="Content" ObjectID="_1798206574" r:id="rId67"/>
              </w:object>
            </w:r>
            <w:r w:rsidRPr="001903E0">
              <w:t xml:space="preserve"> được viết dưới dạng tỉ số phần trăm là:</w:t>
            </w:r>
          </w:p>
          <w:p w14:paraId="3135486A" w14:textId="77777777" w:rsidR="00D62B1F" w:rsidRPr="001903E0" w:rsidRDefault="00D62B1F" w:rsidP="00EA660F">
            <w:pPr>
              <w:pStyle w:val="NormalWeb"/>
              <w:jc w:val="both"/>
            </w:pPr>
            <w:r w:rsidRPr="001903E0">
              <w:t xml:space="preserve">A. 6,8%      B. 68%      C. 86%      D. 8,6% </w:t>
            </w:r>
          </w:p>
          <w:p w14:paraId="6427E88A" w14:textId="77777777" w:rsidR="00D62B1F" w:rsidRPr="001903E0" w:rsidRDefault="00D62B1F" w:rsidP="00EA660F">
            <w:pPr>
              <w:pStyle w:val="NormalWeb"/>
              <w:jc w:val="both"/>
            </w:pPr>
            <w:r w:rsidRPr="001903E0">
              <w:t>+ Câu 2: Lớp 5A có 17 học sinh nam và 18 học sinh nữ. Tỉ số của số bạn nữ và tổng số học sinh của cả lớp là:</w:t>
            </w:r>
          </w:p>
          <w:p w14:paraId="6A10F4C2" w14:textId="77777777" w:rsidR="00D62B1F" w:rsidRPr="001903E0" w:rsidRDefault="00D62B1F" w:rsidP="00EA660F">
            <w:pPr>
              <w:pStyle w:val="NormalWeb"/>
              <w:jc w:val="both"/>
            </w:pPr>
            <w:r w:rsidRPr="001903E0">
              <w:t xml:space="preserve">A. </w:t>
            </w:r>
            <w:r w:rsidRPr="001903E0">
              <w:rPr>
                <w:position w:val="-24"/>
              </w:rPr>
              <w:object w:dxaOrig="340" w:dyaOrig="620" w14:anchorId="217878F4">
                <v:shape id="_x0000_i1061" type="#_x0000_t75" style="width:16.75pt;height:31pt" o:ole="">
                  <v:imagedata r:id="rId68" o:title=""/>
                </v:shape>
                <o:OLEObject Type="Embed" ProgID="Equation.3" ShapeID="_x0000_i1061" DrawAspect="Content" ObjectID="_1798206575" r:id="rId69"/>
              </w:object>
            </w:r>
            <w:r w:rsidRPr="001903E0">
              <w:t xml:space="preserve">      B. </w:t>
            </w:r>
            <w:r w:rsidRPr="001903E0">
              <w:rPr>
                <w:position w:val="-24"/>
              </w:rPr>
              <w:object w:dxaOrig="340" w:dyaOrig="620" w14:anchorId="25C4DC45">
                <v:shape id="_x0000_i1062" type="#_x0000_t75" style="width:16.75pt;height:31pt" o:ole="">
                  <v:imagedata r:id="rId70" o:title=""/>
                </v:shape>
                <o:OLEObject Type="Embed" ProgID="Equation.3" ShapeID="_x0000_i1062" DrawAspect="Content" ObjectID="_1798206576" r:id="rId71"/>
              </w:object>
            </w:r>
            <w:r w:rsidRPr="001903E0">
              <w:t xml:space="preserve">     C. </w:t>
            </w:r>
            <w:r w:rsidRPr="001903E0">
              <w:rPr>
                <w:position w:val="-24"/>
              </w:rPr>
              <w:object w:dxaOrig="340" w:dyaOrig="620" w14:anchorId="0C42FC51">
                <v:shape id="_x0000_i1063" type="#_x0000_t75" style="width:16.75pt;height:31pt" o:ole="">
                  <v:imagedata r:id="rId72" o:title=""/>
                </v:shape>
                <o:OLEObject Type="Embed" ProgID="Equation.3" ShapeID="_x0000_i1063" DrawAspect="Content" ObjectID="_1798206577" r:id="rId73"/>
              </w:object>
            </w:r>
            <w:r w:rsidRPr="001903E0">
              <w:t xml:space="preserve">     D. </w:t>
            </w:r>
            <w:r w:rsidRPr="001903E0">
              <w:rPr>
                <w:position w:val="-24"/>
              </w:rPr>
              <w:object w:dxaOrig="340" w:dyaOrig="620" w14:anchorId="00D65A37">
                <v:shape id="_x0000_i1064" type="#_x0000_t75" style="width:16.75pt;height:31pt" o:ole="">
                  <v:imagedata r:id="rId74" o:title=""/>
                </v:shape>
                <o:OLEObject Type="Embed" ProgID="Equation.3" ShapeID="_x0000_i1064" DrawAspect="Content" ObjectID="_1798206578" r:id="rId75"/>
              </w:object>
            </w:r>
          </w:p>
          <w:p w14:paraId="278AB5A2" w14:textId="77777777" w:rsidR="00D62B1F" w:rsidRPr="001903E0" w:rsidRDefault="00D62B1F" w:rsidP="00EA660F">
            <w:pPr>
              <w:pStyle w:val="NormalWeb"/>
              <w:jc w:val="both"/>
            </w:pPr>
            <w:r w:rsidRPr="001903E0">
              <w:t>+ Câu 3: Lớp 5A có 17 học sinh nam và 18 học sinh nữ. Tỉ số của số bạn nam và tổng số học sinh của cả lớp là:</w:t>
            </w:r>
          </w:p>
          <w:p w14:paraId="0F66C4B2" w14:textId="77777777" w:rsidR="00D62B1F" w:rsidRPr="001903E0" w:rsidRDefault="00D62B1F" w:rsidP="00EA660F">
            <w:pPr>
              <w:pStyle w:val="NormalWeb"/>
              <w:jc w:val="both"/>
            </w:pPr>
            <w:r w:rsidRPr="001903E0">
              <w:t xml:space="preserve">A. </w:t>
            </w:r>
            <w:r w:rsidRPr="001903E0">
              <w:rPr>
                <w:position w:val="-24"/>
              </w:rPr>
              <w:object w:dxaOrig="340" w:dyaOrig="620" w14:anchorId="3A4F9898">
                <v:shape id="_x0000_i1065" type="#_x0000_t75" style="width:16.75pt;height:31pt" o:ole="">
                  <v:imagedata r:id="rId68" o:title=""/>
                </v:shape>
                <o:OLEObject Type="Embed" ProgID="Equation.3" ShapeID="_x0000_i1065" DrawAspect="Content" ObjectID="_1798206579" r:id="rId76"/>
              </w:object>
            </w:r>
            <w:r w:rsidRPr="001903E0">
              <w:t xml:space="preserve">      B. </w:t>
            </w:r>
            <w:r w:rsidRPr="001903E0">
              <w:rPr>
                <w:position w:val="-24"/>
              </w:rPr>
              <w:object w:dxaOrig="340" w:dyaOrig="620" w14:anchorId="1A9DC3EF">
                <v:shape id="_x0000_i1066" type="#_x0000_t75" style="width:16.75pt;height:31pt" o:ole="">
                  <v:imagedata r:id="rId70" o:title=""/>
                </v:shape>
                <o:OLEObject Type="Embed" ProgID="Equation.3" ShapeID="_x0000_i1066" DrawAspect="Content" ObjectID="_1798206580" r:id="rId77"/>
              </w:object>
            </w:r>
            <w:r w:rsidRPr="001903E0">
              <w:t xml:space="preserve">     C. </w:t>
            </w:r>
            <w:r w:rsidRPr="001903E0">
              <w:rPr>
                <w:position w:val="-24"/>
              </w:rPr>
              <w:object w:dxaOrig="340" w:dyaOrig="620" w14:anchorId="3172560E">
                <v:shape id="_x0000_i1067" type="#_x0000_t75" style="width:16.75pt;height:31pt" o:ole="">
                  <v:imagedata r:id="rId72" o:title=""/>
                </v:shape>
                <o:OLEObject Type="Embed" ProgID="Equation.3" ShapeID="_x0000_i1067" DrawAspect="Content" ObjectID="_1798206581" r:id="rId78"/>
              </w:object>
            </w:r>
            <w:r w:rsidRPr="001903E0">
              <w:t xml:space="preserve">     D. </w:t>
            </w:r>
            <w:r w:rsidRPr="001903E0">
              <w:rPr>
                <w:position w:val="-24"/>
              </w:rPr>
              <w:object w:dxaOrig="340" w:dyaOrig="620" w14:anchorId="0A5C33B3">
                <v:shape id="_x0000_i1068" type="#_x0000_t75" style="width:16.75pt;height:31pt" o:ole="">
                  <v:imagedata r:id="rId74" o:title=""/>
                </v:shape>
                <o:OLEObject Type="Embed" ProgID="Equation.3" ShapeID="_x0000_i1068" DrawAspect="Content" ObjectID="_1798206582" r:id="rId79"/>
              </w:object>
            </w:r>
          </w:p>
          <w:p w14:paraId="7494A705" w14:textId="77777777" w:rsidR="00D62B1F" w:rsidRPr="001903E0" w:rsidRDefault="00D62B1F" w:rsidP="00EA660F">
            <w:pPr>
              <w:pStyle w:val="NormalWeb"/>
              <w:jc w:val="both"/>
            </w:pPr>
            <w:r w:rsidRPr="001903E0">
              <w:t>+ Câu 4: Lớp 5A có 17 học sinh nam và 18 học sinh nữ. Tỉ số của số bạn nam và số bạn nữ là:</w:t>
            </w:r>
          </w:p>
          <w:p w14:paraId="05D85A2A" w14:textId="77777777" w:rsidR="00D62B1F" w:rsidRPr="001903E0" w:rsidRDefault="00D62B1F" w:rsidP="00EA660F">
            <w:pPr>
              <w:pStyle w:val="NormalWeb"/>
              <w:jc w:val="both"/>
            </w:pPr>
            <w:r w:rsidRPr="001903E0">
              <w:t xml:space="preserve">A. </w:t>
            </w:r>
            <w:r w:rsidRPr="001903E0">
              <w:rPr>
                <w:position w:val="-24"/>
              </w:rPr>
              <w:object w:dxaOrig="340" w:dyaOrig="620" w14:anchorId="0E3820FD">
                <v:shape id="_x0000_i1069" type="#_x0000_t75" style="width:16.75pt;height:31pt" o:ole="">
                  <v:imagedata r:id="rId68" o:title=""/>
                </v:shape>
                <o:OLEObject Type="Embed" ProgID="Equation.3" ShapeID="_x0000_i1069" DrawAspect="Content" ObjectID="_1798206583" r:id="rId80"/>
              </w:object>
            </w:r>
            <w:r w:rsidRPr="001903E0">
              <w:t xml:space="preserve">      B. </w:t>
            </w:r>
            <w:r w:rsidRPr="001903E0">
              <w:rPr>
                <w:position w:val="-24"/>
              </w:rPr>
              <w:object w:dxaOrig="340" w:dyaOrig="620" w14:anchorId="1A563DEA">
                <v:shape id="_x0000_i1070" type="#_x0000_t75" style="width:16.75pt;height:31pt" o:ole="">
                  <v:imagedata r:id="rId70" o:title=""/>
                </v:shape>
                <o:OLEObject Type="Embed" ProgID="Equation.3" ShapeID="_x0000_i1070" DrawAspect="Content" ObjectID="_1798206584" r:id="rId81"/>
              </w:object>
            </w:r>
            <w:r w:rsidRPr="001903E0">
              <w:t xml:space="preserve">     C. </w:t>
            </w:r>
            <w:r w:rsidRPr="001903E0">
              <w:rPr>
                <w:position w:val="-24"/>
              </w:rPr>
              <w:object w:dxaOrig="340" w:dyaOrig="620" w14:anchorId="7991EFBA">
                <v:shape id="_x0000_i1071" type="#_x0000_t75" style="width:16.75pt;height:31pt" o:ole="">
                  <v:imagedata r:id="rId72" o:title=""/>
                </v:shape>
                <o:OLEObject Type="Embed" ProgID="Equation.3" ShapeID="_x0000_i1071" DrawAspect="Content" ObjectID="_1798206585" r:id="rId82"/>
              </w:object>
            </w:r>
            <w:r w:rsidRPr="001903E0">
              <w:t xml:space="preserve">     D. </w:t>
            </w:r>
            <w:r w:rsidRPr="001903E0">
              <w:rPr>
                <w:position w:val="-24"/>
              </w:rPr>
              <w:object w:dxaOrig="340" w:dyaOrig="620" w14:anchorId="6EA6BBD6">
                <v:shape id="_x0000_i1072" type="#_x0000_t75" style="width:16.75pt;height:31pt" o:ole="">
                  <v:imagedata r:id="rId74" o:title=""/>
                </v:shape>
                <o:OLEObject Type="Embed" ProgID="Equation.3" ShapeID="_x0000_i1072" DrawAspect="Content" ObjectID="_1798206586" r:id="rId83"/>
              </w:object>
            </w:r>
          </w:p>
          <w:p w14:paraId="5807ADBC" w14:textId="77777777" w:rsidR="00D62B1F" w:rsidRPr="001903E0" w:rsidRDefault="00D62B1F" w:rsidP="00EA660F">
            <w:pPr>
              <w:pStyle w:val="NormalWeb"/>
              <w:jc w:val="both"/>
            </w:pPr>
            <w:r w:rsidRPr="001903E0">
              <w:t>- Đánh giá tổng kết trò chơi.</w:t>
            </w:r>
          </w:p>
          <w:p w14:paraId="39A0F324" w14:textId="77777777" w:rsidR="00D62B1F" w:rsidRPr="001903E0" w:rsidRDefault="00D62B1F" w:rsidP="00EA660F">
            <w:pPr>
              <w:pStyle w:val="NormalWeb"/>
              <w:jc w:val="both"/>
            </w:pPr>
            <w:r w:rsidRPr="001903E0">
              <w:t>- GV nhận xét, dặn dò bài về nhà.</w:t>
            </w:r>
          </w:p>
        </w:tc>
        <w:tc>
          <w:tcPr>
            <w:tcW w:w="5522" w:type="dxa"/>
            <w:gridSpan w:val="3"/>
            <w:tcBorders>
              <w:top w:val="dashed" w:sz="4" w:space="0" w:color="auto"/>
              <w:bottom w:val="single" w:sz="4" w:space="0" w:color="auto"/>
            </w:tcBorders>
          </w:tcPr>
          <w:p w14:paraId="6E9C90DB" w14:textId="77777777" w:rsidR="00D62B1F" w:rsidRPr="001903E0" w:rsidRDefault="00D62B1F" w:rsidP="00EA660F">
            <w:pPr>
              <w:jc w:val="both"/>
              <w:rPr>
                <w:sz w:val="24"/>
                <w:szCs w:val="24"/>
              </w:rPr>
            </w:pPr>
          </w:p>
          <w:p w14:paraId="076E072A" w14:textId="77777777" w:rsidR="00D62B1F" w:rsidRPr="001903E0" w:rsidRDefault="00D62B1F" w:rsidP="00EA660F">
            <w:pPr>
              <w:jc w:val="both"/>
              <w:rPr>
                <w:sz w:val="24"/>
                <w:szCs w:val="24"/>
              </w:rPr>
            </w:pPr>
            <w:r w:rsidRPr="001903E0">
              <w:rPr>
                <w:sz w:val="24"/>
                <w:szCs w:val="24"/>
              </w:rPr>
              <w:t>- HS lắng nghe trò chơi và tham gia chơi</w:t>
            </w:r>
          </w:p>
          <w:p w14:paraId="2315956D" w14:textId="77777777" w:rsidR="00D62B1F" w:rsidRPr="001903E0" w:rsidRDefault="00D62B1F" w:rsidP="00EA660F">
            <w:pPr>
              <w:jc w:val="both"/>
              <w:rPr>
                <w:sz w:val="24"/>
                <w:szCs w:val="24"/>
              </w:rPr>
            </w:pPr>
            <w:r w:rsidRPr="001903E0">
              <w:rPr>
                <w:sz w:val="24"/>
                <w:szCs w:val="24"/>
              </w:rPr>
              <w:t>+ Câu 1. B</w:t>
            </w:r>
          </w:p>
          <w:p w14:paraId="0E122ECC" w14:textId="77777777" w:rsidR="00D62B1F" w:rsidRPr="001903E0" w:rsidRDefault="00D62B1F" w:rsidP="00EA660F">
            <w:pPr>
              <w:jc w:val="both"/>
              <w:rPr>
                <w:sz w:val="24"/>
                <w:szCs w:val="24"/>
              </w:rPr>
            </w:pPr>
          </w:p>
          <w:p w14:paraId="6A9A046D" w14:textId="77777777" w:rsidR="00D62B1F" w:rsidRPr="001903E0" w:rsidRDefault="00D62B1F" w:rsidP="00EA660F">
            <w:pPr>
              <w:jc w:val="both"/>
              <w:rPr>
                <w:sz w:val="24"/>
                <w:szCs w:val="24"/>
              </w:rPr>
            </w:pPr>
          </w:p>
          <w:p w14:paraId="31A8ABE8" w14:textId="77777777" w:rsidR="00D62B1F" w:rsidRPr="001903E0" w:rsidRDefault="00D62B1F" w:rsidP="00EA660F">
            <w:pPr>
              <w:jc w:val="both"/>
              <w:rPr>
                <w:sz w:val="24"/>
                <w:szCs w:val="24"/>
              </w:rPr>
            </w:pPr>
          </w:p>
          <w:p w14:paraId="2ED7A2BF" w14:textId="77777777" w:rsidR="00D62B1F" w:rsidRPr="001903E0" w:rsidRDefault="00D62B1F" w:rsidP="00EA660F">
            <w:pPr>
              <w:jc w:val="both"/>
              <w:rPr>
                <w:sz w:val="24"/>
                <w:szCs w:val="24"/>
              </w:rPr>
            </w:pPr>
            <w:r w:rsidRPr="001903E0">
              <w:rPr>
                <w:sz w:val="24"/>
                <w:szCs w:val="24"/>
              </w:rPr>
              <w:t>+ Câu 2. D</w:t>
            </w:r>
          </w:p>
          <w:p w14:paraId="218B4D75" w14:textId="77777777" w:rsidR="00D62B1F" w:rsidRPr="001903E0" w:rsidRDefault="00D62B1F" w:rsidP="00EA660F">
            <w:pPr>
              <w:jc w:val="both"/>
              <w:rPr>
                <w:sz w:val="24"/>
                <w:szCs w:val="24"/>
              </w:rPr>
            </w:pPr>
          </w:p>
          <w:p w14:paraId="782753B2" w14:textId="77777777" w:rsidR="00D62B1F" w:rsidRPr="001903E0" w:rsidRDefault="00D62B1F" w:rsidP="00EA660F">
            <w:pPr>
              <w:jc w:val="both"/>
              <w:rPr>
                <w:sz w:val="24"/>
                <w:szCs w:val="24"/>
              </w:rPr>
            </w:pPr>
          </w:p>
          <w:p w14:paraId="17C2DDD6" w14:textId="77777777" w:rsidR="00D62B1F" w:rsidRPr="001903E0" w:rsidRDefault="00D62B1F" w:rsidP="00EA660F">
            <w:pPr>
              <w:jc w:val="both"/>
              <w:rPr>
                <w:sz w:val="24"/>
                <w:szCs w:val="24"/>
              </w:rPr>
            </w:pPr>
          </w:p>
          <w:p w14:paraId="29C50C1F" w14:textId="77777777" w:rsidR="00D62B1F" w:rsidRPr="001903E0" w:rsidRDefault="00D62B1F" w:rsidP="00EA660F">
            <w:pPr>
              <w:jc w:val="both"/>
              <w:rPr>
                <w:sz w:val="24"/>
                <w:szCs w:val="24"/>
              </w:rPr>
            </w:pPr>
          </w:p>
          <w:p w14:paraId="076ECFA4" w14:textId="77777777" w:rsidR="00D62B1F" w:rsidRPr="001903E0" w:rsidRDefault="00D62B1F" w:rsidP="00EA660F">
            <w:pPr>
              <w:jc w:val="both"/>
              <w:rPr>
                <w:sz w:val="24"/>
                <w:szCs w:val="24"/>
              </w:rPr>
            </w:pPr>
            <w:r w:rsidRPr="001903E0">
              <w:rPr>
                <w:sz w:val="24"/>
                <w:szCs w:val="24"/>
              </w:rPr>
              <w:t>+ Câu 3. C</w:t>
            </w:r>
          </w:p>
          <w:p w14:paraId="412079E7" w14:textId="77777777" w:rsidR="00D62B1F" w:rsidRPr="001903E0" w:rsidRDefault="00D62B1F" w:rsidP="00EA660F">
            <w:pPr>
              <w:jc w:val="both"/>
              <w:rPr>
                <w:sz w:val="24"/>
                <w:szCs w:val="24"/>
              </w:rPr>
            </w:pPr>
          </w:p>
          <w:p w14:paraId="15F17D05" w14:textId="77777777" w:rsidR="00D62B1F" w:rsidRPr="001903E0" w:rsidRDefault="00D62B1F" w:rsidP="00EA660F">
            <w:pPr>
              <w:jc w:val="both"/>
              <w:rPr>
                <w:sz w:val="24"/>
                <w:szCs w:val="24"/>
              </w:rPr>
            </w:pPr>
          </w:p>
          <w:p w14:paraId="6C55E415" w14:textId="77777777" w:rsidR="00D62B1F" w:rsidRPr="001903E0" w:rsidRDefault="00D62B1F" w:rsidP="00EA660F">
            <w:pPr>
              <w:jc w:val="both"/>
              <w:rPr>
                <w:sz w:val="24"/>
                <w:szCs w:val="24"/>
              </w:rPr>
            </w:pPr>
          </w:p>
          <w:p w14:paraId="361BED78" w14:textId="77777777" w:rsidR="00D62B1F" w:rsidRPr="001903E0" w:rsidRDefault="00D62B1F" w:rsidP="00EA660F">
            <w:pPr>
              <w:jc w:val="both"/>
              <w:rPr>
                <w:sz w:val="24"/>
                <w:szCs w:val="24"/>
              </w:rPr>
            </w:pPr>
          </w:p>
          <w:p w14:paraId="6871E78A" w14:textId="77777777" w:rsidR="00D62B1F" w:rsidRPr="001903E0" w:rsidRDefault="00D62B1F" w:rsidP="00EA660F">
            <w:pPr>
              <w:jc w:val="both"/>
              <w:rPr>
                <w:sz w:val="24"/>
                <w:szCs w:val="24"/>
              </w:rPr>
            </w:pPr>
            <w:r w:rsidRPr="001903E0">
              <w:rPr>
                <w:sz w:val="24"/>
                <w:szCs w:val="24"/>
              </w:rPr>
              <w:t>+ Câu 4. A</w:t>
            </w:r>
          </w:p>
          <w:p w14:paraId="74CC75E4" w14:textId="77777777" w:rsidR="00D62B1F" w:rsidRPr="001903E0" w:rsidRDefault="00D62B1F" w:rsidP="00EA660F">
            <w:pPr>
              <w:jc w:val="both"/>
              <w:rPr>
                <w:sz w:val="24"/>
                <w:szCs w:val="24"/>
              </w:rPr>
            </w:pPr>
          </w:p>
          <w:p w14:paraId="62D3A715" w14:textId="77777777" w:rsidR="00D62B1F" w:rsidRPr="001903E0" w:rsidRDefault="00D62B1F" w:rsidP="00EA660F">
            <w:pPr>
              <w:jc w:val="both"/>
              <w:rPr>
                <w:sz w:val="24"/>
                <w:szCs w:val="24"/>
              </w:rPr>
            </w:pPr>
          </w:p>
          <w:p w14:paraId="6CBDC930" w14:textId="77777777" w:rsidR="00D62B1F" w:rsidRPr="001903E0" w:rsidRDefault="00D62B1F" w:rsidP="00EA660F">
            <w:pPr>
              <w:jc w:val="both"/>
              <w:rPr>
                <w:sz w:val="24"/>
                <w:szCs w:val="24"/>
              </w:rPr>
            </w:pPr>
          </w:p>
          <w:p w14:paraId="47DC1A3E" w14:textId="77777777" w:rsidR="00D62B1F" w:rsidRPr="001903E0" w:rsidRDefault="00D62B1F" w:rsidP="00EA660F">
            <w:pPr>
              <w:jc w:val="both"/>
              <w:rPr>
                <w:sz w:val="24"/>
                <w:szCs w:val="24"/>
              </w:rPr>
            </w:pPr>
            <w:r w:rsidRPr="001903E0">
              <w:rPr>
                <w:sz w:val="24"/>
                <w:szCs w:val="24"/>
              </w:rPr>
              <w:t>- HS lắng nghe</w:t>
            </w:r>
          </w:p>
          <w:p w14:paraId="61E79443" w14:textId="77777777" w:rsidR="00D62B1F" w:rsidRPr="001903E0" w:rsidRDefault="00D62B1F" w:rsidP="00EA660F">
            <w:pPr>
              <w:jc w:val="both"/>
              <w:rPr>
                <w:sz w:val="24"/>
                <w:szCs w:val="24"/>
              </w:rPr>
            </w:pPr>
            <w:r w:rsidRPr="001903E0">
              <w:rPr>
                <w:sz w:val="24"/>
                <w:szCs w:val="24"/>
              </w:rPr>
              <w:t>- HS lắng nghe</w:t>
            </w:r>
          </w:p>
        </w:tc>
      </w:tr>
    </w:tbl>
    <w:p w14:paraId="1F5BAFF5" w14:textId="77777777" w:rsidR="00D62B1F" w:rsidRPr="001903E0" w:rsidRDefault="00D62B1F" w:rsidP="00D62B1F">
      <w:pPr>
        <w:jc w:val="both"/>
        <w:rPr>
          <w:rFonts w:eastAsia="Times New Roman"/>
          <w:b/>
          <w:sz w:val="24"/>
          <w:szCs w:val="24"/>
          <w:lang w:val="nl-NL"/>
        </w:rPr>
      </w:pPr>
      <w:r w:rsidRPr="001903E0">
        <w:rPr>
          <w:rFonts w:eastAsia="Times New Roman"/>
          <w:b/>
          <w:sz w:val="24"/>
          <w:szCs w:val="24"/>
          <w:lang w:val="nl-NL"/>
        </w:rPr>
        <w:t>IV. ĐIỀU CHỈNH SAU BÀI DẠY:</w:t>
      </w:r>
    </w:p>
    <w:p w14:paraId="1B7A0DBE" w14:textId="77777777" w:rsidR="00D62B1F" w:rsidRPr="001903E0" w:rsidRDefault="00D62B1F" w:rsidP="00D62B1F">
      <w:pPr>
        <w:tabs>
          <w:tab w:val="left" w:leader="dot" w:pos="9720"/>
        </w:tabs>
        <w:jc w:val="both"/>
        <w:rPr>
          <w:rFonts w:eastAsia="Times New Roman"/>
          <w:sz w:val="24"/>
          <w:szCs w:val="24"/>
          <w:lang w:val="nl-NL"/>
        </w:rPr>
      </w:pPr>
      <w:r w:rsidRPr="001903E0">
        <w:rPr>
          <w:rFonts w:eastAsia="Times New Roman"/>
          <w:sz w:val="24"/>
          <w:szCs w:val="24"/>
          <w:lang w:val="nl-NL"/>
        </w:rPr>
        <w:lastRenderedPageBreak/>
        <w:tab/>
      </w:r>
    </w:p>
    <w:p w14:paraId="346DED4B" w14:textId="77777777" w:rsidR="00D62B1F" w:rsidRPr="001903E0" w:rsidRDefault="00D62B1F" w:rsidP="00D62B1F">
      <w:pPr>
        <w:tabs>
          <w:tab w:val="left" w:leader="dot" w:pos="9720"/>
        </w:tabs>
        <w:jc w:val="both"/>
        <w:rPr>
          <w:rFonts w:eastAsia="Times New Roman"/>
          <w:sz w:val="24"/>
          <w:szCs w:val="24"/>
          <w:lang w:val="nl-NL"/>
        </w:rPr>
      </w:pPr>
      <w:r w:rsidRPr="001903E0">
        <w:rPr>
          <w:rFonts w:eastAsia="Times New Roman"/>
          <w:sz w:val="24"/>
          <w:szCs w:val="24"/>
          <w:lang w:val="nl-NL"/>
        </w:rPr>
        <w:tab/>
      </w:r>
    </w:p>
    <w:p w14:paraId="783523B8" w14:textId="77777777" w:rsidR="00D62B1F" w:rsidRPr="001903E0" w:rsidRDefault="00D62B1F" w:rsidP="00D62B1F">
      <w:pPr>
        <w:tabs>
          <w:tab w:val="left" w:leader="dot" w:pos="9720"/>
        </w:tabs>
        <w:jc w:val="both"/>
        <w:rPr>
          <w:rFonts w:eastAsia="Times New Roman"/>
          <w:sz w:val="24"/>
          <w:szCs w:val="24"/>
          <w:lang w:val="nl-NL"/>
        </w:rPr>
      </w:pPr>
      <w:r w:rsidRPr="001903E0">
        <w:rPr>
          <w:rFonts w:eastAsia="Times New Roman"/>
          <w:sz w:val="24"/>
          <w:szCs w:val="24"/>
          <w:lang w:val="nl-NL"/>
        </w:rPr>
        <w:tab/>
      </w:r>
    </w:p>
    <w:p w14:paraId="4F59C5BD" w14:textId="61B4B3C2" w:rsidR="00B93C65" w:rsidRPr="00B93C65" w:rsidRDefault="00B93C65" w:rsidP="00B93C65">
      <w:pPr>
        <w:jc w:val="right"/>
        <w:rPr>
          <w:bCs/>
          <w:sz w:val="24"/>
          <w:szCs w:val="24"/>
        </w:rPr>
      </w:pPr>
      <w:r w:rsidRPr="00B93C65">
        <w:rPr>
          <w:bCs/>
          <w:sz w:val="24"/>
          <w:szCs w:val="24"/>
        </w:rPr>
        <w:t xml:space="preserve">Thứ </w:t>
      </w:r>
      <w:r>
        <w:rPr>
          <w:bCs/>
          <w:sz w:val="24"/>
          <w:szCs w:val="24"/>
        </w:rPr>
        <w:t>ba</w:t>
      </w:r>
      <w:r w:rsidRPr="00B93C65">
        <w:rPr>
          <w:bCs/>
          <w:sz w:val="24"/>
          <w:szCs w:val="24"/>
        </w:rPr>
        <w:t xml:space="preserve"> ngày 1</w:t>
      </w:r>
      <w:r>
        <w:rPr>
          <w:bCs/>
          <w:sz w:val="24"/>
          <w:szCs w:val="24"/>
        </w:rPr>
        <w:t>4</w:t>
      </w:r>
      <w:r w:rsidRPr="00B93C65">
        <w:rPr>
          <w:bCs/>
          <w:sz w:val="24"/>
          <w:szCs w:val="24"/>
        </w:rPr>
        <w:t xml:space="preserve"> tháng 01 năm 2025</w:t>
      </w:r>
    </w:p>
    <w:p w14:paraId="7154356C" w14:textId="77777777" w:rsidR="00EA660F" w:rsidRPr="001903E0" w:rsidRDefault="00EA660F" w:rsidP="00EA660F">
      <w:pPr>
        <w:ind w:left="720" w:hanging="720"/>
        <w:jc w:val="center"/>
        <w:rPr>
          <w:rFonts w:eastAsia="Times New Roman"/>
          <w:b/>
          <w:bCs/>
          <w:sz w:val="24"/>
          <w:lang w:val="nl-NL"/>
        </w:rPr>
      </w:pPr>
      <w:r w:rsidRPr="001903E0">
        <w:rPr>
          <w:rFonts w:eastAsia="Times New Roman"/>
          <w:b/>
          <w:bCs/>
          <w:sz w:val="24"/>
          <w:lang w:val="nl-NL"/>
        </w:rPr>
        <w:t>CHỦ ĐỀ 7: TỈ SỐ VÀ CÁC BÀI TOÁN LIÊN QUAN</w:t>
      </w:r>
    </w:p>
    <w:p w14:paraId="46925443" w14:textId="77777777" w:rsidR="00EA660F" w:rsidRPr="001903E0" w:rsidRDefault="00EA660F" w:rsidP="00EA660F">
      <w:pPr>
        <w:ind w:left="720" w:hanging="720"/>
        <w:jc w:val="center"/>
        <w:rPr>
          <w:rFonts w:eastAsia="Times New Roman"/>
          <w:b/>
          <w:bCs/>
          <w:sz w:val="24"/>
          <w:lang w:val="nl-NL"/>
        </w:rPr>
      </w:pPr>
      <w:r w:rsidRPr="001903E0">
        <w:rPr>
          <w:rFonts w:eastAsia="Times New Roman"/>
          <w:b/>
          <w:bCs/>
          <w:sz w:val="24"/>
          <w:u w:val="single"/>
          <w:lang w:val="nl-NL"/>
        </w:rPr>
        <w:t>Bài 36</w:t>
      </w:r>
      <w:r w:rsidRPr="001903E0">
        <w:rPr>
          <w:rFonts w:eastAsia="Times New Roman"/>
          <w:b/>
          <w:bCs/>
          <w:sz w:val="24"/>
          <w:lang w:val="nl-NL"/>
        </w:rPr>
        <w:t>: TỈ SỐ. TỈ SỐ PHẦN TRĂM (T2)</w:t>
      </w:r>
    </w:p>
    <w:p w14:paraId="77F8DDCA" w14:textId="77777777" w:rsidR="00EA660F" w:rsidRPr="001903E0" w:rsidRDefault="00EA660F" w:rsidP="00EA660F">
      <w:pPr>
        <w:ind w:firstLine="360"/>
        <w:rPr>
          <w:rFonts w:eastAsia="Times New Roman"/>
          <w:b/>
          <w:bCs/>
          <w:sz w:val="24"/>
          <w:u w:val="single"/>
          <w:lang w:val="nl-NL"/>
        </w:rPr>
      </w:pPr>
      <w:r w:rsidRPr="001903E0">
        <w:rPr>
          <w:rFonts w:eastAsia="Times New Roman"/>
          <w:b/>
          <w:bCs/>
          <w:sz w:val="24"/>
          <w:u w:val="single"/>
          <w:lang w:val="nl-NL"/>
        </w:rPr>
        <w:t>I. YÊU CẦU CẦN ĐẠT:</w:t>
      </w:r>
    </w:p>
    <w:p w14:paraId="21618B97" w14:textId="77777777" w:rsidR="00EA660F" w:rsidRPr="001903E0" w:rsidRDefault="00EA660F" w:rsidP="00EA660F">
      <w:pPr>
        <w:ind w:firstLine="360"/>
        <w:jc w:val="both"/>
        <w:rPr>
          <w:sz w:val="24"/>
        </w:rPr>
      </w:pPr>
      <w:r w:rsidRPr="001903E0">
        <w:rPr>
          <w:sz w:val="24"/>
        </w:rPr>
        <w:t>- Viết được tỉ số, tỉ số phần trăm;  Vận dụng giải được các bài tập, bài toán có liên quan đến tỉ số, tỉ số phần trăm.</w:t>
      </w:r>
    </w:p>
    <w:p w14:paraId="3634E76A" w14:textId="77777777" w:rsidR="00EA660F" w:rsidRPr="001903E0" w:rsidRDefault="00EA660F" w:rsidP="00EA660F">
      <w:pPr>
        <w:ind w:firstLine="360"/>
        <w:jc w:val="both"/>
        <w:rPr>
          <w:sz w:val="24"/>
        </w:rPr>
      </w:pPr>
      <w:r w:rsidRPr="001903E0">
        <w:rPr>
          <w:sz w:val="24"/>
        </w:rPr>
        <w:t xml:space="preserve">- HS có cơ hội </w:t>
      </w:r>
      <w:r w:rsidRPr="001903E0">
        <w:rPr>
          <w:sz w:val="24"/>
          <w:lang w:val="nl-NL"/>
        </w:rPr>
        <w:t>phát triển năng lực lập luận, tư duy toán học và năng lực giao tiếp toán học</w:t>
      </w:r>
      <w:r w:rsidRPr="001903E0">
        <w:rPr>
          <w:sz w:val="24"/>
        </w:rPr>
        <w:t>.</w:t>
      </w:r>
    </w:p>
    <w:p w14:paraId="269E92E5" w14:textId="77777777" w:rsidR="00EA660F" w:rsidRPr="001903E0" w:rsidRDefault="00EA660F" w:rsidP="00EA660F">
      <w:pPr>
        <w:ind w:firstLine="360"/>
        <w:jc w:val="both"/>
        <w:rPr>
          <w:rFonts w:eastAsia="Times New Roman"/>
          <w:sz w:val="24"/>
        </w:rPr>
      </w:pPr>
      <w:r w:rsidRPr="001903E0">
        <w:rPr>
          <w:rFonts w:eastAsia="Times New Roman"/>
          <w:sz w:val="24"/>
        </w:rPr>
        <w:t xml:space="preserve">- Năng lực tự chủ, tự học: </w:t>
      </w:r>
      <w:r w:rsidRPr="001903E0">
        <w:rPr>
          <w:sz w:val="24"/>
        </w:rPr>
        <w:t xml:space="preserve">Biết tự giác học tập, làm bài tập và các nhiệm vụ được giao; </w:t>
      </w:r>
      <w:r w:rsidRPr="001903E0">
        <w:rPr>
          <w:rFonts w:eastAsia="Times New Roman"/>
          <w:sz w:val="24"/>
        </w:rPr>
        <w:t xml:space="preserve"> Năng lực giải quyết vấn đề và sáng tạo: </w:t>
      </w:r>
      <w:r w:rsidRPr="001903E0">
        <w:rPr>
          <w:sz w:val="24"/>
        </w:rPr>
        <w:t>Vận dụng giải được các bài tập, bài toán có liên quan đến tỉ số, tỉ số phần trăm.</w:t>
      </w:r>
      <w:r w:rsidRPr="001903E0">
        <w:rPr>
          <w:rFonts w:eastAsia="Times New Roman"/>
          <w:sz w:val="24"/>
        </w:rPr>
        <w:t xml:space="preserve"> Năng lực giao tiếp và hợp tác: </w:t>
      </w:r>
      <w:r w:rsidRPr="001903E0">
        <w:rPr>
          <w:sz w:val="24"/>
        </w:rPr>
        <w:t>Có thói quen trao đổi, thảo luận cùng nhau hoàn thành nhiệm vụ dưới sự hướng dẫn của giáo viên.</w:t>
      </w:r>
    </w:p>
    <w:p w14:paraId="2C761650" w14:textId="77777777" w:rsidR="00EA660F" w:rsidRPr="001903E0" w:rsidRDefault="00EA660F" w:rsidP="00EA660F">
      <w:pPr>
        <w:ind w:firstLine="360"/>
        <w:jc w:val="both"/>
        <w:rPr>
          <w:rFonts w:eastAsia="Times New Roman"/>
          <w:sz w:val="24"/>
        </w:rPr>
      </w:pPr>
      <w:r w:rsidRPr="001903E0">
        <w:rPr>
          <w:rFonts w:eastAsia="Times New Roman"/>
          <w:sz w:val="24"/>
        </w:rPr>
        <w:t>- Phẩm chất chăm chỉ:</w:t>
      </w:r>
      <w:r w:rsidRPr="001903E0">
        <w:rPr>
          <w:sz w:val="24"/>
        </w:rPr>
        <w:t xml:space="preserve"> Ham học hỏi tìm tòi để hoàn thành tốt nội dung học tập; </w:t>
      </w:r>
      <w:r w:rsidRPr="001903E0">
        <w:rPr>
          <w:rFonts w:eastAsia="Times New Roman"/>
          <w:sz w:val="24"/>
        </w:rPr>
        <w:t xml:space="preserve"> Phẩm chất trách nhiệm: Có ý thức trách nhiệm với lớp, tôn trọng tập thể.</w:t>
      </w:r>
    </w:p>
    <w:p w14:paraId="4942BA9A" w14:textId="77777777" w:rsidR="00EA660F" w:rsidRPr="001903E0" w:rsidRDefault="00EA660F" w:rsidP="00EA660F">
      <w:pPr>
        <w:ind w:firstLine="360"/>
        <w:jc w:val="both"/>
        <w:rPr>
          <w:rFonts w:eastAsia="Times New Roman"/>
          <w:b/>
          <w:sz w:val="24"/>
        </w:rPr>
      </w:pPr>
      <w:r w:rsidRPr="001903E0">
        <w:rPr>
          <w:rFonts w:eastAsia="Times New Roman"/>
          <w:b/>
          <w:sz w:val="24"/>
        </w:rPr>
        <w:t xml:space="preserve">II. ĐỒ DÙNG DẠY HỌC </w:t>
      </w:r>
    </w:p>
    <w:p w14:paraId="1FFD80FC" w14:textId="77777777" w:rsidR="00EA660F" w:rsidRPr="001903E0" w:rsidRDefault="00EA660F" w:rsidP="00EA660F">
      <w:pPr>
        <w:ind w:firstLine="360"/>
        <w:jc w:val="both"/>
        <w:rPr>
          <w:rFonts w:eastAsia="Times New Roman"/>
          <w:sz w:val="24"/>
        </w:rPr>
      </w:pPr>
      <w:r w:rsidRPr="001903E0">
        <w:rPr>
          <w:rFonts w:eastAsia="Times New Roman"/>
          <w:sz w:val="24"/>
        </w:rPr>
        <w:t>- SGK và các thiết bị, học liệu và đồ dùng phục vụ cho tiết dạy.</w:t>
      </w:r>
    </w:p>
    <w:p w14:paraId="5B4A119F" w14:textId="77777777" w:rsidR="00EA660F" w:rsidRPr="001903E0" w:rsidRDefault="00EA660F" w:rsidP="00EA660F">
      <w:pPr>
        <w:ind w:firstLine="360"/>
        <w:jc w:val="both"/>
        <w:outlineLvl w:val="0"/>
        <w:rPr>
          <w:rFonts w:eastAsia="Times New Roman"/>
          <w:b/>
          <w:sz w:val="24"/>
        </w:rPr>
      </w:pPr>
      <w:r w:rsidRPr="001903E0">
        <w:rPr>
          <w:rFonts w:eastAsia="Times New Roman"/>
          <w:b/>
          <w:sz w:val="24"/>
        </w:rPr>
        <w:t>III. HOẠT ĐỘNG DẠY HỌC</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4476"/>
        <w:gridCol w:w="5268"/>
      </w:tblGrid>
      <w:tr w:rsidR="00EA660F" w:rsidRPr="001903E0" w14:paraId="0EE50CAB" w14:textId="77777777" w:rsidTr="00EA660F">
        <w:tc>
          <w:tcPr>
            <w:tcW w:w="624" w:type="dxa"/>
            <w:tcBorders>
              <w:bottom w:val="dashed" w:sz="4" w:space="0" w:color="auto"/>
            </w:tcBorders>
          </w:tcPr>
          <w:p w14:paraId="4392E4F1" w14:textId="77777777" w:rsidR="00EA660F" w:rsidRPr="001903E0" w:rsidRDefault="00EA660F" w:rsidP="00EA660F">
            <w:pPr>
              <w:jc w:val="center"/>
              <w:rPr>
                <w:rFonts w:eastAsia="Times New Roman"/>
                <w:b/>
                <w:sz w:val="24"/>
                <w:lang w:val="nl-NL"/>
              </w:rPr>
            </w:pPr>
            <w:r w:rsidRPr="001903E0">
              <w:rPr>
                <w:rFonts w:eastAsia="Times New Roman"/>
                <w:b/>
                <w:sz w:val="24"/>
                <w:lang w:val="nl-NL"/>
              </w:rPr>
              <w:t>T/g</w:t>
            </w:r>
          </w:p>
        </w:tc>
        <w:tc>
          <w:tcPr>
            <w:tcW w:w="4476" w:type="dxa"/>
            <w:tcBorders>
              <w:bottom w:val="dashed" w:sz="4" w:space="0" w:color="auto"/>
            </w:tcBorders>
          </w:tcPr>
          <w:p w14:paraId="7565C5C4" w14:textId="77777777" w:rsidR="00EA660F" w:rsidRPr="001903E0" w:rsidRDefault="00EA660F" w:rsidP="00EA660F">
            <w:pPr>
              <w:jc w:val="center"/>
              <w:rPr>
                <w:rFonts w:eastAsia="Times New Roman"/>
                <w:b/>
                <w:sz w:val="24"/>
                <w:lang w:val="nl-NL"/>
              </w:rPr>
            </w:pPr>
            <w:r w:rsidRPr="001903E0">
              <w:rPr>
                <w:rFonts w:eastAsia="Times New Roman"/>
                <w:b/>
                <w:sz w:val="24"/>
                <w:lang w:val="nl-NL"/>
              </w:rPr>
              <w:t>Hoạt động của giáo viên</w:t>
            </w:r>
          </w:p>
        </w:tc>
        <w:tc>
          <w:tcPr>
            <w:tcW w:w="5268" w:type="dxa"/>
            <w:tcBorders>
              <w:bottom w:val="dashed" w:sz="4" w:space="0" w:color="auto"/>
            </w:tcBorders>
          </w:tcPr>
          <w:p w14:paraId="5C60F6B3" w14:textId="77777777" w:rsidR="00EA660F" w:rsidRPr="001903E0" w:rsidRDefault="00EA660F" w:rsidP="00EA660F">
            <w:pPr>
              <w:jc w:val="center"/>
              <w:rPr>
                <w:rFonts w:eastAsia="Times New Roman"/>
                <w:b/>
                <w:sz w:val="24"/>
                <w:lang w:val="nl-NL"/>
              </w:rPr>
            </w:pPr>
            <w:r w:rsidRPr="001903E0">
              <w:rPr>
                <w:rFonts w:eastAsia="Times New Roman"/>
                <w:b/>
                <w:sz w:val="24"/>
                <w:lang w:val="nl-NL"/>
              </w:rPr>
              <w:t>Hoạt động của học sinh</w:t>
            </w:r>
          </w:p>
        </w:tc>
      </w:tr>
      <w:tr w:rsidR="00EA660F" w:rsidRPr="001903E0" w14:paraId="083CB84C" w14:textId="77777777" w:rsidTr="00EA660F">
        <w:tc>
          <w:tcPr>
            <w:tcW w:w="624" w:type="dxa"/>
            <w:tcBorders>
              <w:bottom w:val="single" w:sz="4" w:space="0" w:color="auto"/>
            </w:tcBorders>
          </w:tcPr>
          <w:p w14:paraId="0423B538" w14:textId="77777777" w:rsidR="00EA660F" w:rsidRPr="001903E0" w:rsidRDefault="00EA660F" w:rsidP="00EA660F">
            <w:pPr>
              <w:jc w:val="both"/>
              <w:rPr>
                <w:rFonts w:eastAsia="Times New Roman"/>
                <w:b/>
                <w:bCs/>
                <w:sz w:val="24"/>
                <w:lang w:val="nl-NL"/>
              </w:rPr>
            </w:pPr>
            <w:r w:rsidRPr="001903E0">
              <w:rPr>
                <w:rFonts w:eastAsia="Times New Roman"/>
                <w:b/>
                <w:bCs/>
                <w:sz w:val="24"/>
                <w:lang w:val="nl-NL"/>
              </w:rPr>
              <w:t>5p</w:t>
            </w:r>
          </w:p>
        </w:tc>
        <w:tc>
          <w:tcPr>
            <w:tcW w:w="4476" w:type="dxa"/>
            <w:tcBorders>
              <w:bottom w:val="single" w:sz="4" w:space="0" w:color="auto"/>
            </w:tcBorders>
          </w:tcPr>
          <w:p w14:paraId="4E195406" w14:textId="3A6F0985" w:rsidR="00FB0875" w:rsidRDefault="00EA660F" w:rsidP="00EA660F">
            <w:pPr>
              <w:jc w:val="both"/>
              <w:rPr>
                <w:rFonts w:eastAsia="Times New Roman"/>
                <w:b/>
                <w:bCs/>
                <w:sz w:val="24"/>
                <w:lang w:val="nl-NL"/>
              </w:rPr>
            </w:pPr>
            <w:r w:rsidRPr="001903E0">
              <w:rPr>
                <w:rFonts w:eastAsia="Times New Roman"/>
                <w:b/>
                <w:bCs/>
                <w:sz w:val="24"/>
                <w:lang w:val="nl-NL"/>
              </w:rPr>
              <w:t xml:space="preserve">1. </w:t>
            </w:r>
            <w:r w:rsidR="00FB0875">
              <w:rPr>
                <w:rFonts w:eastAsia="Times New Roman"/>
                <w:b/>
                <w:bCs/>
                <w:sz w:val="24"/>
                <w:lang w:val="nl-NL"/>
              </w:rPr>
              <w:t>Hoạt động mở đầu</w:t>
            </w:r>
          </w:p>
          <w:p w14:paraId="68EBE88D" w14:textId="790BA080" w:rsidR="00EA660F" w:rsidRPr="001903E0" w:rsidRDefault="00EA660F" w:rsidP="00EA660F">
            <w:pPr>
              <w:jc w:val="both"/>
              <w:rPr>
                <w:rFonts w:eastAsia="Times New Roman"/>
                <w:bCs/>
                <w:i/>
                <w:sz w:val="24"/>
                <w:lang w:val="nl-NL"/>
              </w:rPr>
            </w:pPr>
            <w:r w:rsidRPr="001903E0">
              <w:rPr>
                <w:rFonts w:eastAsia="Times New Roman"/>
                <w:b/>
                <w:bCs/>
                <w:sz w:val="24"/>
                <w:lang w:val="nl-NL"/>
              </w:rPr>
              <w:t>Khởi động:</w:t>
            </w:r>
          </w:p>
          <w:p w14:paraId="3D4566CE" w14:textId="77777777" w:rsidR="00EA660F" w:rsidRPr="001903E0" w:rsidRDefault="00EA660F" w:rsidP="00EA660F">
            <w:pPr>
              <w:jc w:val="both"/>
              <w:rPr>
                <w:sz w:val="24"/>
              </w:rPr>
            </w:pPr>
            <w:r w:rsidRPr="001903E0">
              <w:rPr>
                <w:rFonts w:eastAsia="Times New Roman"/>
                <w:sz w:val="24"/>
                <w:lang w:val="nl-NL"/>
              </w:rPr>
              <w:t xml:space="preserve">- </w:t>
            </w:r>
            <w:r w:rsidRPr="001903E0">
              <w:rPr>
                <w:sz w:val="24"/>
              </w:rPr>
              <w:t>GV tổ chức cho HS chơi trò chơi “Chuyền hoa”: Cách chơi như sau: Người quản trò sẽ bắt nhịp một bài hát, cả lớp cùng hát theo và cùng chuyền bông hoa đi. Sau khi kết thúc bài hát, bạn nào cầm bông hoa trên tay sẽ phải đọc to và trả lời câu hỏi đã được giấu trong hoa.</w:t>
            </w:r>
          </w:p>
          <w:p w14:paraId="2A85B0CC" w14:textId="77777777" w:rsidR="00EA660F" w:rsidRPr="001903E0" w:rsidRDefault="00EA660F" w:rsidP="00EA660F">
            <w:pPr>
              <w:jc w:val="both"/>
              <w:rPr>
                <w:sz w:val="24"/>
              </w:rPr>
            </w:pPr>
            <w:r w:rsidRPr="001903E0">
              <w:rPr>
                <w:sz w:val="24"/>
              </w:rPr>
              <w:t>+ Câu hỏi: Tỉ số phần trăm của số học sinh giỏi và số học sinh toàn trường là 20%. Tỉ số này cho ta biết gì?</w:t>
            </w:r>
          </w:p>
          <w:p w14:paraId="65DC5248" w14:textId="77777777" w:rsidR="00EA660F" w:rsidRPr="001903E0" w:rsidRDefault="00EA660F" w:rsidP="00EA660F">
            <w:pPr>
              <w:jc w:val="both"/>
              <w:outlineLvl w:val="0"/>
              <w:rPr>
                <w:bCs/>
                <w:sz w:val="24"/>
                <w:lang w:val="nl-NL"/>
              </w:rPr>
            </w:pPr>
            <w:r w:rsidRPr="001903E0">
              <w:rPr>
                <w:bCs/>
                <w:sz w:val="24"/>
                <w:lang w:val="nl-NL"/>
              </w:rPr>
              <w:t>- GV Nhận xét, tuyên dương.</w:t>
            </w:r>
          </w:p>
          <w:p w14:paraId="504D7BA2" w14:textId="77777777" w:rsidR="00EA660F" w:rsidRPr="001903E0" w:rsidRDefault="00EA660F" w:rsidP="00EA660F">
            <w:pPr>
              <w:jc w:val="both"/>
              <w:outlineLvl w:val="0"/>
              <w:rPr>
                <w:bCs/>
                <w:sz w:val="24"/>
                <w:lang w:val="nl-NL"/>
              </w:rPr>
            </w:pPr>
            <w:r w:rsidRPr="001903E0">
              <w:rPr>
                <w:bCs/>
                <w:sz w:val="24"/>
                <w:lang w:val="nl-NL"/>
              </w:rPr>
              <w:t>- GV dẫn dắt vào bài mới</w:t>
            </w:r>
          </w:p>
        </w:tc>
        <w:tc>
          <w:tcPr>
            <w:tcW w:w="5268" w:type="dxa"/>
            <w:tcBorders>
              <w:bottom w:val="single" w:sz="4" w:space="0" w:color="auto"/>
            </w:tcBorders>
          </w:tcPr>
          <w:p w14:paraId="478CC9C5" w14:textId="77777777" w:rsidR="00EA660F" w:rsidRPr="001903E0" w:rsidRDefault="00EA660F" w:rsidP="00EA660F">
            <w:pPr>
              <w:jc w:val="both"/>
              <w:rPr>
                <w:sz w:val="24"/>
                <w:lang w:val="nl-NL"/>
              </w:rPr>
            </w:pPr>
          </w:p>
          <w:p w14:paraId="7F257530" w14:textId="77777777" w:rsidR="00EA660F" w:rsidRPr="001903E0" w:rsidRDefault="00EA660F" w:rsidP="00EA660F">
            <w:pPr>
              <w:jc w:val="both"/>
              <w:rPr>
                <w:sz w:val="24"/>
                <w:lang w:val="nl-NL"/>
              </w:rPr>
            </w:pPr>
            <w:r w:rsidRPr="001903E0">
              <w:rPr>
                <w:sz w:val="24"/>
                <w:lang w:val="nl-NL"/>
              </w:rPr>
              <w:t>- HS tham gia trò chơi</w:t>
            </w:r>
          </w:p>
          <w:p w14:paraId="5B0D9E7C" w14:textId="77777777" w:rsidR="00EA660F" w:rsidRPr="001903E0" w:rsidRDefault="00EA660F" w:rsidP="00EA660F">
            <w:pPr>
              <w:jc w:val="both"/>
              <w:rPr>
                <w:sz w:val="24"/>
                <w:lang w:val="nl-NL"/>
              </w:rPr>
            </w:pPr>
          </w:p>
          <w:p w14:paraId="3485D231" w14:textId="77777777" w:rsidR="00EA660F" w:rsidRPr="001903E0" w:rsidRDefault="00EA660F" w:rsidP="00EA660F">
            <w:pPr>
              <w:jc w:val="both"/>
              <w:rPr>
                <w:sz w:val="24"/>
                <w:lang w:val="nl-NL"/>
              </w:rPr>
            </w:pPr>
          </w:p>
          <w:p w14:paraId="0CDD5ECC" w14:textId="77777777" w:rsidR="00EA660F" w:rsidRPr="001903E0" w:rsidRDefault="00EA660F" w:rsidP="00EA660F">
            <w:pPr>
              <w:jc w:val="both"/>
              <w:rPr>
                <w:sz w:val="24"/>
                <w:lang w:val="nl-NL"/>
              </w:rPr>
            </w:pPr>
            <w:r w:rsidRPr="001903E0">
              <w:rPr>
                <w:sz w:val="24"/>
                <w:lang w:val="nl-NL"/>
              </w:rPr>
              <w:t>- HS lắng nghe.</w:t>
            </w:r>
          </w:p>
          <w:p w14:paraId="238A660B" w14:textId="77777777" w:rsidR="00EA660F" w:rsidRPr="001903E0" w:rsidRDefault="00EA660F" w:rsidP="00EA660F">
            <w:pPr>
              <w:jc w:val="both"/>
              <w:rPr>
                <w:sz w:val="24"/>
                <w:lang w:val="nl-NL"/>
              </w:rPr>
            </w:pPr>
            <w:r w:rsidRPr="001903E0">
              <w:rPr>
                <w:sz w:val="24"/>
                <w:lang w:val="nl-NL"/>
              </w:rPr>
              <w:t>- HS lắng nghe.</w:t>
            </w:r>
          </w:p>
          <w:p w14:paraId="0F7974BD" w14:textId="77777777" w:rsidR="00EA660F" w:rsidRPr="001903E0" w:rsidRDefault="00EA660F" w:rsidP="00EA660F">
            <w:pPr>
              <w:jc w:val="both"/>
              <w:rPr>
                <w:sz w:val="24"/>
                <w:lang w:val="nl-NL"/>
              </w:rPr>
            </w:pPr>
          </w:p>
          <w:p w14:paraId="418027BD" w14:textId="77777777" w:rsidR="00EA660F" w:rsidRPr="001903E0" w:rsidRDefault="00EA660F" w:rsidP="00EA660F">
            <w:pPr>
              <w:jc w:val="both"/>
              <w:rPr>
                <w:sz w:val="24"/>
                <w:lang w:val="nl-NL"/>
              </w:rPr>
            </w:pPr>
          </w:p>
          <w:p w14:paraId="6C815686" w14:textId="77777777" w:rsidR="00EA660F" w:rsidRPr="001903E0" w:rsidRDefault="00EA660F" w:rsidP="00EA660F">
            <w:pPr>
              <w:jc w:val="both"/>
              <w:rPr>
                <w:sz w:val="24"/>
                <w:lang w:val="nl-NL"/>
              </w:rPr>
            </w:pPr>
            <w:r w:rsidRPr="001903E0">
              <w:rPr>
                <w:sz w:val="24"/>
                <w:lang w:val="nl-NL"/>
              </w:rPr>
              <w:t>+ Tỉ số 20% cho ta biết: cứ 100 học sinh toàn trường thì có 20 bạn học sinh giỏi.</w:t>
            </w:r>
          </w:p>
          <w:p w14:paraId="38E13CDB" w14:textId="77777777" w:rsidR="00EA660F" w:rsidRPr="001903E0" w:rsidRDefault="00EA660F" w:rsidP="00EA660F">
            <w:pPr>
              <w:jc w:val="both"/>
              <w:rPr>
                <w:sz w:val="24"/>
                <w:lang w:val="nl-NL"/>
              </w:rPr>
            </w:pPr>
          </w:p>
          <w:p w14:paraId="33E85FDF" w14:textId="77777777" w:rsidR="00EA660F" w:rsidRPr="001903E0" w:rsidRDefault="00EA660F" w:rsidP="00EA660F">
            <w:pPr>
              <w:jc w:val="both"/>
              <w:rPr>
                <w:sz w:val="24"/>
                <w:lang w:val="nl-NL"/>
              </w:rPr>
            </w:pPr>
            <w:r w:rsidRPr="001903E0">
              <w:rPr>
                <w:sz w:val="24"/>
                <w:lang w:val="nl-NL"/>
              </w:rPr>
              <w:t>- Lắng nghe</w:t>
            </w:r>
          </w:p>
          <w:p w14:paraId="74B2BE55" w14:textId="77777777" w:rsidR="00EA660F" w:rsidRPr="001903E0" w:rsidRDefault="00EA660F" w:rsidP="00EA660F">
            <w:pPr>
              <w:jc w:val="both"/>
              <w:rPr>
                <w:sz w:val="24"/>
                <w:lang w:val="nl-NL"/>
              </w:rPr>
            </w:pPr>
            <w:r w:rsidRPr="001903E0">
              <w:rPr>
                <w:sz w:val="24"/>
                <w:lang w:val="nl-NL"/>
              </w:rPr>
              <w:t>- Lắng nghe</w:t>
            </w:r>
          </w:p>
        </w:tc>
      </w:tr>
      <w:tr w:rsidR="00EA660F" w:rsidRPr="001903E0" w14:paraId="3F3FF8DE" w14:textId="77777777" w:rsidTr="00EA660F">
        <w:tc>
          <w:tcPr>
            <w:tcW w:w="624" w:type="dxa"/>
            <w:tcBorders>
              <w:top w:val="dashed" w:sz="4" w:space="0" w:color="auto"/>
              <w:bottom w:val="dashed" w:sz="4" w:space="0" w:color="auto"/>
            </w:tcBorders>
          </w:tcPr>
          <w:p w14:paraId="1C76E100" w14:textId="77777777" w:rsidR="00EA660F" w:rsidRPr="001903E0" w:rsidRDefault="00EA660F" w:rsidP="00EA660F">
            <w:pPr>
              <w:jc w:val="both"/>
              <w:rPr>
                <w:rFonts w:eastAsia="Times New Roman"/>
                <w:b/>
                <w:bCs/>
                <w:sz w:val="24"/>
                <w:lang w:val="nl-NL"/>
              </w:rPr>
            </w:pPr>
            <w:r w:rsidRPr="001903E0">
              <w:rPr>
                <w:rFonts w:eastAsia="Times New Roman"/>
                <w:b/>
                <w:bCs/>
                <w:sz w:val="24"/>
                <w:lang w:val="nl-NL"/>
              </w:rPr>
              <w:t>25p</w:t>
            </w:r>
          </w:p>
        </w:tc>
        <w:tc>
          <w:tcPr>
            <w:tcW w:w="4476" w:type="dxa"/>
            <w:tcBorders>
              <w:top w:val="dashed" w:sz="4" w:space="0" w:color="auto"/>
              <w:bottom w:val="dashed" w:sz="4" w:space="0" w:color="auto"/>
            </w:tcBorders>
          </w:tcPr>
          <w:p w14:paraId="17A288FB" w14:textId="77777777" w:rsidR="00EA660F" w:rsidRPr="001903E0" w:rsidRDefault="00EA660F" w:rsidP="00EA660F">
            <w:pPr>
              <w:jc w:val="both"/>
              <w:rPr>
                <w:rFonts w:eastAsia="Times New Roman"/>
                <w:bCs/>
                <w:i/>
                <w:sz w:val="24"/>
                <w:lang w:val="nl-NL"/>
              </w:rPr>
            </w:pPr>
            <w:r w:rsidRPr="001903E0">
              <w:rPr>
                <w:rFonts w:eastAsia="Times New Roman"/>
                <w:b/>
                <w:bCs/>
                <w:sz w:val="24"/>
                <w:lang w:val="nl-NL"/>
              </w:rPr>
              <w:t>2. Hoạt động thực hành:</w:t>
            </w:r>
          </w:p>
          <w:p w14:paraId="516DBFB4" w14:textId="77777777" w:rsidR="00EA660F" w:rsidRPr="001903E0" w:rsidRDefault="00EA660F" w:rsidP="00EA660F">
            <w:pPr>
              <w:pStyle w:val="NormalWeb"/>
              <w:jc w:val="both"/>
              <w:rPr>
                <w:b/>
              </w:rPr>
            </w:pPr>
            <w:r w:rsidRPr="001903E0">
              <w:rPr>
                <w:b/>
              </w:rPr>
              <w:t>Bài 1. Chọn câu trả lời đúng.</w:t>
            </w:r>
          </w:p>
          <w:p w14:paraId="7A6030E8" w14:textId="77777777" w:rsidR="00EA660F" w:rsidRPr="001903E0" w:rsidRDefault="00EA660F" w:rsidP="00EA660F">
            <w:pPr>
              <w:pStyle w:val="NormalWeb"/>
              <w:jc w:val="both"/>
            </w:pPr>
            <w:r w:rsidRPr="001903E0">
              <w:t>- GV yêu cầu HS đọc đề bài.</w:t>
            </w:r>
          </w:p>
          <w:p w14:paraId="57413049" w14:textId="77777777" w:rsidR="00EA660F" w:rsidRPr="001903E0" w:rsidRDefault="00EA660F" w:rsidP="00EA660F">
            <w:pPr>
              <w:pStyle w:val="NormalWeb"/>
              <w:jc w:val="both"/>
            </w:pPr>
            <w:r w:rsidRPr="001903E0">
              <w:rPr>
                <w:noProof/>
                <w:lang w:eastAsia="en-US"/>
              </w:rPr>
              <w:drawing>
                <wp:inline distT="0" distB="0" distL="0" distR="0" wp14:anchorId="542F5A70" wp14:editId="45B5DAA2">
                  <wp:extent cx="2697480" cy="129540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 2024-06-25 213913.png"/>
                          <pic:cNvPicPr/>
                        </pic:nvPicPr>
                        <pic:blipFill>
                          <a:blip r:embed="rId84">
                            <a:extLst>
                              <a:ext uri="{28A0092B-C50C-407E-A947-70E740481C1C}">
                                <a14:useLocalDpi xmlns:a14="http://schemas.microsoft.com/office/drawing/2010/main" val="0"/>
                              </a:ext>
                            </a:extLst>
                          </a:blip>
                          <a:stretch>
                            <a:fillRect/>
                          </a:stretch>
                        </pic:blipFill>
                        <pic:spPr>
                          <a:xfrm>
                            <a:off x="0" y="0"/>
                            <a:ext cx="2697884" cy="1295594"/>
                          </a:xfrm>
                          <a:prstGeom prst="rect">
                            <a:avLst/>
                          </a:prstGeom>
                        </pic:spPr>
                      </pic:pic>
                    </a:graphicData>
                  </a:graphic>
                </wp:inline>
              </w:drawing>
            </w:r>
          </w:p>
          <w:p w14:paraId="7AE65208" w14:textId="77777777" w:rsidR="00EA660F" w:rsidRPr="001903E0" w:rsidRDefault="00EA660F" w:rsidP="00EA660F">
            <w:pPr>
              <w:pStyle w:val="NormalWeb"/>
              <w:jc w:val="both"/>
            </w:pPr>
            <w:r w:rsidRPr="001903E0">
              <w:t>- Hỏi:</w:t>
            </w:r>
          </w:p>
          <w:p w14:paraId="70E60439" w14:textId="77777777" w:rsidR="00EA660F" w:rsidRPr="001903E0" w:rsidRDefault="00EA660F" w:rsidP="00EA660F">
            <w:pPr>
              <w:pStyle w:val="NormalWeb"/>
              <w:jc w:val="both"/>
            </w:pPr>
            <w:r w:rsidRPr="001903E0">
              <w:t xml:space="preserve">+ Lớp 5A có bao nhiêu bạn tham gia tổng vệ sinh? </w:t>
            </w:r>
          </w:p>
          <w:p w14:paraId="433D00B5" w14:textId="77777777" w:rsidR="00EA660F" w:rsidRPr="001903E0" w:rsidRDefault="00EA660F" w:rsidP="00EA660F">
            <w:pPr>
              <w:pStyle w:val="NormalWeb"/>
              <w:jc w:val="both"/>
            </w:pPr>
            <w:r w:rsidRPr="001903E0">
              <w:t>+ Lớp 5B có bao nhiêu bạn tham gia tổng vệ sinh?</w:t>
            </w:r>
          </w:p>
          <w:p w14:paraId="1650FF4A" w14:textId="77777777" w:rsidR="00EA660F" w:rsidRPr="001903E0" w:rsidRDefault="00EA660F" w:rsidP="00EA660F">
            <w:pPr>
              <w:pStyle w:val="NormalWeb"/>
              <w:jc w:val="both"/>
            </w:pPr>
            <w:r w:rsidRPr="001903E0">
              <w:t>+ Lớp 5C có bao nhiêu bạn tham gia tổng vệ sinh?</w:t>
            </w:r>
          </w:p>
          <w:p w14:paraId="3C5E8410" w14:textId="77777777" w:rsidR="00EA660F" w:rsidRPr="001903E0" w:rsidRDefault="00EA660F" w:rsidP="00EA660F">
            <w:pPr>
              <w:pStyle w:val="NormalWeb"/>
              <w:jc w:val="both"/>
            </w:pPr>
            <w:r w:rsidRPr="001903E0">
              <w:t>- GV mời HS làm việc nhóm đôi.</w:t>
            </w:r>
          </w:p>
          <w:p w14:paraId="10FD2CE9" w14:textId="77777777" w:rsidR="00EA660F" w:rsidRPr="001903E0" w:rsidRDefault="00EA660F" w:rsidP="00EA660F">
            <w:pPr>
              <w:pStyle w:val="NormalWeb"/>
              <w:jc w:val="both"/>
            </w:pPr>
          </w:p>
          <w:p w14:paraId="5BB0AAFA" w14:textId="77777777" w:rsidR="00EA660F" w:rsidRPr="001903E0" w:rsidRDefault="00EA660F" w:rsidP="00EA660F">
            <w:pPr>
              <w:pStyle w:val="NormalWeb"/>
              <w:jc w:val="both"/>
            </w:pPr>
          </w:p>
          <w:p w14:paraId="394A839D" w14:textId="77777777" w:rsidR="00EA660F" w:rsidRPr="001903E0" w:rsidRDefault="00EA660F" w:rsidP="00EA660F">
            <w:pPr>
              <w:pStyle w:val="NormalWeb"/>
              <w:jc w:val="both"/>
            </w:pPr>
            <w:r w:rsidRPr="001903E0">
              <w:t xml:space="preserve">- GV mời các nhóm báo cáo kết quả. </w:t>
            </w:r>
          </w:p>
          <w:p w14:paraId="7AA7F3D3" w14:textId="77777777" w:rsidR="00EA660F" w:rsidRPr="001903E0" w:rsidRDefault="00EA660F" w:rsidP="00EA660F">
            <w:pPr>
              <w:pStyle w:val="NormalWeb"/>
              <w:jc w:val="both"/>
            </w:pPr>
            <w:r w:rsidRPr="001903E0">
              <w:t>- Mời các nhóm khác nhận xét, bổ sung.</w:t>
            </w:r>
          </w:p>
          <w:p w14:paraId="1841E508" w14:textId="77777777" w:rsidR="00EA660F" w:rsidRPr="001903E0" w:rsidRDefault="00EA660F" w:rsidP="00EA660F">
            <w:pPr>
              <w:pStyle w:val="NormalWeb"/>
              <w:jc w:val="both"/>
            </w:pPr>
            <w:r w:rsidRPr="001903E0">
              <w:t xml:space="preserve">- Hỏi thêm: </w:t>
            </w:r>
          </w:p>
          <w:p w14:paraId="32FC35A7" w14:textId="77777777" w:rsidR="00EA660F" w:rsidRPr="001903E0" w:rsidRDefault="00EA660F" w:rsidP="00EA660F">
            <w:pPr>
              <w:pStyle w:val="NormalWeb"/>
              <w:jc w:val="both"/>
            </w:pPr>
            <w:r w:rsidRPr="001903E0">
              <w:lastRenderedPageBreak/>
              <w:t>+ Hãy nêu tỉ số của số bạn lớp 5A và số bạn lớp 5B?</w:t>
            </w:r>
          </w:p>
          <w:p w14:paraId="10A32807" w14:textId="77777777" w:rsidR="00EA660F" w:rsidRPr="001903E0" w:rsidRDefault="00EA660F" w:rsidP="00EA660F">
            <w:pPr>
              <w:pStyle w:val="NormalWeb"/>
              <w:jc w:val="both"/>
            </w:pPr>
            <w:r w:rsidRPr="001903E0">
              <w:t>+ Hãy nêu tỉ số của số bạn lớp 5A và số bạn lớp 5C?</w:t>
            </w:r>
          </w:p>
          <w:p w14:paraId="5E435EA5" w14:textId="77777777" w:rsidR="00EA660F" w:rsidRPr="001903E0" w:rsidRDefault="00EA660F" w:rsidP="00EA660F">
            <w:pPr>
              <w:pStyle w:val="NormalWeb"/>
              <w:jc w:val="both"/>
            </w:pPr>
            <w:r w:rsidRPr="001903E0">
              <w:t>+ Hãy nêu tỉ số của số bạn lớp 5B và số bạn lớp 5A?</w:t>
            </w:r>
          </w:p>
          <w:p w14:paraId="5992D26E" w14:textId="77777777" w:rsidR="00EA660F" w:rsidRPr="001903E0" w:rsidRDefault="00EA660F" w:rsidP="00EA660F">
            <w:pPr>
              <w:pStyle w:val="NormalWeb"/>
              <w:jc w:val="both"/>
            </w:pPr>
            <w:r w:rsidRPr="001903E0">
              <w:t>…</w:t>
            </w:r>
          </w:p>
          <w:p w14:paraId="709FB4C7" w14:textId="77777777" w:rsidR="00EA660F" w:rsidRPr="001903E0" w:rsidRDefault="00EA660F" w:rsidP="00EA660F">
            <w:pPr>
              <w:pStyle w:val="NormalWeb"/>
              <w:jc w:val="both"/>
            </w:pPr>
            <w:r w:rsidRPr="001903E0">
              <w:t>- GV nhận xét tuyên dương (sửa sai)</w:t>
            </w:r>
          </w:p>
          <w:p w14:paraId="39E728EF" w14:textId="77777777" w:rsidR="00EA660F" w:rsidRPr="001903E0" w:rsidRDefault="00EA660F" w:rsidP="00EA660F">
            <w:pPr>
              <w:pStyle w:val="NormalWeb"/>
              <w:jc w:val="both"/>
            </w:pPr>
          </w:p>
          <w:p w14:paraId="741A2F5D" w14:textId="77777777" w:rsidR="00EA660F" w:rsidRPr="001903E0" w:rsidRDefault="00EA660F" w:rsidP="00EA660F">
            <w:pPr>
              <w:pStyle w:val="NormalWeb"/>
              <w:jc w:val="both"/>
              <w:rPr>
                <w:b/>
              </w:rPr>
            </w:pPr>
            <w:r w:rsidRPr="001903E0">
              <w:rPr>
                <w:b/>
              </w:rPr>
              <w:t>Bài 2. Viết các tỉ số dưới đây thành các tỉ số phần trăm (theo mẫu)</w:t>
            </w:r>
          </w:p>
          <w:p w14:paraId="2B97FB1F" w14:textId="77777777" w:rsidR="00EA660F" w:rsidRPr="001903E0" w:rsidRDefault="00EA660F" w:rsidP="00EA660F">
            <w:pPr>
              <w:pStyle w:val="NormalWeb"/>
              <w:jc w:val="both"/>
            </w:pPr>
            <w:r w:rsidRPr="001903E0">
              <w:t>- GV yêu cầu HS đọc đề bài.</w:t>
            </w:r>
          </w:p>
          <w:p w14:paraId="0089A351" w14:textId="77777777" w:rsidR="00EA660F" w:rsidRPr="001903E0" w:rsidRDefault="00EA660F" w:rsidP="00EA660F">
            <w:pPr>
              <w:pStyle w:val="NormalWeb"/>
              <w:jc w:val="both"/>
            </w:pPr>
          </w:p>
          <w:p w14:paraId="3B4AFFBE" w14:textId="77777777" w:rsidR="00EA660F" w:rsidRPr="001903E0" w:rsidRDefault="00EA660F" w:rsidP="00EA660F">
            <w:pPr>
              <w:pStyle w:val="NormalWeb"/>
              <w:jc w:val="both"/>
            </w:pPr>
            <w:r w:rsidRPr="001903E0">
              <w:t>- GV hướng dẫn mẫu: Ta áp dụng tính chất cơ bản của phân số để làm ý a.</w:t>
            </w:r>
          </w:p>
          <w:p w14:paraId="4741E109" w14:textId="77777777" w:rsidR="00EA660F" w:rsidRPr="001903E0" w:rsidRDefault="00EA660F" w:rsidP="00EA660F">
            <w:pPr>
              <w:pStyle w:val="NormalWeb"/>
              <w:jc w:val="both"/>
            </w:pPr>
            <w:r w:rsidRPr="001903E0">
              <w:t xml:space="preserve">Mẫu: a) </w:t>
            </w:r>
            <w:r w:rsidRPr="001903E0">
              <w:rPr>
                <w:position w:val="-24"/>
              </w:rPr>
              <w:object w:dxaOrig="2520" w:dyaOrig="620" w14:anchorId="47F63FEB">
                <v:shape id="_x0000_i1073" type="#_x0000_t75" style="width:126.4pt;height:31pt" o:ole="">
                  <v:imagedata r:id="rId85" o:title=""/>
                </v:shape>
                <o:OLEObject Type="Embed" ProgID="Equation.3" ShapeID="_x0000_i1073" DrawAspect="Content" ObjectID="_1798206587" r:id="rId86"/>
              </w:object>
            </w:r>
          </w:p>
          <w:p w14:paraId="4562E060" w14:textId="77777777" w:rsidR="00EA660F" w:rsidRPr="001903E0" w:rsidRDefault="00EA660F" w:rsidP="00EA660F">
            <w:pPr>
              <w:pStyle w:val="NormalWeb"/>
              <w:jc w:val="both"/>
            </w:pPr>
            <w:r w:rsidRPr="001903E0">
              <w:t>+ Thầy đã nhân cả tử số và mẫu số của phân số cùng với số tự nhiên nào?</w:t>
            </w:r>
          </w:p>
          <w:p w14:paraId="7D468F00" w14:textId="77777777" w:rsidR="00EA660F" w:rsidRPr="001903E0" w:rsidRDefault="00EA660F" w:rsidP="00EA660F">
            <w:pPr>
              <w:pStyle w:val="NormalWeb"/>
              <w:jc w:val="both"/>
            </w:pPr>
            <w:r w:rsidRPr="001903E0">
              <w:t>Mẫu: b) 37,5 :100 = 37,5%</w:t>
            </w:r>
          </w:p>
          <w:p w14:paraId="16E8E1D2" w14:textId="77777777" w:rsidR="00EA660F" w:rsidRPr="001903E0" w:rsidRDefault="00EA660F" w:rsidP="00EA660F">
            <w:pPr>
              <w:pStyle w:val="NormalWeb"/>
              <w:jc w:val="both"/>
            </w:pPr>
            <w:r w:rsidRPr="001903E0">
              <w:t>- GV mời HS làm bài cá nhân vào vở.</w:t>
            </w:r>
          </w:p>
          <w:p w14:paraId="7F2C01A3" w14:textId="77777777" w:rsidR="00EA660F" w:rsidRPr="001903E0" w:rsidRDefault="00EA660F" w:rsidP="00EA660F">
            <w:pPr>
              <w:pStyle w:val="NormalWeb"/>
              <w:jc w:val="both"/>
            </w:pPr>
          </w:p>
          <w:p w14:paraId="6D785500" w14:textId="718FC074" w:rsidR="00EA660F" w:rsidRDefault="00EA660F" w:rsidP="00EA660F">
            <w:pPr>
              <w:pStyle w:val="NormalWeb"/>
              <w:jc w:val="both"/>
            </w:pPr>
          </w:p>
          <w:p w14:paraId="32D718C1" w14:textId="77777777" w:rsidR="00EA660F" w:rsidRPr="001903E0" w:rsidRDefault="00EA660F" w:rsidP="00EA660F">
            <w:pPr>
              <w:pStyle w:val="NormalWeb"/>
              <w:jc w:val="both"/>
            </w:pPr>
          </w:p>
          <w:p w14:paraId="3C61C7E1" w14:textId="77777777" w:rsidR="00EA660F" w:rsidRPr="001903E0" w:rsidRDefault="00EA660F" w:rsidP="00EA660F">
            <w:pPr>
              <w:pStyle w:val="NormalWeb"/>
              <w:jc w:val="both"/>
            </w:pPr>
          </w:p>
          <w:p w14:paraId="0E3DC55A" w14:textId="77777777" w:rsidR="00EA660F" w:rsidRPr="001903E0" w:rsidRDefault="00EA660F" w:rsidP="00EA660F">
            <w:pPr>
              <w:pStyle w:val="NormalWeb"/>
              <w:jc w:val="both"/>
            </w:pPr>
            <w:r w:rsidRPr="001903E0">
              <w:t>- GV thu vở, nhận xét một số bài</w:t>
            </w:r>
          </w:p>
          <w:p w14:paraId="72C8D387" w14:textId="77777777" w:rsidR="00EA660F" w:rsidRPr="001903E0" w:rsidRDefault="00EA660F" w:rsidP="00EA660F">
            <w:pPr>
              <w:pStyle w:val="NormalWeb"/>
              <w:jc w:val="both"/>
            </w:pPr>
            <w:r w:rsidRPr="001903E0">
              <w:t>- Yêu cầu HS nhận xét bài trên bảng</w:t>
            </w:r>
          </w:p>
          <w:p w14:paraId="1D67C6F9" w14:textId="6C916160" w:rsidR="00EA660F" w:rsidRDefault="00EA660F" w:rsidP="00EA660F">
            <w:pPr>
              <w:pStyle w:val="NormalWeb"/>
              <w:jc w:val="both"/>
            </w:pPr>
            <w:r w:rsidRPr="001903E0">
              <w:t>- GV nhận xét, tuyên dương</w:t>
            </w:r>
          </w:p>
          <w:p w14:paraId="205188A1" w14:textId="72F33990" w:rsidR="00EA660F" w:rsidRDefault="00EA660F" w:rsidP="00EA660F">
            <w:pPr>
              <w:pStyle w:val="NormalWeb"/>
              <w:jc w:val="both"/>
            </w:pPr>
          </w:p>
          <w:p w14:paraId="77F4488A" w14:textId="77777777" w:rsidR="00EA660F" w:rsidRPr="001903E0" w:rsidRDefault="00EA660F" w:rsidP="00EA660F">
            <w:pPr>
              <w:pStyle w:val="NormalWeb"/>
              <w:jc w:val="both"/>
            </w:pPr>
          </w:p>
          <w:p w14:paraId="31490BB6" w14:textId="77777777" w:rsidR="00EA660F" w:rsidRPr="001903E0" w:rsidRDefault="00EA660F" w:rsidP="00EA660F">
            <w:pPr>
              <w:pStyle w:val="NormalWeb"/>
              <w:jc w:val="both"/>
              <w:rPr>
                <w:b/>
              </w:rPr>
            </w:pPr>
            <w:r w:rsidRPr="001903E0">
              <w:rPr>
                <w:b/>
              </w:rPr>
              <w:t>Bài 3. Đ, S?</w:t>
            </w:r>
          </w:p>
          <w:p w14:paraId="5A530302" w14:textId="77777777" w:rsidR="00EA660F" w:rsidRPr="001903E0" w:rsidRDefault="00EA660F" w:rsidP="00EA660F">
            <w:pPr>
              <w:pStyle w:val="NormalWeb"/>
              <w:jc w:val="both"/>
            </w:pPr>
            <w:r w:rsidRPr="001903E0">
              <w:t>- GV yêu cầu HS đọc đề bài.</w:t>
            </w:r>
          </w:p>
          <w:p w14:paraId="3DA73EEA" w14:textId="77777777" w:rsidR="00EA660F" w:rsidRPr="001903E0" w:rsidRDefault="00EA660F" w:rsidP="00EA660F">
            <w:pPr>
              <w:pStyle w:val="NormalWeb"/>
              <w:jc w:val="both"/>
            </w:pPr>
            <w:r w:rsidRPr="001903E0">
              <w:t>+ Bài toán cho biết gì?</w:t>
            </w:r>
          </w:p>
          <w:p w14:paraId="54257305" w14:textId="77777777" w:rsidR="00EA660F" w:rsidRPr="001903E0" w:rsidRDefault="00EA660F" w:rsidP="00EA660F">
            <w:pPr>
              <w:pStyle w:val="NormalWeb"/>
              <w:jc w:val="both"/>
            </w:pPr>
          </w:p>
          <w:p w14:paraId="786B5B14" w14:textId="77777777" w:rsidR="00EA660F" w:rsidRPr="001903E0" w:rsidRDefault="00EA660F" w:rsidP="00EA660F">
            <w:pPr>
              <w:pStyle w:val="NormalWeb"/>
              <w:jc w:val="both"/>
            </w:pPr>
          </w:p>
          <w:p w14:paraId="49920DB8" w14:textId="77777777" w:rsidR="00EA660F" w:rsidRPr="001903E0" w:rsidRDefault="00EA660F" w:rsidP="00EA660F">
            <w:pPr>
              <w:pStyle w:val="NormalWeb"/>
              <w:jc w:val="both"/>
            </w:pPr>
            <w:r w:rsidRPr="001903E0">
              <w:t>+ Bài toán hỏi gì?</w:t>
            </w:r>
          </w:p>
          <w:p w14:paraId="032524A3" w14:textId="77777777" w:rsidR="00EA660F" w:rsidRPr="001903E0" w:rsidRDefault="00EA660F" w:rsidP="00EA660F">
            <w:pPr>
              <w:pStyle w:val="NormalWeb"/>
              <w:jc w:val="both"/>
            </w:pPr>
          </w:p>
          <w:p w14:paraId="42FB3E0F" w14:textId="77777777" w:rsidR="00EA660F" w:rsidRPr="001903E0" w:rsidRDefault="00EA660F" w:rsidP="00EA660F">
            <w:pPr>
              <w:pStyle w:val="NormalWeb"/>
              <w:jc w:val="both"/>
            </w:pPr>
          </w:p>
          <w:p w14:paraId="3B888BCF" w14:textId="77777777" w:rsidR="00EA660F" w:rsidRPr="001903E0" w:rsidRDefault="00EA660F" w:rsidP="00EA660F">
            <w:pPr>
              <w:pStyle w:val="NormalWeb"/>
              <w:jc w:val="both"/>
            </w:pPr>
          </w:p>
          <w:p w14:paraId="00686430" w14:textId="77777777" w:rsidR="00EA660F" w:rsidRPr="001903E0" w:rsidRDefault="00EA660F" w:rsidP="00EA660F">
            <w:pPr>
              <w:pStyle w:val="NormalWeb"/>
              <w:jc w:val="both"/>
            </w:pPr>
          </w:p>
          <w:p w14:paraId="3FD82CB3" w14:textId="77777777" w:rsidR="00EA660F" w:rsidRPr="001903E0" w:rsidRDefault="00EA660F" w:rsidP="00EA660F">
            <w:pPr>
              <w:pStyle w:val="NormalWeb"/>
              <w:jc w:val="both"/>
            </w:pPr>
          </w:p>
          <w:p w14:paraId="6337AFC2" w14:textId="77777777" w:rsidR="00EA660F" w:rsidRPr="001903E0" w:rsidRDefault="00EA660F" w:rsidP="00EA660F">
            <w:pPr>
              <w:pStyle w:val="NormalWeb"/>
              <w:jc w:val="both"/>
            </w:pPr>
          </w:p>
          <w:p w14:paraId="6A5EA0CE" w14:textId="77777777" w:rsidR="00EA660F" w:rsidRPr="001903E0" w:rsidRDefault="00EA660F" w:rsidP="00EA660F">
            <w:pPr>
              <w:pStyle w:val="NormalWeb"/>
              <w:jc w:val="both"/>
            </w:pPr>
            <w:r w:rsidRPr="001903E0">
              <w:t>- GV yêu cầu HS thảo luận nhóm đôi</w:t>
            </w:r>
          </w:p>
          <w:p w14:paraId="4B4BFE4A" w14:textId="77777777" w:rsidR="00EA660F" w:rsidRPr="001903E0" w:rsidRDefault="00EA660F" w:rsidP="00EA660F">
            <w:pPr>
              <w:pStyle w:val="NormalWeb"/>
              <w:jc w:val="both"/>
            </w:pPr>
          </w:p>
          <w:p w14:paraId="3D673599" w14:textId="77777777" w:rsidR="00EA660F" w:rsidRPr="001903E0" w:rsidRDefault="00EA660F" w:rsidP="00EA660F">
            <w:pPr>
              <w:pStyle w:val="NormalWeb"/>
              <w:jc w:val="both"/>
            </w:pPr>
          </w:p>
          <w:p w14:paraId="3B800AD2" w14:textId="77777777" w:rsidR="00EA660F" w:rsidRPr="001903E0" w:rsidRDefault="00EA660F" w:rsidP="00EA660F">
            <w:pPr>
              <w:pStyle w:val="NormalWeb"/>
              <w:jc w:val="both"/>
            </w:pPr>
          </w:p>
          <w:p w14:paraId="3A2BE4C5" w14:textId="77777777" w:rsidR="00EA660F" w:rsidRPr="001903E0" w:rsidRDefault="00EA660F" w:rsidP="00EA660F">
            <w:pPr>
              <w:pStyle w:val="NormalWeb"/>
              <w:jc w:val="both"/>
            </w:pPr>
            <w:r w:rsidRPr="001903E0">
              <w:t>- GV mời đại diện các nhóm trả lời.</w:t>
            </w:r>
          </w:p>
          <w:p w14:paraId="40F4222C" w14:textId="77777777" w:rsidR="00EA660F" w:rsidRPr="001903E0" w:rsidRDefault="00EA660F" w:rsidP="00EA660F">
            <w:pPr>
              <w:pStyle w:val="NormalWeb"/>
              <w:jc w:val="both"/>
            </w:pPr>
            <w:r w:rsidRPr="001903E0">
              <w:t>- GV mời các nhóm khác nhận xét, bổ sung.</w:t>
            </w:r>
          </w:p>
          <w:p w14:paraId="70CFCC32" w14:textId="77777777" w:rsidR="00EA660F" w:rsidRPr="001903E0" w:rsidRDefault="00EA660F" w:rsidP="00EA660F">
            <w:pPr>
              <w:pStyle w:val="NormalWeb"/>
              <w:jc w:val="both"/>
            </w:pPr>
            <w:r w:rsidRPr="001903E0">
              <w:t>- GV nhận xét, tuyên dương (sửa sai).</w:t>
            </w:r>
          </w:p>
          <w:p w14:paraId="6ED98EAD" w14:textId="77777777" w:rsidR="00EA660F" w:rsidRPr="001903E0" w:rsidRDefault="00EA660F" w:rsidP="00EA660F">
            <w:pPr>
              <w:pStyle w:val="NormalWeb"/>
              <w:jc w:val="both"/>
              <w:rPr>
                <w:b/>
              </w:rPr>
            </w:pPr>
            <w:r w:rsidRPr="001903E0">
              <w:rPr>
                <w:b/>
              </w:rPr>
              <w:t>Bài 4. Tại một trạm kiểm tra tải trọng xe lưu động, người ta kiểm tra 100 ô tô thì 92 ô tô có tải trọng đạt chuẩn. Hỏi trong 100 xe ô tô đó:</w:t>
            </w:r>
          </w:p>
          <w:p w14:paraId="2B436E12" w14:textId="77777777" w:rsidR="00EA660F" w:rsidRPr="001903E0" w:rsidRDefault="00EA660F" w:rsidP="00EA660F">
            <w:pPr>
              <w:pStyle w:val="NormalWeb"/>
              <w:jc w:val="both"/>
              <w:rPr>
                <w:b/>
              </w:rPr>
            </w:pPr>
            <w:r w:rsidRPr="001903E0">
              <w:rPr>
                <w:b/>
              </w:rPr>
              <w:t>a) Số ô tô có tải trọng đạt chuẩn chiếm bao nhiêu phần trăm?</w:t>
            </w:r>
          </w:p>
          <w:p w14:paraId="54E27FAE" w14:textId="77777777" w:rsidR="00EA660F" w:rsidRPr="001903E0" w:rsidRDefault="00EA660F" w:rsidP="00EA660F">
            <w:pPr>
              <w:pStyle w:val="NormalWeb"/>
              <w:jc w:val="both"/>
              <w:rPr>
                <w:b/>
              </w:rPr>
            </w:pPr>
            <w:r w:rsidRPr="001903E0">
              <w:rPr>
                <w:b/>
              </w:rPr>
              <w:t>b) Số ô tô có tải trọng  không đạt chuẩn chiếm bao nhiêu phần trăm?</w:t>
            </w:r>
          </w:p>
          <w:p w14:paraId="10491992" w14:textId="77777777" w:rsidR="00EA660F" w:rsidRPr="001903E0" w:rsidRDefault="00EA660F" w:rsidP="00EA660F">
            <w:pPr>
              <w:pStyle w:val="NormalWeb"/>
              <w:jc w:val="both"/>
            </w:pPr>
            <w:r w:rsidRPr="001903E0">
              <w:lastRenderedPageBreak/>
              <w:t>- GV yêu cầu HS đọc đề bài.</w:t>
            </w:r>
          </w:p>
          <w:p w14:paraId="5F66A3F8" w14:textId="77777777" w:rsidR="00EA660F" w:rsidRPr="001903E0" w:rsidRDefault="00EA660F" w:rsidP="00EA660F">
            <w:pPr>
              <w:pStyle w:val="NormalWeb"/>
              <w:jc w:val="both"/>
            </w:pPr>
            <w:r w:rsidRPr="001903E0">
              <w:t>+ Bài toán cho biết gì?</w:t>
            </w:r>
          </w:p>
          <w:p w14:paraId="7FAD4831" w14:textId="77777777" w:rsidR="00EA660F" w:rsidRPr="001903E0" w:rsidRDefault="00EA660F" w:rsidP="00EA660F">
            <w:pPr>
              <w:pStyle w:val="NormalWeb"/>
              <w:jc w:val="both"/>
            </w:pPr>
          </w:p>
          <w:p w14:paraId="35B77D9B" w14:textId="77777777" w:rsidR="00EA660F" w:rsidRPr="001903E0" w:rsidRDefault="00EA660F" w:rsidP="00EA660F">
            <w:pPr>
              <w:pStyle w:val="NormalWeb"/>
              <w:jc w:val="both"/>
            </w:pPr>
          </w:p>
          <w:p w14:paraId="5B5A7C3F" w14:textId="77777777" w:rsidR="00EA660F" w:rsidRPr="001903E0" w:rsidRDefault="00EA660F" w:rsidP="00EA660F">
            <w:pPr>
              <w:pStyle w:val="NormalWeb"/>
              <w:jc w:val="both"/>
            </w:pPr>
            <w:r w:rsidRPr="001903E0">
              <w:t>+ Bài toán hỏi gì?</w:t>
            </w:r>
          </w:p>
          <w:p w14:paraId="395D6E07" w14:textId="77777777" w:rsidR="00EA660F" w:rsidRPr="001903E0" w:rsidRDefault="00EA660F" w:rsidP="00EA660F">
            <w:pPr>
              <w:pStyle w:val="NormalWeb"/>
              <w:jc w:val="both"/>
            </w:pPr>
          </w:p>
          <w:p w14:paraId="5052E705" w14:textId="77777777" w:rsidR="00EA660F" w:rsidRPr="001903E0" w:rsidRDefault="00EA660F" w:rsidP="00EA660F">
            <w:pPr>
              <w:pStyle w:val="NormalWeb"/>
              <w:jc w:val="both"/>
            </w:pPr>
          </w:p>
          <w:p w14:paraId="17759AE9" w14:textId="77777777" w:rsidR="00EA660F" w:rsidRPr="001903E0" w:rsidRDefault="00EA660F" w:rsidP="00EA660F">
            <w:pPr>
              <w:pStyle w:val="NormalWeb"/>
              <w:jc w:val="both"/>
            </w:pPr>
          </w:p>
          <w:p w14:paraId="15C4AC4C" w14:textId="77777777" w:rsidR="00EA660F" w:rsidRPr="001903E0" w:rsidRDefault="00EA660F" w:rsidP="00EA660F">
            <w:pPr>
              <w:pStyle w:val="NormalWeb"/>
              <w:jc w:val="both"/>
            </w:pPr>
          </w:p>
          <w:p w14:paraId="3512964F" w14:textId="77777777" w:rsidR="00EA660F" w:rsidRPr="001903E0" w:rsidRDefault="00EA660F" w:rsidP="00EA660F">
            <w:pPr>
              <w:pStyle w:val="NormalWeb"/>
              <w:jc w:val="both"/>
            </w:pPr>
            <w:r w:rsidRPr="001903E0">
              <w:t>+ Số ô tô có tải trọng đạt chuẩn biết chưa?</w:t>
            </w:r>
          </w:p>
          <w:p w14:paraId="251D1F1B" w14:textId="77777777" w:rsidR="00EA660F" w:rsidRPr="001903E0" w:rsidRDefault="00EA660F" w:rsidP="00EA660F">
            <w:pPr>
              <w:pStyle w:val="NormalWeb"/>
              <w:jc w:val="both"/>
            </w:pPr>
            <w:r w:rsidRPr="001903E0">
              <w:t>+ Số ô tô có tải trọng chưa đạt chuẩn biết chưa?</w:t>
            </w:r>
          </w:p>
          <w:p w14:paraId="693F1072" w14:textId="77777777" w:rsidR="00EA660F" w:rsidRPr="001903E0" w:rsidRDefault="00EA660F" w:rsidP="00EA660F">
            <w:pPr>
              <w:pStyle w:val="NormalWeb"/>
              <w:jc w:val="both"/>
            </w:pPr>
            <w:r w:rsidRPr="001903E0">
              <w:t>+ Làm thế nào để biết số ô tô có tải trọng chưa đạt chuẩn?</w:t>
            </w:r>
          </w:p>
          <w:p w14:paraId="3366C3C0" w14:textId="77777777" w:rsidR="00EA660F" w:rsidRPr="001903E0" w:rsidRDefault="00EA660F" w:rsidP="00EA660F">
            <w:pPr>
              <w:pStyle w:val="NormalWeb"/>
              <w:jc w:val="both"/>
            </w:pPr>
            <w:r w:rsidRPr="001903E0">
              <w:t>- GV yêu cầu HS làm vào vở.</w:t>
            </w:r>
          </w:p>
          <w:p w14:paraId="08706A87" w14:textId="77777777" w:rsidR="00EA660F" w:rsidRPr="001903E0" w:rsidRDefault="00EA660F" w:rsidP="00EA660F">
            <w:pPr>
              <w:pStyle w:val="NormalWeb"/>
              <w:jc w:val="both"/>
            </w:pPr>
          </w:p>
          <w:p w14:paraId="5BB38559" w14:textId="77777777" w:rsidR="00EA660F" w:rsidRPr="001903E0" w:rsidRDefault="00EA660F" w:rsidP="00EA660F">
            <w:pPr>
              <w:pStyle w:val="NormalWeb"/>
              <w:jc w:val="both"/>
            </w:pPr>
          </w:p>
          <w:p w14:paraId="110F8C0A" w14:textId="77777777" w:rsidR="00EA660F" w:rsidRPr="001903E0" w:rsidRDefault="00EA660F" w:rsidP="00EA660F">
            <w:pPr>
              <w:pStyle w:val="NormalWeb"/>
              <w:jc w:val="both"/>
            </w:pPr>
          </w:p>
          <w:p w14:paraId="1C7C13E8" w14:textId="77777777" w:rsidR="00EA660F" w:rsidRPr="001903E0" w:rsidRDefault="00EA660F" w:rsidP="00EA660F">
            <w:pPr>
              <w:pStyle w:val="NormalWeb"/>
              <w:jc w:val="both"/>
            </w:pPr>
          </w:p>
          <w:p w14:paraId="5F146E91" w14:textId="77777777" w:rsidR="00EA660F" w:rsidRPr="001903E0" w:rsidRDefault="00EA660F" w:rsidP="00EA660F">
            <w:pPr>
              <w:pStyle w:val="NormalWeb"/>
              <w:jc w:val="both"/>
            </w:pPr>
          </w:p>
          <w:p w14:paraId="2DE28EDD" w14:textId="77777777" w:rsidR="00EA660F" w:rsidRPr="001903E0" w:rsidRDefault="00EA660F" w:rsidP="00EA660F">
            <w:pPr>
              <w:pStyle w:val="NormalWeb"/>
              <w:jc w:val="both"/>
            </w:pPr>
          </w:p>
          <w:p w14:paraId="678F741F" w14:textId="77777777" w:rsidR="00EA660F" w:rsidRPr="001903E0" w:rsidRDefault="00EA660F" w:rsidP="00EA660F">
            <w:pPr>
              <w:pStyle w:val="NormalWeb"/>
              <w:jc w:val="both"/>
            </w:pPr>
          </w:p>
          <w:p w14:paraId="0566C02D" w14:textId="77777777" w:rsidR="00EA660F" w:rsidRPr="001903E0" w:rsidRDefault="00EA660F" w:rsidP="00EA660F">
            <w:pPr>
              <w:pStyle w:val="NormalWeb"/>
              <w:jc w:val="both"/>
            </w:pPr>
          </w:p>
          <w:p w14:paraId="51E73BF0" w14:textId="77777777" w:rsidR="00EA660F" w:rsidRPr="001903E0" w:rsidRDefault="00EA660F" w:rsidP="00EA660F">
            <w:pPr>
              <w:pStyle w:val="NormalWeb"/>
              <w:jc w:val="both"/>
            </w:pPr>
          </w:p>
          <w:p w14:paraId="2EF34BDE" w14:textId="77777777" w:rsidR="00EA660F" w:rsidRPr="001903E0" w:rsidRDefault="00EA660F" w:rsidP="00EA660F">
            <w:pPr>
              <w:pStyle w:val="NormalWeb"/>
              <w:jc w:val="both"/>
            </w:pPr>
          </w:p>
          <w:p w14:paraId="175351B7" w14:textId="77777777" w:rsidR="00EA660F" w:rsidRPr="001903E0" w:rsidRDefault="00EA660F" w:rsidP="00EA660F">
            <w:pPr>
              <w:pStyle w:val="NormalWeb"/>
              <w:jc w:val="both"/>
            </w:pPr>
            <w:r w:rsidRPr="001903E0">
              <w:t>- GV thu vở, nhận xét một số bài</w:t>
            </w:r>
          </w:p>
          <w:p w14:paraId="7272AAC6" w14:textId="77777777" w:rsidR="00EA660F" w:rsidRPr="001903E0" w:rsidRDefault="00EA660F" w:rsidP="00EA660F">
            <w:pPr>
              <w:pStyle w:val="NormalWeb"/>
              <w:jc w:val="both"/>
            </w:pPr>
            <w:r w:rsidRPr="001903E0">
              <w:t>- Yêu cầu HS nhận xét bài trên bảng</w:t>
            </w:r>
          </w:p>
          <w:p w14:paraId="340E7135" w14:textId="77777777" w:rsidR="00EA660F" w:rsidRPr="001903E0" w:rsidRDefault="00EA660F" w:rsidP="00EA660F">
            <w:pPr>
              <w:pStyle w:val="NormalWeb"/>
              <w:jc w:val="both"/>
            </w:pPr>
            <w:r w:rsidRPr="001903E0">
              <w:t>- GV nhận xét, tuyên dương (sửa sai nếu có)</w:t>
            </w:r>
          </w:p>
        </w:tc>
        <w:tc>
          <w:tcPr>
            <w:tcW w:w="5268" w:type="dxa"/>
            <w:tcBorders>
              <w:top w:val="dashed" w:sz="4" w:space="0" w:color="auto"/>
              <w:bottom w:val="dashed" w:sz="4" w:space="0" w:color="auto"/>
            </w:tcBorders>
          </w:tcPr>
          <w:p w14:paraId="2919BAB9" w14:textId="77777777" w:rsidR="00EA660F" w:rsidRPr="001903E0" w:rsidRDefault="00EA660F" w:rsidP="00EA660F">
            <w:pPr>
              <w:jc w:val="both"/>
              <w:rPr>
                <w:sz w:val="24"/>
              </w:rPr>
            </w:pPr>
          </w:p>
          <w:p w14:paraId="5B1D1516" w14:textId="77777777" w:rsidR="00EA660F" w:rsidRPr="001903E0" w:rsidRDefault="00EA660F" w:rsidP="00EA660F">
            <w:pPr>
              <w:jc w:val="both"/>
              <w:rPr>
                <w:sz w:val="24"/>
              </w:rPr>
            </w:pPr>
          </w:p>
          <w:p w14:paraId="05BECA95" w14:textId="77777777" w:rsidR="00EA660F" w:rsidRPr="001903E0" w:rsidRDefault="00EA660F" w:rsidP="00EA660F">
            <w:pPr>
              <w:jc w:val="both"/>
              <w:rPr>
                <w:sz w:val="24"/>
              </w:rPr>
            </w:pPr>
            <w:r w:rsidRPr="001903E0">
              <w:rPr>
                <w:sz w:val="24"/>
              </w:rPr>
              <w:t>- 1 HS đọc đề bài, cả lớp theo dõi.</w:t>
            </w:r>
          </w:p>
          <w:p w14:paraId="036E6497" w14:textId="77777777" w:rsidR="00EA660F" w:rsidRPr="001903E0" w:rsidRDefault="00EA660F" w:rsidP="00EA660F">
            <w:pPr>
              <w:pStyle w:val="NormalWeb"/>
              <w:jc w:val="both"/>
            </w:pPr>
          </w:p>
          <w:p w14:paraId="3D1599A5" w14:textId="77777777" w:rsidR="00EA660F" w:rsidRPr="001903E0" w:rsidRDefault="00EA660F" w:rsidP="00EA660F">
            <w:pPr>
              <w:pStyle w:val="NormalWeb"/>
              <w:jc w:val="both"/>
            </w:pPr>
          </w:p>
          <w:p w14:paraId="00B42FE7" w14:textId="77777777" w:rsidR="00EA660F" w:rsidRPr="001903E0" w:rsidRDefault="00EA660F" w:rsidP="00EA660F">
            <w:pPr>
              <w:pStyle w:val="NormalWeb"/>
              <w:jc w:val="both"/>
            </w:pPr>
          </w:p>
          <w:p w14:paraId="1B9E660B" w14:textId="77777777" w:rsidR="00EA660F" w:rsidRPr="001903E0" w:rsidRDefault="00EA660F" w:rsidP="00EA660F">
            <w:pPr>
              <w:pStyle w:val="NormalWeb"/>
              <w:jc w:val="both"/>
            </w:pPr>
          </w:p>
          <w:p w14:paraId="26BD8585" w14:textId="77777777" w:rsidR="00EA660F" w:rsidRPr="001903E0" w:rsidRDefault="00EA660F" w:rsidP="00EA660F">
            <w:pPr>
              <w:pStyle w:val="NormalWeb"/>
              <w:jc w:val="both"/>
            </w:pPr>
          </w:p>
          <w:p w14:paraId="4FB81645" w14:textId="77777777" w:rsidR="00EA660F" w:rsidRPr="001903E0" w:rsidRDefault="00EA660F" w:rsidP="00EA660F">
            <w:pPr>
              <w:pStyle w:val="NormalWeb"/>
              <w:jc w:val="both"/>
            </w:pPr>
          </w:p>
          <w:p w14:paraId="643B3A2E" w14:textId="77777777" w:rsidR="00EA660F" w:rsidRPr="001903E0" w:rsidRDefault="00EA660F" w:rsidP="00EA660F">
            <w:pPr>
              <w:pStyle w:val="NormalWeb"/>
              <w:jc w:val="both"/>
            </w:pPr>
          </w:p>
          <w:p w14:paraId="4F33E874" w14:textId="77777777" w:rsidR="00EA660F" w:rsidRPr="001903E0" w:rsidRDefault="00EA660F" w:rsidP="00EA660F">
            <w:pPr>
              <w:pStyle w:val="NormalWeb"/>
              <w:jc w:val="both"/>
            </w:pPr>
          </w:p>
          <w:p w14:paraId="0A6C57B5" w14:textId="77777777" w:rsidR="00EA660F" w:rsidRPr="001903E0" w:rsidRDefault="00EA660F" w:rsidP="00EA660F">
            <w:pPr>
              <w:pStyle w:val="NormalWeb"/>
              <w:jc w:val="both"/>
            </w:pPr>
            <w:r w:rsidRPr="001903E0">
              <w:t>+ Lớp 5A có 20 bạn tham gia tổng vệ sinh.</w:t>
            </w:r>
          </w:p>
          <w:p w14:paraId="796D6709" w14:textId="77777777" w:rsidR="00EA660F" w:rsidRPr="001903E0" w:rsidRDefault="00EA660F" w:rsidP="00EA660F">
            <w:pPr>
              <w:pStyle w:val="NormalWeb"/>
              <w:jc w:val="both"/>
            </w:pPr>
          </w:p>
          <w:p w14:paraId="7516AB85" w14:textId="77777777" w:rsidR="00EA660F" w:rsidRPr="001903E0" w:rsidRDefault="00EA660F" w:rsidP="00EA660F">
            <w:pPr>
              <w:pStyle w:val="NormalWeb"/>
              <w:jc w:val="both"/>
            </w:pPr>
            <w:r w:rsidRPr="001903E0">
              <w:t>+ Lớp 5B có 24 bạn tham gia tổng vệ sinh.</w:t>
            </w:r>
          </w:p>
          <w:p w14:paraId="01BEF2D9" w14:textId="77777777" w:rsidR="00EA660F" w:rsidRPr="001903E0" w:rsidRDefault="00EA660F" w:rsidP="00EA660F">
            <w:pPr>
              <w:pStyle w:val="NormalWeb"/>
              <w:jc w:val="both"/>
            </w:pPr>
          </w:p>
          <w:p w14:paraId="1577271B" w14:textId="77777777" w:rsidR="00EA660F" w:rsidRPr="001903E0" w:rsidRDefault="00EA660F" w:rsidP="00EA660F">
            <w:pPr>
              <w:pStyle w:val="NormalWeb"/>
              <w:jc w:val="both"/>
            </w:pPr>
            <w:r w:rsidRPr="001903E0">
              <w:t>+ Lớp 5C có 17 bạn tham gia tổng vệ sinh.</w:t>
            </w:r>
          </w:p>
          <w:p w14:paraId="1723FA19" w14:textId="77777777" w:rsidR="00EA660F" w:rsidRPr="001903E0" w:rsidRDefault="00EA660F" w:rsidP="00EA660F">
            <w:pPr>
              <w:pStyle w:val="NormalWeb"/>
              <w:jc w:val="both"/>
            </w:pPr>
          </w:p>
          <w:p w14:paraId="5A3E5FE8" w14:textId="77777777" w:rsidR="00EA660F" w:rsidRPr="001903E0" w:rsidRDefault="00EA660F" w:rsidP="00EA660F">
            <w:pPr>
              <w:pStyle w:val="NormalWeb"/>
              <w:jc w:val="both"/>
            </w:pPr>
            <w:r w:rsidRPr="001903E0">
              <w:t>- HS thảo luận nhóm đôi</w:t>
            </w:r>
          </w:p>
          <w:p w14:paraId="25F2246B" w14:textId="77777777" w:rsidR="00EA660F" w:rsidRPr="001903E0" w:rsidRDefault="00EA660F" w:rsidP="00EA660F">
            <w:pPr>
              <w:pStyle w:val="NormalWeb"/>
              <w:jc w:val="both"/>
            </w:pPr>
            <w:r w:rsidRPr="001903E0">
              <w:t xml:space="preserve">+ Tỉ số </w:t>
            </w:r>
            <w:r w:rsidRPr="001903E0">
              <w:rPr>
                <w:position w:val="-24"/>
              </w:rPr>
              <w:object w:dxaOrig="360" w:dyaOrig="620" w14:anchorId="4CFF03B8">
                <v:shape id="_x0000_i1074" type="#_x0000_t75" style="width:18.4pt;height:31pt" o:ole="">
                  <v:imagedata r:id="rId87" o:title=""/>
                </v:shape>
                <o:OLEObject Type="Embed" ProgID="Equation.3" ShapeID="_x0000_i1074" DrawAspect="Content" ObjectID="_1798206588" r:id="rId88"/>
              </w:object>
            </w:r>
            <w:r w:rsidRPr="001903E0">
              <w:t xml:space="preserve"> là: C. Tỉ số của số bạn lớp 5C và số bạn lớp 5B.</w:t>
            </w:r>
          </w:p>
          <w:p w14:paraId="556BEE3E" w14:textId="77777777" w:rsidR="00EA660F" w:rsidRPr="001903E0" w:rsidRDefault="00EA660F" w:rsidP="00EA660F">
            <w:pPr>
              <w:pStyle w:val="NormalWeb"/>
              <w:jc w:val="both"/>
            </w:pPr>
            <w:r w:rsidRPr="001903E0">
              <w:t>- Đại diện các nhóm trả lời.</w:t>
            </w:r>
          </w:p>
          <w:p w14:paraId="289FA468" w14:textId="77777777" w:rsidR="00EA660F" w:rsidRPr="001903E0" w:rsidRDefault="00EA660F" w:rsidP="00EA660F">
            <w:pPr>
              <w:pStyle w:val="NormalWeb"/>
              <w:jc w:val="both"/>
            </w:pPr>
            <w:r w:rsidRPr="001903E0">
              <w:t>- Các nhóm khác nhận xét, bổ sung.</w:t>
            </w:r>
          </w:p>
          <w:p w14:paraId="0F72E221" w14:textId="77777777" w:rsidR="00EA660F" w:rsidRPr="001903E0" w:rsidRDefault="00EA660F" w:rsidP="00EA660F">
            <w:pPr>
              <w:pStyle w:val="NormalWeb"/>
              <w:jc w:val="both"/>
            </w:pPr>
          </w:p>
          <w:p w14:paraId="4559D63E" w14:textId="77777777" w:rsidR="00EA660F" w:rsidRPr="001903E0" w:rsidRDefault="00EA660F" w:rsidP="00EA660F">
            <w:pPr>
              <w:pStyle w:val="NormalWeb"/>
              <w:jc w:val="both"/>
            </w:pPr>
          </w:p>
          <w:p w14:paraId="227CE297" w14:textId="77777777" w:rsidR="00EA660F" w:rsidRPr="001903E0" w:rsidRDefault="00EA660F" w:rsidP="00EA660F">
            <w:pPr>
              <w:pStyle w:val="NormalWeb"/>
              <w:jc w:val="both"/>
            </w:pPr>
            <w:r w:rsidRPr="001903E0">
              <w:t xml:space="preserve">+ </w:t>
            </w:r>
            <w:r w:rsidRPr="001903E0">
              <w:rPr>
                <w:position w:val="-24"/>
              </w:rPr>
              <w:object w:dxaOrig="360" w:dyaOrig="620" w14:anchorId="6E3E9284">
                <v:shape id="_x0000_i1075" type="#_x0000_t75" style="width:18.4pt;height:31pt" o:ole="">
                  <v:imagedata r:id="rId89" o:title=""/>
                </v:shape>
                <o:OLEObject Type="Embed" ProgID="Equation.3" ShapeID="_x0000_i1075" DrawAspect="Content" ObjectID="_1798206589" r:id="rId90"/>
              </w:object>
            </w:r>
          </w:p>
          <w:p w14:paraId="2C0D7B12" w14:textId="77777777" w:rsidR="00EA660F" w:rsidRPr="001903E0" w:rsidRDefault="00EA660F" w:rsidP="00EA660F">
            <w:pPr>
              <w:pStyle w:val="NormalWeb"/>
              <w:jc w:val="both"/>
            </w:pPr>
            <w:r w:rsidRPr="001903E0">
              <w:t xml:space="preserve">+ </w:t>
            </w:r>
            <w:r w:rsidRPr="001903E0">
              <w:rPr>
                <w:position w:val="-24"/>
              </w:rPr>
              <w:object w:dxaOrig="360" w:dyaOrig="620" w14:anchorId="7187C8A3">
                <v:shape id="_x0000_i1076" type="#_x0000_t75" style="width:18.4pt;height:31pt" o:ole="">
                  <v:imagedata r:id="rId91" o:title=""/>
                </v:shape>
                <o:OLEObject Type="Embed" ProgID="Equation.3" ShapeID="_x0000_i1076" DrawAspect="Content" ObjectID="_1798206590" r:id="rId92"/>
              </w:object>
            </w:r>
          </w:p>
          <w:p w14:paraId="1C372E91" w14:textId="77777777" w:rsidR="00EA660F" w:rsidRPr="001903E0" w:rsidRDefault="00EA660F" w:rsidP="00EA660F">
            <w:pPr>
              <w:pStyle w:val="NormalWeb"/>
              <w:jc w:val="both"/>
            </w:pPr>
            <w:r w:rsidRPr="001903E0">
              <w:t xml:space="preserve">+ </w:t>
            </w:r>
            <w:r w:rsidRPr="001903E0">
              <w:rPr>
                <w:position w:val="-24"/>
              </w:rPr>
              <w:object w:dxaOrig="360" w:dyaOrig="620" w14:anchorId="01290AA2">
                <v:shape id="_x0000_i1077" type="#_x0000_t75" style="width:18.4pt;height:31pt" o:ole="">
                  <v:imagedata r:id="rId93" o:title=""/>
                </v:shape>
                <o:OLEObject Type="Embed" ProgID="Equation.3" ShapeID="_x0000_i1077" DrawAspect="Content" ObjectID="_1798206591" r:id="rId94"/>
              </w:object>
            </w:r>
          </w:p>
          <w:p w14:paraId="0C024007" w14:textId="77777777" w:rsidR="00EA660F" w:rsidRPr="001903E0" w:rsidRDefault="00EA660F" w:rsidP="00EA660F">
            <w:pPr>
              <w:pStyle w:val="NormalWeb"/>
              <w:jc w:val="both"/>
            </w:pPr>
          </w:p>
          <w:p w14:paraId="529E99D2" w14:textId="77777777" w:rsidR="00EA660F" w:rsidRPr="001903E0" w:rsidRDefault="00EA660F" w:rsidP="00EA660F">
            <w:pPr>
              <w:pStyle w:val="NormalWeb"/>
              <w:jc w:val="both"/>
            </w:pPr>
            <w:r w:rsidRPr="001903E0">
              <w:t>- HS lắng nghe, sửa sai (nếu có).</w:t>
            </w:r>
          </w:p>
          <w:p w14:paraId="297FF3CB" w14:textId="77777777" w:rsidR="00EA660F" w:rsidRPr="001903E0" w:rsidRDefault="00EA660F" w:rsidP="00EA660F">
            <w:pPr>
              <w:pStyle w:val="NormalWeb"/>
              <w:jc w:val="both"/>
            </w:pPr>
          </w:p>
          <w:p w14:paraId="2CB878CE" w14:textId="77777777" w:rsidR="00EA660F" w:rsidRPr="001903E0" w:rsidRDefault="00EA660F" w:rsidP="00EA660F">
            <w:pPr>
              <w:pStyle w:val="NormalWeb"/>
              <w:jc w:val="both"/>
            </w:pPr>
          </w:p>
          <w:p w14:paraId="3BFF4A4E" w14:textId="77777777" w:rsidR="00EA660F" w:rsidRPr="001903E0" w:rsidRDefault="00EA660F" w:rsidP="00EA660F">
            <w:pPr>
              <w:pStyle w:val="NormalWeb"/>
              <w:jc w:val="both"/>
            </w:pPr>
          </w:p>
          <w:p w14:paraId="4BD27983" w14:textId="77777777" w:rsidR="00EA660F" w:rsidRPr="001903E0" w:rsidRDefault="00EA660F" w:rsidP="00EA660F">
            <w:pPr>
              <w:pStyle w:val="NormalWeb"/>
              <w:jc w:val="both"/>
              <w:rPr>
                <w:position w:val="-24"/>
              </w:rPr>
            </w:pPr>
            <w:r w:rsidRPr="001903E0">
              <w:t>- 1 HS đọc đề bài, cả lớp theo dõi.</w:t>
            </w:r>
          </w:p>
          <w:p w14:paraId="648C74FF" w14:textId="77777777" w:rsidR="00EA660F" w:rsidRPr="001903E0" w:rsidRDefault="00EA660F" w:rsidP="00EA660F">
            <w:pPr>
              <w:rPr>
                <w:sz w:val="24"/>
              </w:rPr>
            </w:pPr>
          </w:p>
          <w:p w14:paraId="7B7155BE" w14:textId="77777777" w:rsidR="00EA660F" w:rsidRPr="001903E0" w:rsidRDefault="00EA660F" w:rsidP="00EA660F">
            <w:pPr>
              <w:rPr>
                <w:sz w:val="24"/>
              </w:rPr>
            </w:pPr>
          </w:p>
          <w:p w14:paraId="45F34492" w14:textId="77777777" w:rsidR="00EA660F" w:rsidRPr="001903E0" w:rsidRDefault="00EA660F" w:rsidP="00EA660F">
            <w:pPr>
              <w:rPr>
                <w:sz w:val="24"/>
              </w:rPr>
            </w:pPr>
          </w:p>
          <w:p w14:paraId="209A7A45" w14:textId="77777777" w:rsidR="00EA660F" w:rsidRPr="001903E0" w:rsidRDefault="00EA660F" w:rsidP="00EA660F">
            <w:pPr>
              <w:rPr>
                <w:sz w:val="24"/>
              </w:rPr>
            </w:pPr>
            <w:r w:rsidRPr="001903E0">
              <w:rPr>
                <w:sz w:val="24"/>
              </w:rPr>
              <w:t>+ Nhân cả tử số và mẫu số cho 4.</w:t>
            </w:r>
          </w:p>
          <w:p w14:paraId="0493CCD2" w14:textId="77777777" w:rsidR="00EA660F" w:rsidRPr="001903E0" w:rsidRDefault="00EA660F" w:rsidP="00EA660F">
            <w:pPr>
              <w:rPr>
                <w:sz w:val="24"/>
              </w:rPr>
            </w:pPr>
            <w:r w:rsidRPr="001903E0">
              <w:rPr>
                <w:sz w:val="24"/>
              </w:rPr>
              <w:t>- HS làm bài cá nhân vào vở, 2 HS làm trên bảng.</w:t>
            </w:r>
          </w:p>
          <w:p w14:paraId="35253B7A" w14:textId="77777777" w:rsidR="00EA660F" w:rsidRPr="001903E0" w:rsidRDefault="00EA660F" w:rsidP="00EA660F">
            <w:pPr>
              <w:rPr>
                <w:sz w:val="24"/>
              </w:rPr>
            </w:pPr>
            <w:r w:rsidRPr="001903E0">
              <w:rPr>
                <w:sz w:val="24"/>
              </w:rPr>
              <w:t xml:space="preserve">a) </w:t>
            </w:r>
            <w:r w:rsidRPr="001903E0">
              <w:rPr>
                <w:position w:val="-24"/>
                <w:sz w:val="24"/>
              </w:rPr>
              <w:object w:dxaOrig="1800" w:dyaOrig="620" w14:anchorId="1E898E3E">
                <v:shape id="_x0000_i1078" type="#_x0000_t75" style="width:90.4pt;height:31pt" o:ole="">
                  <v:imagedata r:id="rId95" o:title=""/>
                </v:shape>
                <o:OLEObject Type="Embed" ProgID="Equation.3" ShapeID="_x0000_i1078" DrawAspect="Content" ObjectID="_1798206592" r:id="rId96"/>
              </w:object>
            </w:r>
            <w:r w:rsidRPr="001903E0">
              <w:rPr>
                <w:sz w:val="24"/>
              </w:rPr>
              <w:t xml:space="preserve">; </w:t>
            </w:r>
            <w:r w:rsidRPr="001903E0">
              <w:rPr>
                <w:position w:val="-24"/>
                <w:sz w:val="24"/>
              </w:rPr>
              <w:object w:dxaOrig="1800" w:dyaOrig="620" w14:anchorId="1E22AC81">
                <v:shape id="_x0000_i1079" type="#_x0000_t75" style="width:90.4pt;height:31pt" o:ole="">
                  <v:imagedata r:id="rId97" o:title=""/>
                </v:shape>
                <o:OLEObject Type="Embed" ProgID="Equation.3" ShapeID="_x0000_i1079" DrawAspect="Content" ObjectID="_1798206593" r:id="rId98"/>
              </w:object>
            </w:r>
            <w:r w:rsidRPr="001903E0">
              <w:rPr>
                <w:sz w:val="24"/>
              </w:rPr>
              <w:t xml:space="preserve">; </w:t>
            </w:r>
            <w:r w:rsidRPr="001903E0">
              <w:rPr>
                <w:position w:val="-24"/>
                <w:sz w:val="24"/>
              </w:rPr>
              <w:object w:dxaOrig="1560" w:dyaOrig="620" w14:anchorId="334096E3">
                <v:shape id="_x0000_i1080" type="#_x0000_t75" style="width:77pt;height:31pt" o:ole="">
                  <v:imagedata r:id="rId99" o:title=""/>
                </v:shape>
                <o:OLEObject Type="Embed" ProgID="Equation.3" ShapeID="_x0000_i1080" DrawAspect="Content" ObjectID="_1798206594" r:id="rId100"/>
              </w:object>
            </w:r>
          </w:p>
          <w:p w14:paraId="70679115" w14:textId="77777777" w:rsidR="00EA660F" w:rsidRPr="001903E0" w:rsidRDefault="00EA660F" w:rsidP="00EA660F">
            <w:pPr>
              <w:rPr>
                <w:sz w:val="24"/>
              </w:rPr>
            </w:pPr>
            <w:r w:rsidRPr="001903E0">
              <w:rPr>
                <w:sz w:val="24"/>
              </w:rPr>
              <w:t>b) 5,2 : 100 = 5,2%; 110,6 : 100 = 110,6%;</w:t>
            </w:r>
          </w:p>
          <w:p w14:paraId="5035C3B2" w14:textId="77777777" w:rsidR="00EA660F" w:rsidRPr="001903E0" w:rsidRDefault="00EA660F" w:rsidP="00EA660F">
            <w:pPr>
              <w:rPr>
                <w:sz w:val="24"/>
              </w:rPr>
            </w:pPr>
            <w:r w:rsidRPr="001903E0">
              <w:rPr>
                <w:sz w:val="24"/>
              </w:rPr>
              <w:t>0,5 : 100 = 0,5%</w:t>
            </w:r>
          </w:p>
          <w:p w14:paraId="39A16140" w14:textId="77777777" w:rsidR="00EA660F" w:rsidRPr="001903E0" w:rsidRDefault="00EA660F" w:rsidP="00EA660F">
            <w:pPr>
              <w:rPr>
                <w:sz w:val="24"/>
              </w:rPr>
            </w:pPr>
          </w:p>
          <w:p w14:paraId="7F1CA911" w14:textId="77777777" w:rsidR="00EA660F" w:rsidRPr="001903E0" w:rsidRDefault="00EA660F" w:rsidP="00EA660F">
            <w:pPr>
              <w:rPr>
                <w:sz w:val="24"/>
              </w:rPr>
            </w:pPr>
            <w:r w:rsidRPr="001903E0">
              <w:rPr>
                <w:sz w:val="24"/>
              </w:rPr>
              <w:t>- HS nhận xét bài bạn</w:t>
            </w:r>
          </w:p>
          <w:p w14:paraId="098EE2B2" w14:textId="77777777" w:rsidR="00EA660F" w:rsidRPr="001903E0" w:rsidRDefault="00EA660F" w:rsidP="00EA660F">
            <w:pPr>
              <w:rPr>
                <w:sz w:val="24"/>
              </w:rPr>
            </w:pPr>
            <w:r w:rsidRPr="001903E0">
              <w:rPr>
                <w:sz w:val="24"/>
              </w:rPr>
              <w:t>- Lắng nghe</w:t>
            </w:r>
          </w:p>
          <w:p w14:paraId="1957BCA5" w14:textId="00DD6C46" w:rsidR="00EA660F" w:rsidRPr="001903E0" w:rsidRDefault="00EA660F" w:rsidP="00EA660F">
            <w:pPr>
              <w:pStyle w:val="NormalWeb"/>
              <w:jc w:val="both"/>
            </w:pPr>
            <w:r w:rsidRPr="001903E0">
              <w:t xml:space="preserve"> 1 HS đọc đề bài, cả lớp theo dõi.</w:t>
            </w:r>
          </w:p>
          <w:p w14:paraId="55ECD1D8" w14:textId="77777777" w:rsidR="00EA660F" w:rsidRPr="001903E0" w:rsidRDefault="00EA660F" w:rsidP="00EA660F">
            <w:pPr>
              <w:pStyle w:val="NormalWeb"/>
              <w:jc w:val="both"/>
            </w:pPr>
            <w:r w:rsidRPr="001903E0">
              <w:t>+ Bài toán cho biết: trong 6 tháng đầu năm 2022, tỉ số giới tính khi sinh của Hà Nội là 113 trẻ trai/ 100 trẻ gái. Tỉ số giới tính khi sinh cùng kì năm 2021 là 112,7 trẻ trai/100 trẻ gái.</w:t>
            </w:r>
          </w:p>
          <w:p w14:paraId="793B2561" w14:textId="77777777" w:rsidR="00EA660F" w:rsidRPr="001903E0" w:rsidRDefault="00EA660F" w:rsidP="00EA660F">
            <w:pPr>
              <w:pStyle w:val="NormalWeb"/>
              <w:jc w:val="both"/>
            </w:pPr>
            <w:r w:rsidRPr="001903E0">
              <w:t>+ Bài toán hỏi:</w:t>
            </w:r>
          </w:p>
          <w:p w14:paraId="6D15F93D" w14:textId="34083EDC" w:rsidR="00EA660F" w:rsidRPr="001903E0" w:rsidRDefault="00A854B8" w:rsidP="00EA660F">
            <w:pPr>
              <w:pStyle w:val="NormalWeb"/>
              <w:jc w:val="both"/>
            </w:pPr>
            <w:r w:rsidRPr="001903E0">
              <w:rPr>
                <w:noProof/>
                <w:lang w:eastAsia="en-US"/>
              </w:rPr>
              <mc:AlternateContent>
                <mc:Choice Requires="wps">
                  <w:drawing>
                    <wp:anchor distT="0" distB="0" distL="114300" distR="114300" simplePos="0" relativeHeight="251663872" behindDoc="0" locked="0" layoutInCell="1" allowOverlap="1" wp14:anchorId="0F291560" wp14:editId="1F8BBB16">
                      <wp:simplePos x="0" y="0"/>
                      <wp:positionH relativeFrom="column">
                        <wp:posOffset>2926715</wp:posOffset>
                      </wp:positionH>
                      <wp:positionV relativeFrom="paragraph">
                        <wp:posOffset>290195</wp:posOffset>
                      </wp:positionV>
                      <wp:extent cx="251460" cy="228600"/>
                      <wp:effectExtent l="0" t="0" r="15240" b="19050"/>
                      <wp:wrapNone/>
                      <wp:docPr id="69" name="Rectangle 69"/>
                      <wp:cNvGraphicFramePr/>
                      <a:graphic xmlns:a="http://schemas.openxmlformats.org/drawingml/2006/main">
                        <a:graphicData uri="http://schemas.microsoft.com/office/word/2010/wordprocessingShape">
                          <wps:wsp>
                            <wps:cNvSpPr/>
                            <wps:spPr>
                              <a:xfrm>
                                <a:off x="0" y="0"/>
                                <a:ext cx="251460" cy="228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5D05385" w14:textId="77777777" w:rsidR="00057372" w:rsidRPr="002361D6" w:rsidRDefault="00057372" w:rsidP="00EA660F">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91560" id="Rectangle 69" o:spid="_x0000_s1050" style="position:absolute;left:0;text-align:left;margin-left:230.45pt;margin-top:22.85pt;width:19.8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" fillcolor="white [3201]" strokecolor="#70ad47 [3209]" strokeweight="1pt">
                      <v:textbox>
                        <w:txbxContent>
                          <w:p w14:paraId="55D05385" w14:textId="77777777" w:rsidR="00057372" w:rsidRPr="002361D6" w:rsidRDefault="00057372" w:rsidP="00EA660F">
                            <w:pPr>
                              <w:jc w:val="center"/>
                              <w:rPr>
                                <w:sz w:val="24"/>
                              </w:rPr>
                            </w:pPr>
                          </w:p>
                        </w:txbxContent>
                      </v:textbox>
                    </v:rect>
                  </w:pict>
                </mc:Fallback>
              </mc:AlternateContent>
            </w:r>
            <w:r w:rsidRPr="001903E0">
              <w:rPr>
                <w:noProof/>
                <w:lang w:eastAsia="en-US"/>
              </w:rPr>
              <mc:AlternateContent>
                <mc:Choice Requires="wps">
                  <w:drawing>
                    <wp:anchor distT="0" distB="0" distL="114300" distR="114300" simplePos="0" relativeHeight="251661824" behindDoc="0" locked="0" layoutInCell="1" allowOverlap="1" wp14:anchorId="5F2312F0" wp14:editId="1CA3B637">
                      <wp:simplePos x="0" y="0"/>
                      <wp:positionH relativeFrom="column">
                        <wp:posOffset>1093470</wp:posOffset>
                      </wp:positionH>
                      <wp:positionV relativeFrom="paragraph">
                        <wp:posOffset>314325</wp:posOffset>
                      </wp:positionV>
                      <wp:extent cx="251460" cy="228600"/>
                      <wp:effectExtent l="0" t="0" r="15240" b="19050"/>
                      <wp:wrapNone/>
                      <wp:docPr id="67" name="Rectangle 67"/>
                      <wp:cNvGraphicFramePr/>
                      <a:graphic xmlns:a="http://schemas.openxmlformats.org/drawingml/2006/main">
                        <a:graphicData uri="http://schemas.microsoft.com/office/word/2010/wordprocessingShape">
                          <wps:wsp>
                            <wps:cNvSpPr/>
                            <wps:spPr>
                              <a:xfrm>
                                <a:off x="0" y="0"/>
                                <a:ext cx="251460" cy="228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16941D6" w14:textId="77777777" w:rsidR="00057372" w:rsidRPr="002361D6" w:rsidRDefault="00057372" w:rsidP="00EA660F">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312F0" id="Rectangle 67" o:spid="_x0000_s1051" style="position:absolute;left:0;text-align:left;margin-left:86.1pt;margin-top:24.75pt;width:19.8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" fillcolor="white [3201]" strokecolor="#70ad47 [3209]" strokeweight="1pt">
                      <v:textbox>
                        <w:txbxContent>
                          <w:p w14:paraId="716941D6" w14:textId="77777777" w:rsidR="00057372" w:rsidRPr="002361D6" w:rsidRDefault="00057372" w:rsidP="00EA660F">
                            <w:pPr>
                              <w:jc w:val="center"/>
                              <w:rPr>
                                <w:sz w:val="24"/>
                              </w:rPr>
                            </w:pPr>
                          </w:p>
                        </w:txbxContent>
                      </v:textbox>
                    </v:rect>
                  </w:pict>
                </mc:Fallback>
              </mc:AlternateContent>
            </w:r>
            <w:r w:rsidR="00EA660F" w:rsidRPr="001903E0">
              <w:t>a) Trong 6 tháng đầu năm 2022, tỉ số của số trẻ trai và số trẻ gái là bao nhiêu phần trăm?</w:t>
            </w:r>
          </w:p>
          <w:p w14:paraId="7F0794DD" w14:textId="451E3C9D" w:rsidR="00EA660F" w:rsidRPr="001903E0" w:rsidRDefault="00EA660F" w:rsidP="00EA660F">
            <w:pPr>
              <w:pStyle w:val="NormalWeb"/>
              <w:jc w:val="both"/>
            </w:pPr>
            <w:r w:rsidRPr="001903E0">
              <w:t>Mai nói: 112,7%                        Việt nói: 113%</w:t>
            </w:r>
          </w:p>
          <w:p w14:paraId="60E6DE4A" w14:textId="65DCA2F9" w:rsidR="00EA660F" w:rsidRPr="001903E0" w:rsidRDefault="00A854B8" w:rsidP="00EA660F">
            <w:pPr>
              <w:pStyle w:val="NormalWeb"/>
              <w:jc w:val="both"/>
            </w:pPr>
            <w:r w:rsidRPr="001903E0">
              <w:rPr>
                <w:noProof/>
                <w:lang w:eastAsia="en-US"/>
              </w:rPr>
              <mc:AlternateContent>
                <mc:Choice Requires="wps">
                  <w:drawing>
                    <wp:anchor distT="0" distB="0" distL="114300" distR="114300" simplePos="0" relativeHeight="251662848" behindDoc="0" locked="0" layoutInCell="1" allowOverlap="1" wp14:anchorId="3C897440" wp14:editId="11623B8A">
                      <wp:simplePos x="0" y="0"/>
                      <wp:positionH relativeFrom="column">
                        <wp:posOffset>1118235</wp:posOffset>
                      </wp:positionH>
                      <wp:positionV relativeFrom="paragraph">
                        <wp:posOffset>318135</wp:posOffset>
                      </wp:positionV>
                      <wp:extent cx="266700" cy="228600"/>
                      <wp:effectExtent l="0" t="0" r="19050" b="19050"/>
                      <wp:wrapNone/>
                      <wp:docPr id="68" name="Rectangle 68"/>
                      <wp:cNvGraphicFramePr/>
                      <a:graphic xmlns:a="http://schemas.openxmlformats.org/drawingml/2006/main">
                        <a:graphicData uri="http://schemas.microsoft.com/office/word/2010/wordprocessingShape">
                          <wps:wsp>
                            <wps:cNvSpPr/>
                            <wps:spPr>
                              <a:xfrm>
                                <a:off x="0" y="0"/>
                                <a:ext cx="266700" cy="228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0374A8" w14:textId="77777777" w:rsidR="00057372" w:rsidRPr="002361D6" w:rsidRDefault="00057372" w:rsidP="00EA660F">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97440" id="Rectangle 68" o:spid="_x0000_s1052" style="position:absolute;left:0;text-align:left;margin-left:88.05pt;margin-top:25.05pt;width:21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" fillcolor="white [3201]" strokecolor="#70ad47 [3209]" strokeweight="1pt">
                      <v:textbox>
                        <w:txbxContent>
                          <w:p w14:paraId="6A0374A8" w14:textId="77777777" w:rsidR="00057372" w:rsidRPr="002361D6" w:rsidRDefault="00057372" w:rsidP="00EA660F">
                            <w:pPr>
                              <w:jc w:val="center"/>
                              <w:rPr>
                                <w:sz w:val="24"/>
                              </w:rPr>
                            </w:pPr>
                          </w:p>
                        </w:txbxContent>
                      </v:textbox>
                    </v:rect>
                  </w:pict>
                </mc:Fallback>
              </mc:AlternateContent>
            </w:r>
            <w:r w:rsidRPr="001903E0">
              <w:rPr>
                <w:noProof/>
                <w:lang w:eastAsia="en-US"/>
              </w:rPr>
              <mc:AlternateContent>
                <mc:Choice Requires="wps">
                  <w:drawing>
                    <wp:anchor distT="0" distB="0" distL="114300" distR="114300" simplePos="0" relativeHeight="251664896" behindDoc="0" locked="0" layoutInCell="1" allowOverlap="1" wp14:anchorId="3F46F15B" wp14:editId="5818F870">
                      <wp:simplePos x="0" y="0"/>
                      <wp:positionH relativeFrom="column">
                        <wp:posOffset>2940050</wp:posOffset>
                      </wp:positionH>
                      <wp:positionV relativeFrom="paragraph">
                        <wp:posOffset>306705</wp:posOffset>
                      </wp:positionV>
                      <wp:extent cx="251460" cy="228600"/>
                      <wp:effectExtent l="0" t="0" r="15240" b="19050"/>
                      <wp:wrapNone/>
                      <wp:docPr id="70" name="Rectangle 70"/>
                      <wp:cNvGraphicFramePr/>
                      <a:graphic xmlns:a="http://schemas.openxmlformats.org/drawingml/2006/main">
                        <a:graphicData uri="http://schemas.microsoft.com/office/word/2010/wordprocessingShape">
                          <wps:wsp>
                            <wps:cNvSpPr/>
                            <wps:spPr>
                              <a:xfrm>
                                <a:off x="0" y="0"/>
                                <a:ext cx="251460" cy="228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89FBC5" w14:textId="77777777" w:rsidR="00057372" w:rsidRPr="002361D6" w:rsidRDefault="00057372" w:rsidP="00EA660F">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6F15B" id="Rectangle 70" o:spid="_x0000_s1053" style="position:absolute;left:0;text-align:left;margin-left:231.5pt;margin-top:24.15pt;width:19.8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" fillcolor="white [3201]" strokecolor="#70ad47 [3209]" strokeweight="1pt">
                      <v:textbox>
                        <w:txbxContent>
                          <w:p w14:paraId="6689FBC5" w14:textId="77777777" w:rsidR="00057372" w:rsidRPr="002361D6" w:rsidRDefault="00057372" w:rsidP="00EA660F">
                            <w:pPr>
                              <w:jc w:val="center"/>
                              <w:rPr>
                                <w:sz w:val="24"/>
                              </w:rPr>
                            </w:pPr>
                          </w:p>
                        </w:txbxContent>
                      </v:textbox>
                    </v:rect>
                  </w:pict>
                </mc:Fallback>
              </mc:AlternateContent>
            </w:r>
            <w:r w:rsidR="00EA660F" w:rsidRPr="001903E0">
              <w:t>b) Trong 6 tháng đầu năm 2021, tỉ số của số trẻ trai và số trẻ gái là bao nhiêu phần trăm?</w:t>
            </w:r>
          </w:p>
          <w:p w14:paraId="13EAAE67" w14:textId="01383F2F" w:rsidR="00EA660F" w:rsidRPr="001903E0" w:rsidRDefault="00EA660F" w:rsidP="00EA660F">
            <w:pPr>
              <w:pStyle w:val="NormalWeb"/>
              <w:jc w:val="both"/>
            </w:pPr>
            <w:r w:rsidRPr="001903E0">
              <w:t>Mai nói: 112,7%                         Việt nói: 113%</w:t>
            </w:r>
          </w:p>
          <w:p w14:paraId="2D316003" w14:textId="579734C6" w:rsidR="00EA660F" w:rsidRPr="001903E0" w:rsidRDefault="00A854B8" w:rsidP="00EA660F">
            <w:pPr>
              <w:pStyle w:val="NormalWeb"/>
              <w:jc w:val="both"/>
              <w:rPr>
                <w:position w:val="-24"/>
              </w:rPr>
            </w:pPr>
            <w:r w:rsidRPr="001903E0">
              <w:rPr>
                <w:noProof/>
                <w:lang w:eastAsia="en-US"/>
              </w:rPr>
              <mc:AlternateContent>
                <mc:Choice Requires="wps">
                  <w:drawing>
                    <wp:anchor distT="0" distB="0" distL="114300" distR="114300" simplePos="0" relativeHeight="251655680" behindDoc="0" locked="0" layoutInCell="1" allowOverlap="1" wp14:anchorId="5315017A" wp14:editId="27E52AF2">
                      <wp:simplePos x="0" y="0"/>
                      <wp:positionH relativeFrom="column">
                        <wp:posOffset>2592705</wp:posOffset>
                      </wp:positionH>
                      <wp:positionV relativeFrom="paragraph">
                        <wp:posOffset>160655</wp:posOffset>
                      </wp:positionV>
                      <wp:extent cx="297180" cy="259080"/>
                      <wp:effectExtent l="0" t="0" r="26670" b="26670"/>
                      <wp:wrapNone/>
                      <wp:docPr id="63" name="Rectangle 63"/>
                      <wp:cNvGraphicFramePr/>
                      <a:graphic xmlns:a="http://schemas.openxmlformats.org/drawingml/2006/main">
                        <a:graphicData uri="http://schemas.microsoft.com/office/word/2010/wordprocessingShape">
                          <wps:wsp>
                            <wps:cNvSpPr/>
                            <wps:spPr>
                              <a:xfrm>
                                <a:off x="0" y="0"/>
                                <a:ext cx="297180" cy="2590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2A916B" w14:textId="77777777" w:rsidR="00057372" w:rsidRPr="002361D6" w:rsidRDefault="00057372" w:rsidP="00EA660F">
                                  <w:pPr>
                                    <w:jc w:val="center"/>
                                    <w:rPr>
                                      <w:sz w:val="24"/>
                                    </w:rPr>
                                  </w:pPr>
                                  <w:r>
                                    <w:rPr>
                                      <w:sz w:val="24"/>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5017A" id="Rectangle 63" o:spid="_x0000_s1054" style="position:absolute;left:0;text-align:left;margin-left:204.15pt;margin-top:12.65pt;width:23.4pt;height:2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" fillcolor="white [3201]" strokecolor="#70ad47 [3209]" strokeweight="1pt">
                      <v:textbox>
                        <w:txbxContent>
                          <w:p w14:paraId="762A916B" w14:textId="77777777" w:rsidR="00057372" w:rsidRPr="002361D6" w:rsidRDefault="00057372" w:rsidP="00EA660F">
                            <w:pPr>
                              <w:jc w:val="center"/>
                              <w:rPr>
                                <w:sz w:val="24"/>
                              </w:rPr>
                            </w:pPr>
                            <w:r>
                              <w:rPr>
                                <w:sz w:val="24"/>
                              </w:rPr>
                              <w:t>Đ</w:t>
                            </w:r>
                          </w:p>
                        </w:txbxContent>
                      </v:textbox>
                    </v:rect>
                  </w:pict>
                </mc:Fallback>
              </mc:AlternateContent>
            </w:r>
            <w:r w:rsidR="00EA660F" w:rsidRPr="001903E0">
              <w:t>- HS thảo luận nhóm đôi và thực hiện yêu cầu.</w:t>
            </w:r>
          </w:p>
          <w:p w14:paraId="5A3D2E93" w14:textId="537556FE" w:rsidR="00EA660F" w:rsidRPr="001903E0" w:rsidRDefault="00A854B8" w:rsidP="00EA660F">
            <w:pPr>
              <w:rPr>
                <w:sz w:val="24"/>
              </w:rPr>
            </w:pPr>
            <w:r w:rsidRPr="001903E0">
              <w:rPr>
                <w:noProof/>
                <w:lang w:eastAsia="en-US"/>
              </w:rPr>
              <mc:AlternateContent>
                <mc:Choice Requires="wps">
                  <w:drawing>
                    <wp:anchor distT="0" distB="0" distL="114300" distR="114300" simplePos="0" relativeHeight="251654656" behindDoc="0" locked="0" layoutInCell="1" allowOverlap="1" wp14:anchorId="143B3ED4" wp14:editId="4D04B189">
                      <wp:simplePos x="0" y="0"/>
                      <wp:positionH relativeFrom="column">
                        <wp:posOffset>1209675</wp:posOffset>
                      </wp:positionH>
                      <wp:positionV relativeFrom="paragraph">
                        <wp:posOffset>27305</wp:posOffset>
                      </wp:positionV>
                      <wp:extent cx="297180" cy="266700"/>
                      <wp:effectExtent l="0" t="0" r="26670" b="28575"/>
                      <wp:wrapNone/>
                      <wp:docPr id="62" name="Rectangle 62"/>
                      <wp:cNvGraphicFramePr/>
                      <a:graphic xmlns:a="http://schemas.openxmlformats.org/drawingml/2006/main">
                        <a:graphicData uri="http://schemas.microsoft.com/office/word/2010/wordprocessingShape">
                          <wps:wsp>
                            <wps:cNvSpPr/>
                            <wps:spPr>
                              <a:xfrm>
                                <a:off x="0" y="0"/>
                                <a:ext cx="29718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E9F100" w14:textId="77777777" w:rsidR="00057372" w:rsidRPr="002361D6" w:rsidRDefault="00057372" w:rsidP="00EA660F">
                                  <w:pPr>
                                    <w:jc w:val="center"/>
                                    <w:rPr>
                                      <w:sz w:val="24"/>
                                    </w:rPr>
                                  </w:pPr>
                                  <w:r w:rsidRPr="002361D6">
                                    <w:rPr>
                                      <w:sz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B3ED4" id="Rectangle 62" o:spid="_x0000_s1055" style="position:absolute;margin-left:95.25pt;margin-top:2.15pt;width:23.4pt;height:2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" fillcolor="white [3201]" strokecolor="#70ad47 [3209]" strokeweight="1pt">
                      <v:textbox>
                        <w:txbxContent>
                          <w:p w14:paraId="23E9F100" w14:textId="77777777" w:rsidR="00057372" w:rsidRPr="002361D6" w:rsidRDefault="00057372" w:rsidP="00EA660F">
                            <w:pPr>
                              <w:jc w:val="center"/>
                              <w:rPr>
                                <w:sz w:val="24"/>
                              </w:rPr>
                            </w:pPr>
                            <w:r w:rsidRPr="002361D6">
                              <w:rPr>
                                <w:sz w:val="24"/>
                              </w:rPr>
                              <w:t>S</w:t>
                            </w:r>
                          </w:p>
                        </w:txbxContent>
                      </v:textbox>
                    </v:rect>
                  </w:pict>
                </mc:Fallback>
              </mc:AlternateContent>
            </w:r>
            <w:r w:rsidR="00EA660F" w:rsidRPr="001903E0">
              <w:rPr>
                <w:sz w:val="24"/>
              </w:rPr>
              <w:t>a) Mai nói: 112,7%          ; Việt nói: 113%</w:t>
            </w:r>
          </w:p>
          <w:p w14:paraId="7830B549" w14:textId="6D772A60" w:rsidR="00EA660F" w:rsidRPr="001903E0" w:rsidRDefault="00A854B8" w:rsidP="00EA660F">
            <w:pPr>
              <w:rPr>
                <w:sz w:val="24"/>
              </w:rPr>
            </w:pPr>
            <w:r w:rsidRPr="001903E0">
              <w:rPr>
                <w:noProof/>
                <w:sz w:val="24"/>
                <w:lang w:eastAsia="en-US"/>
              </w:rPr>
              <mc:AlternateContent>
                <mc:Choice Requires="wps">
                  <w:drawing>
                    <wp:anchor distT="0" distB="0" distL="114300" distR="114300" simplePos="0" relativeHeight="251660800" behindDoc="0" locked="0" layoutInCell="1" allowOverlap="1" wp14:anchorId="796BCAE3" wp14:editId="6209298D">
                      <wp:simplePos x="0" y="0"/>
                      <wp:positionH relativeFrom="column">
                        <wp:posOffset>2808605</wp:posOffset>
                      </wp:positionH>
                      <wp:positionV relativeFrom="paragraph">
                        <wp:posOffset>115570</wp:posOffset>
                      </wp:positionV>
                      <wp:extent cx="297180" cy="266700"/>
                      <wp:effectExtent l="0" t="0" r="26670" b="19050"/>
                      <wp:wrapNone/>
                      <wp:docPr id="66" name="Rectangle 66"/>
                      <wp:cNvGraphicFramePr/>
                      <a:graphic xmlns:a="http://schemas.openxmlformats.org/drawingml/2006/main">
                        <a:graphicData uri="http://schemas.microsoft.com/office/word/2010/wordprocessingShape">
                          <wps:wsp>
                            <wps:cNvSpPr/>
                            <wps:spPr>
                              <a:xfrm>
                                <a:off x="0" y="0"/>
                                <a:ext cx="29718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DDA4C9A" w14:textId="77777777" w:rsidR="00057372" w:rsidRPr="002361D6" w:rsidRDefault="00057372" w:rsidP="00EA660F">
                                  <w:pPr>
                                    <w:jc w:val="center"/>
                                    <w:rPr>
                                      <w:sz w:val="24"/>
                                    </w:rPr>
                                  </w:pPr>
                                  <w:r w:rsidRPr="002361D6">
                                    <w:rPr>
                                      <w:sz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BCAE3" id="Rectangle 66" o:spid="_x0000_s1056" style="position:absolute;margin-left:221.15pt;margin-top:9.1pt;width:23.4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" fillcolor="white [3201]" strokecolor="#70ad47 [3209]" strokeweight="1pt">
                      <v:textbox>
                        <w:txbxContent>
                          <w:p w14:paraId="0DDA4C9A" w14:textId="77777777" w:rsidR="00057372" w:rsidRPr="002361D6" w:rsidRDefault="00057372" w:rsidP="00EA660F">
                            <w:pPr>
                              <w:jc w:val="center"/>
                              <w:rPr>
                                <w:sz w:val="24"/>
                              </w:rPr>
                            </w:pPr>
                            <w:r w:rsidRPr="002361D6">
                              <w:rPr>
                                <w:sz w:val="24"/>
                              </w:rPr>
                              <w:t>S</w:t>
                            </w:r>
                          </w:p>
                        </w:txbxContent>
                      </v:textbox>
                    </v:rect>
                  </w:pict>
                </mc:Fallback>
              </mc:AlternateContent>
            </w:r>
            <w:r w:rsidRPr="001903E0">
              <w:rPr>
                <w:noProof/>
                <w:sz w:val="24"/>
                <w:lang w:eastAsia="en-US"/>
              </w:rPr>
              <mc:AlternateContent>
                <mc:Choice Requires="wps">
                  <w:drawing>
                    <wp:anchor distT="0" distB="0" distL="114300" distR="114300" simplePos="0" relativeHeight="251659776" behindDoc="0" locked="0" layoutInCell="1" allowOverlap="1" wp14:anchorId="11A86D23" wp14:editId="0FA1A7C7">
                      <wp:simplePos x="0" y="0"/>
                      <wp:positionH relativeFrom="column">
                        <wp:posOffset>1210310</wp:posOffset>
                      </wp:positionH>
                      <wp:positionV relativeFrom="paragraph">
                        <wp:posOffset>151765</wp:posOffset>
                      </wp:positionV>
                      <wp:extent cx="297180" cy="266700"/>
                      <wp:effectExtent l="0" t="0" r="26670" b="19050"/>
                      <wp:wrapNone/>
                      <wp:docPr id="64" name="Rectangle 64"/>
                      <wp:cNvGraphicFramePr/>
                      <a:graphic xmlns:a="http://schemas.openxmlformats.org/drawingml/2006/main">
                        <a:graphicData uri="http://schemas.microsoft.com/office/word/2010/wordprocessingShape">
                          <wps:wsp>
                            <wps:cNvSpPr/>
                            <wps:spPr>
                              <a:xfrm>
                                <a:off x="0" y="0"/>
                                <a:ext cx="29718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6C8C528" w14:textId="77777777" w:rsidR="00057372" w:rsidRPr="002361D6" w:rsidRDefault="00057372" w:rsidP="00EA660F">
                                  <w:pPr>
                                    <w:jc w:val="center"/>
                                    <w:rPr>
                                      <w:sz w:val="24"/>
                                    </w:rPr>
                                  </w:pPr>
                                  <w:r>
                                    <w:rPr>
                                      <w:sz w:val="24"/>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86D23" id="Rectangle 64" o:spid="_x0000_s1057" style="position:absolute;margin-left:95.3pt;margin-top:11.95pt;width:23.4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" fillcolor="white [3201]" strokecolor="#70ad47 [3209]" strokeweight="1pt">
                      <v:textbox>
                        <w:txbxContent>
                          <w:p w14:paraId="06C8C528" w14:textId="77777777" w:rsidR="00057372" w:rsidRPr="002361D6" w:rsidRDefault="00057372" w:rsidP="00EA660F">
                            <w:pPr>
                              <w:jc w:val="center"/>
                              <w:rPr>
                                <w:sz w:val="24"/>
                              </w:rPr>
                            </w:pPr>
                            <w:r>
                              <w:rPr>
                                <w:sz w:val="24"/>
                              </w:rPr>
                              <w:t>Đ</w:t>
                            </w:r>
                          </w:p>
                        </w:txbxContent>
                      </v:textbox>
                    </v:rect>
                  </w:pict>
                </mc:Fallback>
              </mc:AlternateContent>
            </w:r>
          </w:p>
          <w:p w14:paraId="7FA7A355" w14:textId="441B1FA5" w:rsidR="00EA660F" w:rsidRPr="001903E0" w:rsidRDefault="00EA660F" w:rsidP="00EA660F">
            <w:pPr>
              <w:rPr>
                <w:sz w:val="24"/>
              </w:rPr>
            </w:pPr>
            <w:r w:rsidRPr="001903E0">
              <w:rPr>
                <w:sz w:val="24"/>
              </w:rPr>
              <w:t xml:space="preserve">b) Mai nói: 112,7%  </w:t>
            </w:r>
            <w:r>
              <w:rPr>
                <w:sz w:val="24"/>
              </w:rPr>
              <w:t xml:space="preserve">     </w:t>
            </w:r>
            <w:r w:rsidRPr="001903E0">
              <w:rPr>
                <w:sz w:val="24"/>
              </w:rPr>
              <w:t xml:space="preserve">       ; Việt nói: 113%</w:t>
            </w:r>
          </w:p>
          <w:p w14:paraId="5D31F0C8" w14:textId="77777777" w:rsidR="00EA660F" w:rsidRPr="001903E0" w:rsidRDefault="00EA660F" w:rsidP="00EA660F">
            <w:pPr>
              <w:rPr>
                <w:sz w:val="24"/>
              </w:rPr>
            </w:pPr>
          </w:p>
          <w:p w14:paraId="5FEF2110" w14:textId="77777777" w:rsidR="00EA660F" w:rsidRPr="001903E0" w:rsidRDefault="00EA660F" w:rsidP="00EA660F">
            <w:pPr>
              <w:rPr>
                <w:sz w:val="24"/>
              </w:rPr>
            </w:pPr>
            <w:r w:rsidRPr="001903E0">
              <w:rPr>
                <w:sz w:val="24"/>
              </w:rPr>
              <w:t>- Đại diện các nhóm trả lời</w:t>
            </w:r>
          </w:p>
          <w:p w14:paraId="73D45F0A" w14:textId="77777777" w:rsidR="00EA660F" w:rsidRPr="001903E0" w:rsidRDefault="00EA660F" w:rsidP="00EA660F">
            <w:pPr>
              <w:pStyle w:val="NormalWeb"/>
              <w:jc w:val="both"/>
            </w:pPr>
            <w:r w:rsidRPr="001903E0">
              <w:t>- Các nhóm khác nhận xét, bổ sung.</w:t>
            </w:r>
          </w:p>
          <w:p w14:paraId="354F08FB" w14:textId="77777777" w:rsidR="00EA660F" w:rsidRPr="001903E0" w:rsidRDefault="00EA660F" w:rsidP="00EA660F">
            <w:pPr>
              <w:rPr>
                <w:sz w:val="24"/>
              </w:rPr>
            </w:pPr>
          </w:p>
          <w:p w14:paraId="341852E3" w14:textId="77777777" w:rsidR="00EA660F" w:rsidRPr="001903E0" w:rsidRDefault="00EA660F" w:rsidP="00EA660F">
            <w:pPr>
              <w:rPr>
                <w:sz w:val="24"/>
              </w:rPr>
            </w:pPr>
            <w:r w:rsidRPr="001903E0">
              <w:rPr>
                <w:sz w:val="24"/>
              </w:rPr>
              <w:t>- Lắng nghe (sửa sai nếu có)</w:t>
            </w:r>
          </w:p>
          <w:p w14:paraId="24308FCE" w14:textId="77777777" w:rsidR="00EA660F" w:rsidRPr="001903E0" w:rsidRDefault="00EA660F" w:rsidP="00EA660F">
            <w:pPr>
              <w:rPr>
                <w:sz w:val="24"/>
              </w:rPr>
            </w:pPr>
          </w:p>
          <w:p w14:paraId="7609944B" w14:textId="77777777" w:rsidR="00EA660F" w:rsidRPr="001903E0" w:rsidRDefault="00EA660F" w:rsidP="00EA660F">
            <w:pPr>
              <w:rPr>
                <w:sz w:val="24"/>
              </w:rPr>
            </w:pPr>
          </w:p>
          <w:p w14:paraId="688B05DE" w14:textId="77777777" w:rsidR="00EA660F" w:rsidRPr="001903E0" w:rsidRDefault="00EA660F" w:rsidP="00EA660F">
            <w:pPr>
              <w:rPr>
                <w:sz w:val="24"/>
              </w:rPr>
            </w:pPr>
          </w:p>
          <w:p w14:paraId="386D02F8" w14:textId="77777777" w:rsidR="00EA660F" w:rsidRPr="001903E0" w:rsidRDefault="00EA660F" w:rsidP="00EA660F">
            <w:pPr>
              <w:pStyle w:val="NormalWeb"/>
              <w:jc w:val="both"/>
            </w:pPr>
            <w:r w:rsidRPr="001903E0">
              <w:t>- 1 HS đọc đề bài, cả lớp theo dõi.</w:t>
            </w:r>
          </w:p>
          <w:p w14:paraId="4917BE75" w14:textId="77777777" w:rsidR="00EA660F" w:rsidRPr="001903E0" w:rsidRDefault="00EA660F" w:rsidP="00EA660F">
            <w:pPr>
              <w:pStyle w:val="NormalWeb"/>
              <w:jc w:val="both"/>
            </w:pPr>
            <w:r w:rsidRPr="001903E0">
              <w:t>+ Bài toán cho biết: Tại một trạm kiểm tra tải trọng xe, người ta kiểm tra 100 xe ô tô thì 92 ô tô có tải trọng đạt chuẩn.</w:t>
            </w:r>
          </w:p>
          <w:p w14:paraId="2EF26A98" w14:textId="77777777" w:rsidR="00EA660F" w:rsidRPr="001903E0" w:rsidRDefault="00EA660F" w:rsidP="00EA660F">
            <w:pPr>
              <w:pStyle w:val="NormalWeb"/>
              <w:jc w:val="both"/>
            </w:pPr>
            <w:r w:rsidRPr="001903E0">
              <w:lastRenderedPageBreak/>
              <w:t>+ Bài toán hỏi:</w:t>
            </w:r>
          </w:p>
          <w:p w14:paraId="24F005C3" w14:textId="77777777" w:rsidR="00EA660F" w:rsidRPr="001903E0" w:rsidRDefault="00EA660F" w:rsidP="00EA660F">
            <w:pPr>
              <w:pStyle w:val="NormalWeb"/>
              <w:jc w:val="both"/>
            </w:pPr>
            <w:r w:rsidRPr="001903E0">
              <w:t>a) Số ô tô có tải trọng đạt chuẩn chiếm bao nhiêu phần trăm?</w:t>
            </w:r>
          </w:p>
          <w:p w14:paraId="2719DAB0" w14:textId="77777777" w:rsidR="00EA660F" w:rsidRPr="001903E0" w:rsidRDefault="00EA660F" w:rsidP="00EA660F">
            <w:pPr>
              <w:pStyle w:val="NormalWeb"/>
              <w:jc w:val="both"/>
            </w:pPr>
            <w:r w:rsidRPr="001903E0">
              <w:t>b) Số ô tô có tải trọng không đạt chuẩn chiếm bao nhiêu phần trăm?</w:t>
            </w:r>
          </w:p>
          <w:p w14:paraId="25E76B67" w14:textId="77777777" w:rsidR="00EA660F" w:rsidRPr="001903E0" w:rsidRDefault="00EA660F" w:rsidP="00EA660F">
            <w:pPr>
              <w:pStyle w:val="NormalWeb"/>
              <w:jc w:val="both"/>
            </w:pPr>
            <w:r w:rsidRPr="001903E0">
              <w:t>+ Biết rồi: 92 ô tô</w:t>
            </w:r>
          </w:p>
          <w:p w14:paraId="3A10239D" w14:textId="77777777" w:rsidR="00EA660F" w:rsidRPr="001903E0" w:rsidRDefault="00EA660F" w:rsidP="00EA660F">
            <w:pPr>
              <w:pStyle w:val="NormalWeb"/>
              <w:jc w:val="both"/>
            </w:pPr>
          </w:p>
          <w:p w14:paraId="183305AB" w14:textId="77777777" w:rsidR="00EA660F" w:rsidRPr="001903E0" w:rsidRDefault="00EA660F" w:rsidP="00EA660F">
            <w:pPr>
              <w:pStyle w:val="NormalWeb"/>
              <w:jc w:val="both"/>
            </w:pPr>
            <w:r w:rsidRPr="001903E0">
              <w:t>+ Chưa biết</w:t>
            </w:r>
          </w:p>
          <w:p w14:paraId="786D3D78" w14:textId="77777777" w:rsidR="00EA660F" w:rsidRPr="001903E0" w:rsidRDefault="00EA660F" w:rsidP="00EA660F">
            <w:pPr>
              <w:pStyle w:val="NormalWeb"/>
              <w:jc w:val="both"/>
            </w:pPr>
          </w:p>
          <w:p w14:paraId="11DC2852" w14:textId="77777777" w:rsidR="00EA660F" w:rsidRPr="001903E0" w:rsidRDefault="00EA660F" w:rsidP="00EA660F">
            <w:pPr>
              <w:pStyle w:val="NormalWeb"/>
              <w:jc w:val="both"/>
            </w:pPr>
            <w:r w:rsidRPr="001903E0">
              <w:t>+ Ta lấy 100 – 92 = 8 ô tô</w:t>
            </w:r>
          </w:p>
          <w:p w14:paraId="460391DA" w14:textId="77777777" w:rsidR="00EA660F" w:rsidRPr="001903E0" w:rsidRDefault="00EA660F" w:rsidP="00EA660F">
            <w:pPr>
              <w:pStyle w:val="NormalWeb"/>
              <w:jc w:val="both"/>
            </w:pPr>
          </w:p>
          <w:p w14:paraId="11FF3DA7" w14:textId="77777777" w:rsidR="00EA660F" w:rsidRPr="001903E0" w:rsidRDefault="00EA660F" w:rsidP="00EA660F">
            <w:pPr>
              <w:pStyle w:val="NormalWeb"/>
              <w:jc w:val="both"/>
            </w:pPr>
            <w:r w:rsidRPr="001903E0">
              <w:t>- HS làm bài tập vào vở, 1 HS làm trên bảng.</w:t>
            </w:r>
          </w:p>
          <w:p w14:paraId="07ECE0E6" w14:textId="77777777" w:rsidR="00EA660F" w:rsidRPr="001903E0" w:rsidRDefault="00EA660F" w:rsidP="00EA660F">
            <w:pPr>
              <w:pStyle w:val="NormalWeb"/>
              <w:jc w:val="center"/>
            </w:pPr>
            <w:r w:rsidRPr="001903E0">
              <w:t>Bài giải</w:t>
            </w:r>
          </w:p>
          <w:p w14:paraId="257C97FF" w14:textId="77777777" w:rsidR="00EA660F" w:rsidRPr="001903E0" w:rsidRDefault="00EA660F" w:rsidP="00EA660F">
            <w:pPr>
              <w:pStyle w:val="NormalWeb"/>
              <w:jc w:val="center"/>
            </w:pPr>
            <w:r w:rsidRPr="001903E0">
              <w:t>Số ô tô có tải trọng không đạt chuẩn là:</w:t>
            </w:r>
          </w:p>
          <w:p w14:paraId="37DFCD35" w14:textId="77777777" w:rsidR="00EA660F" w:rsidRPr="001903E0" w:rsidRDefault="00EA660F" w:rsidP="00EA660F">
            <w:pPr>
              <w:pStyle w:val="NormalWeb"/>
              <w:jc w:val="center"/>
            </w:pPr>
            <w:r w:rsidRPr="001903E0">
              <w:t>100 – 92 = 8 (ô tô)</w:t>
            </w:r>
          </w:p>
          <w:p w14:paraId="1FD02D3E" w14:textId="77777777" w:rsidR="00EA660F" w:rsidRPr="001903E0" w:rsidRDefault="00EA660F" w:rsidP="00EA660F">
            <w:pPr>
              <w:pStyle w:val="NormalWeb"/>
            </w:pPr>
            <w:r w:rsidRPr="001903E0">
              <w:t>a) Số ô tô có tải trọng đạt chuẩn chiếm số phần trăm là:</w:t>
            </w:r>
          </w:p>
          <w:p w14:paraId="106465D7" w14:textId="77777777" w:rsidR="00EA660F" w:rsidRPr="001903E0" w:rsidRDefault="00EA660F" w:rsidP="00EA660F">
            <w:pPr>
              <w:pStyle w:val="NormalWeb"/>
              <w:jc w:val="center"/>
            </w:pPr>
            <w:r w:rsidRPr="001903E0">
              <w:rPr>
                <w:position w:val="-24"/>
              </w:rPr>
              <w:object w:dxaOrig="1140" w:dyaOrig="620" w14:anchorId="4FE93F45">
                <v:shape id="_x0000_i1081" type="#_x0000_t75" style="width:56.95pt;height:31pt" o:ole="">
                  <v:imagedata r:id="rId101" o:title=""/>
                </v:shape>
                <o:OLEObject Type="Embed" ProgID="Equation.3" ShapeID="_x0000_i1081" DrawAspect="Content" ObjectID="_1798206595" r:id="rId102"/>
              </w:object>
            </w:r>
          </w:p>
          <w:p w14:paraId="76A39310" w14:textId="77777777" w:rsidR="00EA660F" w:rsidRPr="001903E0" w:rsidRDefault="00EA660F" w:rsidP="00EA660F">
            <w:pPr>
              <w:pStyle w:val="NormalWeb"/>
              <w:jc w:val="both"/>
            </w:pPr>
            <w:r w:rsidRPr="001903E0">
              <w:t>b) Số ô tô có tải trọng không đạt chuẩn chiếm số phần trăm là:</w:t>
            </w:r>
          </w:p>
          <w:p w14:paraId="7C4DC239" w14:textId="77777777" w:rsidR="00EA660F" w:rsidRPr="001903E0" w:rsidRDefault="00EA660F" w:rsidP="00EA660F">
            <w:pPr>
              <w:pStyle w:val="NormalWeb"/>
              <w:jc w:val="center"/>
            </w:pPr>
            <w:r w:rsidRPr="001903E0">
              <w:rPr>
                <w:position w:val="-24"/>
              </w:rPr>
              <w:object w:dxaOrig="1020" w:dyaOrig="620" w14:anchorId="422D101F">
                <v:shape id="_x0000_i1082" type="#_x0000_t75" style="width:51.9pt;height:31pt" o:ole="">
                  <v:imagedata r:id="rId103" o:title=""/>
                </v:shape>
                <o:OLEObject Type="Embed" ProgID="Equation.3" ShapeID="_x0000_i1082" DrawAspect="Content" ObjectID="_1798206596" r:id="rId104"/>
              </w:object>
            </w:r>
          </w:p>
          <w:p w14:paraId="4E20F6D3" w14:textId="77777777" w:rsidR="00EA660F" w:rsidRPr="001903E0" w:rsidRDefault="00EA660F" w:rsidP="00EA660F">
            <w:pPr>
              <w:pStyle w:val="NormalWeb"/>
              <w:jc w:val="center"/>
            </w:pPr>
            <w:r w:rsidRPr="001903E0">
              <w:t xml:space="preserve">           Đáp số: a) 92%;  b) 8%</w:t>
            </w:r>
          </w:p>
          <w:p w14:paraId="61A9C8B4" w14:textId="77777777" w:rsidR="00EA660F" w:rsidRPr="001903E0" w:rsidRDefault="00EA660F" w:rsidP="00EA660F">
            <w:pPr>
              <w:pStyle w:val="NormalWeb"/>
              <w:jc w:val="center"/>
            </w:pPr>
          </w:p>
          <w:p w14:paraId="4985893E" w14:textId="77777777" w:rsidR="00EA660F" w:rsidRPr="001903E0" w:rsidRDefault="00EA660F" w:rsidP="00EA660F">
            <w:pPr>
              <w:pStyle w:val="NormalWeb"/>
            </w:pPr>
            <w:r w:rsidRPr="001903E0">
              <w:t>- HS nhận xét bài trên bảng</w:t>
            </w:r>
          </w:p>
          <w:p w14:paraId="22EEDFEC" w14:textId="77777777" w:rsidR="00EA660F" w:rsidRPr="001903E0" w:rsidRDefault="00EA660F" w:rsidP="00EA660F">
            <w:pPr>
              <w:pStyle w:val="NormalWeb"/>
            </w:pPr>
            <w:r w:rsidRPr="001903E0">
              <w:t>- Lắng nghe (sửa sai nếu có)</w:t>
            </w:r>
          </w:p>
          <w:p w14:paraId="411136C1" w14:textId="77777777" w:rsidR="00EA660F" w:rsidRPr="001903E0" w:rsidRDefault="00EA660F" w:rsidP="00EA660F">
            <w:pPr>
              <w:rPr>
                <w:sz w:val="24"/>
              </w:rPr>
            </w:pPr>
          </w:p>
          <w:p w14:paraId="4C6E51AB" w14:textId="77777777" w:rsidR="00EA660F" w:rsidRPr="001903E0" w:rsidRDefault="00EA660F" w:rsidP="00EA660F">
            <w:pPr>
              <w:rPr>
                <w:sz w:val="24"/>
              </w:rPr>
            </w:pPr>
          </w:p>
        </w:tc>
      </w:tr>
      <w:tr w:rsidR="00EA660F" w:rsidRPr="001903E0" w14:paraId="2E5663AA" w14:textId="77777777" w:rsidTr="00EA660F">
        <w:tc>
          <w:tcPr>
            <w:tcW w:w="624" w:type="dxa"/>
            <w:tcBorders>
              <w:top w:val="dashed" w:sz="4" w:space="0" w:color="auto"/>
              <w:bottom w:val="single" w:sz="4" w:space="0" w:color="auto"/>
            </w:tcBorders>
          </w:tcPr>
          <w:p w14:paraId="143B3E22" w14:textId="77777777" w:rsidR="00EA660F" w:rsidRPr="001903E0" w:rsidRDefault="00EA660F" w:rsidP="00EA660F">
            <w:pPr>
              <w:jc w:val="both"/>
              <w:rPr>
                <w:rFonts w:eastAsia="Times New Roman"/>
                <w:b/>
                <w:sz w:val="24"/>
                <w:lang w:val="nl-NL"/>
              </w:rPr>
            </w:pPr>
            <w:r w:rsidRPr="001903E0">
              <w:rPr>
                <w:rFonts w:eastAsia="Times New Roman"/>
                <w:b/>
                <w:sz w:val="24"/>
                <w:lang w:val="nl-NL"/>
              </w:rPr>
              <w:lastRenderedPageBreak/>
              <w:t>5p</w:t>
            </w:r>
          </w:p>
        </w:tc>
        <w:tc>
          <w:tcPr>
            <w:tcW w:w="4476" w:type="dxa"/>
            <w:tcBorders>
              <w:top w:val="dashed" w:sz="4" w:space="0" w:color="auto"/>
              <w:bottom w:val="single" w:sz="4" w:space="0" w:color="auto"/>
            </w:tcBorders>
          </w:tcPr>
          <w:p w14:paraId="3FCB5DE4" w14:textId="77777777" w:rsidR="00EA660F" w:rsidRPr="001903E0" w:rsidRDefault="00EA660F" w:rsidP="00EA660F">
            <w:pPr>
              <w:jc w:val="both"/>
              <w:rPr>
                <w:rFonts w:eastAsia="Times New Roman"/>
                <w:b/>
                <w:sz w:val="24"/>
                <w:lang w:val="nl-NL"/>
              </w:rPr>
            </w:pPr>
            <w:r w:rsidRPr="001903E0">
              <w:rPr>
                <w:rFonts w:eastAsia="Times New Roman"/>
                <w:b/>
                <w:sz w:val="24"/>
                <w:lang w:val="nl-NL"/>
              </w:rPr>
              <w:t>4. Vận dụng trải nghiệm.</w:t>
            </w:r>
          </w:p>
          <w:p w14:paraId="77DDCEDD" w14:textId="77777777" w:rsidR="00EA660F" w:rsidRPr="001903E0" w:rsidRDefault="00EA660F" w:rsidP="00EA660F">
            <w:pPr>
              <w:pStyle w:val="NormalWeb"/>
              <w:jc w:val="both"/>
            </w:pPr>
            <w:r w:rsidRPr="001903E0">
              <w:rPr>
                <w:b/>
              </w:rPr>
              <w:t xml:space="preserve">- </w:t>
            </w:r>
            <w:r w:rsidRPr="001903E0">
              <w:t>GV tổ chức trò chơi “Ai nhanh – Ai đúng”.</w:t>
            </w:r>
          </w:p>
          <w:p w14:paraId="1355E8BA" w14:textId="77777777" w:rsidR="00EA660F" w:rsidRPr="001903E0" w:rsidRDefault="00EA660F" w:rsidP="00EA660F">
            <w:pPr>
              <w:pStyle w:val="NormalWeb"/>
              <w:jc w:val="both"/>
            </w:pPr>
            <w:r w:rsidRPr="001903E0">
              <w:t xml:space="preserve">+ GV nêu bài toán: </w:t>
            </w:r>
            <w:r w:rsidRPr="001903E0">
              <w:rPr>
                <w:i/>
              </w:rPr>
              <w:t>Một vườn cây có 1000 cây, trong đó có 540 cây ăn quả và còn lại là cây lấy gỗ. Hỏi số cây ăn quả chiếm bao nhiêu phần trăm số cây trong vườn?</w:t>
            </w:r>
          </w:p>
          <w:p w14:paraId="61CDE589" w14:textId="77777777" w:rsidR="00EA660F" w:rsidRPr="001903E0" w:rsidRDefault="00EA660F" w:rsidP="00EA660F">
            <w:pPr>
              <w:pStyle w:val="NormalWeb"/>
              <w:jc w:val="both"/>
            </w:pPr>
            <w:r w:rsidRPr="001903E0">
              <w:t>- Tổng kết trò chơi, khen HS tham gia chơi.</w:t>
            </w:r>
          </w:p>
          <w:p w14:paraId="32EB9AED" w14:textId="77777777" w:rsidR="00EA660F" w:rsidRPr="001903E0" w:rsidRDefault="00EA660F" w:rsidP="00EA660F">
            <w:pPr>
              <w:pStyle w:val="NormalWeb"/>
              <w:jc w:val="both"/>
            </w:pPr>
            <w:r w:rsidRPr="001903E0">
              <w:t>- GV nhận xét, dặn dò bài về nhà.</w:t>
            </w:r>
          </w:p>
        </w:tc>
        <w:tc>
          <w:tcPr>
            <w:tcW w:w="5268" w:type="dxa"/>
            <w:tcBorders>
              <w:top w:val="dashed" w:sz="4" w:space="0" w:color="auto"/>
              <w:bottom w:val="single" w:sz="4" w:space="0" w:color="auto"/>
            </w:tcBorders>
          </w:tcPr>
          <w:p w14:paraId="13A34DFE" w14:textId="77777777" w:rsidR="00EA660F" w:rsidRPr="001903E0" w:rsidRDefault="00EA660F" w:rsidP="00EA660F">
            <w:pPr>
              <w:jc w:val="both"/>
              <w:rPr>
                <w:sz w:val="24"/>
              </w:rPr>
            </w:pPr>
          </w:p>
          <w:p w14:paraId="7AF3BF38" w14:textId="77777777" w:rsidR="00EA660F" w:rsidRPr="001903E0" w:rsidRDefault="00EA660F" w:rsidP="00EA660F">
            <w:pPr>
              <w:jc w:val="both"/>
              <w:rPr>
                <w:sz w:val="24"/>
              </w:rPr>
            </w:pPr>
            <w:r w:rsidRPr="001903E0">
              <w:rPr>
                <w:sz w:val="24"/>
              </w:rPr>
              <w:t>- HS lắng nghe trò chơi và tham gia chơi</w:t>
            </w:r>
          </w:p>
          <w:p w14:paraId="73FBBF27" w14:textId="77777777" w:rsidR="00EA660F" w:rsidRPr="001903E0" w:rsidRDefault="00EA660F" w:rsidP="00EA660F">
            <w:pPr>
              <w:jc w:val="both"/>
              <w:rPr>
                <w:sz w:val="24"/>
              </w:rPr>
            </w:pPr>
            <w:r w:rsidRPr="001903E0">
              <w:rPr>
                <w:sz w:val="24"/>
              </w:rPr>
              <w:t>+ 54%</w:t>
            </w:r>
          </w:p>
          <w:p w14:paraId="1BE12618" w14:textId="77777777" w:rsidR="00EA660F" w:rsidRPr="001903E0" w:rsidRDefault="00EA660F" w:rsidP="00EA660F">
            <w:pPr>
              <w:jc w:val="both"/>
              <w:rPr>
                <w:sz w:val="24"/>
              </w:rPr>
            </w:pPr>
          </w:p>
          <w:p w14:paraId="277F21FD" w14:textId="77777777" w:rsidR="00EA660F" w:rsidRPr="001903E0" w:rsidRDefault="00EA660F" w:rsidP="00EA660F">
            <w:pPr>
              <w:jc w:val="both"/>
              <w:rPr>
                <w:sz w:val="24"/>
              </w:rPr>
            </w:pPr>
          </w:p>
          <w:p w14:paraId="5347B463" w14:textId="77777777" w:rsidR="00EA660F" w:rsidRPr="001903E0" w:rsidRDefault="00EA660F" w:rsidP="00EA660F">
            <w:pPr>
              <w:jc w:val="both"/>
              <w:rPr>
                <w:sz w:val="24"/>
              </w:rPr>
            </w:pPr>
            <w:r w:rsidRPr="001903E0">
              <w:rPr>
                <w:sz w:val="24"/>
              </w:rPr>
              <w:t>- HS lắng nghe</w:t>
            </w:r>
          </w:p>
          <w:p w14:paraId="00E00CC4" w14:textId="77777777" w:rsidR="00EA660F" w:rsidRPr="001903E0" w:rsidRDefault="00EA660F" w:rsidP="00EA660F">
            <w:pPr>
              <w:jc w:val="both"/>
              <w:rPr>
                <w:sz w:val="24"/>
              </w:rPr>
            </w:pPr>
            <w:r w:rsidRPr="001903E0">
              <w:rPr>
                <w:sz w:val="24"/>
              </w:rPr>
              <w:t>- HS lắng nghe</w:t>
            </w:r>
          </w:p>
        </w:tc>
      </w:tr>
    </w:tbl>
    <w:p w14:paraId="433A4DE5" w14:textId="77777777" w:rsidR="00EA660F" w:rsidRPr="001903E0" w:rsidRDefault="00EA660F" w:rsidP="00EA660F">
      <w:pPr>
        <w:jc w:val="both"/>
        <w:rPr>
          <w:rFonts w:eastAsia="Times New Roman"/>
          <w:b/>
          <w:sz w:val="24"/>
          <w:lang w:val="nl-NL"/>
        </w:rPr>
      </w:pPr>
      <w:r w:rsidRPr="001903E0">
        <w:rPr>
          <w:rFonts w:eastAsia="Times New Roman"/>
          <w:b/>
          <w:sz w:val="24"/>
          <w:lang w:val="nl-NL"/>
        </w:rPr>
        <w:t>IV. ĐIỀU CHỈNH SAU BÀI DẠY:</w:t>
      </w:r>
    </w:p>
    <w:p w14:paraId="2ECB2711" w14:textId="77777777" w:rsidR="00EA660F" w:rsidRPr="001903E0" w:rsidRDefault="00EA660F" w:rsidP="00EA660F">
      <w:pPr>
        <w:tabs>
          <w:tab w:val="left" w:leader="dot" w:pos="9720"/>
        </w:tabs>
        <w:jc w:val="both"/>
        <w:rPr>
          <w:rFonts w:eastAsia="Times New Roman"/>
          <w:sz w:val="24"/>
          <w:lang w:val="nl-NL"/>
        </w:rPr>
      </w:pPr>
      <w:r w:rsidRPr="001903E0">
        <w:rPr>
          <w:rFonts w:eastAsia="Times New Roman"/>
          <w:sz w:val="24"/>
          <w:lang w:val="nl-NL"/>
        </w:rPr>
        <w:tab/>
      </w:r>
    </w:p>
    <w:p w14:paraId="42A6834E" w14:textId="77777777" w:rsidR="00EA660F" w:rsidRPr="001903E0" w:rsidRDefault="00EA660F" w:rsidP="00EA660F">
      <w:pPr>
        <w:tabs>
          <w:tab w:val="left" w:leader="dot" w:pos="9720"/>
        </w:tabs>
        <w:jc w:val="both"/>
        <w:rPr>
          <w:rFonts w:eastAsia="Times New Roman"/>
          <w:sz w:val="24"/>
          <w:lang w:val="nl-NL"/>
        </w:rPr>
      </w:pPr>
      <w:r w:rsidRPr="001903E0">
        <w:rPr>
          <w:rFonts w:eastAsia="Times New Roman"/>
          <w:sz w:val="24"/>
          <w:lang w:val="nl-NL"/>
        </w:rPr>
        <w:tab/>
      </w:r>
    </w:p>
    <w:p w14:paraId="7F0FB027" w14:textId="77777777" w:rsidR="00AB7CEE" w:rsidRPr="009B1EBE" w:rsidRDefault="00EA660F" w:rsidP="00AB7CEE">
      <w:pPr>
        <w:rPr>
          <w:rFonts w:eastAsia="Times New Roman"/>
          <w:b/>
          <w:bCs/>
          <w:sz w:val="24"/>
          <w:szCs w:val="24"/>
        </w:rPr>
      </w:pPr>
      <w:r w:rsidRPr="001903E0">
        <w:rPr>
          <w:rFonts w:eastAsia="Times New Roman"/>
          <w:sz w:val="24"/>
          <w:lang w:val="nl-NL"/>
        </w:rPr>
        <w:tab/>
      </w:r>
      <w:r w:rsidR="00AB7CEE" w:rsidRPr="009B1EBE">
        <w:rPr>
          <w:rFonts w:eastAsia="Times New Roman"/>
          <w:b/>
          <w:bCs/>
          <w:sz w:val="24"/>
          <w:szCs w:val="24"/>
        </w:rPr>
        <w:t>Tiết                                                LỊCH SỬ &amp; ĐỊA LÝ</w:t>
      </w:r>
    </w:p>
    <w:p w14:paraId="17E5B784" w14:textId="77777777" w:rsidR="00AB7CEE" w:rsidRPr="009B1EBE" w:rsidRDefault="00AB7CEE" w:rsidP="00AB7CEE">
      <w:pPr>
        <w:jc w:val="center"/>
        <w:rPr>
          <w:rFonts w:eastAsia="Times New Roman"/>
          <w:b/>
          <w:bCs/>
          <w:sz w:val="24"/>
          <w:szCs w:val="24"/>
          <w:lang w:val="vi-VN"/>
        </w:rPr>
      </w:pPr>
      <w:r w:rsidRPr="009B1EBE">
        <w:rPr>
          <w:rFonts w:eastAsia="Times New Roman"/>
          <w:b/>
          <w:bCs/>
          <w:sz w:val="24"/>
          <w:szCs w:val="24"/>
          <w:lang w:val="vi-VN"/>
        </w:rPr>
        <w:t xml:space="preserve">BÀI </w:t>
      </w:r>
      <w:r w:rsidRPr="009B1EBE">
        <w:rPr>
          <w:rFonts w:eastAsia="Times New Roman"/>
          <w:b/>
          <w:bCs/>
          <w:sz w:val="24"/>
          <w:szCs w:val="24"/>
        </w:rPr>
        <w:t xml:space="preserve"> 13: TRIỀU NGUYỄN </w:t>
      </w:r>
      <w:r w:rsidRPr="009B1EBE">
        <w:rPr>
          <w:rFonts w:eastAsia="Times New Roman"/>
          <w:b/>
          <w:bCs/>
          <w:sz w:val="24"/>
          <w:szCs w:val="24"/>
          <w:lang w:val="vi-VN"/>
        </w:rPr>
        <w:t>(</w:t>
      </w:r>
      <w:r w:rsidRPr="009B1EBE">
        <w:rPr>
          <w:rFonts w:eastAsia="Times New Roman"/>
          <w:b/>
          <w:bCs/>
          <w:sz w:val="24"/>
          <w:szCs w:val="24"/>
        </w:rPr>
        <w:t>T</w:t>
      </w:r>
      <w:r w:rsidRPr="009B1EBE">
        <w:rPr>
          <w:rFonts w:eastAsia="Times New Roman"/>
          <w:b/>
          <w:bCs/>
          <w:sz w:val="24"/>
          <w:szCs w:val="24"/>
          <w:lang w:val="vi-VN"/>
        </w:rPr>
        <w:t xml:space="preserve">iết </w:t>
      </w:r>
      <w:r w:rsidRPr="009B1EBE">
        <w:rPr>
          <w:rFonts w:eastAsia="Times New Roman"/>
          <w:b/>
          <w:bCs/>
          <w:sz w:val="24"/>
          <w:szCs w:val="24"/>
        </w:rPr>
        <w:t>2</w:t>
      </w:r>
      <w:r w:rsidRPr="009B1EBE">
        <w:rPr>
          <w:rFonts w:eastAsia="Times New Roman"/>
          <w:b/>
          <w:bCs/>
          <w:sz w:val="24"/>
          <w:szCs w:val="24"/>
          <w:lang w:val="vi-VN"/>
        </w:rPr>
        <w:t>)</w:t>
      </w:r>
    </w:p>
    <w:p w14:paraId="62BDF36E" w14:textId="77777777" w:rsidR="00AB7CEE" w:rsidRPr="009B1EBE" w:rsidRDefault="00AB7CEE" w:rsidP="00AB7CEE">
      <w:pPr>
        <w:ind w:firstLine="360"/>
        <w:rPr>
          <w:rFonts w:eastAsia="Times New Roman"/>
          <w:b/>
          <w:bCs/>
          <w:sz w:val="24"/>
          <w:szCs w:val="24"/>
          <w:u w:val="single"/>
          <w:lang w:val="nl-NL"/>
        </w:rPr>
      </w:pPr>
      <w:r w:rsidRPr="009B1EBE">
        <w:rPr>
          <w:rFonts w:eastAsia="Times New Roman"/>
          <w:b/>
          <w:bCs/>
          <w:sz w:val="24"/>
          <w:szCs w:val="24"/>
          <w:u w:val="single"/>
          <w:lang w:val="nl-NL"/>
        </w:rPr>
        <w:t>I. YÊU CẦU CẦN ĐẠT:</w:t>
      </w:r>
    </w:p>
    <w:p w14:paraId="2C30B0CF" w14:textId="77777777" w:rsidR="00AB7CEE" w:rsidRPr="009B1EBE" w:rsidRDefault="00AB7CEE" w:rsidP="00AB7CEE">
      <w:pPr>
        <w:ind w:firstLine="360"/>
        <w:jc w:val="both"/>
        <w:rPr>
          <w:rFonts w:eastAsia="Times New Roman"/>
          <w:bCs/>
          <w:sz w:val="24"/>
          <w:szCs w:val="24"/>
          <w:lang w:val="nl-NL"/>
        </w:rPr>
      </w:pPr>
      <w:r w:rsidRPr="009B1EBE">
        <w:rPr>
          <w:rFonts w:eastAsia="Times New Roman"/>
          <w:bCs/>
          <w:sz w:val="24"/>
          <w:szCs w:val="24"/>
          <w:lang w:val="nl-NL"/>
        </w:rPr>
        <w:t>- Tìm hiểu,sưu tầm và giới thiệu được một số tư liệu lịch sử ( câu chuyện, văn bản, tranh ảnh...)liên quan đến Triều Nguyễn; Trình bày được những nét chính về lịch sử Việt Nam thời nhà Nguyễn thông qua các câu chuyện về một số nhân vật lịch sử : Hàm Nghi, Phan Đình Phùng..</w:t>
      </w:r>
    </w:p>
    <w:p w14:paraId="62FBB39D" w14:textId="77777777" w:rsidR="00AB7CEE" w:rsidRPr="009B1EBE" w:rsidRDefault="00AB7CEE" w:rsidP="00AB7CEE">
      <w:pPr>
        <w:ind w:firstLine="360"/>
        <w:jc w:val="both"/>
        <w:rPr>
          <w:rFonts w:eastAsia="Times New Roman"/>
          <w:bCs/>
          <w:sz w:val="24"/>
          <w:szCs w:val="24"/>
          <w:lang w:val="nl-NL"/>
        </w:rPr>
      </w:pPr>
      <w:r w:rsidRPr="009B1EBE">
        <w:rPr>
          <w:rFonts w:eastAsia="Times New Roman"/>
          <w:sz w:val="24"/>
          <w:szCs w:val="24"/>
          <w:lang w:val="nl-NL"/>
        </w:rPr>
        <w:t xml:space="preserve">- Năng lực tự chủ, tự học: </w:t>
      </w:r>
      <w:r w:rsidRPr="009B1EBE">
        <w:rPr>
          <w:sz w:val="24"/>
          <w:szCs w:val="24"/>
          <w:lang w:val="nl-NL"/>
        </w:rPr>
        <w:t>Chủ động tích cực sưu tầm, tìm hiểu</w:t>
      </w:r>
      <w:r w:rsidRPr="009B1EBE">
        <w:rPr>
          <w:sz w:val="24"/>
          <w:szCs w:val="24"/>
          <w:lang w:val="vi-VN"/>
        </w:rPr>
        <w:t xml:space="preserve"> </w:t>
      </w:r>
      <w:r w:rsidRPr="009B1EBE">
        <w:rPr>
          <w:rFonts w:eastAsia="Times New Roman"/>
          <w:bCs/>
          <w:sz w:val="24"/>
          <w:szCs w:val="24"/>
          <w:lang w:val="nl-NL"/>
        </w:rPr>
        <w:t>một số tư liệu lịch sử ( câu chuyện, văn bản, tranh ảnh...) liên quan đến Triều Nguyễn; Trình bày được những nét chính về lịch sử Việt Nam thời nhà Nguyễn</w:t>
      </w:r>
    </w:p>
    <w:p w14:paraId="6D2673A3" w14:textId="77777777" w:rsidR="00AB7CEE" w:rsidRPr="009B1EBE" w:rsidRDefault="00AB7CEE" w:rsidP="00AB7CEE">
      <w:pPr>
        <w:ind w:firstLine="360"/>
        <w:jc w:val="both"/>
        <w:rPr>
          <w:sz w:val="24"/>
          <w:szCs w:val="24"/>
          <w:lang w:val="nl-NL"/>
        </w:rPr>
      </w:pPr>
      <w:r w:rsidRPr="009B1EBE">
        <w:rPr>
          <w:sz w:val="24"/>
          <w:szCs w:val="24"/>
          <w:lang w:val="nl-NL"/>
        </w:rPr>
        <w:t>-</w:t>
      </w:r>
      <w:r w:rsidRPr="009B1EBE">
        <w:rPr>
          <w:rFonts w:eastAsia="Times New Roman"/>
          <w:sz w:val="24"/>
          <w:szCs w:val="24"/>
          <w:lang w:val="nl-NL"/>
        </w:rPr>
        <w:t xml:space="preserve"> Năng lực giải quyết vấn đề và sáng tạo:</w:t>
      </w:r>
      <w:r w:rsidRPr="009B1EBE">
        <w:rPr>
          <w:rFonts w:eastAsia="Times New Roman"/>
          <w:sz w:val="24"/>
          <w:szCs w:val="24"/>
          <w:lang w:val="vi-VN"/>
        </w:rPr>
        <w:t xml:space="preserve"> </w:t>
      </w:r>
      <w:r w:rsidRPr="009B1EBE">
        <w:rPr>
          <w:rFonts w:eastAsia="Times New Roman"/>
          <w:sz w:val="24"/>
          <w:szCs w:val="24"/>
          <w:lang w:val="nl-NL"/>
        </w:rPr>
        <w:t xml:space="preserve">giới thiệu được tư liệu lịch sử. Kể được </w:t>
      </w:r>
      <w:r w:rsidRPr="009B1EBE">
        <w:rPr>
          <w:rFonts w:eastAsia="Times New Roman"/>
          <w:bCs/>
          <w:sz w:val="24"/>
          <w:szCs w:val="24"/>
          <w:lang w:val="nl-NL"/>
        </w:rPr>
        <w:t xml:space="preserve">nét chính về lịch sử Việt Nam thời nhà Nguyễn thông qua các câu chuyện về một số nhân vật lịch sử : Hàm Nghi, Phan Đình Phùng.. ; </w:t>
      </w:r>
      <w:r w:rsidRPr="009B1EBE">
        <w:rPr>
          <w:rFonts w:eastAsia="Times New Roman"/>
          <w:sz w:val="24"/>
          <w:szCs w:val="24"/>
          <w:lang w:val="nl-NL"/>
        </w:rPr>
        <w:t xml:space="preserve"> Năng lực giao tiếp và hợp tác: </w:t>
      </w:r>
      <w:r w:rsidRPr="009B1EBE">
        <w:rPr>
          <w:sz w:val="24"/>
          <w:szCs w:val="24"/>
          <w:lang w:val="nl-NL"/>
        </w:rPr>
        <w:t xml:space="preserve">Nhận biết và trao đổi với bạn và mọi người về </w:t>
      </w:r>
      <w:r w:rsidRPr="009B1EBE">
        <w:rPr>
          <w:rFonts w:eastAsia="Times New Roman"/>
          <w:bCs/>
          <w:sz w:val="24"/>
          <w:szCs w:val="24"/>
          <w:lang w:val="nl-NL"/>
        </w:rPr>
        <w:t xml:space="preserve">một số tư liệu lịch sử ( câu chuyện, văn bản, tranh ảnh...)liên quan đến Triều Nguyễn; </w:t>
      </w:r>
      <w:r w:rsidRPr="009B1EBE">
        <w:rPr>
          <w:sz w:val="24"/>
          <w:szCs w:val="24"/>
          <w:lang w:val="nl-NL"/>
        </w:rPr>
        <w:t>Có thói quen trao đổi, thảo luận cùng nhau hoàn thành nhiệm vụ dưới sự hướng dẫn của giáo viên.</w:t>
      </w:r>
    </w:p>
    <w:p w14:paraId="772F19BD" w14:textId="2872F6D8" w:rsidR="00AB7CEE" w:rsidRDefault="00AB7CEE" w:rsidP="00AB7CEE">
      <w:pPr>
        <w:ind w:firstLine="360"/>
        <w:jc w:val="both"/>
        <w:rPr>
          <w:rFonts w:eastAsia="Times New Roman"/>
          <w:sz w:val="24"/>
          <w:szCs w:val="24"/>
          <w:lang w:val="nl-NL"/>
        </w:rPr>
      </w:pPr>
    </w:p>
    <w:p w14:paraId="64FB6CA8" w14:textId="77777777" w:rsidR="00AB7CEE" w:rsidRPr="009B1EBE" w:rsidRDefault="00AB7CEE" w:rsidP="00AB7CEE">
      <w:pPr>
        <w:ind w:firstLine="360"/>
        <w:jc w:val="both"/>
        <w:rPr>
          <w:b/>
          <w:bCs/>
          <w:sz w:val="24"/>
          <w:szCs w:val="24"/>
          <w:lang w:val="vi-VN"/>
        </w:rPr>
      </w:pPr>
      <w:r w:rsidRPr="009B1EBE">
        <w:rPr>
          <w:rFonts w:eastAsia="Times New Roman"/>
          <w:sz w:val="24"/>
          <w:szCs w:val="24"/>
          <w:lang w:val="nl-NL"/>
        </w:rPr>
        <w:lastRenderedPageBreak/>
        <w:t>- Phẩm chất chăm chỉ:</w:t>
      </w:r>
      <w:r w:rsidRPr="009B1EBE">
        <w:rPr>
          <w:sz w:val="24"/>
          <w:szCs w:val="24"/>
          <w:lang w:val="nl-NL"/>
        </w:rPr>
        <w:t xml:space="preserve"> Ham học hỏi tim tòi để mở rộng sự hiểu biết về tư liệu lịch sử, nhân vật trong lịch sử. Biết ghi nhớ công ơn dựng nước của tổ tiên; </w:t>
      </w:r>
      <w:r w:rsidRPr="009B1EBE">
        <w:rPr>
          <w:rFonts w:eastAsia="Times New Roman"/>
          <w:sz w:val="24"/>
          <w:szCs w:val="24"/>
          <w:lang w:val="nl-NL"/>
        </w:rPr>
        <w:t xml:space="preserve"> Phẩm chất trách nhiệm: </w:t>
      </w:r>
      <w:r w:rsidRPr="009B1EBE">
        <w:rPr>
          <w:sz w:val="24"/>
          <w:szCs w:val="24"/>
          <w:lang w:val="nl-NL"/>
        </w:rPr>
        <w:t>Tôn trọng và giữ gìn, phát huy truyền thống yêu nước, giữ nước.</w:t>
      </w:r>
      <w:r w:rsidRPr="009B1EBE">
        <w:rPr>
          <w:b/>
          <w:bCs/>
          <w:sz w:val="24"/>
          <w:szCs w:val="24"/>
          <w:lang w:val="vi-VN"/>
        </w:rPr>
        <w:t xml:space="preserve"> </w:t>
      </w:r>
      <w:r w:rsidRPr="009B1EBE">
        <w:rPr>
          <w:rFonts w:eastAsia="Times New Roman"/>
          <w:sz w:val="24"/>
          <w:szCs w:val="24"/>
          <w:lang w:val="nl-NL"/>
        </w:rPr>
        <w:t xml:space="preserve">Có ý thức trách nhiệm với lớp, tôn trọng tập thể. </w:t>
      </w:r>
    </w:p>
    <w:p w14:paraId="1C8452C2" w14:textId="77777777" w:rsidR="00AB7CEE" w:rsidRPr="009B1EBE" w:rsidRDefault="00AB7CEE" w:rsidP="00AB7CEE">
      <w:pPr>
        <w:ind w:firstLine="360"/>
        <w:jc w:val="both"/>
        <w:rPr>
          <w:rFonts w:eastAsia="Times New Roman"/>
          <w:b/>
          <w:sz w:val="24"/>
          <w:szCs w:val="24"/>
          <w:lang w:val="nl-NL"/>
        </w:rPr>
      </w:pPr>
      <w:r w:rsidRPr="009B1EBE">
        <w:rPr>
          <w:rFonts w:eastAsia="Times New Roman"/>
          <w:b/>
          <w:sz w:val="24"/>
          <w:szCs w:val="24"/>
          <w:lang w:val="nl-NL"/>
        </w:rPr>
        <w:t xml:space="preserve">II. ĐỒ DÙNG DẠY HỌC </w:t>
      </w:r>
    </w:p>
    <w:p w14:paraId="1B679B45" w14:textId="77777777" w:rsidR="00AB7CEE" w:rsidRPr="009B1EBE" w:rsidRDefault="00AB7CEE" w:rsidP="00AB7CEE">
      <w:pPr>
        <w:ind w:firstLine="360"/>
        <w:jc w:val="both"/>
        <w:rPr>
          <w:rFonts w:eastAsia="Times New Roman"/>
          <w:sz w:val="24"/>
          <w:szCs w:val="24"/>
          <w:lang w:val="nl-NL"/>
        </w:rPr>
      </w:pPr>
      <w:r w:rsidRPr="009B1EBE">
        <w:rPr>
          <w:rFonts w:eastAsia="Times New Roman"/>
          <w:sz w:val="24"/>
          <w:szCs w:val="24"/>
          <w:lang w:val="nl-NL"/>
        </w:rPr>
        <w:t>- SGK và các thiết bị, học liệu và đồ dùng phục vụ cho tiết dạy.</w:t>
      </w:r>
    </w:p>
    <w:p w14:paraId="70BC61C8" w14:textId="77777777" w:rsidR="00AB7CEE" w:rsidRPr="009B1EBE" w:rsidRDefault="00AB7CEE" w:rsidP="00AB7CEE">
      <w:pPr>
        <w:ind w:firstLine="360"/>
        <w:jc w:val="both"/>
        <w:outlineLvl w:val="0"/>
        <w:rPr>
          <w:rFonts w:eastAsia="Times New Roman"/>
          <w:b/>
          <w:sz w:val="24"/>
          <w:szCs w:val="24"/>
        </w:rPr>
      </w:pPr>
      <w:r w:rsidRPr="009B1EBE">
        <w:rPr>
          <w:rFonts w:eastAsia="Times New Roman"/>
          <w:b/>
          <w:sz w:val="24"/>
          <w:szCs w:val="24"/>
        </w:rPr>
        <w:t>III. HOẠT ĐỘNG DẠY HỌC</w:t>
      </w:r>
    </w:p>
    <w:tbl>
      <w:tblPr>
        <w:tblW w:w="1080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5045"/>
        <w:gridCol w:w="4950"/>
      </w:tblGrid>
      <w:tr w:rsidR="00AB7CEE" w:rsidRPr="009B1EBE" w14:paraId="631D27AE" w14:textId="77777777" w:rsidTr="00435332">
        <w:tc>
          <w:tcPr>
            <w:tcW w:w="805" w:type="dxa"/>
            <w:tcBorders>
              <w:bottom w:val="dashed" w:sz="4" w:space="0" w:color="auto"/>
            </w:tcBorders>
          </w:tcPr>
          <w:p w14:paraId="6C2B099E" w14:textId="77777777" w:rsidR="00AB7CEE" w:rsidRPr="009B1EBE" w:rsidRDefault="00AB7CEE" w:rsidP="00435332">
            <w:pPr>
              <w:jc w:val="center"/>
              <w:rPr>
                <w:rFonts w:eastAsia="Times New Roman"/>
                <w:b/>
                <w:sz w:val="24"/>
                <w:szCs w:val="24"/>
                <w:lang w:val="nl-NL"/>
              </w:rPr>
            </w:pPr>
            <w:r w:rsidRPr="009B1EBE">
              <w:rPr>
                <w:rFonts w:eastAsia="Times New Roman"/>
                <w:b/>
                <w:sz w:val="24"/>
                <w:szCs w:val="24"/>
                <w:lang w:val="nl-NL"/>
              </w:rPr>
              <w:t>T/g</w:t>
            </w:r>
          </w:p>
        </w:tc>
        <w:tc>
          <w:tcPr>
            <w:tcW w:w="5045" w:type="dxa"/>
            <w:tcBorders>
              <w:bottom w:val="dashed" w:sz="4" w:space="0" w:color="auto"/>
            </w:tcBorders>
          </w:tcPr>
          <w:p w14:paraId="4A1CE0C4" w14:textId="77777777" w:rsidR="00AB7CEE" w:rsidRPr="009B1EBE" w:rsidRDefault="00AB7CEE" w:rsidP="00435332">
            <w:pPr>
              <w:jc w:val="center"/>
              <w:rPr>
                <w:rFonts w:eastAsia="Times New Roman"/>
                <w:b/>
                <w:sz w:val="24"/>
                <w:szCs w:val="24"/>
                <w:lang w:val="nl-NL"/>
              </w:rPr>
            </w:pPr>
            <w:r w:rsidRPr="009B1EBE">
              <w:rPr>
                <w:rFonts w:eastAsia="Times New Roman"/>
                <w:b/>
                <w:sz w:val="24"/>
                <w:szCs w:val="24"/>
                <w:lang w:val="nl-NL"/>
              </w:rPr>
              <w:t>Hoạt động của giáo viên</w:t>
            </w:r>
          </w:p>
        </w:tc>
        <w:tc>
          <w:tcPr>
            <w:tcW w:w="4950" w:type="dxa"/>
            <w:tcBorders>
              <w:bottom w:val="dashed" w:sz="4" w:space="0" w:color="auto"/>
            </w:tcBorders>
          </w:tcPr>
          <w:p w14:paraId="50E7AE79" w14:textId="77777777" w:rsidR="00AB7CEE" w:rsidRPr="009B1EBE" w:rsidRDefault="00AB7CEE" w:rsidP="00435332">
            <w:pPr>
              <w:jc w:val="center"/>
              <w:rPr>
                <w:rFonts w:eastAsia="Times New Roman"/>
                <w:b/>
                <w:sz w:val="24"/>
                <w:szCs w:val="24"/>
                <w:lang w:val="nl-NL"/>
              </w:rPr>
            </w:pPr>
            <w:r w:rsidRPr="009B1EBE">
              <w:rPr>
                <w:rFonts w:eastAsia="Times New Roman"/>
                <w:b/>
                <w:sz w:val="24"/>
                <w:szCs w:val="24"/>
                <w:lang w:val="nl-NL"/>
              </w:rPr>
              <w:t>Hoạt động của học sinh</w:t>
            </w:r>
          </w:p>
        </w:tc>
      </w:tr>
      <w:tr w:rsidR="00AB7CEE" w:rsidRPr="009B1EBE" w14:paraId="54ACD0F8" w14:textId="77777777" w:rsidTr="002A65EE">
        <w:trPr>
          <w:trHeight w:val="2015"/>
        </w:trPr>
        <w:tc>
          <w:tcPr>
            <w:tcW w:w="805" w:type="dxa"/>
            <w:tcBorders>
              <w:bottom w:val="dashed" w:sz="4" w:space="0" w:color="auto"/>
            </w:tcBorders>
          </w:tcPr>
          <w:p w14:paraId="7088223D" w14:textId="77777777" w:rsidR="00AB7CEE" w:rsidRPr="009B1EBE" w:rsidRDefault="00AB7CEE" w:rsidP="00435332">
            <w:pPr>
              <w:jc w:val="both"/>
              <w:rPr>
                <w:rFonts w:eastAsia="Times New Roman"/>
                <w:b/>
                <w:bCs/>
                <w:sz w:val="24"/>
                <w:szCs w:val="24"/>
                <w:lang w:val="nl-NL"/>
              </w:rPr>
            </w:pPr>
            <w:r w:rsidRPr="009B1EBE">
              <w:rPr>
                <w:rFonts w:eastAsia="Times New Roman"/>
                <w:b/>
                <w:bCs/>
                <w:sz w:val="24"/>
                <w:szCs w:val="24"/>
                <w:lang w:val="nl-NL"/>
              </w:rPr>
              <w:t>5p</w:t>
            </w:r>
          </w:p>
        </w:tc>
        <w:tc>
          <w:tcPr>
            <w:tcW w:w="5045" w:type="dxa"/>
            <w:tcBorders>
              <w:bottom w:val="dashed" w:sz="4" w:space="0" w:color="auto"/>
            </w:tcBorders>
          </w:tcPr>
          <w:p w14:paraId="559F3155" w14:textId="561F968E" w:rsidR="00043B99" w:rsidRDefault="00AB7CEE" w:rsidP="00435332">
            <w:pPr>
              <w:jc w:val="both"/>
              <w:rPr>
                <w:rFonts w:eastAsia="Times New Roman"/>
                <w:b/>
                <w:bCs/>
                <w:sz w:val="24"/>
                <w:szCs w:val="24"/>
                <w:lang w:val="nl-NL"/>
              </w:rPr>
            </w:pPr>
            <w:r w:rsidRPr="009B1EBE">
              <w:rPr>
                <w:rFonts w:eastAsia="Times New Roman"/>
                <w:b/>
                <w:bCs/>
                <w:sz w:val="24"/>
                <w:szCs w:val="24"/>
                <w:lang w:val="nl-NL"/>
              </w:rPr>
              <w:t>1.</w:t>
            </w:r>
            <w:r w:rsidR="00043B99">
              <w:rPr>
                <w:rFonts w:eastAsia="Times New Roman"/>
                <w:b/>
                <w:bCs/>
                <w:sz w:val="24"/>
                <w:szCs w:val="24"/>
                <w:lang w:val="nl-NL"/>
              </w:rPr>
              <w:t>Hoạt động mở đầu</w:t>
            </w:r>
          </w:p>
          <w:p w14:paraId="31966ACF" w14:textId="17C0AC50" w:rsidR="00AB7CEE" w:rsidRPr="009B1EBE" w:rsidRDefault="00AB7CEE" w:rsidP="00435332">
            <w:pPr>
              <w:jc w:val="both"/>
              <w:rPr>
                <w:rFonts w:eastAsia="Times New Roman"/>
                <w:bCs/>
                <w:i/>
                <w:sz w:val="24"/>
                <w:szCs w:val="24"/>
                <w:lang w:val="nl-NL"/>
              </w:rPr>
            </w:pPr>
            <w:r w:rsidRPr="009B1EBE">
              <w:rPr>
                <w:rFonts w:eastAsia="Times New Roman"/>
                <w:b/>
                <w:bCs/>
                <w:sz w:val="24"/>
                <w:szCs w:val="24"/>
                <w:lang w:val="nl-NL"/>
              </w:rPr>
              <w:t xml:space="preserve"> Khởi động:</w:t>
            </w:r>
          </w:p>
          <w:p w14:paraId="728C495C" w14:textId="77777777" w:rsidR="00AB7CEE" w:rsidRPr="009B1EBE" w:rsidRDefault="00AB7CEE" w:rsidP="00435332">
            <w:pPr>
              <w:jc w:val="both"/>
              <w:outlineLvl w:val="0"/>
              <w:rPr>
                <w:rFonts w:eastAsia="Times New Roman"/>
                <w:bCs/>
                <w:sz w:val="24"/>
                <w:szCs w:val="24"/>
              </w:rPr>
            </w:pPr>
            <w:r w:rsidRPr="009B1EBE">
              <w:rPr>
                <w:rFonts w:eastAsia="Times New Roman"/>
                <w:bCs/>
                <w:sz w:val="24"/>
                <w:szCs w:val="24"/>
                <w:lang w:val="vi-VN"/>
              </w:rPr>
              <w:t xml:space="preserve">- </w:t>
            </w:r>
            <w:r w:rsidRPr="009B1EBE">
              <w:rPr>
                <w:rFonts w:eastAsia="Times New Roman"/>
                <w:bCs/>
                <w:sz w:val="24"/>
                <w:szCs w:val="24"/>
              </w:rPr>
              <w:t>GV gọi HS chia sẻ, kể chuyện về Nguyễn Công Trứ và nêu đóng góp của ông.</w:t>
            </w:r>
          </w:p>
          <w:p w14:paraId="0AE7372D" w14:textId="77777777" w:rsidR="00AB7CEE" w:rsidRPr="009B1EBE" w:rsidRDefault="00AB7CEE" w:rsidP="00435332">
            <w:pPr>
              <w:jc w:val="both"/>
              <w:outlineLvl w:val="0"/>
              <w:rPr>
                <w:rFonts w:eastAsia="Times New Roman"/>
                <w:bCs/>
                <w:sz w:val="24"/>
                <w:szCs w:val="24"/>
                <w:lang w:val="nl-NL"/>
              </w:rPr>
            </w:pPr>
            <w:r w:rsidRPr="009B1EBE">
              <w:rPr>
                <w:rFonts w:eastAsia="Times New Roman"/>
                <w:bCs/>
                <w:sz w:val="24"/>
                <w:szCs w:val="24"/>
                <w:lang w:val="nl-NL"/>
              </w:rPr>
              <w:t xml:space="preserve">- GV mời một số </w:t>
            </w:r>
            <w:r w:rsidRPr="009B1EBE">
              <w:rPr>
                <w:rFonts w:eastAsia="Times New Roman"/>
                <w:bCs/>
                <w:sz w:val="24"/>
                <w:szCs w:val="24"/>
                <w:lang w:val="vi-VN"/>
              </w:rPr>
              <w:t xml:space="preserve">học sinh </w:t>
            </w:r>
            <w:r w:rsidRPr="009B1EBE">
              <w:rPr>
                <w:rFonts w:eastAsia="Times New Roman"/>
                <w:bCs/>
                <w:sz w:val="24"/>
                <w:szCs w:val="24"/>
                <w:lang w:val="nl-NL"/>
              </w:rPr>
              <w:t xml:space="preserve">trình bày </w:t>
            </w:r>
          </w:p>
          <w:p w14:paraId="633C6A6D" w14:textId="77777777" w:rsidR="00AB7CEE" w:rsidRPr="009B1EBE" w:rsidRDefault="00AB7CEE" w:rsidP="00435332">
            <w:pPr>
              <w:jc w:val="both"/>
              <w:outlineLvl w:val="0"/>
              <w:rPr>
                <w:rFonts w:eastAsia="Times New Roman"/>
                <w:bCs/>
                <w:sz w:val="24"/>
                <w:szCs w:val="24"/>
                <w:lang w:val="nl-NL"/>
              </w:rPr>
            </w:pPr>
            <w:r w:rsidRPr="009B1EBE">
              <w:rPr>
                <w:rFonts w:eastAsia="Times New Roman"/>
                <w:bCs/>
                <w:sz w:val="24"/>
                <w:szCs w:val="24"/>
                <w:lang w:val="nl-NL"/>
              </w:rPr>
              <w:t>- GV nhận xét và dẫn dắt vào bài mới:</w:t>
            </w:r>
          </w:p>
          <w:p w14:paraId="1FCBB077" w14:textId="77777777" w:rsidR="00AB7CEE" w:rsidRPr="009B1EBE" w:rsidRDefault="00AB7CEE" w:rsidP="00435332">
            <w:pPr>
              <w:jc w:val="both"/>
              <w:rPr>
                <w:rFonts w:eastAsia="Times New Roman"/>
                <w:bCs/>
                <w:sz w:val="24"/>
                <w:szCs w:val="24"/>
                <w:lang w:val="nl-NL"/>
              </w:rPr>
            </w:pPr>
            <w:r w:rsidRPr="009B1EBE">
              <w:rPr>
                <w:rFonts w:eastAsia="Times New Roman"/>
                <w:bCs/>
                <w:sz w:val="24"/>
                <w:szCs w:val="24"/>
                <w:lang w:val="nl-NL"/>
              </w:rPr>
              <w:t>Tiết học ngày hôm nay, chúng ta sẽ tiếp tục đi Tìm hiểu về Triều Nguyễn qua  phong trào Cần Vương chống Pháp.</w:t>
            </w:r>
          </w:p>
        </w:tc>
        <w:tc>
          <w:tcPr>
            <w:tcW w:w="4950" w:type="dxa"/>
            <w:tcBorders>
              <w:bottom w:val="dashed" w:sz="4" w:space="0" w:color="auto"/>
            </w:tcBorders>
          </w:tcPr>
          <w:p w14:paraId="643D890A" w14:textId="77777777" w:rsidR="00AB7CEE" w:rsidRPr="009B1EBE" w:rsidRDefault="00AB7CEE" w:rsidP="00435332">
            <w:pPr>
              <w:jc w:val="both"/>
              <w:rPr>
                <w:rFonts w:eastAsia="Times New Roman"/>
                <w:sz w:val="24"/>
                <w:szCs w:val="24"/>
                <w:lang w:val="nl-NL"/>
              </w:rPr>
            </w:pPr>
          </w:p>
          <w:p w14:paraId="27BF2D3C" w14:textId="77777777" w:rsidR="00AB7CEE" w:rsidRPr="009B1EBE" w:rsidRDefault="00AB7CEE" w:rsidP="00435332">
            <w:pPr>
              <w:jc w:val="both"/>
              <w:rPr>
                <w:rFonts w:eastAsia="Times New Roman"/>
                <w:sz w:val="24"/>
                <w:szCs w:val="24"/>
                <w:lang w:val="nl-NL"/>
              </w:rPr>
            </w:pPr>
            <w:r w:rsidRPr="009B1EBE">
              <w:rPr>
                <w:rFonts w:eastAsia="Times New Roman"/>
                <w:sz w:val="24"/>
                <w:szCs w:val="24"/>
                <w:lang w:val="nl-NL"/>
              </w:rPr>
              <w:t>- Cả lớp theo dõi,</w:t>
            </w:r>
            <w:r w:rsidRPr="009B1EBE">
              <w:rPr>
                <w:rFonts w:eastAsia="Times New Roman"/>
                <w:sz w:val="24"/>
                <w:szCs w:val="24"/>
                <w:lang w:val="vi-VN"/>
              </w:rPr>
              <w:t xml:space="preserve"> lắng nghe</w:t>
            </w:r>
            <w:r w:rsidRPr="009B1EBE">
              <w:rPr>
                <w:rFonts w:eastAsia="Times New Roman"/>
                <w:sz w:val="24"/>
                <w:szCs w:val="24"/>
                <w:lang w:val="nl-NL"/>
              </w:rPr>
              <w:t>.</w:t>
            </w:r>
          </w:p>
          <w:p w14:paraId="6C372026" w14:textId="77777777" w:rsidR="00AB7CEE" w:rsidRPr="009B1EBE" w:rsidRDefault="00AB7CEE" w:rsidP="00435332">
            <w:pPr>
              <w:jc w:val="both"/>
              <w:rPr>
                <w:rFonts w:eastAsia="Times New Roman"/>
                <w:sz w:val="24"/>
                <w:szCs w:val="24"/>
                <w:lang w:val="nl-NL"/>
              </w:rPr>
            </w:pPr>
          </w:p>
          <w:p w14:paraId="19D94B57" w14:textId="77777777" w:rsidR="00AB7CEE" w:rsidRPr="009B1EBE" w:rsidRDefault="00AB7CEE" w:rsidP="00435332">
            <w:pPr>
              <w:jc w:val="both"/>
              <w:rPr>
                <w:rFonts w:eastAsia="Times New Roman"/>
                <w:sz w:val="24"/>
                <w:szCs w:val="24"/>
                <w:lang w:val="nl-NL"/>
              </w:rPr>
            </w:pPr>
          </w:p>
          <w:p w14:paraId="402C140F" w14:textId="77777777" w:rsidR="00AB7CEE" w:rsidRPr="009B1EBE" w:rsidRDefault="00AB7CEE" w:rsidP="00435332">
            <w:pPr>
              <w:jc w:val="both"/>
              <w:rPr>
                <w:rFonts w:eastAsia="Times New Roman"/>
                <w:sz w:val="24"/>
                <w:szCs w:val="24"/>
                <w:lang w:val="nl-NL"/>
              </w:rPr>
            </w:pPr>
          </w:p>
          <w:p w14:paraId="760A59EA" w14:textId="77777777" w:rsidR="00AB7CEE" w:rsidRPr="009B1EBE" w:rsidRDefault="00AB7CEE" w:rsidP="00435332">
            <w:pPr>
              <w:jc w:val="both"/>
              <w:rPr>
                <w:rFonts w:eastAsia="Times New Roman"/>
                <w:sz w:val="24"/>
                <w:szCs w:val="24"/>
                <w:lang w:val="nl-NL"/>
              </w:rPr>
            </w:pPr>
          </w:p>
          <w:p w14:paraId="06285761" w14:textId="77777777" w:rsidR="00AB7CEE" w:rsidRPr="009B1EBE" w:rsidRDefault="00AB7CEE" w:rsidP="00435332">
            <w:pPr>
              <w:shd w:val="clear" w:color="auto" w:fill="FFFFFF"/>
              <w:jc w:val="both"/>
              <w:rPr>
                <w:rFonts w:eastAsia="Times New Roman"/>
                <w:color w:val="000000"/>
                <w:sz w:val="24"/>
                <w:szCs w:val="24"/>
              </w:rPr>
            </w:pPr>
            <w:r w:rsidRPr="009B1EBE">
              <w:rPr>
                <w:rFonts w:eastAsia="Times New Roman"/>
                <w:sz w:val="24"/>
                <w:szCs w:val="24"/>
                <w:lang w:val="nl-NL"/>
              </w:rPr>
              <w:t>- HS lắng nghe.</w:t>
            </w:r>
          </w:p>
        </w:tc>
      </w:tr>
      <w:tr w:rsidR="00AB7CEE" w:rsidRPr="009B1EBE" w14:paraId="0161D631" w14:textId="77777777" w:rsidTr="00435332">
        <w:tc>
          <w:tcPr>
            <w:tcW w:w="805" w:type="dxa"/>
            <w:tcBorders>
              <w:top w:val="dashed" w:sz="4" w:space="0" w:color="auto"/>
              <w:bottom w:val="dashed" w:sz="4" w:space="0" w:color="auto"/>
            </w:tcBorders>
          </w:tcPr>
          <w:p w14:paraId="04D9A4CC" w14:textId="77777777" w:rsidR="00AB7CEE" w:rsidRPr="009B1EBE" w:rsidRDefault="00AB7CEE" w:rsidP="00435332">
            <w:pPr>
              <w:jc w:val="both"/>
              <w:rPr>
                <w:rFonts w:eastAsia="Times New Roman"/>
                <w:b/>
                <w:bCs/>
                <w:iCs/>
                <w:sz w:val="24"/>
                <w:szCs w:val="24"/>
                <w:lang w:val="nl-NL"/>
              </w:rPr>
            </w:pPr>
            <w:r w:rsidRPr="009B1EBE">
              <w:rPr>
                <w:rFonts w:eastAsia="Times New Roman"/>
                <w:b/>
                <w:bCs/>
                <w:iCs/>
                <w:sz w:val="24"/>
                <w:szCs w:val="24"/>
                <w:lang w:val="nl-NL"/>
              </w:rPr>
              <w:t>25p</w:t>
            </w:r>
          </w:p>
        </w:tc>
        <w:tc>
          <w:tcPr>
            <w:tcW w:w="5045" w:type="dxa"/>
            <w:tcBorders>
              <w:top w:val="dashed" w:sz="4" w:space="0" w:color="auto"/>
              <w:bottom w:val="dashed" w:sz="4" w:space="0" w:color="auto"/>
            </w:tcBorders>
          </w:tcPr>
          <w:p w14:paraId="2C93CC66" w14:textId="77777777" w:rsidR="00AB7CEE" w:rsidRPr="009B1EBE" w:rsidRDefault="00AB7CEE" w:rsidP="00435332">
            <w:pPr>
              <w:jc w:val="both"/>
              <w:rPr>
                <w:rFonts w:eastAsia="Times New Roman"/>
                <w:b/>
                <w:bCs/>
                <w:iCs/>
                <w:sz w:val="24"/>
                <w:szCs w:val="24"/>
                <w:lang w:val="nl-NL"/>
              </w:rPr>
            </w:pPr>
            <w:r w:rsidRPr="009B1EBE">
              <w:rPr>
                <w:rFonts w:eastAsia="Times New Roman"/>
                <w:b/>
                <w:bCs/>
                <w:iCs/>
                <w:sz w:val="24"/>
                <w:szCs w:val="24"/>
                <w:lang w:val="nl-NL"/>
              </w:rPr>
              <w:t>2. Hoạt động khám phá</w:t>
            </w:r>
            <w:r w:rsidRPr="009B1EBE">
              <w:rPr>
                <w:rFonts w:eastAsia="Times New Roman"/>
                <w:bCs/>
                <w:i/>
                <w:iCs/>
                <w:sz w:val="24"/>
                <w:szCs w:val="24"/>
                <w:lang w:val="nl-NL"/>
              </w:rPr>
              <w:t>:</w:t>
            </w:r>
          </w:p>
          <w:p w14:paraId="3D1537ED" w14:textId="77777777" w:rsidR="00AB7CEE" w:rsidRPr="009B1EBE" w:rsidRDefault="00AB7CEE" w:rsidP="00435332">
            <w:pPr>
              <w:pStyle w:val="NormalWeb"/>
              <w:jc w:val="both"/>
              <w:rPr>
                <w:rStyle w:val="Strong"/>
                <w:lang w:val="nl-NL"/>
              </w:rPr>
            </w:pPr>
            <w:r w:rsidRPr="009B1EBE">
              <w:rPr>
                <w:rStyle w:val="Strong"/>
                <w:lang w:val="nl-NL"/>
              </w:rPr>
              <w:t>Hoạt động khám phá 1. Phong trào Cần Vương chống Pháp.</w:t>
            </w:r>
          </w:p>
          <w:p w14:paraId="720F54E3" w14:textId="77777777" w:rsidR="00AB7CEE" w:rsidRPr="009B1EBE" w:rsidRDefault="00AB7CEE" w:rsidP="00435332">
            <w:pPr>
              <w:pStyle w:val="NormalWeb"/>
              <w:jc w:val="both"/>
              <w:rPr>
                <w:rStyle w:val="Strong"/>
                <w:bCs w:val="0"/>
                <w:i/>
                <w:iCs/>
                <w:lang w:val="nl-NL"/>
              </w:rPr>
            </w:pPr>
            <w:r w:rsidRPr="009B1EBE">
              <w:rPr>
                <w:rStyle w:val="Strong"/>
                <w:i/>
                <w:iCs/>
                <w:lang w:val="vi-VN"/>
              </w:rPr>
              <w:t xml:space="preserve">a, </w:t>
            </w:r>
            <w:r w:rsidRPr="009B1EBE">
              <w:rPr>
                <w:rStyle w:val="Strong"/>
                <w:i/>
                <w:iCs/>
                <w:lang w:val="nl-NL"/>
              </w:rPr>
              <w:t>Nét chính của phong trào Cần Vương cuối thế kỉ XIX.</w:t>
            </w:r>
          </w:p>
          <w:p w14:paraId="513887D8" w14:textId="77777777" w:rsidR="00AB7CEE" w:rsidRPr="009B1EBE" w:rsidRDefault="00AB7CEE" w:rsidP="00435332">
            <w:pPr>
              <w:pStyle w:val="NormalWeb"/>
              <w:jc w:val="both"/>
              <w:rPr>
                <w:rStyle w:val="Strong"/>
                <w:b w:val="0"/>
                <w:bCs w:val="0"/>
              </w:rPr>
            </w:pPr>
            <w:r w:rsidRPr="009B1EBE">
              <w:rPr>
                <w:rStyle w:val="Strong"/>
                <w:lang w:val="vi-VN"/>
              </w:rPr>
              <w:t>- GV yêu cầu hs đọc thông tin và trả lời câu hỏi</w:t>
            </w:r>
          </w:p>
          <w:p w14:paraId="00C03B38" w14:textId="77777777" w:rsidR="00AB7CEE" w:rsidRPr="009B1EBE" w:rsidRDefault="00AB7CEE" w:rsidP="00435332">
            <w:pPr>
              <w:pStyle w:val="NormalWeb"/>
              <w:jc w:val="center"/>
              <w:rPr>
                <w:rStyle w:val="Strong"/>
              </w:rPr>
            </w:pPr>
            <w:r w:rsidRPr="009B1EBE">
              <w:rPr>
                <w:noProof/>
                <w:lang w:eastAsia="en-US"/>
              </w:rPr>
              <w:drawing>
                <wp:inline distT="0" distB="0" distL="0" distR="0" wp14:anchorId="4F6E1B9E" wp14:editId="4E26520A">
                  <wp:extent cx="2541319" cy="1778391"/>
                  <wp:effectExtent l="0" t="0" r="0" b="0"/>
                  <wp:docPr id="1291494781" name="Picture 6" descr="Lý thuyết Lịch Sử 11 Bài 21: Phong trào yêu nước chống Pháp của nhân dân Việt Nam trong những năm cuối thế kỉ XIX | Lý thuyết Lịch Sử 11 ngắn gọ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ý thuyết Lịch Sử 11 Bài 21: Phong trào yêu nước chống Pháp của nhân dân Việt Nam trong những năm cuối thế kỉ XIX | Lý thuyết Lịch Sử 11 ngắn gọ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69248" cy="1797935"/>
                          </a:xfrm>
                          <a:prstGeom prst="rect">
                            <a:avLst/>
                          </a:prstGeom>
                          <a:noFill/>
                          <a:ln>
                            <a:noFill/>
                          </a:ln>
                        </pic:spPr>
                      </pic:pic>
                    </a:graphicData>
                  </a:graphic>
                </wp:inline>
              </w:drawing>
            </w:r>
          </w:p>
          <w:p w14:paraId="69AC8D56" w14:textId="77777777" w:rsidR="00AB7CEE" w:rsidRPr="009B1EBE" w:rsidRDefault="00AB7CEE" w:rsidP="00435332">
            <w:pPr>
              <w:pStyle w:val="NormalWeb"/>
              <w:jc w:val="both"/>
            </w:pPr>
            <w:r w:rsidRPr="009B1EBE">
              <w:rPr>
                <w:lang w:val="vi-VN"/>
              </w:rPr>
              <w:t xml:space="preserve">- GV mời HS báo cáo kết quả. </w:t>
            </w:r>
          </w:p>
          <w:p w14:paraId="1BB70CB7" w14:textId="77777777" w:rsidR="00AB7CEE" w:rsidRPr="009B1EBE" w:rsidRDefault="00AB7CEE" w:rsidP="00435332">
            <w:pPr>
              <w:pStyle w:val="NormalWeb"/>
              <w:jc w:val="both"/>
            </w:pPr>
          </w:p>
          <w:p w14:paraId="586F79B5" w14:textId="77777777" w:rsidR="00AB7CEE" w:rsidRPr="009B1EBE" w:rsidRDefault="00AB7CEE" w:rsidP="00435332">
            <w:pPr>
              <w:pStyle w:val="NormalWeb"/>
              <w:jc w:val="both"/>
              <w:rPr>
                <w:lang w:val="vi-VN"/>
              </w:rPr>
            </w:pPr>
            <w:r w:rsidRPr="009B1EBE">
              <w:rPr>
                <w:lang w:val="vi-VN"/>
              </w:rPr>
              <w:t>- GV nhận xét, tuyên dương.</w:t>
            </w:r>
          </w:p>
          <w:p w14:paraId="479CFB8E" w14:textId="77777777" w:rsidR="00AB7CEE" w:rsidRPr="009B1EBE" w:rsidRDefault="00AB7CEE" w:rsidP="00435332">
            <w:pPr>
              <w:pStyle w:val="NormalWeb"/>
              <w:jc w:val="both"/>
              <w:rPr>
                <w:lang w:val="vi-VN"/>
              </w:rPr>
            </w:pPr>
          </w:p>
          <w:p w14:paraId="6C6B5884" w14:textId="77777777" w:rsidR="00AB7CEE" w:rsidRPr="009B1EBE" w:rsidRDefault="00AB7CEE" w:rsidP="00435332">
            <w:pPr>
              <w:pStyle w:val="NormalWeb"/>
              <w:jc w:val="both"/>
            </w:pPr>
          </w:p>
          <w:p w14:paraId="6D2FA94D" w14:textId="77777777" w:rsidR="00AB7CEE" w:rsidRPr="009B1EBE" w:rsidRDefault="00AB7CEE" w:rsidP="00435332">
            <w:pPr>
              <w:pStyle w:val="NormalWeb"/>
              <w:jc w:val="both"/>
              <w:rPr>
                <w:rFonts w:eastAsia="Times New Roman"/>
                <w:i/>
                <w:iCs/>
                <w:color w:val="333333"/>
              </w:rPr>
            </w:pPr>
            <w:r w:rsidRPr="009B1EBE">
              <w:rPr>
                <w:rStyle w:val="Strong"/>
                <w:i/>
                <w:iCs/>
              </w:rPr>
              <w:t>b, Câu chuyện về Phan Đình Phùng và cuộc khởi nghĩa Hương Khê</w:t>
            </w:r>
          </w:p>
          <w:p w14:paraId="587ED7CC" w14:textId="77777777" w:rsidR="00AB7CEE" w:rsidRPr="009B1EBE" w:rsidRDefault="00AB7CEE" w:rsidP="00435332">
            <w:pPr>
              <w:shd w:val="clear" w:color="auto" w:fill="FFFFFF"/>
              <w:rPr>
                <w:rFonts w:eastAsia="Times New Roman"/>
                <w:color w:val="333333"/>
                <w:sz w:val="24"/>
                <w:szCs w:val="24"/>
              </w:rPr>
            </w:pPr>
            <w:r w:rsidRPr="009B1EBE">
              <w:rPr>
                <w:rFonts w:eastAsia="Times New Roman"/>
                <w:color w:val="333333"/>
                <w:sz w:val="24"/>
                <w:szCs w:val="24"/>
              </w:rPr>
              <w:t>GV cho HS đọc thông tin và quan sát hình 7, thảo luận nhóm đôi và trả lời câu hỏi</w:t>
            </w:r>
          </w:p>
          <w:p w14:paraId="15298B72" w14:textId="77777777" w:rsidR="00AB7CEE" w:rsidRPr="009B1EBE" w:rsidRDefault="00AB7CEE" w:rsidP="00435332">
            <w:pPr>
              <w:pStyle w:val="NormalWeb"/>
              <w:jc w:val="both"/>
              <w:rPr>
                <w:rStyle w:val="Strong"/>
                <w:b w:val="0"/>
                <w:bCs w:val="0"/>
                <w:noProof/>
              </w:rPr>
            </w:pPr>
            <w:r w:rsidRPr="009B1EBE">
              <w:rPr>
                <w:noProof/>
                <w:lang w:eastAsia="en-US"/>
              </w:rPr>
              <w:drawing>
                <wp:inline distT="0" distB="0" distL="0" distR="0" wp14:anchorId="2F263B13" wp14:editId="68B521E4">
                  <wp:extent cx="1353787" cy="1619843"/>
                  <wp:effectExtent l="0" t="0" r="0" b="0"/>
                  <wp:docPr id="11122832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61758" cy="1629380"/>
                          </a:xfrm>
                          <a:prstGeom prst="rect">
                            <a:avLst/>
                          </a:prstGeom>
                          <a:noFill/>
                          <a:ln>
                            <a:noFill/>
                          </a:ln>
                        </pic:spPr>
                      </pic:pic>
                    </a:graphicData>
                  </a:graphic>
                </wp:inline>
              </w:drawing>
            </w:r>
          </w:p>
          <w:p w14:paraId="75D76230" w14:textId="77777777" w:rsidR="00AB7CEE" w:rsidRPr="009B1EBE" w:rsidRDefault="00AB7CEE" w:rsidP="00435332">
            <w:pPr>
              <w:pStyle w:val="NormalWeb"/>
              <w:jc w:val="both"/>
              <w:rPr>
                <w:rStyle w:val="Strong"/>
                <w:bCs w:val="0"/>
                <w:lang w:val="vi-VN"/>
              </w:rPr>
            </w:pPr>
          </w:p>
          <w:p w14:paraId="4650703F" w14:textId="77777777" w:rsidR="00AB7CEE" w:rsidRPr="009B1EBE" w:rsidRDefault="00AB7CEE" w:rsidP="00435332">
            <w:pPr>
              <w:pStyle w:val="NormalWeb"/>
              <w:jc w:val="both"/>
              <w:rPr>
                <w:lang w:val="vi-VN"/>
              </w:rPr>
            </w:pPr>
            <w:r w:rsidRPr="009B1EBE">
              <w:rPr>
                <w:lang w:val="vi-VN"/>
              </w:rPr>
              <w:t>- GV mời đại diện các nhóm trình bày, các nhóm nhận xét lẫn nhau.</w:t>
            </w:r>
          </w:p>
          <w:p w14:paraId="16EEFF73" w14:textId="77777777" w:rsidR="00AB7CEE" w:rsidRPr="009B1EBE" w:rsidRDefault="00AB7CEE" w:rsidP="00435332">
            <w:pPr>
              <w:pStyle w:val="NormalWeb"/>
              <w:jc w:val="both"/>
            </w:pPr>
            <w:r w:rsidRPr="009B1EBE">
              <w:rPr>
                <w:lang w:val="vi-VN"/>
              </w:rPr>
              <w:t>- GV nhận xét, tuyên dương.</w:t>
            </w:r>
          </w:p>
        </w:tc>
        <w:tc>
          <w:tcPr>
            <w:tcW w:w="4950" w:type="dxa"/>
            <w:tcBorders>
              <w:top w:val="dashed" w:sz="4" w:space="0" w:color="auto"/>
              <w:bottom w:val="dashed" w:sz="4" w:space="0" w:color="auto"/>
            </w:tcBorders>
          </w:tcPr>
          <w:p w14:paraId="69CA9B18" w14:textId="77777777" w:rsidR="00AB7CEE" w:rsidRPr="009B1EBE" w:rsidRDefault="00AB7CEE" w:rsidP="00435332">
            <w:pPr>
              <w:jc w:val="both"/>
              <w:rPr>
                <w:rFonts w:eastAsia="Times New Roman"/>
                <w:sz w:val="24"/>
                <w:szCs w:val="24"/>
                <w:lang w:val="nl-NL"/>
              </w:rPr>
            </w:pPr>
          </w:p>
          <w:p w14:paraId="1CACCA07" w14:textId="77777777" w:rsidR="00AB7CEE" w:rsidRPr="009B1EBE" w:rsidRDefault="00AB7CEE" w:rsidP="00435332">
            <w:pPr>
              <w:jc w:val="both"/>
              <w:rPr>
                <w:rFonts w:eastAsia="Times New Roman"/>
                <w:sz w:val="24"/>
                <w:szCs w:val="24"/>
                <w:lang w:val="nl-NL"/>
              </w:rPr>
            </w:pPr>
          </w:p>
          <w:p w14:paraId="2BCF2E02" w14:textId="77777777" w:rsidR="00AB7CEE" w:rsidRPr="009B1EBE" w:rsidRDefault="00AB7CEE" w:rsidP="00435332">
            <w:pPr>
              <w:jc w:val="both"/>
              <w:rPr>
                <w:rFonts w:eastAsia="Times New Roman"/>
                <w:sz w:val="24"/>
                <w:szCs w:val="24"/>
                <w:lang w:val="nl-NL"/>
              </w:rPr>
            </w:pPr>
          </w:p>
          <w:p w14:paraId="4624D6CC" w14:textId="77777777" w:rsidR="00AB7CEE" w:rsidRPr="009B1EBE" w:rsidRDefault="00AB7CEE" w:rsidP="00435332">
            <w:pPr>
              <w:jc w:val="both"/>
              <w:rPr>
                <w:rFonts w:eastAsia="Times New Roman"/>
                <w:sz w:val="24"/>
                <w:szCs w:val="24"/>
                <w:lang w:val="nl-NL"/>
              </w:rPr>
            </w:pPr>
          </w:p>
          <w:p w14:paraId="0E51224F" w14:textId="77777777" w:rsidR="00AB7CEE" w:rsidRPr="009B1EBE" w:rsidRDefault="00AB7CEE" w:rsidP="00435332">
            <w:pPr>
              <w:jc w:val="both"/>
              <w:rPr>
                <w:rFonts w:eastAsia="Times New Roman"/>
                <w:sz w:val="24"/>
                <w:szCs w:val="24"/>
                <w:lang w:val="nl-NL"/>
              </w:rPr>
            </w:pPr>
          </w:p>
          <w:p w14:paraId="599DEE24" w14:textId="77777777" w:rsidR="00AB7CEE" w:rsidRPr="009B1EBE" w:rsidRDefault="00AB7CEE" w:rsidP="00435332">
            <w:pPr>
              <w:jc w:val="both"/>
              <w:rPr>
                <w:rFonts w:eastAsia="Times New Roman"/>
                <w:sz w:val="24"/>
                <w:szCs w:val="24"/>
                <w:lang w:val="vi-VN"/>
              </w:rPr>
            </w:pPr>
            <w:r w:rsidRPr="009B1EBE">
              <w:rPr>
                <w:rFonts w:eastAsia="Times New Roman"/>
                <w:sz w:val="24"/>
                <w:szCs w:val="24"/>
                <w:lang w:val="nl-NL"/>
              </w:rPr>
              <w:t xml:space="preserve">- HS </w:t>
            </w:r>
            <w:r w:rsidRPr="009B1EBE">
              <w:rPr>
                <w:rFonts w:eastAsia="Times New Roman"/>
                <w:sz w:val="24"/>
                <w:szCs w:val="24"/>
                <w:lang w:val="vi-VN"/>
              </w:rPr>
              <w:t>trả lời câu hỏi:</w:t>
            </w:r>
          </w:p>
          <w:p w14:paraId="1AC5B2D2" w14:textId="77777777" w:rsidR="00AB7CEE" w:rsidRPr="009B1EBE" w:rsidRDefault="00AB7CEE" w:rsidP="00435332">
            <w:pPr>
              <w:jc w:val="both"/>
              <w:rPr>
                <w:color w:val="333333"/>
                <w:sz w:val="24"/>
                <w:szCs w:val="24"/>
                <w:shd w:val="clear" w:color="auto" w:fill="FFFFFF"/>
              </w:rPr>
            </w:pPr>
            <w:r w:rsidRPr="009B1EBE">
              <w:rPr>
                <w:color w:val="333333"/>
                <w:sz w:val="24"/>
                <w:szCs w:val="24"/>
                <w:shd w:val="clear" w:color="auto" w:fill="FFFFFF"/>
                <w:lang w:val="vi-VN"/>
              </w:rPr>
              <w:t> </w:t>
            </w:r>
            <w:r w:rsidRPr="009B1EBE">
              <w:rPr>
                <w:rFonts w:ascii="Roboto" w:hAnsi="Roboto"/>
                <w:color w:val="333333"/>
                <w:sz w:val="24"/>
                <w:szCs w:val="24"/>
                <w:shd w:val="clear" w:color="auto" w:fill="FFFFFF"/>
                <w:lang w:val="vi-VN"/>
              </w:rPr>
              <w:t xml:space="preserve">- </w:t>
            </w:r>
            <w:r w:rsidRPr="009B1EBE">
              <w:rPr>
                <w:color w:val="333333"/>
                <w:sz w:val="24"/>
                <w:szCs w:val="24"/>
                <w:shd w:val="clear" w:color="auto" w:fill="FFFFFF"/>
                <w:lang w:val="vi-VN"/>
              </w:rPr>
              <w:t>Những số nét chính về phong trào Cần vương cuối thế kỉ XIX:</w:t>
            </w:r>
          </w:p>
          <w:p w14:paraId="2D69F0AA" w14:textId="77777777" w:rsidR="00AB7CEE" w:rsidRPr="009B1EBE" w:rsidRDefault="00AB7CEE" w:rsidP="00435332">
            <w:pPr>
              <w:jc w:val="both"/>
              <w:rPr>
                <w:color w:val="333333"/>
                <w:sz w:val="24"/>
                <w:szCs w:val="24"/>
                <w:shd w:val="clear" w:color="auto" w:fill="FFFFFF"/>
              </w:rPr>
            </w:pPr>
            <w:r w:rsidRPr="009B1EBE">
              <w:rPr>
                <w:color w:val="333333"/>
                <w:sz w:val="24"/>
                <w:szCs w:val="24"/>
                <w:shd w:val="clear" w:color="auto" w:fill="FFFFFF"/>
                <w:lang w:val="vi-VN"/>
              </w:rPr>
              <w:t>   + Năm 1884, Triều đình Nhà Nguyễn kí hiệp ước công nhận quyền đô hộ của thực dân Pháp trên toàn bộ đất nước Việt Nam</w:t>
            </w:r>
          </w:p>
          <w:p w14:paraId="54428372" w14:textId="77777777" w:rsidR="00AB7CEE" w:rsidRPr="009B1EBE" w:rsidRDefault="00AB7CEE" w:rsidP="00435332">
            <w:pPr>
              <w:jc w:val="both"/>
              <w:rPr>
                <w:sz w:val="24"/>
                <w:szCs w:val="24"/>
                <w:lang w:val="vi-VN"/>
              </w:rPr>
            </w:pPr>
            <w:r w:rsidRPr="009B1EBE">
              <w:rPr>
                <w:color w:val="333333"/>
                <w:sz w:val="24"/>
                <w:szCs w:val="24"/>
                <w:shd w:val="clear" w:color="auto" w:fill="FFFFFF"/>
                <w:lang w:val="vi-VN"/>
              </w:rPr>
              <w:t>   + Một bộ phận quan lại thuộc phái chủ chiến, đứng đầu là vua Hàm Nghi mong muốn khôi phục độc lập dân tộc</w:t>
            </w:r>
            <w:r w:rsidRPr="009B1EBE">
              <w:rPr>
                <w:color w:val="333333"/>
                <w:sz w:val="24"/>
                <w:szCs w:val="24"/>
                <w:lang w:val="vi-VN"/>
              </w:rPr>
              <w:br/>
            </w:r>
            <w:r w:rsidRPr="009B1EBE">
              <w:rPr>
                <w:color w:val="333333"/>
                <w:sz w:val="24"/>
                <w:szCs w:val="24"/>
                <w:shd w:val="clear" w:color="auto" w:fill="FFFFFF"/>
                <w:lang w:val="vi-VN"/>
              </w:rPr>
              <w:t>   + Năm 1885, Tôn Thất Thuyết ban bố dụ Cần vương, kêu gọi nhân dân đồng lòng giúp vua cứu nước, phong trào bùng nổ và phát triển mạnh mẽ.</w:t>
            </w:r>
          </w:p>
          <w:p w14:paraId="16B99684" w14:textId="77777777" w:rsidR="00AB7CEE" w:rsidRPr="009B1EBE" w:rsidRDefault="00AB7CEE" w:rsidP="00435332">
            <w:pPr>
              <w:shd w:val="clear" w:color="auto" w:fill="FFFFFF"/>
              <w:outlineLvl w:val="2"/>
              <w:rPr>
                <w:rFonts w:eastAsia="Times New Roman"/>
                <w:b/>
                <w:bCs/>
                <w:caps/>
                <w:color w:val="008000"/>
                <w:sz w:val="24"/>
                <w:szCs w:val="24"/>
              </w:rPr>
            </w:pPr>
          </w:p>
          <w:p w14:paraId="68D00138" w14:textId="77777777" w:rsidR="00AB7CEE" w:rsidRPr="009B1EBE" w:rsidRDefault="00AB7CEE" w:rsidP="00435332">
            <w:pPr>
              <w:jc w:val="both"/>
              <w:rPr>
                <w:sz w:val="24"/>
                <w:szCs w:val="24"/>
              </w:rPr>
            </w:pPr>
            <w:r w:rsidRPr="009B1EBE">
              <w:rPr>
                <w:sz w:val="24"/>
                <w:szCs w:val="24"/>
              </w:rPr>
              <w:t xml:space="preserve">      - HS thảo luận nhóm và chia sẻ </w:t>
            </w:r>
          </w:p>
          <w:p w14:paraId="0ECBB530" w14:textId="77777777" w:rsidR="00AB7CEE" w:rsidRPr="009B1EBE" w:rsidRDefault="00AB7CEE" w:rsidP="00435332">
            <w:pPr>
              <w:jc w:val="both"/>
              <w:rPr>
                <w:color w:val="333333"/>
                <w:sz w:val="24"/>
                <w:szCs w:val="24"/>
                <w:shd w:val="clear" w:color="auto" w:fill="FFFFFF"/>
              </w:rPr>
            </w:pPr>
            <w:r w:rsidRPr="009B1EBE">
              <w:rPr>
                <w:color w:val="333333"/>
                <w:sz w:val="24"/>
                <w:szCs w:val="24"/>
                <w:shd w:val="clear" w:color="auto" w:fill="FFFFFF"/>
              </w:rPr>
              <w:t>- Câu chuyện về về Phan Đình Phùng và cuộc khởi nghĩa Hương Khê:</w:t>
            </w:r>
          </w:p>
          <w:p w14:paraId="37F29EDF" w14:textId="77777777" w:rsidR="00AB7CEE" w:rsidRPr="009B1EBE" w:rsidRDefault="00AB7CEE" w:rsidP="00435332">
            <w:pPr>
              <w:jc w:val="both"/>
              <w:rPr>
                <w:color w:val="333333"/>
                <w:sz w:val="24"/>
                <w:szCs w:val="24"/>
                <w:shd w:val="clear" w:color="auto" w:fill="FFFFFF"/>
              </w:rPr>
            </w:pPr>
            <w:r w:rsidRPr="009B1EBE">
              <w:rPr>
                <w:color w:val="333333"/>
                <w:sz w:val="24"/>
                <w:szCs w:val="24"/>
                <w:shd w:val="clear" w:color="auto" w:fill="FFFFFF"/>
              </w:rPr>
              <w:t>   + Cuối thế kỉ XIX, Phan Đình Phùng đã đứng ra chiêu tập lực lượng chống Pháp dưới lời kêu gọi cứu nước của vua Hàm Nghi</w:t>
            </w:r>
          </w:p>
          <w:p w14:paraId="71C59FD5" w14:textId="77777777" w:rsidR="00AB7CEE" w:rsidRPr="009B1EBE" w:rsidRDefault="00AB7CEE" w:rsidP="00435332">
            <w:pPr>
              <w:jc w:val="both"/>
              <w:rPr>
                <w:color w:val="333333"/>
                <w:sz w:val="24"/>
                <w:szCs w:val="24"/>
                <w:shd w:val="clear" w:color="auto" w:fill="FFFFFF"/>
              </w:rPr>
            </w:pPr>
            <w:r w:rsidRPr="009B1EBE">
              <w:rPr>
                <w:color w:val="333333"/>
                <w:sz w:val="24"/>
                <w:szCs w:val="24"/>
                <w:shd w:val="clear" w:color="auto" w:fill="FFFFFF"/>
              </w:rPr>
              <w:t>   + Khởi nghĩa đã xây dựng căn cứ tại Hương Khê, các anh hùng, hào kiệt đã tự nguyện liên kết lực lượng dưới quyền chỉ huy của ông</w:t>
            </w:r>
          </w:p>
          <w:p w14:paraId="4591B1E1" w14:textId="77777777" w:rsidR="00AB7CEE" w:rsidRPr="009B1EBE" w:rsidRDefault="00AB7CEE" w:rsidP="00435332">
            <w:pPr>
              <w:jc w:val="both"/>
              <w:rPr>
                <w:sz w:val="24"/>
                <w:szCs w:val="24"/>
              </w:rPr>
            </w:pPr>
            <w:r w:rsidRPr="009B1EBE">
              <w:rPr>
                <w:color w:val="333333"/>
                <w:sz w:val="24"/>
                <w:szCs w:val="24"/>
                <w:shd w:val="clear" w:color="auto" w:fill="FFFFFF"/>
              </w:rPr>
              <w:t>   + Cuộc khởi nghĩa đã kéo dài hơn 10 năm, gây thiệt hại cho quân Pháp</w:t>
            </w:r>
            <w:r w:rsidRPr="009B1EBE">
              <w:rPr>
                <w:color w:val="333333"/>
                <w:sz w:val="24"/>
                <w:szCs w:val="24"/>
              </w:rPr>
              <w:br/>
            </w:r>
            <w:r w:rsidRPr="009B1EBE">
              <w:rPr>
                <w:color w:val="333333"/>
                <w:sz w:val="24"/>
                <w:szCs w:val="24"/>
                <w:shd w:val="clear" w:color="auto" w:fill="FFFFFF"/>
              </w:rPr>
              <w:t>   + Cuối năm 1895, Phan Đình Phùng hi sinh trong một trận chiến đấu, cuộc khởi nghĩa suy yếu dần rồi tan rã</w:t>
            </w:r>
            <w:r w:rsidRPr="009B1EBE">
              <w:rPr>
                <w:sz w:val="24"/>
                <w:szCs w:val="24"/>
              </w:rPr>
              <w:t xml:space="preserve">                                                   </w:t>
            </w:r>
          </w:p>
        </w:tc>
      </w:tr>
      <w:tr w:rsidR="00AB7CEE" w:rsidRPr="009B1EBE" w14:paraId="14C2EF66" w14:textId="77777777" w:rsidTr="00435332">
        <w:tc>
          <w:tcPr>
            <w:tcW w:w="805" w:type="dxa"/>
            <w:tcBorders>
              <w:top w:val="dashed" w:sz="4" w:space="0" w:color="auto"/>
              <w:bottom w:val="dashed" w:sz="4" w:space="0" w:color="auto"/>
            </w:tcBorders>
          </w:tcPr>
          <w:p w14:paraId="2162B3ED" w14:textId="77777777" w:rsidR="00AB7CEE" w:rsidRPr="009B1EBE" w:rsidRDefault="00AB7CEE" w:rsidP="00435332">
            <w:pPr>
              <w:jc w:val="both"/>
              <w:rPr>
                <w:rFonts w:eastAsia="Times New Roman"/>
                <w:b/>
                <w:sz w:val="24"/>
                <w:szCs w:val="24"/>
                <w:lang w:val="nl-NL"/>
              </w:rPr>
            </w:pPr>
          </w:p>
        </w:tc>
        <w:tc>
          <w:tcPr>
            <w:tcW w:w="5045" w:type="dxa"/>
            <w:tcBorders>
              <w:top w:val="dashed" w:sz="4" w:space="0" w:color="auto"/>
              <w:bottom w:val="dashed" w:sz="4" w:space="0" w:color="auto"/>
            </w:tcBorders>
          </w:tcPr>
          <w:p w14:paraId="629D3F52" w14:textId="77777777" w:rsidR="00AB7CEE" w:rsidRPr="009B1EBE" w:rsidRDefault="00AB7CEE" w:rsidP="00435332">
            <w:pPr>
              <w:jc w:val="both"/>
              <w:rPr>
                <w:rFonts w:eastAsia="Times New Roman"/>
                <w:b/>
                <w:sz w:val="24"/>
                <w:szCs w:val="24"/>
                <w:lang w:val="nl-NL"/>
              </w:rPr>
            </w:pPr>
            <w:r w:rsidRPr="009B1EBE">
              <w:rPr>
                <w:rFonts w:eastAsia="Times New Roman"/>
                <w:b/>
                <w:sz w:val="24"/>
                <w:szCs w:val="24"/>
                <w:lang w:val="nl-NL"/>
              </w:rPr>
              <w:t>3. Hoạt động luyện tập.</w:t>
            </w:r>
          </w:p>
          <w:p w14:paraId="45932948" w14:textId="77777777" w:rsidR="00AB7CEE" w:rsidRPr="009B1EBE" w:rsidRDefault="00AB7CEE" w:rsidP="00435332">
            <w:pPr>
              <w:rPr>
                <w:rFonts w:eastAsia="Times New Roman"/>
                <w:sz w:val="24"/>
                <w:szCs w:val="24"/>
                <w:lang w:val="nl-NL"/>
              </w:rPr>
            </w:pPr>
            <w:r w:rsidRPr="009B1EBE">
              <w:rPr>
                <w:rFonts w:eastAsia="Times New Roman"/>
                <w:sz w:val="24"/>
                <w:szCs w:val="24"/>
                <w:lang w:val="nl-NL"/>
              </w:rPr>
              <w:t xml:space="preserve">- </w:t>
            </w:r>
          </w:p>
          <w:p w14:paraId="39A3944F" w14:textId="77777777" w:rsidR="00AB7CEE" w:rsidRPr="009B1EBE" w:rsidRDefault="00AB7CEE" w:rsidP="00435332">
            <w:pPr>
              <w:rPr>
                <w:sz w:val="24"/>
                <w:szCs w:val="24"/>
              </w:rPr>
            </w:pPr>
            <w:r w:rsidRPr="009B1EBE">
              <w:rPr>
                <w:sz w:val="24"/>
                <w:szCs w:val="24"/>
              </w:rPr>
              <w:t xml:space="preserve">GV cho HS thảo luận nhóm 4 vẽ tiếp tục sơ đồ tư </w:t>
            </w:r>
            <w:r w:rsidRPr="009B1EBE">
              <w:rPr>
                <w:sz w:val="24"/>
                <w:szCs w:val="24"/>
              </w:rPr>
              <w:lastRenderedPageBreak/>
              <w:t>duy triều đại nhà Nguyễn .</w:t>
            </w:r>
          </w:p>
          <w:p w14:paraId="537D7CC8" w14:textId="77777777" w:rsidR="00AB7CEE" w:rsidRPr="009B1EBE" w:rsidRDefault="00AB7CEE" w:rsidP="00435332">
            <w:pPr>
              <w:pStyle w:val="NormalWeb"/>
              <w:jc w:val="both"/>
            </w:pPr>
          </w:p>
          <w:p w14:paraId="1028D595" w14:textId="77777777" w:rsidR="00AB7CEE" w:rsidRPr="009B1EBE" w:rsidRDefault="00AB7CEE" w:rsidP="00435332">
            <w:pPr>
              <w:pStyle w:val="NormalWeb"/>
              <w:jc w:val="both"/>
            </w:pPr>
            <w:r w:rsidRPr="009B1EBE">
              <w:t>- Gọi HS trình bày</w:t>
            </w:r>
          </w:p>
          <w:p w14:paraId="09966F34" w14:textId="77777777" w:rsidR="00AB7CEE" w:rsidRPr="009B1EBE" w:rsidRDefault="00AB7CEE" w:rsidP="00435332">
            <w:pPr>
              <w:pStyle w:val="NormalWeb"/>
              <w:jc w:val="both"/>
            </w:pPr>
          </w:p>
          <w:p w14:paraId="6B34C899" w14:textId="77777777" w:rsidR="00AB7CEE" w:rsidRPr="009B1EBE" w:rsidRDefault="00AB7CEE" w:rsidP="00435332">
            <w:pPr>
              <w:pStyle w:val="NormalWeb"/>
              <w:jc w:val="both"/>
            </w:pPr>
          </w:p>
          <w:p w14:paraId="630083F3" w14:textId="77777777" w:rsidR="00AB7CEE" w:rsidRPr="009B1EBE" w:rsidRDefault="00AB7CEE" w:rsidP="00435332">
            <w:pPr>
              <w:pStyle w:val="NormalWeb"/>
              <w:jc w:val="both"/>
            </w:pPr>
          </w:p>
          <w:p w14:paraId="25D2F08C" w14:textId="77777777" w:rsidR="00AB7CEE" w:rsidRPr="009B1EBE" w:rsidRDefault="00AB7CEE" w:rsidP="00435332">
            <w:pPr>
              <w:pStyle w:val="NormalWeb"/>
              <w:jc w:val="both"/>
            </w:pPr>
          </w:p>
          <w:p w14:paraId="2862FA96" w14:textId="77777777" w:rsidR="00AB7CEE" w:rsidRPr="009B1EBE" w:rsidRDefault="00AB7CEE" w:rsidP="00435332">
            <w:pPr>
              <w:pStyle w:val="NormalWeb"/>
              <w:jc w:val="both"/>
            </w:pPr>
          </w:p>
          <w:p w14:paraId="78340A28" w14:textId="77777777" w:rsidR="00AB7CEE" w:rsidRPr="009B1EBE" w:rsidRDefault="00AB7CEE" w:rsidP="00435332">
            <w:pPr>
              <w:pStyle w:val="NormalWeb"/>
              <w:jc w:val="both"/>
            </w:pPr>
          </w:p>
          <w:p w14:paraId="7F768D2C" w14:textId="77777777" w:rsidR="00AB7CEE" w:rsidRPr="009B1EBE" w:rsidRDefault="00AB7CEE" w:rsidP="00435332">
            <w:pPr>
              <w:pStyle w:val="NormalWeb"/>
              <w:jc w:val="both"/>
            </w:pPr>
          </w:p>
          <w:p w14:paraId="0212DFE0" w14:textId="77777777" w:rsidR="00AB7CEE" w:rsidRPr="009B1EBE" w:rsidRDefault="00AB7CEE" w:rsidP="00435332">
            <w:pPr>
              <w:pStyle w:val="NormalWeb"/>
              <w:jc w:val="both"/>
            </w:pPr>
          </w:p>
          <w:p w14:paraId="292356D7" w14:textId="77777777" w:rsidR="00AB7CEE" w:rsidRPr="009B1EBE" w:rsidRDefault="00AB7CEE" w:rsidP="00435332">
            <w:pPr>
              <w:pStyle w:val="NormalWeb"/>
              <w:jc w:val="both"/>
            </w:pPr>
          </w:p>
          <w:p w14:paraId="4BC72E01" w14:textId="77777777" w:rsidR="00AB7CEE" w:rsidRPr="009B1EBE" w:rsidRDefault="00AB7CEE" w:rsidP="00435332">
            <w:pPr>
              <w:pStyle w:val="NormalWeb"/>
              <w:jc w:val="both"/>
            </w:pPr>
          </w:p>
          <w:p w14:paraId="333CBA2D" w14:textId="77777777" w:rsidR="00AB7CEE" w:rsidRPr="009B1EBE" w:rsidRDefault="00AB7CEE" w:rsidP="00435332">
            <w:pPr>
              <w:pStyle w:val="NormalWeb"/>
              <w:jc w:val="both"/>
            </w:pPr>
          </w:p>
          <w:p w14:paraId="3BBF13B5" w14:textId="77777777" w:rsidR="00AB7CEE" w:rsidRPr="009B1EBE" w:rsidRDefault="00AB7CEE" w:rsidP="00435332">
            <w:pPr>
              <w:pStyle w:val="NormalWeb"/>
              <w:jc w:val="both"/>
            </w:pPr>
          </w:p>
          <w:p w14:paraId="2C63EBE9" w14:textId="77777777" w:rsidR="00AB7CEE" w:rsidRPr="009B1EBE" w:rsidRDefault="00AB7CEE" w:rsidP="00435332">
            <w:pPr>
              <w:pStyle w:val="NormalWeb"/>
              <w:jc w:val="both"/>
            </w:pPr>
          </w:p>
          <w:p w14:paraId="105E055E" w14:textId="77777777" w:rsidR="00AB7CEE" w:rsidRPr="009B1EBE" w:rsidRDefault="00AB7CEE" w:rsidP="00435332">
            <w:pPr>
              <w:pStyle w:val="NormalWeb"/>
              <w:jc w:val="both"/>
            </w:pPr>
          </w:p>
          <w:p w14:paraId="6766E796" w14:textId="77777777" w:rsidR="00AB7CEE" w:rsidRPr="009B1EBE" w:rsidRDefault="00AB7CEE" w:rsidP="00435332">
            <w:pPr>
              <w:pStyle w:val="NormalWeb"/>
              <w:jc w:val="both"/>
            </w:pPr>
          </w:p>
          <w:p w14:paraId="71CF4DF1" w14:textId="77777777" w:rsidR="00AB7CEE" w:rsidRPr="009B1EBE" w:rsidRDefault="00AB7CEE" w:rsidP="00435332">
            <w:pPr>
              <w:pStyle w:val="NormalWeb"/>
              <w:jc w:val="both"/>
            </w:pPr>
            <w:r w:rsidRPr="009B1EBE">
              <w:t>- GV nhận xét</w:t>
            </w:r>
          </w:p>
          <w:p w14:paraId="38EDF855" w14:textId="77777777" w:rsidR="00AB7CEE" w:rsidRPr="009B1EBE" w:rsidRDefault="00AB7CEE" w:rsidP="00435332">
            <w:pPr>
              <w:pStyle w:val="NormalWeb"/>
              <w:jc w:val="both"/>
              <w:rPr>
                <w:lang w:val="nl-NL"/>
              </w:rPr>
            </w:pPr>
            <w:r w:rsidRPr="009B1EBE">
              <w:t xml:space="preserve">- GV gọi HS kể về câu chuyện </w:t>
            </w:r>
            <w:r w:rsidRPr="009B1EBE">
              <w:rPr>
                <w:rFonts w:eastAsia="Times New Roman"/>
                <w:lang w:val="nl-NL"/>
              </w:rPr>
              <w:t>một nhân vật lịch sử dưới thời nhà Nguyễn mà em sưu tầm được. Câu chuyện đó giúp em biết được thông tin gì về lịch sử Việt Nam thời nhà Nguyễn.</w:t>
            </w:r>
          </w:p>
        </w:tc>
        <w:tc>
          <w:tcPr>
            <w:tcW w:w="4950" w:type="dxa"/>
            <w:tcBorders>
              <w:top w:val="dashed" w:sz="4" w:space="0" w:color="auto"/>
              <w:bottom w:val="dashed" w:sz="4" w:space="0" w:color="auto"/>
            </w:tcBorders>
          </w:tcPr>
          <w:p w14:paraId="1C5CB05E" w14:textId="77777777" w:rsidR="00AB7CEE" w:rsidRPr="009B1EBE" w:rsidRDefault="00AB7CEE" w:rsidP="00435332">
            <w:pPr>
              <w:jc w:val="both"/>
              <w:rPr>
                <w:sz w:val="24"/>
                <w:szCs w:val="24"/>
                <w:highlight w:val="yellow"/>
                <w:lang w:val="vi-VN"/>
              </w:rPr>
            </w:pPr>
          </w:p>
          <w:p w14:paraId="2AE6D7AC" w14:textId="77777777" w:rsidR="00AB7CEE" w:rsidRPr="009B1EBE" w:rsidRDefault="00AB7CEE" w:rsidP="00435332">
            <w:pPr>
              <w:pStyle w:val="NormalWeb"/>
              <w:jc w:val="both"/>
              <w:rPr>
                <w:noProof/>
              </w:rPr>
            </w:pPr>
            <w:r w:rsidRPr="009B1EBE">
              <w:rPr>
                <w:noProof/>
                <w:lang w:eastAsia="en-US"/>
              </w:rPr>
              <w:lastRenderedPageBreak/>
              <w:drawing>
                <wp:inline distT="0" distB="0" distL="0" distR="0" wp14:anchorId="07E20771" wp14:editId="054424D7">
                  <wp:extent cx="2771775" cy="2824352"/>
                  <wp:effectExtent l="0" t="0" r="0" b="0"/>
                  <wp:docPr id="1560010472" name="Picture 8" descr="Vẽ sơ đồ tư duy những nét chính về lịch sử Việt Nam dưới Triều Nguyễ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ẽ sơ đồ tư duy những nét chính về lịch sử Việt Nam dưới Triều Nguyễ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81718" cy="2834484"/>
                          </a:xfrm>
                          <a:prstGeom prst="rect">
                            <a:avLst/>
                          </a:prstGeom>
                          <a:noFill/>
                          <a:ln>
                            <a:noFill/>
                          </a:ln>
                        </pic:spPr>
                      </pic:pic>
                    </a:graphicData>
                  </a:graphic>
                </wp:inline>
              </w:drawing>
            </w:r>
          </w:p>
          <w:p w14:paraId="74ECACEF" w14:textId="77777777" w:rsidR="00AB7CEE" w:rsidRPr="009B1EBE" w:rsidRDefault="00AB7CEE" w:rsidP="00435332">
            <w:pPr>
              <w:jc w:val="both"/>
              <w:rPr>
                <w:noProof/>
                <w:sz w:val="24"/>
                <w:szCs w:val="24"/>
              </w:rPr>
            </w:pPr>
          </w:p>
          <w:p w14:paraId="36B349A8" w14:textId="77777777" w:rsidR="00AB7CEE" w:rsidRPr="009B1EBE" w:rsidRDefault="00AB7CEE" w:rsidP="00435332">
            <w:pPr>
              <w:jc w:val="both"/>
              <w:rPr>
                <w:color w:val="333333"/>
                <w:sz w:val="24"/>
                <w:szCs w:val="24"/>
                <w:shd w:val="clear" w:color="auto" w:fill="FFFFFF"/>
              </w:rPr>
            </w:pPr>
            <w:r w:rsidRPr="009B1EBE">
              <w:rPr>
                <w:color w:val="333333"/>
                <w:sz w:val="24"/>
                <w:szCs w:val="24"/>
                <w:shd w:val="clear" w:color="auto" w:fill="FFFFFF"/>
              </w:rPr>
              <w:t>- Câu chuyện về vua Hàm Nghi </w:t>
            </w:r>
            <w:r w:rsidRPr="009B1EBE">
              <w:rPr>
                <w:color w:val="333333"/>
                <w:sz w:val="24"/>
                <w:szCs w:val="24"/>
              </w:rPr>
              <w:br/>
            </w:r>
            <w:r w:rsidRPr="009B1EBE">
              <w:rPr>
                <w:color w:val="333333"/>
                <w:sz w:val="24"/>
                <w:szCs w:val="24"/>
                <w:shd w:val="clear" w:color="auto" w:fill="FFFFFF"/>
              </w:rPr>
              <w:t>   + Vua Hàm Nghi là vị vua thứ 8 của triều đại nhà Nguyễn</w:t>
            </w:r>
          </w:p>
          <w:p w14:paraId="171D7D30" w14:textId="77777777" w:rsidR="00AB7CEE" w:rsidRPr="009B1EBE" w:rsidRDefault="00AB7CEE" w:rsidP="00435332">
            <w:pPr>
              <w:jc w:val="both"/>
              <w:rPr>
                <w:color w:val="333333"/>
                <w:sz w:val="24"/>
                <w:szCs w:val="24"/>
                <w:shd w:val="clear" w:color="auto" w:fill="FFFFFF"/>
              </w:rPr>
            </w:pPr>
            <w:r w:rsidRPr="009B1EBE">
              <w:rPr>
                <w:color w:val="333333"/>
                <w:sz w:val="24"/>
                <w:szCs w:val="24"/>
                <w:shd w:val="clear" w:color="auto" w:fill="FFFFFF"/>
              </w:rPr>
              <w:t>   + Nhà vua phát động phong trào Cần Vương, tạo nên một làn sóng chống Pháp mạnh mẽ thời bấy giờ</w:t>
            </w:r>
            <w:r w:rsidRPr="009B1EBE">
              <w:rPr>
                <w:color w:val="333333"/>
                <w:sz w:val="24"/>
                <w:szCs w:val="24"/>
              </w:rPr>
              <w:br/>
            </w:r>
            <w:r w:rsidRPr="009B1EBE">
              <w:rPr>
                <w:color w:val="333333"/>
                <w:sz w:val="24"/>
                <w:szCs w:val="24"/>
                <w:shd w:val="clear" w:color="auto" w:fill="FFFFFF"/>
              </w:rPr>
              <w:t>   + Tuy nhiên, chính quyền thực dân Pháp đã bắt được vua Hàm Nghi khi ông chỉ mới 17 tuổi. Mặc dù Pháp đã tìm mọi cách để chiêu dụ, mua chuộc nhà vua hợp tác, song ông đã thẳng thừng từ chối. Vì thế, ông đã bị bắt và lưu đày ông sang 1 quốc gia ở Bắc Phi ngày nay</w:t>
            </w:r>
          </w:p>
          <w:p w14:paraId="61585508" w14:textId="77777777" w:rsidR="00AB7CEE" w:rsidRPr="009B1EBE" w:rsidRDefault="00AB7CEE" w:rsidP="00435332">
            <w:pPr>
              <w:jc w:val="both"/>
              <w:rPr>
                <w:sz w:val="24"/>
                <w:szCs w:val="24"/>
              </w:rPr>
            </w:pPr>
            <w:r w:rsidRPr="009B1EBE">
              <w:rPr>
                <w:color w:val="333333"/>
                <w:sz w:val="24"/>
                <w:szCs w:val="24"/>
                <w:shd w:val="clear" w:color="auto" w:fill="FFFFFF"/>
              </w:rPr>
              <w:t>- Hàm Nghi là một vị vua có tài và yêu nước, dám quyết liệt chống lại thực dân Pháp xâm lược. Dù biến động thời cuộc và phải sống ở xứ người đến khi qua đời, nhưng những gì nhà vua làm được trong thời gian trị vì sẽ là niềm tự hào trong lịch sử dân tộc.</w:t>
            </w:r>
          </w:p>
        </w:tc>
      </w:tr>
      <w:tr w:rsidR="00AB7CEE" w:rsidRPr="009B1EBE" w14:paraId="7914C14F" w14:textId="77777777" w:rsidTr="00435332">
        <w:tc>
          <w:tcPr>
            <w:tcW w:w="805" w:type="dxa"/>
            <w:tcBorders>
              <w:top w:val="dashed" w:sz="4" w:space="0" w:color="auto"/>
              <w:bottom w:val="dashed" w:sz="4" w:space="0" w:color="auto"/>
            </w:tcBorders>
          </w:tcPr>
          <w:p w14:paraId="1566C737" w14:textId="77777777" w:rsidR="00AB7CEE" w:rsidRPr="009B1EBE" w:rsidRDefault="00AB7CEE" w:rsidP="00435332">
            <w:pPr>
              <w:jc w:val="both"/>
              <w:rPr>
                <w:rFonts w:eastAsia="Times New Roman"/>
                <w:b/>
                <w:sz w:val="24"/>
                <w:szCs w:val="24"/>
                <w:lang w:val="nl-NL"/>
              </w:rPr>
            </w:pPr>
            <w:r w:rsidRPr="009B1EBE">
              <w:rPr>
                <w:rFonts w:eastAsia="Times New Roman"/>
                <w:b/>
                <w:sz w:val="24"/>
                <w:szCs w:val="24"/>
                <w:lang w:val="nl-NL"/>
              </w:rPr>
              <w:lastRenderedPageBreak/>
              <w:t>5p</w:t>
            </w:r>
          </w:p>
        </w:tc>
        <w:tc>
          <w:tcPr>
            <w:tcW w:w="5045" w:type="dxa"/>
            <w:tcBorders>
              <w:top w:val="dashed" w:sz="4" w:space="0" w:color="auto"/>
              <w:bottom w:val="dashed" w:sz="4" w:space="0" w:color="auto"/>
            </w:tcBorders>
          </w:tcPr>
          <w:p w14:paraId="22F5546F" w14:textId="77777777" w:rsidR="00AB7CEE" w:rsidRPr="009B1EBE" w:rsidRDefault="00AB7CEE" w:rsidP="00435332">
            <w:pPr>
              <w:jc w:val="both"/>
              <w:rPr>
                <w:rFonts w:eastAsia="Times New Roman"/>
                <w:b/>
                <w:sz w:val="24"/>
                <w:szCs w:val="24"/>
                <w:lang w:val="nl-NL"/>
              </w:rPr>
            </w:pPr>
            <w:r w:rsidRPr="009B1EBE">
              <w:rPr>
                <w:rFonts w:eastAsia="Times New Roman"/>
                <w:b/>
                <w:sz w:val="24"/>
                <w:szCs w:val="24"/>
                <w:lang w:val="nl-NL"/>
              </w:rPr>
              <w:t>4. Vận dụng trải nghiệm.</w:t>
            </w:r>
          </w:p>
          <w:p w14:paraId="38B4FCCB" w14:textId="77777777" w:rsidR="00AB7CEE" w:rsidRPr="009B1EBE" w:rsidRDefault="00AB7CEE" w:rsidP="00435332">
            <w:pPr>
              <w:jc w:val="both"/>
              <w:rPr>
                <w:rFonts w:eastAsia="Times New Roman"/>
                <w:sz w:val="24"/>
                <w:szCs w:val="24"/>
                <w:lang w:val="vi-VN"/>
              </w:rPr>
            </w:pPr>
            <w:r w:rsidRPr="009B1EBE">
              <w:rPr>
                <w:rFonts w:eastAsia="Times New Roman"/>
                <w:sz w:val="24"/>
                <w:szCs w:val="24"/>
                <w:lang w:val="nl-NL"/>
              </w:rPr>
              <w:t>- GV mời HS chia sẻ về việc sưu tầm tư liệu, tranh ảnh và giới thiệu về một di sản văn hóa Triều Nguyễn.</w:t>
            </w:r>
          </w:p>
          <w:p w14:paraId="1252C2C1" w14:textId="77777777" w:rsidR="00AB7CEE" w:rsidRPr="009B1EBE" w:rsidRDefault="00AB7CEE" w:rsidP="00435332">
            <w:pPr>
              <w:jc w:val="both"/>
              <w:rPr>
                <w:rFonts w:eastAsia="Times New Roman"/>
                <w:sz w:val="24"/>
                <w:szCs w:val="24"/>
                <w:lang w:val="vi-VN"/>
              </w:rPr>
            </w:pPr>
            <w:r w:rsidRPr="009B1EBE">
              <w:rPr>
                <w:rFonts w:eastAsia="Times New Roman"/>
                <w:sz w:val="24"/>
                <w:szCs w:val="24"/>
                <w:lang w:val="nl-NL"/>
              </w:rPr>
              <w:t>- GV nhận xét tuyên dương.</w:t>
            </w:r>
            <w:r w:rsidRPr="009B1EBE">
              <w:rPr>
                <w:rFonts w:eastAsia="Times New Roman"/>
                <w:sz w:val="24"/>
                <w:szCs w:val="24"/>
                <w:lang w:val="vi-VN"/>
              </w:rPr>
              <w:t>( có thể cho xem video)</w:t>
            </w:r>
          </w:p>
          <w:p w14:paraId="0C0612C6" w14:textId="77777777" w:rsidR="00AB7CEE" w:rsidRPr="009B1EBE" w:rsidRDefault="00AB7CEE" w:rsidP="00435332">
            <w:pPr>
              <w:jc w:val="both"/>
              <w:rPr>
                <w:rFonts w:eastAsia="Times New Roman"/>
                <w:sz w:val="24"/>
                <w:szCs w:val="24"/>
                <w:lang w:val="nl-NL"/>
              </w:rPr>
            </w:pPr>
            <w:r w:rsidRPr="009B1EBE">
              <w:rPr>
                <w:rFonts w:eastAsia="Times New Roman"/>
                <w:sz w:val="24"/>
                <w:szCs w:val="24"/>
                <w:lang w:val="nl-NL"/>
              </w:rPr>
              <w:t>- Nhận xét sau tiết dạy.</w:t>
            </w:r>
          </w:p>
          <w:p w14:paraId="600AF34B" w14:textId="77777777" w:rsidR="00AB7CEE" w:rsidRPr="009B1EBE" w:rsidRDefault="00AB7CEE" w:rsidP="00435332">
            <w:pPr>
              <w:jc w:val="both"/>
              <w:rPr>
                <w:rFonts w:eastAsia="Times New Roman"/>
                <w:sz w:val="24"/>
                <w:szCs w:val="24"/>
                <w:lang w:val="nl-NL"/>
              </w:rPr>
            </w:pPr>
            <w:r w:rsidRPr="009B1EBE">
              <w:rPr>
                <w:rFonts w:eastAsia="Times New Roman"/>
                <w:sz w:val="24"/>
                <w:szCs w:val="24"/>
                <w:lang w:val="nl-NL"/>
              </w:rPr>
              <w:t>- Dặn dò về nhà.</w:t>
            </w:r>
          </w:p>
        </w:tc>
        <w:tc>
          <w:tcPr>
            <w:tcW w:w="4950" w:type="dxa"/>
            <w:tcBorders>
              <w:top w:val="dashed" w:sz="4" w:space="0" w:color="auto"/>
              <w:bottom w:val="dashed" w:sz="4" w:space="0" w:color="auto"/>
            </w:tcBorders>
          </w:tcPr>
          <w:p w14:paraId="1F247B62" w14:textId="77777777" w:rsidR="00AB7CEE" w:rsidRPr="009B1EBE" w:rsidRDefault="00AB7CEE" w:rsidP="00435332">
            <w:pPr>
              <w:jc w:val="both"/>
              <w:rPr>
                <w:rFonts w:eastAsia="Times New Roman"/>
                <w:sz w:val="24"/>
                <w:szCs w:val="24"/>
                <w:lang w:val="nl-NL"/>
              </w:rPr>
            </w:pPr>
          </w:p>
          <w:p w14:paraId="559E3119" w14:textId="77777777" w:rsidR="00AB7CEE" w:rsidRPr="009B1EBE" w:rsidRDefault="00AB7CEE" w:rsidP="00435332">
            <w:pPr>
              <w:jc w:val="both"/>
              <w:rPr>
                <w:rFonts w:eastAsia="Times New Roman"/>
                <w:sz w:val="24"/>
                <w:szCs w:val="24"/>
                <w:lang w:val="nl-NL"/>
              </w:rPr>
            </w:pPr>
            <w:r w:rsidRPr="009B1EBE">
              <w:rPr>
                <w:rFonts w:eastAsia="Times New Roman"/>
                <w:sz w:val="24"/>
                <w:szCs w:val="24"/>
                <w:lang w:val="nl-NL"/>
              </w:rPr>
              <w:t>- Học sinh tham gia chia sẻ.</w:t>
            </w:r>
          </w:p>
          <w:p w14:paraId="30CE6566" w14:textId="77777777" w:rsidR="00AB7CEE" w:rsidRPr="009B1EBE" w:rsidRDefault="00AB7CEE" w:rsidP="00435332">
            <w:pPr>
              <w:jc w:val="both"/>
              <w:rPr>
                <w:rFonts w:eastAsia="Times New Roman"/>
                <w:sz w:val="24"/>
                <w:szCs w:val="24"/>
                <w:lang w:val="nl-NL"/>
              </w:rPr>
            </w:pPr>
            <w:r w:rsidRPr="009B1EBE">
              <w:rPr>
                <w:rFonts w:eastAsia="Times New Roman"/>
                <w:sz w:val="24"/>
                <w:szCs w:val="24"/>
                <w:lang w:val="nl-NL"/>
              </w:rPr>
              <w:t>- HS lắng nghe, rút kinh nghiệm.</w:t>
            </w:r>
          </w:p>
        </w:tc>
      </w:tr>
    </w:tbl>
    <w:p w14:paraId="2C48E9F0" w14:textId="77777777" w:rsidR="00AB7CEE" w:rsidRPr="009B1EBE" w:rsidRDefault="00AB7CEE" w:rsidP="00AB7CEE">
      <w:pPr>
        <w:jc w:val="both"/>
        <w:rPr>
          <w:rFonts w:eastAsia="Times New Roman"/>
          <w:b/>
          <w:sz w:val="24"/>
          <w:szCs w:val="24"/>
          <w:lang w:val="nl-NL"/>
        </w:rPr>
      </w:pPr>
      <w:r w:rsidRPr="009B1EBE">
        <w:rPr>
          <w:rFonts w:eastAsia="Times New Roman"/>
          <w:b/>
          <w:sz w:val="24"/>
          <w:szCs w:val="24"/>
          <w:lang w:val="nl-NL"/>
        </w:rPr>
        <w:t>IV. ĐIỀU CHỈNH SAU BÀI DẠY:</w:t>
      </w:r>
    </w:p>
    <w:p w14:paraId="044367F2" w14:textId="77777777" w:rsidR="00AB7CEE" w:rsidRPr="009B1EBE" w:rsidRDefault="00AB7CEE" w:rsidP="00AB7CEE">
      <w:pPr>
        <w:tabs>
          <w:tab w:val="left" w:leader="dot" w:pos="9720"/>
        </w:tabs>
        <w:jc w:val="both"/>
        <w:rPr>
          <w:rFonts w:eastAsia="Times New Roman"/>
          <w:sz w:val="24"/>
          <w:szCs w:val="24"/>
          <w:lang w:val="nl-NL"/>
        </w:rPr>
      </w:pPr>
      <w:r w:rsidRPr="009B1EBE">
        <w:rPr>
          <w:rFonts w:eastAsia="Times New Roman"/>
          <w:sz w:val="24"/>
          <w:szCs w:val="24"/>
          <w:lang w:val="nl-NL"/>
        </w:rPr>
        <w:tab/>
      </w:r>
    </w:p>
    <w:p w14:paraId="28F75488" w14:textId="77777777" w:rsidR="00AB7CEE" w:rsidRPr="009B1EBE" w:rsidRDefault="00AB7CEE" w:rsidP="00AB7CEE">
      <w:pPr>
        <w:tabs>
          <w:tab w:val="left" w:leader="dot" w:pos="9720"/>
        </w:tabs>
        <w:jc w:val="both"/>
        <w:rPr>
          <w:rFonts w:eastAsia="Times New Roman"/>
          <w:sz w:val="24"/>
          <w:szCs w:val="24"/>
          <w:lang w:val="nl-NL"/>
        </w:rPr>
      </w:pPr>
      <w:r w:rsidRPr="009B1EBE">
        <w:rPr>
          <w:rFonts w:eastAsia="Times New Roman"/>
          <w:sz w:val="24"/>
          <w:szCs w:val="24"/>
          <w:lang w:val="nl-NL"/>
        </w:rPr>
        <w:tab/>
      </w:r>
    </w:p>
    <w:p w14:paraId="09080FCC" w14:textId="33729FED" w:rsidR="00EA660F" w:rsidRPr="001903E0" w:rsidRDefault="00AB7CEE" w:rsidP="00AB7CEE">
      <w:pPr>
        <w:ind w:left="720" w:hanging="720"/>
        <w:jc w:val="center"/>
        <w:rPr>
          <w:rFonts w:eastAsia="Times New Roman"/>
          <w:sz w:val="24"/>
          <w:lang w:val="nl-NL"/>
        </w:rPr>
      </w:pPr>
      <w:r w:rsidRPr="009B1EBE">
        <w:rPr>
          <w:rFonts w:eastAsia="Times New Roman"/>
          <w:sz w:val="24"/>
          <w:szCs w:val="24"/>
        </w:rPr>
        <w:t>---------------------------------------------------</w:t>
      </w:r>
    </w:p>
    <w:p w14:paraId="5AD23C46" w14:textId="61A6D092" w:rsidR="002A65EE" w:rsidRDefault="002A65EE" w:rsidP="00FE50B4">
      <w:pPr>
        <w:contextualSpacing/>
        <w:jc w:val="center"/>
        <w:rPr>
          <w:b/>
          <w:bCs/>
          <w:sz w:val="24"/>
          <w:szCs w:val="24"/>
          <w:lang w:val="vi-VN"/>
        </w:rPr>
      </w:pPr>
      <w:r>
        <w:rPr>
          <w:b/>
          <w:bCs/>
          <w:sz w:val="24"/>
          <w:szCs w:val="24"/>
        </w:rPr>
        <w:t>Tiếng Việt</w:t>
      </w:r>
    </w:p>
    <w:p w14:paraId="12854362" w14:textId="3AD94083" w:rsidR="00102026" w:rsidRPr="00B93B82" w:rsidRDefault="00617C34" w:rsidP="00617C34">
      <w:pPr>
        <w:contextualSpacing/>
        <w:jc w:val="center"/>
        <w:rPr>
          <w:b/>
          <w:bCs/>
          <w:sz w:val="24"/>
          <w:szCs w:val="24"/>
        </w:rPr>
      </w:pPr>
      <w:r w:rsidRPr="00B93B82">
        <w:rPr>
          <w:b/>
          <w:bCs/>
          <w:sz w:val="24"/>
          <w:szCs w:val="24"/>
          <w:lang w:val="vi-VN"/>
        </w:rPr>
        <w:t xml:space="preserve">Bài </w:t>
      </w:r>
      <w:r w:rsidRPr="00B93B82">
        <w:rPr>
          <w:b/>
          <w:bCs/>
          <w:sz w:val="24"/>
          <w:szCs w:val="24"/>
        </w:rPr>
        <w:t>viết</w:t>
      </w:r>
      <w:r w:rsidRPr="00B93B82">
        <w:rPr>
          <w:b/>
          <w:bCs/>
          <w:sz w:val="24"/>
          <w:szCs w:val="24"/>
          <w:lang w:val="vi-VN"/>
        </w:rPr>
        <w:t xml:space="preserve"> </w:t>
      </w:r>
      <w:r w:rsidRPr="00B93B82">
        <w:rPr>
          <w:b/>
          <w:bCs/>
          <w:sz w:val="24"/>
          <w:szCs w:val="24"/>
        </w:rPr>
        <w:t>1</w:t>
      </w:r>
      <w:r w:rsidRPr="00B93B82">
        <w:rPr>
          <w:b/>
          <w:bCs/>
          <w:sz w:val="24"/>
          <w:szCs w:val="24"/>
          <w:lang w:val="vi-VN"/>
        </w:rPr>
        <w:t xml:space="preserve">: </w:t>
      </w:r>
      <w:r w:rsidR="002A65EE">
        <w:rPr>
          <w:b/>
          <w:bCs/>
          <w:sz w:val="24"/>
          <w:szCs w:val="24"/>
        </w:rPr>
        <w:t xml:space="preserve"> </w:t>
      </w:r>
      <w:r w:rsidRPr="00B93B82">
        <w:rPr>
          <w:b/>
          <w:bCs/>
          <w:sz w:val="24"/>
          <w:szCs w:val="24"/>
        </w:rPr>
        <w:t xml:space="preserve">TẢ PHONG CẢNH </w:t>
      </w:r>
      <w:r w:rsidRPr="00B93B82">
        <w:rPr>
          <w:b/>
          <w:bCs/>
          <w:sz w:val="24"/>
          <w:szCs w:val="24"/>
          <w:lang w:val="vi-VN"/>
        </w:rPr>
        <w:t>(</w:t>
      </w:r>
      <w:r w:rsidRPr="00B93B82">
        <w:rPr>
          <w:b/>
          <w:bCs/>
          <w:sz w:val="24"/>
          <w:szCs w:val="24"/>
        </w:rPr>
        <w:t xml:space="preserve">1 </w:t>
      </w:r>
      <w:r w:rsidRPr="00B93B82">
        <w:rPr>
          <w:b/>
          <w:bCs/>
          <w:sz w:val="24"/>
          <w:szCs w:val="24"/>
          <w:lang w:val="vi-VN"/>
        </w:rPr>
        <w:t>tiết)</w:t>
      </w:r>
      <w:r w:rsidRPr="00B93B82">
        <w:rPr>
          <w:b/>
          <w:bCs/>
          <w:sz w:val="24"/>
          <w:szCs w:val="24"/>
        </w:rPr>
        <w:t xml:space="preserve"> </w:t>
      </w:r>
    </w:p>
    <w:p w14:paraId="1D76B5E2" w14:textId="77777777" w:rsidR="00102026" w:rsidRPr="00B93B82" w:rsidRDefault="00617C34" w:rsidP="00617C34">
      <w:pPr>
        <w:contextualSpacing/>
        <w:jc w:val="center"/>
        <w:rPr>
          <w:b/>
          <w:bCs/>
          <w:sz w:val="24"/>
          <w:szCs w:val="24"/>
        </w:rPr>
      </w:pPr>
      <w:r w:rsidRPr="00B93B82">
        <w:rPr>
          <w:b/>
          <w:bCs/>
          <w:i/>
          <w:sz w:val="24"/>
          <w:szCs w:val="24"/>
        </w:rPr>
        <w:t>(Cấu tạo của bài văn</w:t>
      </w:r>
      <w:r w:rsidRPr="00B93B82">
        <w:rPr>
          <w:b/>
          <w:bCs/>
          <w:sz w:val="24"/>
          <w:szCs w:val="24"/>
        </w:rPr>
        <w:t>)</w:t>
      </w:r>
    </w:p>
    <w:p w14:paraId="6E2C6A2D" w14:textId="47378304" w:rsidR="00102026" w:rsidRPr="00B93B82" w:rsidRDefault="00617C34" w:rsidP="00617C34">
      <w:pPr>
        <w:ind w:firstLine="567"/>
        <w:contextualSpacing/>
        <w:jc w:val="both"/>
        <w:rPr>
          <w:b/>
          <w:bCs/>
          <w:sz w:val="24"/>
          <w:szCs w:val="24"/>
        </w:rPr>
      </w:pPr>
      <w:r w:rsidRPr="00B93B82">
        <w:rPr>
          <w:b/>
          <w:bCs/>
          <w:sz w:val="24"/>
          <w:szCs w:val="24"/>
          <w:lang w:val="vi-VN"/>
        </w:rPr>
        <w:t xml:space="preserve">I. </w:t>
      </w:r>
      <w:r w:rsidR="00312367" w:rsidRPr="00B93B82">
        <w:rPr>
          <w:b/>
          <w:bCs/>
          <w:sz w:val="24"/>
          <w:szCs w:val="24"/>
          <w:lang w:val="vi-VN"/>
        </w:rPr>
        <w:t>YÊU CẦU CẦN ĐẠT</w:t>
      </w:r>
    </w:p>
    <w:p w14:paraId="2C74083C" w14:textId="17B1AEA3" w:rsidR="00102026" w:rsidRPr="00B93B82" w:rsidRDefault="00617C34" w:rsidP="000D7F74">
      <w:pPr>
        <w:widowControl w:val="0"/>
        <w:autoSpaceDE w:val="0"/>
        <w:autoSpaceDN w:val="0"/>
        <w:ind w:firstLine="567"/>
        <w:contextualSpacing/>
        <w:jc w:val="both"/>
        <w:rPr>
          <w:rFonts w:eastAsia="Times New Roman"/>
          <w:iCs/>
          <w:color w:val="000000"/>
          <w:sz w:val="24"/>
          <w:szCs w:val="24"/>
        </w:rPr>
      </w:pPr>
      <w:r w:rsidRPr="00B93B82">
        <w:rPr>
          <w:rFonts w:eastAsia="Times New Roman"/>
          <w:sz w:val="24"/>
          <w:szCs w:val="24"/>
          <w:lang w:val="vi"/>
        </w:rPr>
        <w:t xml:space="preserve">- </w:t>
      </w:r>
      <w:r w:rsidRPr="00B93B82">
        <w:rPr>
          <w:rFonts w:eastAsia="Times New Roman"/>
          <w:sz w:val="24"/>
          <w:szCs w:val="24"/>
        </w:rPr>
        <w:t>Hiểu cấu tạo của bài văn.</w:t>
      </w:r>
      <w:r w:rsidRPr="00B93B82">
        <w:rPr>
          <w:rFonts w:eastAsia="Times New Roman"/>
          <w:sz w:val="24"/>
          <w:szCs w:val="24"/>
          <w:lang w:val="vi"/>
        </w:rPr>
        <w:t xml:space="preserve"> </w:t>
      </w:r>
      <w:r w:rsidRPr="00B93B82">
        <w:rPr>
          <w:color w:val="231F20"/>
          <w:sz w:val="24"/>
          <w:szCs w:val="24"/>
        </w:rPr>
        <w:t>Hiểu</w:t>
      </w:r>
      <w:r w:rsidRPr="00B93B82">
        <w:rPr>
          <w:color w:val="231F20"/>
          <w:spacing w:val="20"/>
          <w:sz w:val="24"/>
          <w:szCs w:val="24"/>
        </w:rPr>
        <w:t xml:space="preserve"> </w:t>
      </w:r>
      <w:r w:rsidRPr="00B93B82">
        <w:rPr>
          <w:color w:val="231F20"/>
          <w:sz w:val="24"/>
          <w:szCs w:val="24"/>
        </w:rPr>
        <w:t>cấu</w:t>
      </w:r>
      <w:r w:rsidRPr="00B93B82">
        <w:rPr>
          <w:color w:val="231F20"/>
          <w:spacing w:val="20"/>
          <w:sz w:val="24"/>
          <w:szCs w:val="24"/>
        </w:rPr>
        <w:t xml:space="preserve"> </w:t>
      </w:r>
      <w:r w:rsidRPr="00B93B82">
        <w:rPr>
          <w:color w:val="231F20"/>
          <w:sz w:val="24"/>
          <w:szCs w:val="24"/>
        </w:rPr>
        <w:t>tạo</w:t>
      </w:r>
      <w:r w:rsidRPr="00B93B82">
        <w:rPr>
          <w:color w:val="231F20"/>
          <w:spacing w:val="20"/>
          <w:sz w:val="24"/>
          <w:szCs w:val="24"/>
        </w:rPr>
        <w:t xml:space="preserve"> </w:t>
      </w:r>
      <w:r w:rsidRPr="00B93B82">
        <w:rPr>
          <w:color w:val="231F20"/>
          <w:sz w:val="24"/>
          <w:szCs w:val="24"/>
        </w:rPr>
        <w:t>thường</w:t>
      </w:r>
      <w:r w:rsidRPr="00B93B82">
        <w:rPr>
          <w:color w:val="231F20"/>
          <w:spacing w:val="20"/>
          <w:sz w:val="24"/>
          <w:szCs w:val="24"/>
        </w:rPr>
        <w:t xml:space="preserve"> </w:t>
      </w:r>
      <w:r w:rsidRPr="00B93B82">
        <w:rPr>
          <w:color w:val="231F20"/>
          <w:sz w:val="24"/>
          <w:szCs w:val="24"/>
        </w:rPr>
        <w:t>gặp</w:t>
      </w:r>
      <w:r w:rsidRPr="00B93B82">
        <w:rPr>
          <w:color w:val="231F20"/>
          <w:spacing w:val="20"/>
          <w:sz w:val="24"/>
          <w:szCs w:val="24"/>
        </w:rPr>
        <w:t xml:space="preserve"> </w:t>
      </w:r>
      <w:r w:rsidRPr="00B93B82">
        <w:rPr>
          <w:color w:val="231F20"/>
          <w:sz w:val="24"/>
          <w:szCs w:val="24"/>
        </w:rPr>
        <w:t>của</w:t>
      </w:r>
      <w:r w:rsidRPr="00B93B82">
        <w:rPr>
          <w:color w:val="231F20"/>
          <w:spacing w:val="20"/>
          <w:sz w:val="24"/>
          <w:szCs w:val="24"/>
        </w:rPr>
        <w:t xml:space="preserve"> </w:t>
      </w:r>
      <w:r w:rsidRPr="00B93B82">
        <w:rPr>
          <w:color w:val="231F20"/>
          <w:sz w:val="24"/>
          <w:szCs w:val="24"/>
        </w:rPr>
        <w:t>bài</w:t>
      </w:r>
      <w:r w:rsidRPr="00B93B82">
        <w:rPr>
          <w:color w:val="231F20"/>
          <w:spacing w:val="20"/>
          <w:sz w:val="24"/>
          <w:szCs w:val="24"/>
        </w:rPr>
        <w:t xml:space="preserve"> </w:t>
      </w:r>
      <w:r w:rsidRPr="00B93B82">
        <w:rPr>
          <w:color w:val="231F20"/>
          <w:sz w:val="24"/>
          <w:szCs w:val="24"/>
        </w:rPr>
        <w:t>văn</w:t>
      </w:r>
      <w:r w:rsidRPr="00B93B82">
        <w:rPr>
          <w:color w:val="231F20"/>
          <w:spacing w:val="20"/>
          <w:sz w:val="24"/>
          <w:szCs w:val="24"/>
        </w:rPr>
        <w:t xml:space="preserve"> </w:t>
      </w:r>
      <w:r w:rsidRPr="00B93B82">
        <w:rPr>
          <w:color w:val="231F20"/>
          <w:sz w:val="24"/>
          <w:szCs w:val="24"/>
        </w:rPr>
        <w:t>tả phong cảnh; hiểu cách tả một phong cảnh cụ thể theo trình tự nhất định.</w:t>
      </w:r>
    </w:p>
    <w:p w14:paraId="414CA0DF" w14:textId="6C48D0FF" w:rsidR="00102026" w:rsidRPr="00B93B82" w:rsidRDefault="00617C34" w:rsidP="00617C34">
      <w:pPr>
        <w:widowControl w:val="0"/>
        <w:autoSpaceDE w:val="0"/>
        <w:autoSpaceDN w:val="0"/>
        <w:ind w:firstLine="567"/>
        <w:contextualSpacing/>
        <w:jc w:val="both"/>
        <w:rPr>
          <w:color w:val="231F20"/>
          <w:sz w:val="24"/>
          <w:szCs w:val="24"/>
        </w:rPr>
      </w:pPr>
      <w:r w:rsidRPr="00B93B82">
        <w:rPr>
          <w:rFonts w:eastAsia="Times New Roman"/>
          <w:sz w:val="24"/>
          <w:szCs w:val="24"/>
        </w:rPr>
        <w:t>- Năng lực tự chủ và tự học:</w:t>
      </w:r>
      <w:r w:rsidR="00312367" w:rsidRPr="00B93B82">
        <w:rPr>
          <w:rFonts w:eastAsia="Times New Roman"/>
          <w:sz w:val="24"/>
          <w:szCs w:val="24"/>
        </w:rPr>
        <w:t xml:space="preserve"> </w:t>
      </w:r>
      <w:r w:rsidRPr="00B93B82">
        <w:rPr>
          <w:rFonts w:eastAsia="Times New Roman"/>
          <w:sz w:val="24"/>
          <w:szCs w:val="24"/>
        </w:rPr>
        <w:t>B</w:t>
      </w:r>
      <w:r w:rsidRPr="00B93B82">
        <w:rPr>
          <w:color w:val="231F20"/>
          <w:sz w:val="24"/>
          <w:szCs w:val="24"/>
        </w:rPr>
        <w:t>iết tự giải quyết nhiệm vụ học tập:</w:t>
      </w:r>
      <w:r w:rsidRPr="00B93B82">
        <w:rPr>
          <w:color w:val="231F20"/>
          <w:spacing w:val="-3"/>
          <w:sz w:val="24"/>
          <w:szCs w:val="24"/>
        </w:rPr>
        <w:t xml:space="preserve"> </w:t>
      </w:r>
      <w:r w:rsidRPr="00B93B82">
        <w:rPr>
          <w:color w:val="231F20"/>
          <w:sz w:val="24"/>
          <w:szCs w:val="24"/>
        </w:rPr>
        <w:t>đọc</w:t>
      </w:r>
      <w:r w:rsidRPr="00B93B82">
        <w:rPr>
          <w:color w:val="231F20"/>
          <w:spacing w:val="-3"/>
          <w:sz w:val="24"/>
          <w:szCs w:val="24"/>
        </w:rPr>
        <w:t xml:space="preserve"> </w:t>
      </w:r>
      <w:r w:rsidRPr="00B93B82">
        <w:rPr>
          <w:color w:val="231F20"/>
          <w:sz w:val="24"/>
          <w:szCs w:val="24"/>
        </w:rPr>
        <w:t>và</w:t>
      </w:r>
      <w:r w:rsidRPr="00B93B82">
        <w:rPr>
          <w:color w:val="231F20"/>
          <w:spacing w:val="-3"/>
          <w:sz w:val="24"/>
          <w:szCs w:val="24"/>
        </w:rPr>
        <w:t xml:space="preserve"> </w:t>
      </w:r>
      <w:r w:rsidRPr="00B93B82">
        <w:rPr>
          <w:color w:val="231F20"/>
          <w:sz w:val="24"/>
          <w:szCs w:val="24"/>
        </w:rPr>
        <w:t>trả</w:t>
      </w:r>
      <w:r w:rsidRPr="00B93B82">
        <w:rPr>
          <w:color w:val="231F20"/>
          <w:spacing w:val="-3"/>
          <w:sz w:val="24"/>
          <w:szCs w:val="24"/>
        </w:rPr>
        <w:t xml:space="preserve"> </w:t>
      </w:r>
      <w:r w:rsidRPr="00B93B82">
        <w:rPr>
          <w:color w:val="231F20"/>
          <w:sz w:val="24"/>
          <w:szCs w:val="24"/>
        </w:rPr>
        <w:t>lời</w:t>
      </w:r>
      <w:r w:rsidRPr="00B93B82">
        <w:rPr>
          <w:color w:val="231F20"/>
          <w:spacing w:val="-3"/>
          <w:sz w:val="24"/>
          <w:szCs w:val="24"/>
        </w:rPr>
        <w:t xml:space="preserve"> </w:t>
      </w:r>
      <w:r w:rsidRPr="00B93B82">
        <w:rPr>
          <w:color w:val="231F20"/>
          <w:sz w:val="24"/>
          <w:szCs w:val="24"/>
        </w:rPr>
        <w:t>CH</w:t>
      </w:r>
      <w:r w:rsidRPr="00B93B82">
        <w:rPr>
          <w:color w:val="231F20"/>
          <w:spacing w:val="-3"/>
          <w:sz w:val="24"/>
          <w:szCs w:val="24"/>
        </w:rPr>
        <w:t xml:space="preserve"> </w:t>
      </w:r>
      <w:r w:rsidRPr="00B93B82">
        <w:rPr>
          <w:color w:val="231F20"/>
          <w:sz w:val="24"/>
          <w:szCs w:val="24"/>
        </w:rPr>
        <w:t>về</w:t>
      </w:r>
      <w:r w:rsidRPr="00B93B82">
        <w:rPr>
          <w:color w:val="231F20"/>
          <w:spacing w:val="-3"/>
          <w:sz w:val="24"/>
          <w:szCs w:val="24"/>
        </w:rPr>
        <w:t xml:space="preserve"> </w:t>
      </w:r>
      <w:r w:rsidRPr="00B93B82">
        <w:rPr>
          <w:color w:val="231F20"/>
          <w:sz w:val="24"/>
          <w:szCs w:val="24"/>
        </w:rPr>
        <w:t>nội</w:t>
      </w:r>
      <w:r w:rsidRPr="00B93B82">
        <w:rPr>
          <w:color w:val="231F20"/>
          <w:spacing w:val="-3"/>
          <w:sz w:val="24"/>
          <w:szCs w:val="24"/>
        </w:rPr>
        <w:t xml:space="preserve"> </w:t>
      </w:r>
      <w:r w:rsidRPr="00B93B82">
        <w:rPr>
          <w:color w:val="231F20"/>
          <w:sz w:val="24"/>
          <w:szCs w:val="24"/>
        </w:rPr>
        <w:t>dung</w:t>
      </w:r>
      <w:r w:rsidRPr="00B93B82">
        <w:rPr>
          <w:color w:val="231F20"/>
          <w:spacing w:val="-3"/>
          <w:sz w:val="24"/>
          <w:szCs w:val="24"/>
        </w:rPr>
        <w:t xml:space="preserve"> </w:t>
      </w:r>
      <w:r w:rsidRPr="00B93B82">
        <w:rPr>
          <w:color w:val="231F20"/>
          <w:sz w:val="24"/>
          <w:szCs w:val="24"/>
        </w:rPr>
        <w:t>và</w:t>
      </w:r>
      <w:r w:rsidRPr="00B93B82">
        <w:rPr>
          <w:color w:val="231F20"/>
          <w:spacing w:val="-3"/>
          <w:sz w:val="24"/>
          <w:szCs w:val="24"/>
        </w:rPr>
        <w:t xml:space="preserve"> </w:t>
      </w:r>
      <w:r w:rsidRPr="00B93B82">
        <w:rPr>
          <w:color w:val="231F20"/>
          <w:sz w:val="24"/>
          <w:szCs w:val="24"/>
        </w:rPr>
        <w:t>cấu</w:t>
      </w:r>
      <w:r w:rsidRPr="00B93B82">
        <w:rPr>
          <w:color w:val="231F20"/>
          <w:spacing w:val="-3"/>
          <w:sz w:val="24"/>
          <w:szCs w:val="24"/>
        </w:rPr>
        <w:t xml:space="preserve"> </w:t>
      </w:r>
      <w:r w:rsidRPr="00B93B82">
        <w:rPr>
          <w:color w:val="231F20"/>
          <w:sz w:val="24"/>
          <w:szCs w:val="24"/>
        </w:rPr>
        <w:t>tạo</w:t>
      </w:r>
      <w:r w:rsidRPr="00B93B82">
        <w:rPr>
          <w:color w:val="231F20"/>
          <w:spacing w:val="-3"/>
          <w:sz w:val="24"/>
          <w:szCs w:val="24"/>
        </w:rPr>
        <w:t xml:space="preserve"> </w:t>
      </w:r>
      <w:r w:rsidRPr="00B93B82">
        <w:rPr>
          <w:color w:val="231F20"/>
          <w:sz w:val="24"/>
          <w:szCs w:val="24"/>
        </w:rPr>
        <w:t>của</w:t>
      </w:r>
      <w:r w:rsidRPr="00B93B82">
        <w:rPr>
          <w:color w:val="231F20"/>
          <w:spacing w:val="-3"/>
          <w:sz w:val="24"/>
          <w:szCs w:val="24"/>
        </w:rPr>
        <w:t xml:space="preserve"> </w:t>
      </w:r>
      <w:r w:rsidRPr="00B93B82">
        <w:rPr>
          <w:color w:val="231F20"/>
          <w:sz w:val="24"/>
          <w:szCs w:val="24"/>
        </w:rPr>
        <w:t>bài</w:t>
      </w:r>
      <w:r w:rsidRPr="00B93B82">
        <w:rPr>
          <w:color w:val="231F20"/>
          <w:spacing w:val="-3"/>
          <w:sz w:val="24"/>
          <w:szCs w:val="24"/>
        </w:rPr>
        <w:t xml:space="preserve"> </w:t>
      </w:r>
      <w:r w:rsidRPr="00B93B82">
        <w:rPr>
          <w:color w:val="231F20"/>
          <w:sz w:val="24"/>
          <w:szCs w:val="24"/>
        </w:rPr>
        <w:t>văn</w:t>
      </w:r>
      <w:r w:rsidRPr="00B93B82">
        <w:rPr>
          <w:color w:val="231F20"/>
          <w:spacing w:val="-3"/>
          <w:sz w:val="24"/>
          <w:szCs w:val="24"/>
        </w:rPr>
        <w:t xml:space="preserve"> </w:t>
      </w:r>
      <w:r w:rsidRPr="00B93B82">
        <w:rPr>
          <w:color w:val="231F20"/>
          <w:sz w:val="24"/>
          <w:szCs w:val="24"/>
        </w:rPr>
        <w:t>tả</w:t>
      </w:r>
      <w:r w:rsidRPr="00B93B82">
        <w:rPr>
          <w:color w:val="231F20"/>
          <w:spacing w:val="-3"/>
          <w:sz w:val="24"/>
          <w:szCs w:val="24"/>
        </w:rPr>
        <w:t xml:space="preserve"> </w:t>
      </w:r>
      <w:r w:rsidRPr="00B93B82">
        <w:rPr>
          <w:color w:val="231F20"/>
          <w:sz w:val="24"/>
          <w:szCs w:val="24"/>
        </w:rPr>
        <w:t>phong</w:t>
      </w:r>
      <w:r w:rsidRPr="00B93B82">
        <w:rPr>
          <w:color w:val="231F20"/>
          <w:spacing w:val="-3"/>
          <w:sz w:val="24"/>
          <w:szCs w:val="24"/>
        </w:rPr>
        <w:t xml:space="preserve"> </w:t>
      </w:r>
      <w:r w:rsidRPr="00B93B82">
        <w:rPr>
          <w:color w:val="231F20"/>
          <w:sz w:val="24"/>
          <w:szCs w:val="24"/>
        </w:rPr>
        <w:t>cảnh;</w:t>
      </w:r>
      <w:r w:rsidRPr="00B93B82">
        <w:rPr>
          <w:color w:val="231F20"/>
          <w:spacing w:val="-3"/>
          <w:sz w:val="24"/>
          <w:szCs w:val="24"/>
        </w:rPr>
        <w:t xml:space="preserve"> </w:t>
      </w:r>
      <w:r w:rsidRPr="00B93B82">
        <w:rPr>
          <w:color w:val="231F20"/>
          <w:sz w:val="24"/>
          <w:szCs w:val="24"/>
        </w:rPr>
        <w:t>nắm</w:t>
      </w:r>
      <w:r w:rsidRPr="00B93B82">
        <w:rPr>
          <w:color w:val="231F20"/>
          <w:spacing w:val="-3"/>
          <w:sz w:val="24"/>
          <w:szCs w:val="24"/>
        </w:rPr>
        <w:t xml:space="preserve"> </w:t>
      </w:r>
      <w:r w:rsidRPr="00B93B82">
        <w:rPr>
          <w:color w:val="231F20"/>
          <w:sz w:val="24"/>
          <w:szCs w:val="24"/>
        </w:rPr>
        <w:t>được trình tự miêu tả trong bài văn tả phong cảnh.</w:t>
      </w:r>
    </w:p>
    <w:p w14:paraId="33C468F9" w14:textId="77777777" w:rsidR="00102026" w:rsidRPr="00B93B82" w:rsidRDefault="00617C34" w:rsidP="00617C34">
      <w:pPr>
        <w:widowControl w:val="0"/>
        <w:autoSpaceDE w:val="0"/>
        <w:autoSpaceDN w:val="0"/>
        <w:ind w:firstLine="567"/>
        <w:contextualSpacing/>
        <w:jc w:val="both"/>
        <w:rPr>
          <w:color w:val="231F20"/>
          <w:sz w:val="24"/>
          <w:szCs w:val="24"/>
        </w:rPr>
      </w:pPr>
      <w:r w:rsidRPr="00B93B82">
        <w:rPr>
          <w:rFonts w:eastAsia="Times New Roman"/>
          <w:sz w:val="24"/>
          <w:szCs w:val="24"/>
        </w:rPr>
        <w:t xml:space="preserve">- Năng lực giao tiếp và hợp tác: </w:t>
      </w:r>
      <w:r w:rsidRPr="00B93B82">
        <w:rPr>
          <w:color w:val="231F20"/>
          <w:sz w:val="24"/>
          <w:szCs w:val="24"/>
        </w:rPr>
        <w:t>Biết thảo luận nhóm về nội dung và cấu tạo của bài văn tả phong cảnh.</w:t>
      </w:r>
    </w:p>
    <w:p w14:paraId="54E0BF02" w14:textId="74AB5322" w:rsidR="00102026" w:rsidRPr="00B93B82" w:rsidRDefault="00617C34" w:rsidP="00617C34">
      <w:pPr>
        <w:widowControl w:val="0"/>
        <w:autoSpaceDE w:val="0"/>
        <w:autoSpaceDN w:val="0"/>
        <w:ind w:firstLine="567"/>
        <w:contextualSpacing/>
        <w:jc w:val="both"/>
        <w:rPr>
          <w:rFonts w:eastAsia="Times New Roman"/>
          <w:sz w:val="24"/>
          <w:szCs w:val="24"/>
        </w:rPr>
      </w:pPr>
      <w:r w:rsidRPr="00B93B82">
        <w:rPr>
          <w:rFonts w:eastAsia="Times New Roman"/>
          <w:sz w:val="24"/>
          <w:szCs w:val="24"/>
        </w:rPr>
        <w:lastRenderedPageBreak/>
        <w:t>- Chăm chỉ, trách nhiệm</w:t>
      </w:r>
      <w:r w:rsidRPr="00B93B82">
        <w:rPr>
          <w:rFonts w:eastAsia="Times New Roman"/>
          <w:sz w:val="24"/>
          <w:szCs w:val="24"/>
          <w:lang w:val="vi"/>
        </w:rPr>
        <w:t xml:space="preserve">: </w:t>
      </w:r>
      <w:r w:rsidRPr="00B93B82">
        <w:rPr>
          <w:rFonts w:eastAsia="Times New Roman"/>
          <w:sz w:val="24"/>
          <w:szCs w:val="24"/>
        </w:rPr>
        <w:t>Chăm học, hoàn thành các nhiệm vụ học tập.</w:t>
      </w:r>
      <w:r w:rsidR="000D7F74">
        <w:rPr>
          <w:rFonts w:eastAsia="Times New Roman"/>
          <w:sz w:val="24"/>
          <w:szCs w:val="24"/>
        </w:rPr>
        <w:t xml:space="preserve"> </w:t>
      </w:r>
      <w:r w:rsidRPr="00B93B82">
        <w:rPr>
          <w:rFonts w:eastAsia="Times New Roman"/>
          <w:sz w:val="24"/>
          <w:szCs w:val="24"/>
        </w:rPr>
        <w:t>Yêu nước: yêu thích, tự hào về những cảnh đẹp trên đất nước ta.</w:t>
      </w:r>
    </w:p>
    <w:p w14:paraId="4D0C9FF8" w14:textId="509B59CF" w:rsidR="00102026" w:rsidRPr="00B93B82" w:rsidRDefault="00617C34" w:rsidP="00617C34">
      <w:pPr>
        <w:ind w:firstLine="567"/>
        <w:contextualSpacing/>
        <w:jc w:val="both"/>
        <w:rPr>
          <w:b/>
          <w:bCs/>
          <w:sz w:val="24"/>
          <w:szCs w:val="24"/>
        </w:rPr>
      </w:pPr>
      <w:r w:rsidRPr="00B93B82">
        <w:rPr>
          <w:b/>
          <w:bCs/>
          <w:sz w:val="24"/>
          <w:szCs w:val="24"/>
          <w:lang w:val="vi-VN"/>
        </w:rPr>
        <w:t xml:space="preserve">II. </w:t>
      </w:r>
      <w:r w:rsidR="00D747BF" w:rsidRPr="00B93B82">
        <w:rPr>
          <w:b/>
          <w:bCs/>
          <w:sz w:val="24"/>
          <w:szCs w:val="24"/>
          <w:lang w:val="vi-VN"/>
        </w:rPr>
        <w:t>ĐỒ DÙNG DẠY HỌC</w:t>
      </w:r>
    </w:p>
    <w:p w14:paraId="7861CAAD" w14:textId="15018609" w:rsidR="00102026" w:rsidRPr="00B93B82" w:rsidRDefault="00312367" w:rsidP="00617C34">
      <w:pPr>
        <w:ind w:firstLine="567"/>
        <w:contextualSpacing/>
        <w:jc w:val="both"/>
        <w:rPr>
          <w:sz w:val="24"/>
          <w:szCs w:val="24"/>
          <w:lang w:val="vi-VN"/>
        </w:rPr>
      </w:pPr>
      <w:r w:rsidRPr="00B93B82">
        <w:rPr>
          <w:sz w:val="24"/>
          <w:szCs w:val="24"/>
          <w:lang w:val="vi-VN"/>
        </w:rPr>
        <w:t xml:space="preserve"> - GV chuẩn bị: </w:t>
      </w:r>
      <w:r w:rsidRPr="00B93B82">
        <w:rPr>
          <w:sz w:val="24"/>
          <w:szCs w:val="24"/>
        </w:rPr>
        <w:t>Ti vi, máy tính.</w:t>
      </w:r>
    </w:p>
    <w:p w14:paraId="5AA94A07" w14:textId="1D73DFD4" w:rsidR="00102026" w:rsidRPr="00B93B82" w:rsidRDefault="00312367" w:rsidP="00617C34">
      <w:pPr>
        <w:ind w:firstLine="567"/>
        <w:contextualSpacing/>
        <w:jc w:val="both"/>
        <w:rPr>
          <w:sz w:val="24"/>
          <w:szCs w:val="24"/>
          <w:lang w:val="vi-VN"/>
        </w:rPr>
      </w:pPr>
      <w:r w:rsidRPr="00B93B82">
        <w:rPr>
          <w:sz w:val="24"/>
          <w:szCs w:val="24"/>
          <w:lang w:val="vi-VN"/>
        </w:rPr>
        <w:t xml:space="preserve"> - HS chuẩn bị: SGK Tiếng Việt </w:t>
      </w:r>
      <w:r w:rsidRPr="00B93B82">
        <w:rPr>
          <w:sz w:val="24"/>
          <w:szCs w:val="24"/>
        </w:rPr>
        <w:t>5</w:t>
      </w:r>
      <w:r w:rsidRPr="00B93B82">
        <w:rPr>
          <w:sz w:val="24"/>
          <w:szCs w:val="24"/>
          <w:lang w:val="vi-VN"/>
        </w:rPr>
        <w:t xml:space="preserve">, tập </w:t>
      </w:r>
      <w:r w:rsidRPr="00B93B82">
        <w:rPr>
          <w:sz w:val="24"/>
          <w:szCs w:val="24"/>
        </w:rPr>
        <w:t>2</w:t>
      </w:r>
      <w:r w:rsidRPr="00B93B82">
        <w:rPr>
          <w:sz w:val="24"/>
          <w:szCs w:val="24"/>
          <w:lang w:val="vi-VN"/>
        </w:rPr>
        <w:t>.</w:t>
      </w:r>
    </w:p>
    <w:p w14:paraId="2B89E010" w14:textId="26E87325" w:rsidR="00102026" w:rsidRPr="00B93B82" w:rsidRDefault="00617C34" w:rsidP="00617C34">
      <w:pPr>
        <w:ind w:firstLine="567"/>
        <w:contextualSpacing/>
        <w:jc w:val="both"/>
        <w:rPr>
          <w:b/>
          <w:bCs/>
          <w:sz w:val="24"/>
          <w:szCs w:val="24"/>
        </w:rPr>
      </w:pPr>
      <w:r w:rsidRPr="00B93B82">
        <w:rPr>
          <w:b/>
          <w:bCs/>
          <w:sz w:val="24"/>
          <w:szCs w:val="24"/>
          <w:lang w:val="vi-VN"/>
        </w:rPr>
        <w:t>I</w:t>
      </w:r>
      <w:r w:rsidRPr="00B93B82">
        <w:rPr>
          <w:b/>
          <w:bCs/>
          <w:sz w:val="24"/>
          <w:szCs w:val="24"/>
        </w:rPr>
        <w:t>II</w:t>
      </w:r>
      <w:r w:rsidRPr="00B93B82">
        <w:rPr>
          <w:b/>
          <w:bCs/>
          <w:sz w:val="24"/>
          <w:szCs w:val="24"/>
          <w:lang w:val="vi-VN"/>
        </w:rPr>
        <w:t xml:space="preserve">. </w:t>
      </w:r>
      <w:r w:rsidRPr="00B93B82">
        <w:rPr>
          <w:b/>
          <w:bCs/>
          <w:sz w:val="24"/>
          <w:szCs w:val="24"/>
        </w:rPr>
        <w:t>CÁC HOẠT ĐỘNG DẠY VÀ</w:t>
      </w:r>
      <w:r w:rsidRPr="00B93B82">
        <w:rPr>
          <w:b/>
          <w:bCs/>
          <w:spacing w:val="7"/>
          <w:sz w:val="24"/>
          <w:szCs w:val="24"/>
        </w:rPr>
        <w:t xml:space="preserve"> </w:t>
      </w:r>
      <w:r w:rsidRPr="00B93B82">
        <w:rPr>
          <w:b/>
          <w:bCs/>
          <w:sz w:val="24"/>
          <w:szCs w:val="24"/>
        </w:rPr>
        <w:t>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770"/>
        <w:gridCol w:w="4590"/>
      </w:tblGrid>
      <w:tr w:rsidR="009B6E85" w:rsidRPr="00B93B82" w14:paraId="2763B597" w14:textId="77777777" w:rsidTr="009B6E85">
        <w:tc>
          <w:tcPr>
            <w:tcW w:w="828" w:type="dxa"/>
          </w:tcPr>
          <w:p w14:paraId="2DB5C693" w14:textId="348627D6" w:rsidR="009B6E85" w:rsidRPr="00B93B82" w:rsidRDefault="009B6E85" w:rsidP="00617C34">
            <w:pPr>
              <w:jc w:val="center"/>
              <w:rPr>
                <w:b/>
                <w:bCs/>
                <w:sz w:val="24"/>
                <w:szCs w:val="24"/>
              </w:rPr>
            </w:pPr>
            <w:r w:rsidRPr="00B93B82">
              <w:rPr>
                <w:b/>
                <w:bCs/>
                <w:sz w:val="24"/>
                <w:szCs w:val="24"/>
              </w:rPr>
              <w:t>T/g</w:t>
            </w:r>
          </w:p>
        </w:tc>
        <w:tc>
          <w:tcPr>
            <w:tcW w:w="4770" w:type="dxa"/>
            <w:shd w:val="clear" w:color="auto" w:fill="auto"/>
          </w:tcPr>
          <w:p w14:paraId="63658068" w14:textId="40C05626" w:rsidR="009B6E85" w:rsidRPr="00B93B82" w:rsidRDefault="009B6E85" w:rsidP="00617C34">
            <w:pPr>
              <w:jc w:val="center"/>
              <w:rPr>
                <w:b/>
                <w:bCs/>
                <w:sz w:val="24"/>
                <w:szCs w:val="24"/>
              </w:rPr>
            </w:pPr>
            <w:r w:rsidRPr="00B93B82">
              <w:rPr>
                <w:b/>
                <w:bCs/>
                <w:sz w:val="24"/>
                <w:szCs w:val="24"/>
              </w:rPr>
              <w:t>HOẠT ĐỘNG CỦA GIÁO VIÊN</w:t>
            </w:r>
          </w:p>
        </w:tc>
        <w:tc>
          <w:tcPr>
            <w:tcW w:w="4590" w:type="dxa"/>
            <w:shd w:val="clear" w:color="auto" w:fill="auto"/>
          </w:tcPr>
          <w:p w14:paraId="47FBF145" w14:textId="6FFC41AA" w:rsidR="009B6E85" w:rsidRPr="00B93B82" w:rsidRDefault="009B6E85" w:rsidP="00617C34">
            <w:pPr>
              <w:jc w:val="center"/>
              <w:rPr>
                <w:b/>
                <w:bCs/>
                <w:sz w:val="24"/>
                <w:szCs w:val="24"/>
              </w:rPr>
            </w:pPr>
            <w:r w:rsidRPr="00B93B82">
              <w:rPr>
                <w:b/>
                <w:bCs/>
                <w:sz w:val="24"/>
                <w:szCs w:val="24"/>
              </w:rPr>
              <w:t>HOẠT ĐỘNG CỦA HỌC SINH</w:t>
            </w:r>
          </w:p>
        </w:tc>
      </w:tr>
      <w:tr w:rsidR="009B6E85" w:rsidRPr="00B93B82" w14:paraId="547B1606" w14:textId="77777777" w:rsidTr="009B6E85">
        <w:tc>
          <w:tcPr>
            <w:tcW w:w="828" w:type="dxa"/>
          </w:tcPr>
          <w:p w14:paraId="7142BAE8" w14:textId="2055A745" w:rsidR="009B6E85" w:rsidRPr="00B93B82" w:rsidRDefault="000D7F74" w:rsidP="007B0C74">
            <w:pPr>
              <w:jc w:val="both"/>
              <w:rPr>
                <w:b/>
                <w:bCs/>
                <w:sz w:val="24"/>
                <w:szCs w:val="24"/>
              </w:rPr>
            </w:pPr>
            <w:r>
              <w:rPr>
                <w:b/>
                <w:bCs/>
                <w:sz w:val="24"/>
                <w:szCs w:val="24"/>
              </w:rPr>
              <w:t>5p</w:t>
            </w:r>
          </w:p>
        </w:tc>
        <w:tc>
          <w:tcPr>
            <w:tcW w:w="4770" w:type="dxa"/>
            <w:shd w:val="clear" w:color="auto" w:fill="auto"/>
          </w:tcPr>
          <w:p w14:paraId="7995B7EC" w14:textId="5DF1DFFA" w:rsidR="009B6E85" w:rsidRPr="00B93B82" w:rsidRDefault="009B6E85" w:rsidP="007B0C74">
            <w:pPr>
              <w:jc w:val="both"/>
              <w:rPr>
                <w:b/>
                <w:bCs/>
                <w:sz w:val="24"/>
                <w:szCs w:val="24"/>
              </w:rPr>
            </w:pPr>
            <w:r w:rsidRPr="00B93B82">
              <w:rPr>
                <w:b/>
                <w:bCs/>
                <w:sz w:val="24"/>
                <w:szCs w:val="24"/>
              </w:rPr>
              <w:t xml:space="preserve">A. </w:t>
            </w:r>
            <w:r w:rsidR="00FB0875">
              <w:rPr>
                <w:b/>
                <w:bCs/>
                <w:sz w:val="24"/>
                <w:szCs w:val="24"/>
              </w:rPr>
              <w:t>HOẠT ĐỘNG MỞ ĐẦU</w:t>
            </w:r>
          </w:p>
          <w:p w14:paraId="7FBDD0B1" w14:textId="77777777" w:rsidR="009B6E85" w:rsidRPr="00B93B82" w:rsidRDefault="009B6E85" w:rsidP="007B0C74">
            <w:pPr>
              <w:jc w:val="both"/>
              <w:rPr>
                <w:b/>
                <w:bCs/>
                <w:sz w:val="24"/>
                <w:szCs w:val="24"/>
                <w:lang w:val="nl-NL"/>
              </w:rPr>
            </w:pPr>
            <w:r w:rsidRPr="00B93B82">
              <w:rPr>
                <w:b/>
                <w:bCs/>
                <w:sz w:val="24"/>
                <w:szCs w:val="24"/>
                <w:lang w:val="nl-NL"/>
              </w:rPr>
              <w:t xml:space="preserve">* </w:t>
            </w:r>
            <w:r w:rsidRPr="00B93B82">
              <w:rPr>
                <w:b/>
                <w:bCs/>
                <w:sz w:val="24"/>
                <w:szCs w:val="24"/>
              </w:rPr>
              <w:t>Mục</w:t>
            </w:r>
            <w:r w:rsidRPr="00B93B82">
              <w:rPr>
                <w:b/>
                <w:bCs/>
                <w:sz w:val="24"/>
                <w:szCs w:val="24"/>
                <w:lang w:val="nl-NL"/>
              </w:rPr>
              <w:t xml:space="preserve"> tiêu: </w:t>
            </w:r>
          </w:p>
          <w:p w14:paraId="2FFC0F29" w14:textId="77777777" w:rsidR="009B6E85" w:rsidRPr="00B93B82" w:rsidRDefault="009B6E85" w:rsidP="007B0C74">
            <w:pPr>
              <w:jc w:val="both"/>
              <w:rPr>
                <w:sz w:val="24"/>
                <w:szCs w:val="24"/>
                <w:lang w:val="nl-NL"/>
              </w:rPr>
            </w:pPr>
            <w:r w:rsidRPr="00B93B82">
              <w:rPr>
                <w:sz w:val="24"/>
                <w:szCs w:val="24"/>
                <w:lang w:val="nl-NL"/>
              </w:rPr>
              <w:t>+ Tạo không khí vui vẻ, phấn khởi trước giờ học.</w:t>
            </w:r>
          </w:p>
          <w:p w14:paraId="62B52230" w14:textId="73DE7148" w:rsidR="009B6E85" w:rsidRPr="00B93B82" w:rsidRDefault="009B6E85" w:rsidP="007B0C74">
            <w:pPr>
              <w:jc w:val="both"/>
              <w:rPr>
                <w:b/>
                <w:bCs/>
                <w:sz w:val="24"/>
                <w:szCs w:val="24"/>
                <w:lang w:val="nl-NL"/>
              </w:rPr>
            </w:pPr>
            <w:r w:rsidRPr="00B93B82">
              <w:rPr>
                <w:sz w:val="24"/>
                <w:szCs w:val="24"/>
                <w:lang w:val="nl-NL"/>
              </w:rPr>
              <w:t>+ Kết nối với nội dung bài học</w:t>
            </w:r>
          </w:p>
          <w:p w14:paraId="037D6B13" w14:textId="784AA552" w:rsidR="009B6E85" w:rsidRPr="00B93B82" w:rsidRDefault="009B6E85" w:rsidP="00617C34">
            <w:pPr>
              <w:jc w:val="both"/>
              <w:rPr>
                <w:b/>
                <w:bCs/>
                <w:sz w:val="24"/>
                <w:szCs w:val="24"/>
              </w:rPr>
            </w:pPr>
            <w:r w:rsidRPr="00B93B82">
              <w:rPr>
                <w:b/>
                <w:bCs/>
                <w:sz w:val="24"/>
                <w:szCs w:val="24"/>
                <w:lang w:val="nl-NL"/>
              </w:rPr>
              <w:t>* Cách tiến hành:</w:t>
            </w:r>
          </w:p>
          <w:p w14:paraId="6CF03ED7" w14:textId="260E0909" w:rsidR="009B6E85" w:rsidRPr="00B93B82" w:rsidRDefault="009B6E85" w:rsidP="00617C34">
            <w:pPr>
              <w:jc w:val="both"/>
              <w:rPr>
                <w:b/>
                <w:bCs/>
                <w:sz w:val="24"/>
                <w:szCs w:val="24"/>
              </w:rPr>
            </w:pPr>
            <w:r w:rsidRPr="00B93B82">
              <w:rPr>
                <w:b/>
                <w:bCs/>
                <w:sz w:val="24"/>
                <w:szCs w:val="24"/>
              </w:rPr>
              <w:t>Trò chơi: Xếp chữ</w:t>
            </w:r>
          </w:p>
          <w:p w14:paraId="57A7B9A9" w14:textId="77777777" w:rsidR="009B6E85" w:rsidRPr="00B93B82" w:rsidRDefault="009B6E85" w:rsidP="00617C34">
            <w:pPr>
              <w:jc w:val="both"/>
              <w:rPr>
                <w:sz w:val="24"/>
                <w:szCs w:val="24"/>
              </w:rPr>
            </w:pPr>
            <w:r w:rsidRPr="00B93B82">
              <w:rPr>
                <w:sz w:val="24"/>
                <w:szCs w:val="24"/>
              </w:rPr>
              <w:t>- Phổ biến luật chơi: Mỗi nhóm sẽ nhận được 1 phong thư gồm có 11 chữ cái. Trong vòng 3 phút đội nào xếp thành từ có nghĩa nhanh nhất thì đội đó dành chiến thắng.</w:t>
            </w:r>
          </w:p>
          <w:p w14:paraId="588A7677" w14:textId="77777777" w:rsidR="009B6E85" w:rsidRPr="00B93B82" w:rsidRDefault="009B6E85" w:rsidP="00617C34">
            <w:pPr>
              <w:jc w:val="both"/>
              <w:rPr>
                <w:sz w:val="24"/>
                <w:szCs w:val="24"/>
              </w:rPr>
            </w:pPr>
            <w:r w:rsidRPr="00B93B82">
              <w:rPr>
                <w:sz w:val="24"/>
                <w:szCs w:val="24"/>
              </w:rPr>
              <w:t>- Tổ chức cho HS chơi theo nhóm 4.</w:t>
            </w:r>
          </w:p>
          <w:p w14:paraId="52EF868D" w14:textId="77777777" w:rsidR="009B6E85" w:rsidRPr="00B93B82" w:rsidRDefault="009B6E85" w:rsidP="00617C34">
            <w:pPr>
              <w:jc w:val="both"/>
              <w:rPr>
                <w:sz w:val="24"/>
                <w:szCs w:val="24"/>
              </w:rPr>
            </w:pPr>
            <w:r w:rsidRPr="00B93B82">
              <w:rPr>
                <w:sz w:val="24"/>
                <w:szCs w:val="24"/>
              </w:rPr>
              <w:t>- Nhận xét, tuyên dương.</w:t>
            </w:r>
          </w:p>
          <w:p w14:paraId="4A09A876" w14:textId="77777777" w:rsidR="009B6E85" w:rsidRPr="00B93B82" w:rsidRDefault="009B6E85" w:rsidP="00617C34">
            <w:pPr>
              <w:jc w:val="both"/>
              <w:rPr>
                <w:sz w:val="24"/>
                <w:szCs w:val="24"/>
              </w:rPr>
            </w:pPr>
            <w:r w:rsidRPr="00B93B82">
              <w:rPr>
                <w:sz w:val="24"/>
                <w:szCs w:val="24"/>
              </w:rPr>
              <w:t>- Cho HS đọc từ vừa xếp được.</w:t>
            </w:r>
          </w:p>
          <w:p w14:paraId="6F909D84" w14:textId="77777777" w:rsidR="009B6E85" w:rsidRPr="00B93B82" w:rsidRDefault="009B6E85" w:rsidP="00617C34">
            <w:pPr>
              <w:jc w:val="both"/>
              <w:rPr>
                <w:sz w:val="24"/>
                <w:szCs w:val="24"/>
              </w:rPr>
            </w:pPr>
            <w:r w:rsidRPr="00B93B82">
              <w:rPr>
                <w:b/>
                <w:bCs/>
                <w:sz w:val="24"/>
                <w:szCs w:val="24"/>
              </w:rPr>
              <w:t>* Giới thiệu bài: Tả phong cảnh.</w:t>
            </w:r>
          </w:p>
        </w:tc>
        <w:tc>
          <w:tcPr>
            <w:tcW w:w="4590" w:type="dxa"/>
            <w:shd w:val="clear" w:color="auto" w:fill="auto"/>
          </w:tcPr>
          <w:p w14:paraId="19F7CB50" w14:textId="37ACCBBF" w:rsidR="009B6E85" w:rsidRPr="00B93B82" w:rsidRDefault="009B6E85" w:rsidP="00617C34">
            <w:pPr>
              <w:jc w:val="both"/>
              <w:rPr>
                <w:sz w:val="24"/>
                <w:szCs w:val="24"/>
                <w:lang w:val="vi-VN"/>
              </w:rPr>
            </w:pPr>
          </w:p>
          <w:p w14:paraId="7B112A23" w14:textId="5C8A730E" w:rsidR="009B6E85" w:rsidRPr="00B93B82" w:rsidRDefault="009B6E85" w:rsidP="00617C34">
            <w:pPr>
              <w:jc w:val="both"/>
              <w:rPr>
                <w:sz w:val="24"/>
                <w:szCs w:val="24"/>
                <w:lang w:val="vi-VN"/>
              </w:rPr>
            </w:pPr>
          </w:p>
          <w:p w14:paraId="466CC11E" w14:textId="55397E5A" w:rsidR="009B6E85" w:rsidRPr="00B93B82" w:rsidRDefault="009B6E85" w:rsidP="00617C34">
            <w:pPr>
              <w:jc w:val="both"/>
              <w:rPr>
                <w:sz w:val="24"/>
                <w:szCs w:val="24"/>
                <w:lang w:val="vi-VN"/>
              </w:rPr>
            </w:pPr>
          </w:p>
          <w:p w14:paraId="19B13676" w14:textId="3E8318B2" w:rsidR="009B6E85" w:rsidRPr="00B93B82" w:rsidRDefault="009B6E85" w:rsidP="00617C34">
            <w:pPr>
              <w:jc w:val="both"/>
              <w:rPr>
                <w:sz w:val="24"/>
                <w:szCs w:val="24"/>
                <w:lang w:val="vi-VN"/>
              </w:rPr>
            </w:pPr>
          </w:p>
          <w:p w14:paraId="523F875D" w14:textId="25471F39" w:rsidR="009B6E85" w:rsidRPr="00B93B82" w:rsidRDefault="009B6E85" w:rsidP="00617C34">
            <w:pPr>
              <w:jc w:val="both"/>
              <w:rPr>
                <w:sz w:val="24"/>
                <w:szCs w:val="24"/>
              </w:rPr>
            </w:pPr>
            <w:r w:rsidRPr="00B93B82">
              <w:rPr>
                <w:sz w:val="24"/>
                <w:szCs w:val="24"/>
              </w:rPr>
              <w:t>- Lắng nghe.</w:t>
            </w:r>
          </w:p>
          <w:p w14:paraId="6A38E9AD" w14:textId="77777777" w:rsidR="009B6E85" w:rsidRPr="00B93B82" w:rsidRDefault="009B6E85" w:rsidP="00617C34">
            <w:pPr>
              <w:jc w:val="both"/>
              <w:rPr>
                <w:sz w:val="24"/>
                <w:szCs w:val="24"/>
              </w:rPr>
            </w:pPr>
          </w:p>
          <w:p w14:paraId="24698B75" w14:textId="77777777" w:rsidR="009B6E85" w:rsidRPr="00B93B82" w:rsidRDefault="009B6E85" w:rsidP="00617C34">
            <w:pPr>
              <w:jc w:val="both"/>
              <w:rPr>
                <w:sz w:val="24"/>
                <w:szCs w:val="24"/>
              </w:rPr>
            </w:pPr>
          </w:p>
          <w:p w14:paraId="0017D9C8" w14:textId="77777777" w:rsidR="009B6E85" w:rsidRPr="00B93B82" w:rsidRDefault="009B6E85" w:rsidP="00617C34">
            <w:pPr>
              <w:jc w:val="both"/>
              <w:rPr>
                <w:sz w:val="24"/>
                <w:szCs w:val="24"/>
              </w:rPr>
            </w:pPr>
          </w:p>
          <w:p w14:paraId="2E0A6BB4" w14:textId="77777777" w:rsidR="009B6E85" w:rsidRPr="00B93B82" w:rsidRDefault="009B6E85" w:rsidP="00617C34">
            <w:pPr>
              <w:jc w:val="both"/>
              <w:rPr>
                <w:sz w:val="24"/>
                <w:szCs w:val="24"/>
              </w:rPr>
            </w:pPr>
          </w:p>
          <w:p w14:paraId="60D2AC03" w14:textId="3DDDBBA1" w:rsidR="009B6E85" w:rsidRPr="00B93B82" w:rsidRDefault="009B6E85" w:rsidP="00617C34">
            <w:pPr>
              <w:jc w:val="both"/>
              <w:rPr>
                <w:sz w:val="24"/>
                <w:szCs w:val="24"/>
              </w:rPr>
            </w:pPr>
            <w:r w:rsidRPr="00B93B82">
              <w:rPr>
                <w:sz w:val="24"/>
                <w:szCs w:val="24"/>
              </w:rPr>
              <w:t>- HS chơi theo nhóm.</w:t>
            </w:r>
          </w:p>
          <w:p w14:paraId="0D1DCB7B" w14:textId="77777777" w:rsidR="009B6E85" w:rsidRPr="00B93B82" w:rsidRDefault="009B6E85" w:rsidP="00617C34">
            <w:pPr>
              <w:jc w:val="both"/>
              <w:rPr>
                <w:sz w:val="24"/>
                <w:szCs w:val="24"/>
              </w:rPr>
            </w:pPr>
            <w:r w:rsidRPr="00B93B82">
              <w:rPr>
                <w:sz w:val="24"/>
                <w:szCs w:val="24"/>
              </w:rPr>
              <w:t>- Lắng nghe.</w:t>
            </w:r>
          </w:p>
          <w:p w14:paraId="4B13DFBC" w14:textId="77777777" w:rsidR="009B6E85" w:rsidRPr="00B93B82" w:rsidRDefault="009B6E85" w:rsidP="00617C34">
            <w:pPr>
              <w:jc w:val="both"/>
              <w:rPr>
                <w:sz w:val="24"/>
                <w:szCs w:val="24"/>
              </w:rPr>
            </w:pPr>
            <w:r w:rsidRPr="00B93B82">
              <w:rPr>
                <w:sz w:val="24"/>
                <w:szCs w:val="24"/>
              </w:rPr>
              <w:t>- 1 HS đọc: TẢ PHONG CẢNH</w:t>
            </w:r>
          </w:p>
        </w:tc>
      </w:tr>
      <w:tr w:rsidR="009B6E85" w:rsidRPr="00B93B82" w14:paraId="61B5B179" w14:textId="77777777" w:rsidTr="009B6E85">
        <w:tc>
          <w:tcPr>
            <w:tcW w:w="828" w:type="dxa"/>
          </w:tcPr>
          <w:p w14:paraId="053CD35B" w14:textId="130DE151" w:rsidR="009B6E85" w:rsidRPr="00B93B82" w:rsidRDefault="009B6E85" w:rsidP="007B0C74">
            <w:pPr>
              <w:jc w:val="both"/>
              <w:rPr>
                <w:b/>
                <w:bCs/>
                <w:sz w:val="24"/>
                <w:szCs w:val="24"/>
              </w:rPr>
            </w:pPr>
            <w:r w:rsidRPr="00B93B82">
              <w:rPr>
                <w:b/>
                <w:bCs/>
                <w:sz w:val="24"/>
                <w:szCs w:val="24"/>
              </w:rPr>
              <w:t>25p</w:t>
            </w:r>
          </w:p>
        </w:tc>
        <w:tc>
          <w:tcPr>
            <w:tcW w:w="4770" w:type="dxa"/>
            <w:shd w:val="clear" w:color="auto" w:fill="auto"/>
          </w:tcPr>
          <w:p w14:paraId="63D84356" w14:textId="28093B83" w:rsidR="009B6E85" w:rsidRPr="00B93B82" w:rsidRDefault="009B6E85" w:rsidP="007B0C74">
            <w:pPr>
              <w:jc w:val="both"/>
              <w:rPr>
                <w:b/>
                <w:bCs/>
                <w:sz w:val="24"/>
                <w:szCs w:val="24"/>
              </w:rPr>
            </w:pPr>
            <w:r w:rsidRPr="00B93B82">
              <w:rPr>
                <w:b/>
                <w:bCs/>
                <w:sz w:val="24"/>
                <w:szCs w:val="24"/>
              </w:rPr>
              <w:t>B. HOẠT ĐỘNG HÌNH THÀNH KIẾN THỨC</w:t>
            </w:r>
          </w:p>
          <w:p w14:paraId="7A9C38F1" w14:textId="77777777" w:rsidR="009B6E85" w:rsidRPr="00B93B82" w:rsidRDefault="009B6E85" w:rsidP="007B0C74">
            <w:pPr>
              <w:jc w:val="both"/>
              <w:rPr>
                <w:b/>
                <w:bCs/>
                <w:sz w:val="24"/>
                <w:szCs w:val="24"/>
                <w:lang w:val="nl-NL"/>
              </w:rPr>
            </w:pPr>
            <w:r w:rsidRPr="00B93B82">
              <w:rPr>
                <w:b/>
                <w:bCs/>
                <w:sz w:val="24"/>
                <w:szCs w:val="24"/>
                <w:lang w:val="nl-NL"/>
              </w:rPr>
              <w:t xml:space="preserve">* Mục tiêu: </w:t>
            </w:r>
          </w:p>
          <w:p w14:paraId="3DD8E224" w14:textId="56417BAC" w:rsidR="009B6E85" w:rsidRPr="00B93B82" w:rsidRDefault="009B6E85" w:rsidP="007B0C74">
            <w:pPr>
              <w:jc w:val="both"/>
              <w:rPr>
                <w:b/>
                <w:bCs/>
                <w:sz w:val="24"/>
                <w:szCs w:val="24"/>
                <w:lang w:val="nl-NL"/>
              </w:rPr>
            </w:pPr>
            <w:r w:rsidRPr="00B93B82">
              <w:rPr>
                <w:sz w:val="24"/>
                <w:szCs w:val="24"/>
                <w:lang w:val="nl-NL"/>
              </w:rPr>
              <w:t xml:space="preserve">+ Hiểu cấu tạo của </w:t>
            </w:r>
            <w:r w:rsidRPr="00B93B82">
              <w:rPr>
                <w:sz w:val="24"/>
                <w:szCs w:val="24"/>
              </w:rPr>
              <w:t>bài văn tả cảnh</w:t>
            </w:r>
            <w:r w:rsidRPr="00B93B82">
              <w:rPr>
                <w:sz w:val="24"/>
                <w:szCs w:val="24"/>
                <w:lang w:val="nl-NL"/>
              </w:rPr>
              <w:t>.</w:t>
            </w:r>
          </w:p>
          <w:p w14:paraId="02318238" w14:textId="02061178" w:rsidR="009B6E85" w:rsidRPr="00B93B82" w:rsidRDefault="009B6E85" w:rsidP="00617C34">
            <w:pPr>
              <w:jc w:val="both"/>
              <w:rPr>
                <w:b/>
                <w:bCs/>
                <w:sz w:val="24"/>
                <w:szCs w:val="24"/>
              </w:rPr>
            </w:pPr>
            <w:r w:rsidRPr="00B93B82">
              <w:rPr>
                <w:b/>
                <w:bCs/>
                <w:sz w:val="24"/>
                <w:szCs w:val="24"/>
                <w:lang w:val="nl-NL"/>
              </w:rPr>
              <w:t>* Cách tiến hành:</w:t>
            </w:r>
          </w:p>
          <w:p w14:paraId="3866571A" w14:textId="075C7CEF" w:rsidR="009B6E85" w:rsidRPr="00B93B82" w:rsidRDefault="009B6E85" w:rsidP="00617C34">
            <w:pPr>
              <w:jc w:val="both"/>
              <w:rPr>
                <w:sz w:val="24"/>
                <w:szCs w:val="24"/>
              </w:rPr>
            </w:pPr>
            <w:r w:rsidRPr="00B93B82">
              <w:rPr>
                <w:b/>
                <w:bCs/>
                <w:sz w:val="24"/>
                <w:szCs w:val="24"/>
              </w:rPr>
              <w:t>Hoạt động 1:</w:t>
            </w:r>
            <w:r w:rsidRPr="00B93B82">
              <w:rPr>
                <w:sz w:val="24"/>
                <w:szCs w:val="24"/>
              </w:rPr>
              <w:t xml:space="preserve"> Nhận xét về cấu tạo của bài văn tả cảnh.</w:t>
            </w:r>
          </w:p>
          <w:p w14:paraId="492852F1" w14:textId="77777777" w:rsidR="009B6E85" w:rsidRPr="00B93B82" w:rsidRDefault="009B6E85" w:rsidP="00617C34">
            <w:pPr>
              <w:jc w:val="both"/>
              <w:rPr>
                <w:sz w:val="24"/>
                <w:szCs w:val="24"/>
              </w:rPr>
            </w:pPr>
            <w:r w:rsidRPr="00B93B82">
              <w:rPr>
                <w:sz w:val="24"/>
                <w:szCs w:val="24"/>
              </w:rPr>
              <w:t>- Mời HS đọc nội dung phần Nhận xét.</w:t>
            </w:r>
          </w:p>
          <w:p w14:paraId="2B02C0DE" w14:textId="77777777" w:rsidR="009B6E85" w:rsidRPr="00B93B82" w:rsidRDefault="009B6E85" w:rsidP="00617C34">
            <w:pPr>
              <w:jc w:val="both"/>
              <w:rPr>
                <w:sz w:val="24"/>
                <w:szCs w:val="24"/>
              </w:rPr>
            </w:pPr>
            <w:r w:rsidRPr="00B93B82">
              <w:rPr>
                <w:sz w:val="24"/>
                <w:szCs w:val="24"/>
              </w:rPr>
              <w:t>- GV giải thích các từ khó: giả, vực.</w:t>
            </w:r>
          </w:p>
          <w:p w14:paraId="23ADCBE8" w14:textId="77777777" w:rsidR="009B6E85" w:rsidRPr="00B93B82" w:rsidRDefault="009B6E85" w:rsidP="00617C34">
            <w:pPr>
              <w:jc w:val="both"/>
              <w:rPr>
                <w:sz w:val="24"/>
                <w:szCs w:val="24"/>
              </w:rPr>
            </w:pPr>
            <w:r w:rsidRPr="00B93B82">
              <w:rPr>
                <w:sz w:val="24"/>
                <w:szCs w:val="24"/>
              </w:rPr>
              <w:t>- Tổ chức hoạt động nhóm đôi trao đổi về các câu hỏi gợi ý của SGK:</w:t>
            </w:r>
          </w:p>
          <w:p w14:paraId="5D745327" w14:textId="77777777" w:rsidR="009B6E85" w:rsidRPr="00B93B82" w:rsidRDefault="009B6E85" w:rsidP="00617C34">
            <w:pPr>
              <w:jc w:val="both"/>
              <w:rPr>
                <w:sz w:val="24"/>
                <w:szCs w:val="24"/>
              </w:rPr>
            </w:pPr>
            <w:r w:rsidRPr="00B93B82">
              <w:rPr>
                <w:sz w:val="24"/>
                <w:szCs w:val="24"/>
              </w:rPr>
              <w:t>- Tổ chức cho HS trình bày kết quả thảo luận.</w:t>
            </w:r>
          </w:p>
          <w:p w14:paraId="52A6F122" w14:textId="77777777" w:rsidR="009B6E85" w:rsidRPr="00B93B82" w:rsidRDefault="009B6E85" w:rsidP="00617C34">
            <w:pPr>
              <w:jc w:val="both"/>
              <w:rPr>
                <w:sz w:val="24"/>
                <w:szCs w:val="24"/>
              </w:rPr>
            </w:pPr>
            <w:r w:rsidRPr="00B93B82">
              <w:rPr>
                <w:sz w:val="24"/>
                <w:szCs w:val="24"/>
              </w:rPr>
              <w:t>- Bài văn có mấy đoạn? Nêu nội dung của từng đoạn?</w:t>
            </w:r>
          </w:p>
          <w:p w14:paraId="697D89C1" w14:textId="77777777" w:rsidR="009B6E85" w:rsidRPr="00B93B82" w:rsidRDefault="009B6E85" w:rsidP="00617C34">
            <w:pPr>
              <w:jc w:val="both"/>
              <w:rPr>
                <w:sz w:val="24"/>
                <w:szCs w:val="24"/>
              </w:rPr>
            </w:pPr>
          </w:p>
          <w:p w14:paraId="101A9A3E" w14:textId="77777777" w:rsidR="009B6E85" w:rsidRPr="00B93B82" w:rsidRDefault="009B6E85" w:rsidP="00617C34">
            <w:pPr>
              <w:jc w:val="both"/>
              <w:rPr>
                <w:sz w:val="24"/>
                <w:szCs w:val="24"/>
              </w:rPr>
            </w:pPr>
          </w:p>
          <w:p w14:paraId="679BE9EE" w14:textId="77777777" w:rsidR="009B6E85" w:rsidRPr="00B93B82" w:rsidRDefault="009B6E85" w:rsidP="00617C34">
            <w:pPr>
              <w:jc w:val="both"/>
              <w:rPr>
                <w:sz w:val="24"/>
                <w:szCs w:val="24"/>
              </w:rPr>
            </w:pPr>
          </w:p>
          <w:p w14:paraId="636A2C25" w14:textId="77777777" w:rsidR="009B6E85" w:rsidRPr="00B93B82" w:rsidRDefault="009B6E85" w:rsidP="00617C34">
            <w:pPr>
              <w:jc w:val="both"/>
              <w:rPr>
                <w:sz w:val="24"/>
                <w:szCs w:val="24"/>
              </w:rPr>
            </w:pPr>
          </w:p>
          <w:p w14:paraId="7B2C7BBA" w14:textId="77777777" w:rsidR="009B6E85" w:rsidRPr="00B93B82" w:rsidRDefault="009B6E85" w:rsidP="00617C34">
            <w:pPr>
              <w:jc w:val="both"/>
              <w:rPr>
                <w:sz w:val="24"/>
                <w:szCs w:val="24"/>
              </w:rPr>
            </w:pPr>
          </w:p>
          <w:p w14:paraId="74938B2C" w14:textId="77777777" w:rsidR="009B6E85" w:rsidRPr="00B93B82" w:rsidRDefault="009B6E85" w:rsidP="00617C34">
            <w:pPr>
              <w:jc w:val="both"/>
              <w:rPr>
                <w:sz w:val="24"/>
                <w:szCs w:val="24"/>
              </w:rPr>
            </w:pPr>
            <w:r w:rsidRPr="00B93B82">
              <w:rPr>
                <w:sz w:val="24"/>
                <w:szCs w:val="24"/>
              </w:rPr>
              <w:t>- Em hãy sắp xếp các đoạn văn vào mỗi phần phù hợp: mở bài, thân bài, kết bài?</w:t>
            </w:r>
          </w:p>
          <w:p w14:paraId="5B4F19E2" w14:textId="77777777" w:rsidR="009B6E85" w:rsidRPr="00B93B82" w:rsidRDefault="009B6E85" w:rsidP="00617C34">
            <w:pPr>
              <w:jc w:val="both"/>
              <w:rPr>
                <w:sz w:val="24"/>
                <w:szCs w:val="24"/>
              </w:rPr>
            </w:pPr>
          </w:p>
          <w:p w14:paraId="04A0D988" w14:textId="77777777" w:rsidR="009B6E85" w:rsidRPr="00B93B82" w:rsidRDefault="009B6E85" w:rsidP="00617C34">
            <w:pPr>
              <w:jc w:val="both"/>
              <w:rPr>
                <w:sz w:val="24"/>
                <w:szCs w:val="24"/>
              </w:rPr>
            </w:pPr>
            <w:r w:rsidRPr="00B93B82">
              <w:rPr>
                <w:sz w:val="24"/>
                <w:szCs w:val="24"/>
                <w:lang w:eastAsia="en-US"/>
              </w:rPr>
              <w:t xml:space="preserve">- Theo em, </w:t>
            </w:r>
            <w:r w:rsidRPr="00B93B82">
              <w:rPr>
                <w:sz w:val="24"/>
                <w:szCs w:val="24"/>
              </w:rPr>
              <w:t xml:space="preserve">ngoài trình tự miêu tả như </w:t>
            </w:r>
            <w:r w:rsidRPr="00B93B82">
              <w:rPr>
                <w:sz w:val="24"/>
                <w:szCs w:val="24"/>
                <w:lang w:eastAsia="en-US"/>
              </w:rPr>
              <w:t xml:space="preserve">trong </w:t>
            </w:r>
            <w:r w:rsidRPr="00B93B82">
              <w:rPr>
                <w:sz w:val="24"/>
                <w:szCs w:val="24"/>
              </w:rPr>
              <w:t xml:space="preserve">phần thân bài nói trên, còn có thể miêu tả </w:t>
            </w:r>
            <w:r w:rsidRPr="00B93B82">
              <w:rPr>
                <w:sz w:val="24"/>
                <w:szCs w:val="24"/>
                <w:lang w:eastAsia="en-US"/>
              </w:rPr>
              <w:t xml:space="preserve">phong </w:t>
            </w:r>
            <w:r w:rsidRPr="00B93B82">
              <w:rPr>
                <w:sz w:val="24"/>
                <w:szCs w:val="24"/>
              </w:rPr>
              <w:t xml:space="preserve">cảnh </w:t>
            </w:r>
            <w:r w:rsidRPr="00B93B82">
              <w:rPr>
                <w:sz w:val="24"/>
                <w:szCs w:val="24"/>
                <w:lang w:eastAsia="en-US"/>
              </w:rPr>
              <w:t xml:space="preserve">theo </w:t>
            </w:r>
            <w:r w:rsidRPr="00B93B82">
              <w:rPr>
                <w:sz w:val="24"/>
                <w:szCs w:val="24"/>
              </w:rPr>
              <w:t>trình tự nào khác?</w:t>
            </w:r>
          </w:p>
          <w:p w14:paraId="29C5F57F" w14:textId="77777777" w:rsidR="009B6E85" w:rsidRPr="00B93B82" w:rsidRDefault="009B6E85" w:rsidP="00617C34">
            <w:pPr>
              <w:jc w:val="both"/>
              <w:rPr>
                <w:sz w:val="24"/>
                <w:szCs w:val="24"/>
              </w:rPr>
            </w:pPr>
          </w:p>
          <w:p w14:paraId="2A67E0BB" w14:textId="77777777" w:rsidR="009B6E85" w:rsidRPr="00B93B82" w:rsidRDefault="009B6E85" w:rsidP="00617C34">
            <w:pPr>
              <w:jc w:val="both"/>
              <w:rPr>
                <w:sz w:val="24"/>
                <w:szCs w:val="24"/>
              </w:rPr>
            </w:pPr>
          </w:p>
          <w:p w14:paraId="223DEC72" w14:textId="77777777" w:rsidR="009B6E85" w:rsidRPr="00B93B82" w:rsidRDefault="009B6E85" w:rsidP="00617C34">
            <w:pPr>
              <w:jc w:val="both"/>
              <w:rPr>
                <w:sz w:val="24"/>
                <w:szCs w:val="24"/>
              </w:rPr>
            </w:pPr>
          </w:p>
          <w:p w14:paraId="3CA4947A" w14:textId="77777777" w:rsidR="009B6E85" w:rsidRPr="00B93B82" w:rsidRDefault="009B6E85" w:rsidP="00617C34">
            <w:pPr>
              <w:jc w:val="both"/>
              <w:rPr>
                <w:sz w:val="24"/>
                <w:szCs w:val="24"/>
              </w:rPr>
            </w:pPr>
            <w:r w:rsidRPr="00B93B82">
              <w:rPr>
                <w:sz w:val="24"/>
                <w:szCs w:val="24"/>
              </w:rPr>
              <w:t>- GV nhận xét, tuyên dương.</w:t>
            </w:r>
          </w:p>
          <w:p w14:paraId="10E0D59A" w14:textId="77777777" w:rsidR="009B6E85" w:rsidRPr="00B93B82" w:rsidRDefault="009B6E85" w:rsidP="00617C34">
            <w:pPr>
              <w:jc w:val="both"/>
              <w:rPr>
                <w:b/>
                <w:bCs/>
                <w:sz w:val="24"/>
                <w:szCs w:val="24"/>
              </w:rPr>
            </w:pPr>
            <w:r w:rsidRPr="00B93B82">
              <w:rPr>
                <w:b/>
                <w:bCs/>
                <w:sz w:val="24"/>
                <w:szCs w:val="24"/>
              </w:rPr>
              <w:t>Hoạt động 2: Rút ra bài học.</w:t>
            </w:r>
          </w:p>
          <w:p w14:paraId="1C6F4126" w14:textId="6A12BF42" w:rsidR="009B6E85" w:rsidRPr="00B93B82" w:rsidRDefault="009B6E85" w:rsidP="00617C34">
            <w:pPr>
              <w:jc w:val="both"/>
              <w:rPr>
                <w:sz w:val="24"/>
                <w:szCs w:val="24"/>
                <w:lang w:val="vi-VN"/>
              </w:rPr>
            </w:pPr>
            <w:r w:rsidRPr="00B93B82">
              <w:rPr>
                <w:sz w:val="24"/>
                <w:szCs w:val="24"/>
                <w:lang w:val="vi-VN"/>
              </w:rPr>
              <w:t xml:space="preserve">- </w:t>
            </w:r>
            <w:r w:rsidRPr="00B93B82">
              <w:rPr>
                <w:sz w:val="24"/>
                <w:szCs w:val="24"/>
              </w:rPr>
              <w:t>Cấu tạo của một b</w:t>
            </w:r>
            <w:r w:rsidRPr="00B93B82">
              <w:rPr>
                <w:sz w:val="24"/>
                <w:szCs w:val="24"/>
                <w:lang w:val="vi-VN"/>
              </w:rPr>
              <w:t xml:space="preserve">ài văn </w:t>
            </w:r>
            <w:r w:rsidRPr="00B93B82">
              <w:rPr>
                <w:sz w:val="24"/>
                <w:szCs w:val="24"/>
              </w:rPr>
              <w:t>Con suối bản tôi gồm mấy phần?</w:t>
            </w:r>
            <w:r w:rsidRPr="00B93B82">
              <w:rPr>
                <w:sz w:val="24"/>
                <w:szCs w:val="24"/>
                <w:lang w:val="vi-VN"/>
              </w:rPr>
              <w:t xml:space="preserve"> Nêu cụ thể:</w:t>
            </w:r>
          </w:p>
          <w:p w14:paraId="73231E3A" w14:textId="77777777" w:rsidR="009B6E85" w:rsidRPr="00B93B82" w:rsidRDefault="009B6E85" w:rsidP="00617C34">
            <w:pPr>
              <w:jc w:val="both"/>
              <w:rPr>
                <w:sz w:val="24"/>
                <w:szCs w:val="24"/>
              </w:rPr>
            </w:pPr>
          </w:p>
          <w:p w14:paraId="254B8597" w14:textId="77777777" w:rsidR="009B6E85" w:rsidRPr="00B93B82" w:rsidRDefault="009B6E85" w:rsidP="00617C34">
            <w:pPr>
              <w:jc w:val="both"/>
              <w:rPr>
                <w:sz w:val="24"/>
                <w:szCs w:val="24"/>
              </w:rPr>
            </w:pPr>
          </w:p>
          <w:p w14:paraId="5D50C8B2" w14:textId="77777777" w:rsidR="009B6E85" w:rsidRPr="00B93B82" w:rsidRDefault="009B6E85" w:rsidP="00617C34">
            <w:pPr>
              <w:jc w:val="both"/>
              <w:rPr>
                <w:sz w:val="24"/>
                <w:szCs w:val="24"/>
              </w:rPr>
            </w:pPr>
          </w:p>
          <w:p w14:paraId="7F304281" w14:textId="77777777" w:rsidR="009B6E85" w:rsidRPr="00B93B82" w:rsidRDefault="009B6E85" w:rsidP="00617C34">
            <w:pPr>
              <w:jc w:val="both"/>
              <w:rPr>
                <w:sz w:val="24"/>
                <w:szCs w:val="24"/>
              </w:rPr>
            </w:pPr>
          </w:p>
          <w:p w14:paraId="7FADBE0A" w14:textId="3B8CBFED" w:rsidR="009B6E85" w:rsidRPr="00B93B82" w:rsidRDefault="009B6E85" w:rsidP="00617C34">
            <w:pPr>
              <w:jc w:val="both"/>
              <w:rPr>
                <w:sz w:val="24"/>
                <w:szCs w:val="24"/>
                <w:lang w:val="vi-VN"/>
              </w:rPr>
            </w:pPr>
            <w:r w:rsidRPr="00B93B82">
              <w:rPr>
                <w:sz w:val="24"/>
                <w:szCs w:val="24"/>
                <w:lang w:val="vi-VN"/>
              </w:rPr>
              <w:t xml:space="preserve"> GV nhận xét, tuyên dương HS trả lời đúng.</w:t>
            </w:r>
          </w:p>
          <w:p w14:paraId="47607234" w14:textId="2274CE46" w:rsidR="009B6E85" w:rsidRPr="00B93B82" w:rsidRDefault="009B6E85" w:rsidP="00617C34">
            <w:pPr>
              <w:jc w:val="both"/>
              <w:rPr>
                <w:sz w:val="24"/>
                <w:szCs w:val="24"/>
              </w:rPr>
            </w:pPr>
            <w:r w:rsidRPr="00B93B82">
              <w:rPr>
                <w:sz w:val="24"/>
                <w:szCs w:val="24"/>
              </w:rPr>
              <w:t xml:space="preserve">- GV mời 1  - 2 HS đọc to nội dung bài học trong SGK. </w:t>
            </w:r>
          </w:p>
        </w:tc>
        <w:tc>
          <w:tcPr>
            <w:tcW w:w="4590" w:type="dxa"/>
            <w:shd w:val="clear" w:color="auto" w:fill="auto"/>
          </w:tcPr>
          <w:p w14:paraId="5A0A165F" w14:textId="293254B8" w:rsidR="009B6E85" w:rsidRPr="00B93B82" w:rsidRDefault="009B6E85" w:rsidP="00617C34">
            <w:pPr>
              <w:jc w:val="both"/>
              <w:rPr>
                <w:sz w:val="24"/>
                <w:szCs w:val="24"/>
                <w:lang w:val="vi-VN"/>
              </w:rPr>
            </w:pPr>
          </w:p>
          <w:p w14:paraId="0AE8EB84" w14:textId="249FE42C" w:rsidR="009B6E85" w:rsidRPr="00B93B82" w:rsidRDefault="009B6E85" w:rsidP="00617C34">
            <w:pPr>
              <w:jc w:val="both"/>
              <w:rPr>
                <w:sz w:val="24"/>
                <w:szCs w:val="24"/>
                <w:lang w:val="vi-VN"/>
              </w:rPr>
            </w:pPr>
          </w:p>
          <w:p w14:paraId="25012ED3" w14:textId="396E0907" w:rsidR="009B6E85" w:rsidRPr="00B93B82" w:rsidRDefault="009B6E85" w:rsidP="00617C34">
            <w:pPr>
              <w:jc w:val="both"/>
              <w:rPr>
                <w:sz w:val="24"/>
                <w:szCs w:val="24"/>
                <w:lang w:val="vi-VN"/>
              </w:rPr>
            </w:pPr>
          </w:p>
          <w:p w14:paraId="4D5D2A1C" w14:textId="0A25427A" w:rsidR="009B6E85" w:rsidRPr="00B93B82" w:rsidRDefault="009B6E85" w:rsidP="00617C34">
            <w:pPr>
              <w:jc w:val="both"/>
              <w:rPr>
                <w:sz w:val="24"/>
                <w:szCs w:val="24"/>
                <w:lang w:val="vi-VN"/>
              </w:rPr>
            </w:pPr>
          </w:p>
          <w:p w14:paraId="5273EEAD" w14:textId="44985111" w:rsidR="009B6E85" w:rsidRPr="00B93B82" w:rsidRDefault="009B6E85" w:rsidP="00617C34">
            <w:pPr>
              <w:jc w:val="both"/>
              <w:rPr>
                <w:sz w:val="24"/>
                <w:szCs w:val="24"/>
                <w:lang w:val="vi-VN"/>
              </w:rPr>
            </w:pPr>
          </w:p>
          <w:p w14:paraId="226ADA6F" w14:textId="77777777" w:rsidR="009B6E85" w:rsidRPr="00B93B82" w:rsidRDefault="009B6E85" w:rsidP="00617C34">
            <w:pPr>
              <w:jc w:val="both"/>
              <w:rPr>
                <w:sz w:val="24"/>
                <w:szCs w:val="24"/>
                <w:lang w:val="vi-VN"/>
              </w:rPr>
            </w:pPr>
          </w:p>
          <w:p w14:paraId="5009206A" w14:textId="77777777" w:rsidR="009B6E85" w:rsidRPr="00B93B82" w:rsidRDefault="009B6E85" w:rsidP="00617C34">
            <w:pPr>
              <w:jc w:val="both"/>
              <w:rPr>
                <w:sz w:val="24"/>
                <w:szCs w:val="24"/>
                <w:lang w:val="vi-VN"/>
              </w:rPr>
            </w:pPr>
          </w:p>
          <w:p w14:paraId="092D5D8D" w14:textId="77777777" w:rsidR="009B6E85" w:rsidRPr="00B93B82" w:rsidRDefault="009B6E85" w:rsidP="00617C34">
            <w:pPr>
              <w:jc w:val="both"/>
              <w:rPr>
                <w:sz w:val="24"/>
                <w:szCs w:val="24"/>
              </w:rPr>
            </w:pPr>
            <w:r w:rsidRPr="00B93B82">
              <w:rPr>
                <w:sz w:val="24"/>
                <w:szCs w:val="24"/>
              </w:rPr>
              <w:t>- 3 HS đọc nối tiếp, cả lớp đọc thầm.</w:t>
            </w:r>
          </w:p>
          <w:p w14:paraId="2C6A91F0" w14:textId="77777777" w:rsidR="009B6E85" w:rsidRPr="00B93B82" w:rsidRDefault="009B6E85" w:rsidP="00617C34">
            <w:pPr>
              <w:jc w:val="both"/>
              <w:rPr>
                <w:sz w:val="24"/>
                <w:szCs w:val="24"/>
              </w:rPr>
            </w:pPr>
            <w:r w:rsidRPr="00B93B82">
              <w:rPr>
                <w:sz w:val="24"/>
                <w:szCs w:val="24"/>
              </w:rPr>
              <w:t>- HS lắng nghe</w:t>
            </w:r>
          </w:p>
          <w:p w14:paraId="0F6D6202" w14:textId="77777777" w:rsidR="009B6E85" w:rsidRPr="00B93B82" w:rsidRDefault="009B6E85" w:rsidP="00617C34">
            <w:pPr>
              <w:jc w:val="both"/>
              <w:rPr>
                <w:sz w:val="24"/>
                <w:szCs w:val="24"/>
              </w:rPr>
            </w:pPr>
            <w:r w:rsidRPr="00B93B82">
              <w:rPr>
                <w:sz w:val="24"/>
                <w:szCs w:val="24"/>
              </w:rPr>
              <w:t>- Thảo luận nhóm đôi:</w:t>
            </w:r>
          </w:p>
          <w:p w14:paraId="72559494" w14:textId="77777777" w:rsidR="009B6E85" w:rsidRPr="00B93B82" w:rsidRDefault="009B6E85" w:rsidP="00617C34">
            <w:pPr>
              <w:jc w:val="both"/>
              <w:rPr>
                <w:sz w:val="24"/>
                <w:szCs w:val="24"/>
              </w:rPr>
            </w:pPr>
          </w:p>
          <w:p w14:paraId="5831F843" w14:textId="60DB0031" w:rsidR="009B6E85" w:rsidRPr="00B93B82" w:rsidRDefault="009B6E85" w:rsidP="00617C34">
            <w:pPr>
              <w:jc w:val="both"/>
              <w:rPr>
                <w:sz w:val="24"/>
                <w:szCs w:val="24"/>
              </w:rPr>
            </w:pPr>
            <w:r w:rsidRPr="00B93B82">
              <w:rPr>
                <w:sz w:val="24"/>
                <w:szCs w:val="24"/>
              </w:rPr>
              <w:t>- Đại diện 1  - 2 nhóm trình bày.</w:t>
            </w:r>
          </w:p>
          <w:p w14:paraId="100DFDFB" w14:textId="77777777" w:rsidR="009B6E85" w:rsidRPr="00B93B82" w:rsidRDefault="009B6E85" w:rsidP="00617C34">
            <w:pPr>
              <w:jc w:val="both"/>
              <w:rPr>
                <w:sz w:val="24"/>
                <w:szCs w:val="24"/>
              </w:rPr>
            </w:pPr>
          </w:p>
          <w:p w14:paraId="03D53F48" w14:textId="77777777" w:rsidR="009B6E85" w:rsidRPr="00B93B82" w:rsidRDefault="009B6E85" w:rsidP="00617C34">
            <w:pPr>
              <w:jc w:val="both"/>
              <w:rPr>
                <w:sz w:val="24"/>
                <w:szCs w:val="24"/>
              </w:rPr>
            </w:pPr>
            <w:r w:rsidRPr="00B93B82">
              <w:rPr>
                <w:sz w:val="24"/>
                <w:szCs w:val="24"/>
              </w:rPr>
              <w:t>- Bài văn có 4 đoạn:</w:t>
            </w:r>
          </w:p>
          <w:p w14:paraId="26E9705E" w14:textId="77777777" w:rsidR="009B6E85" w:rsidRPr="00B93B82" w:rsidRDefault="009B6E85" w:rsidP="00617C34">
            <w:pPr>
              <w:jc w:val="both"/>
              <w:rPr>
                <w:sz w:val="24"/>
                <w:szCs w:val="24"/>
              </w:rPr>
            </w:pPr>
            <w:r w:rsidRPr="00B93B82">
              <w:rPr>
                <w:sz w:val="24"/>
                <w:szCs w:val="24"/>
              </w:rPr>
              <w:t>+ Đoạn 1: giới thiệu bao quát về con suối.</w:t>
            </w:r>
          </w:p>
          <w:p w14:paraId="64889D5D" w14:textId="7FE4F24F" w:rsidR="009B6E85" w:rsidRPr="00B93B82" w:rsidRDefault="009B6E85" w:rsidP="00617C34">
            <w:pPr>
              <w:jc w:val="both"/>
              <w:rPr>
                <w:sz w:val="24"/>
                <w:szCs w:val="24"/>
              </w:rPr>
            </w:pPr>
            <w:r w:rsidRPr="00B93B82">
              <w:rPr>
                <w:sz w:val="24"/>
                <w:szCs w:val="24"/>
              </w:rPr>
              <w:t>+ Đoạn 2: tả từng phần của cảnh (nước suối, cầu qua suối, cá dưới suối, ...).</w:t>
            </w:r>
          </w:p>
          <w:p w14:paraId="6809E31B" w14:textId="77777777" w:rsidR="009B6E85" w:rsidRPr="00B93B82" w:rsidRDefault="009B6E85" w:rsidP="00617C34">
            <w:pPr>
              <w:jc w:val="both"/>
              <w:rPr>
                <w:sz w:val="24"/>
                <w:szCs w:val="24"/>
              </w:rPr>
            </w:pPr>
            <w:r w:rsidRPr="00B93B82">
              <w:rPr>
                <w:sz w:val="24"/>
                <w:szCs w:val="24"/>
              </w:rPr>
              <w:t>+ Đoạn 3: tiếp tục tả từng phần của cảnh (thác, vực).</w:t>
            </w:r>
          </w:p>
          <w:p w14:paraId="5E5A7958" w14:textId="77777777" w:rsidR="009B6E85" w:rsidRPr="00B93B82" w:rsidRDefault="009B6E85" w:rsidP="00617C34">
            <w:pPr>
              <w:jc w:val="both"/>
              <w:rPr>
                <w:sz w:val="24"/>
                <w:szCs w:val="24"/>
              </w:rPr>
            </w:pPr>
            <w:r w:rsidRPr="00B93B82">
              <w:rPr>
                <w:sz w:val="24"/>
                <w:szCs w:val="24"/>
              </w:rPr>
              <w:t>+ Đoạn 4: nêu cảm nghĩ về con suối.</w:t>
            </w:r>
          </w:p>
          <w:p w14:paraId="4FEE0C72" w14:textId="77777777" w:rsidR="009B6E85" w:rsidRPr="00B93B82" w:rsidRDefault="009B6E85" w:rsidP="00617C34">
            <w:pPr>
              <w:jc w:val="both"/>
              <w:rPr>
                <w:sz w:val="24"/>
                <w:szCs w:val="24"/>
              </w:rPr>
            </w:pPr>
            <w:r w:rsidRPr="00B93B82">
              <w:rPr>
                <w:sz w:val="24"/>
                <w:szCs w:val="24"/>
              </w:rPr>
              <w:t>+ Mở bài: Đoạn 1.</w:t>
            </w:r>
          </w:p>
          <w:p w14:paraId="7A604555" w14:textId="77777777" w:rsidR="009B6E85" w:rsidRPr="00B93B82" w:rsidRDefault="009B6E85" w:rsidP="00617C34">
            <w:pPr>
              <w:jc w:val="both"/>
              <w:rPr>
                <w:sz w:val="24"/>
                <w:szCs w:val="24"/>
              </w:rPr>
            </w:pPr>
            <w:r w:rsidRPr="00B93B82">
              <w:rPr>
                <w:sz w:val="24"/>
                <w:szCs w:val="24"/>
              </w:rPr>
              <w:t xml:space="preserve">+ Thân bài: Đoạn 2, 3. </w:t>
            </w:r>
          </w:p>
          <w:p w14:paraId="5A50B880" w14:textId="77777777" w:rsidR="009B6E85" w:rsidRPr="00B93B82" w:rsidRDefault="009B6E85" w:rsidP="00617C34">
            <w:pPr>
              <w:jc w:val="both"/>
              <w:rPr>
                <w:sz w:val="24"/>
                <w:szCs w:val="24"/>
              </w:rPr>
            </w:pPr>
            <w:r w:rsidRPr="00B93B82">
              <w:rPr>
                <w:sz w:val="24"/>
                <w:szCs w:val="24"/>
              </w:rPr>
              <w:t>+ Kết bài: Đoạn 4.</w:t>
            </w:r>
          </w:p>
          <w:p w14:paraId="65C2F29F" w14:textId="77777777" w:rsidR="009B6E85" w:rsidRPr="00B93B82" w:rsidRDefault="009B6E85" w:rsidP="00617C34">
            <w:pPr>
              <w:jc w:val="both"/>
              <w:rPr>
                <w:sz w:val="24"/>
                <w:szCs w:val="24"/>
              </w:rPr>
            </w:pPr>
            <w:r w:rsidRPr="00B93B82">
              <w:rPr>
                <w:sz w:val="24"/>
                <w:szCs w:val="24"/>
              </w:rPr>
              <w:t>- Thân bài miêu tả cảnh con suối theo từng phần của cảnh (trình tự không gian). Ngoài trình tự miêu tả trên thì còn có thể miêu tả phong cảnh theo trình tự thời gian (VD: tả con suối vào mùa mưa và mùa khô)</w:t>
            </w:r>
          </w:p>
          <w:p w14:paraId="02E29BBA" w14:textId="77777777" w:rsidR="009B6E85" w:rsidRPr="00B93B82" w:rsidRDefault="009B6E85" w:rsidP="00617C34">
            <w:pPr>
              <w:jc w:val="both"/>
              <w:rPr>
                <w:sz w:val="24"/>
                <w:szCs w:val="24"/>
              </w:rPr>
            </w:pPr>
            <w:r w:rsidRPr="00B93B82">
              <w:rPr>
                <w:sz w:val="24"/>
                <w:szCs w:val="24"/>
              </w:rPr>
              <w:t>- Các nhóm còn lại nhận xét, bổ sung.</w:t>
            </w:r>
          </w:p>
          <w:p w14:paraId="4A7CD981" w14:textId="77777777" w:rsidR="009B6E85" w:rsidRPr="00B93B82" w:rsidRDefault="009B6E85" w:rsidP="00617C34">
            <w:pPr>
              <w:jc w:val="both"/>
              <w:rPr>
                <w:sz w:val="24"/>
                <w:szCs w:val="24"/>
              </w:rPr>
            </w:pPr>
          </w:p>
          <w:p w14:paraId="618CC2DC" w14:textId="77777777" w:rsidR="009B6E85" w:rsidRPr="00B93B82" w:rsidRDefault="009B6E85" w:rsidP="00617C34">
            <w:pPr>
              <w:jc w:val="both"/>
              <w:rPr>
                <w:sz w:val="24"/>
                <w:szCs w:val="24"/>
                <w:lang w:val="vi-VN"/>
              </w:rPr>
            </w:pPr>
            <w:r w:rsidRPr="00B93B82">
              <w:rPr>
                <w:sz w:val="24"/>
                <w:szCs w:val="24"/>
                <w:lang w:val="vi-VN"/>
              </w:rPr>
              <w:t>- 3 phần</w:t>
            </w:r>
          </w:p>
          <w:p w14:paraId="701C6D07" w14:textId="77777777" w:rsidR="009B6E85" w:rsidRPr="00B93B82" w:rsidRDefault="009B6E85" w:rsidP="00617C34">
            <w:pPr>
              <w:jc w:val="both"/>
              <w:rPr>
                <w:sz w:val="24"/>
                <w:szCs w:val="24"/>
                <w:lang w:val="vi-VN"/>
              </w:rPr>
            </w:pPr>
            <w:r w:rsidRPr="00B93B82">
              <w:rPr>
                <w:sz w:val="24"/>
                <w:szCs w:val="24"/>
                <w:lang w:val="vi-VN"/>
              </w:rPr>
              <w:t>- M</w:t>
            </w:r>
            <w:r w:rsidRPr="00B93B82">
              <w:rPr>
                <w:sz w:val="24"/>
                <w:szCs w:val="24"/>
              </w:rPr>
              <w:t>ở bài (đoạn 1: giới thiệu bao quát về cảnh sẽ tả)</w:t>
            </w:r>
            <w:r w:rsidRPr="00B93B82">
              <w:rPr>
                <w:sz w:val="24"/>
                <w:szCs w:val="24"/>
                <w:lang w:val="vi-VN"/>
              </w:rPr>
              <w:t>.</w:t>
            </w:r>
          </w:p>
          <w:p w14:paraId="0D8F9018" w14:textId="22680F76" w:rsidR="009B6E85" w:rsidRPr="00B93B82" w:rsidRDefault="009B6E85" w:rsidP="00617C34">
            <w:pPr>
              <w:jc w:val="both"/>
              <w:rPr>
                <w:sz w:val="24"/>
                <w:szCs w:val="24"/>
                <w:lang w:val="vi-VN"/>
              </w:rPr>
            </w:pPr>
            <w:r w:rsidRPr="00B93B82">
              <w:rPr>
                <w:sz w:val="24"/>
                <w:szCs w:val="24"/>
                <w:lang w:val="vi-VN"/>
              </w:rPr>
              <w:t>- T</w:t>
            </w:r>
            <w:r w:rsidRPr="00B93B82">
              <w:rPr>
                <w:sz w:val="24"/>
                <w:szCs w:val="24"/>
              </w:rPr>
              <w:t>hân bài (đoạn 2, 3: tả từng phần của cảnh)</w:t>
            </w:r>
            <w:r w:rsidRPr="00B93B82">
              <w:rPr>
                <w:sz w:val="24"/>
                <w:szCs w:val="24"/>
                <w:lang w:val="vi-VN"/>
              </w:rPr>
              <w:t>.</w:t>
            </w:r>
          </w:p>
          <w:p w14:paraId="5797A795" w14:textId="77777777" w:rsidR="009B6E85" w:rsidRPr="00B93B82" w:rsidRDefault="009B6E85" w:rsidP="00617C34">
            <w:pPr>
              <w:jc w:val="both"/>
              <w:rPr>
                <w:sz w:val="24"/>
                <w:szCs w:val="24"/>
              </w:rPr>
            </w:pPr>
            <w:r w:rsidRPr="00B93B82">
              <w:rPr>
                <w:sz w:val="24"/>
                <w:szCs w:val="24"/>
                <w:lang w:val="vi-VN"/>
              </w:rPr>
              <w:lastRenderedPageBreak/>
              <w:t>- K</w:t>
            </w:r>
            <w:r w:rsidRPr="00B93B82">
              <w:rPr>
                <w:sz w:val="24"/>
                <w:szCs w:val="24"/>
              </w:rPr>
              <w:t>ết bài (đoạn 4: nêu cảm nghĩ của người viết về cảnh).</w:t>
            </w:r>
          </w:p>
          <w:p w14:paraId="7004E82D" w14:textId="77777777" w:rsidR="009B6E85" w:rsidRPr="00B93B82" w:rsidRDefault="009B6E85" w:rsidP="00617C34">
            <w:pPr>
              <w:jc w:val="both"/>
              <w:rPr>
                <w:sz w:val="24"/>
                <w:szCs w:val="24"/>
              </w:rPr>
            </w:pPr>
          </w:p>
          <w:p w14:paraId="08AFF77A" w14:textId="6366FA26" w:rsidR="009B6E85" w:rsidRPr="00B93B82" w:rsidRDefault="009B6E85" w:rsidP="00617C34">
            <w:pPr>
              <w:jc w:val="both"/>
              <w:rPr>
                <w:sz w:val="24"/>
                <w:szCs w:val="24"/>
              </w:rPr>
            </w:pPr>
            <w:r w:rsidRPr="00B93B82">
              <w:rPr>
                <w:sz w:val="24"/>
                <w:szCs w:val="24"/>
              </w:rPr>
              <w:t xml:space="preserve">- </w:t>
            </w:r>
            <w:r w:rsidRPr="00B93B82">
              <w:rPr>
                <w:sz w:val="24"/>
                <w:szCs w:val="24"/>
                <w:lang w:val="vi-VN"/>
              </w:rPr>
              <w:t>2</w:t>
            </w:r>
            <w:r w:rsidRPr="00B93B82">
              <w:rPr>
                <w:sz w:val="24"/>
                <w:szCs w:val="24"/>
              </w:rPr>
              <w:t xml:space="preserve"> HS đọc. Cả lớp đọc thầm theo.</w:t>
            </w:r>
          </w:p>
        </w:tc>
      </w:tr>
      <w:tr w:rsidR="009B6E85" w:rsidRPr="00B93B82" w14:paraId="6B931272" w14:textId="77777777" w:rsidTr="009B6E85">
        <w:tc>
          <w:tcPr>
            <w:tcW w:w="828" w:type="dxa"/>
          </w:tcPr>
          <w:p w14:paraId="4D166CEB" w14:textId="77777777" w:rsidR="009B6E85" w:rsidRPr="00B93B82" w:rsidRDefault="009B6E85" w:rsidP="007B0C74">
            <w:pPr>
              <w:jc w:val="both"/>
              <w:rPr>
                <w:b/>
                <w:bCs/>
                <w:sz w:val="24"/>
                <w:szCs w:val="24"/>
              </w:rPr>
            </w:pPr>
          </w:p>
        </w:tc>
        <w:tc>
          <w:tcPr>
            <w:tcW w:w="4770" w:type="dxa"/>
            <w:shd w:val="clear" w:color="auto" w:fill="auto"/>
          </w:tcPr>
          <w:p w14:paraId="2CB603DF" w14:textId="0984F778" w:rsidR="009B6E85" w:rsidRPr="00B93B82" w:rsidRDefault="009B6E85" w:rsidP="007B0C74">
            <w:pPr>
              <w:jc w:val="both"/>
              <w:rPr>
                <w:b/>
                <w:bCs/>
                <w:sz w:val="24"/>
                <w:szCs w:val="24"/>
              </w:rPr>
            </w:pPr>
            <w:r w:rsidRPr="00B93B82">
              <w:rPr>
                <w:b/>
                <w:bCs/>
                <w:sz w:val="24"/>
                <w:szCs w:val="24"/>
              </w:rPr>
              <w:t>C. HOẠT ĐỘNG THỰC HÀNH, LUYỆN TẬP</w:t>
            </w:r>
          </w:p>
          <w:p w14:paraId="2E98C118" w14:textId="765D4BA2" w:rsidR="009B6E85" w:rsidRPr="00B93B82" w:rsidRDefault="009B6E85" w:rsidP="00617C34">
            <w:pPr>
              <w:jc w:val="both"/>
              <w:rPr>
                <w:b/>
                <w:bCs/>
                <w:sz w:val="24"/>
                <w:szCs w:val="24"/>
              </w:rPr>
            </w:pPr>
            <w:r w:rsidRPr="00B93B82">
              <w:rPr>
                <w:b/>
                <w:bCs/>
                <w:sz w:val="24"/>
                <w:szCs w:val="24"/>
              </w:rPr>
              <w:t>Hoạt động 3: Luyện tập</w:t>
            </w:r>
          </w:p>
          <w:p w14:paraId="35347ACE" w14:textId="3E1A996F" w:rsidR="009B6E85" w:rsidRPr="00B93B82" w:rsidRDefault="009B6E85" w:rsidP="00617C34">
            <w:pPr>
              <w:jc w:val="both"/>
              <w:rPr>
                <w:sz w:val="24"/>
                <w:szCs w:val="24"/>
              </w:rPr>
            </w:pPr>
            <w:r w:rsidRPr="00B93B82">
              <w:rPr>
                <w:b/>
                <w:bCs/>
                <w:sz w:val="24"/>
                <w:szCs w:val="24"/>
              </w:rPr>
              <w:t>Bài tập:</w:t>
            </w:r>
            <w:r w:rsidRPr="00B93B82">
              <w:rPr>
                <w:sz w:val="24"/>
                <w:szCs w:val="24"/>
              </w:rPr>
              <w:t xml:space="preserve"> So sánh bài văn “Chiều tối” và bài văn “Con suối bản tôi” về cấu tạo và trình tự miêu tả.</w:t>
            </w:r>
          </w:p>
          <w:p w14:paraId="3957F672" w14:textId="77777777" w:rsidR="009B6E85" w:rsidRPr="00B93B82" w:rsidRDefault="009B6E85" w:rsidP="00617C34">
            <w:pPr>
              <w:jc w:val="both"/>
              <w:rPr>
                <w:sz w:val="24"/>
                <w:szCs w:val="24"/>
              </w:rPr>
            </w:pPr>
            <w:r w:rsidRPr="00B93B82">
              <w:rPr>
                <w:sz w:val="24"/>
                <w:szCs w:val="24"/>
              </w:rPr>
              <w:t>-Yêu cầu HS đọc đề bài.</w:t>
            </w:r>
          </w:p>
          <w:p w14:paraId="7E96436F" w14:textId="64E61A5E" w:rsidR="009B6E85" w:rsidRPr="00B93B82" w:rsidRDefault="009B6E85" w:rsidP="00617C34">
            <w:pPr>
              <w:jc w:val="both"/>
              <w:rPr>
                <w:sz w:val="24"/>
                <w:szCs w:val="24"/>
                <w:lang w:val="vi-VN"/>
              </w:rPr>
            </w:pPr>
            <w:r w:rsidRPr="00B93B82">
              <w:rPr>
                <w:sz w:val="24"/>
                <w:szCs w:val="24"/>
                <w:lang w:val="vi-VN"/>
              </w:rPr>
              <w:t>- GV giải thích các từ ngữ khó trong bài văn: nhập nhoạng, ...</w:t>
            </w:r>
          </w:p>
          <w:p w14:paraId="65A5F93A" w14:textId="77777777" w:rsidR="009B6E85" w:rsidRPr="00B93B82" w:rsidRDefault="009B6E85" w:rsidP="00617C34">
            <w:pPr>
              <w:jc w:val="both"/>
              <w:rPr>
                <w:sz w:val="24"/>
                <w:szCs w:val="24"/>
              </w:rPr>
            </w:pPr>
            <w:r w:rsidRPr="00B93B82">
              <w:rPr>
                <w:sz w:val="24"/>
                <w:szCs w:val="24"/>
              </w:rPr>
              <w:t xml:space="preserve">- Tổ chức hoạt động nhóm </w:t>
            </w:r>
            <w:r w:rsidRPr="00B93B82">
              <w:rPr>
                <w:sz w:val="24"/>
                <w:szCs w:val="24"/>
                <w:lang w:val="vi-VN"/>
              </w:rPr>
              <w:t>2</w:t>
            </w:r>
            <w:r w:rsidRPr="00B93B82">
              <w:rPr>
                <w:sz w:val="24"/>
                <w:szCs w:val="24"/>
              </w:rPr>
              <w:t xml:space="preserve"> trao đổi về các yêu cầu của bài </w:t>
            </w:r>
            <w:r w:rsidRPr="00B93B82">
              <w:rPr>
                <w:sz w:val="24"/>
                <w:szCs w:val="24"/>
                <w:lang w:val="vi-VN"/>
              </w:rPr>
              <w:t>tập</w:t>
            </w:r>
            <w:r w:rsidRPr="00B93B82">
              <w:rPr>
                <w:sz w:val="24"/>
                <w:szCs w:val="24"/>
              </w:rPr>
              <w:t xml:space="preserve"> SGK trang </w:t>
            </w:r>
            <w:r w:rsidRPr="00B93B82">
              <w:rPr>
                <w:sz w:val="24"/>
                <w:szCs w:val="24"/>
                <w:lang w:val="vi-VN"/>
              </w:rPr>
              <w:t>8</w:t>
            </w:r>
            <w:r w:rsidRPr="00B93B82">
              <w:rPr>
                <w:sz w:val="24"/>
                <w:szCs w:val="24"/>
              </w:rPr>
              <w:t>.</w:t>
            </w:r>
          </w:p>
          <w:p w14:paraId="2B57024F" w14:textId="77777777" w:rsidR="009B6E85" w:rsidRPr="00B93B82" w:rsidRDefault="009B6E85" w:rsidP="00617C34">
            <w:pPr>
              <w:jc w:val="both"/>
              <w:rPr>
                <w:sz w:val="24"/>
                <w:szCs w:val="24"/>
              </w:rPr>
            </w:pPr>
            <w:r w:rsidRPr="00B93B82">
              <w:rPr>
                <w:sz w:val="24"/>
                <w:szCs w:val="24"/>
              </w:rPr>
              <w:t>- Tổ chức cho HS trình bày kết quả thảo luận.</w:t>
            </w:r>
          </w:p>
          <w:p w14:paraId="44005B2E" w14:textId="77777777" w:rsidR="009B6E85" w:rsidRPr="00B93B82" w:rsidRDefault="009B6E85" w:rsidP="00617C34">
            <w:pPr>
              <w:jc w:val="both"/>
              <w:rPr>
                <w:sz w:val="24"/>
                <w:szCs w:val="24"/>
              </w:rPr>
            </w:pPr>
          </w:p>
          <w:p w14:paraId="210CE6BB" w14:textId="77777777" w:rsidR="009B6E85" w:rsidRPr="00B93B82" w:rsidRDefault="009B6E85" w:rsidP="00617C34">
            <w:pPr>
              <w:jc w:val="both"/>
              <w:rPr>
                <w:sz w:val="24"/>
                <w:szCs w:val="24"/>
              </w:rPr>
            </w:pPr>
            <w:r w:rsidRPr="00B93B82">
              <w:rPr>
                <w:sz w:val="24"/>
                <w:szCs w:val="24"/>
                <w:lang w:val="vi-VN"/>
              </w:rPr>
              <w:t xml:space="preserve">- GV giảng: </w:t>
            </w:r>
            <w:r w:rsidRPr="00B93B82">
              <w:rPr>
                <w:sz w:val="24"/>
                <w:szCs w:val="24"/>
              </w:rPr>
              <w:t>Có thể miêu tả phong cảnh theo trình tự khác nhau: từng phần của cảnh (như ở bài Con suối bản tôi) hoặc tả sự thay đổi của cảnh theo thời gian (như ở bài Chiều tối).</w:t>
            </w:r>
          </w:p>
          <w:p w14:paraId="06FC58B9" w14:textId="77777777" w:rsidR="009B6E85" w:rsidRPr="00B93B82" w:rsidRDefault="009B6E85" w:rsidP="00617C34">
            <w:pPr>
              <w:jc w:val="both"/>
              <w:rPr>
                <w:sz w:val="24"/>
                <w:szCs w:val="24"/>
              </w:rPr>
            </w:pPr>
            <w:r w:rsidRPr="00B93B82">
              <w:rPr>
                <w:sz w:val="24"/>
                <w:szCs w:val="24"/>
              </w:rPr>
              <w:t>- GV nhận xét, tuyên dương.</w:t>
            </w:r>
          </w:p>
        </w:tc>
        <w:tc>
          <w:tcPr>
            <w:tcW w:w="4590" w:type="dxa"/>
            <w:shd w:val="clear" w:color="auto" w:fill="auto"/>
          </w:tcPr>
          <w:p w14:paraId="19E45AF2" w14:textId="77777777" w:rsidR="009B6E85" w:rsidRPr="00B93B82" w:rsidRDefault="009B6E85" w:rsidP="00617C34">
            <w:pPr>
              <w:jc w:val="both"/>
              <w:rPr>
                <w:sz w:val="24"/>
                <w:szCs w:val="24"/>
                <w:lang w:val="vi-VN"/>
              </w:rPr>
            </w:pPr>
          </w:p>
          <w:p w14:paraId="6881B00E" w14:textId="77777777" w:rsidR="009B6E85" w:rsidRPr="00B93B82" w:rsidRDefault="009B6E85" w:rsidP="00617C34">
            <w:pPr>
              <w:jc w:val="both"/>
              <w:rPr>
                <w:sz w:val="24"/>
                <w:szCs w:val="24"/>
                <w:lang w:val="vi-VN"/>
              </w:rPr>
            </w:pPr>
          </w:p>
          <w:p w14:paraId="524C077D" w14:textId="77777777" w:rsidR="009B6E85" w:rsidRPr="00B93B82" w:rsidRDefault="009B6E85" w:rsidP="00617C34">
            <w:pPr>
              <w:jc w:val="both"/>
              <w:rPr>
                <w:sz w:val="24"/>
                <w:szCs w:val="24"/>
                <w:lang w:val="vi-VN"/>
              </w:rPr>
            </w:pPr>
          </w:p>
          <w:p w14:paraId="49C830A8" w14:textId="21ABB4E0" w:rsidR="009B6E85" w:rsidRDefault="009B6E85" w:rsidP="00617C34">
            <w:pPr>
              <w:jc w:val="both"/>
              <w:rPr>
                <w:sz w:val="24"/>
                <w:szCs w:val="24"/>
                <w:lang w:val="vi-VN"/>
              </w:rPr>
            </w:pPr>
          </w:p>
          <w:p w14:paraId="5346BDAE" w14:textId="77777777" w:rsidR="002A65EE" w:rsidRPr="00B93B82" w:rsidRDefault="002A65EE" w:rsidP="00617C34">
            <w:pPr>
              <w:jc w:val="both"/>
              <w:rPr>
                <w:sz w:val="24"/>
                <w:szCs w:val="24"/>
                <w:lang w:val="vi-VN"/>
              </w:rPr>
            </w:pPr>
          </w:p>
          <w:p w14:paraId="1FFF8C9A" w14:textId="2FB38436" w:rsidR="009B6E85" w:rsidRPr="00B93B82" w:rsidRDefault="009B6E85" w:rsidP="00617C34">
            <w:pPr>
              <w:jc w:val="both"/>
              <w:rPr>
                <w:sz w:val="24"/>
                <w:szCs w:val="24"/>
              </w:rPr>
            </w:pPr>
            <w:r w:rsidRPr="00B93B82">
              <w:rPr>
                <w:sz w:val="24"/>
                <w:szCs w:val="24"/>
              </w:rPr>
              <w:t>- 1  - 2 HS đọc đề.</w:t>
            </w:r>
          </w:p>
          <w:p w14:paraId="29C1B52E" w14:textId="77777777" w:rsidR="009B6E85" w:rsidRPr="00B93B82" w:rsidRDefault="009B6E85" w:rsidP="00617C34">
            <w:pPr>
              <w:jc w:val="both"/>
              <w:rPr>
                <w:sz w:val="24"/>
                <w:szCs w:val="24"/>
                <w:lang w:val="vi-VN"/>
              </w:rPr>
            </w:pPr>
            <w:r w:rsidRPr="00B93B82">
              <w:rPr>
                <w:sz w:val="24"/>
                <w:szCs w:val="24"/>
                <w:lang w:val="vi-VN"/>
              </w:rPr>
              <w:t>- HS lắng nghe.</w:t>
            </w:r>
          </w:p>
          <w:p w14:paraId="07507943" w14:textId="77777777" w:rsidR="009B6E85" w:rsidRPr="00B93B82" w:rsidRDefault="009B6E85" w:rsidP="00617C34">
            <w:pPr>
              <w:jc w:val="both"/>
              <w:rPr>
                <w:sz w:val="24"/>
                <w:szCs w:val="24"/>
                <w:lang w:val="vi-VN"/>
              </w:rPr>
            </w:pPr>
          </w:p>
          <w:p w14:paraId="3548A0C2" w14:textId="77777777" w:rsidR="009B6E85" w:rsidRPr="00B93B82" w:rsidRDefault="009B6E85" w:rsidP="00617C34">
            <w:pPr>
              <w:jc w:val="both"/>
              <w:rPr>
                <w:sz w:val="24"/>
                <w:szCs w:val="24"/>
                <w:lang w:val="vi-VN"/>
              </w:rPr>
            </w:pPr>
          </w:p>
          <w:p w14:paraId="3E4C0CC4" w14:textId="77777777" w:rsidR="009B6E85" w:rsidRPr="00B93B82" w:rsidRDefault="009B6E85" w:rsidP="00617C34">
            <w:pPr>
              <w:jc w:val="both"/>
              <w:rPr>
                <w:sz w:val="24"/>
                <w:szCs w:val="24"/>
              </w:rPr>
            </w:pPr>
            <w:r w:rsidRPr="00B93B82">
              <w:rPr>
                <w:sz w:val="24"/>
                <w:szCs w:val="24"/>
              </w:rPr>
              <w:t xml:space="preserve">- Thảo luận nhóm </w:t>
            </w:r>
            <w:r w:rsidRPr="00B93B82">
              <w:rPr>
                <w:sz w:val="24"/>
                <w:szCs w:val="24"/>
                <w:lang w:val="vi-VN"/>
              </w:rPr>
              <w:t>2</w:t>
            </w:r>
            <w:r w:rsidRPr="00B93B82">
              <w:rPr>
                <w:sz w:val="24"/>
                <w:szCs w:val="24"/>
              </w:rPr>
              <w:t>:</w:t>
            </w:r>
          </w:p>
          <w:p w14:paraId="06929053" w14:textId="1D7D1A4F" w:rsidR="009B6E85" w:rsidRPr="00B93B82" w:rsidRDefault="009B6E85" w:rsidP="00617C34">
            <w:pPr>
              <w:jc w:val="both"/>
              <w:rPr>
                <w:sz w:val="24"/>
                <w:szCs w:val="24"/>
                <w:lang w:val="vi-VN"/>
              </w:rPr>
            </w:pPr>
            <w:r w:rsidRPr="00B93B82">
              <w:rPr>
                <w:sz w:val="24"/>
                <w:szCs w:val="24"/>
              </w:rPr>
              <w:t xml:space="preserve">a/ </w:t>
            </w:r>
            <w:r w:rsidRPr="00B93B82">
              <w:rPr>
                <w:sz w:val="24"/>
                <w:szCs w:val="24"/>
                <w:lang w:val="vi-VN"/>
              </w:rPr>
              <w:t>Về cấu tạo:</w:t>
            </w:r>
            <w:r w:rsidRPr="00B93B82">
              <w:rPr>
                <w:sz w:val="24"/>
                <w:szCs w:val="24"/>
              </w:rPr>
              <w:t xml:space="preserve"> giống nhau (đều có 3 phần chính: mở bài, thân bài, kết bài).</w:t>
            </w:r>
          </w:p>
          <w:p w14:paraId="3FB780D1" w14:textId="77777777" w:rsidR="009B6E85" w:rsidRPr="00B93B82" w:rsidRDefault="009B6E85" w:rsidP="00617C34">
            <w:pPr>
              <w:jc w:val="both"/>
              <w:rPr>
                <w:sz w:val="24"/>
                <w:szCs w:val="24"/>
                <w:lang w:val="vi-VN"/>
              </w:rPr>
            </w:pPr>
            <w:r w:rsidRPr="00B93B82">
              <w:rPr>
                <w:sz w:val="24"/>
                <w:szCs w:val="24"/>
              </w:rPr>
              <w:t xml:space="preserve">b/ </w:t>
            </w:r>
            <w:r w:rsidRPr="00B93B82">
              <w:rPr>
                <w:sz w:val="24"/>
                <w:szCs w:val="24"/>
                <w:lang w:val="vi-VN"/>
              </w:rPr>
              <w:t>Về trình tự miêu tả: khác nhau</w:t>
            </w:r>
          </w:p>
          <w:p w14:paraId="7DD5A265" w14:textId="77777777" w:rsidR="009B6E85" w:rsidRPr="00B93B82" w:rsidRDefault="009B6E85" w:rsidP="00617C34">
            <w:pPr>
              <w:jc w:val="both"/>
              <w:rPr>
                <w:sz w:val="24"/>
                <w:szCs w:val="24"/>
              </w:rPr>
            </w:pPr>
            <w:r w:rsidRPr="00B93B82">
              <w:rPr>
                <w:sz w:val="24"/>
                <w:szCs w:val="24"/>
                <w:lang w:val="vi-VN"/>
              </w:rPr>
              <w:t xml:space="preserve">- </w:t>
            </w:r>
            <w:r w:rsidRPr="00B93B82">
              <w:rPr>
                <w:sz w:val="24"/>
                <w:szCs w:val="24"/>
              </w:rPr>
              <w:t>Con suối bản tôi: miêu tả theo trình tự không gian.</w:t>
            </w:r>
          </w:p>
          <w:p w14:paraId="07C4000B" w14:textId="77777777" w:rsidR="009B6E85" w:rsidRPr="00B93B82" w:rsidRDefault="009B6E85" w:rsidP="00617C34">
            <w:pPr>
              <w:jc w:val="both"/>
              <w:rPr>
                <w:sz w:val="24"/>
                <w:szCs w:val="24"/>
              </w:rPr>
            </w:pPr>
            <w:r w:rsidRPr="00B93B82">
              <w:rPr>
                <w:sz w:val="24"/>
                <w:szCs w:val="24"/>
                <w:lang w:val="vi-VN"/>
              </w:rPr>
              <w:t xml:space="preserve">- </w:t>
            </w:r>
            <w:r w:rsidRPr="00B93B82">
              <w:rPr>
                <w:sz w:val="24"/>
                <w:szCs w:val="24"/>
              </w:rPr>
              <w:t>Chiều tối: miêu tả theo trình tự thời gian.</w:t>
            </w:r>
          </w:p>
          <w:p w14:paraId="05426983" w14:textId="77777777" w:rsidR="009B6E85" w:rsidRPr="00B93B82" w:rsidRDefault="009B6E85" w:rsidP="00617C34">
            <w:pPr>
              <w:jc w:val="both"/>
              <w:rPr>
                <w:sz w:val="24"/>
                <w:szCs w:val="24"/>
                <w:lang w:val="vi-VN"/>
              </w:rPr>
            </w:pPr>
            <w:r w:rsidRPr="00B93B82">
              <w:rPr>
                <w:sz w:val="24"/>
                <w:szCs w:val="24"/>
                <w:lang w:val="vi-VN"/>
              </w:rPr>
              <w:t>- HS lắng nghe.</w:t>
            </w:r>
          </w:p>
          <w:p w14:paraId="5FD66CF4" w14:textId="0470DBFE" w:rsidR="009B6E85" w:rsidRPr="00B93B82" w:rsidRDefault="009B6E85" w:rsidP="00617C34">
            <w:pPr>
              <w:jc w:val="both"/>
              <w:rPr>
                <w:sz w:val="24"/>
                <w:szCs w:val="24"/>
              </w:rPr>
            </w:pPr>
            <w:r w:rsidRPr="00B93B82">
              <w:rPr>
                <w:sz w:val="24"/>
                <w:szCs w:val="24"/>
              </w:rPr>
              <w:t>- Đại diện 1  - 2 nhóm trình bày lần lượt kết quả thảo luận của từng yêu cầu.</w:t>
            </w:r>
          </w:p>
          <w:p w14:paraId="401EA67B" w14:textId="77777777" w:rsidR="009B6E85" w:rsidRPr="00B93B82" w:rsidRDefault="009B6E85" w:rsidP="00617C34">
            <w:pPr>
              <w:jc w:val="both"/>
              <w:rPr>
                <w:sz w:val="24"/>
                <w:szCs w:val="24"/>
              </w:rPr>
            </w:pPr>
            <w:r w:rsidRPr="00B93B82">
              <w:rPr>
                <w:sz w:val="24"/>
                <w:szCs w:val="24"/>
              </w:rPr>
              <w:t>- Các nhóm còn lại nhận xét, bổ sung.</w:t>
            </w:r>
          </w:p>
          <w:p w14:paraId="72E58E5A" w14:textId="77777777" w:rsidR="009B6E85" w:rsidRPr="00B93B82" w:rsidRDefault="009B6E85" w:rsidP="00617C34">
            <w:pPr>
              <w:jc w:val="both"/>
              <w:rPr>
                <w:sz w:val="24"/>
                <w:szCs w:val="24"/>
              </w:rPr>
            </w:pPr>
          </w:p>
        </w:tc>
      </w:tr>
      <w:tr w:rsidR="009B6E85" w:rsidRPr="00B93B82" w14:paraId="4D68C15D" w14:textId="77777777" w:rsidTr="009B6E85">
        <w:tc>
          <w:tcPr>
            <w:tcW w:w="828" w:type="dxa"/>
          </w:tcPr>
          <w:p w14:paraId="449ED6DA" w14:textId="224DAE22" w:rsidR="009B6E85" w:rsidRPr="00B93B82" w:rsidRDefault="009B6E85" w:rsidP="00617C34">
            <w:pPr>
              <w:jc w:val="both"/>
              <w:rPr>
                <w:b/>
                <w:bCs/>
                <w:sz w:val="24"/>
                <w:szCs w:val="24"/>
              </w:rPr>
            </w:pPr>
            <w:r w:rsidRPr="00B93B82">
              <w:rPr>
                <w:b/>
                <w:bCs/>
                <w:sz w:val="24"/>
                <w:szCs w:val="24"/>
              </w:rPr>
              <w:t>5p</w:t>
            </w:r>
          </w:p>
        </w:tc>
        <w:tc>
          <w:tcPr>
            <w:tcW w:w="4770" w:type="dxa"/>
            <w:shd w:val="clear" w:color="auto" w:fill="auto"/>
          </w:tcPr>
          <w:p w14:paraId="1BAAAAEF" w14:textId="705D414B" w:rsidR="009B6E85" w:rsidRPr="00B93B82" w:rsidRDefault="009B6E85" w:rsidP="00617C34">
            <w:pPr>
              <w:jc w:val="both"/>
              <w:rPr>
                <w:sz w:val="24"/>
                <w:szCs w:val="24"/>
              </w:rPr>
            </w:pPr>
            <w:r w:rsidRPr="00B93B82">
              <w:rPr>
                <w:b/>
                <w:bCs/>
                <w:sz w:val="24"/>
                <w:szCs w:val="24"/>
              </w:rPr>
              <w:t>D. HOẠT ĐỘNG VẬN DỤNG, TRẢI NGHIỆM</w:t>
            </w:r>
          </w:p>
          <w:p w14:paraId="6338960F" w14:textId="20A60215" w:rsidR="009B6E85" w:rsidRPr="00B93B82" w:rsidRDefault="009B6E85" w:rsidP="00617C34">
            <w:pPr>
              <w:jc w:val="both"/>
              <w:rPr>
                <w:sz w:val="24"/>
                <w:szCs w:val="24"/>
              </w:rPr>
            </w:pPr>
            <w:r w:rsidRPr="00B93B82">
              <w:rPr>
                <w:sz w:val="24"/>
                <w:szCs w:val="24"/>
              </w:rPr>
              <w:t>- Mời HS đọc lại nội dung bài học.</w:t>
            </w:r>
          </w:p>
          <w:p w14:paraId="0CE1B2A4" w14:textId="77777777" w:rsidR="009B6E85" w:rsidRPr="00B93B82" w:rsidRDefault="009B6E85" w:rsidP="00617C34">
            <w:pPr>
              <w:jc w:val="both"/>
              <w:rPr>
                <w:sz w:val="24"/>
                <w:szCs w:val="24"/>
              </w:rPr>
            </w:pPr>
            <w:r w:rsidRPr="00B93B82">
              <w:rPr>
                <w:sz w:val="24"/>
                <w:szCs w:val="24"/>
              </w:rPr>
              <w:t xml:space="preserve">- Dặn dò HS cần nắm vững cấu tạo của </w:t>
            </w:r>
            <w:r w:rsidRPr="00B93B82">
              <w:rPr>
                <w:sz w:val="24"/>
                <w:szCs w:val="24"/>
                <w:lang w:val="vi-VN"/>
              </w:rPr>
              <w:t>bài văn tả cảnh</w:t>
            </w:r>
            <w:r w:rsidRPr="00B93B82">
              <w:rPr>
                <w:sz w:val="24"/>
                <w:szCs w:val="24"/>
              </w:rPr>
              <w:t xml:space="preserve"> để chuẩn bị cho bài viết 2 “Luyện tập </w:t>
            </w:r>
            <w:r w:rsidRPr="00B93B82">
              <w:rPr>
                <w:sz w:val="24"/>
                <w:szCs w:val="24"/>
                <w:lang w:val="vi-VN"/>
              </w:rPr>
              <w:t>tả phong cảnh</w:t>
            </w:r>
            <w:r w:rsidRPr="00B93B82">
              <w:rPr>
                <w:sz w:val="24"/>
                <w:szCs w:val="24"/>
              </w:rPr>
              <w:t>”.</w:t>
            </w:r>
          </w:p>
          <w:p w14:paraId="498EF45A" w14:textId="77777777" w:rsidR="009B6E85" w:rsidRPr="00B93B82" w:rsidRDefault="009B6E85" w:rsidP="00617C34">
            <w:pPr>
              <w:jc w:val="both"/>
              <w:rPr>
                <w:sz w:val="24"/>
                <w:szCs w:val="24"/>
              </w:rPr>
            </w:pPr>
            <w:r w:rsidRPr="00B93B82">
              <w:rPr>
                <w:sz w:val="24"/>
                <w:szCs w:val="24"/>
              </w:rPr>
              <w:t>- Nhận xét tiết học.</w:t>
            </w:r>
          </w:p>
        </w:tc>
        <w:tc>
          <w:tcPr>
            <w:tcW w:w="4590" w:type="dxa"/>
            <w:shd w:val="clear" w:color="auto" w:fill="auto"/>
          </w:tcPr>
          <w:p w14:paraId="0C40F212" w14:textId="77777777" w:rsidR="009B6E85" w:rsidRPr="00B93B82" w:rsidRDefault="009B6E85" w:rsidP="00617C34">
            <w:pPr>
              <w:jc w:val="both"/>
              <w:rPr>
                <w:sz w:val="24"/>
                <w:szCs w:val="24"/>
                <w:lang w:val="vi-VN"/>
              </w:rPr>
            </w:pPr>
          </w:p>
          <w:p w14:paraId="32935A0E" w14:textId="38926487" w:rsidR="009B6E85" w:rsidRPr="00B93B82" w:rsidRDefault="009B6E85" w:rsidP="00617C34">
            <w:pPr>
              <w:jc w:val="both"/>
              <w:rPr>
                <w:sz w:val="24"/>
                <w:szCs w:val="24"/>
              </w:rPr>
            </w:pPr>
            <w:r w:rsidRPr="00B93B82">
              <w:rPr>
                <w:sz w:val="24"/>
                <w:szCs w:val="24"/>
              </w:rPr>
              <w:t>- 1  - 2 em đọc.</w:t>
            </w:r>
          </w:p>
          <w:p w14:paraId="59F2A9CB" w14:textId="77777777" w:rsidR="009B6E85" w:rsidRPr="00B93B82" w:rsidRDefault="009B6E85" w:rsidP="00617C34">
            <w:pPr>
              <w:jc w:val="both"/>
              <w:rPr>
                <w:sz w:val="24"/>
                <w:szCs w:val="24"/>
              </w:rPr>
            </w:pPr>
            <w:r w:rsidRPr="00B93B82">
              <w:rPr>
                <w:sz w:val="24"/>
                <w:szCs w:val="24"/>
              </w:rPr>
              <w:t>- Lắng nghe.</w:t>
            </w:r>
          </w:p>
        </w:tc>
      </w:tr>
    </w:tbl>
    <w:p w14:paraId="46CEE6D9" w14:textId="77777777" w:rsidR="00102026" w:rsidRPr="00B93B82" w:rsidRDefault="00617C34" w:rsidP="00617C34">
      <w:pPr>
        <w:rPr>
          <w:b/>
          <w:sz w:val="24"/>
          <w:szCs w:val="24"/>
          <w:lang w:val="nl-NL"/>
        </w:rPr>
      </w:pPr>
      <w:r w:rsidRPr="00B93B82">
        <w:rPr>
          <w:b/>
          <w:sz w:val="24"/>
          <w:szCs w:val="24"/>
          <w:lang w:val="nl-NL"/>
        </w:rPr>
        <w:t>IV. ĐIỀU CHỈNH SAU BÀI DẠY</w:t>
      </w:r>
    </w:p>
    <w:p w14:paraId="0A7AF96A" w14:textId="77777777" w:rsidR="00102026" w:rsidRPr="00B93B82" w:rsidRDefault="00617C34" w:rsidP="00617C34">
      <w:pPr>
        <w:rPr>
          <w:bCs/>
          <w:sz w:val="24"/>
          <w:szCs w:val="24"/>
          <w:lang w:val="nl-NL"/>
        </w:rPr>
      </w:pPr>
      <w:r w:rsidRPr="00B93B82">
        <w:rPr>
          <w:bCs/>
          <w:sz w:val="24"/>
          <w:szCs w:val="24"/>
          <w:lang w:val="nl-NL"/>
        </w:rPr>
        <w:t>................................................................................................................................................</w:t>
      </w:r>
    </w:p>
    <w:p w14:paraId="2ABEFE2C" w14:textId="77777777" w:rsidR="00102026" w:rsidRPr="00B93B82" w:rsidRDefault="00617C34" w:rsidP="00617C34">
      <w:pPr>
        <w:rPr>
          <w:bCs/>
          <w:sz w:val="24"/>
          <w:szCs w:val="24"/>
          <w:lang w:val="nl-NL"/>
        </w:rPr>
      </w:pPr>
      <w:r w:rsidRPr="00B93B82">
        <w:rPr>
          <w:bCs/>
          <w:sz w:val="24"/>
          <w:szCs w:val="24"/>
          <w:lang w:val="nl-NL"/>
        </w:rPr>
        <w:t>................................................................................................................................................</w:t>
      </w:r>
    </w:p>
    <w:p w14:paraId="7C29AD55" w14:textId="77777777" w:rsidR="00102026" w:rsidRPr="00B93B82" w:rsidRDefault="00617C34" w:rsidP="00617C34">
      <w:pPr>
        <w:rPr>
          <w:bCs/>
          <w:sz w:val="24"/>
          <w:szCs w:val="24"/>
          <w:lang w:val="nl-NL"/>
        </w:rPr>
      </w:pPr>
      <w:r w:rsidRPr="00B93B82">
        <w:rPr>
          <w:bCs/>
          <w:sz w:val="24"/>
          <w:szCs w:val="24"/>
          <w:lang w:val="nl-NL"/>
        </w:rPr>
        <w:t>................................................................................................................................................</w:t>
      </w:r>
    </w:p>
    <w:p w14:paraId="65EB7D6E" w14:textId="77777777" w:rsidR="00102026" w:rsidRPr="00B93B82" w:rsidRDefault="00617C34" w:rsidP="00617C34">
      <w:pPr>
        <w:rPr>
          <w:bCs/>
          <w:sz w:val="24"/>
          <w:szCs w:val="24"/>
          <w:lang w:val="nl-NL"/>
        </w:rPr>
      </w:pPr>
      <w:r w:rsidRPr="00B93B82">
        <w:rPr>
          <w:bCs/>
          <w:sz w:val="24"/>
          <w:szCs w:val="24"/>
          <w:lang w:val="nl-NL"/>
        </w:rPr>
        <w:t>................................................................................................................................................</w:t>
      </w:r>
    </w:p>
    <w:p w14:paraId="1637C000" w14:textId="4C2D2C01" w:rsidR="00102026" w:rsidRPr="002A65EE" w:rsidRDefault="002A65EE" w:rsidP="002A65EE">
      <w:pPr>
        <w:ind w:firstLine="426"/>
        <w:rPr>
          <w:rFonts w:eastAsiaTheme="minorEastAsia"/>
          <w:b/>
          <w:sz w:val="24"/>
          <w:szCs w:val="24"/>
        </w:rPr>
      </w:pPr>
      <w:r>
        <w:rPr>
          <w:rFonts w:eastAsiaTheme="minorEastAsia"/>
          <w:b/>
          <w:sz w:val="24"/>
          <w:szCs w:val="24"/>
        </w:rPr>
        <w:t>Tiết                                                              Tiếng Việt</w:t>
      </w:r>
    </w:p>
    <w:p w14:paraId="6E2B7DF4" w14:textId="77777777" w:rsidR="00102026" w:rsidRPr="00B93B82" w:rsidRDefault="00617C34" w:rsidP="00617C34">
      <w:pPr>
        <w:jc w:val="center"/>
        <w:rPr>
          <w:rFonts w:eastAsiaTheme="minorEastAsia"/>
          <w:b/>
          <w:sz w:val="24"/>
          <w:szCs w:val="24"/>
        </w:rPr>
      </w:pPr>
      <w:r w:rsidRPr="00B93B82">
        <w:rPr>
          <w:rFonts w:eastAsiaTheme="minorEastAsia"/>
          <w:b/>
          <w:sz w:val="24"/>
          <w:szCs w:val="24"/>
        </w:rPr>
        <w:t>NÓI VÀ NGHE</w:t>
      </w:r>
    </w:p>
    <w:p w14:paraId="3486F607" w14:textId="57548CB5" w:rsidR="00102026" w:rsidRPr="00B93B82" w:rsidRDefault="00617C34" w:rsidP="00FE50B4">
      <w:pPr>
        <w:jc w:val="center"/>
        <w:rPr>
          <w:rFonts w:eastAsiaTheme="minorEastAsia"/>
          <w:sz w:val="24"/>
          <w:szCs w:val="24"/>
          <w:lang w:val="vi-VN"/>
        </w:rPr>
      </w:pPr>
      <w:r w:rsidRPr="00B93B82">
        <w:rPr>
          <w:rFonts w:eastAsiaTheme="minorEastAsia"/>
          <w:b/>
          <w:sz w:val="24"/>
          <w:szCs w:val="24"/>
          <w:lang w:val="vi-VN"/>
        </w:rPr>
        <w:t>TRAO ĐỔI:</w:t>
      </w:r>
      <w:r w:rsidRPr="00B93B82">
        <w:rPr>
          <w:rFonts w:eastAsiaTheme="minorEastAsia"/>
          <w:b/>
          <w:i/>
          <w:sz w:val="24"/>
          <w:szCs w:val="24"/>
          <w:lang w:val="vi-VN"/>
        </w:rPr>
        <w:t xml:space="preserve"> </w:t>
      </w:r>
      <w:r w:rsidRPr="00B93B82">
        <w:rPr>
          <w:rFonts w:eastAsiaTheme="minorEastAsia"/>
          <w:b/>
          <w:i/>
          <w:sz w:val="24"/>
          <w:szCs w:val="24"/>
        </w:rPr>
        <w:t>VẺ ĐẸP CUỘC SỐNG</w:t>
      </w:r>
      <w:r w:rsidR="00FE50B4">
        <w:rPr>
          <w:rFonts w:eastAsiaTheme="minorEastAsia"/>
          <w:b/>
          <w:i/>
          <w:sz w:val="24"/>
          <w:szCs w:val="24"/>
        </w:rPr>
        <w:t xml:space="preserve">  </w:t>
      </w:r>
      <w:r w:rsidRPr="00B93B82">
        <w:rPr>
          <w:rFonts w:eastAsiaTheme="minorEastAsia"/>
          <w:sz w:val="24"/>
          <w:szCs w:val="24"/>
          <w:lang w:val="vi-VN"/>
        </w:rPr>
        <w:t>(1 tiết)</w:t>
      </w:r>
    </w:p>
    <w:p w14:paraId="3899498E" w14:textId="11E96A74" w:rsidR="00102026" w:rsidRPr="00B93B82" w:rsidRDefault="00617C34" w:rsidP="00617C34">
      <w:pPr>
        <w:ind w:right="-90" w:firstLine="540"/>
        <w:jc w:val="both"/>
        <w:rPr>
          <w:rFonts w:eastAsiaTheme="majorEastAsia"/>
          <w:b/>
          <w:bCs/>
          <w:caps/>
          <w:spacing w:val="10"/>
          <w:sz w:val="24"/>
          <w:szCs w:val="24"/>
          <w:lang w:val="vi-VN"/>
        </w:rPr>
      </w:pPr>
      <w:r w:rsidRPr="00B93B82">
        <w:rPr>
          <w:rFonts w:eastAsiaTheme="majorEastAsia"/>
          <w:b/>
          <w:bCs/>
          <w:caps/>
          <w:spacing w:val="10"/>
          <w:sz w:val="24"/>
          <w:szCs w:val="24"/>
          <w:lang w:val="vi-VN"/>
        </w:rPr>
        <w:t xml:space="preserve">I. </w:t>
      </w:r>
      <w:r w:rsidR="00312367" w:rsidRPr="00B93B82">
        <w:rPr>
          <w:rFonts w:eastAsiaTheme="majorEastAsia"/>
          <w:b/>
          <w:bCs/>
          <w:caps/>
          <w:spacing w:val="10"/>
          <w:sz w:val="24"/>
          <w:szCs w:val="24"/>
          <w:lang w:val="vi-VN"/>
        </w:rPr>
        <w:t>YÊU CẦU CẦN ĐẠT</w:t>
      </w:r>
      <w:r w:rsidRPr="00B93B82">
        <w:rPr>
          <w:rFonts w:eastAsiaTheme="majorEastAsia"/>
          <w:b/>
          <w:bCs/>
          <w:caps/>
          <w:spacing w:val="10"/>
          <w:sz w:val="24"/>
          <w:szCs w:val="24"/>
          <w:lang w:val="vi-VN"/>
        </w:rPr>
        <w:t xml:space="preserve"> </w:t>
      </w:r>
    </w:p>
    <w:p w14:paraId="15C02247" w14:textId="4A18877E" w:rsidR="00102026" w:rsidRPr="00B93B82" w:rsidRDefault="00312367" w:rsidP="00617C34">
      <w:pPr>
        <w:rPr>
          <w:sz w:val="24"/>
          <w:szCs w:val="24"/>
        </w:rPr>
      </w:pPr>
      <w:r w:rsidRPr="00B93B82">
        <w:rPr>
          <w:sz w:val="24"/>
          <w:szCs w:val="24"/>
          <w:lang w:val="vi-VN"/>
        </w:rPr>
        <w:t xml:space="preserve">- Biết nêu ý kiến </w:t>
      </w:r>
      <w:r w:rsidRPr="00B93B82">
        <w:rPr>
          <w:sz w:val="24"/>
          <w:szCs w:val="24"/>
        </w:rPr>
        <w:t>về vẻ đẹp của một mùa mà em thích hoặc phát biểu được cảm nghĩ về một bài ca dao (hoặc bài thơ) về cảnh đẹp quê hương đất nước.</w:t>
      </w:r>
    </w:p>
    <w:p w14:paraId="06EFBFA9" w14:textId="71F4121D" w:rsidR="00102026" w:rsidRPr="00B93B82" w:rsidRDefault="00312367" w:rsidP="00617C34">
      <w:pPr>
        <w:rPr>
          <w:sz w:val="24"/>
          <w:szCs w:val="24"/>
        </w:rPr>
      </w:pPr>
      <w:r w:rsidRPr="00B93B82">
        <w:rPr>
          <w:sz w:val="24"/>
          <w:szCs w:val="24"/>
          <w:lang w:val="vi-VN"/>
        </w:rPr>
        <w:t xml:space="preserve"> - </w:t>
      </w:r>
      <w:r w:rsidRPr="00B93B82">
        <w:rPr>
          <w:sz w:val="24"/>
          <w:szCs w:val="24"/>
        </w:rPr>
        <w:t>Biết cách nghe, ghi chép vắn tắt nhận xét về bài nói và về ý kiến của bạn trong trao đổi để đặt CH hoặc phát biểu ý kiến.</w:t>
      </w:r>
    </w:p>
    <w:p w14:paraId="0E31180F" w14:textId="2A12D321" w:rsidR="00102026" w:rsidRPr="00B93B82" w:rsidRDefault="00312367" w:rsidP="00617C34">
      <w:pPr>
        <w:rPr>
          <w:sz w:val="24"/>
          <w:szCs w:val="24"/>
        </w:rPr>
      </w:pPr>
      <w:r w:rsidRPr="00B93B82">
        <w:rPr>
          <w:sz w:val="24"/>
          <w:szCs w:val="24"/>
          <w:lang w:val="vi-VN"/>
        </w:rPr>
        <w:t xml:space="preserve">- Phát triển NL giao tiếp và hợp tác: </w:t>
      </w:r>
      <w:r w:rsidRPr="00B93B82">
        <w:rPr>
          <w:sz w:val="24"/>
          <w:szCs w:val="24"/>
        </w:rPr>
        <w:t>Biết nghe, ghi, trao đổi cùng các bạn, chủ động, tự nhiên, tự tin; có thái độ đúng khi nghe và nói: lắng nghe, tôn trọng người nói và người nghe.</w:t>
      </w:r>
    </w:p>
    <w:p w14:paraId="0C74C0E2" w14:textId="06D51776" w:rsidR="00102026" w:rsidRPr="00B93B82" w:rsidRDefault="00312367" w:rsidP="00617C34">
      <w:pPr>
        <w:rPr>
          <w:sz w:val="24"/>
          <w:szCs w:val="24"/>
        </w:rPr>
      </w:pPr>
      <w:r w:rsidRPr="00B93B82">
        <w:rPr>
          <w:sz w:val="24"/>
          <w:szCs w:val="24"/>
          <w:lang w:val="vi-VN"/>
        </w:rPr>
        <w:t xml:space="preserve"> - Phát triển PC trách nhiệm: </w:t>
      </w:r>
      <w:r w:rsidRPr="00B93B82">
        <w:rPr>
          <w:sz w:val="24"/>
          <w:szCs w:val="24"/>
        </w:rPr>
        <w:t>Tình yêu thiên nhiên, tình yêu quê hương, đất nước.</w:t>
      </w:r>
    </w:p>
    <w:p w14:paraId="761851E0" w14:textId="77777777" w:rsidR="00102026" w:rsidRPr="00B93B82" w:rsidRDefault="00617C34" w:rsidP="00617C34">
      <w:pPr>
        <w:ind w:firstLineChars="246" w:firstLine="593"/>
        <w:rPr>
          <w:b/>
          <w:bCs/>
          <w:sz w:val="24"/>
          <w:szCs w:val="24"/>
          <w:lang w:val="vi-VN"/>
        </w:rPr>
      </w:pPr>
      <w:r w:rsidRPr="00B93B82">
        <w:rPr>
          <w:b/>
          <w:bCs/>
          <w:sz w:val="24"/>
          <w:szCs w:val="24"/>
          <w:lang w:val="vi-VN"/>
        </w:rPr>
        <w:t>II. ĐỒ DÙNG DẠY HỌC</w:t>
      </w:r>
    </w:p>
    <w:p w14:paraId="1E09EBEC" w14:textId="51B73698" w:rsidR="00102026" w:rsidRPr="00B93B82" w:rsidRDefault="00312367" w:rsidP="00617C34">
      <w:pPr>
        <w:rPr>
          <w:sz w:val="24"/>
          <w:szCs w:val="24"/>
        </w:rPr>
      </w:pPr>
      <w:r w:rsidRPr="00B93B82">
        <w:rPr>
          <w:sz w:val="24"/>
          <w:szCs w:val="24"/>
          <w:lang w:val="vi-VN"/>
        </w:rPr>
        <w:t xml:space="preserve"> - GV chuẩn bị: máy tính, máy chiếu, bài trình chiếu</w:t>
      </w:r>
      <w:r w:rsidRPr="00B93B82">
        <w:rPr>
          <w:sz w:val="24"/>
          <w:szCs w:val="24"/>
        </w:rPr>
        <w:t>.</w:t>
      </w:r>
    </w:p>
    <w:p w14:paraId="7DAC85C9" w14:textId="788F3DBF" w:rsidR="00102026" w:rsidRPr="00B93B82" w:rsidRDefault="00312367" w:rsidP="00617C34">
      <w:pPr>
        <w:rPr>
          <w:sz w:val="24"/>
          <w:szCs w:val="24"/>
          <w:lang w:val="vi-VN"/>
        </w:rPr>
      </w:pPr>
      <w:r w:rsidRPr="00B93B82">
        <w:rPr>
          <w:sz w:val="24"/>
          <w:szCs w:val="24"/>
          <w:lang w:val="vi-VN"/>
        </w:rPr>
        <w:t xml:space="preserve"> - HS chuẩn bị: SGK Tiếng Việt 5, tập </w:t>
      </w:r>
      <w:r w:rsidRPr="00B93B82">
        <w:rPr>
          <w:sz w:val="24"/>
          <w:szCs w:val="24"/>
        </w:rPr>
        <w:t>2</w:t>
      </w:r>
      <w:r w:rsidRPr="00B93B82">
        <w:rPr>
          <w:sz w:val="24"/>
          <w:szCs w:val="24"/>
          <w:lang w:val="vi-VN"/>
        </w:rPr>
        <w:t>; vở viết.</w:t>
      </w:r>
    </w:p>
    <w:p w14:paraId="5E95740B" w14:textId="77777777" w:rsidR="00102026" w:rsidRPr="00B93B82" w:rsidRDefault="00617C34" w:rsidP="00617C34">
      <w:pPr>
        <w:ind w:firstLine="540"/>
        <w:jc w:val="both"/>
        <w:rPr>
          <w:rFonts w:eastAsia="Tahoma"/>
          <w:b/>
          <w:sz w:val="24"/>
          <w:szCs w:val="24"/>
        </w:rPr>
      </w:pPr>
      <w:r w:rsidRPr="00B93B82">
        <w:rPr>
          <w:rFonts w:eastAsia="Tahoma"/>
          <w:b/>
          <w:sz w:val="24"/>
          <w:szCs w:val="24"/>
          <w:lang w:val="vi-VN"/>
        </w:rPr>
        <w:t>III. CÁC HOẠT ĐỘNG DẠY VÀ HỌC</w:t>
      </w:r>
    </w:p>
    <w:tbl>
      <w:tblPr>
        <w:tblStyle w:val="TableGrid"/>
        <w:tblW w:w="0" w:type="auto"/>
        <w:tblLook w:val="04A0" w:firstRow="1" w:lastRow="0" w:firstColumn="1" w:lastColumn="0" w:noHBand="0" w:noVBand="1"/>
      </w:tblPr>
      <w:tblGrid>
        <w:gridCol w:w="738"/>
        <w:gridCol w:w="5310"/>
        <w:gridCol w:w="4140"/>
      </w:tblGrid>
      <w:tr w:rsidR="006E4914" w:rsidRPr="00B93B82" w14:paraId="1E80C2D7" w14:textId="77777777" w:rsidTr="006E4914">
        <w:trPr>
          <w:trHeight w:val="408"/>
        </w:trPr>
        <w:tc>
          <w:tcPr>
            <w:tcW w:w="738" w:type="dxa"/>
          </w:tcPr>
          <w:p w14:paraId="7E8E3C3B" w14:textId="7A622E7D" w:rsidR="006E4914" w:rsidRPr="00B93B82" w:rsidRDefault="006E4914" w:rsidP="00617C34">
            <w:pPr>
              <w:jc w:val="center"/>
              <w:rPr>
                <w:rStyle w:val="Strong"/>
                <w:rFonts w:eastAsia="Arial"/>
                <w:color w:val="000000"/>
                <w:sz w:val="24"/>
                <w:szCs w:val="24"/>
              </w:rPr>
            </w:pPr>
            <w:r w:rsidRPr="00B93B82">
              <w:rPr>
                <w:rStyle w:val="Strong"/>
                <w:rFonts w:eastAsia="Arial"/>
                <w:color w:val="000000"/>
                <w:sz w:val="24"/>
                <w:szCs w:val="24"/>
              </w:rPr>
              <w:t>T/g</w:t>
            </w:r>
          </w:p>
        </w:tc>
        <w:tc>
          <w:tcPr>
            <w:tcW w:w="5310" w:type="dxa"/>
          </w:tcPr>
          <w:p w14:paraId="2691A5EF" w14:textId="0BF62FA3" w:rsidR="006E4914" w:rsidRPr="00B93B82" w:rsidRDefault="006E4914" w:rsidP="00617C34">
            <w:pPr>
              <w:jc w:val="center"/>
              <w:rPr>
                <w:rFonts w:eastAsiaTheme="minorEastAsia"/>
                <w:sz w:val="24"/>
                <w:szCs w:val="24"/>
              </w:rPr>
            </w:pPr>
            <w:r w:rsidRPr="00B93B82">
              <w:rPr>
                <w:rStyle w:val="Strong"/>
                <w:rFonts w:eastAsia="Arial"/>
                <w:color w:val="000000"/>
                <w:sz w:val="24"/>
                <w:szCs w:val="24"/>
              </w:rPr>
              <w:t>HOẠT ĐỘNG CỦA GIÁO VIÊN</w:t>
            </w:r>
          </w:p>
        </w:tc>
        <w:tc>
          <w:tcPr>
            <w:tcW w:w="4140" w:type="dxa"/>
          </w:tcPr>
          <w:p w14:paraId="3C9796CB" w14:textId="77777777" w:rsidR="006E4914" w:rsidRPr="00B93B82" w:rsidRDefault="006E4914" w:rsidP="00617C34">
            <w:pPr>
              <w:jc w:val="center"/>
              <w:rPr>
                <w:rFonts w:eastAsiaTheme="minorEastAsia"/>
                <w:sz w:val="24"/>
                <w:szCs w:val="24"/>
              </w:rPr>
            </w:pPr>
            <w:r w:rsidRPr="00B93B82">
              <w:rPr>
                <w:rStyle w:val="Strong"/>
                <w:rFonts w:eastAsia="Arial"/>
                <w:color w:val="000000"/>
                <w:sz w:val="24"/>
                <w:szCs w:val="24"/>
              </w:rPr>
              <w:t>HOẠT ĐỘNG CỦA HS</w:t>
            </w:r>
          </w:p>
        </w:tc>
      </w:tr>
      <w:tr w:rsidR="006E4914" w:rsidRPr="00B93B82" w14:paraId="49BD2587" w14:textId="77777777" w:rsidTr="006E4914">
        <w:trPr>
          <w:trHeight w:val="408"/>
        </w:trPr>
        <w:tc>
          <w:tcPr>
            <w:tcW w:w="738" w:type="dxa"/>
          </w:tcPr>
          <w:p w14:paraId="510EF762" w14:textId="3A59D694" w:rsidR="006E4914" w:rsidRPr="00B93B82" w:rsidRDefault="006E4914" w:rsidP="00617C34">
            <w:pPr>
              <w:rPr>
                <w:rFonts w:eastAsiaTheme="minorEastAsia"/>
                <w:b/>
                <w:bCs/>
                <w:sz w:val="24"/>
                <w:szCs w:val="24"/>
              </w:rPr>
            </w:pPr>
            <w:r w:rsidRPr="00B93B82">
              <w:rPr>
                <w:rFonts w:eastAsiaTheme="minorEastAsia"/>
                <w:b/>
                <w:bCs/>
                <w:sz w:val="24"/>
                <w:szCs w:val="24"/>
              </w:rPr>
              <w:t>5p</w:t>
            </w:r>
          </w:p>
        </w:tc>
        <w:tc>
          <w:tcPr>
            <w:tcW w:w="5310" w:type="dxa"/>
          </w:tcPr>
          <w:p w14:paraId="6B467AE2" w14:textId="2A3CE78B" w:rsidR="006E4914" w:rsidRPr="00B93B82" w:rsidRDefault="006E4914" w:rsidP="00617C34">
            <w:pPr>
              <w:rPr>
                <w:sz w:val="24"/>
                <w:szCs w:val="24"/>
                <w:lang w:val="vi-VN"/>
              </w:rPr>
            </w:pPr>
            <w:r w:rsidRPr="00B93B82">
              <w:rPr>
                <w:rFonts w:eastAsiaTheme="minorEastAsia"/>
                <w:b/>
                <w:bCs/>
                <w:sz w:val="24"/>
                <w:szCs w:val="24"/>
              </w:rPr>
              <w:t xml:space="preserve">A. </w:t>
            </w:r>
            <w:r w:rsidR="00FB0875">
              <w:rPr>
                <w:rFonts w:eastAsiaTheme="minorEastAsia"/>
                <w:b/>
                <w:bCs/>
                <w:sz w:val="24"/>
                <w:szCs w:val="24"/>
              </w:rPr>
              <w:t>HOẠT ĐỘNG MỞ ĐẦU</w:t>
            </w:r>
            <w:r w:rsidRPr="00B93B82">
              <w:rPr>
                <w:rFonts w:eastAsiaTheme="minorEastAsia"/>
                <w:b/>
                <w:bCs/>
                <w:sz w:val="24"/>
                <w:szCs w:val="24"/>
              </w:rPr>
              <w:t>.</w:t>
            </w:r>
          </w:p>
          <w:p w14:paraId="61E28828" w14:textId="2F3A511C" w:rsidR="006E4914" w:rsidRPr="00B93B82" w:rsidRDefault="006E4914" w:rsidP="00617C34">
            <w:pPr>
              <w:rPr>
                <w:sz w:val="24"/>
                <w:szCs w:val="24"/>
              </w:rPr>
            </w:pPr>
            <w:r w:rsidRPr="00B93B82">
              <w:rPr>
                <w:sz w:val="24"/>
                <w:szCs w:val="24"/>
                <w:lang w:val="vi-VN"/>
              </w:rPr>
              <w:t xml:space="preserve">- GV có thể cho HS chơi một trò chơi khởi động. </w:t>
            </w:r>
            <w:r w:rsidRPr="00B93B82">
              <w:rPr>
                <w:b/>
                <w:bCs/>
                <w:sz w:val="24"/>
                <w:szCs w:val="24"/>
                <w:lang w:val="vi-VN"/>
              </w:rPr>
              <w:t xml:space="preserve">VD: </w:t>
            </w:r>
            <w:r w:rsidRPr="00B93B82">
              <w:rPr>
                <w:b/>
                <w:bCs/>
                <w:sz w:val="24"/>
                <w:szCs w:val="24"/>
              </w:rPr>
              <w:t>Trò chơi bốn mùa.</w:t>
            </w:r>
          </w:p>
          <w:p w14:paraId="4A8E3F65" w14:textId="77777777" w:rsidR="006E4914" w:rsidRPr="00B93B82" w:rsidRDefault="006E4914" w:rsidP="00617C34">
            <w:pPr>
              <w:rPr>
                <w:sz w:val="24"/>
                <w:szCs w:val="24"/>
              </w:rPr>
            </w:pPr>
            <w:r w:rsidRPr="00B93B82">
              <w:rPr>
                <w:b/>
                <w:bCs/>
                <w:sz w:val="24"/>
                <w:szCs w:val="24"/>
              </w:rPr>
              <w:t xml:space="preserve">Luật chơi: </w:t>
            </w:r>
            <w:r w:rsidRPr="00B93B82">
              <w:rPr>
                <w:sz w:val="24"/>
                <w:szCs w:val="24"/>
              </w:rPr>
              <w:t xml:space="preserve">Các bạn tập trung chú ý nghe hiệu lệnh </w:t>
            </w:r>
            <w:r w:rsidRPr="00B93B82">
              <w:rPr>
                <w:sz w:val="24"/>
                <w:szCs w:val="24"/>
              </w:rPr>
              <w:lastRenderedPageBreak/>
              <w:t>của GV, ai không làm đúng thì bị phạt nhảy lò cò.</w:t>
            </w:r>
          </w:p>
          <w:p w14:paraId="4E22EFDD" w14:textId="77777777" w:rsidR="006E4914" w:rsidRPr="00B93B82" w:rsidRDefault="006E4914" w:rsidP="00617C34">
            <w:pPr>
              <w:rPr>
                <w:sz w:val="24"/>
                <w:szCs w:val="24"/>
              </w:rPr>
            </w:pPr>
            <w:r w:rsidRPr="00B93B82">
              <w:rPr>
                <w:b/>
                <w:bCs/>
                <w:sz w:val="24"/>
                <w:szCs w:val="24"/>
              </w:rPr>
              <w:t xml:space="preserve">Cách chơi: </w:t>
            </w:r>
            <w:r w:rsidRPr="00B93B82">
              <w:rPr>
                <w:sz w:val="24"/>
                <w:szCs w:val="24"/>
              </w:rPr>
              <w:t>GV nói mùa xuân, các bạn nói hoa nở và làm động tác bướm bay.</w:t>
            </w:r>
          </w:p>
          <w:p w14:paraId="2D58D9E3" w14:textId="77777777" w:rsidR="006E4914" w:rsidRPr="00B93B82" w:rsidRDefault="006E4914" w:rsidP="00617C34">
            <w:pPr>
              <w:rPr>
                <w:sz w:val="24"/>
                <w:szCs w:val="24"/>
              </w:rPr>
            </w:pPr>
            <w:r w:rsidRPr="00B93B82">
              <w:rPr>
                <w:sz w:val="24"/>
                <w:szCs w:val="24"/>
              </w:rPr>
              <w:t>-GV nói mùa thu, các bạn làm động tác lá rơi.</w:t>
            </w:r>
          </w:p>
          <w:p w14:paraId="44ABA2D2" w14:textId="77777777" w:rsidR="006E4914" w:rsidRPr="00B93B82" w:rsidRDefault="006E4914" w:rsidP="00617C34">
            <w:pPr>
              <w:rPr>
                <w:sz w:val="24"/>
                <w:szCs w:val="24"/>
              </w:rPr>
            </w:pPr>
            <w:r w:rsidRPr="00B93B82">
              <w:rPr>
                <w:sz w:val="24"/>
                <w:szCs w:val="24"/>
              </w:rPr>
              <w:t>-GV nói mùa đông, các bạn làm động tác lạnh.</w:t>
            </w:r>
          </w:p>
          <w:p w14:paraId="07922577" w14:textId="77777777" w:rsidR="006E4914" w:rsidRPr="00B93B82" w:rsidRDefault="006E4914" w:rsidP="00617C34">
            <w:pPr>
              <w:rPr>
                <w:sz w:val="24"/>
                <w:szCs w:val="24"/>
              </w:rPr>
            </w:pPr>
            <w:r w:rsidRPr="00B93B82">
              <w:rPr>
                <w:sz w:val="24"/>
                <w:szCs w:val="24"/>
              </w:rPr>
              <w:t>-Mùa hè các bạn làm động tác nóng nực.</w:t>
            </w:r>
          </w:p>
          <w:p w14:paraId="0FAD9804" w14:textId="77ACA0CD" w:rsidR="006E4914" w:rsidRPr="00B93B82" w:rsidRDefault="006E4914" w:rsidP="00617C34">
            <w:pPr>
              <w:rPr>
                <w:rStyle w:val="Strong"/>
                <w:b w:val="0"/>
                <w:bCs w:val="0"/>
                <w:sz w:val="24"/>
                <w:szCs w:val="24"/>
              </w:rPr>
            </w:pPr>
            <w:r w:rsidRPr="00B93B82">
              <w:rPr>
                <w:sz w:val="24"/>
                <w:szCs w:val="24"/>
                <w:lang w:val="vi-VN"/>
              </w:rPr>
              <w:t xml:space="preserve"> -</w:t>
            </w:r>
            <w:r w:rsidRPr="00B93B82">
              <w:rPr>
                <w:b/>
                <w:bCs/>
                <w:sz w:val="24"/>
                <w:szCs w:val="24"/>
                <w:lang w:val="vi-VN"/>
              </w:rPr>
              <w:t xml:space="preserve"> GV giới thiệu bài:</w:t>
            </w:r>
            <w:r w:rsidRPr="00B93B82">
              <w:rPr>
                <w:sz w:val="24"/>
                <w:szCs w:val="24"/>
                <w:lang w:val="vi-VN"/>
              </w:rPr>
              <w:t xml:space="preserve"> </w:t>
            </w:r>
            <w:r w:rsidRPr="00B93B82">
              <w:rPr>
                <w:sz w:val="24"/>
                <w:szCs w:val="24"/>
              </w:rPr>
              <w:t>Trong tiết Nói và nghe hôm nay, các em sẽ trình bày ý kiến về vẻ đẹp một mùa mà các em thích hoặc phát biểu cảm nghĩ về một bài ca dao (hoặc bài thơ) về cảnh đẹp quê hương đất nước. Qua đó, các em sẽ thấy được vẻ đẹp của thiên nhiên, cuộc sống quanh em và thêm yêu quê hương đất nước mình.</w:t>
            </w:r>
          </w:p>
        </w:tc>
        <w:tc>
          <w:tcPr>
            <w:tcW w:w="4140" w:type="dxa"/>
          </w:tcPr>
          <w:p w14:paraId="3CE82A25" w14:textId="77777777" w:rsidR="006E4914" w:rsidRPr="00B93B82" w:rsidRDefault="006E4914" w:rsidP="00617C34">
            <w:pPr>
              <w:rPr>
                <w:rFonts w:eastAsiaTheme="minorEastAsia"/>
                <w:sz w:val="24"/>
                <w:szCs w:val="24"/>
              </w:rPr>
            </w:pPr>
          </w:p>
          <w:p w14:paraId="5DFA073B" w14:textId="0D68C144" w:rsidR="006E4914" w:rsidRPr="00B93B82" w:rsidRDefault="006E4914" w:rsidP="00617C34">
            <w:pPr>
              <w:rPr>
                <w:rFonts w:eastAsiaTheme="minorEastAsia"/>
                <w:sz w:val="24"/>
                <w:szCs w:val="24"/>
              </w:rPr>
            </w:pPr>
          </w:p>
          <w:p w14:paraId="06CB09A6" w14:textId="77777777" w:rsidR="006E4914" w:rsidRPr="00B93B82" w:rsidRDefault="006E4914" w:rsidP="00617C34">
            <w:pPr>
              <w:rPr>
                <w:rFonts w:eastAsiaTheme="minorEastAsia"/>
                <w:sz w:val="24"/>
                <w:szCs w:val="24"/>
              </w:rPr>
            </w:pPr>
          </w:p>
          <w:p w14:paraId="31A5924D" w14:textId="77777777" w:rsidR="006E4914" w:rsidRPr="00B93B82" w:rsidRDefault="006E4914" w:rsidP="00617C34">
            <w:pPr>
              <w:rPr>
                <w:rFonts w:eastAsiaTheme="minorEastAsia"/>
                <w:sz w:val="24"/>
                <w:szCs w:val="24"/>
              </w:rPr>
            </w:pPr>
            <w:r w:rsidRPr="00B93B82">
              <w:rPr>
                <w:rFonts w:eastAsiaTheme="minorEastAsia"/>
                <w:sz w:val="24"/>
                <w:szCs w:val="24"/>
              </w:rPr>
              <w:t xml:space="preserve">- Học sinh chơi trò chơi theo hướng dẫn </w:t>
            </w:r>
            <w:r w:rsidRPr="00B93B82">
              <w:rPr>
                <w:rFonts w:eastAsiaTheme="minorEastAsia"/>
                <w:sz w:val="24"/>
                <w:szCs w:val="24"/>
              </w:rPr>
              <w:lastRenderedPageBreak/>
              <w:t>của giáo viên.</w:t>
            </w:r>
          </w:p>
          <w:p w14:paraId="37EA6B0A" w14:textId="77777777" w:rsidR="006E4914" w:rsidRPr="00B93B82" w:rsidRDefault="006E4914" w:rsidP="00617C34">
            <w:pPr>
              <w:rPr>
                <w:rFonts w:eastAsiaTheme="minorEastAsia"/>
                <w:sz w:val="24"/>
                <w:szCs w:val="24"/>
              </w:rPr>
            </w:pPr>
          </w:p>
          <w:p w14:paraId="11AD8B13" w14:textId="77777777" w:rsidR="006E4914" w:rsidRPr="00B93B82" w:rsidRDefault="006E4914" w:rsidP="00617C34">
            <w:pPr>
              <w:jc w:val="center"/>
              <w:rPr>
                <w:rStyle w:val="Strong"/>
                <w:rFonts w:eastAsia="Arial"/>
                <w:color w:val="000000"/>
                <w:sz w:val="24"/>
                <w:szCs w:val="24"/>
              </w:rPr>
            </w:pPr>
          </w:p>
        </w:tc>
      </w:tr>
      <w:tr w:rsidR="006E4914" w:rsidRPr="00B93B82" w14:paraId="327BE475" w14:textId="77777777" w:rsidTr="006E4914">
        <w:tc>
          <w:tcPr>
            <w:tcW w:w="738" w:type="dxa"/>
          </w:tcPr>
          <w:p w14:paraId="0378A145" w14:textId="25253FBC" w:rsidR="006E4914" w:rsidRPr="00B93B82" w:rsidRDefault="006E4914" w:rsidP="006E4914">
            <w:pPr>
              <w:rPr>
                <w:b/>
                <w:bCs/>
                <w:sz w:val="24"/>
                <w:szCs w:val="24"/>
              </w:rPr>
            </w:pPr>
            <w:r w:rsidRPr="00B93B82">
              <w:rPr>
                <w:b/>
                <w:bCs/>
                <w:sz w:val="24"/>
                <w:szCs w:val="24"/>
              </w:rPr>
              <w:lastRenderedPageBreak/>
              <w:t>25p</w:t>
            </w:r>
          </w:p>
        </w:tc>
        <w:tc>
          <w:tcPr>
            <w:tcW w:w="5310" w:type="dxa"/>
          </w:tcPr>
          <w:p w14:paraId="4DF0C115" w14:textId="46353D2C" w:rsidR="006E4914" w:rsidRPr="00B93B82" w:rsidRDefault="006E4914" w:rsidP="006E4914">
            <w:pPr>
              <w:rPr>
                <w:b/>
                <w:bCs/>
                <w:sz w:val="24"/>
                <w:szCs w:val="24"/>
              </w:rPr>
            </w:pPr>
            <w:r w:rsidRPr="00B93B82">
              <w:rPr>
                <w:b/>
                <w:bCs/>
                <w:sz w:val="24"/>
                <w:szCs w:val="24"/>
              </w:rPr>
              <w:t>B. HOẠT ĐỘNG HÌNH THÀNH KIẾN THỨC</w:t>
            </w:r>
          </w:p>
          <w:p w14:paraId="7F7E2DA2" w14:textId="282C1CB2" w:rsidR="006E4914" w:rsidRPr="00B93B82" w:rsidRDefault="006E4914" w:rsidP="006E4914">
            <w:pPr>
              <w:rPr>
                <w:b/>
                <w:bCs/>
                <w:sz w:val="24"/>
                <w:szCs w:val="24"/>
              </w:rPr>
            </w:pPr>
            <w:r w:rsidRPr="00B93B82">
              <w:rPr>
                <w:b/>
                <w:bCs/>
                <w:sz w:val="24"/>
                <w:szCs w:val="24"/>
              </w:rPr>
              <w:t>* Mục tiêu:</w:t>
            </w:r>
            <w:r w:rsidRPr="00B93B82">
              <w:rPr>
                <w:sz w:val="24"/>
                <w:szCs w:val="24"/>
              </w:rPr>
              <w:t xml:space="preserve"> - Giúp học sinh biết vẻ đẹp của thiên nhiên, vẻ đẹp của từng mùa</w:t>
            </w:r>
          </w:p>
          <w:p w14:paraId="78467685" w14:textId="363DE4C5" w:rsidR="006E4914" w:rsidRPr="00B93B82" w:rsidRDefault="006E4914" w:rsidP="00617C34">
            <w:pPr>
              <w:rPr>
                <w:b/>
                <w:bCs/>
                <w:sz w:val="24"/>
                <w:szCs w:val="24"/>
              </w:rPr>
            </w:pPr>
            <w:r w:rsidRPr="00B93B82">
              <w:rPr>
                <w:b/>
                <w:bCs/>
                <w:sz w:val="24"/>
                <w:szCs w:val="24"/>
              </w:rPr>
              <w:t>* Cách tiến hành:</w:t>
            </w:r>
            <w:r w:rsidRPr="00B93B82">
              <w:rPr>
                <w:b/>
                <w:bCs/>
                <w:sz w:val="24"/>
                <w:szCs w:val="24"/>
                <w:lang w:val="vi-VN"/>
              </w:rPr>
              <w:t xml:space="preserve"> </w:t>
            </w:r>
          </w:p>
          <w:p w14:paraId="7A4F769E" w14:textId="454EBA1B" w:rsidR="006E4914" w:rsidRPr="00B93B82" w:rsidRDefault="006E4914" w:rsidP="00617C34">
            <w:pPr>
              <w:rPr>
                <w:sz w:val="24"/>
                <w:szCs w:val="24"/>
              </w:rPr>
            </w:pPr>
            <w:r w:rsidRPr="00B93B82">
              <w:rPr>
                <w:b/>
                <w:bCs/>
                <w:sz w:val="24"/>
                <w:szCs w:val="24"/>
              </w:rPr>
              <w:t>Hoạt động 1</w:t>
            </w:r>
            <w:r w:rsidRPr="00B93B82">
              <w:rPr>
                <w:sz w:val="24"/>
                <w:szCs w:val="24"/>
              </w:rPr>
              <w:t>: Chuẩn bị</w:t>
            </w:r>
          </w:p>
          <w:p w14:paraId="229887DF" w14:textId="60D0CCD4" w:rsidR="006E4914" w:rsidRPr="00B93B82" w:rsidRDefault="006E4914" w:rsidP="00617C34">
            <w:pPr>
              <w:rPr>
                <w:sz w:val="24"/>
                <w:szCs w:val="24"/>
              </w:rPr>
            </w:pPr>
            <w:r w:rsidRPr="00B93B82">
              <w:rPr>
                <w:sz w:val="24"/>
                <w:szCs w:val="24"/>
                <w:lang w:val="vi-VN"/>
              </w:rPr>
              <w:t xml:space="preserve">- </w:t>
            </w:r>
            <w:r w:rsidRPr="00B93B82">
              <w:rPr>
                <w:sz w:val="24"/>
                <w:szCs w:val="24"/>
              </w:rPr>
              <w:t>HS đọc yêu cầu và gợi ý ở các đề 1,2.</w:t>
            </w:r>
          </w:p>
          <w:p w14:paraId="50A13866" w14:textId="77777777" w:rsidR="006E4914" w:rsidRPr="00B93B82" w:rsidRDefault="006E4914" w:rsidP="00617C34">
            <w:pPr>
              <w:rPr>
                <w:sz w:val="24"/>
                <w:szCs w:val="24"/>
              </w:rPr>
            </w:pPr>
            <w:r w:rsidRPr="00B93B82">
              <w:rPr>
                <w:sz w:val="24"/>
                <w:szCs w:val="24"/>
              </w:rPr>
              <w:t>- GV hướng dẫn HS nắm vững yêu cầu bài, chọn đề 1 hoặc đề 2.</w:t>
            </w:r>
          </w:p>
          <w:p w14:paraId="53FD7858" w14:textId="77777777" w:rsidR="006E4914" w:rsidRPr="00B93B82" w:rsidRDefault="006E4914" w:rsidP="00617C34">
            <w:pPr>
              <w:rPr>
                <w:sz w:val="24"/>
                <w:szCs w:val="24"/>
              </w:rPr>
            </w:pPr>
            <w:r w:rsidRPr="00B93B82">
              <w:rPr>
                <w:sz w:val="24"/>
                <w:szCs w:val="24"/>
              </w:rPr>
              <w:t>- GV tổ chức cho HS ngồi thành 2 dãy: dãy chọn đề 1 và dãy chọn đề 2.</w:t>
            </w:r>
          </w:p>
          <w:p w14:paraId="3DFEB943" w14:textId="77777777" w:rsidR="006E4914" w:rsidRPr="00B93B82" w:rsidRDefault="006E4914" w:rsidP="00617C34">
            <w:pPr>
              <w:rPr>
                <w:sz w:val="24"/>
                <w:szCs w:val="24"/>
              </w:rPr>
            </w:pPr>
            <w:r w:rsidRPr="00B93B82">
              <w:rPr>
                <w:sz w:val="24"/>
                <w:szCs w:val="24"/>
              </w:rPr>
              <w:t>- GV hỏi: Em chọn đề nào?</w:t>
            </w:r>
          </w:p>
          <w:p w14:paraId="70160B64" w14:textId="77777777" w:rsidR="006E4914" w:rsidRPr="00B93B82" w:rsidRDefault="006E4914" w:rsidP="00617C34">
            <w:pPr>
              <w:rPr>
                <w:sz w:val="24"/>
                <w:szCs w:val="24"/>
              </w:rPr>
            </w:pPr>
            <w:r w:rsidRPr="00B93B82">
              <w:rPr>
                <w:sz w:val="24"/>
                <w:szCs w:val="24"/>
              </w:rPr>
              <w:t>+ Đề 1: Trong bốn mùa, em thấy mùa nào đẹp nhất? Hãy trình bày ý kiến của em về vẻ đẹp của mùa đó?</w:t>
            </w:r>
          </w:p>
          <w:p w14:paraId="3635A104" w14:textId="20167DC5" w:rsidR="006E4914" w:rsidRPr="00B93B82" w:rsidRDefault="006E4914" w:rsidP="00617C34">
            <w:pPr>
              <w:rPr>
                <w:sz w:val="24"/>
                <w:szCs w:val="24"/>
              </w:rPr>
            </w:pPr>
            <w:r w:rsidRPr="00B93B82">
              <w:rPr>
                <w:sz w:val="24"/>
                <w:szCs w:val="24"/>
              </w:rPr>
              <w:t>+ Đề 2: Em thích bài ca dao (hoặc bài thơ) nào? Bài ca dao (bài thơ) đó nói về nội dung gì? Điều gì (về nội dung, từ ngữ, hình ảnh, cảm xúc, ...) khiến em thích bài ca dao (bài thơ) đó?</w:t>
            </w:r>
          </w:p>
        </w:tc>
        <w:tc>
          <w:tcPr>
            <w:tcW w:w="4140" w:type="dxa"/>
          </w:tcPr>
          <w:p w14:paraId="2DC2A2FF" w14:textId="77777777" w:rsidR="006E4914" w:rsidRPr="00B93B82" w:rsidRDefault="006E4914" w:rsidP="00617C34">
            <w:pPr>
              <w:rPr>
                <w:rFonts w:eastAsiaTheme="minorEastAsia"/>
                <w:sz w:val="24"/>
                <w:szCs w:val="24"/>
              </w:rPr>
            </w:pPr>
          </w:p>
          <w:p w14:paraId="1EF3EE60" w14:textId="77777777" w:rsidR="006E4914" w:rsidRPr="00B93B82" w:rsidRDefault="006E4914" w:rsidP="00617C34">
            <w:pPr>
              <w:rPr>
                <w:rFonts w:eastAsiaTheme="minorEastAsia"/>
                <w:sz w:val="24"/>
                <w:szCs w:val="24"/>
              </w:rPr>
            </w:pPr>
          </w:p>
          <w:p w14:paraId="0F0C9545" w14:textId="77777777" w:rsidR="006E4914" w:rsidRPr="00B93B82" w:rsidRDefault="006E4914" w:rsidP="00617C34">
            <w:pPr>
              <w:rPr>
                <w:rFonts w:eastAsiaTheme="minorEastAsia"/>
                <w:sz w:val="24"/>
                <w:szCs w:val="24"/>
                <w:lang w:val="vi-VN"/>
              </w:rPr>
            </w:pPr>
            <w:r w:rsidRPr="00B93B82">
              <w:rPr>
                <w:rFonts w:eastAsiaTheme="minorEastAsia"/>
                <w:sz w:val="24"/>
                <w:szCs w:val="24"/>
              </w:rPr>
              <w:t>-</w:t>
            </w:r>
            <w:r w:rsidRPr="00B93B82">
              <w:rPr>
                <w:rFonts w:eastAsiaTheme="minorEastAsia"/>
                <w:sz w:val="24"/>
                <w:szCs w:val="24"/>
                <w:lang w:val="vi-VN"/>
              </w:rPr>
              <w:t xml:space="preserve"> 1 HS đọc</w:t>
            </w:r>
            <w:r w:rsidRPr="00B93B82">
              <w:rPr>
                <w:rFonts w:eastAsiaTheme="minorEastAsia"/>
                <w:sz w:val="24"/>
                <w:szCs w:val="24"/>
              </w:rPr>
              <w:t>,</w:t>
            </w:r>
            <w:r w:rsidRPr="00B93B82">
              <w:rPr>
                <w:rFonts w:eastAsiaTheme="minorEastAsia"/>
                <w:sz w:val="24"/>
                <w:szCs w:val="24"/>
                <w:lang w:val="vi-VN"/>
              </w:rPr>
              <w:t xml:space="preserve"> cả lớp đọc thầm theo.</w:t>
            </w:r>
          </w:p>
          <w:p w14:paraId="70C73AFA" w14:textId="77777777" w:rsidR="006E4914" w:rsidRPr="00B93B82" w:rsidRDefault="006E4914" w:rsidP="00617C34">
            <w:pPr>
              <w:rPr>
                <w:rFonts w:eastAsiaTheme="minorEastAsia"/>
                <w:sz w:val="24"/>
                <w:szCs w:val="24"/>
                <w:lang w:val="vi-VN"/>
              </w:rPr>
            </w:pPr>
          </w:p>
          <w:p w14:paraId="262E6A87" w14:textId="77777777" w:rsidR="006E4914" w:rsidRPr="00B93B82" w:rsidRDefault="006E4914" w:rsidP="00617C34">
            <w:pPr>
              <w:rPr>
                <w:rFonts w:eastAsiaTheme="minorEastAsia"/>
                <w:sz w:val="24"/>
                <w:szCs w:val="24"/>
                <w:lang w:val="vi-VN"/>
              </w:rPr>
            </w:pPr>
          </w:p>
          <w:p w14:paraId="5DB9917C" w14:textId="77777777" w:rsidR="006E4914" w:rsidRPr="00B93B82" w:rsidRDefault="006E4914" w:rsidP="00617C34">
            <w:pPr>
              <w:rPr>
                <w:rFonts w:eastAsiaTheme="minorEastAsia"/>
                <w:sz w:val="24"/>
                <w:szCs w:val="24"/>
                <w:lang w:val="vi-VN"/>
              </w:rPr>
            </w:pPr>
          </w:p>
          <w:p w14:paraId="330F3716" w14:textId="77777777" w:rsidR="006E4914" w:rsidRPr="00B93B82" w:rsidRDefault="006E4914" w:rsidP="00617C34">
            <w:pPr>
              <w:rPr>
                <w:rFonts w:eastAsiaTheme="minorEastAsia"/>
                <w:sz w:val="24"/>
                <w:szCs w:val="24"/>
              </w:rPr>
            </w:pPr>
            <w:r w:rsidRPr="00B93B82">
              <w:rPr>
                <w:rFonts w:eastAsiaTheme="minorEastAsia"/>
                <w:sz w:val="24"/>
                <w:szCs w:val="24"/>
              </w:rPr>
              <w:t xml:space="preserve">- HS trả lời. </w:t>
            </w:r>
          </w:p>
          <w:p w14:paraId="69C11630" w14:textId="77777777" w:rsidR="006E4914" w:rsidRPr="00B93B82" w:rsidRDefault="006E4914" w:rsidP="00617C34">
            <w:pPr>
              <w:rPr>
                <w:rFonts w:eastAsiaTheme="minorEastAsia"/>
                <w:sz w:val="24"/>
                <w:szCs w:val="24"/>
              </w:rPr>
            </w:pPr>
          </w:p>
          <w:p w14:paraId="2F7D2F6B" w14:textId="77777777" w:rsidR="006E4914" w:rsidRPr="00B93B82" w:rsidRDefault="006E4914" w:rsidP="00617C34">
            <w:pPr>
              <w:rPr>
                <w:rFonts w:eastAsiaTheme="minorEastAsia"/>
                <w:sz w:val="24"/>
                <w:szCs w:val="24"/>
              </w:rPr>
            </w:pPr>
          </w:p>
          <w:p w14:paraId="7090D8A3" w14:textId="77777777" w:rsidR="006E4914" w:rsidRPr="00B93B82" w:rsidRDefault="006E4914" w:rsidP="00617C34">
            <w:pPr>
              <w:rPr>
                <w:rFonts w:eastAsiaTheme="minorEastAsia"/>
                <w:sz w:val="24"/>
                <w:szCs w:val="24"/>
              </w:rPr>
            </w:pPr>
          </w:p>
          <w:p w14:paraId="7FD3CAF7" w14:textId="77777777" w:rsidR="006E4914" w:rsidRPr="00B93B82" w:rsidRDefault="006E4914" w:rsidP="00617C34">
            <w:pPr>
              <w:rPr>
                <w:rFonts w:eastAsiaTheme="minorEastAsia"/>
                <w:sz w:val="24"/>
                <w:szCs w:val="24"/>
              </w:rPr>
            </w:pPr>
          </w:p>
          <w:p w14:paraId="7B1E5957" w14:textId="77777777" w:rsidR="006E4914" w:rsidRPr="00B93B82" w:rsidRDefault="006E4914" w:rsidP="00617C34">
            <w:pPr>
              <w:rPr>
                <w:rFonts w:eastAsiaTheme="minorEastAsia"/>
                <w:sz w:val="24"/>
                <w:szCs w:val="24"/>
              </w:rPr>
            </w:pPr>
          </w:p>
          <w:p w14:paraId="5656694C" w14:textId="77777777" w:rsidR="006E4914" w:rsidRPr="00B93B82" w:rsidRDefault="006E4914" w:rsidP="00617C34">
            <w:pPr>
              <w:rPr>
                <w:rFonts w:eastAsiaTheme="minorEastAsia"/>
                <w:sz w:val="24"/>
                <w:szCs w:val="24"/>
              </w:rPr>
            </w:pPr>
          </w:p>
          <w:p w14:paraId="4C126AD7" w14:textId="77777777" w:rsidR="006E4914" w:rsidRPr="00B93B82" w:rsidRDefault="006E4914" w:rsidP="00617C34">
            <w:pPr>
              <w:rPr>
                <w:rFonts w:eastAsiaTheme="minorEastAsia"/>
                <w:sz w:val="24"/>
                <w:szCs w:val="24"/>
              </w:rPr>
            </w:pPr>
          </w:p>
          <w:p w14:paraId="5E2E54E6" w14:textId="77777777" w:rsidR="006E4914" w:rsidRPr="00B93B82" w:rsidRDefault="006E4914" w:rsidP="00617C34">
            <w:pPr>
              <w:tabs>
                <w:tab w:val="left" w:pos="545"/>
              </w:tabs>
              <w:outlineLvl w:val="0"/>
              <w:rPr>
                <w:rFonts w:eastAsiaTheme="minorEastAsia"/>
                <w:sz w:val="24"/>
                <w:szCs w:val="24"/>
              </w:rPr>
            </w:pPr>
          </w:p>
        </w:tc>
      </w:tr>
      <w:tr w:rsidR="006E4914" w:rsidRPr="00B93B82" w14:paraId="052FB43D" w14:textId="77777777" w:rsidTr="006E4914">
        <w:tc>
          <w:tcPr>
            <w:tcW w:w="738" w:type="dxa"/>
          </w:tcPr>
          <w:p w14:paraId="47E87623" w14:textId="77777777" w:rsidR="006E4914" w:rsidRPr="00B93B82" w:rsidRDefault="006E4914" w:rsidP="006E4914">
            <w:pPr>
              <w:rPr>
                <w:b/>
                <w:bCs/>
                <w:sz w:val="24"/>
                <w:szCs w:val="24"/>
              </w:rPr>
            </w:pPr>
          </w:p>
        </w:tc>
        <w:tc>
          <w:tcPr>
            <w:tcW w:w="5310" w:type="dxa"/>
          </w:tcPr>
          <w:p w14:paraId="209C9D4A" w14:textId="45CF9734" w:rsidR="006E4914" w:rsidRPr="00B93B82" w:rsidRDefault="006E4914" w:rsidP="006E4914">
            <w:pPr>
              <w:jc w:val="left"/>
              <w:rPr>
                <w:b/>
                <w:bCs/>
                <w:sz w:val="24"/>
                <w:szCs w:val="24"/>
              </w:rPr>
            </w:pPr>
            <w:r w:rsidRPr="00B93B82">
              <w:rPr>
                <w:b/>
                <w:bCs/>
                <w:sz w:val="24"/>
                <w:szCs w:val="24"/>
              </w:rPr>
              <w:t>C. HOẠT ĐỘNG THỰC HÀNH, LUYỆN TẬP</w:t>
            </w:r>
          </w:p>
          <w:p w14:paraId="4AAE5AC6" w14:textId="334AE0B2" w:rsidR="006E4914" w:rsidRPr="00B93B82" w:rsidRDefault="006E4914" w:rsidP="006E4914">
            <w:pPr>
              <w:rPr>
                <w:b/>
                <w:bCs/>
                <w:sz w:val="24"/>
                <w:szCs w:val="24"/>
              </w:rPr>
            </w:pPr>
            <w:r w:rsidRPr="00B93B82">
              <w:rPr>
                <w:b/>
                <w:bCs/>
                <w:sz w:val="24"/>
                <w:szCs w:val="24"/>
              </w:rPr>
              <w:t>* Mục tiêu:</w:t>
            </w:r>
            <w:r w:rsidRPr="00B93B82">
              <w:rPr>
                <w:sz w:val="24"/>
                <w:szCs w:val="24"/>
              </w:rPr>
              <w:t xml:space="preserve"> - HS </w:t>
            </w:r>
            <w:r w:rsidRPr="00B93B82">
              <w:rPr>
                <w:sz w:val="24"/>
                <w:szCs w:val="24"/>
                <w:lang w:val="vi-VN"/>
              </w:rPr>
              <w:t>nêu</w:t>
            </w:r>
            <w:r w:rsidRPr="00B93B82">
              <w:rPr>
                <w:sz w:val="24"/>
                <w:szCs w:val="24"/>
              </w:rPr>
              <w:t xml:space="preserve"> </w:t>
            </w:r>
            <w:r w:rsidRPr="00B93B82">
              <w:rPr>
                <w:sz w:val="24"/>
                <w:szCs w:val="24"/>
                <w:lang w:val="vi-VN"/>
              </w:rPr>
              <w:t>đ</w:t>
            </w:r>
            <w:r w:rsidRPr="00B93B82">
              <w:rPr>
                <w:sz w:val="24"/>
                <w:szCs w:val="24"/>
              </w:rPr>
              <w:t>ược</w:t>
            </w:r>
            <w:r w:rsidRPr="00B93B82">
              <w:rPr>
                <w:sz w:val="24"/>
                <w:szCs w:val="24"/>
                <w:lang w:val="vi-VN"/>
              </w:rPr>
              <w:t xml:space="preserve"> </w:t>
            </w:r>
            <w:r w:rsidRPr="00B93B82">
              <w:rPr>
                <w:sz w:val="24"/>
                <w:szCs w:val="24"/>
              </w:rPr>
              <w:t>ý kiến về vẻ đẹp của một mùa mà em thích hoặc phát biểu được cảm nghĩ về một bài ca dao (hoặc bài thơ) về cảnh đẹp quê hương đất nước.</w:t>
            </w:r>
          </w:p>
          <w:p w14:paraId="5864C290" w14:textId="36147A8E" w:rsidR="006E4914" w:rsidRPr="00B93B82" w:rsidRDefault="006E4914" w:rsidP="00617C34">
            <w:pPr>
              <w:rPr>
                <w:b/>
                <w:bCs/>
                <w:sz w:val="24"/>
                <w:szCs w:val="24"/>
              </w:rPr>
            </w:pPr>
            <w:r w:rsidRPr="00B93B82">
              <w:rPr>
                <w:b/>
                <w:bCs/>
                <w:sz w:val="24"/>
                <w:szCs w:val="24"/>
              </w:rPr>
              <w:t>* Cách tiến hành:</w:t>
            </w:r>
          </w:p>
          <w:p w14:paraId="67F605D5" w14:textId="2695B59B" w:rsidR="006E4914" w:rsidRPr="00B93B82" w:rsidRDefault="006E4914" w:rsidP="00617C34">
            <w:pPr>
              <w:rPr>
                <w:sz w:val="24"/>
                <w:szCs w:val="24"/>
              </w:rPr>
            </w:pPr>
            <w:r w:rsidRPr="00B93B82">
              <w:rPr>
                <w:b/>
                <w:bCs/>
                <w:sz w:val="24"/>
                <w:szCs w:val="24"/>
              </w:rPr>
              <w:t xml:space="preserve">Hoạt động 2: </w:t>
            </w:r>
            <w:r w:rsidRPr="00B93B82">
              <w:rPr>
                <w:sz w:val="24"/>
                <w:szCs w:val="24"/>
              </w:rPr>
              <w:t>Thảo luận trong nhóm</w:t>
            </w:r>
          </w:p>
          <w:p w14:paraId="1EADBA48" w14:textId="77777777" w:rsidR="006E4914" w:rsidRPr="00B93B82" w:rsidRDefault="006E4914" w:rsidP="00617C34">
            <w:pPr>
              <w:rPr>
                <w:sz w:val="24"/>
                <w:szCs w:val="24"/>
                <w:lang w:val="vi-VN"/>
              </w:rPr>
            </w:pPr>
            <w:r w:rsidRPr="00B93B82">
              <w:rPr>
                <w:sz w:val="24"/>
                <w:szCs w:val="24"/>
              </w:rPr>
              <w:t>-</w:t>
            </w:r>
            <w:r w:rsidRPr="00B93B82">
              <w:rPr>
                <w:sz w:val="24"/>
                <w:szCs w:val="24"/>
                <w:lang w:val="vi-VN"/>
              </w:rPr>
              <w:t xml:space="preserve"> GV</w:t>
            </w:r>
            <w:r w:rsidRPr="00B93B82">
              <w:rPr>
                <w:sz w:val="24"/>
                <w:szCs w:val="24"/>
              </w:rPr>
              <w:t xml:space="preserve"> tổ chức cho học sinh chọn 1 trong 2 đề:</w:t>
            </w:r>
          </w:p>
          <w:p w14:paraId="09D02717" w14:textId="77777777" w:rsidR="006E4914" w:rsidRPr="00B93B82" w:rsidRDefault="006E4914" w:rsidP="00617C34">
            <w:pPr>
              <w:rPr>
                <w:sz w:val="24"/>
                <w:szCs w:val="24"/>
                <w:lang w:val="vi-VN"/>
              </w:rPr>
            </w:pPr>
            <w:r w:rsidRPr="00B93B82">
              <w:rPr>
                <w:sz w:val="24"/>
                <w:szCs w:val="24"/>
                <w:lang w:val="vi-VN"/>
              </w:rPr>
              <w:t xml:space="preserve">+ </w:t>
            </w:r>
            <w:r w:rsidRPr="00B93B82">
              <w:rPr>
                <w:b/>
                <w:bCs/>
                <w:sz w:val="24"/>
                <w:szCs w:val="24"/>
                <w:lang w:val="vi-VN"/>
              </w:rPr>
              <w:t xml:space="preserve">Đề </w:t>
            </w:r>
            <w:r w:rsidRPr="00B93B82">
              <w:rPr>
                <w:b/>
                <w:bCs/>
                <w:sz w:val="24"/>
                <w:szCs w:val="24"/>
              </w:rPr>
              <w:t>1</w:t>
            </w:r>
            <w:r w:rsidRPr="00B93B82">
              <w:rPr>
                <w:sz w:val="24"/>
                <w:szCs w:val="24"/>
                <w:lang w:val="vi-VN"/>
              </w:rPr>
              <w:t xml:space="preserve"> : </w:t>
            </w:r>
            <w:r w:rsidRPr="00B93B82">
              <w:rPr>
                <w:sz w:val="24"/>
                <w:szCs w:val="24"/>
              </w:rPr>
              <w:t>Trong bốn mùa, em thấy mùa nào đẹp nhất? Hãy trình bày ý kiến của em về vẻ đẹp của mùa đó.</w:t>
            </w:r>
          </w:p>
          <w:p w14:paraId="1178430C" w14:textId="77777777" w:rsidR="006E4914" w:rsidRPr="00B93B82" w:rsidRDefault="006E4914" w:rsidP="00617C34">
            <w:pPr>
              <w:rPr>
                <w:sz w:val="24"/>
                <w:szCs w:val="24"/>
              </w:rPr>
            </w:pPr>
            <w:r w:rsidRPr="00B93B82">
              <w:rPr>
                <w:sz w:val="24"/>
                <w:szCs w:val="24"/>
                <w:lang w:val="vi-VN"/>
              </w:rPr>
              <w:t xml:space="preserve">+ </w:t>
            </w:r>
            <w:r w:rsidRPr="00B93B82">
              <w:rPr>
                <w:b/>
                <w:bCs/>
                <w:sz w:val="24"/>
                <w:szCs w:val="24"/>
                <w:lang w:val="vi-VN"/>
              </w:rPr>
              <w:t xml:space="preserve">Đề </w:t>
            </w:r>
            <w:r w:rsidRPr="00B93B82">
              <w:rPr>
                <w:b/>
                <w:bCs/>
                <w:sz w:val="24"/>
                <w:szCs w:val="24"/>
              </w:rPr>
              <w:t>2</w:t>
            </w:r>
            <w:r w:rsidRPr="00B93B82">
              <w:rPr>
                <w:sz w:val="24"/>
                <w:szCs w:val="24"/>
                <w:lang w:val="vi-VN"/>
              </w:rPr>
              <w:t xml:space="preserve">: </w:t>
            </w:r>
            <w:r w:rsidRPr="00B93B82">
              <w:rPr>
                <w:sz w:val="24"/>
                <w:szCs w:val="24"/>
              </w:rPr>
              <w:t>Phát biểu cảm nghĩ của em về một bài ca dao (hoặc bài thơ) đã học (hoặc đã đọc) nói về cảnh đẹp quê hương đất nước.</w:t>
            </w:r>
          </w:p>
          <w:p w14:paraId="4DB0E4D9" w14:textId="77777777" w:rsidR="006E4914" w:rsidRPr="00B93B82" w:rsidRDefault="006E4914" w:rsidP="00617C34">
            <w:pPr>
              <w:rPr>
                <w:sz w:val="24"/>
                <w:szCs w:val="24"/>
              </w:rPr>
            </w:pPr>
            <w:r w:rsidRPr="00B93B82">
              <w:rPr>
                <w:sz w:val="24"/>
                <w:szCs w:val="24"/>
              </w:rPr>
              <w:t xml:space="preserve">- </w:t>
            </w:r>
            <w:r w:rsidRPr="00B93B82">
              <w:rPr>
                <w:sz w:val="24"/>
                <w:szCs w:val="24"/>
                <w:lang w:val="vi-VN"/>
              </w:rPr>
              <w:t>GV tổ chức cho HS ngồi thành 2 dãy: dãy chọn đề 1 và dãy chọn đề 2.</w:t>
            </w:r>
          </w:p>
          <w:p w14:paraId="1648293C" w14:textId="77777777" w:rsidR="006E4914" w:rsidRPr="00B93B82" w:rsidRDefault="006E4914" w:rsidP="00617C34">
            <w:pPr>
              <w:rPr>
                <w:sz w:val="24"/>
                <w:szCs w:val="24"/>
              </w:rPr>
            </w:pPr>
            <w:r w:rsidRPr="00B93B82">
              <w:rPr>
                <w:sz w:val="24"/>
                <w:szCs w:val="24"/>
              </w:rPr>
              <w:t>- GV chia mỗi dãy bàn thành các nhóm 4. Tổ chức cho học sinh thảo luận theo gợi ý của sách giáo khoa.</w:t>
            </w:r>
          </w:p>
          <w:p w14:paraId="69629273" w14:textId="77777777" w:rsidR="006E4914" w:rsidRPr="00B93B82" w:rsidRDefault="006E4914" w:rsidP="00617C34">
            <w:pPr>
              <w:rPr>
                <w:sz w:val="24"/>
                <w:szCs w:val="24"/>
              </w:rPr>
            </w:pPr>
            <w:r w:rsidRPr="00B93B82">
              <w:rPr>
                <w:b/>
                <w:bCs/>
                <w:sz w:val="24"/>
                <w:szCs w:val="24"/>
                <w:lang w:val="vi-VN"/>
              </w:rPr>
              <w:t xml:space="preserve">+ Đề </w:t>
            </w:r>
            <w:r w:rsidRPr="00B93B82">
              <w:rPr>
                <w:b/>
                <w:bCs/>
                <w:sz w:val="24"/>
                <w:szCs w:val="24"/>
              </w:rPr>
              <w:t>1</w:t>
            </w:r>
            <w:r w:rsidRPr="00B93B82">
              <w:rPr>
                <w:b/>
                <w:bCs/>
                <w:sz w:val="24"/>
                <w:szCs w:val="24"/>
                <w:lang w:val="vi-VN"/>
              </w:rPr>
              <w:t xml:space="preserve"> </w:t>
            </w:r>
            <w:r w:rsidRPr="00B93B82">
              <w:rPr>
                <w:sz w:val="24"/>
                <w:szCs w:val="24"/>
                <w:lang w:val="vi-VN"/>
              </w:rPr>
              <w:t xml:space="preserve">: </w:t>
            </w:r>
            <w:r w:rsidRPr="00B93B82">
              <w:rPr>
                <w:sz w:val="24"/>
                <w:szCs w:val="24"/>
              </w:rPr>
              <w:t>Trong bốn mùa, em thấy mùa nào đẹp nhất? Hãy trình bày ý kiến của em về vẻ đẹp của mùa đó.</w:t>
            </w:r>
          </w:p>
          <w:p w14:paraId="059933B3" w14:textId="187D0829" w:rsidR="006E4914" w:rsidRPr="00B93B82" w:rsidRDefault="006E4914" w:rsidP="00617C34">
            <w:pPr>
              <w:rPr>
                <w:sz w:val="24"/>
                <w:szCs w:val="24"/>
              </w:rPr>
            </w:pPr>
            <w:r w:rsidRPr="00B93B82">
              <w:rPr>
                <w:sz w:val="24"/>
                <w:szCs w:val="24"/>
              </w:rPr>
              <w:t>- Giới thiệu về mùa mà em đã chọn.</w:t>
            </w:r>
          </w:p>
          <w:p w14:paraId="61611F69" w14:textId="32FC5716" w:rsidR="006E4914" w:rsidRPr="00B93B82" w:rsidRDefault="006E4914" w:rsidP="00617C34">
            <w:pPr>
              <w:rPr>
                <w:sz w:val="24"/>
                <w:szCs w:val="24"/>
                <w:lang w:val="vi-VN"/>
              </w:rPr>
            </w:pPr>
            <w:r w:rsidRPr="00B93B82">
              <w:rPr>
                <w:sz w:val="24"/>
                <w:szCs w:val="24"/>
              </w:rPr>
              <w:t>- Nêu lí lẽ, dẫn chứng để thuyết phục mọi người thấy được vẻ đẹp của mùa đó (dựa vào gợi ý trong SGK).</w:t>
            </w:r>
          </w:p>
          <w:p w14:paraId="65FEE0A0" w14:textId="77777777" w:rsidR="006E4914" w:rsidRPr="00B93B82" w:rsidRDefault="006E4914" w:rsidP="00617C34">
            <w:pPr>
              <w:rPr>
                <w:sz w:val="24"/>
                <w:szCs w:val="24"/>
              </w:rPr>
            </w:pPr>
            <w:r w:rsidRPr="00B93B82">
              <w:rPr>
                <w:b/>
                <w:bCs/>
                <w:sz w:val="24"/>
                <w:szCs w:val="24"/>
                <w:lang w:val="vi-VN"/>
              </w:rPr>
              <w:t xml:space="preserve">+ Đề </w:t>
            </w:r>
            <w:r w:rsidRPr="00B93B82">
              <w:rPr>
                <w:b/>
                <w:bCs/>
                <w:sz w:val="24"/>
                <w:szCs w:val="24"/>
              </w:rPr>
              <w:t>2</w:t>
            </w:r>
            <w:r w:rsidRPr="00B93B82">
              <w:rPr>
                <w:b/>
                <w:bCs/>
                <w:sz w:val="24"/>
                <w:szCs w:val="24"/>
                <w:lang w:val="vi-VN"/>
              </w:rPr>
              <w:t>:</w:t>
            </w:r>
            <w:r w:rsidRPr="00B93B82">
              <w:rPr>
                <w:sz w:val="24"/>
                <w:szCs w:val="24"/>
                <w:lang w:val="vi-VN"/>
              </w:rPr>
              <w:t xml:space="preserve"> </w:t>
            </w:r>
            <w:r w:rsidRPr="00B93B82">
              <w:rPr>
                <w:sz w:val="24"/>
                <w:szCs w:val="24"/>
              </w:rPr>
              <w:t>Phát biểu cảm nghĩ của em về một bài ca dao (hoặc bài thơ) đã học (hoặc đã đọc) nói về cảnh đẹp quê hương đất nước.</w:t>
            </w:r>
          </w:p>
          <w:p w14:paraId="7DFC4006" w14:textId="77777777" w:rsidR="006E4914" w:rsidRPr="00B93B82" w:rsidRDefault="006E4914" w:rsidP="00617C34">
            <w:pPr>
              <w:rPr>
                <w:sz w:val="24"/>
                <w:szCs w:val="24"/>
              </w:rPr>
            </w:pPr>
            <w:r w:rsidRPr="00B93B82">
              <w:rPr>
                <w:sz w:val="24"/>
                <w:szCs w:val="24"/>
              </w:rPr>
              <w:t xml:space="preserve">- Giới thiệu một bài ca dao (hoặc bài thơ) về cảnh </w:t>
            </w:r>
            <w:r w:rsidRPr="00B93B82">
              <w:rPr>
                <w:sz w:val="24"/>
                <w:szCs w:val="24"/>
              </w:rPr>
              <w:lastRenderedPageBreak/>
              <w:t>đẹp quê hương, đất nước.</w:t>
            </w:r>
          </w:p>
          <w:p w14:paraId="51312795" w14:textId="77777777" w:rsidR="006E4914" w:rsidRPr="00B93B82" w:rsidRDefault="006E4914" w:rsidP="00617C34">
            <w:pPr>
              <w:rPr>
                <w:sz w:val="24"/>
                <w:szCs w:val="24"/>
              </w:rPr>
            </w:pPr>
            <w:r w:rsidRPr="00B93B82">
              <w:rPr>
                <w:sz w:val="24"/>
                <w:szCs w:val="24"/>
              </w:rPr>
              <w:t>- Nêu cảm nhận của em về bài ca dao (hoặc bài thơ) đó (dựa vào gợi ý trong SGK).</w:t>
            </w:r>
          </w:p>
          <w:p w14:paraId="65C84D47" w14:textId="77777777" w:rsidR="006E4914" w:rsidRPr="00B93B82" w:rsidRDefault="006E4914" w:rsidP="00617C34">
            <w:pPr>
              <w:rPr>
                <w:sz w:val="24"/>
                <w:szCs w:val="24"/>
                <w:lang w:val="vi-VN"/>
              </w:rPr>
            </w:pPr>
            <w:r w:rsidRPr="00B93B82">
              <w:rPr>
                <w:sz w:val="24"/>
                <w:szCs w:val="24"/>
                <w:lang w:val="vi-VN"/>
              </w:rPr>
              <w:t xml:space="preserve"> - Trao đổi với bạn về cách giải quyết vấn đề của mình và của bạn.</w:t>
            </w:r>
          </w:p>
          <w:p w14:paraId="504987F1" w14:textId="77777777" w:rsidR="006E4914" w:rsidRPr="00B93B82" w:rsidRDefault="006E4914" w:rsidP="00617C34">
            <w:pPr>
              <w:rPr>
                <w:sz w:val="24"/>
                <w:szCs w:val="24"/>
              </w:rPr>
            </w:pPr>
            <w:r w:rsidRPr="00B93B82">
              <w:rPr>
                <w:sz w:val="24"/>
                <w:szCs w:val="24"/>
              </w:rPr>
              <w:t>-</w:t>
            </w:r>
            <w:r w:rsidRPr="00B93B82">
              <w:rPr>
                <w:sz w:val="24"/>
                <w:szCs w:val="24"/>
                <w:lang w:val="vi-VN"/>
              </w:rPr>
              <w:t xml:space="preserve"> </w:t>
            </w:r>
            <w:r w:rsidRPr="00B93B82">
              <w:rPr>
                <w:sz w:val="24"/>
                <w:szCs w:val="24"/>
              </w:rPr>
              <w:t>Giáo viên tổ chức cho học sinh t</w:t>
            </w:r>
            <w:r w:rsidRPr="00B93B82">
              <w:rPr>
                <w:sz w:val="24"/>
                <w:szCs w:val="24"/>
                <w:lang w:val="vi-VN"/>
              </w:rPr>
              <w:t>hảo luận trước lớp</w:t>
            </w:r>
            <w:r w:rsidRPr="00B93B82">
              <w:rPr>
                <w:sz w:val="24"/>
                <w:szCs w:val="24"/>
              </w:rPr>
              <w:t>:</w:t>
            </w:r>
          </w:p>
          <w:p w14:paraId="6144BBB4" w14:textId="25AD7B9B" w:rsidR="006E4914" w:rsidRPr="00B93B82" w:rsidRDefault="006E4914" w:rsidP="00617C34">
            <w:pPr>
              <w:rPr>
                <w:sz w:val="24"/>
                <w:szCs w:val="24"/>
              </w:rPr>
            </w:pPr>
            <w:r w:rsidRPr="00B93B82">
              <w:rPr>
                <w:sz w:val="24"/>
                <w:szCs w:val="24"/>
                <w:lang w:val="vi-VN"/>
              </w:rPr>
              <w:t xml:space="preserve"> - GV có thể nêu ý kiến cá nhân hoặc tổng kết ý kiến của cả lớp để HS hiểu đúng. </w:t>
            </w:r>
          </w:p>
        </w:tc>
        <w:tc>
          <w:tcPr>
            <w:tcW w:w="4140" w:type="dxa"/>
          </w:tcPr>
          <w:p w14:paraId="53D2A34B" w14:textId="3F5598E1" w:rsidR="006E4914" w:rsidRPr="00B93B82" w:rsidRDefault="006E4914" w:rsidP="00617C34">
            <w:pPr>
              <w:rPr>
                <w:rFonts w:eastAsiaTheme="minorEastAsia"/>
                <w:sz w:val="24"/>
                <w:szCs w:val="24"/>
              </w:rPr>
            </w:pPr>
          </w:p>
          <w:p w14:paraId="51D6BCC4" w14:textId="5A9AEB13" w:rsidR="006E4914" w:rsidRPr="00B93B82" w:rsidRDefault="006E4914" w:rsidP="00617C34">
            <w:pPr>
              <w:rPr>
                <w:rFonts w:eastAsiaTheme="minorEastAsia"/>
                <w:sz w:val="24"/>
                <w:szCs w:val="24"/>
              </w:rPr>
            </w:pPr>
          </w:p>
          <w:p w14:paraId="04390CA6" w14:textId="1BA7007E" w:rsidR="006E4914" w:rsidRPr="00B93B82" w:rsidRDefault="006E4914" w:rsidP="00617C34">
            <w:pPr>
              <w:rPr>
                <w:rFonts w:eastAsiaTheme="minorEastAsia"/>
                <w:sz w:val="24"/>
                <w:szCs w:val="24"/>
              </w:rPr>
            </w:pPr>
          </w:p>
          <w:p w14:paraId="70CAA07C" w14:textId="287BB686" w:rsidR="006E4914" w:rsidRPr="00B93B82" w:rsidRDefault="006E4914" w:rsidP="00617C34">
            <w:pPr>
              <w:rPr>
                <w:rFonts w:eastAsiaTheme="minorEastAsia"/>
                <w:sz w:val="24"/>
                <w:szCs w:val="24"/>
              </w:rPr>
            </w:pPr>
          </w:p>
          <w:p w14:paraId="2D1607BA" w14:textId="41332444" w:rsidR="006E4914" w:rsidRPr="00B93B82" w:rsidRDefault="006E4914" w:rsidP="00617C34">
            <w:pPr>
              <w:rPr>
                <w:rFonts w:eastAsiaTheme="minorEastAsia"/>
                <w:sz w:val="24"/>
                <w:szCs w:val="24"/>
              </w:rPr>
            </w:pPr>
          </w:p>
          <w:p w14:paraId="6203194C" w14:textId="77777777" w:rsidR="006E4914" w:rsidRPr="00B93B82" w:rsidRDefault="006E4914" w:rsidP="00617C34">
            <w:pPr>
              <w:rPr>
                <w:rFonts w:eastAsiaTheme="minorEastAsia"/>
                <w:sz w:val="24"/>
                <w:szCs w:val="24"/>
              </w:rPr>
            </w:pPr>
          </w:p>
          <w:p w14:paraId="12EA0E26" w14:textId="77777777" w:rsidR="006E4914" w:rsidRPr="00B93B82" w:rsidRDefault="006E4914" w:rsidP="00617C34">
            <w:pPr>
              <w:rPr>
                <w:rFonts w:eastAsiaTheme="minorEastAsia"/>
                <w:sz w:val="24"/>
                <w:szCs w:val="24"/>
              </w:rPr>
            </w:pPr>
          </w:p>
          <w:p w14:paraId="382D7570" w14:textId="77777777" w:rsidR="006E4914" w:rsidRPr="00B93B82" w:rsidRDefault="006E4914" w:rsidP="00617C34">
            <w:pPr>
              <w:rPr>
                <w:rFonts w:eastAsia="Tahoma"/>
                <w:sz w:val="24"/>
                <w:szCs w:val="24"/>
              </w:rPr>
            </w:pPr>
            <w:r w:rsidRPr="00B93B82">
              <w:rPr>
                <w:rFonts w:eastAsiaTheme="minorEastAsia"/>
                <w:sz w:val="24"/>
                <w:szCs w:val="24"/>
              </w:rPr>
              <w:t xml:space="preserve">- </w:t>
            </w:r>
            <w:r w:rsidRPr="00B93B82">
              <w:rPr>
                <w:rFonts w:eastAsiaTheme="minorEastAsia"/>
                <w:sz w:val="24"/>
                <w:szCs w:val="24"/>
                <w:lang w:val="vi-VN"/>
              </w:rPr>
              <w:t xml:space="preserve">2 </w:t>
            </w:r>
            <w:r w:rsidRPr="00B93B82">
              <w:rPr>
                <w:rFonts w:eastAsia="Tahoma"/>
                <w:sz w:val="24"/>
                <w:szCs w:val="24"/>
                <w:lang w:val="vi-VN"/>
              </w:rPr>
              <w:t xml:space="preserve">HS đọc yêu cầu và gợi ý ở các đề </w:t>
            </w:r>
            <w:r w:rsidRPr="00B93B82">
              <w:rPr>
                <w:rFonts w:eastAsia="Tahoma"/>
                <w:sz w:val="24"/>
                <w:szCs w:val="24"/>
              </w:rPr>
              <w:t>1</w:t>
            </w:r>
            <w:r w:rsidRPr="00B93B82">
              <w:rPr>
                <w:rFonts w:eastAsia="Tahoma"/>
                <w:sz w:val="24"/>
                <w:szCs w:val="24"/>
                <w:lang w:val="vi-VN"/>
              </w:rPr>
              <w:t xml:space="preserve">, </w:t>
            </w:r>
            <w:r w:rsidRPr="00B93B82">
              <w:rPr>
                <w:rFonts w:eastAsia="Tahoma"/>
                <w:sz w:val="24"/>
                <w:szCs w:val="24"/>
              </w:rPr>
              <w:t>2</w:t>
            </w:r>
          </w:p>
          <w:p w14:paraId="42FF14EA" w14:textId="77777777" w:rsidR="006E4914" w:rsidRPr="00B93B82" w:rsidRDefault="006E4914" w:rsidP="00617C34">
            <w:pPr>
              <w:rPr>
                <w:rFonts w:eastAsia="Tahoma"/>
                <w:sz w:val="24"/>
                <w:szCs w:val="24"/>
                <w:lang w:val="vi-VN"/>
              </w:rPr>
            </w:pPr>
            <w:r w:rsidRPr="00B93B82">
              <w:rPr>
                <w:rFonts w:eastAsia="Tahoma"/>
                <w:sz w:val="24"/>
                <w:szCs w:val="24"/>
                <w:lang w:val="vi-VN"/>
              </w:rPr>
              <w:br/>
            </w:r>
          </w:p>
          <w:p w14:paraId="72787430" w14:textId="77777777" w:rsidR="006E4914" w:rsidRPr="00B93B82" w:rsidRDefault="006E4914" w:rsidP="00617C34">
            <w:pPr>
              <w:rPr>
                <w:rFonts w:eastAsia="Tahoma"/>
                <w:sz w:val="24"/>
                <w:szCs w:val="24"/>
                <w:lang w:val="vi-VN"/>
              </w:rPr>
            </w:pPr>
          </w:p>
          <w:p w14:paraId="120E4DB3" w14:textId="77777777" w:rsidR="006E4914" w:rsidRPr="00B93B82" w:rsidRDefault="006E4914" w:rsidP="00617C34">
            <w:pPr>
              <w:rPr>
                <w:rFonts w:eastAsiaTheme="minorEastAsia"/>
                <w:sz w:val="24"/>
                <w:szCs w:val="24"/>
              </w:rPr>
            </w:pPr>
            <w:r w:rsidRPr="00B93B82">
              <w:rPr>
                <w:rFonts w:eastAsiaTheme="minorEastAsia"/>
                <w:sz w:val="24"/>
                <w:szCs w:val="24"/>
              </w:rPr>
              <w:t>- Học sinh tiến hành lựa chọn đề và ngồi theo dãy bàn giáo viên phân công.</w:t>
            </w:r>
          </w:p>
          <w:p w14:paraId="27CFBD40" w14:textId="77777777" w:rsidR="006E4914" w:rsidRPr="00B93B82" w:rsidRDefault="006E4914" w:rsidP="00617C34">
            <w:pPr>
              <w:rPr>
                <w:rFonts w:eastAsiaTheme="minorEastAsia"/>
                <w:sz w:val="24"/>
                <w:szCs w:val="24"/>
              </w:rPr>
            </w:pPr>
            <w:r w:rsidRPr="00B93B82">
              <w:rPr>
                <w:rFonts w:eastAsiaTheme="minorEastAsia"/>
                <w:sz w:val="24"/>
                <w:szCs w:val="24"/>
                <w:lang w:val="vi-VN"/>
              </w:rPr>
              <w:t xml:space="preserve"> </w:t>
            </w:r>
          </w:p>
          <w:p w14:paraId="49C79408" w14:textId="2E204A50" w:rsidR="006E4914" w:rsidRPr="00B93B82" w:rsidRDefault="006E4914" w:rsidP="00617C34">
            <w:pPr>
              <w:rPr>
                <w:rFonts w:eastAsiaTheme="minorEastAsia"/>
                <w:sz w:val="24"/>
                <w:szCs w:val="24"/>
              </w:rPr>
            </w:pPr>
            <w:r w:rsidRPr="00B93B82">
              <w:rPr>
                <w:rFonts w:eastAsiaTheme="minorEastAsia"/>
                <w:sz w:val="24"/>
                <w:szCs w:val="24"/>
                <w:lang w:val="vi-VN"/>
              </w:rPr>
              <w:t>- HS thảo luận</w:t>
            </w:r>
            <w:r w:rsidRPr="00B93B82">
              <w:rPr>
                <w:rFonts w:eastAsiaTheme="minorEastAsia"/>
                <w:sz w:val="24"/>
                <w:szCs w:val="24"/>
              </w:rPr>
              <w:t xml:space="preserve"> và </w:t>
            </w:r>
            <w:r w:rsidRPr="00B93B82">
              <w:rPr>
                <w:rFonts w:eastAsiaTheme="minorEastAsia"/>
                <w:sz w:val="24"/>
                <w:szCs w:val="24"/>
                <w:lang w:val="vi-VN"/>
              </w:rPr>
              <w:t>luân phiên trình bày</w:t>
            </w:r>
            <w:r w:rsidRPr="00B93B82">
              <w:rPr>
                <w:rFonts w:eastAsiaTheme="minorEastAsia"/>
                <w:sz w:val="24"/>
                <w:szCs w:val="24"/>
              </w:rPr>
              <w:t xml:space="preserve"> trong nhóm.</w:t>
            </w:r>
          </w:p>
          <w:p w14:paraId="0886E61B" w14:textId="77777777" w:rsidR="006E4914" w:rsidRPr="00B93B82" w:rsidRDefault="006E4914" w:rsidP="00617C34">
            <w:pPr>
              <w:rPr>
                <w:rFonts w:eastAsiaTheme="minorEastAsia"/>
                <w:sz w:val="24"/>
                <w:szCs w:val="24"/>
              </w:rPr>
            </w:pPr>
          </w:p>
          <w:p w14:paraId="3A363C34" w14:textId="77777777" w:rsidR="006E4914" w:rsidRPr="00B93B82" w:rsidRDefault="006E4914" w:rsidP="00617C34">
            <w:pPr>
              <w:rPr>
                <w:rFonts w:eastAsiaTheme="minorEastAsia"/>
                <w:sz w:val="24"/>
                <w:szCs w:val="24"/>
              </w:rPr>
            </w:pPr>
          </w:p>
          <w:p w14:paraId="4DB058AD" w14:textId="77777777" w:rsidR="006E4914" w:rsidRPr="00B93B82" w:rsidRDefault="006E4914" w:rsidP="00617C34">
            <w:pPr>
              <w:rPr>
                <w:rFonts w:eastAsiaTheme="minorEastAsia"/>
                <w:sz w:val="24"/>
                <w:szCs w:val="24"/>
              </w:rPr>
            </w:pPr>
          </w:p>
          <w:p w14:paraId="0146D120" w14:textId="77777777" w:rsidR="006E4914" w:rsidRPr="00B93B82" w:rsidRDefault="006E4914" w:rsidP="00617C34">
            <w:pPr>
              <w:rPr>
                <w:rFonts w:eastAsiaTheme="minorEastAsia"/>
                <w:sz w:val="24"/>
                <w:szCs w:val="24"/>
              </w:rPr>
            </w:pPr>
          </w:p>
          <w:p w14:paraId="14D157CC" w14:textId="77777777" w:rsidR="006E4914" w:rsidRPr="00B93B82" w:rsidRDefault="006E4914" w:rsidP="00617C34">
            <w:pPr>
              <w:rPr>
                <w:rFonts w:eastAsiaTheme="minorEastAsia"/>
                <w:sz w:val="24"/>
                <w:szCs w:val="24"/>
              </w:rPr>
            </w:pPr>
          </w:p>
          <w:p w14:paraId="3E21F62B" w14:textId="77777777" w:rsidR="006E4914" w:rsidRPr="00B93B82" w:rsidRDefault="006E4914" w:rsidP="00617C34">
            <w:pPr>
              <w:rPr>
                <w:rFonts w:eastAsiaTheme="minorEastAsia"/>
                <w:sz w:val="24"/>
                <w:szCs w:val="24"/>
              </w:rPr>
            </w:pPr>
          </w:p>
          <w:p w14:paraId="37ED926C" w14:textId="77777777" w:rsidR="006E4914" w:rsidRPr="00B93B82" w:rsidRDefault="006E4914" w:rsidP="00617C34">
            <w:pPr>
              <w:rPr>
                <w:rFonts w:eastAsiaTheme="minorEastAsia"/>
                <w:sz w:val="24"/>
                <w:szCs w:val="24"/>
              </w:rPr>
            </w:pPr>
          </w:p>
          <w:p w14:paraId="3016FD45" w14:textId="77777777" w:rsidR="006E4914" w:rsidRPr="00B93B82" w:rsidRDefault="006E4914" w:rsidP="00617C34">
            <w:pPr>
              <w:rPr>
                <w:rFonts w:eastAsiaTheme="minorEastAsia"/>
                <w:sz w:val="24"/>
                <w:szCs w:val="24"/>
              </w:rPr>
            </w:pPr>
          </w:p>
          <w:p w14:paraId="7CFF1734" w14:textId="77777777" w:rsidR="006E4914" w:rsidRPr="00B93B82" w:rsidRDefault="006E4914" w:rsidP="00617C34">
            <w:pPr>
              <w:rPr>
                <w:rFonts w:eastAsiaTheme="minorEastAsia"/>
                <w:sz w:val="24"/>
                <w:szCs w:val="24"/>
              </w:rPr>
            </w:pPr>
          </w:p>
          <w:p w14:paraId="612A2F9B" w14:textId="77777777" w:rsidR="006E4914" w:rsidRPr="00B93B82" w:rsidRDefault="006E4914" w:rsidP="00617C34">
            <w:pPr>
              <w:tabs>
                <w:tab w:val="left" w:pos="545"/>
              </w:tabs>
              <w:outlineLvl w:val="0"/>
              <w:rPr>
                <w:rFonts w:eastAsiaTheme="minorEastAsia"/>
                <w:sz w:val="24"/>
                <w:szCs w:val="24"/>
              </w:rPr>
            </w:pPr>
          </w:p>
          <w:p w14:paraId="2A71481E" w14:textId="77777777" w:rsidR="006E4914" w:rsidRPr="00B93B82" w:rsidRDefault="006E4914" w:rsidP="00617C34">
            <w:pPr>
              <w:tabs>
                <w:tab w:val="left" w:pos="545"/>
              </w:tabs>
              <w:outlineLvl w:val="0"/>
              <w:rPr>
                <w:rFonts w:eastAsiaTheme="minorEastAsia"/>
                <w:sz w:val="24"/>
                <w:szCs w:val="24"/>
              </w:rPr>
            </w:pPr>
          </w:p>
          <w:p w14:paraId="56E87592" w14:textId="77777777" w:rsidR="006E4914" w:rsidRPr="00B93B82" w:rsidRDefault="006E4914" w:rsidP="00617C34">
            <w:pPr>
              <w:tabs>
                <w:tab w:val="left" w:pos="545"/>
              </w:tabs>
              <w:outlineLvl w:val="0"/>
              <w:rPr>
                <w:rFonts w:eastAsiaTheme="minorEastAsia"/>
                <w:sz w:val="24"/>
                <w:szCs w:val="24"/>
              </w:rPr>
            </w:pPr>
          </w:p>
          <w:p w14:paraId="2EF3579A" w14:textId="77777777" w:rsidR="006E4914" w:rsidRPr="00B93B82" w:rsidRDefault="006E4914" w:rsidP="00617C34">
            <w:pPr>
              <w:tabs>
                <w:tab w:val="left" w:pos="545"/>
              </w:tabs>
              <w:outlineLvl w:val="0"/>
              <w:rPr>
                <w:rFonts w:eastAsiaTheme="minorEastAsia"/>
                <w:sz w:val="24"/>
                <w:szCs w:val="24"/>
              </w:rPr>
            </w:pPr>
          </w:p>
          <w:p w14:paraId="39A7B914" w14:textId="77777777" w:rsidR="006E4914" w:rsidRPr="00B93B82" w:rsidRDefault="006E4914" w:rsidP="00617C34">
            <w:pPr>
              <w:tabs>
                <w:tab w:val="left" w:pos="545"/>
              </w:tabs>
              <w:outlineLvl w:val="0"/>
              <w:rPr>
                <w:rFonts w:eastAsiaTheme="minorEastAsia"/>
                <w:sz w:val="24"/>
                <w:szCs w:val="24"/>
              </w:rPr>
            </w:pPr>
          </w:p>
          <w:p w14:paraId="72741A04" w14:textId="77777777" w:rsidR="006E4914" w:rsidRPr="00B93B82" w:rsidRDefault="006E4914" w:rsidP="00617C34">
            <w:pPr>
              <w:tabs>
                <w:tab w:val="left" w:pos="545"/>
              </w:tabs>
              <w:outlineLvl w:val="0"/>
              <w:rPr>
                <w:rFonts w:eastAsiaTheme="minorEastAsia"/>
                <w:sz w:val="24"/>
                <w:szCs w:val="24"/>
                <w:lang w:val="vi-VN"/>
              </w:rPr>
            </w:pPr>
            <w:r w:rsidRPr="00B93B82">
              <w:rPr>
                <w:rFonts w:eastAsiaTheme="minorEastAsia"/>
                <w:sz w:val="24"/>
                <w:szCs w:val="24"/>
              </w:rPr>
              <w:t>-</w:t>
            </w:r>
            <w:r w:rsidRPr="00B93B82">
              <w:rPr>
                <w:rFonts w:eastAsiaTheme="minorEastAsia"/>
                <w:sz w:val="24"/>
                <w:szCs w:val="24"/>
                <w:lang w:val="vi-VN"/>
              </w:rPr>
              <w:t xml:space="preserve"> Một số HS trình bày ý kiến trước lớp; trả lời câu hỏi của các bạn hoặc đặt CH, mời cả lớp thảo luận về ý kiến của bạn. </w:t>
            </w:r>
          </w:p>
          <w:p w14:paraId="24E1CAD9" w14:textId="6C3E53C3" w:rsidR="006E4914" w:rsidRPr="00B93B82" w:rsidRDefault="006E4914" w:rsidP="00617C34">
            <w:pPr>
              <w:tabs>
                <w:tab w:val="left" w:pos="720"/>
              </w:tabs>
              <w:rPr>
                <w:rFonts w:eastAsia="Tahoma"/>
                <w:sz w:val="24"/>
                <w:szCs w:val="24"/>
              </w:rPr>
            </w:pPr>
            <w:r w:rsidRPr="00B93B82">
              <w:rPr>
                <w:rFonts w:eastAsiaTheme="minorEastAsia"/>
                <w:sz w:val="24"/>
                <w:szCs w:val="24"/>
              </w:rPr>
              <w:t>-</w:t>
            </w:r>
            <w:r w:rsidRPr="00B93B82">
              <w:rPr>
                <w:rFonts w:eastAsiaTheme="minorEastAsia"/>
                <w:sz w:val="24"/>
                <w:szCs w:val="24"/>
                <w:lang w:val="vi-VN"/>
              </w:rPr>
              <w:t xml:space="preserve"> </w:t>
            </w:r>
            <w:r w:rsidRPr="00B93B82">
              <w:rPr>
                <w:rFonts w:eastAsia="Tahoma"/>
                <w:sz w:val="24"/>
                <w:szCs w:val="24"/>
                <w:lang w:val="vi-VN"/>
              </w:rPr>
              <w:t xml:space="preserve">Các HS khác lắng nghe, ghi nhận xét vắn tắt về ý kiến của bạn. Sau mỗi ý kiến hoặc một vài ý kiến, GV mời các HS khác đặt </w:t>
            </w:r>
            <w:r w:rsidRPr="00B93B82">
              <w:rPr>
                <w:rFonts w:eastAsia="Tahoma"/>
                <w:sz w:val="24"/>
                <w:szCs w:val="24"/>
              </w:rPr>
              <w:t>câu hỏi</w:t>
            </w:r>
            <w:r w:rsidRPr="00B93B82">
              <w:rPr>
                <w:rFonts w:eastAsia="Tahoma"/>
                <w:sz w:val="24"/>
                <w:szCs w:val="24"/>
                <w:lang w:val="vi-VN"/>
              </w:rPr>
              <w:t>, góp ý với bạn và nêu ý kiến của mình về câu chuyện; kết hợp kiểm tra nội dung ghi chép của HS trong khi nghe.</w:t>
            </w:r>
          </w:p>
        </w:tc>
      </w:tr>
      <w:tr w:rsidR="006E4914" w:rsidRPr="00B93B82" w14:paraId="08572147" w14:textId="77777777" w:rsidTr="006E4914">
        <w:tc>
          <w:tcPr>
            <w:tcW w:w="738" w:type="dxa"/>
          </w:tcPr>
          <w:p w14:paraId="41FDF3B2" w14:textId="3A203B14" w:rsidR="006E4914" w:rsidRPr="00B93B82" w:rsidRDefault="006E4914" w:rsidP="00617C34">
            <w:pPr>
              <w:rPr>
                <w:b/>
                <w:bCs/>
                <w:sz w:val="24"/>
                <w:szCs w:val="24"/>
              </w:rPr>
            </w:pPr>
            <w:r w:rsidRPr="00B93B82">
              <w:rPr>
                <w:b/>
                <w:bCs/>
                <w:sz w:val="24"/>
                <w:szCs w:val="24"/>
              </w:rPr>
              <w:lastRenderedPageBreak/>
              <w:t>5p</w:t>
            </w:r>
          </w:p>
        </w:tc>
        <w:tc>
          <w:tcPr>
            <w:tcW w:w="5310" w:type="dxa"/>
          </w:tcPr>
          <w:p w14:paraId="714832A9" w14:textId="3C090B29" w:rsidR="006E4914" w:rsidRPr="00B93B82" w:rsidRDefault="006E4914" w:rsidP="00617C34">
            <w:pPr>
              <w:rPr>
                <w:sz w:val="24"/>
                <w:szCs w:val="24"/>
              </w:rPr>
            </w:pPr>
            <w:r w:rsidRPr="00B93B82">
              <w:rPr>
                <w:b/>
                <w:bCs/>
                <w:sz w:val="24"/>
                <w:szCs w:val="24"/>
              </w:rPr>
              <w:t>D. HOẠT ĐỘNG VẬN DỤNG, TRẢI NGHIỆM</w:t>
            </w:r>
          </w:p>
          <w:p w14:paraId="06DB9FCA" w14:textId="2BEE5539" w:rsidR="006E4914" w:rsidRPr="00B93B82" w:rsidRDefault="006E4914" w:rsidP="00617C34">
            <w:pPr>
              <w:rPr>
                <w:sz w:val="24"/>
                <w:szCs w:val="24"/>
                <w:lang w:val="vi-VN"/>
              </w:rPr>
            </w:pPr>
            <w:r w:rsidRPr="00B93B82">
              <w:rPr>
                <w:sz w:val="24"/>
                <w:szCs w:val="24"/>
              </w:rPr>
              <w:t>- Nhận xét tiết học</w:t>
            </w:r>
            <w:r w:rsidRPr="00B93B82">
              <w:rPr>
                <w:sz w:val="24"/>
                <w:szCs w:val="24"/>
                <w:lang w:val="vi-VN"/>
              </w:rPr>
              <w:t>.</w:t>
            </w:r>
          </w:p>
          <w:p w14:paraId="027F5E5D" w14:textId="6B6339B1" w:rsidR="006E4914" w:rsidRPr="00B93B82" w:rsidRDefault="006E4914" w:rsidP="00617C34">
            <w:pPr>
              <w:rPr>
                <w:b/>
                <w:bCs/>
                <w:sz w:val="24"/>
                <w:szCs w:val="24"/>
              </w:rPr>
            </w:pPr>
            <w:r w:rsidRPr="00B93B82">
              <w:rPr>
                <w:sz w:val="24"/>
                <w:szCs w:val="24"/>
              </w:rPr>
              <w:t>- Dặn HS chuẩn bị bài: Em đọc sách báo.</w:t>
            </w:r>
          </w:p>
        </w:tc>
        <w:tc>
          <w:tcPr>
            <w:tcW w:w="4140" w:type="dxa"/>
          </w:tcPr>
          <w:p w14:paraId="6B53C91C" w14:textId="77777777" w:rsidR="006E4914" w:rsidRPr="00B93B82" w:rsidRDefault="006E4914" w:rsidP="00617C34">
            <w:pPr>
              <w:rPr>
                <w:rFonts w:eastAsiaTheme="minorEastAsia"/>
                <w:sz w:val="24"/>
                <w:szCs w:val="24"/>
              </w:rPr>
            </w:pPr>
          </w:p>
        </w:tc>
      </w:tr>
    </w:tbl>
    <w:p w14:paraId="55F81B5E" w14:textId="3806F66E" w:rsidR="00102026" w:rsidRPr="00B93B82" w:rsidRDefault="00312367" w:rsidP="00617C34">
      <w:pPr>
        <w:rPr>
          <w:b/>
          <w:sz w:val="24"/>
          <w:szCs w:val="24"/>
          <w:lang w:val="nl-NL"/>
        </w:rPr>
      </w:pPr>
      <w:r w:rsidRPr="00B93B82">
        <w:rPr>
          <w:b/>
          <w:sz w:val="24"/>
          <w:szCs w:val="24"/>
          <w:lang w:val="nl-NL"/>
        </w:rPr>
        <w:t xml:space="preserve"> IV. ĐIỀU CHỈNH SAU BÀI DẠY</w:t>
      </w:r>
    </w:p>
    <w:p w14:paraId="2A3ECE33" w14:textId="77777777" w:rsidR="00102026" w:rsidRPr="00B93B82" w:rsidRDefault="00617C34" w:rsidP="00617C34">
      <w:pPr>
        <w:rPr>
          <w:bCs/>
          <w:sz w:val="24"/>
          <w:szCs w:val="24"/>
          <w:lang w:val="nl-NL"/>
        </w:rPr>
      </w:pPr>
      <w:r w:rsidRPr="00B93B82">
        <w:rPr>
          <w:bCs/>
          <w:sz w:val="24"/>
          <w:szCs w:val="24"/>
          <w:lang w:val="nl-NL"/>
        </w:rPr>
        <w:t>................................................................................................................................................</w:t>
      </w:r>
    </w:p>
    <w:p w14:paraId="46794754" w14:textId="77777777" w:rsidR="00102026" w:rsidRPr="00B93B82" w:rsidRDefault="00617C34" w:rsidP="00617C34">
      <w:pPr>
        <w:rPr>
          <w:bCs/>
          <w:sz w:val="24"/>
          <w:szCs w:val="24"/>
          <w:lang w:val="nl-NL"/>
        </w:rPr>
      </w:pPr>
      <w:r w:rsidRPr="00B93B82">
        <w:rPr>
          <w:bCs/>
          <w:sz w:val="24"/>
          <w:szCs w:val="24"/>
          <w:lang w:val="nl-NL"/>
        </w:rPr>
        <w:t>................................................................................................................................................</w:t>
      </w:r>
    </w:p>
    <w:p w14:paraId="35B24253" w14:textId="56DD15E9" w:rsidR="00102026" w:rsidRDefault="00617C34" w:rsidP="00617C34">
      <w:pPr>
        <w:rPr>
          <w:bCs/>
          <w:sz w:val="24"/>
          <w:szCs w:val="24"/>
          <w:lang w:val="nl-NL"/>
        </w:rPr>
      </w:pPr>
      <w:r w:rsidRPr="00B93B82">
        <w:rPr>
          <w:bCs/>
          <w:sz w:val="24"/>
          <w:szCs w:val="24"/>
          <w:lang w:val="nl-NL"/>
        </w:rPr>
        <w:t>................................................................................................................................................</w:t>
      </w:r>
    </w:p>
    <w:p w14:paraId="649D29FB" w14:textId="50F86948" w:rsidR="00FE50B4" w:rsidRDefault="00FE50B4" w:rsidP="00FE50B4">
      <w:pPr>
        <w:jc w:val="right"/>
        <w:rPr>
          <w:bCs/>
          <w:sz w:val="24"/>
          <w:szCs w:val="24"/>
        </w:rPr>
      </w:pPr>
      <w:r w:rsidRPr="00B93C65">
        <w:rPr>
          <w:bCs/>
          <w:sz w:val="24"/>
          <w:szCs w:val="24"/>
        </w:rPr>
        <w:t xml:space="preserve">Thứ </w:t>
      </w:r>
      <w:r>
        <w:rPr>
          <w:bCs/>
          <w:sz w:val="24"/>
          <w:szCs w:val="24"/>
        </w:rPr>
        <w:t>tư</w:t>
      </w:r>
      <w:r w:rsidRPr="00B93C65">
        <w:rPr>
          <w:bCs/>
          <w:sz w:val="24"/>
          <w:szCs w:val="24"/>
        </w:rPr>
        <w:t xml:space="preserve"> ngày 1</w:t>
      </w:r>
      <w:r>
        <w:rPr>
          <w:bCs/>
          <w:sz w:val="24"/>
          <w:szCs w:val="24"/>
        </w:rPr>
        <w:t>5</w:t>
      </w:r>
      <w:r w:rsidRPr="00B93C65">
        <w:rPr>
          <w:bCs/>
          <w:sz w:val="24"/>
          <w:szCs w:val="24"/>
        </w:rPr>
        <w:t xml:space="preserve"> tháng 01 năm 2025</w:t>
      </w:r>
    </w:p>
    <w:p w14:paraId="6CCFA32B" w14:textId="77777777" w:rsidR="00272BFD" w:rsidRPr="00272BFD" w:rsidRDefault="00272BFD" w:rsidP="00272BFD">
      <w:pPr>
        <w:ind w:firstLine="360"/>
        <w:jc w:val="center"/>
        <w:rPr>
          <w:rFonts w:eastAsia="Times New Roman"/>
          <w:b/>
          <w:bCs/>
          <w:sz w:val="24"/>
          <w:szCs w:val="24"/>
        </w:rPr>
      </w:pPr>
      <w:r w:rsidRPr="00272BFD">
        <w:rPr>
          <w:rFonts w:eastAsia="Times New Roman"/>
          <w:b/>
          <w:bCs/>
          <w:sz w:val="24"/>
          <w:szCs w:val="24"/>
        </w:rPr>
        <w:t xml:space="preserve">LỊCH SỬ </w:t>
      </w:r>
    </w:p>
    <w:p w14:paraId="74B3AB5E" w14:textId="77777777" w:rsidR="00272BFD" w:rsidRPr="00272BFD" w:rsidRDefault="00272BFD" w:rsidP="00272BFD">
      <w:pPr>
        <w:ind w:firstLine="360"/>
        <w:jc w:val="center"/>
        <w:rPr>
          <w:rFonts w:eastAsia="Times New Roman"/>
          <w:b/>
          <w:bCs/>
          <w:sz w:val="24"/>
          <w:szCs w:val="24"/>
          <w:lang w:val="vi-VN"/>
        </w:rPr>
      </w:pPr>
      <w:r w:rsidRPr="00272BFD">
        <w:rPr>
          <w:rFonts w:eastAsia="Times New Roman"/>
          <w:b/>
          <w:bCs/>
          <w:sz w:val="24"/>
          <w:szCs w:val="24"/>
          <w:lang w:val="vi-VN"/>
        </w:rPr>
        <w:t xml:space="preserve">BÀI </w:t>
      </w:r>
      <w:r w:rsidRPr="00272BFD">
        <w:rPr>
          <w:rFonts w:eastAsia="Times New Roman"/>
          <w:b/>
          <w:bCs/>
          <w:sz w:val="24"/>
          <w:szCs w:val="24"/>
        </w:rPr>
        <w:t xml:space="preserve"> 13: TRIỀU NGUYỄN </w:t>
      </w:r>
      <w:r w:rsidRPr="00272BFD">
        <w:rPr>
          <w:rFonts w:eastAsia="Times New Roman"/>
          <w:b/>
          <w:bCs/>
          <w:sz w:val="24"/>
          <w:szCs w:val="24"/>
          <w:lang w:val="vi-VN"/>
        </w:rPr>
        <w:t xml:space="preserve">(tiết </w:t>
      </w:r>
      <w:r w:rsidRPr="00272BFD">
        <w:rPr>
          <w:rFonts w:eastAsia="Times New Roman"/>
          <w:b/>
          <w:bCs/>
          <w:sz w:val="24"/>
          <w:szCs w:val="24"/>
        </w:rPr>
        <w:t>3</w:t>
      </w:r>
      <w:r w:rsidRPr="00272BFD">
        <w:rPr>
          <w:rFonts w:eastAsia="Times New Roman"/>
          <w:b/>
          <w:bCs/>
          <w:sz w:val="24"/>
          <w:szCs w:val="24"/>
          <w:lang w:val="vi-VN"/>
        </w:rPr>
        <w:t>)</w:t>
      </w:r>
    </w:p>
    <w:p w14:paraId="2BC23401" w14:textId="77777777" w:rsidR="00272BFD" w:rsidRPr="00272BFD" w:rsidRDefault="00272BFD" w:rsidP="00272BFD">
      <w:pPr>
        <w:ind w:firstLine="360"/>
        <w:rPr>
          <w:rFonts w:eastAsia="Times New Roman"/>
          <w:b/>
          <w:bCs/>
          <w:sz w:val="24"/>
          <w:szCs w:val="24"/>
          <w:u w:val="single"/>
          <w:lang w:val="nl-NL"/>
        </w:rPr>
      </w:pPr>
      <w:r w:rsidRPr="00272BFD">
        <w:rPr>
          <w:rFonts w:eastAsia="Times New Roman"/>
          <w:b/>
          <w:bCs/>
          <w:sz w:val="24"/>
          <w:szCs w:val="24"/>
          <w:u w:val="single"/>
          <w:lang w:val="nl-NL"/>
        </w:rPr>
        <w:t>I. YÊU CẦU CẦN ĐẠT:</w:t>
      </w:r>
    </w:p>
    <w:p w14:paraId="4EBD5C99" w14:textId="3E71071A" w:rsidR="00272BFD" w:rsidRPr="00272BFD" w:rsidRDefault="00272BFD" w:rsidP="00272BFD">
      <w:pPr>
        <w:ind w:firstLine="360"/>
        <w:jc w:val="both"/>
        <w:rPr>
          <w:rFonts w:eastAsia="Times New Roman"/>
          <w:bCs/>
          <w:sz w:val="24"/>
          <w:szCs w:val="24"/>
          <w:lang w:val="nl-NL"/>
        </w:rPr>
      </w:pPr>
      <w:r w:rsidRPr="00272BFD">
        <w:rPr>
          <w:rFonts w:eastAsia="Times New Roman"/>
          <w:bCs/>
          <w:sz w:val="24"/>
          <w:szCs w:val="24"/>
          <w:lang w:val="nl-NL"/>
        </w:rPr>
        <w:t>- Tìm hiểu,sưu tầm và giới thiệu được một số tư liệu lịch sử ( câu chuyện, văn bản, tranh ảnh...)liên quan đến Triều Nguyễn. Trình bày được những nét chính về lịch sử Việt Nam thời nhà Nguyễn thông qua các câu chuyện về một số nhân vật lịch sử : vua Gia Long, vua Minh Mạng, Nguyễn Công Trứ, Nguyễn TRường Tộ.</w:t>
      </w:r>
    </w:p>
    <w:p w14:paraId="4DD61E29" w14:textId="164DB95E" w:rsidR="00272BFD" w:rsidRPr="00272BFD" w:rsidRDefault="00272BFD" w:rsidP="00272BFD">
      <w:pPr>
        <w:ind w:firstLine="360"/>
        <w:jc w:val="both"/>
        <w:rPr>
          <w:rFonts w:eastAsia="Times New Roman"/>
          <w:bCs/>
          <w:sz w:val="24"/>
          <w:szCs w:val="24"/>
          <w:lang w:val="nl-NL"/>
        </w:rPr>
      </w:pPr>
      <w:r w:rsidRPr="00272BFD">
        <w:rPr>
          <w:rFonts w:eastAsia="Times New Roman"/>
          <w:sz w:val="24"/>
          <w:szCs w:val="24"/>
          <w:lang w:val="nl-NL"/>
        </w:rPr>
        <w:t xml:space="preserve">- Năng lực tự chủ, tự học: </w:t>
      </w:r>
      <w:r w:rsidRPr="00272BFD">
        <w:rPr>
          <w:sz w:val="24"/>
          <w:szCs w:val="24"/>
          <w:lang w:val="nl-NL"/>
        </w:rPr>
        <w:t>Chủ động tích cực sưu tầm, tìm hiểu</w:t>
      </w:r>
      <w:r w:rsidRPr="00272BFD">
        <w:rPr>
          <w:sz w:val="24"/>
          <w:szCs w:val="24"/>
          <w:lang w:val="vi-VN"/>
        </w:rPr>
        <w:t xml:space="preserve"> </w:t>
      </w:r>
      <w:r w:rsidRPr="00272BFD">
        <w:rPr>
          <w:rFonts w:eastAsia="Times New Roman"/>
          <w:bCs/>
          <w:sz w:val="24"/>
          <w:szCs w:val="24"/>
          <w:lang w:val="nl-NL"/>
        </w:rPr>
        <w:t>một số tư liệu lịch sử ( câu chuyện, văn bản, tranh ảnh...) liên quan đến Triều Nguyễn.</w:t>
      </w:r>
      <w:r w:rsidR="007B2F22">
        <w:rPr>
          <w:rFonts w:eastAsia="Times New Roman"/>
          <w:bCs/>
          <w:sz w:val="24"/>
          <w:szCs w:val="24"/>
          <w:lang w:val="nl-NL"/>
        </w:rPr>
        <w:t xml:space="preserve"> </w:t>
      </w:r>
      <w:r w:rsidRPr="00272BFD">
        <w:rPr>
          <w:rFonts w:eastAsia="Times New Roman"/>
          <w:bCs/>
          <w:sz w:val="24"/>
          <w:szCs w:val="24"/>
          <w:lang w:val="nl-NL"/>
        </w:rPr>
        <w:t>Trình bày được những nét chính về lịch sử Việt Nam thời nhà Nguyễn</w:t>
      </w:r>
    </w:p>
    <w:p w14:paraId="4F600110" w14:textId="77777777" w:rsidR="007B2F22" w:rsidRDefault="00272BFD" w:rsidP="00272BFD">
      <w:pPr>
        <w:ind w:firstLine="360"/>
        <w:jc w:val="both"/>
        <w:rPr>
          <w:sz w:val="24"/>
          <w:szCs w:val="24"/>
          <w:lang w:val="nl-NL"/>
        </w:rPr>
      </w:pPr>
      <w:r w:rsidRPr="00272BFD">
        <w:rPr>
          <w:sz w:val="24"/>
          <w:szCs w:val="24"/>
          <w:lang w:val="nl-NL"/>
        </w:rPr>
        <w:t>-</w:t>
      </w:r>
      <w:r w:rsidRPr="00272BFD">
        <w:rPr>
          <w:rFonts w:eastAsia="Times New Roman"/>
          <w:sz w:val="24"/>
          <w:szCs w:val="24"/>
          <w:lang w:val="nl-NL"/>
        </w:rPr>
        <w:t xml:space="preserve"> Năng lực giải quyết vấn đề và sáng tạo:</w:t>
      </w:r>
      <w:r w:rsidRPr="00272BFD">
        <w:rPr>
          <w:rFonts w:eastAsia="Times New Roman"/>
          <w:sz w:val="24"/>
          <w:szCs w:val="24"/>
          <w:lang w:val="vi-VN"/>
        </w:rPr>
        <w:t xml:space="preserve"> </w:t>
      </w:r>
      <w:r w:rsidRPr="00272BFD">
        <w:rPr>
          <w:rFonts w:eastAsia="Times New Roman"/>
          <w:sz w:val="24"/>
          <w:szCs w:val="24"/>
          <w:lang w:val="nl-NL"/>
        </w:rPr>
        <w:t xml:space="preserve">giới thiệu được tư liệu lịch sử. Kể được </w:t>
      </w:r>
      <w:r w:rsidRPr="00272BFD">
        <w:rPr>
          <w:rFonts w:eastAsia="Times New Roman"/>
          <w:bCs/>
          <w:sz w:val="24"/>
          <w:szCs w:val="24"/>
          <w:lang w:val="nl-NL"/>
        </w:rPr>
        <w:t>nét chính về lịch sử Việt Nam thời nhà Nguyễn thông qua các câu chuyện về một số nhân vật lịch sử : vua Gia Long, vua Minh Mạng, Nguyễn Công Trứ, Nguyễn T</w:t>
      </w:r>
      <w:r w:rsidR="007B2F22">
        <w:rPr>
          <w:rFonts w:eastAsia="Times New Roman"/>
          <w:bCs/>
          <w:sz w:val="24"/>
          <w:szCs w:val="24"/>
          <w:lang w:val="nl-NL"/>
        </w:rPr>
        <w:t>r</w:t>
      </w:r>
      <w:r w:rsidRPr="00272BFD">
        <w:rPr>
          <w:rFonts w:eastAsia="Times New Roman"/>
          <w:bCs/>
          <w:sz w:val="24"/>
          <w:szCs w:val="24"/>
          <w:lang w:val="nl-NL"/>
        </w:rPr>
        <w:t>ường Tộ.</w:t>
      </w:r>
      <w:r w:rsidRPr="00272BFD">
        <w:rPr>
          <w:rFonts w:eastAsia="Times New Roman"/>
          <w:sz w:val="24"/>
          <w:szCs w:val="24"/>
          <w:lang w:val="nl-NL"/>
        </w:rPr>
        <w:t xml:space="preserve"> Năng lực giao tiếp và hợp tác: </w:t>
      </w:r>
      <w:r w:rsidRPr="00272BFD">
        <w:rPr>
          <w:sz w:val="24"/>
          <w:szCs w:val="24"/>
          <w:lang w:val="nl-NL"/>
        </w:rPr>
        <w:t xml:space="preserve">Nhận biết và trao đổi với bạn và mọi người về </w:t>
      </w:r>
      <w:r w:rsidRPr="00272BFD">
        <w:rPr>
          <w:rFonts w:eastAsia="Times New Roman"/>
          <w:bCs/>
          <w:sz w:val="24"/>
          <w:szCs w:val="24"/>
          <w:lang w:val="nl-NL"/>
        </w:rPr>
        <w:t xml:space="preserve">một số tư liệu lịch sử ( câu chuyện, văn bản, tranh ảnh...)liên quan đến Triều Nguyễn. </w:t>
      </w:r>
      <w:r w:rsidRPr="00272BFD">
        <w:rPr>
          <w:sz w:val="24"/>
          <w:szCs w:val="24"/>
          <w:lang w:val="nl-NL"/>
        </w:rPr>
        <w:t>Có thói quen trao đổi, thảo luận cùng nhau hoàn thành nhiệm vụ dưới sự hướng dẫn của giáo viên.</w:t>
      </w:r>
    </w:p>
    <w:p w14:paraId="41776610" w14:textId="7D76BDE5" w:rsidR="00272BFD" w:rsidRPr="00272BFD" w:rsidRDefault="00272BFD" w:rsidP="00272BFD">
      <w:pPr>
        <w:ind w:firstLine="360"/>
        <w:jc w:val="both"/>
        <w:rPr>
          <w:b/>
          <w:bCs/>
          <w:sz w:val="24"/>
          <w:szCs w:val="24"/>
          <w:lang w:val="vi-VN"/>
        </w:rPr>
      </w:pPr>
      <w:r w:rsidRPr="00272BFD">
        <w:rPr>
          <w:rFonts w:eastAsia="Times New Roman"/>
          <w:sz w:val="24"/>
          <w:szCs w:val="24"/>
          <w:lang w:val="nl-NL"/>
        </w:rPr>
        <w:t xml:space="preserve"> Phẩm chất chăm chỉ:</w:t>
      </w:r>
      <w:r w:rsidRPr="00272BFD">
        <w:rPr>
          <w:sz w:val="24"/>
          <w:szCs w:val="24"/>
          <w:lang w:val="nl-NL"/>
        </w:rPr>
        <w:t xml:space="preserve"> Ham học hỏi tim tòi để mở rộng sự hiểu biết về tư liệu lịch sử, nhân vật trong lịch sử. Biết ghi nhớ công ơn dựng nước của tổ tiên. </w:t>
      </w:r>
      <w:r w:rsidRPr="00272BFD">
        <w:rPr>
          <w:rFonts w:eastAsia="Times New Roman"/>
          <w:sz w:val="24"/>
          <w:szCs w:val="24"/>
          <w:lang w:val="nl-NL"/>
        </w:rPr>
        <w:t xml:space="preserve"> Phẩm chất trách nhiệm: </w:t>
      </w:r>
      <w:r w:rsidRPr="00272BFD">
        <w:rPr>
          <w:sz w:val="24"/>
          <w:szCs w:val="24"/>
          <w:lang w:val="nl-NL"/>
        </w:rPr>
        <w:t>Tôn trọng và giữ gìn, phát huy truyền thống yêu nước, giữ nước.</w:t>
      </w:r>
      <w:r w:rsidRPr="00272BFD">
        <w:rPr>
          <w:b/>
          <w:bCs/>
          <w:sz w:val="24"/>
          <w:szCs w:val="24"/>
          <w:lang w:val="vi-VN"/>
        </w:rPr>
        <w:t xml:space="preserve"> </w:t>
      </w:r>
      <w:r w:rsidRPr="00272BFD">
        <w:rPr>
          <w:rFonts w:eastAsia="Times New Roman"/>
          <w:sz w:val="24"/>
          <w:szCs w:val="24"/>
          <w:lang w:val="nl-NL"/>
        </w:rPr>
        <w:t xml:space="preserve">Có ý thức trách nhiệm với lớp, tôn trọng tập thể. </w:t>
      </w:r>
    </w:p>
    <w:p w14:paraId="1C933CDF" w14:textId="77777777" w:rsidR="00272BFD" w:rsidRPr="00272BFD" w:rsidRDefault="00272BFD" w:rsidP="00272BFD">
      <w:pPr>
        <w:ind w:firstLine="360"/>
        <w:jc w:val="both"/>
        <w:rPr>
          <w:rFonts w:eastAsia="Times New Roman"/>
          <w:b/>
          <w:sz w:val="24"/>
          <w:szCs w:val="24"/>
          <w:lang w:val="nl-NL"/>
        </w:rPr>
      </w:pPr>
      <w:r w:rsidRPr="00272BFD">
        <w:rPr>
          <w:rFonts w:eastAsia="Times New Roman"/>
          <w:b/>
          <w:sz w:val="24"/>
          <w:szCs w:val="24"/>
          <w:lang w:val="nl-NL"/>
        </w:rPr>
        <w:t xml:space="preserve">II. ĐỒ DÙNG DẠY HỌC </w:t>
      </w:r>
    </w:p>
    <w:p w14:paraId="5792EE4F" w14:textId="77777777" w:rsidR="00272BFD" w:rsidRPr="00272BFD" w:rsidRDefault="00272BFD" w:rsidP="00272BFD">
      <w:pPr>
        <w:ind w:firstLine="360"/>
        <w:jc w:val="both"/>
        <w:rPr>
          <w:rFonts w:eastAsia="Times New Roman"/>
          <w:sz w:val="24"/>
          <w:szCs w:val="24"/>
          <w:lang w:val="nl-NL"/>
        </w:rPr>
      </w:pPr>
      <w:r w:rsidRPr="00272BFD">
        <w:rPr>
          <w:rFonts w:eastAsia="Times New Roman"/>
          <w:sz w:val="24"/>
          <w:szCs w:val="24"/>
          <w:lang w:val="nl-NL"/>
        </w:rPr>
        <w:t>- SGK và các thiết bị, học liệu và đồ dùng phục vụ cho tiết dạy.</w:t>
      </w:r>
    </w:p>
    <w:p w14:paraId="3ACD287D" w14:textId="77777777" w:rsidR="00272BFD" w:rsidRPr="00272BFD" w:rsidRDefault="00272BFD" w:rsidP="00272BFD">
      <w:pPr>
        <w:ind w:firstLine="360"/>
        <w:jc w:val="both"/>
        <w:outlineLvl w:val="0"/>
        <w:rPr>
          <w:rFonts w:eastAsia="Times New Roman"/>
          <w:b/>
          <w:sz w:val="24"/>
          <w:szCs w:val="24"/>
        </w:rPr>
      </w:pPr>
      <w:r w:rsidRPr="00272BFD">
        <w:rPr>
          <w:rFonts w:eastAsia="Times New Roman"/>
          <w:b/>
          <w:sz w:val="24"/>
          <w:szCs w:val="24"/>
        </w:rPr>
        <w:t>III. HOẠT ĐỘNG DẠY HỌC</w:t>
      </w: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578"/>
        <w:gridCol w:w="5018"/>
      </w:tblGrid>
      <w:tr w:rsidR="00BA4309" w:rsidRPr="00272BFD" w14:paraId="7A0B3038" w14:textId="77777777" w:rsidTr="00BA4309">
        <w:tc>
          <w:tcPr>
            <w:tcW w:w="558" w:type="dxa"/>
            <w:tcBorders>
              <w:top w:val="single" w:sz="4" w:space="0" w:color="auto"/>
              <w:left w:val="single" w:sz="4" w:space="0" w:color="auto"/>
              <w:bottom w:val="dashed" w:sz="4" w:space="0" w:color="auto"/>
              <w:right w:val="single" w:sz="4" w:space="0" w:color="auto"/>
            </w:tcBorders>
          </w:tcPr>
          <w:p w14:paraId="10987592" w14:textId="6149FC3B" w:rsidR="00BA4309" w:rsidRPr="00272BFD" w:rsidRDefault="00BA4309" w:rsidP="00272BFD">
            <w:pPr>
              <w:jc w:val="center"/>
              <w:rPr>
                <w:rFonts w:eastAsia="Times New Roman"/>
                <w:b/>
                <w:kern w:val="2"/>
                <w:sz w:val="24"/>
                <w:szCs w:val="24"/>
                <w:lang w:val="nl-NL"/>
                <w14:ligatures w14:val="standardContextual"/>
              </w:rPr>
            </w:pPr>
            <w:r>
              <w:rPr>
                <w:rFonts w:eastAsia="Times New Roman"/>
                <w:b/>
                <w:kern w:val="2"/>
                <w:sz w:val="24"/>
                <w:szCs w:val="24"/>
                <w:lang w:val="nl-NL"/>
                <w14:ligatures w14:val="standardContextual"/>
              </w:rPr>
              <w:t>T/g</w:t>
            </w:r>
          </w:p>
        </w:tc>
        <w:tc>
          <w:tcPr>
            <w:tcW w:w="4590" w:type="dxa"/>
            <w:tcBorders>
              <w:top w:val="single" w:sz="4" w:space="0" w:color="auto"/>
              <w:left w:val="single" w:sz="4" w:space="0" w:color="auto"/>
              <w:bottom w:val="dashed" w:sz="4" w:space="0" w:color="auto"/>
              <w:right w:val="single" w:sz="4" w:space="0" w:color="auto"/>
            </w:tcBorders>
            <w:hideMark/>
          </w:tcPr>
          <w:p w14:paraId="53C8F1A4" w14:textId="16F00264" w:rsidR="00BA4309" w:rsidRPr="00272BFD" w:rsidRDefault="00BA4309" w:rsidP="00272BFD">
            <w:pPr>
              <w:jc w:val="center"/>
              <w:rPr>
                <w:rFonts w:eastAsia="Times New Roman"/>
                <w:b/>
                <w:kern w:val="2"/>
                <w:sz w:val="24"/>
                <w:szCs w:val="24"/>
                <w:lang w:val="nl-NL"/>
                <w14:ligatures w14:val="standardContextual"/>
              </w:rPr>
            </w:pPr>
            <w:r w:rsidRPr="00272BFD">
              <w:rPr>
                <w:rFonts w:eastAsia="Times New Roman"/>
                <w:b/>
                <w:kern w:val="2"/>
                <w:sz w:val="24"/>
                <w:szCs w:val="24"/>
                <w:lang w:val="nl-NL"/>
                <w14:ligatures w14:val="standardContextual"/>
              </w:rPr>
              <w:t>Hoạt động của giáo viên</w:t>
            </w:r>
          </w:p>
        </w:tc>
        <w:tc>
          <w:tcPr>
            <w:tcW w:w="5038" w:type="dxa"/>
            <w:tcBorders>
              <w:top w:val="single" w:sz="4" w:space="0" w:color="auto"/>
              <w:left w:val="single" w:sz="4" w:space="0" w:color="auto"/>
              <w:bottom w:val="dashed" w:sz="4" w:space="0" w:color="auto"/>
              <w:right w:val="single" w:sz="4" w:space="0" w:color="auto"/>
            </w:tcBorders>
            <w:hideMark/>
          </w:tcPr>
          <w:p w14:paraId="5EEB0AD3" w14:textId="77777777" w:rsidR="00BA4309" w:rsidRPr="00272BFD" w:rsidRDefault="00BA4309" w:rsidP="00272BFD">
            <w:pPr>
              <w:jc w:val="center"/>
              <w:rPr>
                <w:rFonts w:eastAsia="Times New Roman"/>
                <w:b/>
                <w:kern w:val="2"/>
                <w:sz w:val="24"/>
                <w:szCs w:val="24"/>
                <w:lang w:val="nl-NL"/>
                <w14:ligatures w14:val="standardContextual"/>
              </w:rPr>
            </w:pPr>
            <w:r w:rsidRPr="00272BFD">
              <w:rPr>
                <w:rFonts w:eastAsia="Times New Roman"/>
                <w:b/>
                <w:kern w:val="2"/>
                <w:sz w:val="24"/>
                <w:szCs w:val="24"/>
                <w:lang w:val="nl-NL"/>
                <w14:ligatures w14:val="standardContextual"/>
              </w:rPr>
              <w:t>Hoạt động của học sinh</w:t>
            </w:r>
          </w:p>
        </w:tc>
      </w:tr>
      <w:tr w:rsidR="00BA4309" w:rsidRPr="00272BFD" w14:paraId="599A292B" w14:textId="77777777" w:rsidTr="00BA4309">
        <w:tc>
          <w:tcPr>
            <w:tcW w:w="558" w:type="dxa"/>
            <w:tcBorders>
              <w:top w:val="single" w:sz="4" w:space="0" w:color="auto"/>
              <w:left w:val="single" w:sz="4" w:space="0" w:color="auto"/>
              <w:bottom w:val="dashed" w:sz="4" w:space="0" w:color="auto"/>
              <w:right w:val="single" w:sz="4" w:space="0" w:color="auto"/>
            </w:tcBorders>
          </w:tcPr>
          <w:p w14:paraId="7B7DA672" w14:textId="338653E4" w:rsidR="00BA4309" w:rsidRDefault="00BA4309" w:rsidP="004B4453">
            <w:pPr>
              <w:jc w:val="both"/>
              <w:rPr>
                <w:rFonts w:eastAsia="Times New Roman"/>
                <w:b/>
                <w:bCs/>
                <w:kern w:val="2"/>
                <w:sz w:val="24"/>
                <w:szCs w:val="24"/>
                <w:lang w:val="nl-NL"/>
                <w14:ligatures w14:val="standardContextual"/>
              </w:rPr>
            </w:pPr>
            <w:r>
              <w:rPr>
                <w:rFonts w:eastAsia="Times New Roman"/>
                <w:b/>
                <w:bCs/>
                <w:kern w:val="2"/>
                <w:sz w:val="24"/>
                <w:szCs w:val="24"/>
                <w:lang w:val="nl-NL"/>
                <w14:ligatures w14:val="standardContextual"/>
              </w:rPr>
              <w:t>5p</w:t>
            </w:r>
          </w:p>
        </w:tc>
        <w:tc>
          <w:tcPr>
            <w:tcW w:w="4590" w:type="dxa"/>
            <w:tcBorders>
              <w:top w:val="single" w:sz="4" w:space="0" w:color="auto"/>
              <w:left w:val="single" w:sz="4" w:space="0" w:color="auto"/>
              <w:bottom w:val="dashed" w:sz="4" w:space="0" w:color="auto"/>
              <w:right w:val="single" w:sz="4" w:space="0" w:color="auto"/>
            </w:tcBorders>
            <w:hideMark/>
          </w:tcPr>
          <w:p w14:paraId="6501C717" w14:textId="1ABA1822" w:rsidR="00043B99" w:rsidRDefault="00BA4309" w:rsidP="004B4453">
            <w:pPr>
              <w:jc w:val="both"/>
              <w:rPr>
                <w:rFonts w:eastAsia="Times New Roman"/>
                <w:b/>
                <w:bCs/>
                <w:kern w:val="2"/>
                <w:sz w:val="24"/>
                <w:szCs w:val="24"/>
                <w:lang w:val="nl-NL"/>
                <w14:ligatures w14:val="standardContextual"/>
              </w:rPr>
            </w:pPr>
            <w:r>
              <w:rPr>
                <w:rFonts w:eastAsia="Times New Roman"/>
                <w:b/>
                <w:bCs/>
                <w:kern w:val="2"/>
                <w:sz w:val="24"/>
                <w:szCs w:val="24"/>
                <w:lang w:val="nl-NL"/>
                <w14:ligatures w14:val="standardContextual"/>
              </w:rPr>
              <w:t>1</w:t>
            </w:r>
            <w:r w:rsidRPr="00272BFD">
              <w:rPr>
                <w:rFonts w:eastAsia="Times New Roman"/>
                <w:b/>
                <w:bCs/>
                <w:kern w:val="2"/>
                <w:sz w:val="24"/>
                <w:szCs w:val="24"/>
                <w:lang w:val="nl-NL"/>
                <w14:ligatures w14:val="standardContextual"/>
              </w:rPr>
              <w:t xml:space="preserve">. </w:t>
            </w:r>
            <w:r w:rsidR="00043B99">
              <w:rPr>
                <w:rFonts w:eastAsia="Times New Roman"/>
                <w:b/>
                <w:bCs/>
                <w:kern w:val="2"/>
                <w:sz w:val="24"/>
                <w:szCs w:val="24"/>
                <w:lang w:val="nl-NL"/>
                <w14:ligatures w14:val="standardContextual"/>
              </w:rPr>
              <w:t>Hoạt động mở đầu</w:t>
            </w:r>
          </w:p>
          <w:p w14:paraId="19CE8C9E" w14:textId="14DFB3CF" w:rsidR="00BA4309" w:rsidRPr="00272BFD" w:rsidRDefault="00BA4309" w:rsidP="004B4453">
            <w:pPr>
              <w:jc w:val="both"/>
              <w:rPr>
                <w:rFonts w:eastAsia="Times New Roman"/>
                <w:bCs/>
                <w:i/>
                <w:kern w:val="2"/>
                <w:sz w:val="24"/>
                <w:szCs w:val="24"/>
                <w:lang w:val="nl-NL"/>
                <w14:ligatures w14:val="standardContextual"/>
              </w:rPr>
            </w:pPr>
            <w:r w:rsidRPr="00272BFD">
              <w:rPr>
                <w:rFonts w:eastAsia="Times New Roman"/>
                <w:b/>
                <w:bCs/>
                <w:kern w:val="2"/>
                <w:sz w:val="24"/>
                <w:szCs w:val="24"/>
                <w:lang w:val="nl-NL"/>
                <w14:ligatures w14:val="standardContextual"/>
              </w:rPr>
              <w:t>Khởi động:</w:t>
            </w:r>
          </w:p>
          <w:p w14:paraId="26DD68B7" w14:textId="6F28A64D" w:rsidR="00BA4309" w:rsidRPr="00272BFD" w:rsidRDefault="00BA4309" w:rsidP="00272BFD">
            <w:pPr>
              <w:jc w:val="both"/>
              <w:outlineLvl w:val="0"/>
              <w:rPr>
                <w:rFonts w:eastAsia="Times New Roman"/>
                <w:bCs/>
                <w:kern w:val="2"/>
                <w:sz w:val="24"/>
                <w:szCs w:val="24"/>
                <w14:ligatures w14:val="standardContextual"/>
              </w:rPr>
            </w:pPr>
            <w:r w:rsidRPr="00272BFD">
              <w:rPr>
                <w:rFonts w:eastAsia="Times New Roman"/>
                <w:bCs/>
                <w:kern w:val="2"/>
                <w:sz w:val="24"/>
                <w:szCs w:val="24"/>
                <w:lang w:val="vi-VN"/>
                <w14:ligatures w14:val="standardContextual"/>
              </w:rPr>
              <w:t xml:space="preserve">- </w:t>
            </w:r>
            <w:r w:rsidRPr="00272BFD">
              <w:rPr>
                <w:rFonts w:eastAsia="Times New Roman"/>
                <w:bCs/>
                <w:kern w:val="2"/>
                <w:sz w:val="24"/>
                <w:szCs w:val="24"/>
                <w14:ligatures w14:val="standardContextual"/>
              </w:rPr>
              <w:t>GV cho hs nêu 1 số nét chính về Triều Nguyễn.</w:t>
            </w:r>
          </w:p>
          <w:p w14:paraId="1706FE10" w14:textId="77777777" w:rsidR="00BA4309" w:rsidRPr="00272BFD" w:rsidRDefault="00BA4309" w:rsidP="00272BFD">
            <w:pPr>
              <w:jc w:val="both"/>
              <w:outlineLvl w:val="0"/>
              <w:rPr>
                <w:rFonts w:eastAsia="Times New Roman"/>
                <w:bCs/>
                <w:kern w:val="2"/>
                <w:sz w:val="24"/>
                <w:szCs w:val="24"/>
                <w:lang w:val="nl-NL"/>
                <w14:ligatures w14:val="standardContextual"/>
              </w:rPr>
            </w:pPr>
            <w:r w:rsidRPr="00272BFD">
              <w:rPr>
                <w:rFonts w:eastAsia="Times New Roman"/>
                <w:bCs/>
                <w:kern w:val="2"/>
                <w:sz w:val="24"/>
                <w:szCs w:val="24"/>
                <w:lang w:val="nl-NL"/>
                <w14:ligatures w14:val="standardContextual"/>
              </w:rPr>
              <w:t xml:space="preserve">- GV mời một số </w:t>
            </w:r>
            <w:r w:rsidRPr="00272BFD">
              <w:rPr>
                <w:rFonts w:eastAsia="Times New Roman"/>
                <w:bCs/>
                <w:kern w:val="2"/>
                <w:sz w:val="24"/>
                <w:szCs w:val="24"/>
                <w:lang w:val="vi-VN"/>
                <w14:ligatures w14:val="standardContextual"/>
              </w:rPr>
              <w:t xml:space="preserve">học sinh </w:t>
            </w:r>
            <w:r w:rsidRPr="00272BFD">
              <w:rPr>
                <w:rFonts w:eastAsia="Times New Roman"/>
                <w:bCs/>
                <w:kern w:val="2"/>
                <w:sz w:val="24"/>
                <w:szCs w:val="24"/>
                <w:lang w:val="nl-NL"/>
                <w14:ligatures w14:val="standardContextual"/>
              </w:rPr>
              <w:t xml:space="preserve">trình bày </w:t>
            </w:r>
          </w:p>
          <w:p w14:paraId="024D6D87" w14:textId="77777777" w:rsidR="00BA4309" w:rsidRPr="00272BFD" w:rsidRDefault="00BA4309" w:rsidP="00272BFD">
            <w:pPr>
              <w:jc w:val="both"/>
              <w:outlineLvl w:val="0"/>
              <w:rPr>
                <w:rFonts w:eastAsia="Times New Roman"/>
                <w:bCs/>
                <w:kern w:val="2"/>
                <w:sz w:val="24"/>
                <w:szCs w:val="24"/>
                <w:lang w:val="nl-NL"/>
                <w14:ligatures w14:val="standardContextual"/>
              </w:rPr>
            </w:pPr>
            <w:r w:rsidRPr="00272BFD">
              <w:rPr>
                <w:rFonts w:eastAsia="Times New Roman"/>
                <w:bCs/>
                <w:kern w:val="2"/>
                <w:sz w:val="24"/>
                <w:szCs w:val="24"/>
                <w:lang w:val="nl-NL"/>
                <w14:ligatures w14:val="standardContextual"/>
              </w:rPr>
              <w:t>- GV nhận xét và dẫn dắt vào bài mới.</w:t>
            </w:r>
          </w:p>
          <w:p w14:paraId="6F6F92FB" w14:textId="77777777" w:rsidR="00BA4309" w:rsidRPr="00272BFD" w:rsidRDefault="00BA4309" w:rsidP="00272BFD">
            <w:pPr>
              <w:jc w:val="both"/>
              <w:outlineLvl w:val="0"/>
              <w:rPr>
                <w:rFonts w:eastAsia="Times New Roman"/>
                <w:bCs/>
                <w:kern w:val="2"/>
                <w:sz w:val="24"/>
                <w:szCs w:val="24"/>
                <w:lang w:val="nl-NL"/>
                <w14:ligatures w14:val="standardContextual"/>
              </w:rPr>
            </w:pPr>
            <w:r w:rsidRPr="00272BFD">
              <w:rPr>
                <w:rFonts w:eastAsia="Times New Roman"/>
                <w:bCs/>
                <w:kern w:val="2"/>
                <w:sz w:val="24"/>
                <w:szCs w:val="24"/>
                <w:lang w:val="nl-NL"/>
                <w14:ligatures w14:val="standardContextual"/>
              </w:rPr>
              <w:t>Tiết học ngày hôm nay, cô trò chúng ta tiếp tục đi tìm hiểu về Triều Nguyễn.</w:t>
            </w:r>
          </w:p>
        </w:tc>
        <w:tc>
          <w:tcPr>
            <w:tcW w:w="5038" w:type="dxa"/>
            <w:tcBorders>
              <w:top w:val="single" w:sz="4" w:space="0" w:color="auto"/>
              <w:left w:val="single" w:sz="4" w:space="0" w:color="auto"/>
              <w:bottom w:val="dashed" w:sz="4" w:space="0" w:color="auto"/>
              <w:right w:val="single" w:sz="4" w:space="0" w:color="auto"/>
            </w:tcBorders>
            <w:hideMark/>
          </w:tcPr>
          <w:p w14:paraId="151559F4" w14:textId="77777777" w:rsidR="00BA4309" w:rsidRDefault="00BA4309" w:rsidP="00272BFD">
            <w:pPr>
              <w:jc w:val="both"/>
              <w:rPr>
                <w:rFonts w:eastAsia="Times New Roman"/>
                <w:kern w:val="2"/>
                <w:sz w:val="24"/>
                <w:szCs w:val="24"/>
                <w:lang w:val="nl-NL"/>
                <w14:ligatures w14:val="standardContextual"/>
              </w:rPr>
            </w:pPr>
          </w:p>
          <w:p w14:paraId="26669735" w14:textId="730800D8" w:rsidR="00BA4309" w:rsidRPr="00272BFD" w:rsidRDefault="00BA4309" w:rsidP="00272BFD">
            <w:pPr>
              <w:jc w:val="both"/>
              <w:rPr>
                <w:rFonts w:eastAsia="Times New Roman"/>
                <w:kern w:val="2"/>
                <w:sz w:val="24"/>
                <w:szCs w:val="24"/>
                <w:lang w:val="nl-NL"/>
                <w14:ligatures w14:val="standardContextual"/>
              </w:rPr>
            </w:pPr>
            <w:r w:rsidRPr="00272BFD">
              <w:rPr>
                <w:rFonts w:eastAsia="Times New Roman"/>
                <w:kern w:val="2"/>
                <w:sz w:val="24"/>
                <w:szCs w:val="24"/>
                <w:lang w:val="nl-NL"/>
                <w14:ligatures w14:val="standardContextual"/>
              </w:rPr>
              <w:t>- Cả lớp theo dõi,</w:t>
            </w:r>
            <w:r w:rsidRPr="00272BFD">
              <w:rPr>
                <w:rFonts w:eastAsia="Times New Roman"/>
                <w:kern w:val="2"/>
                <w:sz w:val="24"/>
                <w:szCs w:val="24"/>
                <w:lang w:val="vi-VN"/>
                <w14:ligatures w14:val="standardContextual"/>
              </w:rPr>
              <w:t xml:space="preserve"> lắng nghe</w:t>
            </w:r>
          </w:p>
          <w:p w14:paraId="48C38593" w14:textId="77777777" w:rsidR="00BA4309" w:rsidRPr="00272BFD" w:rsidRDefault="00BA4309" w:rsidP="00272BFD">
            <w:pPr>
              <w:jc w:val="both"/>
              <w:rPr>
                <w:rFonts w:eastAsia="Times New Roman"/>
                <w:kern w:val="2"/>
                <w:sz w:val="24"/>
                <w:szCs w:val="24"/>
                <w:lang w:val="nl-NL"/>
                <w14:ligatures w14:val="standardContextual"/>
              </w:rPr>
            </w:pPr>
            <w:r w:rsidRPr="00272BFD">
              <w:rPr>
                <w:rFonts w:eastAsia="Times New Roman"/>
                <w:kern w:val="2"/>
                <w:sz w:val="24"/>
                <w:szCs w:val="24"/>
                <w:lang w:val="nl-NL"/>
                <w14:ligatures w14:val="standardContextual"/>
              </w:rPr>
              <w:t>- HS  trả lời</w:t>
            </w:r>
          </w:p>
          <w:p w14:paraId="0FE83085" w14:textId="77777777" w:rsidR="00BA4309" w:rsidRPr="00272BFD" w:rsidRDefault="00BA4309" w:rsidP="00272BFD">
            <w:pPr>
              <w:shd w:val="clear" w:color="auto" w:fill="FFFFFF"/>
              <w:jc w:val="both"/>
              <w:rPr>
                <w:rFonts w:eastAsia="Times New Roman"/>
                <w:color w:val="000000"/>
                <w:kern w:val="2"/>
                <w:sz w:val="24"/>
                <w:szCs w:val="24"/>
                <w:lang w:val="nl-NL"/>
                <w14:ligatures w14:val="standardContextual"/>
              </w:rPr>
            </w:pPr>
            <w:r w:rsidRPr="00272BFD">
              <w:rPr>
                <w:rFonts w:eastAsia="Times New Roman"/>
                <w:kern w:val="2"/>
                <w:sz w:val="24"/>
                <w:szCs w:val="24"/>
                <w:lang w:val="nl-NL"/>
                <w14:ligatures w14:val="standardContextual"/>
              </w:rPr>
              <w:t>- HS lắng nghe.</w:t>
            </w:r>
          </w:p>
        </w:tc>
      </w:tr>
      <w:tr w:rsidR="00BA4309" w:rsidRPr="00272BFD" w14:paraId="72A800ED" w14:textId="77777777" w:rsidTr="00BA4309">
        <w:trPr>
          <w:trHeight w:val="1250"/>
        </w:trPr>
        <w:tc>
          <w:tcPr>
            <w:tcW w:w="558" w:type="dxa"/>
            <w:tcBorders>
              <w:top w:val="dashed" w:sz="4" w:space="0" w:color="auto"/>
              <w:left w:val="single" w:sz="4" w:space="0" w:color="auto"/>
              <w:bottom w:val="dashed" w:sz="4" w:space="0" w:color="auto"/>
              <w:right w:val="single" w:sz="4" w:space="0" w:color="auto"/>
            </w:tcBorders>
          </w:tcPr>
          <w:p w14:paraId="00B8A6E4" w14:textId="1E23E1F3" w:rsidR="00BA4309" w:rsidRPr="00272BFD" w:rsidRDefault="00BA4309" w:rsidP="004B4453">
            <w:pPr>
              <w:jc w:val="both"/>
              <w:rPr>
                <w:rFonts w:eastAsia="Times New Roman"/>
                <w:b/>
                <w:bCs/>
                <w:iCs/>
                <w:kern w:val="2"/>
                <w:sz w:val="24"/>
                <w:szCs w:val="24"/>
                <w:lang w:val="nl-NL"/>
                <w14:ligatures w14:val="standardContextual"/>
              </w:rPr>
            </w:pPr>
            <w:r>
              <w:rPr>
                <w:rFonts w:eastAsia="Times New Roman"/>
                <w:b/>
                <w:bCs/>
                <w:iCs/>
                <w:kern w:val="2"/>
                <w:sz w:val="24"/>
                <w:szCs w:val="24"/>
                <w:lang w:val="nl-NL"/>
                <w14:ligatures w14:val="standardContextual"/>
              </w:rPr>
              <w:t>25p</w:t>
            </w:r>
          </w:p>
        </w:tc>
        <w:tc>
          <w:tcPr>
            <w:tcW w:w="4590" w:type="dxa"/>
            <w:tcBorders>
              <w:top w:val="dashed" w:sz="4" w:space="0" w:color="auto"/>
              <w:left w:val="single" w:sz="4" w:space="0" w:color="auto"/>
              <w:bottom w:val="dashed" w:sz="4" w:space="0" w:color="auto"/>
              <w:right w:val="single" w:sz="4" w:space="0" w:color="auto"/>
            </w:tcBorders>
          </w:tcPr>
          <w:p w14:paraId="0123565D" w14:textId="1E676C76" w:rsidR="00BA4309" w:rsidRPr="00272BFD" w:rsidRDefault="00BA4309" w:rsidP="004B4453">
            <w:pPr>
              <w:jc w:val="both"/>
              <w:rPr>
                <w:rFonts w:eastAsia="Times New Roman"/>
                <w:b/>
                <w:bCs/>
                <w:iCs/>
                <w:kern w:val="2"/>
                <w:sz w:val="24"/>
                <w:szCs w:val="24"/>
                <w:lang w:val="nl-NL"/>
                <w14:ligatures w14:val="standardContextual"/>
              </w:rPr>
            </w:pPr>
            <w:r w:rsidRPr="00272BFD">
              <w:rPr>
                <w:rFonts w:eastAsia="Times New Roman"/>
                <w:b/>
                <w:bCs/>
                <w:iCs/>
                <w:kern w:val="2"/>
                <w:sz w:val="24"/>
                <w:szCs w:val="24"/>
                <w:lang w:val="nl-NL"/>
                <w14:ligatures w14:val="standardContextual"/>
              </w:rPr>
              <w:t>2. Hoạt động khám phá</w:t>
            </w:r>
            <w:r w:rsidRPr="00272BFD">
              <w:rPr>
                <w:rFonts w:eastAsia="Times New Roman"/>
                <w:bCs/>
                <w:i/>
                <w:iCs/>
                <w:kern w:val="2"/>
                <w:sz w:val="24"/>
                <w:szCs w:val="24"/>
                <w:lang w:val="nl-NL"/>
                <w14:ligatures w14:val="standardContextual"/>
              </w:rPr>
              <w:t>:</w:t>
            </w:r>
          </w:p>
          <w:p w14:paraId="194B21CC" w14:textId="08186726" w:rsidR="00BA4309" w:rsidRPr="00272BFD" w:rsidRDefault="00BA4309" w:rsidP="00272BFD">
            <w:pPr>
              <w:pStyle w:val="NormalWeb"/>
              <w:jc w:val="both"/>
              <w:rPr>
                <w:rStyle w:val="Strong"/>
              </w:rPr>
            </w:pPr>
            <w:r w:rsidRPr="00272BFD">
              <w:rPr>
                <w:rStyle w:val="Strong"/>
                <w:kern w:val="2"/>
                <w14:ligatures w14:val="standardContextual"/>
              </w:rPr>
              <w:t>Hoạt động khám phá 1. Triều Nguyễn và công cuộc xây dựng đất nước.</w:t>
            </w:r>
            <w:r w:rsidRPr="00272BFD">
              <w:rPr>
                <w:noProof/>
                <w:kern w:val="2"/>
                <w:lang w:val="vi-VN"/>
                <w14:ligatures w14:val="standardContextual"/>
              </w:rPr>
              <w:t xml:space="preserve"> </w:t>
            </w:r>
          </w:p>
          <w:p w14:paraId="725C6187" w14:textId="77777777" w:rsidR="00BA4309" w:rsidRPr="00272BFD" w:rsidRDefault="00BA4309" w:rsidP="00272BFD">
            <w:pPr>
              <w:pStyle w:val="NormalWeb"/>
              <w:jc w:val="both"/>
              <w:rPr>
                <w:i/>
                <w:iCs/>
                <w:lang w:val="vi-VN"/>
              </w:rPr>
            </w:pPr>
            <w:r w:rsidRPr="00272BFD">
              <w:rPr>
                <w:b/>
                <w:bCs/>
                <w:i/>
                <w:iCs/>
                <w:kern w:val="2"/>
                <w:lang w:val="vi-VN"/>
                <w14:ligatures w14:val="standardContextual"/>
              </w:rPr>
              <w:t>c, Những đề nghị canh tân đất nước.</w:t>
            </w:r>
          </w:p>
          <w:p w14:paraId="5D1670C0" w14:textId="77777777" w:rsidR="00BA4309" w:rsidRPr="00272BFD" w:rsidRDefault="00BA4309" w:rsidP="00272BFD">
            <w:pPr>
              <w:pStyle w:val="NormalWeb"/>
              <w:jc w:val="both"/>
              <w:rPr>
                <w:kern w:val="2"/>
                <w:lang w:val="vi-VN"/>
                <w14:ligatures w14:val="standardContextual"/>
              </w:rPr>
            </w:pPr>
            <w:r w:rsidRPr="00272BFD">
              <w:rPr>
                <w:kern w:val="2"/>
                <w:lang w:val="vi-VN"/>
                <w14:ligatures w14:val="standardContextual"/>
              </w:rPr>
              <w:t>- GV cho HS đọc thông tin và trả lời câu hỏi:</w:t>
            </w:r>
          </w:p>
          <w:p w14:paraId="61C1FC24" w14:textId="77777777" w:rsidR="00BA4309" w:rsidRPr="00272BFD" w:rsidRDefault="00BA4309" w:rsidP="00272BFD">
            <w:pPr>
              <w:pStyle w:val="NormalWeb"/>
              <w:jc w:val="both"/>
              <w:rPr>
                <w:rStyle w:val="Strong"/>
                <w:lang w:val="nl-NL"/>
              </w:rPr>
            </w:pPr>
            <w:r w:rsidRPr="00272BFD">
              <w:rPr>
                <w:rStyle w:val="Strong"/>
                <w:kern w:val="2"/>
                <w:lang w:val="nl-NL"/>
                <w14:ligatures w14:val="standardContextual"/>
              </w:rPr>
              <w:lastRenderedPageBreak/>
              <w:t>Hoạt động khám phá 2. Phong trào Cần Vương chống Pháp.</w:t>
            </w:r>
          </w:p>
          <w:p w14:paraId="69F2E271" w14:textId="77777777" w:rsidR="00BA4309" w:rsidRPr="00272BFD" w:rsidRDefault="00BA4309" w:rsidP="00272BFD">
            <w:pPr>
              <w:pStyle w:val="NormalWeb"/>
              <w:jc w:val="both"/>
              <w:rPr>
                <w:rStyle w:val="Strong"/>
                <w:bCs w:val="0"/>
                <w:i/>
                <w:iCs/>
                <w:kern w:val="2"/>
                <w:lang w:val="nl-NL"/>
                <w14:ligatures w14:val="standardContextual"/>
              </w:rPr>
            </w:pPr>
            <w:r w:rsidRPr="00272BFD">
              <w:rPr>
                <w:rStyle w:val="Strong"/>
                <w:i/>
                <w:iCs/>
                <w:kern w:val="2"/>
                <w:lang w:val="vi-VN"/>
                <w14:ligatures w14:val="standardContextual"/>
              </w:rPr>
              <w:t xml:space="preserve">a, </w:t>
            </w:r>
            <w:r w:rsidRPr="00272BFD">
              <w:rPr>
                <w:rStyle w:val="Strong"/>
                <w:i/>
                <w:iCs/>
                <w:kern w:val="2"/>
                <w:lang w:val="nl-NL"/>
                <w14:ligatures w14:val="standardContextual"/>
              </w:rPr>
              <w:t>Nét chính của phong trào Cần Vương cuối thế kỉ XIX.</w:t>
            </w:r>
          </w:p>
          <w:p w14:paraId="25E60270" w14:textId="77777777" w:rsidR="00BA4309" w:rsidRPr="00272BFD" w:rsidRDefault="00BA4309" w:rsidP="00272BFD">
            <w:pPr>
              <w:pStyle w:val="NormalWeb"/>
              <w:jc w:val="both"/>
              <w:rPr>
                <w:rStyle w:val="Strong"/>
                <w:b w:val="0"/>
                <w:bCs w:val="0"/>
                <w:kern w:val="2"/>
                <w:lang w:val="nl-NL"/>
                <w14:ligatures w14:val="standardContextual"/>
              </w:rPr>
            </w:pPr>
            <w:r w:rsidRPr="00272BFD">
              <w:rPr>
                <w:rStyle w:val="Strong"/>
                <w:kern w:val="2"/>
                <w:lang w:val="vi-VN"/>
                <w14:ligatures w14:val="standardContextual"/>
              </w:rPr>
              <w:t>- GV yêu cầu hs đọc thông tin và trả lời câu hỏi</w:t>
            </w:r>
          </w:p>
          <w:p w14:paraId="03F8400F" w14:textId="77777777" w:rsidR="00BA4309" w:rsidRPr="00272BFD" w:rsidRDefault="00BA4309" w:rsidP="00272BFD">
            <w:pPr>
              <w:pStyle w:val="NormalWeb"/>
              <w:jc w:val="both"/>
            </w:pPr>
            <w:r w:rsidRPr="00272BFD">
              <w:rPr>
                <w:kern w:val="2"/>
                <w:lang w:val="vi-VN"/>
                <w14:ligatures w14:val="standardContextual"/>
              </w:rPr>
              <w:t xml:space="preserve">- GV mời HS báo cáo kết quả. </w:t>
            </w:r>
          </w:p>
          <w:p w14:paraId="65BE29DB" w14:textId="77777777" w:rsidR="00BA4309" w:rsidRPr="00272BFD" w:rsidRDefault="00BA4309" w:rsidP="00272BFD">
            <w:pPr>
              <w:pStyle w:val="NormalWeb"/>
              <w:jc w:val="both"/>
              <w:rPr>
                <w:kern w:val="2"/>
                <w:lang w:val="nl-NL"/>
                <w14:ligatures w14:val="standardContextual"/>
              </w:rPr>
            </w:pPr>
            <w:r w:rsidRPr="00272BFD">
              <w:rPr>
                <w:kern w:val="2"/>
                <w:lang w:val="vi-VN"/>
                <w14:ligatures w14:val="standardContextual"/>
              </w:rPr>
              <w:t>- GV nhận xét, tuyên dương.</w:t>
            </w:r>
          </w:p>
          <w:p w14:paraId="4B58AF6B" w14:textId="77777777" w:rsidR="00BA4309" w:rsidRPr="00272BFD" w:rsidRDefault="00BA4309" w:rsidP="00272BFD">
            <w:pPr>
              <w:pStyle w:val="NormalWeb"/>
              <w:jc w:val="both"/>
              <w:rPr>
                <w:kern w:val="2"/>
                <w:lang w:val="nl-NL"/>
                <w14:ligatures w14:val="standardContextual"/>
              </w:rPr>
            </w:pPr>
          </w:p>
        </w:tc>
        <w:tc>
          <w:tcPr>
            <w:tcW w:w="5038" w:type="dxa"/>
            <w:tcBorders>
              <w:top w:val="dashed" w:sz="4" w:space="0" w:color="auto"/>
              <w:left w:val="single" w:sz="4" w:space="0" w:color="auto"/>
              <w:bottom w:val="dashed" w:sz="4" w:space="0" w:color="auto"/>
              <w:right w:val="single" w:sz="4" w:space="0" w:color="auto"/>
            </w:tcBorders>
          </w:tcPr>
          <w:p w14:paraId="244E7530" w14:textId="65E0D5D7" w:rsidR="00BA4309" w:rsidRDefault="00BA4309" w:rsidP="00272BFD">
            <w:pPr>
              <w:jc w:val="both"/>
              <w:rPr>
                <w:rFonts w:eastAsia="Times New Roman"/>
                <w:kern w:val="2"/>
                <w:sz w:val="24"/>
                <w:szCs w:val="24"/>
                <w:lang w:val="nl-NL"/>
                <w14:ligatures w14:val="standardContextual"/>
              </w:rPr>
            </w:pPr>
          </w:p>
          <w:p w14:paraId="7D788ED0" w14:textId="43B4D57F" w:rsidR="00BA4309" w:rsidRDefault="00BA4309" w:rsidP="00272BFD">
            <w:pPr>
              <w:jc w:val="both"/>
              <w:rPr>
                <w:rFonts w:eastAsia="Times New Roman"/>
                <w:kern w:val="2"/>
                <w:sz w:val="24"/>
                <w:szCs w:val="24"/>
                <w:lang w:val="nl-NL"/>
                <w14:ligatures w14:val="standardContextual"/>
              </w:rPr>
            </w:pPr>
          </w:p>
          <w:p w14:paraId="0B6F4D52" w14:textId="77777777" w:rsidR="00BA4309" w:rsidRPr="00272BFD" w:rsidRDefault="00BA4309" w:rsidP="00272BFD">
            <w:pPr>
              <w:jc w:val="both"/>
              <w:rPr>
                <w:rFonts w:eastAsia="Times New Roman"/>
                <w:kern w:val="2"/>
                <w:sz w:val="24"/>
                <w:szCs w:val="24"/>
                <w:lang w:val="nl-NL"/>
                <w14:ligatures w14:val="standardContextual"/>
              </w:rPr>
            </w:pPr>
          </w:p>
          <w:p w14:paraId="70F279B1" w14:textId="77777777" w:rsidR="00BA4309" w:rsidRPr="00272BFD" w:rsidRDefault="00BA4309" w:rsidP="00272BFD">
            <w:pPr>
              <w:jc w:val="both"/>
              <w:rPr>
                <w:rFonts w:eastAsia="Times New Roman"/>
                <w:kern w:val="2"/>
                <w:sz w:val="24"/>
                <w:szCs w:val="24"/>
                <w:lang w:val="nl-NL"/>
                <w14:ligatures w14:val="standardContextual"/>
              </w:rPr>
            </w:pPr>
          </w:p>
          <w:p w14:paraId="2133718A" w14:textId="77777777" w:rsidR="00BA4309" w:rsidRPr="00272BFD" w:rsidRDefault="00BA4309" w:rsidP="00272BFD">
            <w:pPr>
              <w:shd w:val="clear" w:color="auto" w:fill="FFFFFF"/>
              <w:jc w:val="both"/>
              <w:rPr>
                <w:rFonts w:eastAsia="Times New Roman"/>
                <w:color w:val="000000"/>
                <w:kern w:val="2"/>
                <w:sz w:val="24"/>
                <w:szCs w:val="24"/>
                <w:lang w:val="vi-VN"/>
                <w14:ligatures w14:val="standardContextual"/>
              </w:rPr>
            </w:pPr>
            <w:r w:rsidRPr="00272BFD">
              <w:rPr>
                <w:rFonts w:eastAsia="Times New Roman"/>
                <w:color w:val="000000"/>
                <w:kern w:val="2"/>
                <w:sz w:val="24"/>
                <w:szCs w:val="24"/>
                <w:lang w:val="vi-VN"/>
                <w14:ligatures w14:val="standardContextual"/>
              </w:rPr>
              <w:t> </w:t>
            </w:r>
            <w:r w:rsidRPr="00272BFD">
              <w:rPr>
                <w:rFonts w:eastAsia="Times New Roman"/>
                <w:b/>
                <w:bCs/>
                <w:color w:val="000000"/>
                <w:kern w:val="2"/>
                <w:sz w:val="24"/>
                <w:szCs w:val="24"/>
                <w:lang w:val="vi-VN"/>
                <w14:ligatures w14:val="standardContextual"/>
              </w:rPr>
              <w:t xml:space="preserve">Câu chuyện về Nguyễn Công Trứ và đóng góp </w:t>
            </w:r>
            <w:r w:rsidRPr="00272BFD">
              <w:rPr>
                <w:rFonts w:eastAsia="Times New Roman"/>
                <w:b/>
                <w:bCs/>
                <w:color w:val="000000"/>
                <w:kern w:val="2"/>
                <w:sz w:val="24"/>
                <w:szCs w:val="24"/>
                <w:lang w:val="vi-VN"/>
                <w14:ligatures w14:val="standardContextual"/>
              </w:rPr>
              <w:lastRenderedPageBreak/>
              <w:t>của ông:</w:t>
            </w:r>
          </w:p>
          <w:p w14:paraId="4D9786E3" w14:textId="77777777" w:rsidR="00BA4309" w:rsidRPr="00272BFD" w:rsidRDefault="00BA4309" w:rsidP="00272BFD">
            <w:pPr>
              <w:shd w:val="clear" w:color="auto" w:fill="FFFFFF"/>
              <w:jc w:val="both"/>
              <w:rPr>
                <w:rFonts w:eastAsia="Times New Roman"/>
                <w:color w:val="000000"/>
                <w:kern w:val="2"/>
                <w:sz w:val="24"/>
                <w:szCs w:val="24"/>
                <w:lang w:val="vi-VN"/>
                <w14:ligatures w14:val="standardContextual"/>
              </w:rPr>
            </w:pPr>
            <w:r w:rsidRPr="00272BFD">
              <w:rPr>
                <w:rFonts w:eastAsia="Times New Roman"/>
                <w:color w:val="000000"/>
                <w:kern w:val="2"/>
                <w:sz w:val="24"/>
                <w:szCs w:val="24"/>
                <w:lang w:val="vi-VN"/>
                <w14:ligatures w14:val="standardContextual"/>
              </w:rPr>
              <w:t>+ Đầu thế kỉ XIX, nhiều nông dân không có ruộng đất cày cấy, bỏ làng đi phiêu tán và nổi dậy chống triều đình.</w:t>
            </w:r>
          </w:p>
          <w:p w14:paraId="491E7E71" w14:textId="77777777" w:rsidR="00BA4309" w:rsidRPr="00272BFD" w:rsidRDefault="00BA4309" w:rsidP="00272BFD">
            <w:pPr>
              <w:shd w:val="clear" w:color="auto" w:fill="FFFFFF"/>
              <w:jc w:val="both"/>
              <w:rPr>
                <w:rFonts w:eastAsia="Times New Roman"/>
                <w:color w:val="000000"/>
                <w:kern w:val="2"/>
                <w:sz w:val="24"/>
                <w:szCs w:val="24"/>
                <w:lang w:val="vi-VN"/>
                <w14:ligatures w14:val="standardContextual"/>
              </w:rPr>
            </w:pPr>
            <w:r w:rsidRPr="00272BFD">
              <w:rPr>
                <w:rFonts w:eastAsia="Times New Roman"/>
                <w:color w:val="000000"/>
                <w:kern w:val="2"/>
                <w:sz w:val="24"/>
                <w:szCs w:val="24"/>
                <w:lang w:val="vi-VN"/>
                <w14:ligatures w14:val="standardContextual"/>
              </w:rPr>
              <w:t>+ Trong tình hình đó, Nguyễn Công Trứ đã tâu lên vua để cho khai hoang yên nghiệp dân nghèo, nhà vua đồng ý và cử ông làm Doanh điền sứ chuyên coi việc khai phá đất hoang.</w:t>
            </w:r>
          </w:p>
          <w:p w14:paraId="31E595EF" w14:textId="77777777" w:rsidR="00BA4309" w:rsidRPr="00272BFD" w:rsidRDefault="00BA4309" w:rsidP="00272BFD">
            <w:pPr>
              <w:shd w:val="clear" w:color="auto" w:fill="FFFFFF"/>
              <w:jc w:val="both"/>
              <w:rPr>
                <w:rFonts w:eastAsia="Times New Roman"/>
                <w:color w:val="000000"/>
                <w:kern w:val="2"/>
                <w:sz w:val="24"/>
                <w:szCs w:val="24"/>
                <w:lang w:val="vi-VN"/>
                <w14:ligatures w14:val="standardContextual"/>
              </w:rPr>
            </w:pPr>
            <w:r w:rsidRPr="00272BFD">
              <w:rPr>
                <w:rFonts w:eastAsia="Times New Roman"/>
                <w:color w:val="000000"/>
                <w:kern w:val="2"/>
                <w:sz w:val="24"/>
                <w:szCs w:val="24"/>
                <w:lang w:val="vi-VN"/>
                <w14:ligatures w14:val="standardContextual"/>
              </w:rPr>
              <w:t>+ Ông đã chiêu tập người dân khai hoang lấn biển ở vùng duyên hải Bắc Bộ, mở rộng diện tích đất, thúc đẩy nông nghiệp phát triển.</w:t>
            </w:r>
          </w:p>
          <w:p w14:paraId="4FB5C658" w14:textId="77777777" w:rsidR="00BA4309" w:rsidRPr="00272BFD" w:rsidRDefault="00BA4309" w:rsidP="00272BFD">
            <w:pPr>
              <w:pStyle w:val="NormalWeb"/>
              <w:shd w:val="clear" w:color="auto" w:fill="FFFFFF"/>
              <w:jc w:val="both"/>
              <w:rPr>
                <w:rFonts w:eastAsia="Times New Roman"/>
                <w:color w:val="000000"/>
                <w:kern w:val="2"/>
                <w:lang w:eastAsia="en-US"/>
                <w14:ligatures w14:val="standardContextual"/>
              </w:rPr>
            </w:pPr>
            <w:r w:rsidRPr="00272BFD">
              <w:rPr>
                <w:rFonts w:eastAsia="Times New Roman"/>
                <w:color w:val="000000"/>
                <w:kern w:val="2"/>
                <w:lang w:val="vi-VN" w:eastAsia="en-US"/>
                <w14:ligatures w14:val="standardContextual"/>
              </w:rPr>
              <w:t>Những đóng góp của Nguyễn Trường Tộ đối với lịch sử dân tộc là:</w:t>
            </w:r>
          </w:p>
          <w:p w14:paraId="0B86F39E" w14:textId="77777777" w:rsidR="00BA4309" w:rsidRPr="00272BFD" w:rsidRDefault="00BA4309" w:rsidP="00272BFD">
            <w:pPr>
              <w:pStyle w:val="NormalWeb"/>
              <w:shd w:val="clear" w:color="auto" w:fill="FFFFFF"/>
              <w:jc w:val="both"/>
              <w:rPr>
                <w:rFonts w:eastAsia="Times New Roman"/>
                <w:color w:val="000000"/>
                <w:kern w:val="2"/>
                <w:lang w:val="vi-VN"/>
                <w14:ligatures w14:val="standardContextual"/>
              </w:rPr>
            </w:pPr>
            <w:r w:rsidRPr="00272BFD">
              <w:rPr>
                <w:rFonts w:eastAsia="Times New Roman"/>
                <w:color w:val="000000"/>
                <w:kern w:val="2"/>
                <w:lang w:val="vi-VN"/>
                <w14:ligatures w14:val="standardContextual"/>
              </w:rPr>
              <w:t>- Là đại diện tiêu biểu cho trào lưu cách tân đất nước cuối thế kỉ XIX</w:t>
            </w:r>
          </w:p>
          <w:p w14:paraId="533C991D" w14:textId="77777777" w:rsidR="00BA4309" w:rsidRPr="00272BFD" w:rsidRDefault="00BA4309" w:rsidP="00272BFD">
            <w:pPr>
              <w:pStyle w:val="NormalWeb"/>
              <w:shd w:val="clear" w:color="auto" w:fill="FFFFFF"/>
              <w:jc w:val="both"/>
              <w:rPr>
                <w:rFonts w:eastAsia="Times New Roman"/>
                <w:color w:val="000000"/>
                <w:kern w:val="2"/>
                <w:lang w:val="vi-VN"/>
                <w14:ligatures w14:val="standardContextual"/>
              </w:rPr>
            </w:pPr>
            <w:r w:rsidRPr="00272BFD">
              <w:rPr>
                <w:rFonts w:eastAsia="Times New Roman"/>
                <w:color w:val="000000"/>
                <w:kern w:val="2"/>
                <w:lang w:val="vi-VN"/>
                <w14:ligatures w14:val="standardContextual"/>
              </w:rPr>
              <w:t>- Trình lên vua nhiều bản điều trần, mong muốn làm cho đất nước giàu mạnh</w:t>
            </w:r>
          </w:p>
          <w:p w14:paraId="56CAC786" w14:textId="77777777" w:rsidR="00BA4309" w:rsidRPr="00272BFD" w:rsidRDefault="00BA4309" w:rsidP="00272BFD">
            <w:pPr>
              <w:shd w:val="clear" w:color="auto" w:fill="FFFFFF"/>
              <w:jc w:val="both"/>
              <w:rPr>
                <w:rFonts w:eastAsia="Times New Roman"/>
                <w:color w:val="000000"/>
                <w:kern w:val="2"/>
                <w:sz w:val="24"/>
                <w:szCs w:val="24"/>
                <w:lang w:val="vi-VN"/>
                <w14:ligatures w14:val="standardContextual"/>
              </w:rPr>
            </w:pPr>
            <w:r w:rsidRPr="00272BFD">
              <w:rPr>
                <w:rFonts w:eastAsia="Times New Roman"/>
                <w:color w:val="000000"/>
                <w:kern w:val="2"/>
                <w:sz w:val="24"/>
                <w:szCs w:val="24"/>
                <w:lang w:val="vi-VN"/>
                <w14:ligatures w14:val="standardContextual"/>
              </w:rPr>
              <w:t>- Đề nghị mở rộng quan hệ với nước ngoài, mở các trường dạy đóng tàu, đúc súng,...</w:t>
            </w:r>
          </w:p>
          <w:p w14:paraId="3C553F4A" w14:textId="77777777" w:rsidR="00BA4309" w:rsidRPr="00272BFD" w:rsidRDefault="00BA4309" w:rsidP="00272BFD">
            <w:pPr>
              <w:jc w:val="both"/>
              <w:rPr>
                <w:rFonts w:eastAsia="Times New Roman"/>
                <w:kern w:val="2"/>
                <w:sz w:val="24"/>
                <w:szCs w:val="24"/>
                <w:lang w:val="vi-VN"/>
                <w14:ligatures w14:val="standardContextual"/>
              </w:rPr>
            </w:pPr>
            <w:r w:rsidRPr="00272BFD">
              <w:rPr>
                <w:rFonts w:eastAsia="Times New Roman"/>
                <w:kern w:val="2"/>
                <w:sz w:val="24"/>
                <w:szCs w:val="24"/>
                <w:lang w:val="nl-NL"/>
                <w14:ligatures w14:val="standardContextual"/>
              </w:rPr>
              <w:t xml:space="preserve">- HS </w:t>
            </w:r>
            <w:r w:rsidRPr="00272BFD">
              <w:rPr>
                <w:rFonts w:eastAsia="Times New Roman"/>
                <w:kern w:val="2"/>
                <w:sz w:val="24"/>
                <w:szCs w:val="24"/>
                <w:lang w:val="vi-VN"/>
                <w14:ligatures w14:val="standardContextual"/>
              </w:rPr>
              <w:t>trả lời câu hỏi:</w:t>
            </w:r>
          </w:p>
          <w:p w14:paraId="2D69CB08" w14:textId="77777777" w:rsidR="00BA4309" w:rsidRPr="00272BFD" w:rsidRDefault="00BA4309" w:rsidP="00272BFD">
            <w:pPr>
              <w:jc w:val="both"/>
              <w:rPr>
                <w:color w:val="333333"/>
                <w:kern w:val="2"/>
                <w:sz w:val="24"/>
                <w:szCs w:val="24"/>
                <w:shd w:val="clear" w:color="auto" w:fill="FFFFFF"/>
                <w14:ligatures w14:val="standardContextual"/>
              </w:rPr>
            </w:pPr>
            <w:r w:rsidRPr="00272BFD">
              <w:rPr>
                <w:color w:val="333333"/>
                <w:kern w:val="2"/>
                <w:sz w:val="24"/>
                <w:szCs w:val="24"/>
                <w:shd w:val="clear" w:color="auto" w:fill="FFFFFF"/>
                <w:lang w:val="vi-VN"/>
                <w14:ligatures w14:val="standardContextual"/>
              </w:rPr>
              <w:t> - Những số nét chính về phong trào Cần vương cuối thế kỉ XIX:</w:t>
            </w:r>
            <w:r w:rsidRPr="00272BFD">
              <w:rPr>
                <w:color w:val="333333"/>
                <w:kern w:val="2"/>
                <w:sz w:val="24"/>
                <w:szCs w:val="24"/>
                <w:lang w:val="vi-VN"/>
                <w14:ligatures w14:val="standardContextual"/>
              </w:rPr>
              <w:br/>
            </w:r>
            <w:r w:rsidRPr="00272BFD">
              <w:rPr>
                <w:color w:val="333333"/>
                <w:kern w:val="2"/>
                <w:sz w:val="24"/>
                <w:szCs w:val="24"/>
                <w:shd w:val="clear" w:color="auto" w:fill="FFFFFF"/>
                <w:lang w:val="vi-VN"/>
                <w14:ligatures w14:val="standardContextual"/>
              </w:rPr>
              <w:t>   + Năm 1884, Triều đình Nhà Nguyễn kí hiệp ước công nhận quyền đô hộ của thực dân Pháp trên toàn bộ đất nước Việt Nam</w:t>
            </w:r>
          </w:p>
          <w:p w14:paraId="4E9EC0E1" w14:textId="77777777" w:rsidR="00BA4309" w:rsidRPr="00272BFD" w:rsidRDefault="00BA4309" w:rsidP="00272BFD">
            <w:pPr>
              <w:jc w:val="both"/>
              <w:rPr>
                <w:color w:val="333333"/>
                <w:kern w:val="2"/>
                <w:sz w:val="24"/>
                <w:szCs w:val="24"/>
                <w:shd w:val="clear" w:color="auto" w:fill="FFFFFF"/>
                <w14:ligatures w14:val="standardContextual"/>
              </w:rPr>
            </w:pPr>
            <w:r w:rsidRPr="00272BFD">
              <w:rPr>
                <w:color w:val="333333"/>
                <w:kern w:val="2"/>
                <w:sz w:val="24"/>
                <w:szCs w:val="24"/>
                <w:shd w:val="clear" w:color="auto" w:fill="FFFFFF"/>
                <w:lang w:val="vi-VN"/>
                <w14:ligatures w14:val="standardContextual"/>
              </w:rPr>
              <w:t>   + Một bộ phận quan lại thuộc phái chủ chiến, đứng đầu là vua Hàm Nghi mong muốn khôi phục độc lập dân tộc</w:t>
            </w:r>
          </w:p>
          <w:p w14:paraId="3B5A62D0" w14:textId="77777777" w:rsidR="00BA4309" w:rsidRPr="00272BFD" w:rsidRDefault="00BA4309" w:rsidP="00272BFD">
            <w:pPr>
              <w:jc w:val="both"/>
              <w:rPr>
                <w:kern w:val="2"/>
                <w:sz w:val="24"/>
                <w:szCs w:val="24"/>
                <w:lang w:val="vi-VN"/>
                <w14:ligatures w14:val="standardContextual"/>
              </w:rPr>
            </w:pPr>
            <w:r w:rsidRPr="00272BFD">
              <w:rPr>
                <w:color w:val="333333"/>
                <w:kern w:val="2"/>
                <w:sz w:val="24"/>
                <w:szCs w:val="24"/>
                <w:shd w:val="clear" w:color="auto" w:fill="FFFFFF"/>
                <w:lang w:val="vi-VN"/>
                <w14:ligatures w14:val="standardContextual"/>
              </w:rPr>
              <w:t>   + Năm 1885, Tôn Thất Thuyết ban bố dụ Cần vương, kêu gọi nhân dân đồng lòng giúp vua cứu nước, phong trào bùng nổ và phát triển mạnh mẽ.</w:t>
            </w:r>
          </w:p>
          <w:p w14:paraId="158D8EB2" w14:textId="77777777" w:rsidR="00BA4309" w:rsidRPr="00272BFD" w:rsidRDefault="00BA4309" w:rsidP="00272BFD">
            <w:pPr>
              <w:jc w:val="both"/>
              <w:rPr>
                <w:kern w:val="2"/>
                <w:sz w:val="24"/>
                <w:szCs w:val="24"/>
                <w:lang w:val="vi-VN"/>
                <w14:ligatures w14:val="standardContextual"/>
              </w:rPr>
            </w:pPr>
            <w:r w:rsidRPr="00272BFD">
              <w:rPr>
                <w:kern w:val="2"/>
                <w:sz w:val="24"/>
                <w:szCs w:val="24"/>
                <w:lang w:val="vi-VN"/>
                <w14:ligatures w14:val="standardContextual"/>
              </w:rPr>
              <w:t xml:space="preserve">                                             </w:t>
            </w:r>
          </w:p>
        </w:tc>
      </w:tr>
      <w:tr w:rsidR="00BA4309" w:rsidRPr="00272BFD" w14:paraId="45E0BB4D" w14:textId="77777777" w:rsidTr="00BA4309">
        <w:tc>
          <w:tcPr>
            <w:tcW w:w="558" w:type="dxa"/>
            <w:tcBorders>
              <w:top w:val="dashed" w:sz="4" w:space="0" w:color="auto"/>
              <w:left w:val="single" w:sz="4" w:space="0" w:color="auto"/>
              <w:bottom w:val="dashed" w:sz="4" w:space="0" w:color="auto"/>
              <w:right w:val="single" w:sz="4" w:space="0" w:color="auto"/>
            </w:tcBorders>
          </w:tcPr>
          <w:p w14:paraId="2AB2FF82" w14:textId="77777777" w:rsidR="00BA4309" w:rsidRPr="00272BFD" w:rsidRDefault="00BA4309" w:rsidP="004B4453">
            <w:pPr>
              <w:jc w:val="both"/>
              <w:rPr>
                <w:rFonts w:eastAsia="Times New Roman"/>
                <w:b/>
                <w:kern w:val="2"/>
                <w:sz w:val="24"/>
                <w:szCs w:val="24"/>
                <w:lang w:val="nl-NL"/>
                <w14:ligatures w14:val="standardContextual"/>
              </w:rPr>
            </w:pPr>
          </w:p>
        </w:tc>
        <w:tc>
          <w:tcPr>
            <w:tcW w:w="4590" w:type="dxa"/>
            <w:tcBorders>
              <w:top w:val="dashed" w:sz="4" w:space="0" w:color="auto"/>
              <w:left w:val="single" w:sz="4" w:space="0" w:color="auto"/>
              <w:bottom w:val="dashed" w:sz="4" w:space="0" w:color="auto"/>
              <w:right w:val="single" w:sz="4" w:space="0" w:color="auto"/>
            </w:tcBorders>
            <w:hideMark/>
          </w:tcPr>
          <w:p w14:paraId="524B44A9" w14:textId="46E718E6" w:rsidR="00BA4309" w:rsidRPr="00272BFD" w:rsidRDefault="00BA4309" w:rsidP="004B4453">
            <w:pPr>
              <w:jc w:val="both"/>
              <w:rPr>
                <w:rFonts w:eastAsia="Times New Roman"/>
                <w:b/>
                <w:kern w:val="2"/>
                <w:sz w:val="24"/>
                <w:szCs w:val="24"/>
                <w:lang w:val="nl-NL"/>
                <w14:ligatures w14:val="standardContextual"/>
              </w:rPr>
            </w:pPr>
            <w:r w:rsidRPr="00272BFD">
              <w:rPr>
                <w:rFonts w:eastAsia="Times New Roman"/>
                <w:b/>
                <w:kern w:val="2"/>
                <w:sz w:val="24"/>
                <w:szCs w:val="24"/>
                <w:lang w:val="nl-NL"/>
                <w14:ligatures w14:val="standardContextual"/>
              </w:rPr>
              <w:t>3. Hoạt động luyện tập.</w:t>
            </w:r>
          </w:p>
          <w:p w14:paraId="5A49B443" w14:textId="16F35FBD" w:rsidR="00BA4309" w:rsidRPr="00272BFD" w:rsidRDefault="00BA4309" w:rsidP="00272BFD">
            <w:pPr>
              <w:shd w:val="clear" w:color="auto" w:fill="FFFFFF"/>
              <w:jc w:val="both"/>
              <w:outlineLvl w:val="2"/>
              <w:rPr>
                <w:rFonts w:eastAsia="Times New Roman"/>
                <w:b/>
                <w:bCs/>
                <w:kern w:val="2"/>
                <w:sz w:val="24"/>
                <w:szCs w:val="24"/>
                <w14:ligatures w14:val="standardContextual"/>
              </w:rPr>
            </w:pPr>
            <w:r w:rsidRPr="00272BFD">
              <w:rPr>
                <w:rFonts w:eastAsia="Times New Roman"/>
                <w:b/>
                <w:bCs/>
                <w:kern w:val="2"/>
                <w:sz w:val="24"/>
                <w:szCs w:val="24"/>
                <w14:ligatures w14:val="standardContextual"/>
              </w:rPr>
              <w:t>TC:Điền đúng điền nhanh</w:t>
            </w:r>
          </w:p>
          <w:p w14:paraId="600A1570" w14:textId="77777777" w:rsidR="00BA4309" w:rsidRPr="00272BFD" w:rsidRDefault="00BA4309" w:rsidP="00272BFD">
            <w:pPr>
              <w:shd w:val="clear" w:color="auto" w:fill="FFFFFF"/>
              <w:jc w:val="both"/>
              <w:rPr>
                <w:rFonts w:eastAsia="Times New Roman"/>
                <w:kern w:val="2"/>
                <w:sz w:val="24"/>
                <w:szCs w:val="24"/>
                <w14:ligatures w14:val="standardContextual"/>
              </w:rPr>
            </w:pPr>
            <w:r w:rsidRPr="00272BFD">
              <w:rPr>
                <w:rFonts w:eastAsia="Times New Roman"/>
                <w:kern w:val="2"/>
                <w:sz w:val="24"/>
                <w:szCs w:val="24"/>
                <w14:ligatures w14:val="standardContextual"/>
              </w:rPr>
              <w:t>- Cách chơi: Chọn mỗi đội 5 học sinh, các em lần lượt lên mỗi em được điền 1 từ, thời gian 1 phút cho cả đội. Đội nào xong trước và đúng nhiều hơn đội đó thắng cuộc.</w:t>
            </w:r>
          </w:p>
          <w:p w14:paraId="7DE56551" w14:textId="77777777" w:rsidR="00BA4309" w:rsidRPr="00272BFD" w:rsidRDefault="00BA4309" w:rsidP="00272BFD">
            <w:pPr>
              <w:jc w:val="both"/>
              <w:rPr>
                <w:kern w:val="2"/>
                <w:sz w:val="24"/>
                <w:szCs w:val="24"/>
                <w:lang w:val="vi-VN"/>
                <w14:ligatures w14:val="standardContextual"/>
              </w:rPr>
            </w:pPr>
            <w:r w:rsidRPr="00272BFD">
              <w:rPr>
                <w:rFonts w:eastAsia="Times New Roman"/>
                <w:kern w:val="2"/>
                <w:sz w:val="24"/>
                <w:szCs w:val="24"/>
                <w14:ligatures w14:val="standardContextual"/>
              </w:rPr>
              <w:t>- Nội dung trò chơi:</w:t>
            </w:r>
            <w:r w:rsidRPr="00272BFD">
              <w:rPr>
                <w:color w:val="333333"/>
                <w:kern w:val="2"/>
                <w:sz w:val="24"/>
                <w:szCs w:val="24"/>
                <w:shd w:val="clear" w:color="auto" w:fill="FFFFFF"/>
                <w:lang w:val="vi-VN"/>
                <w14:ligatures w14:val="standardContextual"/>
              </w:rPr>
              <w:t xml:space="preserve"> Năm</w:t>
            </w:r>
            <w:r w:rsidRPr="00272BFD">
              <w:rPr>
                <w:color w:val="333333"/>
                <w:kern w:val="2"/>
                <w:sz w:val="24"/>
                <w:szCs w:val="24"/>
                <w:shd w:val="clear" w:color="auto" w:fill="FFFFFF"/>
                <w14:ligatures w14:val="standardContextual"/>
              </w:rPr>
              <w:t>…….</w:t>
            </w:r>
            <w:r w:rsidRPr="00272BFD">
              <w:rPr>
                <w:color w:val="333333"/>
                <w:kern w:val="2"/>
                <w:sz w:val="24"/>
                <w:szCs w:val="24"/>
                <w:shd w:val="clear" w:color="auto" w:fill="FFFFFF"/>
                <w:lang w:val="vi-VN"/>
                <w14:ligatures w14:val="standardContextual"/>
              </w:rPr>
              <w:t>, Tôn Thất Thuyết ban bố dụ</w:t>
            </w:r>
            <w:r w:rsidRPr="00272BFD">
              <w:rPr>
                <w:color w:val="333333"/>
                <w:kern w:val="2"/>
                <w:sz w:val="24"/>
                <w:szCs w:val="24"/>
                <w:shd w:val="clear" w:color="auto" w:fill="FFFFFF"/>
                <w14:ligatures w14:val="standardContextual"/>
              </w:rPr>
              <w:t>…</w:t>
            </w:r>
            <w:r w:rsidRPr="00272BFD">
              <w:rPr>
                <w:color w:val="333333"/>
                <w:kern w:val="2"/>
                <w:sz w:val="24"/>
                <w:szCs w:val="24"/>
                <w:shd w:val="clear" w:color="auto" w:fill="FFFFFF"/>
                <w:lang w:val="vi-VN"/>
                <w14:ligatures w14:val="standardContextual"/>
              </w:rPr>
              <w:t>, kêu gọi nhân dân đồng lòng giúp vua</w:t>
            </w:r>
            <w:r w:rsidRPr="00272BFD">
              <w:rPr>
                <w:color w:val="333333"/>
                <w:kern w:val="2"/>
                <w:sz w:val="24"/>
                <w:szCs w:val="24"/>
                <w:shd w:val="clear" w:color="auto" w:fill="FFFFFF"/>
                <w14:ligatures w14:val="standardContextual"/>
              </w:rPr>
              <w:t>….</w:t>
            </w:r>
            <w:r w:rsidRPr="00272BFD">
              <w:rPr>
                <w:color w:val="333333"/>
                <w:kern w:val="2"/>
                <w:sz w:val="24"/>
                <w:szCs w:val="24"/>
                <w:shd w:val="clear" w:color="auto" w:fill="FFFFFF"/>
                <w:lang w:val="vi-VN"/>
                <w14:ligatures w14:val="standardContextual"/>
              </w:rPr>
              <w:t xml:space="preserve">, phong trào </w:t>
            </w:r>
            <w:r w:rsidRPr="00272BFD">
              <w:rPr>
                <w:color w:val="333333"/>
                <w:kern w:val="2"/>
                <w:sz w:val="24"/>
                <w:szCs w:val="24"/>
                <w:shd w:val="clear" w:color="auto" w:fill="FFFFFF"/>
                <w14:ligatures w14:val="standardContextual"/>
              </w:rPr>
              <w:t>….</w:t>
            </w:r>
            <w:r w:rsidRPr="00272BFD">
              <w:rPr>
                <w:color w:val="333333"/>
                <w:kern w:val="2"/>
                <w:sz w:val="24"/>
                <w:szCs w:val="24"/>
                <w:shd w:val="clear" w:color="auto" w:fill="FFFFFF"/>
                <w:lang w:val="vi-VN"/>
                <w14:ligatures w14:val="standardContextual"/>
              </w:rPr>
              <w:t xml:space="preserve">và </w:t>
            </w:r>
            <w:r w:rsidRPr="00272BFD">
              <w:rPr>
                <w:color w:val="333333"/>
                <w:kern w:val="2"/>
                <w:sz w:val="24"/>
                <w:szCs w:val="24"/>
                <w:shd w:val="clear" w:color="auto" w:fill="FFFFFF"/>
                <w14:ligatures w14:val="standardContextual"/>
              </w:rPr>
              <w:t>….</w:t>
            </w:r>
            <w:r w:rsidRPr="00272BFD">
              <w:rPr>
                <w:color w:val="333333"/>
                <w:kern w:val="2"/>
                <w:sz w:val="24"/>
                <w:szCs w:val="24"/>
                <w:shd w:val="clear" w:color="auto" w:fill="FFFFFF"/>
                <w:lang w:val="vi-VN"/>
                <w14:ligatures w14:val="standardContextual"/>
              </w:rPr>
              <w:t>mạnh mẽ.</w:t>
            </w:r>
          </w:p>
          <w:p w14:paraId="646CC963" w14:textId="77777777" w:rsidR="00BA4309" w:rsidRPr="00272BFD" w:rsidRDefault="00BA4309" w:rsidP="00272BFD">
            <w:pPr>
              <w:pStyle w:val="NormalWeb"/>
              <w:jc w:val="both"/>
              <w:rPr>
                <w:kern w:val="2"/>
                <w:lang w:val="vi-VN"/>
                <w14:ligatures w14:val="standardContextual"/>
              </w:rPr>
            </w:pPr>
            <w:r w:rsidRPr="00272BFD">
              <w:rPr>
                <w:kern w:val="2"/>
                <w:lang w:val="vi-VN"/>
                <w14:ligatures w14:val="standardContextual"/>
              </w:rPr>
              <w:t>- GV tổng kết trò chơi.</w:t>
            </w:r>
          </w:p>
          <w:p w14:paraId="3C76C9A2" w14:textId="77777777" w:rsidR="00BA4309" w:rsidRPr="00272BFD" w:rsidRDefault="00BA4309" w:rsidP="00272BFD">
            <w:pPr>
              <w:pStyle w:val="NormalWeb"/>
              <w:jc w:val="both"/>
              <w:rPr>
                <w:kern w:val="2"/>
                <w:lang w:val="vi-VN"/>
                <w14:ligatures w14:val="standardContextual"/>
              </w:rPr>
            </w:pPr>
            <w:r w:rsidRPr="00272BFD">
              <w:rPr>
                <w:kern w:val="2"/>
                <w:lang w:val="vi-VN"/>
                <w14:ligatures w14:val="standardContextual"/>
              </w:rPr>
              <w:t xml:space="preserve">- GV nhận xét chung tuyên dương các nhóm. </w:t>
            </w:r>
          </w:p>
        </w:tc>
        <w:tc>
          <w:tcPr>
            <w:tcW w:w="5038" w:type="dxa"/>
            <w:tcBorders>
              <w:top w:val="dashed" w:sz="4" w:space="0" w:color="auto"/>
              <w:left w:val="single" w:sz="4" w:space="0" w:color="auto"/>
              <w:bottom w:val="dashed" w:sz="4" w:space="0" w:color="auto"/>
              <w:right w:val="single" w:sz="4" w:space="0" w:color="auto"/>
            </w:tcBorders>
          </w:tcPr>
          <w:p w14:paraId="3422308E" w14:textId="47F5FC1C" w:rsidR="00BA4309" w:rsidRDefault="00BA4309" w:rsidP="00272BFD">
            <w:pPr>
              <w:jc w:val="both"/>
              <w:rPr>
                <w:kern w:val="2"/>
                <w:sz w:val="24"/>
                <w:szCs w:val="24"/>
                <w:highlight w:val="yellow"/>
                <w:lang w:val="vi-VN"/>
                <w14:ligatures w14:val="standardContextual"/>
              </w:rPr>
            </w:pPr>
          </w:p>
          <w:p w14:paraId="42D5964A" w14:textId="77777777" w:rsidR="00BA4309" w:rsidRPr="00272BFD" w:rsidRDefault="00BA4309" w:rsidP="00272BFD">
            <w:pPr>
              <w:jc w:val="both"/>
              <w:rPr>
                <w:kern w:val="2"/>
                <w:sz w:val="24"/>
                <w:szCs w:val="24"/>
                <w:highlight w:val="yellow"/>
                <w:lang w:val="vi-VN"/>
                <w14:ligatures w14:val="standardContextual"/>
              </w:rPr>
            </w:pPr>
          </w:p>
          <w:p w14:paraId="1EAD9639" w14:textId="77777777" w:rsidR="00BA4309" w:rsidRPr="00272BFD" w:rsidRDefault="00BA4309" w:rsidP="00272BFD">
            <w:pPr>
              <w:pStyle w:val="NormalWeb"/>
              <w:jc w:val="both"/>
              <w:rPr>
                <w:kern w:val="2"/>
                <w:lang w:val="vi-VN"/>
                <w14:ligatures w14:val="standardContextual"/>
              </w:rPr>
            </w:pPr>
          </w:p>
          <w:p w14:paraId="0468CBFF" w14:textId="77777777" w:rsidR="00BA4309" w:rsidRPr="00272BFD" w:rsidRDefault="00BA4309" w:rsidP="00272BFD">
            <w:pPr>
              <w:pStyle w:val="NormalWeb"/>
              <w:jc w:val="both"/>
              <w:rPr>
                <w:kern w:val="2"/>
                <w14:ligatures w14:val="standardContextual"/>
              </w:rPr>
            </w:pPr>
            <w:r w:rsidRPr="00272BFD">
              <w:rPr>
                <w:kern w:val="2"/>
                <w14:ligatures w14:val="standardContextual"/>
              </w:rPr>
              <w:t>- HS lắng nghe luật chơi.</w:t>
            </w:r>
          </w:p>
          <w:p w14:paraId="4366AD75" w14:textId="77777777" w:rsidR="00BA4309" w:rsidRPr="00272BFD" w:rsidRDefault="00BA4309" w:rsidP="00272BFD">
            <w:pPr>
              <w:pStyle w:val="NormalWeb"/>
              <w:jc w:val="both"/>
              <w:rPr>
                <w:kern w:val="2"/>
                <w:lang w:val="vi-VN"/>
                <w14:ligatures w14:val="standardContextual"/>
              </w:rPr>
            </w:pPr>
            <w:r w:rsidRPr="00272BFD">
              <w:rPr>
                <w:kern w:val="2"/>
                <w14:ligatures w14:val="standardContextual"/>
              </w:rPr>
              <w:t>- HS tham gia chơi.</w:t>
            </w:r>
          </w:p>
          <w:p w14:paraId="551947B5" w14:textId="77777777" w:rsidR="00BA4309" w:rsidRPr="00272BFD" w:rsidRDefault="00BA4309" w:rsidP="00272BFD">
            <w:pPr>
              <w:pStyle w:val="NormalWeb"/>
              <w:jc w:val="both"/>
              <w:rPr>
                <w:kern w:val="2"/>
                <w14:ligatures w14:val="standardContextual"/>
              </w:rPr>
            </w:pPr>
          </w:p>
        </w:tc>
      </w:tr>
      <w:tr w:rsidR="00BA4309" w:rsidRPr="00272BFD" w14:paraId="40668F10" w14:textId="77777777" w:rsidTr="00BA4309">
        <w:tc>
          <w:tcPr>
            <w:tcW w:w="558" w:type="dxa"/>
            <w:tcBorders>
              <w:top w:val="dashed" w:sz="4" w:space="0" w:color="auto"/>
              <w:left w:val="single" w:sz="4" w:space="0" w:color="auto"/>
              <w:bottom w:val="single" w:sz="4" w:space="0" w:color="auto"/>
              <w:right w:val="single" w:sz="4" w:space="0" w:color="auto"/>
            </w:tcBorders>
          </w:tcPr>
          <w:p w14:paraId="2B1AB0D2" w14:textId="4E21D512" w:rsidR="00BA4309" w:rsidRPr="00272BFD" w:rsidRDefault="00BA4309" w:rsidP="004B4453">
            <w:pPr>
              <w:jc w:val="both"/>
              <w:rPr>
                <w:rFonts w:eastAsia="Times New Roman"/>
                <w:b/>
                <w:kern w:val="2"/>
                <w:sz w:val="24"/>
                <w:szCs w:val="24"/>
                <w:lang w:val="nl-NL"/>
                <w14:ligatures w14:val="standardContextual"/>
              </w:rPr>
            </w:pPr>
            <w:r>
              <w:rPr>
                <w:rFonts w:eastAsia="Times New Roman"/>
                <w:b/>
                <w:kern w:val="2"/>
                <w:sz w:val="24"/>
                <w:szCs w:val="24"/>
                <w:lang w:val="nl-NL"/>
                <w14:ligatures w14:val="standardContextual"/>
              </w:rPr>
              <w:t>5p</w:t>
            </w:r>
          </w:p>
        </w:tc>
        <w:tc>
          <w:tcPr>
            <w:tcW w:w="4590" w:type="dxa"/>
            <w:tcBorders>
              <w:top w:val="dashed" w:sz="4" w:space="0" w:color="auto"/>
              <w:left w:val="single" w:sz="4" w:space="0" w:color="auto"/>
              <w:bottom w:val="single" w:sz="4" w:space="0" w:color="auto"/>
              <w:right w:val="single" w:sz="4" w:space="0" w:color="auto"/>
            </w:tcBorders>
            <w:hideMark/>
          </w:tcPr>
          <w:p w14:paraId="66B47DEC" w14:textId="3000D5E6" w:rsidR="00BA4309" w:rsidRPr="00272BFD" w:rsidRDefault="00BA4309" w:rsidP="004B4453">
            <w:pPr>
              <w:jc w:val="both"/>
              <w:rPr>
                <w:rFonts w:eastAsia="Times New Roman"/>
                <w:b/>
                <w:kern w:val="2"/>
                <w:sz w:val="24"/>
                <w:szCs w:val="24"/>
                <w:lang w:val="nl-NL"/>
                <w14:ligatures w14:val="standardContextual"/>
              </w:rPr>
            </w:pPr>
            <w:r w:rsidRPr="00272BFD">
              <w:rPr>
                <w:rFonts w:eastAsia="Times New Roman"/>
                <w:b/>
                <w:kern w:val="2"/>
                <w:sz w:val="24"/>
                <w:szCs w:val="24"/>
                <w:lang w:val="nl-NL"/>
                <w14:ligatures w14:val="standardContextual"/>
              </w:rPr>
              <w:t>4. Vận dụng trải nghiệm.</w:t>
            </w:r>
          </w:p>
          <w:p w14:paraId="7A1F5916" w14:textId="7D76096B" w:rsidR="00BA4309" w:rsidRPr="00272BFD" w:rsidRDefault="00BA4309" w:rsidP="00272BFD">
            <w:pPr>
              <w:jc w:val="both"/>
              <w:rPr>
                <w:rFonts w:eastAsia="Times New Roman"/>
                <w:kern w:val="2"/>
                <w:sz w:val="24"/>
                <w:szCs w:val="24"/>
                <w:lang w:val="vi-VN"/>
                <w14:ligatures w14:val="standardContextual"/>
              </w:rPr>
            </w:pPr>
            <w:r w:rsidRPr="00272BFD">
              <w:rPr>
                <w:rFonts w:eastAsia="Times New Roman"/>
                <w:kern w:val="2"/>
                <w:sz w:val="24"/>
                <w:szCs w:val="24"/>
                <w:lang w:val="nl-NL"/>
                <w14:ligatures w14:val="standardContextual"/>
              </w:rPr>
              <w:t>- GV mời HS chia sẻ về đóng góp của Nguyễn Trường Tộ đối với lịch sử dân tộc.</w:t>
            </w:r>
          </w:p>
          <w:p w14:paraId="1FA987F2" w14:textId="77777777" w:rsidR="00BA4309" w:rsidRPr="00272BFD" w:rsidRDefault="00BA4309" w:rsidP="00272BFD">
            <w:pPr>
              <w:jc w:val="both"/>
              <w:rPr>
                <w:rFonts w:eastAsia="Times New Roman"/>
                <w:kern w:val="2"/>
                <w:sz w:val="24"/>
                <w:szCs w:val="24"/>
                <w:lang w:val="vi-VN"/>
                <w14:ligatures w14:val="standardContextual"/>
              </w:rPr>
            </w:pPr>
            <w:r w:rsidRPr="00272BFD">
              <w:rPr>
                <w:rFonts w:eastAsia="Times New Roman"/>
                <w:kern w:val="2"/>
                <w:sz w:val="24"/>
                <w:szCs w:val="24"/>
                <w:lang w:val="nl-NL"/>
                <w14:ligatures w14:val="standardContextual"/>
              </w:rPr>
              <w:t>- GV nhận xét tuyên dương.</w:t>
            </w:r>
            <w:r w:rsidRPr="00272BFD">
              <w:rPr>
                <w:rFonts w:eastAsia="Times New Roman"/>
                <w:kern w:val="2"/>
                <w:sz w:val="24"/>
                <w:szCs w:val="24"/>
                <w:lang w:val="vi-VN"/>
                <w14:ligatures w14:val="standardContextual"/>
              </w:rPr>
              <w:t>( có thể cho xem video)</w:t>
            </w:r>
          </w:p>
          <w:p w14:paraId="45D11892" w14:textId="77777777" w:rsidR="00BA4309" w:rsidRPr="00272BFD" w:rsidRDefault="00BA4309" w:rsidP="00272BFD">
            <w:pPr>
              <w:jc w:val="both"/>
              <w:rPr>
                <w:rFonts w:eastAsia="Times New Roman"/>
                <w:kern w:val="2"/>
                <w:sz w:val="24"/>
                <w:szCs w:val="24"/>
                <w:lang w:val="nl-NL"/>
                <w14:ligatures w14:val="standardContextual"/>
              </w:rPr>
            </w:pPr>
            <w:r w:rsidRPr="00272BFD">
              <w:rPr>
                <w:rFonts w:eastAsia="Times New Roman"/>
                <w:kern w:val="2"/>
                <w:sz w:val="24"/>
                <w:szCs w:val="24"/>
                <w:lang w:val="nl-NL"/>
                <w14:ligatures w14:val="standardContextual"/>
              </w:rPr>
              <w:t>- Nhận xét sau tiết dạy.</w:t>
            </w:r>
          </w:p>
          <w:p w14:paraId="01A861B9" w14:textId="77777777" w:rsidR="00BA4309" w:rsidRPr="00272BFD" w:rsidRDefault="00BA4309" w:rsidP="00272BFD">
            <w:pPr>
              <w:jc w:val="both"/>
              <w:rPr>
                <w:rFonts w:eastAsia="Times New Roman"/>
                <w:kern w:val="2"/>
                <w:sz w:val="24"/>
                <w:szCs w:val="24"/>
                <w:lang w:val="nl-NL"/>
                <w14:ligatures w14:val="standardContextual"/>
              </w:rPr>
            </w:pPr>
            <w:r w:rsidRPr="00272BFD">
              <w:rPr>
                <w:rFonts w:eastAsia="Times New Roman"/>
                <w:kern w:val="2"/>
                <w:sz w:val="24"/>
                <w:szCs w:val="24"/>
                <w:lang w:val="nl-NL"/>
                <w14:ligatures w14:val="standardContextual"/>
              </w:rPr>
              <w:t>- Dặn dò về nhà.</w:t>
            </w:r>
          </w:p>
        </w:tc>
        <w:tc>
          <w:tcPr>
            <w:tcW w:w="5038" w:type="dxa"/>
            <w:tcBorders>
              <w:top w:val="dashed" w:sz="4" w:space="0" w:color="auto"/>
              <w:left w:val="single" w:sz="4" w:space="0" w:color="auto"/>
              <w:bottom w:val="single" w:sz="4" w:space="0" w:color="auto"/>
              <w:right w:val="single" w:sz="4" w:space="0" w:color="auto"/>
            </w:tcBorders>
            <w:hideMark/>
          </w:tcPr>
          <w:p w14:paraId="0CE30CFD" w14:textId="77777777" w:rsidR="00BA4309" w:rsidRDefault="00BA4309" w:rsidP="00272BFD">
            <w:pPr>
              <w:jc w:val="both"/>
              <w:rPr>
                <w:rFonts w:eastAsia="Times New Roman"/>
                <w:kern w:val="2"/>
                <w:sz w:val="24"/>
                <w:szCs w:val="24"/>
                <w:lang w:val="nl-NL"/>
                <w14:ligatures w14:val="standardContextual"/>
              </w:rPr>
            </w:pPr>
          </w:p>
          <w:p w14:paraId="33B9B107" w14:textId="2C95E0EF" w:rsidR="00BA4309" w:rsidRPr="00272BFD" w:rsidRDefault="00BA4309" w:rsidP="00272BFD">
            <w:pPr>
              <w:jc w:val="both"/>
              <w:rPr>
                <w:rFonts w:eastAsia="Times New Roman"/>
                <w:kern w:val="2"/>
                <w:sz w:val="24"/>
                <w:szCs w:val="24"/>
                <w:lang w:val="nl-NL"/>
                <w14:ligatures w14:val="standardContextual"/>
              </w:rPr>
            </w:pPr>
            <w:r w:rsidRPr="00272BFD">
              <w:rPr>
                <w:rFonts w:eastAsia="Times New Roman"/>
                <w:kern w:val="2"/>
                <w:sz w:val="24"/>
                <w:szCs w:val="24"/>
                <w:lang w:val="nl-NL"/>
                <w14:ligatures w14:val="standardContextual"/>
              </w:rPr>
              <w:t>- Học sinh tham gia chia sẻ.</w:t>
            </w:r>
          </w:p>
          <w:p w14:paraId="75C92392" w14:textId="77777777" w:rsidR="00BA4309" w:rsidRPr="00272BFD" w:rsidRDefault="00BA4309" w:rsidP="00272BFD">
            <w:pPr>
              <w:jc w:val="both"/>
              <w:rPr>
                <w:rFonts w:eastAsia="Times New Roman"/>
                <w:kern w:val="2"/>
                <w:sz w:val="24"/>
                <w:szCs w:val="24"/>
                <w:lang w:val="nl-NL"/>
                <w14:ligatures w14:val="standardContextual"/>
              </w:rPr>
            </w:pPr>
            <w:r w:rsidRPr="00272BFD">
              <w:rPr>
                <w:rFonts w:eastAsia="Times New Roman"/>
                <w:kern w:val="2"/>
                <w:sz w:val="24"/>
                <w:szCs w:val="24"/>
                <w:lang w:val="nl-NL"/>
                <w14:ligatures w14:val="standardContextual"/>
              </w:rPr>
              <w:t>- HS lắng nghe, rút kinh nghiệm.</w:t>
            </w:r>
          </w:p>
        </w:tc>
      </w:tr>
    </w:tbl>
    <w:p w14:paraId="2C5C7FC1" w14:textId="77777777" w:rsidR="00272BFD" w:rsidRPr="00272BFD" w:rsidRDefault="00272BFD" w:rsidP="00272BFD">
      <w:pPr>
        <w:jc w:val="both"/>
        <w:rPr>
          <w:rFonts w:eastAsia="Times New Roman"/>
          <w:b/>
          <w:sz w:val="24"/>
          <w:szCs w:val="24"/>
          <w:lang w:val="nl-NL"/>
        </w:rPr>
      </w:pPr>
      <w:r w:rsidRPr="00272BFD">
        <w:rPr>
          <w:rFonts w:eastAsia="Times New Roman"/>
          <w:b/>
          <w:sz w:val="24"/>
          <w:szCs w:val="24"/>
          <w:lang w:val="nl-NL"/>
        </w:rPr>
        <w:t>IV. ĐIỀU CHỈNH SAU BÀI DẠY:</w:t>
      </w:r>
    </w:p>
    <w:p w14:paraId="739DE2CE" w14:textId="77777777" w:rsidR="00272BFD" w:rsidRPr="00BA4309" w:rsidRDefault="00272BFD" w:rsidP="00272BFD">
      <w:pPr>
        <w:tabs>
          <w:tab w:val="left" w:leader="dot" w:pos="9720"/>
        </w:tabs>
        <w:jc w:val="both"/>
        <w:rPr>
          <w:rFonts w:eastAsia="Times New Roman"/>
          <w:sz w:val="24"/>
          <w:szCs w:val="24"/>
          <w:lang w:val="nl-NL"/>
        </w:rPr>
      </w:pPr>
      <w:r w:rsidRPr="00BA4309">
        <w:rPr>
          <w:rFonts w:eastAsia="Times New Roman"/>
          <w:sz w:val="24"/>
          <w:szCs w:val="24"/>
          <w:lang w:val="nl-NL"/>
        </w:rPr>
        <w:tab/>
      </w:r>
    </w:p>
    <w:p w14:paraId="0B12F4EC" w14:textId="2F1DE2A0" w:rsidR="00272BFD" w:rsidRDefault="00272BFD" w:rsidP="00272BFD">
      <w:pPr>
        <w:tabs>
          <w:tab w:val="left" w:leader="dot" w:pos="9720"/>
        </w:tabs>
        <w:jc w:val="both"/>
        <w:rPr>
          <w:rFonts w:eastAsia="Times New Roman"/>
          <w:sz w:val="24"/>
          <w:szCs w:val="24"/>
          <w:lang w:val="nl-NL"/>
        </w:rPr>
      </w:pPr>
      <w:r w:rsidRPr="00BA4309">
        <w:rPr>
          <w:rFonts w:eastAsia="Times New Roman"/>
          <w:sz w:val="24"/>
          <w:szCs w:val="24"/>
          <w:lang w:val="nl-NL"/>
        </w:rPr>
        <w:tab/>
      </w:r>
    </w:p>
    <w:p w14:paraId="288BE041" w14:textId="1926E612" w:rsidR="00CC15A0" w:rsidRDefault="00CC15A0" w:rsidP="00272BFD">
      <w:pPr>
        <w:tabs>
          <w:tab w:val="left" w:leader="dot" w:pos="9720"/>
        </w:tabs>
        <w:jc w:val="both"/>
        <w:rPr>
          <w:rFonts w:eastAsia="Times New Roman"/>
          <w:sz w:val="24"/>
          <w:szCs w:val="24"/>
          <w:lang w:val="nl-NL"/>
        </w:rPr>
      </w:pPr>
    </w:p>
    <w:p w14:paraId="04550CD2" w14:textId="4DD98451" w:rsidR="00CC15A0" w:rsidRDefault="00CC15A0" w:rsidP="00272BFD">
      <w:pPr>
        <w:tabs>
          <w:tab w:val="left" w:leader="dot" w:pos="9720"/>
        </w:tabs>
        <w:jc w:val="both"/>
        <w:rPr>
          <w:rFonts w:eastAsia="Times New Roman"/>
          <w:sz w:val="24"/>
          <w:szCs w:val="24"/>
          <w:lang w:val="nl-NL"/>
        </w:rPr>
      </w:pPr>
    </w:p>
    <w:p w14:paraId="2CB601D3" w14:textId="5D70D2CB" w:rsidR="00CC15A0" w:rsidRDefault="00CC15A0" w:rsidP="00272BFD">
      <w:pPr>
        <w:tabs>
          <w:tab w:val="left" w:leader="dot" w:pos="9720"/>
        </w:tabs>
        <w:jc w:val="both"/>
        <w:rPr>
          <w:rFonts w:eastAsia="Times New Roman"/>
          <w:sz w:val="24"/>
          <w:szCs w:val="24"/>
          <w:lang w:val="nl-NL"/>
        </w:rPr>
      </w:pPr>
    </w:p>
    <w:p w14:paraId="384A8FC3" w14:textId="77777777" w:rsidR="00CC15A0" w:rsidRDefault="00CC15A0" w:rsidP="00272BFD">
      <w:pPr>
        <w:tabs>
          <w:tab w:val="left" w:leader="dot" w:pos="9720"/>
        </w:tabs>
        <w:jc w:val="both"/>
        <w:rPr>
          <w:rFonts w:eastAsia="Times New Roman"/>
          <w:sz w:val="24"/>
          <w:szCs w:val="24"/>
          <w:lang w:val="nl-NL"/>
        </w:rPr>
      </w:pPr>
    </w:p>
    <w:p w14:paraId="3417FE4C" w14:textId="7B166604" w:rsidR="00CC15A0" w:rsidRDefault="00CC15A0" w:rsidP="00272BFD">
      <w:pPr>
        <w:tabs>
          <w:tab w:val="left" w:leader="dot" w:pos="9720"/>
        </w:tabs>
        <w:jc w:val="both"/>
        <w:rPr>
          <w:rFonts w:eastAsia="Times New Roman"/>
          <w:sz w:val="24"/>
          <w:szCs w:val="24"/>
          <w:lang w:val="nl-NL"/>
        </w:rPr>
      </w:pPr>
      <w:r>
        <w:rPr>
          <w:rFonts w:eastAsia="Times New Roman"/>
          <w:sz w:val="24"/>
          <w:szCs w:val="24"/>
          <w:lang w:val="nl-NL"/>
        </w:rPr>
        <w:t>Buổi chiều</w:t>
      </w:r>
    </w:p>
    <w:p w14:paraId="2A944065" w14:textId="20D4F8FA" w:rsidR="00E01AFA" w:rsidRDefault="00E01AFA" w:rsidP="00B134D9">
      <w:pPr>
        <w:ind w:left="720" w:hanging="720"/>
        <w:rPr>
          <w:b/>
          <w:bCs/>
          <w:sz w:val="24"/>
          <w:szCs w:val="24"/>
          <w:lang w:val="nl-NL"/>
        </w:rPr>
      </w:pPr>
      <w:r w:rsidRPr="00D876CB">
        <w:rPr>
          <w:b/>
          <w:bCs/>
          <w:sz w:val="24"/>
          <w:szCs w:val="24"/>
          <w:lang w:val="nl-NL"/>
        </w:rPr>
        <w:t xml:space="preserve">Tiết </w:t>
      </w:r>
      <w:r w:rsidR="00B134D9">
        <w:rPr>
          <w:b/>
          <w:bCs/>
          <w:sz w:val="24"/>
          <w:szCs w:val="24"/>
          <w:lang w:val="nl-NL"/>
        </w:rPr>
        <w:t xml:space="preserve">                                                          Hoạt động trải nghiệm</w:t>
      </w:r>
    </w:p>
    <w:p w14:paraId="3810337A" w14:textId="758280CD" w:rsidR="00E01AFA" w:rsidRPr="00D876CB" w:rsidRDefault="00E01AFA" w:rsidP="00E01AFA">
      <w:pPr>
        <w:ind w:left="720" w:hanging="720"/>
        <w:jc w:val="center"/>
        <w:rPr>
          <w:b/>
          <w:bCs/>
          <w:sz w:val="24"/>
          <w:szCs w:val="24"/>
          <w:lang w:val="nl-NL"/>
        </w:rPr>
      </w:pPr>
      <w:r w:rsidRPr="00D876CB">
        <w:rPr>
          <w:b/>
          <w:bCs/>
          <w:sz w:val="24"/>
          <w:szCs w:val="24"/>
          <w:lang w:val="nl-NL"/>
        </w:rPr>
        <w:t>CHỦ ĐỀ 5: NGHỀ EM MƠ ƯỚC</w:t>
      </w:r>
    </w:p>
    <w:p w14:paraId="60939D18" w14:textId="25604778" w:rsidR="00E01AFA" w:rsidRPr="00D876CB" w:rsidRDefault="00E01AFA" w:rsidP="00E01AFA">
      <w:pPr>
        <w:ind w:left="720" w:hanging="720"/>
        <w:jc w:val="center"/>
        <w:rPr>
          <w:b/>
          <w:bCs/>
          <w:sz w:val="24"/>
          <w:szCs w:val="24"/>
          <w:lang w:val="nl-NL"/>
        </w:rPr>
      </w:pPr>
      <w:r w:rsidRPr="00D876CB">
        <w:rPr>
          <w:b/>
          <w:bCs/>
          <w:sz w:val="24"/>
          <w:szCs w:val="24"/>
          <w:lang w:val="nl-NL"/>
        </w:rPr>
        <w:t xml:space="preserve"> Sinh hoạt chủ đề: EM TẬP KINH DOANH</w:t>
      </w:r>
    </w:p>
    <w:p w14:paraId="19FE9064" w14:textId="77777777" w:rsidR="00E01AFA" w:rsidRPr="00D876CB" w:rsidRDefault="00E01AFA" w:rsidP="00E01AFA">
      <w:pPr>
        <w:ind w:left="720" w:hanging="720"/>
        <w:jc w:val="center"/>
        <w:rPr>
          <w:rFonts w:eastAsia="Times New Roman"/>
          <w:b/>
          <w:bCs/>
          <w:sz w:val="24"/>
          <w:szCs w:val="24"/>
          <w:lang w:val="nl-NL"/>
        </w:rPr>
      </w:pPr>
    </w:p>
    <w:p w14:paraId="55F60AAB" w14:textId="77777777" w:rsidR="00E01AFA" w:rsidRPr="00D876CB" w:rsidRDefault="00E01AFA" w:rsidP="00E01AFA">
      <w:pPr>
        <w:ind w:firstLine="360"/>
        <w:rPr>
          <w:rFonts w:eastAsia="Times New Roman"/>
          <w:b/>
          <w:bCs/>
          <w:sz w:val="24"/>
          <w:szCs w:val="24"/>
          <w:u w:val="single"/>
          <w:lang w:val="nl-NL"/>
        </w:rPr>
      </w:pPr>
      <w:r w:rsidRPr="00D876CB">
        <w:rPr>
          <w:rFonts w:eastAsia="Times New Roman"/>
          <w:b/>
          <w:bCs/>
          <w:sz w:val="24"/>
          <w:szCs w:val="24"/>
          <w:u w:val="single"/>
          <w:lang w:val="nl-NL"/>
        </w:rPr>
        <w:t>I. YÊU CẦU CẦN ĐẠT:</w:t>
      </w:r>
    </w:p>
    <w:p w14:paraId="5B0420C1" w14:textId="77777777" w:rsidR="00E01AFA" w:rsidRPr="00D876CB" w:rsidRDefault="00E01AFA" w:rsidP="00E01AFA">
      <w:pPr>
        <w:autoSpaceDE w:val="0"/>
        <w:autoSpaceDN w:val="0"/>
        <w:adjustRightInd w:val="0"/>
        <w:ind w:firstLine="360"/>
        <w:jc w:val="both"/>
        <w:rPr>
          <w:sz w:val="24"/>
          <w:szCs w:val="24"/>
          <w:lang w:val="nl-NL"/>
        </w:rPr>
      </w:pPr>
      <w:r w:rsidRPr="00D876CB">
        <w:rPr>
          <w:rFonts w:eastAsia="Times New Roman"/>
          <w:sz w:val="24"/>
          <w:szCs w:val="24"/>
          <w:lang w:val="nl-NL"/>
        </w:rPr>
        <w:t>- Bước đầu biết và hiểu được về hoạt động kinh doanh trong đời sống thường ngày</w:t>
      </w:r>
      <w:r w:rsidRPr="00D876CB">
        <w:rPr>
          <w:sz w:val="24"/>
          <w:szCs w:val="24"/>
          <w:lang w:val="nl-NL"/>
        </w:rPr>
        <w:t>. Thực hiện được việc khảo sát nhu cầu mua sắm của khách hàng trong Hội chợ Xuân.</w:t>
      </w:r>
    </w:p>
    <w:p w14:paraId="486975C3" w14:textId="77777777" w:rsidR="00E01AFA" w:rsidRPr="00D876CB" w:rsidRDefault="00E01AFA" w:rsidP="00E01AFA">
      <w:pPr>
        <w:ind w:firstLine="360"/>
        <w:jc w:val="both"/>
        <w:rPr>
          <w:sz w:val="24"/>
          <w:szCs w:val="24"/>
          <w:lang w:val="nl-NL"/>
        </w:rPr>
      </w:pPr>
      <w:r w:rsidRPr="00D876CB">
        <w:rPr>
          <w:rFonts w:eastAsia="Times New Roman"/>
          <w:sz w:val="24"/>
          <w:szCs w:val="24"/>
          <w:lang w:val="nl-NL"/>
        </w:rPr>
        <w:t xml:space="preserve">- Năng lực tự chủ, tự học: </w:t>
      </w:r>
      <w:r w:rsidRPr="00D876CB">
        <w:rPr>
          <w:sz w:val="24"/>
          <w:szCs w:val="24"/>
          <w:lang w:val="nl-NL"/>
        </w:rPr>
        <w:t>biết lắng nghe và chia sẻ ý kiến cá nhân với bạn, nhóm và GV. Tích cực tham gia các hoạt động trong lớp.</w:t>
      </w:r>
      <w:r>
        <w:rPr>
          <w:sz w:val="24"/>
          <w:lang w:val="nl-NL"/>
        </w:rPr>
        <w:t xml:space="preserve"> </w:t>
      </w:r>
      <w:r w:rsidRPr="00D876CB">
        <w:rPr>
          <w:rFonts w:eastAsia="Times New Roman"/>
          <w:sz w:val="24"/>
          <w:szCs w:val="24"/>
          <w:lang w:val="nl-NL"/>
        </w:rPr>
        <w:t xml:space="preserve">Năng lực giải quyết vấn đề và sáng tạo: </w:t>
      </w:r>
      <w:r w:rsidRPr="00D876CB">
        <w:rPr>
          <w:sz w:val="24"/>
          <w:szCs w:val="24"/>
          <w:lang w:val="nl-NL"/>
        </w:rPr>
        <w:t>biết phối hợp với bạn bè khi làm việc nhóm, tư duy logic, sáng tạo khi giải quyết vấn đề.</w:t>
      </w:r>
    </w:p>
    <w:p w14:paraId="10D79807" w14:textId="77777777" w:rsidR="00E01AFA" w:rsidRPr="00D876CB" w:rsidRDefault="00E01AFA" w:rsidP="00E01AFA">
      <w:pPr>
        <w:ind w:firstLine="360"/>
        <w:jc w:val="both"/>
        <w:rPr>
          <w:rFonts w:eastAsia="Times New Roman"/>
          <w:sz w:val="24"/>
          <w:szCs w:val="24"/>
          <w:lang w:val="nl-NL"/>
        </w:rPr>
      </w:pPr>
      <w:r w:rsidRPr="00D876CB">
        <w:rPr>
          <w:rFonts w:eastAsia="Times New Roman"/>
          <w:sz w:val="24"/>
          <w:szCs w:val="24"/>
          <w:lang w:val="nl-NL"/>
        </w:rPr>
        <w:t>- Năng lực giao tiếp và hợp tác: Biết trao đổi, góp ý cùng bạn trong giao tiếp.</w:t>
      </w:r>
    </w:p>
    <w:p w14:paraId="39F00462" w14:textId="77777777" w:rsidR="00E01AFA" w:rsidRPr="00D876CB" w:rsidRDefault="00E01AFA" w:rsidP="00E01AFA">
      <w:pPr>
        <w:ind w:firstLine="360"/>
        <w:jc w:val="both"/>
        <w:rPr>
          <w:rFonts w:eastAsia="Times New Roman"/>
          <w:sz w:val="24"/>
          <w:szCs w:val="24"/>
          <w:lang w:val="nl-NL"/>
        </w:rPr>
      </w:pPr>
      <w:r w:rsidRPr="00D876CB">
        <w:rPr>
          <w:rFonts w:eastAsia="Times New Roman"/>
          <w:sz w:val="24"/>
          <w:szCs w:val="24"/>
          <w:lang w:val="nl-NL"/>
        </w:rPr>
        <w:t>- Phẩm chất nhân ái: Tôn trọng bạn, yêu quý bạn bè</w:t>
      </w:r>
      <w:r>
        <w:rPr>
          <w:rFonts w:eastAsia="Times New Roman"/>
          <w:sz w:val="24"/>
          <w:lang w:val="nl-NL"/>
        </w:rPr>
        <w:t xml:space="preserve">. </w:t>
      </w:r>
      <w:r w:rsidRPr="00D876CB">
        <w:rPr>
          <w:rFonts w:eastAsia="Times New Roman"/>
          <w:sz w:val="24"/>
          <w:szCs w:val="24"/>
          <w:lang w:val="nl-NL"/>
        </w:rPr>
        <w:t>Phẩm chất chăm chỉ: Có tinh thần chăm chỉ trong sinh hoạt.</w:t>
      </w:r>
      <w:r>
        <w:rPr>
          <w:rFonts w:eastAsia="Times New Roman"/>
          <w:sz w:val="24"/>
          <w:lang w:val="nl-NL"/>
        </w:rPr>
        <w:t xml:space="preserve"> </w:t>
      </w:r>
      <w:r w:rsidRPr="00D876CB">
        <w:rPr>
          <w:rFonts w:eastAsia="Times New Roman"/>
          <w:sz w:val="24"/>
          <w:szCs w:val="24"/>
          <w:lang w:val="nl-NL"/>
        </w:rPr>
        <w:t>Phẩm chất trách nhiệm: Có ý thức tôn trọng tập thể, tôn trọng bạn.</w:t>
      </w:r>
    </w:p>
    <w:p w14:paraId="47E4F426" w14:textId="77777777" w:rsidR="00E01AFA" w:rsidRPr="008E7DCF" w:rsidRDefault="00E01AFA" w:rsidP="00E01AFA">
      <w:pPr>
        <w:ind w:firstLine="360"/>
        <w:jc w:val="both"/>
        <w:outlineLvl w:val="0"/>
        <w:rPr>
          <w:rFonts w:eastAsia="Times New Roman"/>
          <w:b/>
          <w:sz w:val="24"/>
          <w:szCs w:val="24"/>
          <w:lang w:val="nl-NL"/>
        </w:rPr>
      </w:pPr>
      <w:r w:rsidRPr="00D876CB">
        <w:rPr>
          <w:rFonts w:eastAsia="Times New Roman"/>
          <w:b/>
          <w:sz w:val="24"/>
          <w:szCs w:val="24"/>
          <w:lang w:val="nl-NL"/>
        </w:rPr>
        <w:t xml:space="preserve">II. </w:t>
      </w:r>
      <w:r>
        <w:rPr>
          <w:rFonts w:eastAsia="Times New Roman"/>
          <w:b/>
          <w:sz w:val="24"/>
          <w:lang w:val="nl-NL"/>
        </w:rPr>
        <w:t>ĐỒ DÙNG DẠY HỌC</w:t>
      </w:r>
      <w:r w:rsidRPr="00D876CB">
        <w:rPr>
          <w:rFonts w:eastAsia="Times New Roman"/>
          <w:b/>
          <w:sz w:val="24"/>
          <w:szCs w:val="24"/>
          <w:lang w:val="nl-NL"/>
        </w:rPr>
        <w:t>.</w:t>
      </w:r>
    </w:p>
    <w:p w14:paraId="357739C3" w14:textId="77777777" w:rsidR="00E01AFA" w:rsidRPr="00D876CB" w:rsidRDefault="00E01AFA" w:rsidP="00E01AFA">
      <w:pPr>
        <w:ind w:firstLine="360"/>
        <w:jc w:val="both"/>
        <w:outlineLvl w:val="0"/>
        <w:rPr>
          <w:rFonts w:eastAsia="Times New Roman"/>
          <w:bCs/>
          <w:sz w:val="24"/>
          <w:szCs w:val="24"/>
          <w:lang w:val="nl-NL"/>
        </w:rPr>
      </w:pPr>
      <w:r w:rsidRPr="00D876CB">
        <w:rPr>
          <w:rFonts w:eastAsia="Times New Roman"/>
          <w:bCs/>
          <w:sz w:val="24"/>
          <w:szCs w:val="24"/>
          <w:lang w:val="nl-NL"/>
        </w:rPr>
        <w:t>+ Hình ảnh tập thể lớp những năm học đã qua.</w:t>
      </w:r>
    </w:p>
    <w:p w14:paraId="39EFAD28" w14:textId="77777777" w:rsidR="00E01AFA" w:rsidRPr="00D876CB" w:rsidRDefault="00E01AFA" w:rsidP="00E01AFA">
      <w:pPr>
        <w:ind w:firstLine="360"/>
        <w:jc w:val="both"/>
        <w:outlineLvl w:val="0"/>
        <w:rPr>
          <w:rFonts w:eastAsia="Times New Roman"/>
          <w:bCs/>
          <w:sz w:val="24"/>
          <w:szCs w:val="24"/>
          <w:lang w:val="nl-NL"/>
        </w:rPr>
      </w:pPr>
      <w:r w:rsidRPr="00D876CB">
        <w:rPr>
          <w:rFonts w:eastAsia="Times New Roman"/>
          <w:bCs/>
          <w:sz w:val="24"/>
          <w:szCs w:val="24"/>
          <w:lang w:val="nl-NL"/>
        </w:rPr>
        <w:t>+ Giấy hoặc bìa màu cắt thành các hình khác nhau, phát đủ cho mỗi học sinh.</w:t>
      </w:r>
    </w:p>
    <w:p w14:paraId="3AD29DAA" w14:textId="77777777" w:rsidR="00E01AFA" w:rsidRPr="00D876CB" w:rsidRDefault="00E01AFA" w:rsidP="00E01AFA">
      <w:pPr>
        <w:ind w:firstLine="360"/>
        <w:jc w:val="both"/>
        <w:outlineLvl w:val="0"/>
        <w:rPr>
          <w:rFonts w:eastAsia="Times New Roman"/>
          <w:bCs/>
          <w:sz w:val="24"/>
          <w:szCs w:val="24"/>
          <w:lang w:val="nl-NL"/>
        </w:rPr>
      </w:pPr>
      <w:r w:rsidRPr="00D876CB">
        <w:rPr>
          <w:rFonts w:eastAsia="Times New Roman"/>
          <w:bCs/>
          <w:sz w:val="24"/>
          <w:szCs w:val="24"/>
          <w:lang w:val="nl-NL"/>
        </w:rPr>
        <w:t>+ Giấy A3, bút màu,...</w:t>
      </w:r>
    </w:p>
    <w:p w14:paraId="3CF75D32" w14:textId="77777777" w:rsidR="00E01AFA" w:rsidRPr="00D876CB" w:rsidRDefault="00E01AFA" w:rsidP="00E01AFA">
      <w:pPr>
        <w:ind w:firstLine="360"/>
        <w:jc w:val="both"/>
        <w:outlineLvl w:val="0"/>
        <w:rPr>
          <w:rFonts w:eastAsia="Times New Roman"/>
          <w:bCs/>
          <w:sz w:val="24"/>
          <w:szCs w:val="24"/>
          <w:lang w:val="nl-NL"/>
        </w:rPr>
      </w:pPr>
      <w:r w:rsidRPr="00D876CB">
        <w:rPr>
          <w:rFonts w:eastAsia="Times New Roman"/>
          <w:bCs/>
          <w:sz w:val="24"/>
          <w:szCs w:val="24"/>
          <w:lang w:val="nl-NL"/>
        </w:rPr>
        <w:t>+ Một số tư liệu về bản thân thể hiện thành tích đã đạt được qua các năm học từ lớp 1 đến lớp 4.</w:t>
      </w:r>
    </w:p>
    <w:p w14:paraId="78BF2A37" w14:textId="77777777" w:rsidR="00E01AFA" w:rsidRPr="00D876CB" w:rsidRDefault="00E01AFA" w:rsidP="00E01AFA">
      <w:pPr>
        <w:ind w:firstLine="360"/>
        <w:jc w:val="both"/>
        <w:outlineLvl w:val="0"/>
        <w:rPr>
          <w:rFonts w:eastAsia="Times New Roman"/>
          <w:bCs/>
          <w:sz w:val="24"/>
          <w:szCs w:val="24"/>
          <w:lang w:val="nl-NL"/>
        </w:rPr>
      </w:pPr>
      <w:r w:rsidRPr="00D876CB">
        <w:rPr>
          <w:rFonts w:eastAsia="Times New Roman"/>
          <w:bCs/>
          <w:sz w:val="24"/>
          <w:szCs w:val="24"/>
          <w:lang w:val="nl-NL"/>
        </w:rPr>
        <w:t>+ Giấy màu hoặc bài, bút màu, kéo</w:t>
      </w:r>
    </w:p>
    <w:p w14:paraId="58C38520" w14:textId="77777777" w:rsidR="00E01AFA" w:rsidRPr="00D876CB" w:rsidRDefault="00E01AFA" w:rsidP="00E01AFA">
      <w:pPr>
        <w:ind w:firstLine="360"/>
        <w:jc w:val="both"/>
        <w:outlineLvl w:val="0"/>
        <w:rPr>
          <w:rFonts w:eastAsia="Times New Roman"/>
          <w:b/>
          <w:bCs/>
          <w:sz w:val="24"/>
          <w:szCs w:val="24"/>
          <w:lang w:val="nl-NL"/>
        </w:rPr>
      </w:pPr>
      <w:r w:rsidRPr="00D876CB">
        <w:rPr>
          <w:rFonts w:eastAsia="Times New Roman"/>
          <w:b/>
          <w:bCs/>
          <w:sz w:val="24"/>
          <w:szCs w:val="24"/>
          <w:lang w:val="nl-NL"/>
        </w:rPr>
        <w:t>IV. CÁC HOẠT ĐỘNG</w:t>
      </w:r>
    </w:p>
    <w:tbl>
      <w:tblPr>
        <w:tblStyle w:val="TableGrid"/>
        <w:tblW w:w="9985" w:type="dxa"/>
        <w:tblLayout w:type="fixed"/>
        <w:tblLook w:val="04A0" w:firstRow="1" w:lastRow="0" w:firstColumn="1" w:lastColumn="0" w:noHBand="0" w:noVBand="1"/>
      </w:tblPr>
      <w:tblGrid>
        <w:gridCol w:w="625"/>
        <w:gridCol w:w="5213"/>
        <w:gridCol w:w="4147"/>
      </w:tblGrid>
      <w:tr w:rsidR="00E01AFA" w:rsidRPr="00D876CB" w14:paraId="7EA6B49F" w14:textId="77777777" w:rsidTr="00435332">
        <w:trPr>
          <w:trHeight w:val="390"/>
        </w:trPr>
        <w:tc>
          <w:tcPr>
            <w:tcW w:w="625" w:type="dxa"/>
          </w:tcPr>
          <w:p w14:paraId="5FD71449" w14:textId="77777777" w:rsidR="00E01AFA" w:rsidRPr="00D876CB" w:rsidRDefault="00E01AFA" w:rsidP="00435332">
            <w:pPr>
              <w:jc w:val="center"/>
              <w:rPr>
                <w:rFonts w:eastAsia="Times New Roman"/>
                <w:b/>
                <w:sz w:val="24"/>
              </w:rPr>
            </w:pPr>
            <w:r>
              <w:rPr>
                <w:rFonts w:eastAsia="Times New Roman"/>
                <w:b/>
                <w:sz w:val="24"/>
              </w:rPr>
              <w:t>T/g</w:t>
            </w:r>
          </w:p>
        </w:tc>
        <w:tc>
          <w:tcPr>
            <w:tcW w:w="5213" w:type="dxa"/>
            <w:vAlign w:val="center"/>
          </w:tcPr>
          <w:p w14:paraId="5932116E" w14:textId="77777777" w:rsidR="00E01AFA" w:rsidRPr="00D876CB" w:rsidRDefault="00E01AFA" w:rsidP="00435332">
            <w:pPr>
              <w:jc w:val="center"/>
              <w:rPr>
                <w:rFonts w:eastAsia="Times New Roman"/>
                <w:b/>
                <w:sz w:val="24"/>
                <w:szCs w:val="24"/>
              </w:rPr>
            </w:pPr>
            <w:r w:rsidRPr="00D876CB">
              <w:rPr>
                <w:rFonts w:eastAsia="Times New Roman"/>
                <w:b/>
                <w:sz w:val="24"/>
                <w:szCs w:val="24"/>
              </w:rPr>
              <w:t>Hoạt động của GV</w:t>
            </w:r>
          </w:p>
        </w:tc>
        <w:tc>
          <w:tcPr>
            <w:tcW w:w="4147" w:type="dxa"/>
            <w:vAlign w:val="center"/>
          </w:tcPr>
          <w:p w14:paraId="70D38BCA" w14:textId="77777777" w:rsidR="00E01AFA" w:rsidRPr="00D876CB" w:rsidRDefault="00E01AFA" w:rsidP="00435332">
            <w:pPr>
              <w:jc w:val="center"/>
              <w:rPr>
                <w:rFonts w:eastAsia="Times New Roman"/>
                <w:b/>
                <w:sz w:val="24"/>
                <w:szCs w:val="24"/>
              </w:rPr>
            </w:pPr>
            <w:r w:rsidRPr="00D876CB">
              <w:rPr>
                <w:rFonts w:eastAsia="Times New Roman"/>
                <w:b/>
                <w:sz w:val="24"/>
                <w:szCs w:val="24"/>
              </w:rPr>
              <w:t>Hoạt động của HS</w:t>
            </w:r>
          </w:p>
        </w:tc>
      </w:tr>
      <w:tr w:rsidR="00E01AFA" w:rsidRPr="00D876CB" w14:paraId="7DA1144C" w14:textId="77777777" w:rsidTr="00435332">
        <w:trPr>
          <w:trHeight w:val="800"/>
        </w:trPr>
        <w:tc>
          <w:tcPr>
            <w:tcW w:w="625" w:type="dxa"/>
          </w:tcPr>
          <w:p w14:paraId="5C6C3BDC" w14:textId="77777777" w:rsidR="00E01AFA" w:rsidRPr="00D876CB" w:rsidRDefault="00E01AFA" w:rsidP="00435332">
            <w:pPr>
              <w:rPr>
                <w:rFonts w:eastAsia="Times New Roman"/>
                <w:b/>
                <w:sz w:val="24"/>
              </w:rPr>
            </w:pPr>
            <w:r>
              <w:rPr>
                <w:rFonts w:eastAsia="Times New Roman"/>
                <w:b/>
                <w:sz w:val="24"/>
              </w:rPr>
              <w:t>5p</w:t>
            </w:r>
          </w:p>
        </w:tc>
        <w:tc>
          <w:tcPr>
            <w:tcW w:w="5213" w:type="dxa"/>
          </w:tcPr>
          <w:p w14:paraId="6145F7E3" w14:textId="37CA155E" w:rsidR="00043B99" w:rsidRDefault="00E01AFA" w:rsidP="00435332">
            <w:pPr>
              <w:rPr>
                <w:rFonts w:eastAsia="Times New Roman"/>
                <w:b/>
                <w:sz w:val="24"/>
                <w:szCs w:val="24"/>
              </w:rPr>
            </w:pPr>
            <w:r w:rsidRPr="00D876CB">
              <w:rPr>
                <w:rFonts w:eastAsia="Times New Roman"/>
                <w:b/>
                <w:sz w:val="24"/>
                <w:szCs w:val="24"/>
              </w:rPr>
              <w:t xml:space="preserve">1. </w:t>
            </w:r>
            <w:r w:rsidR="00043B99">
              <w:rPr>
                <w:rFonts w:eastAsia="Times New Roman"/>
                <w:b/>
                <w:sz w:val="24"/>
                <w:szCs w:val="24"/>
              </w:rPr>
              <w:t>Hoạt động mở đầu</w:t>
            </w:r>
          </w:p>
          <w:p w14:paraId="3F4149C1" w14:textId="703CA2FF" w:rsidR="00E01AFA" w:rsidRPr="00D876CB" w:rsidRDefault="00E01AFA" w:rsidP="00435332">
            <w:pPr>
              <w:rPr>
                <w:rFonts w:eastAsia="Times New Roman"/>
                <w:b/>
                <w:sz w:val="24"/>
                <w:szCs w:val="24"/>
              </w:rPr>
            </w:pPr>
            <w:r w:rsidRPr="00D876CB">
              <w:rPr>
                <w:rFonts w:eastAsia="Times New Roman"/>
                <w:b/>
                <w:sz w:val="24"/>
                <w:szCs w:val="24"/>
              </w:rPr>
              <w:t>Khởi động.</w:t>
            </w:r>
          </w:p>
          <w:p w14:paraId="46B73AFE" w14:textId="77777777" w:rsidR="00E01AFA" w:rsidRPr="00D876CB" w:rsidRDefault="00E01AFA" w:rsidP="00435332">
            <w:pPr>
              <w:rPr>
                <w:rFonts w:eastAsia="Times New Roman"/>
                <w:sz w:val="24"/>
                <w:szCs w:val="24"/>
              </w:rPr>
            </w:pPr>
            <w:r w:rsidRPr="00D876CB">
              <w:rPr>
                <w:rFonts w:eastAsia="Times New Roman"/>
                <w:sz w:val="24"/>
                <w:szCs w:val="24"/>
              </w:rPr>
              <w:t>- Mục tiêu: Tạo cảm giác vui tươi, dẫn dắt, gợi mở HS bước vào hoạt động khám phá chủ đề.</w:t>
            </w:r>
          </w:p>
          <w:p w14:paraId="7E5EFFDB" w14:textId="77777777" w:rsidR="00E01AFA" w:rsidRDefault="00E01AFA" w:rsidP="00435332">
            <w:pPr>
              <w:rPr>
                <w:rFonts w:eastAsia="Times New Roman"/>
                <w:b/>
                <w:sz w:val="24"/>
              </w:rPr>
            </w:pPr>
            <w:r w:rsidRPr="00D876CB">
              <w:rPr>
                <w:rFonts w:eastAsia="Times New Roman"/>
                <w:b/>
                <w:sz w:val="24"/>
                <w:szCs w:val="24"/>
              </w:rPr>
              <w:t>- Tổ chức hoạt động.</w:t>
            </w:r>
          </w:p>
          <w:p w14:paraId="1D8A6FBE" w14:textId="77777777" w:rsidR="00E01AFA" w:rsidRPr="00D876CB" w:rsidRDefault="00E01AFA" w:rsidP="00435332">
            <w:pPr>
              <w:rPr>
                <w:rFonts w:eastAsia="Times New Roman"/>
                <w:b/>
                <w:sz w:val="24"/>
                <w:szCs w:val="24"/>
              </w:rPr>
            </w:pPr>
            <w:r w:rsidRPr="00D876CB">
              <w:rPr>
                <w:rFonts w:eastAsia="Times New Roman"/>
                <w:b/>
                <w:sz w:val="24"/>
                <w:szCs w:val="24"/>
              </w:rPr>
              <w:t>Hoạt động 1: Nhận diện về hoạt động kinh doanh</w:t>
            </w:r>
          </w:p>
          <w:p w14:paraId="62ED972D" w14:textId="77777777" w:rsidR="00E01AFA" w:rsidRPr="00D876CB" w:rsidRDefault="00E01AFA" w:rsidP="00435332">
            <w:pPr>
              <w:rPr>
                <w:rFonts w:eastAsia="Times New Roman"/>
                <w:b/>
                <w:bCs/>
                <w:i/>
                <w:iCs/>
                <w:sz w:val="24"/>
                <w:szCs w:val="24"/>
              </w:rPr>
            </w:pPr>
            <w:r w:rsidRPr="00D876CB">
              <w:rPr>
                <w:rFonts w:eastAsia="Times New Roman"/>
                <w:sz w:val="24"/>
                <w:szCs w:val="24"/>
              </w:rPr>
              <w:t>- GV tổ chức trò chơi:</w:t>
            </w:r>
            <w:r w:rsidRPr="00D876CB">
              <w:rPr>
                <w:rFonts w:eastAsia="Times New Roman"/>
                <w:b/>
                <w:bCs/>
                <w:i/>
                <w:iCs/>
                <w:sz w:val="24"/>
                <w:szCs w:val="24"/>
              </w:rPr>
              <w:t xml:space="preserve"> Đoán video đoán quảng cáo</w:t>
            </w:r>
          </w:p>
          <w:p w14:paraId="4FCD7A4E" w14:textId="77777777" w:rsidR="00E01AFA" w:rsidRPr="00D876CB" w:rsidRDefault="00E01AFA" w:rsidP="00435332">
            <w:pPr>
              <w:rPr>
                <w:rFonts w:eastAsia="Times New Roman"/>
                <w:sz w:val="24"/>
                <w:szCs w:val="24"/>
              </w:rPr>
            </w:pPr>
            <w:r w:rsidRPr="00D876CB">
              <w:rPr>
                <w:rFonts w:eastAsia="Times New Roman"/>
                <w:b/>
                <w:bCs/>
                <w:i/>
                <w:iCs/>
                <w:sz w:val="24"/>
                <w:szCs w:val="24"/>
              </w:rPr>
              <w:t xml:space="preserve">- </w:t>
            </w:r>
            <w:r w:rsidRPr="00D876CB">
              <w:rPr>
                <w:rFonts w:eastAsia="Times New Roman"/>
                <w:sz w:val="24"/>
                <w:szCs w:val="24"/>
              </w:rPr>
              <w:t>GV lần lượt bật một số đoạn nhạc quảng cáo quen thuộc để HS đoán đoạn nhạc thuộc quảng cáo sản phẩm nào.</w:t>
            </w:r>
          </w:p>
          <w:p w14:paraId="18D9DDD3" w14:textId="77777777" w:rsidR="00E01AFA" w:rsidRPr="00D876CB" w:rsidRDefault="00E01AFA" w:rsidP="00435332">
            <w:pPr>
              <w:rPr>
                <w:rFonts w:eastAsia="Times New Roman"/>
                <w:sz w:val="24"/>
                <w:szCs w:val="24"/>
              </w:rPr>
            </w:pPr>
            <w:r w:rsidRPr="00D876CB">
              <w:rPr>
                <w:rFonts w:eastAsia="Times New Roman"/>
                <w:sz w:val="24"/>
                <w:szCs w:val="24"/>
              </w:rPr>
              <w:t xml:space="preserve">- GV tổng kết và dẫn dắt vào bài học: </w:t>
            </w:r>
            <w:r w:rsidRPr="00D876CB">
              <w:rPr>
                <w:rFonts w:eastAsia="Times New Roman"/>
                <w:i/>
                <w:iCs/>
                <w:sz w:val="24"/>
                <w:szCs w:val="24"/>
              </w:rPr>
              <w:t>Quảng cáo là một trong những tiếp thị sản phẩm đến với người dùng, không chỉ tạo hoạt động nên thương hiệu mà còn tăng doanh số bán hàng. Để tìm hiểu kĩ hơn về các công việc trong kinh doanh, chúng ta cùng đi vào bài học hôm nay nhé – Tuần 19 – Tiết 2: Hoạt động giáo dục theo chủ đề: Em tập kinh doanh.</w:t>
            </w:r>
            <w:r w:rsidRPr="00D876CB">
              <w:rPr>
                <w:rFonts w:eastAsia="Times New Roman"/>
                <w:sz w:val="24"/>
                <w:szCs w:val="24"/>
              </w:rPr>
              <w:t xml:space="preserve">   </w:t>
            </w:r>
          </w:p>
        </w:tc>
        <w:tc>
          <w:tcPr>
            <w:tcW w:w="4147" w:type="dxa"/>
          </w:tcPr>
          <w:p w14:paraId="791FB92C" w14:textId="77777777" w:rsidR="00E01AFA" w:rsidRDefault="00E01AFA" w:rsidP="00435332">
            <w:pPr>
              <w:rPr>
                <w:rFonts w:eastAsia="Times New Roman"/>
                <w:sz w:val="24"/>
              </w:rPr>
            </w:pPr>
          </w:p>
          <w:p w14:paraId="510FBECD" w14:textId="77777777" w:rsidR="00E01AFA" w:rsidRDefault="00E01AFA" w:rsidP="00435332">
            <w:pPr>
              <w:rPr>
                <w:rFonts w:eastAsia="Times New Roman"/>
                <w:sz w:val="24"/>
              </w:rPr>
            </w:pPr>
          </w:p>
          <w:p w14:paraId="64179503" w14:textId="77777777" w:rsidR="00E01AFA" w:rsidRDefault="00E01AFA" w:rsidP="00435332">
            <w:pPr>
              <w:rPr>
                <w:rFonts w:eastAsia="Times New Roman"/>
                <w:sz w:val="24"/>
              </w:rPr>
            </w:pPr>
          </w:p>
          <w:p w14:paraId="77BC8C6C" w14:textId="77777777" w:rsidR="00E01AFA" w:rsidRPr="00D876CB" w:rsidRDefault="00E01AFA" w:rsidP="00435332">
            <w:pPr>
              <w:rPr>
                <w:rFonts w:eastAsia="Times New Roman"/>
                <w:sz w:val="24"/>
                <w:szCs w:val="24"/>
              </w:rPr>
            </w:pPr>
          </w:p>
          <w:p w14:paraId="17640080" w14:textId="77777777" w:rsidR="00E01AFA" w:rsidRPr="00D876CB" w:rsidRDefault="00E01AFA" w:rsidP="00435332">
            <w:pPr>
              <w:rPr>
                <w:rFonts w:eastAsia="Times New Roman"/>
                <w:sz w:val="24"/>
                <w:szCs w:val="24"/>
              </w:rPr>
            </w:pPr>
          </w:p>
          <w:p w14:paraId="7273EC50" w14:textId="77777777" w:rsidR="00E01AFA" w:rsidRPr="00D876CB" w:rsidRDefault="00E01AFA" w:rsidP="00435332">
            <w:pPr>
              <w:rPr>
                <w:rFonts w:eastAsia="Times New Roman"/>
                <w:sz w:val="24"/>
                <w:szCs w:val="24"/>
              </w:rPr>
            </w:pPr>
            <w:r w:rsidRPr="00D876CB">
              <w:rPr>
                <w:rFonts w:eastAsia="Times New Roman"/>
                <w:sz w:val="24"/>
                <w:szCs w:val="24"/>
              </w:rPr>
              <w:t xml:space="preserve">- HS chơi theo nhóm. </w:t>
            </w:r>
          </w:p>
          <w:p w14:paraId="643DB3A5" w14:textId="77777777" w:rsidR="00E01AFA" w:rsidRPr="00D876CB" w:rsidRDefault="00E01AFA" w:rsidP="00435332">
            <w:pPr>
              <w:rPr>
                <w:rFonts w:eastAsia="Times New Roman"/>
                <w:sz w:val="24"/>
                <w:szCs w:val="24"/>
              </w:rPr>
            </w:pPr>
          </w:p>
          <w:p w14:paraId="2E21A113" w14:textId="77777777" w:rsidR="00E01AFA" w:rsidRDefault="00E01AFA" w:rsidP="00435332">
            <w:pPr>
              <w:rPr>
                <w:rFonts w:eastAsia="Times New Roman"/>
                <w:sz w:val="24"/>
              </w:rPr>
            </w:pPr>
          </w:p>
          <w:p w14:paraId="5B2D3177" w14:textId="77777777" w:rsidR="00E01AFA" w:rsidRPr="00D876CB" w:rsidRDefault="00E01AFA" w:rsidP="00435332">
            <w:pPr>
              <w:rPr>
                <w:rFonts w:eastAsia="Times New Roman"/>
                <w:sz w:val="24"/>
                <w:szCs w:val="24"/>
              </w:rPr>
            </w:pPr>
          </w:p>
          <w:p w14:paraId="6FCF7AB8" w14:textId="77777777" w:rsidR="00E01AFA" w:rsidRPr="00D876CB" w:rsidRDefault="00E01AFA" w:rsidP="00435332">
            <w:pPr>
              <w:rPr>
                <w:rFonts w:eastAsia="Times New Roman"/>
                <w:sz w:val="24"/>
                <w:szCs w:val="24"/>
              </w:rPr>
            </w:pPr>
            <w:r w:rsidRPr="00D876CB">
              <w:rPr>
                <w:rFonts w:eastAsia="Times New Roman"/>
                <w:sz w:val="24"/>
                <w:szCs w:val="24"/>
              </w:rPr>
              <w:t>- HS đoán tên quảng cáo</w:t>
            </w:r>
          </w:p>
          <w:p w14:paraId="05A3D28B" w14:textId="77777777" w:rsidR="00E01AFA" w:rsidRPr="00D876CB" w:rsidRDefault="00E01AFA" w:rsidP="00435332">
            <w:pPr>
              <w:rPr>
                <w:rFonts w:eastAsia="Times New Roman"/>
                <w:sz w:val="24"/>
                <w:szCs w:val="24"/>
              </w:rPr>
            </w:pPr>
          </w:p>
          <w:p w14:paraId="78D0CEF9" w14:textId="77777777" w:rsidR="00E01AFA" w:rsidRPr="00D876CB" w:rsidRDefault="00E01AFA" w:rsidP="00435332">
            <w:pPr>
              <w:rPr>
                <w:rFonts w:eastAsia="Times New Roman"/>
                <w:sz w:val="24"/>
                <w:szCs w:val="24"/>
              </w:rPr>
            </w:pPr>
            <w:r w:rsidRPr="00D876CB">
              <w:rPr>
                <w:rFonts w:eastAsia="Times New Roman"/>
                <w:sz w:val="24"/>
                <w:szCs w:val="24"/>
              </w:rPr>
              <w:t>- HS lắng nghe.</w:t>
            </w:r>
          </w:p>
        </w:tc>
      </w:tr>
      <w:tr w:rsidR="00E01AFA" w:rsidRPr="00D876CB" w14:paraId="0E0EA763" w14:textId="77777777" w:rsidTr="00435332">
        <w:trPr>
          <w:trHeight w:val="390"/>
        </w:trPr>
        <w:tc>
          <w:tcPr>
            <w:tcW w:w="625" w:type="dxa"/>
            <w:tcBorders>
              <w:bottom w:val="dashSmallGap" w:sz="4" w:space="0" w:color="auto"/>
            </w:tcBorders>
          </w:tcPr>
          <w:p w14:paraId="2794B2E7" w14:textId="77777777" w:rsidR="00E01AFA" w:rsidRPr="00D876CB" w:rsidRDefault="00E01AFA" w:rsidP="00435332">
            <w:pPr>
              <w:rPr>
                <w:rFonts w:eastAsia="Times New Roman"/>
                <w:b/>
                <w:sz w:val="24"/>
              </w:rPr>
            </w:pPr>
            <w:r>
              <w:rPr>
                <w:rFonts w:eastAsia="Times New Roman"/>
                <w:b/>
                <w:sz w:val="24"/>
              </w:rPr>
              <w:t>25p</w:t>
            </w:r>
          </w:p>
        </w:tc>
        <w:tc>
          <w:tcPr>
            <w:tcW w:w="5213" w:type="dxa"/>
            <w:tcBorders>
              <w:bottom w:val="dashSmallGap" w:sz="4" w:space="0" w:color="auto"/>
            </w:tcBorders>
          </w:tcPr>
          <w:p w14:paraId="0EA0152C" w14:textId="77777777" w:rsidR="00E01AFA" w:rsidRPr="00D876CB" w:rsidRDefault="00E01AFA" w:rsidP="00435332">
            <w:pPr>
              <w:rPr>
                <w:rFonts w:eastAsia="Times New Roman"/>
                <w:b/>
                <w:sz w:val="24"/>
                <w:szCs w:val="24"/>
              </w:rPr>
            </w:pPr>
            <w:r w:rsidRPr="00D876CB">
              <w:rPr>
                <w:rFonts w:eastAsia="Times New Roman"/>
                <w:b/>
                <w:sz w:val="24"/>
                <w:szCs w:val="24"/>
              </w:rPr>
              <w:t>2. Hoạt động khám phá – Trải nghiệm chủ đề.</w:t>
            </w:r>
          </w:p>
          <w:p w14:paraId="2E58F6E0" w14:textId="77777777" w:rsidR="00E01AFA" w:rsidRPr="00D876CB" w:rsidRDefault="00E01AFA" w:rsidP="00435332">
            <w:pPr>
              <w:rPr>
                <w:rFonts w:eastAsia="Times New Roman"/>
                <w:b/>
                <w:sz w:val="24"/>
                <w:szCs w:val="24"/>
              </w:rPr>
            </w:pPr>
            <w:r w:rsidRPr="00D876CB">
              <w:rPr>
                <w:rFonts w:eastAsia="Times New Roman"/>
                <w:b/>
                <w:sz w:val="24"/>
                <w:szCs w:val="24"/>
              </w:rPr>
              <w:t>Hoạt động 1: Nhận diện về hoạt động kinh doanh</w:t>
            </w:r>
          </w:p>
          <w:p w14:paraId="2603CA91" w14:textId="77777777" w:rsidR="00E01AFA" w:rsidRPr="00D876CB" w:rsidRDefault="00E01AFA" w:rsidP="00435332">
            <w:pPr>
              <w:rPr>
                <w:rFonts w:eastAsia="Times New Roman"/>
                <w:bCs/>
                <w:sz w:val="24"/>
                <w:szCs w:val="24"/>
              </w:rPr>
            </w:pPr>
            <w:r w:rsidRPr="00D876CB">
              <w:rPr>
                <w:rFonts w:eastAsia="Times New Roman"/>
                <w:bCs/>
                <w:sz w:val="24"/>
                <w:szCs w:val="24"/>
              </w:rPr>
              <w:t>- GV yêu cầu HS: Chia sẻ về những hoạt động kinh doanh mà em từng biết hoặc tham gia.</w:t>
            </w:r>
          </w:p>
          <w:p w14:paraId="7A7ED252" w14:textId="77777777" w:rsidR="00E01AFA" w:rsidRPr="00D876CB" w:rsidRDefault="00E01AFA" w:rsidP="00435332">
            <w:pPr>
              <w:rPr>
                <w:rFonts w:eastAsia="Times New Roman"/>
                <w:bCs/>
                <w:sz w:val="24"/>
                <w:szCs w:val="24"/>
              </w:rPr>
            </w:pPr>
            <w:r w:rsidRPr="00D876CB">
              <w:rPr>
                <w:rFonts w:eastAsia="Times New Roman"/>
                <w:bCs/>
                <w:sz w:val="24"/>
                <w:szCs w:val="24"/>
              </w:rPr>
              <w:t>-  GV giới thiệu để HS hình dung được về các hoạt động kinh doanh trong đời sống hàng ngày.</w:t>
            </w:r>
          </w:p>
          <w:p w14:paraId="6E579616" w14:textId="77777777" w:rsidR="00E01AFA" w:rsidRPr="00D876CB" w:rsidRDefault="00E01AFA" w:rsidP="00435332">
            <w:pPr>
              <w:rPr>
                <w:rFonts w:eastAsia="Times New Roman"/>
                <w:bCs/>
                <w:sz w:val="24"/>
                <w:szCs w:val="24"/>
              </w:rPr>
            </w:pPr>
            <w:r w:rsidRPr="00D876CB">
              <w:rPr>
                <w:rFonts w:eastAsia="Times New Roman"/>
                <w:bCs/>
                <w:sz w:val="24"/>
                <w:szCs w:val="24"/>
              </w:rPr>
              <w:t>- GV mời một số HS trình bày trước lớp. HS khác lắng nghe, nhận xét, bổ sung ý kiến (nếu có).</w:t>
            </w:r>
          </w:p>
          <w:p w14:paraId="3125C566" w14:textId="77777777" w:rsidR="00E01AFA" w:rsidRPr="00D876CB" w:rsidRDefault="00E01AFA" w:rsidP="00435332">
            <w:pPr>
              <w:rPr>
                <w:rFonts w:eastAsia="Times New Roman"/>
                <w:bCs/>
                <w:sz w:val="24"/>
                <w:szCs w:val="24"/>
              </w:rPr>
            </w:pPr>
            <w:r w:rsidRPr="00D876CB">
              <w:rPr>
                <w:rFonts w:eastAsia="Times New Roman"/>
                <w:bCs/>
                <w:sz w:val="24"/>
                <w:szCs w:val="24"/>
              </w:rPr>
              <w:t xml:space="preserve">- GV nhận xét, đánh giá, ghi nhận câu trả lời hợp lí của HS: </w:t>
            </w:r>
          </w:p>
          <w:p w14:paraId="1112BA31" w14:textId="77777777" w:rsidR="00E01AFA" w:rsidRPr="00D876CB" w:rsidRDefault="00E01AFA" w:rsidP="00435332">
            <w:pPr>
              <w:rPr>
                <w:rFonts w:eastAsia="Times New Roman"/>
                <w:bCs/>
                <w:i/>
                <w:iCs/>
                <w:sz w:val="24"/>
                <w:szCs w:val="24"/>
              </w:rPr>
            </w:pPr>
            <w:r w:rsidRPr="00D876CB">
              <w:rPr>
                <w:rFonts w:eastAsia="Times New Roman"/>
                <w:bCs/>
                <w:i/>
                <w:iCs/>
                <w:sz w:val="24"/>
                <w:szCs w:val="24"/>
              </w:rPr>
              <w:t>Trong cuộc sống hàng ngày có rất nhiều hoạt động kinh doanh diễn ra có thể là mua bán trực tiếp tại các cửa hàng cửa hiệu hoặc có thể diễn ra trực tuyến trên các nền tảng: bán quần áo, bán thiết bị điện tử...</w:t>
            </w:r>
          </w:p>
          <w:p w14:paraId="167D9F01" w14:textId="77777777" w:rsidR="00E01AFA" w:rsidRPr="00D876CB" w:rsidRDefault="00E01AFA" w:rsidP="00435332">
            <w:pPr>
              <w:rPr>
                <w:rFonts w:eastAsia="Times New Roman"/>
                <w:bCs/>
                <w:sz w:val="24"/>
                <w:szCs w:val="24"/>
              </w:rPr>
            </w:pPr>
            <w:r w:rsidRPr="00D876CB">
              <w:rPr>
                <w:rFonts w:eastAsia="Times New Roman"/>
                <w:bCs/>
                <w:sz w:val="24"/>
                <w:szCs w:val="24"/>
              </w:rPr>
              <w:lastRenderedPageBreak/>
              <w:t xml:space="preserve">- GV tổ chức cho HS cả lớp: Kể tên một số sản phẩm phù hợp kinh doanh tại Hội chợ Xuân. </w:t>
            </w:r>
          </w:p>
          <w:p w14:paraId="6C499B7D" w14:textId="77777777" w:rsidR="00E01AFA" w:rsidRPr="00D876CB" w:rsidRDefault="00E01AFA" w:rsidP="00435332">
            <w:pPr>
              <w:rPr>
                <w:rFonts w:eastAsia="Times New Roman"/>
                <w:bCs/>
                <w:sz w:val="24"/>
                <w:szCs w:val="24"/>
              </w:rPr>
            </w:pPr>
            <w:r w:rsidRPr="00D876CB">
              <w:rPr>
                <w:rFonts w:eastAsia="Times New Roman"/>
                <w:bCs/>
                <w:sz w:val="24"/>
                <w:szCs w:val="24"/>
              </w:rPr>
              <w:t xml:space="preserve">- GV mời lần lượt một số HS nêu. Mỗi HS nêu một sản phẩm. HS sau nêu không trùng với HS trước. </w:t>
            </w:r>
          </w:p>
          <w:p w14:paraId="5EDEF81B" w14:textId="77777777" w:rsidR="00E01AFA" w:rsidRPr="00D876CB" w:rsidRDefault="00E01AFA" w:rsidP="00435332">
            <w:pPr>
              <w:rPr>
                <w:rFonts w:eastAsia="Times New Roman"/>
                <w:bCs/>
                <w:sz w:val="24"/>
                <w:szCs w:val="24"/>
              </w:rPr>
            </w:pPr>
            <w:r w:rsidRPr="00D876CB">
              <w:rPr>
                <w:rFonts w:eastAsia="Times New Roman"/>
                <w:bCs/>
                <w:sz w:val="24"/>
                <w:szCs w:val="24"/>
              </w:rPr>
              <w:t>- GV nhận xét, đánh giá, ghi nhận những câu trả lời hợp lí: Một số sản phẩm phù hợp kinh doanh tại Hội chợ Xuân:</w:t>
            </w:r>
          </w:p>
          <w:p w14:paraId="2AE0FAA7" w14:textId="77777777" w:rsidR="00E01AFA" w:rsidRPr="00D876CB" w:rsidRDefault="00E01AFA" w:rsidP="00435332">
            <w:pPr>
              <w:rPr>
                <w:rFonts w:eastAsia="Times New Roman"/>
                <w:bCs/>
                <w:sz w:val="24"/>
                <w:szCs w:val="24"/>
              </w:rPr>
            </w:pPr>
            <w:r w:rsidRPr="00D876CB">
              <w:rPr>
                <w:rFonts w:eastAsia="Times New Roman"/>
                <w:bCs/>
                <w:sz w:val="24"/>
                <w:szCs w:val="24"/>
              </w:rPr>
              <w:t xml:space="preserve">+ Hoa quả. </w:t>
            </w:r>
          </w:p>
          <w:p w14:paraId="13FCA027" w14:textId="77777777" w:rsidR="00E01AFA" w:rsidRPr="00D876CB" w:rsidRDefault="00E01AFA" w:rsidP="00435332">
            <w:pPr>
              <w:rPr>
                <w:rFonts w:eastAsia="Times New Roman"/>
                <w:bCs/>
                <w:sz w:val="24"/>
                <w:szCs w:val="24"/>
              </w:rPr>
            </w:pPr>
            <w:r w:rsidRPr="00D876CB">
              <w:rPr>
                <w:rFonts w:eastAsia="Times New Roman"/>
                <w:bCs/>
                <w:sz w:val="24"/>
                <w:szCs w:val="24"/>
              </w:rPr>
              <w:t>+ Đồ lưu niệm.</w:t>
            </w:r>
          </w:p>
          <w:p w14:paraId="5D98B695" w14:textId="77777777" w:rsidR="00E01AFA" w:rsidRPr="00D876CB" w:rsidRDefault="00E01AFA" w:rsidP="00435332">
            <w:pPr>
              <w:rPr>
                <w:rFonts w:eastAsia="Times New Roman"/>
                <w:bCs/>
                <w:sz w:val="24"/>
                <w:szCs w:val="24"/>
              </w:rPr>
            </w:pPr>
            <w:r w:rsidRPr="00D876CB">
              <w:rPr>
                <w:rFonts w:eastAsia="Times New Roman"/>
                <w:bCs/>
                <w:sz w:val="24"/>
                <w:szCs w:val="24"/>
              </w:rPr>
              <w:t>+ Đồ thủ công.</w:t>
            </w:r>
          </w:p>
          <w:p w14:paraId="46A157BB" w14:textId="77777777" w:rsidR="00E01AFA" w:rsidRPr="00D876CB" w:rsidRDefault="00E01AFA" w:rsidP="00435332">
            <w:pPr>
              <w:rPr>
                <w:rFonts w:eastAsia="Times New Roman"/>
                <w:bCs/>
                <w:sz w:val="24"/>
                <w:szCs w:val="24"/>
              </w:rPr>
            </w:pPr>
            <w:r w:rsidRPr="00D876CB">
              <w:rPr>
                <w:rFonts w:eastAsia="Times New Roman"/>
                <w:bCs/>
                <w:sz w:val="24"/>
                <w:szCs w:val="24"/>
              </w:rPr>
              <w:t>+ Đồ dùng học tập...</w:t>
            </w:r>
          </w:p>
          <w:p w14:paraId="36AF8676" w14:textId="77777777" w:rsidR="00E01AFA" w:rsidRPr="00D876CB" w:rsidRDefault="00E01AFA" w:rsidP="00435332">
            <w:pPr>
              <w:rPr>
                <w:rFonts w:eastAsia="Times New Roman"/>
                <w:bCs/>
                <w:i/>
                <w:iCs/>
                <w:sz w:val="24"/>
                <w:szCs w:val="24"/>
              </w:rPr>
            </w:pPr>
            <w:r w:rsidRPr="00D876CB">
              <w:rPr>
                <w:rFonts w:eastAsia="Times New Roman"/>
                <w:bCs/>
                <w:i/>
                <w:iCs/>
                <w:sz w:val="24"/>
                <w:szCs w:val="24"/>
              </w:rPr>
              <w:t>- GV kết luận: Kinh doanh được hiểu đơn giản là hoạt động mua bán, cung ứng hàng hóa, dịch vụ nhằm tạo ra lợi nhuận. Trong cuộc sống có rất nhiều ngành nghề, lĩnh vực kinh doanh khác nhau. Tham gia Hội chợ Xuân là có cơ hội để các em làm quen với hoạt động kinh doanh đơn giản, phù hợp độ tuổi của mình.</w:t>
            </w:r>
          </w:p>
        </w:tc>
        <w:tc>
          <w:tcPr>
            <w:tcW w:w="4147" w:type="dxa"/>
            <w:tcBorders>
              <w:bottom w:val="dashSmallGap" w:sz="4" w:space="0" w:color="auto"/>
            </w:tcBorders>
          </w:tcPr>
          <w:p w14:paraId="06C63B6E" w14:textId="77777777" w:rsidR="00E01AFA" w:rsidRDefault="00E01AFA" w:rsidP="00435332">
            <w:pPr>
              <w:rPr>
                <w:rFonts w:eastAsia="Times New Roman"/>
                <w:sz w:val="24"/>
              </w:rPr>
            </w:pPr>
          </w:p>
          <w:p w14:paraId="7DE2A746" w14:textId="77777777" w:rsidR="00E01AFA" w:rsidRPr="00D876CB" w:rsidRDefault="00E01AFA" w:rsidP="00435332">
            <w:pPr>
              <w:rPr>
                <w:rFonts w:eastAsia="Times New Roman"/>
                <w:sz w:val="24"/>
                <w:szCs w:val="24"/>
              </w:rPr>
            </w:pPr>
          </w:p>
          <w:p w14:paraId="7B383118" w14:textId="77777777" w:rsidR="00E01AFA" w:rsidRPr="00D876CB" w:rsidRDefault="00E01AFA" w:rsidP="00435332">
            <w:pPr>
              <w:rPr>
                <w:rFonts w:eastAsia="Times New Roman"/>
                <w:sz w:val="24"/>
                <w:szCs w:val="24"/>
              </w:rPr>
            </w:pPr>
          </w:p>
          <w:p w14:paraId="35C071E9" w14:textId="77777777" w:rsidR="00E01AFA" w:rsidRPr="00D876CB" w:rsidRDefault="00E01AFA" w:rsidP="00435332">
            <w:pPr>
              <w:rPr>
                <w:rFonts w:eastAsia="Times New Roman"/>
                <w:sz w:val="24"/>
                <w:szCs w:val="24"/>
              </w:rPr>
            </w:pPr>
            <w:r w:rsidRPr="00D876CB">
              <w:rPr>
                <w:rFonts w:eastAsia="Times New Roman"/>
                <w:sz w:val="24"/>
                <w:szCs w:val="24"/>
              </w:rPr>
              <w:t>- HS chia sẻ theo nhóm.</w:t>
            </w:r>
          </w:p>
          <w:p w14:paraId="32DECBCA" w14:textId="77777777" w:rsidR="00E01AFA" w:rsidRPr="00D876CB" w:rsidRDefault="00E01AFA" w:rsidP="00435332">
            <w:pPr>
              <w:rPr>
                <w:rFonts w:eastAsia="Times New Roman"/>
                <w:sz w:val="24"/>
                <w:szCs w:val="24"/>
              </w:rPr>
            </w:pPr>
          </w:p>
          <w:p w14:paraId="283CDD8D" w14:textId="77777777" w:rsidR="00E01AFA" w:rsidRPr="00D876CB" w:rsidRDefault="00E01AFA" w:rsidP="00435332">
            <w:pPr>
              <w:rPr>
                <w:rFonts w:eastAsia="Times New Roman"/>
                <w:sz w:val="24"/>
                <w:szCs w:val="24"/>
              </w:rPr>
            </w:pPr>
          </w:p>
          <w:p w14:paraId="420C238B" w14:textId="77777777" w:rsidR="00E01AFA" w:rsidRPr="00D876CB" w:rsidRDefault="00E01AFA" w:rsidP="00435332">
            <w:pPr>
              <w:rPr>
                <w:rFonts w:eastAsia="Times New Roman"/>
                <w:sz w:val="24"/>
                <w:szCs w:val="24"/>
              </w:rPr>
            </w:pPr>
          </w:p>
          <w:p w14:paraId="66BC639C" w14:textId="77777777" w:rsidR="00E01AFA" w:rsidRPr="00D876CB" w:rsidRDefault="00E01AFA" w:rsidP="00435332">
            <w:pPr>
              <w:rPr>
                <w:rFonts w:eastAsia="Times New Roman"/>
                <w:sz w:val="24"/>
                <w:szCs w:val="24"/>
              </w:rPr>
            </w:pPr>
          </w:p>
          <w:p w14:paraId="644648E3" w14:textId="77777777" w:rsidR="00E01AFA" w:rsidRPr="00D876CB" w:rsidRDefault="00E01AFA" w:rsidP="00435332">
            <w:pPr>
              <w:rPr>
                <w:rFonts w:eastAsia="Times New Roman"/>
                <w:sz w:val="24"/>
                <w:szCs w:val="24"/>
              </w:rPr>
            </w:pPr>
            <w:r w:rsidRPr="00D876CB">
              <w:rPr>
                <w:rFonts w:eastAsia="Times New Roman"/>
                <w:sz w:val="24"/>
                <w:szCs w:val="24"/>
              </w:rPr>
              <w:t>- Các nhóm khác lắng nghe, góp ý hoặc bổ sung ý kiến cho nhóm bạn.</w:t>
            </w:r>
          </w:p>
          <w:p w14:paraId="776717E9" w14:textId="77777777" w:rsidR="00E01AFA" w:rsidRPr="00D876CB" w:rsidRDefault="00E01AFA" w:rsidP="00435332">
            <w:pPr>
              <w:rPr>
                <w:rFonts w:eastAsia="Times New Roman"/>
                <w:sz w:val="24"/>
                <w:szCs w:val="24"/>
              </w:rPr>
            </w:pPr>
          </w:p>
          <w:p w14:paraId="490D319E" w14:textId="77777777" w:rsidR="00E01AFA" w:rsidRPr="00D876CB" w:rsidRDefault="00E01AFA" w:rsidP="00435332">
            <w:pPr>
              <w:rPr>
                <w:rFonts w:eastAsia="Times New Roman"/>
                <w:sz w:val="24"/>
                <w:szCs w:val="24"/>
              </w:rPr>
            </w:pPr>
            <w:r w:rsidRPr="00D876CB">
              <w:rPr>
                <w:rFonts w:eastAsia="Times New Roman"/>
                <w:sz w:val="24"/>
                <w:szCs w:val="24"/>
              </w:rPr>
              <w:t>- Hs lắng nghe, tiếp thu</w:t>
            </w:r>
          </w:p>
          <w:p w14:paraId="1A354A80" w14:textId="77777777" w:rsidR="00E01AFA" w:rsidRPr="00D876CB" w:rsidRDefault="00E01AFA" w:rsidP="00435332">
            <w:pPr>
              <w:rPr>
                <w:rFonts w:eastAsia="Times New Roman"/>
                <w:sz w:val="24"/>
                <w:szCs w:val="24"/>
              </w:rPr>
            </w:pPr>
          </w:p>
          <w:p w14:paraId="0977CAA6" w14:textId="77777777" w:rsidR="00E01AFA" w:rsidRPr="00D876CB" w:rsidRDefault="00E01AFA" w:rsidP="00435332">
            <w:pPr>
              <w:rPr>
                <w:rFonts w:eastAsia="Times New Roman"/>
                <w:sz w:val="24"/>
                <w:szCs w:val="24"/>
              </w:rPr>
            </w:pPr>
          </w:p>
          <w:p w14:paraId="53A5F3FB" w14:textId="77777777" w:rsidR="00E01AFA" w:rsidRPr="00D876CB" w:rsidRDefault="00E01AFA" w:rsidP="00435332">
            <w:pPr>
              <w:rPr>
                <w:rFonts w:eastAsia="Times New Roman"/>
                <w:sz w:val="24"/>
                <w:szCs w:val="24"/>
              </w:rPr>
            </w:pPr>
          </w:p>
          <w:p w14:paraId="208DCE6F" w14:textId="77777777" w:rsidR="00E01AFA" w:rsidRPr="00D876CB" w:rsidRDefault="00E01AFA" w:rsidP="00435332">
            <w:pPr>
              <w:rPr>
                <w:rFonts w:eastAsia="Times New Roman"/>
                <w:sz w:val="24"/>
                <w:szCs w:val="24"/>
              </w:rPr>
            </w:pPr>
          </w:p>
          <w:p w14:paraId="7B354187" w14:textId="77777777" w:rsidR="00E01AFA" w:rsidRPr="00D876CB" w:rsidRDefault="00E01AFA" w:rsidP="00435332">
            <w:pPr>
              <w:rPr>
                <w:rFonts w:eastAsia="Times New Roman"/>
                <w:sz w:val="24"/>
                <w:szCs w:val="24"/>
              </w:rPr>
            </w:pPr>
          </w:p>
          <w:p w14:paraId="451FC3A4" w14:textId="77777777" w:rsidR="00E01AFA" w:rsidRPr="00D876CB" w:rsidRDefault="00E01AFA" w:rsidP="00435332">
            <w:pPr>
              <w:rPr>
                <w:rFonts w:eastAsia="Times New Roman"/>
                <w:sz w:val="24"/>
                <w:szCs w:val="24"/>
              </w:rPr>
            </w:pPr>
          </w:p>
          <w:p w14:paraId="6EA13E1F" w14:textId="77777777" w:rsidR="00E01AFA" w:rsidRPr="00D876CB" w:rsidRDefault="00E01AFA" w:rsidP="00435332">
            <w:pPr>
              <w:rPr>
                <w:rFonts w:eastAsia="Times New Roman"/>
                <w:sz w:val="24"/>
                <w:szCs w:val="24"/>
              </w:rPr>
            </w:pPr>
          </w:p>
          <w:p w14:paraId="3AD91968" w14:textId="77777777" w:rsidR="00E01AFA" w:rsidRPr="00D876CB" w:rsidRDefault="00E01AFA" w:rsidP="00435332">
            <w:pPr>
              <w:rPr>
                <w:rFonts w:eastAsia="Times New Roman"/>
                <w:sz w:val="24"/>
                <w:szCs w:val="24"/>
              </w:rPr>
            </w:pPr>
          </w:p>
          <w:p w14:paraId="35B08538" w14:textId="77777777" w:rsidR="00E01AFA" w:rsidRPr="00D876CB" w:rsidRDefault="00E01AFA" w:rsidP="00435332">
            <w:pPr>
              <w:rPr>
                <w:rFonts w:eastAsia="Times New Roman"/>
                <w:sz w:val="24"/>
                <w:szCs w:val="24"/>
              </w:rPr>
            </w:pPr>
            <w:r w:rsidRPr="00D876CB">
              <w:rPr>
                <w:rFonts w:eastAsia="Times New Roman"/>
                <w:sz w:val="24"/>
                <w:szCs w:val="24"/>
              </w:rPr>
              <w:t>- HS kể tên</w:t>
            </w:r>
          </w:p>
          <w:p w14:paraId="4FF39866" w14:textId="77777777" w:rsidR="00E01AFA" w:rsidRPr="00D876CB" w:rsidRDefault="00E01AFA" w:rsidP="00435332">
            <w:pPr>
              <w:rPr>
                <w:rFonts w:eastAsia="Times New Roman"/>
                <w:sz w:val="24"/>
                <w:szCs w:val="24"/>
              </w:rPr>
            </w:pPr>
          </w:p>
          <w:p w14:paraId="4F2A5FD7" w14:textId="77777777" w:rsidR="00E01AFA" w:rsidRPr="00D876CB" w:rsidRDefault="00E01AFA" w:rsidP="00435332">
            <w:pPr>
              <w:rPr>
                <w:rFonts w:eastAsia="Times New Roman"/>
                <w:sz w:val="24"/>
                <w:szCs w:val="24"/>
              </w:rPr>
            </w:pPr>
          </w:p>
          <w:p w14:paraId="27AB8C54" w14:textId="77777777" w:rsidR="00E01AFA" w:rsidRPr="00D876CB" w:rsidRDefault="00E01AFA" w:rsidP="00435332">
            <w:pPr>
              <w:rPr>
                <w:rFonts w:eastAsia="Times New Roman"/>
                <w:sz w:val="24"/>
                <w:szCs w:val="24"/>
              </w:rPr>
            </w:pPr>
            <w:r w:rsidRPr="00D876CB">
              <w:rPr>
                <w:rFonts w:eastAsia="Times New Roman"/>
                <w:sz w:val="24"/>
                <w:szCs w:val="24"/>
              </w:rPr>
              <w:t>- Hs chia sẻ</w:t>
            </w:r>
          </w:p>
          <w:p w14:paraId="7B334875" w14:textId="77777777" w:rsidR="00E01AFA" w:rsidRPr="00D876CB" w:rsidRDefault="00E01AFA" w:rsidP="00435332">
            <w:pPr>
              <w:rPr>
                <w:rFonts w:eastAsia="Times New Roman"/>
                <w:sz w:val="24"/>
                <w:szCs w:val="24"/>
              </w:rPr>
            </w:pPr>
          </w:p>
          <w:p w14:paraId="796F9774" w14:textId="77777777" w:rsidR="00E01AFA" w:rsidRPr="00D876CB" w:rsidRDefault="00E01AFA" w:rsidP="00435332">
            <w:pPr>
              <w:rPr>
                <w:rFonts w:eastAsia="Times New Roman"/>
                <w:sz w:val="24"/>
                <w:szCs w:val="24"/>
              </w:rPr>
            </w:pPr>
          </w:p>
          <w:p w14:paraId="49122D28" w14:textId="77777777" w:rsidR="00E01AFA" w:rsidRPr="00D876CB" w:rsidRDefault="00E01AFA" w:rsidP="00435332">
            <w:pPr>
              <w:rPr>
                <w:rFonts w:eastAsia="Times New Roman"/>
                <w:sz w:val="24"/>
                <w:szCs w:val="24"/>
              </w:rPr>
            </w:pPr>
            <w:r w:rsidRPr="00D876CB">
              <w:rPr>
                <w:rFonts w:eastAsia="Times New Roman"/>
                <w:sz w:val="24"/>
                <w:szCs w:val="24"/>
              </w:rPr>
              <w:t xml:space="preserve"> HS lắng nghe</w:t>
            </w:r>
          </w:p>
          <w:p w14:paraId="595B46A6" w14:textId="77777777" w:rsidR="00E01AFA" w:rsidRPr="00D876CB" w:rsidRDefault="00E01AFA" w:rsidP="00435332">
            <w:pPr>
              <w:rPr>
                <w:rFonts w:eastAsia="Times New Roman"/>
                <w:sz w:val="24"/>
                <w:szCs w:val="24"/>
              </w:rPr>
            </w:pPr>
          </w:p>
          <w:p w14:paraId="1DB23675" w14:textId="77777777" w:rsidR="00E01AFA" w:rsidRPr="00D876CB" w:rsidRDefault="00E01AFA" w:rsidP="00435332">
            <w:pPr>
              <w:rPr>
                <w:rFonts w:eastAsia="Times New Roman"/>
                <w:sz w:val="24"/>
                <w:szCs w:val="24"/>
              </w:rPr>
            </w:pPr>
          </w:p>
          <w:p w14:paraId="58DFEC69" w14:textId="77777777" w:rsidR="00E01AFA" w:rsidRPr="00D876CB" w:rsidRDefault="00E01AFA" w:rsidP="00435332">
            <w:pPr>
              <w:rPr>
                <w:rFonts w:eastAsia="Times New Roman"/>
                <w:sz w:val="24"/>
                <w:szCs w:val="24"/>
              </w:rPr>
            </w:pPr>
          </w:p>
          <w:p w14:paraId="217D640B" w14:textId="77777777" w:rsidR="00E01AFA" w:rsidRPr="00D876CB" w:rsidRDefault="00E01AFA" w:rsidP="00435332">
            <w:pPr>
              <w:rPr>
                <w:rFonts w:eastAsia="Times New Roman"/>
                <w:sz w:val="24"/>
                <w:szCs w:val="24"/>
              </w:rPr>
            </w:pPr>
          </w:p>
          <w:p w14:paraId="6273C30D" w14:textId="77777777" w:rsidR="00E01AFA" w:rsidRPr="00D876CB" w:rsidRDefault="00E01AFA" w:rsidP="00435332">
            <w:pPr>
              <w:rPr>
                <w:rFonts w:eastAsia="Times New Roman"/>
                <w:sz w:val="24"/>
                <w:szCs w:val="24"/>
              </w:rPr>
            </w:pPr>
            <w:r w:rsidRPr="00D876CB">
              <w:rPr>
                <w:rFonts w:eastAsia="Times New Roman"/>
                <w:sz w:val="24"/>
                <w:szCs w:val="24"/>
              </w:rPr>
              <w:t>- HS lắng nghe, tiếp thu</w:t>
            </w:r>
          </w:p>
        </w:tc>
      </w:tr>
      <w:tr w:rsidR="00E01AFA" w:rsidRPr="00D876CB" w14:paraId="2331CB4E" w14:textId="77777777" w:rsidTr="00435332">
        <w:trPr>
          <w:trHeight w:val="390"/>
        </w:trPr>
        <w:tc>
          <w:tcPr>
            <w:tcW w:w="625" w:type="dxa"/>
          </w:tcPr>
          <w:p w14:paraId="63383663" w14:textId="77777777" w:rsidR="00E01AFA" w:rsidRPr="00D876CB" w:rsidRDefault="00E01AFA" w:rsidP="00435332">
            <w:pPr>
              <w:rPr>
                <w:rFonts w:eastAsia="Times New Roman"/>
                <w:b/>
                <w:sz w:val="24"/>
              </w:rPr>
            </w:pPr>
          </w:p>
        </w:tc>
        <w:tc>
          <w:tcPr>
            <w:tcW w:w="5213" w:type="dxa"/>
          </w:tcPr>
          <w:p w14:paraId="7E8B615B" w14:textId="77777777" w:rsidR="00E01AFA" w:rsidRPr="00D876CB" w:rsidRDefault="00E01AFA" w:rsidP="00435332">
            <w:pPr>
              <w:rPr>
                <w:rFonts w:eastAsia="Times New Roman"/>
                <w:b/>
                <w:sz w:val="24"/>
                <w:szCs w:val="24"/>
              </w:rPr>
            </w:pPr>
            <w:r w:rsidRPr="00D876CB">
              <w:rPr>
                <w:rFonts w:eastAsia="Times New Roman"/>
                <w:b/>
                <w:sz w:val="24"/>
                <w:szCs w:val="24"/>
              </w:rPr>
              <w:t>Hoạt động 2: Khảo sát nhu cầu mua sắm trong Hội chợ Xuân</w:t>
            </w:r>
          </w:p>
          <w:p w14:paraId="4422E7C1" w14:textId="77777777" w:rsidR="00E01AFA" w:rsidRDefault="00E01AFA" w:rsidP="00435332">
            <w:pPr>
              <w:rPr>
                <w:rFonts w:eastAsia="Times New Roman"/>
                <w:b/>
                <w:sz w:val="24"/>
              </w:rPr>
            </w:pPr>
          </w:p>
          <w:p w14:paraId="0A21AF28" w14:textId="77777777" w:rsidR="00E01AFA" w:rsidRPr="00D876CB" w:rsidRDefault="00E01AFA" w:rsidP="00435332">
            <w:pPr>
              <w:rPr>
                <w:rFonts w:eastAsia="Times New Roman"/>
                <w:b/>
                <w:sz w:val="24"/>
                <w:szCs w:val="24"/>
              </w:rPr>
            </w:pPr>
            <w:r w:rsidRPr="00D876CB">
              <w:rPr>
                <w:rFonts w:eastAsia="Times New Roman"/>
                <w:b/>
                <w:sz w:val="24"/>
                <w:szCs w:val="24"/>
              </w:rPr>
              <w:t>Hoạt động 2: Tìm hiểu những nội dung cần làm để thực hiện ý tưởng kinh doanh</w:t>
            </w:r>
          </w:p>
          <w:p w14:paraId="4949556B" w14:textId="77777777" w:rsidR="00E01AFA" w:rsidRPr="00D876CB" w:rsidRDefault="00E01AFA" w:rsidP="00435332">
            <w:pPr>
              <w:rPr>
                <w:rFonts w:eastAsia="Times New Roman"/>
                <w:sz w:val="24"/>
                <w:szCs w:val="24"/>
              </w:rPr>
            </w:pPr>
            <w:r w:rsidRPr="00D876CB">
              <w:rPr>
                <w:rFonts w:eastAsia="Times New Roman"/>
                <w:sz w:val="24"/>
                <w:szCs w:val="24"/>
              </w:rPr>
              <w:t>- GV cho HS quan sát, tham khảo mẫu Phiếu khảo sát và hướng dẫn HS xây dựng Phiếu khảo sát nhu cầu mua sắm của khách hàng trong Hội chợ xuân.</w:t>
            </w:r>
          </w:p>
          <w:p w14:paraId="1D5EB314" w14:textId="77777777" w:rsidR="00E01AFA" w:rsidRPr="00D876CB" w:rsidRDefault="00E01AFA" w:rsidP="00435332">
            <w:pPr>
              <w:rPr>
                <w:rFonts w:eastAsia="Times New Roman"/>
                <w:sz w:val="24"/>
                <w:szCs w:val="24"/>
              </w:rPr>
            </w:pPr>
            <w:r w:rsidRPr="00D876CB">
              <w:rPr>
                <w:rFonts w:eastAsia="Times New Roman"/>
                <w:sz w:val="24"/>
                <w:szCs w:val="24"/>
              </w:rPr>
              <w:t>+ Xác định đối tượng khách hàng cần khảo sát</w:t>
            </w:r>
          </w:p>
          <w:p w14:paraId="5508CB80" w14:textId="77777777" w:rsidR="00E01AFA" w:rsidRPr="00D876CB" w:rsidRDefault="00E01AFA" w:rsidP="00435332">
            <w:pPr>
              <w:rPr>
                <w:rFonts w:eastAsia="Times New Roman"/>
                <w:sz w:val="24"/>
                <w:szCs w:val="24"/>
              </w:rPr>
            </w:pPr>
            <w:r w:rsidRPr="00D876CB">
              <w:rPr>
                <w:rFonts w:eastAsia="Times New Roman"/>
                <w:sz w:val="24"/>
                <w:szCs w:val="24"/>
              </w:rPr>
              <w:t>+ Xác định mặt hàng họ có nhu cầu mua</w:t>
            </w:r>
          </w:p>
          <w:p w14:paraId="4D73C10B" w14:textId="77777777" w:rsidR="00E01AFA" w:rsidRPr="00D876CB" w:rsidRDefault="00E01AFA" w:rsidP="00435332">
            <w:pPr>
              <w:rPr>
                <w:rFonts w:eastAsia="Times New Roman"/>
                <w:sz w:val="24"/>
                <w:szCs w:val="24"/>
              </w:rPr>
            </w:pPr>
            <w:r w:rsidRPr="00D876CB">
              <w:rPr>
                <w:rFonts w:eastAsia="Times New Roman"/>
                <w:sz w:val="24"/>
                <w:szCs w:val="24"/>
              </w:rPr>
              <w:t>- GV lưu ý HS: Phiếu khảo sát cần trình bày rõ ràng, mạch lạc, ngắn gọn để thuận tiện cho việc khảo sát</w:t>
            </w:r>
          </w:p>
          <w:p w14:paraId="6CC1B123" w14:textId="77777777" w:rsidR="00E01AFA" w:rsidRPr="00D876CB" w:rsidRDefault="00E01AFA" w:rsidP="00435332">
            <w:pPr>
              <w:rPr>
                <w:rFonts w:eastAsia="Times New Roman"/>
                <w:i/>
                <w:iCs/>
                <w:sz w:val="24"/>
                <w:szCs w:val="24"/>
              </w:rPr>
            </w:pPr>
            <w:r w:rsidRPr="00D876CB">
              <w:rPr>
                <w:rFonts w:eastAsia="Times New Roman"/>
                <w:sz w:val="24"/>
                <w:szCs w:val="24"/>
              </w:rPr>
              <w:t xml:space="preserve">- Kết luận: </w:t>
            </w:r>
            <w:r w:rsidRPr="00D876CB">
              <w:rPr>
                <w:rFonts w:eastAsia="Times New Roman"/>
                <w:i/>
                <w:iCs/>
                <w:sz w:val="24"/>
                <w:szCs w:val="24"/>
              </w:rPr>
              <w:t>Để hoạt động kinh doanh hiệu quả, việc cần thiết là chúng ta cần biết được nhu cầu mua sắm của khách hàng, để xem những mặt hàng mình định kinh doanh có phù hợp hay không. Do vậy, khảo sát nhu cầu mua sắm của khách hàng là một hoạt động quan trọng không thể thiếu được trong kinh doanh nói chung và kinh doanh trong hội chợ nói riêng.</w:t>
            </w:r>
          </w:p>
        </w:tc>
        <w:tc>
          <w:tcPr>
            <w:tcW w:w="4147" w:type="dxa"/>
          </w:tcPr>
          <w:p w14:paraId="5DB58C5E" w14:textId="77777777" w:rsidR="00E01AFA" w:rsidRPr="00D876CB" w:rsidRDefault="00E01AFA" w:rsidP="00435332">
            <w:pPr>
              <w:rPr>
                <w:rFonts w:eastAsia="Times New Roman"/>
                <w:sz w:val="24"/>
                <w:szCs w:val="24"/>
              </w:rPr>
            </w:pPr>
          </w:p>
          <w:p w14:paraId="18D6C758" w14:textId="77777777" w:rsidR="00E01AFA" w:rsidRDefault="00E01AFA" w:rsidP="00435332">
            <w:pPr>
              <w:rPr>
                <w:rFonts w:eastAsia="Times New Roman"/>
                <w:sz w:val="24"/>
              </w:rPr>
            </w:pPr>
          </w:p>
          <w:p w14:paraId="02AA429B" w14:textId="77777777" w:rsidR="00E01AFA" w:rsidRPr="00D876CB" w:rsidRDefault="00E01AFA" w:rsidP="00435332">
            <w:pPr>
              <w:rPr>
                <w:rFonts w:eastAsia="Times New Roman"/>
                <w:sz w:val="24"/>
                <w:szCs w:val="24"/>
              </w:rPr>
            </w:pPr>
          </w:p>
          <w:p w14:paraId="58C9DA4C" w14:textId="77777777" w:rsidR="00E01AFA" w:rsidRPr="00D876CB" w:rsidRDefault="00E01AFA" w:rsidP="00435332">
            <w:pPr>
              <w:rPr>
                <w:noProof/>
                <w:sz w:val="24"/>
                <w:szCs w:val="24"/>
              </w:rPr>
            </w:pPr>
            <w:r w:rsidRPr="00D876CB">
              <w:rPr>
                <w:noProof/>
                <w:sz w:val="24"/>
                <w:szCs w:val="24"/>
              </w:rPr>
              <w:t>- HS tiến hành xây dựng Phiếu khảo sát</w:t>
            </w:r>
          </w:p>
          <w:p w14:paraId="52C872F9" w14:textId="77777777" w:rsidR="00E01AFA" w:rsidRPr="00D876CB" w:rsidRDefault="00E01AFA" w:rsidP="00435332">
            <w:pPr>
              <w:rPr>
                <w:noProof/>
                <w:sz w:val="24"/>
                <w:szCs w:val="24"/>
              </w:rPr>
            </w:pPr>
          </w:p>
          <w:p w14:paraId="6EEF915F" w14:textId="77777777" w:rsidR="00E01AFA" w:rsidRPr="00D876CB" w:rsidRDefault="00E01AFA" w:rsidP="00435332">
            <w:pPr>
              <w:rPr>
                <w:noProof/>
                <w:sz w:val="24"/>
                <w:szCs w:val="24"/>
              </w:rPr>
            </w:pPr>
          </w:p>
          <w:p w14:paraId="77A8DE52" w14:textId="77777777" w:rsidR="00E01AFA" w:rsidRPr="00D876CB" w:rsidRDefault="00E01AFA" w:rsidP="00435332">
            <w:pPr>
              <w:rPr>
                <w:noProof/>
                <w:sz w:val="24"/>
                <w:szCs w:val="24"/>
              </w:rPr>
            </w:pPr>
          </w:p>
          <w:p w14:paraId="2465F6E3" w14:textId="77777777" w:rsidR="00E01AFA" w:rsidRPr="00D876CB" w:rsidRDefault="00E01AFA" w:rsidP="00435332">
            <w:pPr>
              <w:rPr>
                <w:noProof/>
                <w:sz w:val="24"/>
                <w:szCs w:val="24"/>
              </w:rPr>
            </w:pPr>
          </w:p>
          <w:p w14:paraId="76BD291F" w14:textId="77777777" w:rsidR="00E01AFA" w:rsidRPr="00D876CB" w:rsidRDefault="00E01AFA" w:rsidP="00435332">
            <w:pPr>
              <w:rPr>
                <w:noProof/>
                <w:sz w:val="24"/>
                <w:szCs w:val="24"/>
              </w:rPr>
            </w:pPr>
          </w:p>
          <w:p w14:paraId="51DF6F1D" w14:textId="77777777" w:rsidR="00E01AFA" w:rsidRPr="00D876CB" w:rsidRDefault="00E01AFA" w:rsidP="00435332">
            <w:pPr>
              <w:rPr>
                <w:rFonts w:eastAsia="Times New Roman"/>
                <w:sz w:val="24"/>
                <w:szCs w:val="24"/>
              </w:rPr>
            </w:pPr>
          </w:p>
          <w:p w14:paraId="03B69843" w14:textId="77777777" w:rsidR="00E01AFA" w:rsidRPr="00D876CB" w:rsidRDefault="00E01AFA" w:rsidP="00435332">
            <w:pPr>
              <w:rPr>
                <w:rFonts w:eastAsia="Times New Roman"/>
                <w:sz w:val="24"/>
                <w:szCs w:val="24"/>
              </w:rPr>
            </w:pPr>
            <w:r w:rsidRPr="00D876CB">
              <w:rPr>
                <w:rFonts w:eastAsia="Times New Roman"/>
                <w:sz w:val="24"/>
                <w:szCs w:val="24"/>
              </w:rPr>
              <w:t>‒ HS thực hiện khảo sát nhu cầu của khách hàng trong Hội chợ xuân trong nhóm</w:t>
            </w:r>
          </w:p>
          <w:p w14:paraId="0EFBE4F6" w14:textId="77777777" w:rsidR="00E01AFA" w:rsidRPr="00D876CB" w:rsidRDefault="00E01AFA" w:rsidP="00435332">
            <w:pPr>
              <w:rPr>
                <w:rFonts w:eastAsia="Times New Roman"/>
                <w:sz w:val="24"/>
                <w:szCs w:val="24"/>
              </w:rPr>
            </w:pPr>
            <w:r w:rsidRPr="00D876CB">
              <w:rPr>
                <w:rFonts w:eastAsia="Times New Roman"/>
                <w:sz w:val="24"/>
                <w:szCs w:val="24"/>
              </w:rPr>
              <w:t>- HS lắng nghe</w:t>
            </w:r>
          </w:p>
          <w:p w14:paraId="708B61B1" w14:textId="77777777" w:rsidR="00E01AFA" w:rsidRPr="00D876CB" w:rsidRDefault="00E01AFA" w:rsidP="00435332">
            <w:pPr>
              <w:rPr>
                <w:rFonts w:eastAsia="Times New Roman"/>
                <w:sz w:val="24"/>
                <w:szCs w:val="24"/>
              </w:rPr>
            </w:pPr>
          </w:p>
          <w:p w14:paraId="2E2FC993" w14:textId="77777777" w:rsidR="00E01AFA" w:rsidRPr="00D876CB" w:rsidRDefault="00E01AFA" w:rsidP="00435332">
            <w:pPr>
              <w:rPr>
                <w:rFonts w:eastAsia="Times New Roman"/>
                <w:sz w:val="24"/>
                <w:szCs w:val="24"/>
              </w:rPr>
            </w:pPr>
          </w:p>
          <w:p w14:paraId="7A54D30E" w14:textId="77777777" w:rsidR="00E01AFA" w:rsidRPr="00D876CB" w:rsidRDefault="00E01AFA" w:rsidP="00435332">
            <w:pPr>
              <w:rPr>
                <w:rFonts w:eastAsia="Times New Roman"/>
                <w:sz w:val="24"/>
                <w:szCs w:val="24"/>
              </w:rPr>
            </w:pPr>
          </w:p>
        </w:tc>
      </w:tr>
      <w:tr w:rsidR="00E01AFA" w:rsidRPr="00D876CB" w14:paraId="7DB81D08" w14:textId="77777777" w:rsidTr="00435332">
        <w:trPr>
          <w:trHeight w:val="390"/>
        </w:trPr>
        <w:tc>
          <w:tcPr>
            <w:tcW w:w="625" w:type="dxa"/>
          </w:tcPr>
          <w:p w14:paraId="485135B2" w14:textId="77777777" w:rsidR="00E01AFA" w:rsidRPr="00D876CB" w:rsidRDefault="00E01AFA" w:rsidP="00435332">
            <w:pPr>
              <w:rPr>
                <w:rFonts w:eastAsia="Times New Roman"/>
                <w:b/>
                <w:sz w:val="24"/>
                <w:lang w:val="nl-NL"/>
              </w:rPr>
            </w:pPr>
            <w:r>
              <w:rPr>
                <w:rFonts w:eastAsia="Times New Roman"/>
                <w:b/>
                <w:sz w:val="24"/>
                <w:lang w:val="nl-NL"/>
              </w:rPr>
              <w:t>5p</w:t>
            </w:r>
          </w:p>
        </w:tc>
        <w:tc>
          <w:tcPr>
            <w:tcW w:w="5213" w:type="dxa"/>
          </w:tcPr>
          <w:p w14:paraId="6E85B6A4" w14:textId="5F3EA5A8" w:rsidR="00E01AFA" w:rsidRDefault="00E01AFA" w:rsidP="00435332">
            <w:pPr>
              <w:rPr>
                <w:rFonts w:eastAsia="Times New Roman"/>
                <w:b/>
                <w:sz w:val="24"/>
                <w:szCs w:val="24"/>
                <w:lang w:val="nl-NL"/>
              </w:rPr>
            </w:pPr>
            <w:r w:rsidRPr="00D876CB">
              <w:rPr>
                <w:rFonts w:eastAsia="Times New Roman"/>
                <w:b/>
                <w:sz w:val="24"/>
                <w:szCs w:val="24"/>
                <w:lang w:val="nl-NL"/>
              </w:rPr>
              <w:t>4. Vận dụng trải nghiệm.</w:t>
            </w:r>
          </w:p>
          <w:p w14:paraId="01660117" w14:textId="4236739B" w:rsidR="0069044E" w:rsidRPr="00D876CB" w:rsidRDefault="0004756B" w:rsidP="00435332">
            <w:pPr>
              <w:rPr>
                <w:rFonts w:eastAsia="Times New Roman"/>
                <w:b/>
                <w:sz w:val="24"/>
                <w:szCs w:val="24"/>
                <w:lang w:val="nl-NL"/>
              </w:rPr>
            </w:pPr>
            <w:r>
              <w:rPr>
                <w:rFonts w:eastAsia="Times New Roman"/>
                <w:b/>
                <w:sz w:val="24"/>
                <w:szCs w:val="24"/>
                <w:lang w:val="nl-NL"/>
              </w:rPr>
              <w:t xml:space="preserve">* Gv liên hệ </w:t>
            </w:r>
            <w:r w:rsidR="0069044E">
              <w:rPr>
                <w:rFonts w:eastAsia="Times New Roman"/>
                <w:b/>
                <w:sz w:val="24"/>
                <w:szCs w:val="24"/>
                <w:lang w:val="nl-NL"/>
              </w:rPr>
              <w:t>Giáo dục ký tưởng cách mạng, đạo đức lối sống</w:t>
            </w:r>
            <w:r w:rsidR="007255A7">
              <w:rPr>
                <w:rFonts w:eastAsia="Times New Roman"/>
                <w:b/>
                <w:sz w:val="24"/>
                <w:szCs w:val="24"/>
                <w:lang w:val="nl-NL"/>
              </w:rPr>
              <w:t xml:space="preserve"> qua học </w:t>
            </w:r>
          </w:p>
          <w:p w14:paraId="1ABCAEA3" w14:textId="77777777" w:rsidR="00E01AFA" w:rsidRPr="00D876CB" w:rsidRDefault="00E01AFA" w:rsidP="00435332">
            <w:pPr>
              <w:rPr>
                <w:rFonts w:eastAsia="Times New Roman"/>
                <w:sz w:val="24"/>
                <w:szCs w:val="24"/>
              </w:rPr>
            </w:pPr>
            <w:r w:rsidRPr="00D876CB">
              <w:rPr>
                <w:rFonts w:eastAsia="Times New Roman"/>
                <w:sz w:val="24"/>
                <w:szCs w:val="24"/>
              </w:rPr>
              <w:t>- GV cho HS phát biểu cảm nghĩ sau tiết học</w:t>
            </w:r>
          </w:p>
          <w:p w14:paraId="53845CD5" w14:textId="77777777" w:rsidR="00E01AFA" w:rsidRPr="00D876CB" w:rsidRDefault="00E01AFA" w:rsidP="00435332">
            <w:pPr>
              <w:rPr>
                <w:rFonts w:eastAsia="Times New Roman"/>
                <w:sz w:val="24"/>
                <w:szCs w:val="24"/>
              </w:rPr>
            </w:pPr>
            <w:r w:rsidRPr="00D876CB">
              <w:rPr>
                <w:rFonts w:eastAsia="Times New Roman"/>
                <w:sz w:val="24"/>
                <w:szCs w:val="24"/>
              </w:rPr>
              <w:t>- Nhận xét giờ học</w:t>
            </w:r>
          </w:p>
          <w:p w14:paraId="17EA4B5F" w14:textId="77777777" w:rsidR="00E01AFA" w:rsidRPr="00D876CB" w:rsidRDefault="00E01AFA" w:rsidP="00435332">
            <w:pPr>
              <w:rPr>
                <w:rFonts w:eastAsia="Times New Roman"/>
                <w:sz w:val="24"/>
                <w:szCs w:val="24"/>
              </w:rPr>
            </w:pPr>
            <w:r w:rsidRPr="00D876CB">
              <w:rPr>
                <w:rFonts w:eastAsia="Times New Roman"/>
                <w:sz w:val="24"/>
                <w:szCs w:val="24"/>
              </w:rPr>
              <w:t>- Dặn dò ở nhà.</w:t>
            </w:r>
          </w:p>
          <w:p w14:paraId="125A35E2" w14:textId="77777777" w:rsidR="00E01AFA" w:rsidRPr="00D876CB" w:rsidRDefault="00E01AFA" w:rsidP="00435332">
            <w:pPr>
              <w:rPr>
                <w:rFonts w:eastAsia="Times New Roman"/>
                <w:sz w:val="24"/>
                <w:szCs w:val="24"/>
              </w:rPr>
            </w:pPr>
            <w:r w:rsidRPr="00D876CB">
              <w:rPr>
                <w:rFonts w:eastAsia="Times New Roman"/>
                <w:sz w:val="24"/>
                <w:szCs w:val="24"/>
              </w:rPr>
              <w:t>- Nhận xét, dặn dò.</w:t>
            </w:r>
          </w:p>
        </w:tc>
        <w:tc>
          <w:tcPr>
            <w:tcW w:w="4147" w:type="dxa"/>
          </w:tcPr>
          <w:p w14:paraId="29D1E5B0" w14:textId="77777777" w:rsidR="00E01AFA" w:rsidRDefault="00E01AFA" w:rsidP="00435332">
            <w:pPr>
              <w:rPr>
                <w:rFonts w:eastAsia="Times New Roman"/>
                <w:sz w:val="24"/>
              </w:rPr>
            </w:pPr>
          </w:p>
          <w:p w14:paraId="33C6C183" w14:textId="3DFDE68A" w:rsidR="0069044E" w:rsidRDefault="0069044E" w:rsidP="00435332">
            <w:pPr>
              <w:rPr>
                <w:rFonts w:eastAsia="Times New Roman"/>
                <w:sz w:val="24"/>
                <w:szCs w:val="24"/>
              </w:rPr>
            </w:pPr>
          </w:p>
          <w:p w14:paraId="5081FED1" w14:textId="3734D916" w:rsidR="007255A7" w:rsidRDefault="007255A7" w:rsidP="00435332">
            <w:pPr>
              <w:rPr>
                <w:rFonts w:eastAsia="Times New Roman"/>
                <w:sz w:val="24"/>
                <w:szCs w:val="24"/>
              </w:rPr>
            </w:pPr>
            <w:r>
              <w:rPr>
                <w:rFonts w:eastAsia="Times New Roman"/>
                <w:sz w:val="24"/>
                <w:szCs w:val="24"/>
              </w:rPr>
              <w:t>Lắng nghe thực hiện theo yêu cầu gv</w:t>
            </w:r>
          </w:p>
          <w:p w14:paraId="372E3853" w14:textId="77777777" w:rsidR="0004756B" w:rsidRDefault="0004756B" w:rsidP="00435332">
            <w:pPr>
              <w:rPr>
                <w:rFonts w:eastAsia="Times New Roman"/>
                <w:sz w:val="24"/>
                <w:szCs w:val="24"/>
              </w:rPr>
            </w:pPr>
          </w:p>
          <w:p w14:paraId="74654875" w14:textId="361A8E02" w:rsidR="00E01AFA" w:rsidRPr="00D876CB" w:rsidRDefault="00E01AFA" w:rsidP="00435332">
            <w:pPr>
              <w:rPr>
                <w:rFonts w:eastAsia="Times New Roman"/>
                <w:sz w:val="24"/>
                <w:szCs w:val="24"/>
              </w:rPr>
            </w:pPr>
            <w:r w:rsidRPr="00D876CB">
              <w:rPr>
                <w:rFonts w:eastAsia="Times New Roman"/>
                <w:sz w:val="24"/>
                <w:szCs w:val="24"/>
              </w:rPr>
              <w:t xml:space="preserve">- HS phát biểu cảm nghĩ </w:t>
            </w:r>
          </w:p>
          <w:p w14:paraId="5CC9DC32" w14:textId="77777777" w:rsidR="00E01AFA" w:rsidRPr="00D876CB" w:rsidRDefault="00E01AFA" w:rsidP="00435332">
            <w:pPr>
              <w:rPr>
                <w:rFonts w:eastAsia="Times New Roman"/>
                <w:sz w:val="24"/>
                <w:szCs w:val="24"/>
              </w:rPr>
            </w:pPr>
            <w:r w:rsidRPr="00D876CB">
              <w:rPr>
                <w:rFonts w:eastAsia="Times New Roman"/>
                <w:sz w:val="24"/>
                <w:szCs w:val="24"/>
              </w:rPr>
              <w:t>- HS lắng nghe</w:t>
            </w:r>
          </w:p>
          <w:p w14:paraId="47114CB2" w14:textId="77777777" w:rsidR="00E01AFA" w:rsidRPr="00D876CB" w:rsidRDefault="00E01AFA" w:rsidP="00435332">
            <w:pPr>
              <w:rPr>
                <w:rFonts w:eastAsia="Times New Roman"/>
                <w:sz w:val="24"/>
                <w:szCs w:val="24"/>
              </w:rPr>
            </w:pPr>
            <w:r w:rsidRPr="00D876CB">
              <w:rPr>
                <w:rFonts w:eastAsia="Times New Roman"/>
                <w:sz w:val="24"/>
                <w:szCs w:val="24"/>
              </w:rPr>
              <w:t>- HS lắng nghe, thực hiện.</w:t>
            </w:r>
          </w:p>
        </w:tc>
      </w:tr>
    </w:tbl>
    <w:p w14:paraId="6337B76E" w14:textId="77777777" w:rsidR="00F02B09" w:rsidRPr="00272BFD" w:rsidRDefault="00F02B09" w:rsidP="00F02B09">
      <w:pPr>
        <w:jc w:val="both"/>
        <w:rPr>
          <w:rFonts w:eastAsia="Times New Roman"/>
          <w:b/>
          <w:sz w:val="24"/>
          <w:szCs w:val="24"/>
          <w:lang w:val="nl-NL"/>
        </w:rPr>
      </w:pPr>
      <w:r w:rsidRPr="00272BFD">
        <w:rPr>
          <w:rFonts w:eastAsia="Times New Roman"/>
          <w:b/>
          <w:sz w:val="24"/>
          <w:szCs w:val="24"/>
          <w:lang w:val="nl-NL"/>
        </w:rPr>
        <w:t>IV. ĐIỀU CHỈNH SAU BÀI DẠY:</w:t>
      </w:r>
    </w:p>
    <w:p w14:paraId="6B84EFD1" w14:textId="77777777" w:rsidR="00F02B09" w:rsidRPr="00BA4309" w:rsidRDefault="00F02B09" w:rsidP="00F02B09">
      <w:pPr>
        <w:tabs>
          <w:tab w:val="left" w:leader="dot" w:pos="9720"/>
        </w:tabs>
        <w:jc w:val="both"/>
        <w:rPr>
          <w:rFonts w:eastAsia="Times New Roman"/>
          <w:sz w:val="24"/>
          <w:szCs w:val="24"/>
          <w:lang w:val="nl-NL"/>
        </w:rPr>
      </w:pPr>
      <w:r w:rsidRPr="00BA4309">
        <w:rPr>
          <w:rFonts w:eastAsia="Times New Roman"/>
          <w:sz w:val="24"/>
          <w:szCs w:val="24"/>
          <w:lang w:val="nl-NL"/>
        </w:rPr>
        <w:tab/>
      </w:r>
    </w:p>
    <w:p w14:paraId="65F1249A" w14:textId="77777777" w:rsidR="00F02B09" w:rsidRDefault="00F02B09" w:rsidP="00F02B09">
      <w:pPr>
        <w:tabs>
          <w:tab w:val="left" w:leader="dot" w:pos="9720"/>
        </w:tabs>
        <w:jc w:val="both"/>
        <w:rPr>
          <w:rFonts w:eastAsia="Times New Roman"/>
          <w:sz w:val="24"/>
          <w:szCs w:val="24"/>
          <w:lang w:val="nl-NL"/>
        </w:rPr>
      </w:pPr>
      <w:r w:rsidRPr="00BA4309">
        <w:rPr>
          <w:rFonts w:eastAsia="Times New Roman"/>
          <w:sz w:val="24"/>
          <w:szCs w:val="24"/>
          <w:lang w:val="nl-NL"/>
        </w:rPr>
        <w:tab/>
      </w:r>
    </w:p>
    <w:p w14:paraId="03C19F3D" w14:textId="77777777" w:rsidR="00102026" w:rsidRPr="00B93B82" w:rsidRDefault="00617C34" w:rsidP="00617C34">
      <w:pPr>
        <w:jc w:val="center"/>
        <w:rPr>
          <w:b/>
          <w:bCs/>
          <w:sz w:val="24"/>
          <w:szCs w:val="24"/>
        </w:rPr>
      </w:pPr>
      <w:r w:rsidRPr="00B93B82">
        <w:rPr>
          <w:b/>
          <w:bCs/>
          <w:sz w:val="24"/>
          <w:szCs w:val="24"/>
        </w:rPr>
        <w:t>BÀI ĐỌC 2</w:t>
      </w:r>
    </w:p>
    <w:p w14:paraId="36069E4F" w14:textId="77777777" w:rsidR="00102026" w:rsidRPr="00B93B82" w:rsidRDefault="00617C34" w:rsidP="00617C34">
      <w:pPr>
        <w:jc w:val="center"/>
        <w:rPr>
          <w:b/>
          <w:bCs/>
          <w:sz w:val="24"/>
          <w:szCs w:val="24"/>
        </w:rPr>
      </w:pPr>
      <w:r w:rsidRPr="00B93B82">
        <w:rPr>
          <w:b/>
          <w:bCs/>
          <w:sz w:val="24"/>
          <w:szCs w:val="24"/>
        </w:rPr>
        <w:t>SẮC MÀU EM YÊU</w:t>
      </w:r>
    </w:p>
    <w:p w14:paraId="36F40A8D" w14:textId="6942B133" w:rsidR="00102026" w:rsidRPr="00B93B82" w:rsidRDefault="00617C34" w:rsidP="00617C34">
      <w:pPr>
        <w:ind w:firstLineChars="123" w:firstLine="296"/>
        <w:rPr>
          <w:b/>
          <w:bCs/>
          <w:sz w:val="24"/>
          <w:szCs w:val="24"/>
        </w:rPr>
      </w:pPr>
      <w:r w:rsidRPr="00B93B82">
        <w:rPr>
          <w:b/>
          <w:bCs/>
          <w:sz w:val="24"/>
          <w:szCs w:val="24"/>
          <w:lang w:val="vi-VN"/>
        </w:rPr>
        <w:t xml:space="preserve">I. </w:t>
      </w:r>
      <w:r w:rsidR="00312367" w:rsidRPr="00B93B82">
        <w:rPr>
          <w:b/>
          <w:bCs/>
          <w:sz w:val="24"/>
          <w:szCs w:val="24"/>
          <w:lang w:val="vi-VN"/>
        </w:rPr>
        <w:t>YÊU CẦU CẦN ĐẠT</w:t>
      </w:r>
    </w:p>
    <w:p w14:paraId="1465A053" w14:textId="33122765" w:rsidR="00102026" w:rsidRPr="00B93B82" w:rsidRDefault="00617C34" w:rsidP="00617C34">
      <w:pPr>
        <w:rPr>
          <w:sz w:val="24"/>
          <w:szCs w:val="24"/>
        </w:rPr>
      </w:pPr>
      <w:r w:rsidRPr="00B93B82">
        <w:rPr>
          <w:sz w:val="24"/>
          <w:szCs w:val="24"/>
        </w:rPr>
        <w:t>- Đọc thành tiếng trôi chảy toàn bài. Phát âm đúng các từ ngữ HS dễ viết sai. Ngắt nghỉ hơi đúng ngữ pháp, ngữ nghĩa. Tốc độ đọc 95</w:t>
      </w:r>
      <w:r w:rsidR="00312367" w:rsidRPr="00B93B82">
        <w:rPr>
          <w:sz w:val="24"/>
          <w:szCs w:val="24"/>
        </w:rPr>
        <w:t xml:space="preserve"> -</w:t>
      </w:r>
      <w:r w:rsidRPr="00B93B82">
        <w:rPr>
          <w:sz w:val="24"/>
          <w:szCs w:val="24"/>
        </w:rPr>
        <w:t xml:space="preserve"> 100 tiếng / phút. Đọc thầm nhanh hơn học kì I.</w:t>
      </w:r>
      <w:r w:rsidR="00E84C5A" w:rsidRPr="00B93B82">
        <w:rPr>
          <w:sz w:val="24"/>
          <w:szCs w:val="24"/>
        </w:rPr>
        <w:t xml:space="preserve"> </w:t>
      </w:r>
      <w:r w:rsidRPr="00B93B82">
        <w:rPr>
          <w:sz w:val="24"/>
          <w:szCs w:val="24"/>
        </w:rPr>
        <w:t xml:space="preserve"> Hiểu nghĩa của các từ ngữ được chú giải trong bài. Trả lời được các CH về nội dung của các đoạn thơ, toàn bài thơ. Hiểu được nội dung chính của bài: Bài thơ nói lên những cảm nhận của bạn nhỏ về sắc màu của các sự vật, cảnh vật tươi đẹp và có ý nghĩa trong cuộc sống. Qua đó, thể hiện tình yêu của bạn nhỏ đối với quê hương, đất nước.</w:t>
      </w:r>
    </w:p>
    <w:p w14:paraId="427BC190" w14:textId="15CFDF2B" w:rsidR="00102026" w:rsidRPr="00B93B82" w:rsidRDefault="00617C34" w:rsidP="00E84C5A">
      <w:pPr>
        <w:rPr>
          <w:sz w:val="24"/>
          <w:szCs w:val="24"/>
        </w:rPr>
      </w:pPr>
      <w:r w:rsidRPr="00B93B82">
        <w:rPr>
          <w:sz w:val="24"/>
          <w:szCs w:val="24"/>
        </w:rPr>
        <w:lastRenderedPageBreak/>
        <w:t>- Thể hiện được giọng đọc nhẹ nhàng, tha thiết với tốc độ đọc vừa phải, tạo nên một âm điệu tình cảm, phù hợp với nội dung, ý nghĩa của bài thơ.</w:t>
      </w:r>
      <w:r w:rsidR="00E84C5A" w:rsidRPr="00B93B82">
        <w:rPr>
          <w:sz w:val="24"/>
          <w:szCs w:val="24"/>
        </w:rPr>
        <w:t xml:space="preserve"> </w:t>
      </w:r>
      <w:r w:rsidRPr="00B93B82">
        <w:rPr>
          <w:sz w:val="24"/>
          <w:szCs w:val="24"/>
        </w:rPr>
        <w:t xml:space="preserve"> Cảm nhận được vẻ đẹp của thiên nhiên, đất nước qua các từ ngữ, hình ảnh gợi tả; biết thể hiện cảm nhận của mình qua giọng đọc phù hợp.</w:t>
      </w:r>
      <w:r w:rsidR="00E84C5A" w:rsidRPr="00B93B82">
        <w:rPr>
          <w:sz w:val="24"/>
          <w:szCs w:val="24"/>
        </w:rPr>
        <w:t xml:space="preserve"> </w:t>
      </w:r>
      <w:r w:rsidRPr="00B93B82">
        <w:rPr>
          <w:sz w:val="24"/>
          <w:szCs w:val="24"/>
        </w:rPr>
        <w:t xml:space="preserve"> Bày tỏ được sự yêu thích với một số từ ngữ hay, hình ảnh đẹp trong bài thơ.</w:t>
      </w:r>
    </w:p>
    <w:p w14:paraId="2078ACEE" w14:textId="4DBC0B6C" w:rsidR="00102026" w:rsidRPr="00B93B82" w:rsidRDefault="00617C34" w:rsidP="00617C34">
      <w:pPr>
        <w:jc w:val="both"/>
        <w:rPr>
          <w:sz w:val="24"/>
          <w:szCs w:val="24"/>
        </w:rPr>
      </w:pPr>
      <w:r w:rsidRPr="00B93B82">
        <w:rPr>
          <w:sz w:val="24"/>
          <w:szCs w:val="24"/>
        </w:rPr>
        <w:t>- Năng lực tự chủ và tự học: Độc lập suy nghĩ để trả lời đúng các câu hỏi đọc hiểu. Năng lực giao tiếp và hợp tác: Biết tổ chức và than gia thảo luận nhóm, biết trình bày, báo cáo kết quả thảo luận trước lớp.</w:t>
      </w:r>
    </w:p>
    <w:p w14:paraId="34E7F137" w14:textId="49DEBD3B" w:rsidR="00102026" w:rsidRPr="00B93B82" w:rsidRDefault="00617C34" w:rsidP="00617C34">
      <w:pPr>
        <w:jc w:val="both"/>
        <w:rPr>
          <w:sz w:val="24"/>
          <w:szCs w:val="24"/>
          <w:lang w:val="vi"/>
        </w:rPr>
      </w:pPr>
      <w:r w:rsidRPr="00B93B82">
        <w:rPr>
          <w:sz w:val="24"/>
          <w:szCs w:val="24"/>
        </w:rPr>
        <w:t>- Năng lực giải quyết vấn đề và sáng tạo: Thể hiện đọc diễn cảm theo cách hiểu và cảm nhận của mình.</w:t>
      </w:r>
      <w:r w:rsidR="001C58A8" w:rsidRPr="00B93B82">
        <w:rPr>
          <w:sz w:val="24"/>
          <w:szCs w:val="24"/>
        </w:rPr>
        <w:t xml:space="preserve"> </w:t>
      </w:r>
      <w:r w:rsidRPr="00B93B82">
        <w:rPr>
          <w:sz w:val="24"/>
          <w:szCs w:val="24"/>
        </w:rPr>
        <w:t>Y</w:t>
      </w:r>
      <w:r w:rsidRPr="00B93B82">
        <w:rPr>
          <w:sz w:val="24"/>
          <w:szCs w:val="24"/>
          <w:lang w:val="vi"/>
        </w:rPr>
        <w:t xml:space="preserve">êu nước: </w:t>
      </w:r>
      <w:r w:rsidRPr="00B93B82">
        <w:rPr>
          <w:sz w:val="24"/>
          <w:szCs w:val="24"/>
        </w:rPr>
        <w:t>Yêu thiên nhiên,</w:t>
      </w:r>
      <w:r w:rsidR="00312367" w:rsidRPr="00B93B82">
        <w:rPr>
          <w:sz w:val="24"/>
          <w:szCs w:val="24"/>
        </w:rPr>
        <w:t xml:space="preserve"> </w:t>
      </w:r>
      <w:r w:rsidRPr="00B93B82">
        <w:rPr>
          <w:sz w:val="24"/>
          <w:szCs w:val="24"/>
          <w:lang w:val="vi"/>
        </w:rPr>
        <w:t>đất nước.</w:t>
      </w:r>
      <w:r w:rsidRPr="00B93B82">
        <w:rPr>
          <w:sz w:val="24"/>
          <w:szCs w:val="24"/>
        </w:rPr>
        <w:t xml:space="preserve"> Chăm chỉ: k</w:t>
      </w:r>
      <w:r w:rsidRPr="00B93B82">
        <w:rPr>
          <w:sz w:val="24"/>
          <w:szCs w:val="24"/>
          <w:lang w:val="vi"/>
        </w:rPr>
        <w:t xml:space="preserve">iên trì, </w:t>
      </w:r>
      <w:r w:rsidRPr="00B93B82">
        <w:rPr>
          <w:sz w:val="24"/>
          <w:szCs w:val="24"/>
        </w:rPr>
        <w:t>cần cù</w:t>
      </w:r>
      <w:r w:rsidRPr="00B93B82">
        <w:rPr>
          <w:sz w:val="24"/>
          <w:szCs w:val="24"/>
          <w:lang w:val="vi"/>
        </w:rPr>
        <w:t xml:space="preserve"> trong công việc.</w:t>
      </w:r>
    </w:p>
    <w:p w14:paraId="411DA040" w14:textId="609DA018" w:rsidR="00102026" w:rsidRPr="00B93B82" w:rsidRDefault="00617C34" w:rsidP="00617C34">
      <w:pPr>
        <w:ind w:firstLineChars="246" w:firstLine="593"/>
        <w:rPr>
          <w:b/>
          <w:bCs/>
          <w:sz w:val="24"/>
          <w:szCs w:val="24"/>
        </w:rPr>
      </w:pPr>
      <w:r w:rsidRPr="00B93B82">
        <w:rPr>
          <w:b/>
          <w:bCs/>
          <w:sz w:val="24"/>
          <w:szCs w:val="24"/>
          <w:lang w:val="vi-VN"/>
        </w:rPr>
        <w:t xml:space="preserve">II. </w:t>
      </w:r>
      <w:r w:rsidR="00D747BF" w:rsidRPr="00B93B82">
        <w:rPr>
          <w:b/>
          <w:bCs/>
          <w:sz w:val="24"/>
          <w:szCs w:val="24"/>
          <w:lang w:val="vi-VN"/>
        </w:rPr>
        <w:t>ĐỒ DÙNG DẠY HỌC</w:t>
      </w:r>
    </w:p>
    <w:p w14:paraId="289985DA" w14:textId="349503F1" w:rsidR="00102026" w:rsidRPr="00B93B82" w:rsidRDefault="00312367" w:rsidP="00617C34">
      <w:pPr>
        <w:rPr>
          <w:sz w:val="24"/>
          <w:szCs w:val="24"/>
          <w:lang w:val="vi-VN"/>
        </w:rPr>
      </w:pPr>
      <w:r w:rsidRPr="00B93B82">
        <w:rPr>
          <w:sz w:val="24"/>
          <w:szCs w:val="24"/>
          <w:lang w:val="vi-VN"/>
        </w:rPr>
        <w:t xml:space="preserve"> - GV chuẩn bị: máy tính, máy chiếu, tranh minh hoạ nội dung bài đọc.</w:t>
      </w:r>
    </w:p>
    <w:p w14:paraId="24B0C46E" w14:textId="49D72339" w:rsidR="00102026" w:rsidRPr="00B93B82" w:rsidRDefault="00312367" w:rsidP="00617C34">
      <w:pPr>
        <w:rPr>
          <w:sz w:val="24"/>
          <w:szCs w:val="24"/>
        </w:rPr>
      </w:pPr>
      <w:r w:rsidRPr="00B93B82">
        <w:rPr>
          <w:sz w:val="24"/>
          <w:szCs w:val="24"/>
          <w:lang w:val="vi-VN"/>
        </w:rPr>
        <w:t xml:space="preserve"> - HS chuẩn bị: SGK Tiếng Việt 5, tập </w:t>
      </w:r>
      <w:r w:rsidRPr="00B93B82">
        <w:rPr>
          <w:sz w:val="24"/>
          <w:szCs w:val="24"/>
        </w:rPr>
        <w:t>hai</w:t>
      </w:r>
      <w:r w:rsidRPr="00B93B82">
        <w:rPr>
          <w:sz w:val="24"/>
          <w:szCs w:val="24"/>
          <w:lang w:val="vi-VN"/>
        </w:rPr>
        <w:t>; vở ô li hoặc vở bài tập.</w:t>
      </w:r>
    </w:p>
    <w:p w14:paraId="2C6C6756" w14:textId="77777777" w:rsidR="00102026" w:rsidRPr="00B93B82" w:rsidRDefault="00617C34" w:rsidP="00617C34">
      <w:pPr>
        <w:ind w:firstLine="426"/>
        <w:jc w:val="both"/>
        <w:rPr>
          <w:sz w:val="24"/>
          <w:szCs w:val="24"/>
        </w:rPr>
      </w:pPr>
      <w:r w:rsidRPr="00B93B82">
        <w:rPr>
          <w:rFonts w:eastAsia="Arial"/>
          <w:b/>
          <w:bCs/>
          <w:color w:val="000000"/>
          <w:sz w:val="24"/>
          <w:szCs w:val="24"/>
          <w:shd w:val="clear" w:color="auto" w:fill="FFFFFF"/>
        </w:rPr>
        <w:t>III.</w:t>
      </w:r>
      <w:r w:rsidRPr="00B93B82">
        <w:rPr>
          <w:rFonts w:eastAsia="Arial"/>
          <w:color w:val="000000"/>
          <w:sz w:val="24"/>
          <w:szCs w:val="24"/>
          <w:shd w:val="clear" w:color="auto" w:fill="FFFFFF"/>
        </w:rPr>
        <w:t xml:space="preserve"> </w:t>
      </w:r>
      <w:r w:rsidRPr="00B93B82">
        <w:rPr>
          <w:rStyle w:val="Strong"/>
          <w:rFonts w:eastAsia="Arial"/>
          <w:color w:val="000000"/>
          <w:sz w:val="24"/>
          <w:szCs w:val="24"/>
          <w:shd w:val="clear" w:color="auto" w:fill="FFFFFF"/>
        </w:rPr>
        <w:t>CÁC HOẠT ĐỘNG DẠY VÀ HỌC CHỦ YẾU</w:t>
      </w:r>
    </w:p>
    <w:tbl>
      <w:tblPr>
        <w:tblW w:w="10289"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21"/>
        <w:gridCol w:w="4760"/>
        <w:gridCol w:w="4808"/>
      </w:tblGrid>
      <w:tr w:rsidR="00661675" w:rsidRPr="00B93B82" w14:paraId="42CAF755" w14:textId="77777777" w:rsidTr="00661675">
        <w:tc>
          <w:tcPr>
            <w:tcW w:w="721" w:type="dxa"/>
            <w:shd w:val="clear" w:color="auto" w:fill="FFFFFF"/>
          </w:tcPr>
          <w:p w14:paraId="458BF4BD" w14:textId="6590DAB4" w:rsidR="00661675" w:rsidRPr="00B93B82" w:rsidRDefault="001C58A8" w:rsidP="00617C34">
            <w:pPr>
              <w:pStyle w:val="NormalWeb"/>
              <w:widowControl w:val="0"/>
              <w:jc w:val="center"/>
              <w:rPr>
                <w:rStyle w:val="Strong"/>
                <w:rFonts w:eastAsia="Arial"/>
                <w:color w:val="000000"/>
              </w:rPr>
            </w:pPr>
            <w:r w:rsidRPr="00B93B82">
              <w:rPr>
                <w:rStyle w:val="Strong"/>
                <w:rFonts w:eastAsia="Arial"/>
                <w:color w:val="000000"/>
              </w:rPr>
              <w:t>T/g</w:t>
            </w:r>
          </w:p>
        </w:tc>
        <w:tc>
          <w:tcPr>
            <w:tcW w:w="4760" w:type="dxa"/>
            <w:shd w:val="clear" w:color="auto" w:fill="FFFFFF"/>
            <w:tcMar>
              <w:top w:w="60" w:type="dxa"/>
              <w:left w:w="0" w:type="dxa"/>
              <w:bottom w:w="60" w:type="dxa"/>
              <w:right w:w="60" w:type="dxa"/>
            </w:tcMar>
          </w:tcPr>
          <w:p w14:paraId="55C50AA2" w14:textId="54546AA4" w:rsidR="00661675" w:rsidRPr="00B93B82" w:rsidRDefault="00661675" w:rsidP="00617C34">
            <w:pPr>
              <w:pStyle w:val="NormalWeb"/>
              <w:widowControl w:val="0"/>
              <w:jc w:val="center"/>
            </w:pPr>
            <w:r w:rsidRPr="00B93B82">
              <w:rPr>
                <w:rStyle w:val="Strong"/>
                <w:rFonts w:eastAsia="Arial"/>
                <w:color w:val="000000"/>
              </w:rPr>
              <w:t>HOẠT ĐỘNG CỦA GIÁO VIÊN</w:t>
            </w:r>
          </w:p>
        </w:tc>
        <w:tc>
          <w:tcPr>
            <w:tcW w:w="4808" w:type="dxa"/>
            <w:shd w:val="clear" w:color="auto" w:fill="FFFFFF"/>
            <w:tcMar>
              <w:top w:w="60" w:type="dxa"/>
              <w:left w:w="60" w:type="dxa"/>
              <w:bottom w:w="60" w:type="dxa"/>
              <w:right w:w="0" w:type="dxa"/>
            </w:tcMar>
          </w:tcPr>
          <w:p w14:paraId="0335D221" w14:textId="52313AF3" w:rsidR="00661675" w:rsidRPr="00B93B82" w:rsidRDefault="00661675" w:rsidP="00617C34">
            <w:pPr>
              <w:pStyle w:val="NormalWeb"/>
              <w:jc w:val="center"/>
            </w:pPr>
            <w:r w:rsidRPr="00B93B82">
              <w:rPr>
                <w:rStyle w:val="Strong"/>
                <w:rFonts w:eastAsia="Arial"/>
                <w:color w:val="000000"/>
              </w:rPr>
              <w:t xml:space="preserve">       HOẠT ĐỘNG CỦA HỌC SINH</w:t>
            </w:r>
          </w:p>
        </w:tc>
      </w:tr>
      <w:tr w:rsidR="00661675" w:rsidRPr="00B93B82" w14:paraId="7BBF36D5" w14:textId="77777777" w:rsidTr="00661675">
        <w:tc>
          <w:tcPr>
            <w:tcW w:w="721" w:type="dxa"/>
            <w:shd w:val="clear" w:color="auto" w:fill="FFFFFF"/>
          </w:tcPr>
          <w:p w14:paraId="0DD1E520" w14:textId="2C6872D1" w:rsidR="00661675" w:rsidRPr="00B93B82" w:rsidRDefault="001C58A8" w:rsidP="00617C34">
            <w:pPr>
              <w:pStyle w:val="NormalWeb"/>
              <w:jc w:val="both"/>
              <w:rPr>
                <w:rStyle w:val="Strong"/>
                <w:rFonts w:eastAsia="Arial"/>
                <w:b w:val="0"/>
                <w:bCs w:val="0"/>
              </w:rPr>
            </w:pPr>
            <w:r w:rsidRPr="00B93B82">
              <w:rPr>
                <w:rStyle w:val="Strong"/>
                <w:rFonts w:eastAsia="Arial"/>
                <w:b w:val="0"/>
                <w:bCs w:val="0"/>
              </w:rPr>
              <w:t xml:space="preserve"> 5p</w:t>
            </w:r>
          </w:p>
        </w:tc>
        <w:tc>
          <w:tcPr>
            <w:tcW w:w="4760" w:type="dxa"/>
            <w:shd w:val="clear" w:color="auto" w:fill="FFFFFF"/>
            <w:tcMar>
              <w:top w:w="60" w:type="dxa"/>
              <w:left w:w="0" w:type="dxa"/>
              <w:bottom w:w="60" w:type="dxa"/>
              <w:right w:w="60" w:type="dxa"/>
            </w:tcMar>
          </w:tcPr>
          <w:p w14:paraId="18119708" w14:textId="6B16DCFF" w:rsidR="00661675" w:rsidRPr="00B93B82" w:rsidRDefault="00661675" w:rsidP="00617C34">
            <w:pPr>
              <w:pStyle w:val="NormalWeb"/>
              <w:jc w:val="both"/>
              <w:rPr>
                <w:rStyle w:val="Strong"/>
                <w:rFonts w:eastAsia="Arial"/>
                <w:b w:val="0"/>
                <w:bCs w:val="0"/>
              </w:rPr>
            </w:pPr>
            <w:r w:rsidRPr="00B93B82">
              <w:rPr>
                <w:rStyle w:val="Strong"/>
                <w:rFonts w:eastAsia="Arial"/>
                <w:b w:val="0"/>
                <w:bCs w:val="0"/>
              </w:rPr>
              <w:t xml:space="preserve"> </w:t>
            </w:r>
            <w:r w:rsidRPr="00B93B82">
              <w:rPr>
                <w:rStyle w:val="Strong"/>
                <w:rFonts w:eastAsia="Arial"/>
              </w:rPr>
              <w:t xml:space="preserve">A. </w:t>
            </w:r>
            <w:r w:rsidR="00FB0875">
              <w:rPr>
                <w:rStyle w:val="Strong"/>
                <w:rFonts w:eastAsia="Arial"/>
              </w:rPr>
              <w:t>HOẠT ĐỘNG MỞ ĐẦU</w:t>
            </w:r>
          </w:p>
          <w:p w14:paraId="0021B2EA" w14:textId="3565A903" w:rsidR="00661675" w:rsidRPr="00B93B82" w:rsidRDefault="00661675" w:rsidP="00617C34">
            <w:pPr>
              <w:pStyle w:val="NormalWeb"/>
              <w:jc w:val="both"/>
            </w:pPr>
            <w:r w:rsidRPr="00B93B82">
              <w:rPr>
                <w:rStyle w:val="Strong"/>
                <w:rFonts w:eastAsia="Arial"/>
                <w:b w:val="0"/>
                <w:bCs w:val="0"/>
              </w:rPr>
              <w:t>- HS cả lớp hát.</w:t>
            </w:r>
          </w:p>
          <w:p w14:paraId="27D95F5A" w14:textId="77777777" w:rsidR="00661675" w:rsidRPr="00B93B82" w:rsidRDefault="00661675" w:rsidP="00617C34">
            <w:pPr>
              <w:pStyle w:val="ListParagraph"/>
              <w:tabs>
                <w:tab w:val="left" w:pos="771"/>
              </w:tabs>
              <w:spacing w:before="0"/>
              <w:ind w:left="0" w:right="287" w:firstLine="0"/>
              <w:rPr>
                <w:color w:val="231F20"/>
                <w:spacing w:val="21"/>
                <w:sz w:val="24"/>
                <w:szCs w:val="24"/>
              </w:rPr>
            </w:pPr>
            <w:r w:rsidRPr="00B93B82">
              <w:rPr>
                <w:rStyle w:val="Strong"/>
                <w:rFonts w:eastAsia="Arial"/>
                <w:b w:val="0"/>
                <w:bCs w:val="0"/>
                <w:sz w:val="24"/>
                <w:szCs w:val="24"/>
              </w:rPr>
              <w:t xml:space="preserve">- </w:t>
            </w:r>
            <w:r w:rsidRPr="00B93B82">
              <w:rPr>
                <w:color w:val="231F20"/>
                <w:sz w:val="24"/>
                <w:szCs w:val="24"/>
              </w:rPr>
              <w:t>GV chiếu</w:t>
            </w:r>
            <w:r w:rsidRPr="00B93B82">
              <w:rPr>
                <w:color w:val="231F20"/>
                <w:spacing w:val="21"/>
                <w:sz w:val="24"/>
                <w:szCs w:val="24"/>
              </w:rPr>
              <w:t xml:space="preserve"> </w:t>
            </w:r>
            <w:r w:rsidRPr="00B93B82">
              <w:rPr>
                <w:color w:val="231F20"/>
                <w:sz w:val="24"/>
                <w:szCs w:val="24"/>
              </w:rPr>
              <w:t>tranh,</w:t>
            </w:r>
            <w:r w:rsidRPr="00B93B82">
              <w:rPr>
                <w:color w:val="231F20"/>
                <w:spacing w:val="21"/>
                <w:sz w:val="24"/>
                <w:szCs w:val="24"/>
              </w:rPr>
              <w:t xml:space="preserve"> </w:t>
            </w:r>
            <w:r w:rsidRPr="00B93B82">
              <w:rPr>
                <w:color w:val="231F20"/>
                <w:sz w:val="24"/>
                <w:szCs w:val="24"/>
              </w:rPr>
              <w:t>yêu</w:t>
            </w:r>
            <w:r w:rsidRPr="00B93B82">
              <w:rPr>
                <w:color w:val="231F20"/>
                <w:spacing w:val="21"/>
                <w:sz w:val="24"/>
                <w:szCs w:val="24"/>
              </w:rPr>
              <w:t xml:space="preserve"> </w:t>
            </w:r>
            <w:r w:rsidRPr="00B93B82">
              <w:rPr>
                <w:color w:val="231F20"/>
                <w:sz w:val="24"/>
                <w:szCs w:val="24"/>
              </w:rPr>
              <w:t>cầu</w:t>
            </w:r>
            <w:r w:rsidRPr="00B93B82">
              <w:rPr>
                <w:color w:val="231F20"/>
                <w:spacing w:val="21"/>
                <w:sz w:val="24"/>
                <w:szCs w:val="24"/>
              </w:rPr>
              <w:t xml:space="preserve"> </w:t>
            </w:r>
            <w:r w:rsidRPr="00B93B82">
              <w:rPr>
                <w:color w:val="231F20"/>
                <w:sz w:val="24"/>
                <w:szCs w:val="24"/>
              </w:rPr>
              <w:t>HS</w:t>
            </w:r>
            <w:r w:rsidRPr="00B93B82">
              <w:rPr>
                <w:color w:val="231F20"/>
                <w:spacing w:val="21"/>
                <w:sz w:val="24"/>
                <w:szCs w:val="24"/>
              </w:rPr>
              <w:t xml:space="preserve"> </w:t>
            </w:r>
            <w:r w:rsidRPr="00B93B82">
              <w:rPr>
                <w:color w:val="231F20"/>
                <w:sz w:val="24"/>
                <w:szCs w:val="24"/>
              </w:rPr>
              <w:t>quan</w:t>
            </w:r>
            <w:r w:rsidRPr="00B93B82">
              <w:rPr>
                <w:color w:val="231F20"/>
                <w:spacing w:val="21"/>
                <w:sz w:val="24"/>
                <w:szCs w:val="24"/>
              </w:rPr>
              <w:t xml:space="preserve"> </w:t>
            </w:r>
            <w:r w:rsidRPr="00B93B82">
              <w:rPr>
                <w:color w:val="231F20"/>
                <w:sz w:val="24"/>
                <w:szCs w:val="24"/>
              </w:rPr>
              <w:t>sát</w:t>
            </w:r>
            <w:r w:rsidRPr="00B93B82">
              <w:rPr>
                <w:color w:val="231F20"/>
                <w:spacing w:val="21"/>
                <w:sz w:val="24"/>
                <w:szCs w:val="24"/>
              </w:rPr>
              <w:t xml:space="preserve"> </w:t>
            </w:r>
            <w:r w:rsidRPr="00B93B82">
              <w:rPr>
                <w:color w:val="231F20"/>
                <w:sz w:val="24"/>
                <w:szCs w:val="24"/>
              </w:rPr>
              <w:t>và</w:t>
            </w:r>
            <w:r w:rsidRPr="00B93B82">
              <w:rPr>
                <w:color w:val="231F20"/>
                <w:spacing w:val="21"/>
                <w:sz w:val="24"/>
                <w:szCs w:val="24"/>
              </w:rPr>
              <w:t xml:space="preserve"> </w:t>
            </w:r>
            <w:r w:rsidRPr="00B93B82">
              <w:rPr>
                <w:color w:val="231F20"/>
                <w:sz w:val="24"/>
                <w:szCs w:val="24"/>
              </w:rPr>
              <w:t>nói</w:t>
            </w:r>
            <w:r w:rsidRPr="00B93B82">
              <w:rPr>
                <w:color w:val="231F20"/>
                <w:spacing w:val="21"/>
                <w:sz w:val="24"/>
                <w:szCs w:val="24"/>
              </w:rPr>
              <w:t xml:space="preserve"> </w:t>
            </w:r>
            <w:r w:rsidRPr="00B93B82">
              <w:rPr>
                <w:color w:val="231F20"/>
                <w:sz w:val="24"/>
                <w:szCs w:val="24"/>
              </w:rPr>
              <w:t>về</w:t>
            </w:r>
            <w:r w:rsidRPr="00B93B82">
              <w:rPr>
                <w:color w:val="231F20"/>
                <w:spacing w:val="21"/>
                <w:sz w:val="24"/>
                <w:szCs w:val="24"/>
              </w:rPr>
              <w:t xml:space="preserve"> </w:t>
            </w:r>
            <w:r w:rsidRPr="00B93B82">
              <w:rPr>
                <w:color w:val="231F20"/>
                <w:sz w:val="24"/>
                <w:szCs w:val="24"/>
              </w:rPr>
              <w:t>nội</w:t>
            </w:r>
            <w:r w:rsidRPr="00B93B82">
              <w:rPr>
                <w:color w:val="231F20"/>
                <w:spacing w:val="21"/>
                <w:sz w:val="24"/>
                <w:szCs w:val="24"/>
              </w:rPr>
              <w:t xml:space="preserve"> </w:t>
            </w:r>
            <w:r w:rsidRPr="00B93B82">
              <w:rPr>
                <w:color w:val="231F20"/>
                <w:sz w:val="24"/>
                <w:szCs w:val="24"/>
              </w:rPr>
              <w:t>dung</w:t>
            </w:r>
            <w:r w:rsidRPr="00B93B82">
              <w:rPr>
                <w:color w:val="231F20"/>
                <w:spacing w:val="21"/>
                <w:sz w:val="24"/>
                <w:szCs w:val="24"/>
              </w:rPr>
              <w:t xml:space="preserve"> </w:t>
            </w:r>
            <w:r w:rsidRPr="00B93B82">
              <w:rPr>
                <w:color w:val="231F20"/>
                <w:sz w:val="24"/>
                <w:szCs w:val="24"/>
              </w:rPr>
              <w:t>bức</w:t>
            </w:r>
            <w:r w:rsidRPr="00B93B82">
              <w:rPr>
                <w:color w:val="231F20"/>
                <w:spacing w:val="21"/>
                <w:sz w:val="24"/>
                <w:szCs w:val="24"/>
              </w:rPr>
              <w:t xml:space="preserve"> </w:t>
            </w:r>
            <w:r w:rsidRPr="00B93B82">
              <w:rPr>
                <w:color w:val="231F20"/>
                <w:sz w:val="24"/>
                <w:szCs w:val="24"/>
              </w:rPr>
              <w:t>tranh</w:t>
            </w:r>
            <w:r w:rsidRPr="00B93B82">
              <w:rPr>
                <w:color w:val="231F20"/>
                <w:spacing w:val="21"/>
                <w:sz w:val="24"/>
                <w:szCs w:val="24"/>
              </w:rPr>
              <w:t xml:space="preserve"> </w:t>
            </w:r>
          </w:p>
          <w:p w14:paraId="26DB9ACE" w14:textId="2EEF36BC" w:rsidR="00661675" w:rsidRPr="00B93B82" w:rsidRDefault="00661675" w:rsidP="00617C34">
            <w:pPr>
              <w:pStyle w:val="ListParagraph"/>
              <w:tabs>
                <w:tab w:val="left" w:pos="785"/>
              </w:tabs>
              <w:spacing w:before="0"/>
              <w:ind w:left="0" w:right="287" w:firstLine="0"/>
              <w:rPr>
                <w:rStyle w:val="Strong"/>
                <w:b w:val="0"/>
                <w:bCs w:val="0"/>
                <w:color w:val="231F20"/>
                <w:spacing w:val="21"/>
                <w:sz w:val="24"/>
                <w:szCs w:val="24"/>
              </w:rPr>
            </w:pPr>
            <w:r w:rsidRPr="00B93B82">
              <w:rPr>
                <w:color w:val="231F20"/>
                <w:spacing w:val="21"/>
                <w:sz w:val="24"/>
                <w:szCs w:val="24"/>
              </w:rPr>
              <w:t xml:space="preserve">- </w:t>
            </w:r>
            <w:r w:rsidRPr="00B93B82">
              <w:rPr>
                <w:color w:val="231F20"/>
                <w:sz w:val="24"/>
                <w:szCs w:val="24"/>
              </w:rPr>
              <w:t xml:space="preserve">GV giới thiệu bài: </w:t>
            </w:r>
            <w:r w:rsidRPr="00B93B82">
              <w:rPr>
                <w:i/>
                <w:color w:val="231F20"/>
                <w:sz w:val="24"/>
                <w:szCs w:val="24"/>
              </w:rPr>
              <w:t xml:space="preserve">Sắc màu em yêu </w:t>
            </w:r>
            <w:r w:rsidRPr="00B93B82">
              <w:rPr>
                <w:color w:val="231F20"/>
                <w:sz w:val="24"/>
                <w:szCs w:val="24"/>
              </w:rPr>
              <w:t>là một trong những bài thơ thiếu nhi nổi tiếng</w:t>
            </w:r>
            <w:r w:rsidRPr="00B93B82">
              <w:rPr>
                <w:color w:val="231F20"/>
                <w:spacing w:val="-7"/>
                <w:sz w:val="24"/>
                <w:szCs w:val="24"/>
              </w:rPr>
              <w:t xml:space="preserve"> </w:t>
            </w:r>
            <w:r w:rsidRPr="00B93B82">
              <w:rPr>
                <w:color w:val="231F20"/>
                <w:sz w:val="24"/>
                <w:szCs w:val="24"/>
              </w:rPr>
              <w:t>của</w:t>
            </w:r>
            <w:r w:rsidRPr="00B93B82">
              <w:rPr>
                <w:color w:val="231F20"/>
                <w:spacing w:val="-7"/>
                <w:sz w:val="24"/>
                <w:szCs w:val="24"/>
              </w:rPr>
              <w:t xml:space="preserve"> </w:t>
            </w:r>
            <w:r w:rsidRPr="00B93B82">
              <w:rPr>
                <w:color w:val="231F20"/>
                <w:sz w:val="24"/>
                <w:szCs w:val="24"/>
              </w:rPr>
              <w:t>tác</w:t>
            </w:r>
            <w:r w:rsidRPr="00B93B82">
              <w:rPr>
                <w:color w:val="231F20"/>
                <w:spacing w:val="-7"/>
                <w:sz w:val="24"/>
                <w:szCs w:val="24"/>
              </w:rPr>
              <w:t xml:space="preserve"> </w:t>
            </w:r>
            <w:r w:rsidRPr="00B93B82">
              <w:rPr>
                <w:color w:val="231F20"/>
                <w:sz w:val="24"/>
                <w:szCs w:val="24"/>
              </w:rPr>
              <w:t>giả</w:t>
            </w:r>
            <w:r w:rsidRPr="00B93B82">
              <w:rPr>
                <w:color w:val="231F20"/>
                <w:spacing w:val="-7"/>
                <w:sz w:val="24"/>
                <w:szCs w:val="24"/>
              </w:rPr>
              <w:t xml:space="preserve"> </w:t>
            </w:r>
            <w:r w:rsidRPr="00B93B82">
              <w:rPr>
                <w:color w:val="231F20"/>
                <w:sz w:val="24"/>
                <w:szCs w:val="24"/>
              </w:rPr>
              <w:t>Phạm</w:t>
            </w:r>
            <w:r w:rsidRPr="00B93B82">
              <w:rPr>
                <w:color w:val="231F20"/>
                <w:spacing w:val="-7"/>
                <w:sz w:val="24"/>
                <w:szCs w:val="24"/>
              </w:rPr>
              <w:t xml:space="preserve"> </w:t>
            </w:r>
            <w:r w:rsidRPr="00B93B82">
              <w:rPr>
                <w:color w:val="231F20"/>
                <w:sz w:val="24"/>
                <w:szCs w:val="24"/>
              </w:rPr>
              <w:t>Đình</w:t>
            </w:r>
            <w:r w:rsidRPr="00B93B82">
              <w:rPr>
                <w:color w:val="231F20"/>
                <w:spacing w:val="-7"/>
                <w:sz w:val="24"/>
                <w:szCs w:val="24"/>
              </w:rPr>
              <w:t xml:space="preserve"> </w:t>
            </w:r>
            <w:r w:rsidRPr="00B93B82">
              <w:rPr>
                <w:color w:val="231F20"/>
                <w:sz w:val="24"/>
                <w:szCs w:val="24"/>
              </w:rPr>
              <w:t>Ân.</w:t>
            </w:r>
            <w:r w:rsidRPr="00B93B82">
              <w:rPr>
                <w:color w:val="231F20"/>
                <w:spacing w:val="-7"/>
                <w:sz w:val="24"/>
                <w:szCs w:val="24"/>
              </w:rPr>
              <w:t xml:space="preserve"> </w:t>
            </w:r>
            <w:r w:rsidRPr="00B93B82">
              <w:rPr>
                <w:color w:val="231F20"/>
                <w:sz w:val="24"/>
                <w:szCs w:val="24"/>
              </w:rPr>
              <w:t>Bài</w:t>
            </w:r>
            <w:r w:rsidRPr="00B93B82">
              <w:rPr>
                <w:color w:val="231F20"/>
                <w:spacing w:val="-7"/>
                <w:sz w:val="24"/>
                <w:szCs w:val="24"/>
              </w:rPr>
              <w:t xml:space="preserve"> </w:t>
            </w:r>
            <w:r w:rsidRPr="00B93B82">
              <w:rPr>
                <w:color w:val="231F20"/>
                <w:sz w:val="24"/>
                <w:szCs w:val="24"/>
              </w:rPr>
              <w:t>thơ</w:t>
            </w:r>
            <w:r w:rsidRPr="00B93B82">
              <w:rPr>
                <w:color w:val="231F20"/>
                <w:spacing w:val="-7"/>
                <w:sz w:val="24"/>
                <w:szCs w:val="24"/>
              </w:rPr>
              <w:t xml:space="preserve"> </w:t>
            </w:r>
            <w:r w:rsidRPr="00B93B82">
              <w:rPr>
                <w:color w:val="231F20"/>
                <w:sz w:val="24"/>
                <w:szCs w:val="24"/>
              </w:rPr>
              <w:t>nói</w:t>
            </w:r>
            <w:r w:rsidRPr="00B93B82">
              <w:rPr>
                <w:color w:val="231F20"/>
                <w:spacing w:val="-7"/>
                <w:sz w:val="24"/>
                <w:szCs w:val="24"/>
              </w:rPr>
              <w:t xml:space="preserve"> </w:t>
            </w:r>
            <w:r w:rsidRPr="00B93B82">
              <w:rPr>
                <w:color w:val="231F20"/>
                <w:sz w:val="24"/>
                <w:szCs w:val="24"/>
              </w:rPr>
              <w:t>về</w:t>
            </w:r>
            <w:r w:rsidRPr="00B93B82">
              <w:rPr>
                <w:color w:val="231F20"/>
                <w:spacing w:val="-7"/>
                <w:sz w:val="24"/>
                <w:szCs w:val="24"/>
              </w:rPr>
              <w:t xml:space="preserve"> </w:t>
            </w:r>
            <w:r w:rsidRPr="00B93B82">
              <w:rPr>
                <w:color w:val="231F20"/>
                <w:sz w:val="24"/>
                <w:szCs w:val="24"/>
              </w:rPr>
              <w:t>sắc</w:t>
            </w:r>
            <w:r w:rsidRPr="00B93B82">
              <w:rPr>
                <w:color w:val="231F20"/>
                <w:spacing w:val="-7"/>
                <w:sz w:val="24"/>
                <w:szCs w:val="24"/>
              </w:rPr>
              <w:t xml:space="preserve"> </w:t>
            </w:r>
            <w:r w:rsidRPr="00B93B82">
              <w:rPr>
                <w:color w:val="231F20"/>
                <w:sz w:val="24"/>
                <w:szCs w:val="24"/>
              </w:rPr>
              <w:t>màu</w:t>
            </w:r>
            <w:r w:rsidRPr="00B93B82">
              <w:rPr>
                <w:color w:val="231F20"/>
                <w:spacing w:val="-7"/>
                <w:sz w:val="24"/>
                <w:szCs w:val="24"/>
              </w:rPr>
              <w:t xml:space="preserve"> </w:t>
            </w:r>
            <w:r w:rsidRPr="00B93B82">
              <w:rPr>
                <w:color w:val="231F20"/>
                <w:sz w:val="24"/>
                <w:szCs w:val="24"/>
              </w:rPr>
              <w:t>của</w:t>
            </w:r>
            <w:r w:rsidRPr="00B93B82">
              <w:rPr>
                <w:color w:val="231F20"/>
                <w:spacing w:val="-7"/>
                <w:sz w:val="24"/>
                <w:szCs w:val="24"/>
              </w:rPr>
              <w:t xml:space="preserve"> </w:t>
            </w:r>
            <w:r w:rsidRPr="00B93B82">
              <w:rPr>
                <w:color w:val="231F20"/>
                <w:sz w:val="24"/>
                <w:szCs w:val="24"/>
              </w:rPr>
              <w:t>những</w:t>
            </w:r>
            <w:r w:rsidRPr="00B93B82">
              <w:rPr>
                <w:color w:val="231F20"/>
                <w:spacing w:val="-7"/>
                <w:sz w:val="24"/>
                <w:szCs w:val="24"/>
              </w:rPr>
              <w:t xml:space="preserve"> </w:t>
            </w:r>
            <w:r w:rsidRPr="00B93B82">
              <w:rPr>
                <w:color w:val="231F20"/>
                <w:sz w:val="24"/>
                <w:szCs w:val="24"/>
              </w:rPr>
              <w:t>sự</w:t>
            </w:r>
            <w:r w:rsidRPr="00B93B82">
              <w:rPr>
                <w:color w:val="231F20"/>
                <w:spacing w:val="-7"/>
                <w:sz w:val="24"/>
                <w:szCs w:val="24"/>
              </w:rPr>
              <w:t xml:space="preserve"> </w:t>
            </w:r>
            <w:r w:rsidRPr="00B93B82">
              <w:rPr>
                <w:color w:val="231F20"/>
                <w:sz w:val="24"/>
                <w:szCs w:val="24"/>
              </w:rPr>
              <w:t>vật,</w:t>
            </w:r>
            <w:r w:rsidRPr="00B93B82">
              <w:rPr>
                <w:color w:val="231F20"/>
                <w:spacing w:val="-7"/>
                <w:sz w:val="24"/>
                <w:szCs w:val="24"/>
              </w:rPr>
              <w:t xml:space="preserve"> </w:t>
            </w:r>
            <w:r w:rsidRPr="00B93B82">
              <w:rPr>
                <w:color w:val="231F20"/>
                <w:sz w:val="24"/>
                <w:szCs w:val="24"/>
              </w:rPr>
              <w:t>cảnh</w:t>
            </w:r>
            <w:r w:rsidRPr="00B93B82">
              <w:rPr>
                <w:color w:val="231F20"/>
                <w:spacing w:val="-7"/>
                <w:sz w:val="24"/>
                <w:szCs w:val="24"/>
              </w:rPr>
              <w:t xml:space="preserve"> </w:t>
            </w:r>
            <w:r w:rsidRPr="00B93B82">
              <w:rPr>
                <w:color w:val="231F20"/>
                <w:sz w:val="24"/>
                <w:szCs w:val="24"/>
              </w:rPr>
              <w:t>vật rất</w:t>
            </w:r>
            <w:r w:rsidRPr="00B93B82">
              <w:rPr>
                <w:color w:val="231F20"/>
                <w:spacing w:val="-5"/>
                <w:sz w:val="24"/>
                <w:szCs w:val="24"/>
              </w:rPr>
              <w:t xml:space="preserve"> </w:t>
            </w:r>
            <w:r w:rsidRPr="00B93B82">
              <w:rPr>
                <w:color w:val="231F20"/>
                <w:sz w:val="24"/>
                <w:szCs w:val="24"/>
              </w:rPr>
              <w:t>quen</w:t>
            </w:r>
            <w:r w:rsidRPr="00B93B82">
              <w:rPr>
                <w:color w:val="231F20"/>
                <w:spacing w:val="-5"/>
                <w:sz w:val="24"/>
                <w:szCs w:val="24"/>
              </w:rPr>
              <w:t xml:space="preserve"> </w:t>
            </w:r>
            <w:r w:rsidRPr="00B93B82">
              <w:rPr>
                <w:color w:val="231F20"/>
                <w:sz w:val="24"/>
                <w:szCs w:val="24"/>
              </w:rPr>
              <w:t>thuộc</w:t>
            </w:r>
            <w:r w:rsidRPr="00B93B82">
              <w:rPr>
                <w:color w:val="231F20"/>
                <w:spacing w:val="-5"/>
                <w:sz w:val="24"/>
                <w:szCs w:val="24"/>
              </w:rPr>
              <w:t xml:space="preserve"> </w:t>
            </w:r>
            <w:r w:rsidRPr="00B93B82">
              <w:rPr>
                <w:color w:val="231F20"/>
                <w:sz w:val="24"/>
                <w:szCs w:val="24"/>
              </w:rPr>
              <w:t>xung</w:t>
            </w:r>
            <w:r w:rsidRPr="00B93B82">
              <w:rPr>
                <w:color w:val="231F20"/>
                <w:spacing w:val="-5"/>
                <w:sz w:val="24"/>
                <w:szCs w:val="24"/>
              </w:rPr>
              <w:t xml:space="preserve"> </w:t>
            </w:r>
            <w:r w:rsidRPr="00B93B82">
              <w:rPr>
                <w:color w:val="231F20"/>
                <w:sz w:val="24"/>
                <w:szCs w:val="24"/>
              </w:rPr>
              <w:t>quanh</w:t>
            </w:r>
            <w:r w:rsidRPr="00B93B82">
              <w:rPr>
                <w:color w:val="231F20"/>
                <w:spacing w:val="-5"/>
                <w:sz w:val="24"/>
                <w:szCs w:val="24"/>
              </w:rPr>
              <w:t xml:space="preserve"> </w:t>
            </w:r>
            <w:r w:rsidRPr="00B93B82">
              <w:rPr>
                <w:color w:val="231F20"/>
                <w:sz w:val="24"/>
                <w:szCs w:val="24"/>
              </w:rPr>
              <w:t>em.</w:t>
            </w:r>
            <w:r w:rsidRPr="00B93B82">
              <w:rPr>
                <w:color w:val="231F20"/>
                <w:spacing w:val="-5"/>
                <w:sz w:val="24"/>
                <w:szCs w:val="24"/>
              </w:rPr>
              <w:t xml:space="preserve"> </w:t>
            </w:r>
            <w:r w:rsidRPr="00B93B82">
              <w:rPr>
                <w:color w:val="231F20"/>
                <w:sz w:val="24"/>
                <w:szCs w:val="24"/>
              </w:rPr>
              <w:t>Những</w:t>
            </w:r>
            <w:r w:rsidRPr="00B93B82">
              <w:rPr>
                <w:color w:val="231F20"/>
                <w:spacing w:val="-5"/>
                <w:sz w:val="24"/>
                <w:szCs w:val="24"/>
              </w:rPr>
              <w:t xml:space="preserve"> </w:t>
            </w:r>
            <w:r w:rsidRPr="00B93B82">
              <w:rPr>
                <w:color w:val="231F20"/>
                <w:sz w:val="24"/>
                <w:szCs w:val="24"/>
              </w:rPr>
              <w:t>sắc</w:t>
            </w:r>
            <w:r w:rsidRPr="00B93B82">
              <w:rPr>
                <w:color w:val="231F20"/>
                <w:spacing w:val="-5"/>
                <w:sz w:val="24"/>
                <w:szCs w:val="24"/>
              </w:rPr>
              <w:t xml:space="preserve"> </w:t>
            </w:r>
            <w:r w:rsidRPr="00B93B82">
              <w:rPr>
                <w:color w:val="231F20"/>
                <w:sz w:val="24"/>
                <w:szCs w:val="24"/>
              </w:rPr>
              <w:t>màu</w:t>
            </w:r>
            <w:r w:rsidRPr="00B93B82">
              <w:rPr>
                <w:color w:val="231F20"/>
                <w:spacing w:val="-5"/>
                <w:sz w:val="24"/>
                <w:szCs w:val="24"/>
              </w:rPr>
              <w:t xml:space="preserve"> </w:t>
            </w:r>
            <w:r w:rsidRPr="00B93B82">
              <w:rPr>
                <w:color w:val="231F20"/>
                <w:sz w:val="24"/>
                <w:szCs w:val="24"/>
              </w:rPr>
              <w:t>đó</w:t>
            </w:r>
            <w:r w:rsidRPr="00B93B82">
              <w:rPr>
                <w:color w:val="231F20"/>
                <w:spacing w:val="-5"/>
                <w:sz w:val="24"/>
                <w:szCs w:val="24"/>
              </w:rPr>
              <w:t xml:space="preserve"> </w:t>
            </w:r>
            <w:r w:rsidRPr="00B93B82">
              <w:rPr>
                <w:color w:val="231F20"/>
                <w:sz w:val="24"/>
                <w:szCs w:val="24"/>
              </w:rPr>
              <w:t>có</w:t>
            </w:r>
            <w:r w:rsidRPr="00B93B82">
              <w:rPr>
                <w:color w:val="231F20"/>
                <w:spacing w:val="-5"/>
                <w:sz w:val="24"/>
                <w:szCs w:val="24"/>
              </w:rPr>
              <w:t xml:space="preserve"> </w:t>
            </w:r>
            <w:r w:rsidRPr="00B93B82">
              <w:rPr>
                <w:color w:val="231F20"/>
                <w:sz w:val="24"/>
                <w:szCs w:val="24"/>
              </w:rPr>
              <w:t>gì</w:t>
            </w:r>
            <w:r w:rsidRPr="00B93B82">
              <w:rPr>
                <w:color w:val="231F20"/>
                <w:spacing w:val="-5"/>
                <w:sz w:val="24"/>
                <w:szCs w:val="24"/>
              </w:rPr>
              <w:t xml:space="preserve"> </w:t>
            </w:r>
            <w:r w:rsidRPr="00B93B82">
              <w:rPr>
                <w:color w:val="231F20"/>
                <w:sz w:val="24"/>
                <w:szCs w:val="24"/>
              </w:rPr>
              <w:t>đẹp?</w:t>
            </w:r>
            <w:r w:rsidRPr="00B93B82">
              <w:rPr>
                <w:color w:val="231F20"/>
                <w:spacing w:val="-5"/>
                <w:sz w:val="24"/>
                <w:szCs w:val="24"/>
              </w:rPr>
              <w:t xml:space="preserve"> </w:t>
            </w:r>
            <w:r w:rsidRPr="00B93B82">
              <w:rPr>
                <w:color w:val="231F20"/>
                <w:sz w:val="24"/>
                <w:szCs w:val="24"/>
              </w:rPr>
              <w:t>Chúng</w:t>
            </w:r>
            <w:r w:rsidRPr="00B93B82">
              <w:rPr>
                <w:color w:val="231F20"/>
                <w:spacing w:val="-5"/>
                <w:sz w:val="24"/>
                <w:szCs w:val="24"/>
              </w:rPr>
              <w:t xml:space="preserve"> </w:t>
            </w:r>
            <w:r w:rsidRPr="00B93B82">
              <w:rPr>
                <w:color w:val="231F20"/>
                <w:sz w:val="24"/>
                <w:szCs w:val="24"/>
              </w:rPr>
              <w:t>ta</w:t>
            </w:r>
            <w:r w:rsidRPr="00B93B82">
              <w:rPr>
                <w:color w:val="231F20"/>
                <w:spacing w:val="-5"/>
                <w:sz w:val="24"/>
                <w:szCs w:val="24"/>
              </w:rPr>
              <w:t xml:space="preserve"> </w:t>
            </w:r>
            <w:r w:rsidRPr="00B93B82">
              <w:rPr>
                <w:color w:val="231F20"/>
                <w:sz w:val="24"/>
                <w:szCs w:val="24"/>
              </w:rPr>
              <w:t>sẽ</w:t>
            </w:r>
            <w:r w:rsidRPr="00B93B82">
              <w:rPr>
                <w:color w:val="231F20"/>
                <w:spacing w:val="-5"/>
                <w:sz w:val="24"/>
                <w:szCs w:val="24"/>
              </w:rPr>
              <w:t xml:space="preserve"> </w:t>
            </w:r>
            <w:r w:rsidRPr="00B93B82">
              <w:rPr>
                <w:color w:val="231F20"/>
                <w:sz w:val="24"/>
                <w:szCs w:val="24"/>
              </w:rPr>
              <w:t>cùng</w:t>
            </w:r>
            <w:r w:rsidRPr="00B93B82">
              <w:rPr>
                <w:color w:val="231F20"/>
                <w:spacing w:val="-5"/>
                <w:sz w:val="24"/>
                <w:szCs w:val="24"/>
              </w:rPr>
              <w:t xml:space="preserve"> </w:t>
            </w:r>
            <w:r w:rsidRPr="00B93B82">
              <w:rPr>
                <w:color w:val="231F20"/>
                <w:sz w:val="24"/>
                <w:szCs w:val="24"/>
              </w:rPr>
              <w:t>tìm hiểu qua bài đọc ngày hôm nay nhé!</w:t>
            </w:r>
          </w:p>
        </w:tc>
        <w:tc>
          <w:tcPr>
            <w:tcW w:w="4808" w:type="dxa"/>
            <w:shd w:val="clear" w:color="auto" w:fill="FFFFFF"/>
            <w:tcMar>
              <w:top w:w="60" w:type="dxa"/>
              <w:left w:w="60" w:type="dxa"/>
              <w:bottom w:w="60" w:type="dxa"/>
              <w:right w:w="0" w:type="dxa"/>
            </w:tcMar>
          </w:tcPr>
          <w:p w14:paraId="0DE977FF" w14:textId="77777777" w:rsidR="00661675" w:rsidRPr="00B93B82" w:rsidRDefault="00661675" w:rsidP="00617C34">
            <w:pPr>
              <w:pStyle w:val="NormalWeb"/>
              <w:jc w:val="both"/>
              <w:rPr>
                <w:rFonts w:eastAsia="Arial"/>
              </w:rPr>
            </w:pPr>
          </w:p>
          <w:p w14:paraId="4295B054" w14:textId="75DBD78F" w:rsidR="00661675" w:rsidRPr="00B93B82" w:rsidRDefault="00661675" w:rsidP="00617C34">
            <w:pPr>
              <w:pStyle w:val="NormalWeb"/>
              <w:jc w:val="both"/>
            </w:pPr>
            <w:r w:rsidRPr="00B93B82">
              <w:rPr>
                <w:rFonts w:eastAsia="Arial"/>
              </w:rPr>
              <w:t>- HS hát</w:t>
            </w:r>
          </w:p>
          <w:p w14:paraId="039A660E" w14:textId="77777777" w:rsidR="00661675" w:rsidRPr="00B93B82" w:rsidRDefault="00661675" w:rsidP="00617C34">
            <w:pPr>
              <w:pStyle w:val="NormalWeb"/>
              <w:jc w:val="both"/>
            </w:pPr>
            <w:r w:rsidRPr="00B93B82">
              <w:rPr>
                <w:rFonts w:eastAsia="Arial"/>
              </w:rPr>
              <w:t> </w:t>
            </w:r>
            <w:r w:rsidRPr="00B93B82">
              <w:rPr>
                <w:rStyle w:val="ListParagraphChar"/>
              </w:rPr>
              <w:t>- Tranh vẽ các bạn học sinh đeo khăn quàng đỏ đang say sưa ngắm nhìn khung cảnh quê hương: bầu trời cao xanh vời vợi, cánh đồng bao la với những con trâu thung thăng gặm cỏ, núi rừng bát ngát, ...</w:t>
            </w:r>
          </w:p>
          <w:p w14:paraId="5549CAE7" w14:textId="77777777" w:rsidR="00661675" w:rsidRPr="00B93B82" w:rsidRDefault="00661675" w:rsidP="00617C34">
            <w:pPr>
              <w:pStyle w:val="NormalWeb"/>
              <w:jc w:val="both"/>
            </w:pPr>
            <w:r w:rsidRPr="00B93B82">
              <w:rPr>
                <w:rFonts w:eastAsia="Arial"/>
              </w:rPr>
              <w:t> - HS lắng nghe.</w:t>
            </w:r>
          </w:p>
          <w:p w14:paraId="0AF9D304" w14:textId="77777777" w:rsidR="00661675" w:rsidRPr="00B93B82" w:rsidRDefault="00661675" w:rsidP="00617C34">
            <w:pPr>
              <w:pStyle w:val="NormalWeb"/>
              <w:jc w:val="both"/>
            </w:pPr>
            <w:r w:rsidRPr="00B93B82">
              <w:rPr>
                <w:rFonts w:eastAsia="Arial"/>
              </w:rPr>
              <w:t> </w:t>
            </w:r>
          </w:p>
          <w:p w14:paraId="51CE8B34" w14:textId="77777777" w:rsidR="00661675" w:rsidRPr="00B93B82" w:rsidRDefault="00661675" w:rsidP="00617C34">
            <w:pPr>
              <w:pStyle w:val="NormalWeb"/>
              <w:jc w:val="center"/>
              <w:rPr>
                <w:rStyle w:val="Strong"/>
                <w:rFonts w:eastAsia="Arial"/>
                <w:color w:val="000000"/>
              </w:rPr>
            </w:pPr>
          </w:p>
        </w:tc>
      </w:tr>
      <w:tr w:rsidR="00661675" w:rsidRPr="00B93B82" w14:paraId="68BB58B9" w14:textId="77777777" w:rsidTr="00661675">
        <w:tc>
          <w:tcPr>
            <w:tcW w:w="721" w:type="dxa"/>
            <w:shd w:val="clear" w:color="auto" w:fill="FFFFFF"/>
          </w:tcPr>
          <w:p w14:paraId="36628D41" w14:textId="4C2E3088" w:rsidR="00661675" w:rsidRPr="00B93B82" w:rsidRDefault="001C58A8" w:rsidP="00E84C5A">
            <w:pPr>
              <w:pStyle w:val="NormalWeb"/>
              <w:jc w:val="both"/>
              <w:rPr>
                <w:rStyle w:val="Strong"/>
                <w:rFonts w:eastAsia="Arial"/>
              </w:rPr>
            </w:pPr>
            <w:r w:rsidRPr="00B93B82">
              <w:rPr>
                <w:rStyle w:val="Strong"/>
                <w:rFonts w:eastAsia="Arial"/>
              </w:rPr>
              <w:t>25p</w:t>
            </w:r>
          </w:p>
        </w:tc>
        <w:tc>
          <w:tcPr>
            <w:tcW w:w="4760" w:type="dxa"/>
            <w:shd w:val="clear" w:color="auto" w:fill="FFFFFF"/>
            <w:tcMar>
              <w:top w:w="60" w:type="dxa"/>
              <w:left w:w="0" w:type="dxa"/>
              <w:bottom w:w="60" w:type="dxa"/>
              <w:right w:w="60" w:type="dxa"/>
            </w:tcMar>
          </w:tcPr>
          <w:p w14:paraId="1FE32E54" w14:textId="47D2D3D7" w:rsidR="001C58A8" w:rsidRPr="00B93B82" w:rsidRDefault="001C58A8" w:rsidP="00E84C5A">
            <w:pPr>
              <w:pStyle w:val="NormalWeb"/>
              <w:jc w:val="both"/>
              <w:rPr>
                <w:rStyle w:val="Strong"/>
                <w:rFonts w:eastAsia="Arial"/>
              </w:rPr>
            </w:pPr>
            <w:r w:rsidRPr="00B93B82">
              <w:rPr>
                <w:rStyle w:val="Strong"/>
                <w:rFonts w:eastAsia="Arial"/>
              </w:rPr>
              <w:t xml:space="preserve"> B. Hình thành kiến thức mới</w:t>
            </w:r>
          </w:p>
          <w:p w14:paraId="257D78B9" w14:textId="35FC01F0" w:rsidR="00661675" w:rsidRPr="00B93B82" w:rsidRDefault="00661675" w:rsidP="00E84C5A">
            <w:pPr>
              <w:pStyle w:val="NormalWeb"/>
              <w:jc w:val="both"/>
              <w:rPr>
                <w:rStyle w:val="Strong"/>
                <w:rFonts w:eastAsia="Arial"/>
              </w:rPr>
            </w:pPr>
            <w:r w:rsidRPr="00B93B82">
              <w:rPr>
                <w:rStyle w:val="Strong"/>
                <w:rFonts w:eastAsia="Arial"/>
              </w:rPr>
              <w:t>* Mục tiêu:</w:t>
            </w:r>
          </w:p>
          <w:p w14:paraId="598D09DA" w14:textId="77777777" w:rsidR="00661675" w:rsidRPr="00B93B82" w:rsidRDefault="00661675" w:rsidP="00E84C5A">
            <w:pPr>
              <w:pStyle w:val="NormalWeb"/>
              <w:jc w:val="both"/>
              <w:rPr>
                <w:rFonts w:eastAsia="Calibri"/>
              </w:rPr>
            </w:pPr>
            <w:r w:rsidRPr="00B93B82">
              <w:rPr>
                <w:rFonts w:eastAsia="Calibri"/>
                <w:lang w:val="vi-VN"/>
              </w:rPr>
              <w:t xml:space="preserve"> - Đọc thành tiếng trôi chảy toàn bài. Phát âm đúng các từ ngữ HS dễ viết sai. Ngắt nghỉ hơi đúng.</w:t>
            </w:r>
          </w:p>
          <w:p w14:paraId="12BFD653" w14:textId="77777777" w:rsidR="00661675" w:rsidRPr="00B93B82" w:rsidRDefault="00661675" w:rsidP="00E84C5A">
            <w:pPr>
              <w:pStyle w:val="NormalWeb"/>
              <w:jc w:val="both"/>
              <w:rPr>
                <w:rFonts w:eastAsia="Calibri"/>
              </w:rPr>
            </w:pPr>
            <w:r w:rsidRPr="00B93B82">
              <w:rPr>
                <w:rFonts w:eastAsia="Calibri"/>
                <w:lang w:val="vi-VN"/>
              </w:rPr>
              <w:t xml:space="preserve"> - Hiểu nghĩa của các từ ngữ được chú giải trong bài. Chú ý một số từ địa phương được sử dụng trong b</w:t>
            </w:r>
            <w:r w:rsidRPr="00B93B82">
              <w:rPr>
                <w:rFonts w:eastAsia="Calibri"/>
              </w:rPr>
              <w:t>ài văn.</w:t>
            </w:r>
          </w:p>
          <w:p w14:paraId="542EE0A8" w14:textId="648DF7BB" w:rsidR="00661675" w:rsidRPr="00B93B82" w:rsidRDefault="00661675" w:rsidP="00E84C5A">
            <w:pPr>
              <w:pStyle w:val="NormalWeb"/>
              <w:jc w:val="both"/>
              <w:rPr>
                <w:rStyle w:val="Strong"/>
                <w:rFonts w:eastAsia="Arial"/>
              </w:rPr>
            </w:pPr>
            <w:r w:rsidRPr="00B93B82">
              <w:rPr>
                <w:rFonts w:eastAsia="Calibri"/>
              </w:rPr>
              <w:t xml:space="preserve">- </w:t>
            </w:r>
            <w:r w:rsidRPr="00B93B82">
              <w:rPr>
                <w:rFonts w:eastAsia="Calibri"/>
                <w:lang w:val="vi-VN"/>
              </w:rPr>
              <w:t>Hiểu được nội dung và ý nghĩa của bài đọc</w:t>
            </w:r>
          </w:p>
          <w:p w14:paraId="32D3FE22" w14:textId="6A121EA7" w:rsidR="00661675" w:rsidRPr="00B93B82" w:rsidRDefault="00661675" w:rsidP="00617C34">
            <w:pPr>
              <w:pStyle w:val="NormalWeb"/>
              <w:jc w:val="both"/>
              <w:rPr>
                <w:rStyle w:val="Strong"/>
                <w:rFonts w:eastAsia="Arial"/>
              </w:rPr>
            </w:pPr>
            <w:r w:rsidRPr="00B93B82">
              <w:rPr>
                <w:rStyle w:val="Strong"/>
                <w:rFonts w:eastAsia="Arial"/>
              </w:rPr>
              <w:t>* Cách tiến hành:</w:t>
            </w:r>
          </w:p>
          <w:p w14:paraId="72FBBF64" w14:textId="4BA0A42D" w:rsidR="00661675" w:rsidRPr="00B93B82" w:rsidRDefault="00661675" w:rsidP="00617C34">
            <w:pPr>
              <w:pStyle w:val="NormalWeb"/>
              <w:jc w:val="both"/>
            </w:pPr>
            <w:r w:rsidRPr="00B93B82">
              <w:rPr>
                <w:rStyle w:val="Strong"/>
                <w:rFonts w:eastAsia="Arial"/>
              </w:rPr>
              <w:t>Hoạt động 1: Đọc thành tiếng</w:t>
            </w:r>
          </w:p>
          <w:p w14:paraId="3E4ECDF3" w14:textId="77777777" w:rsidR="00661675" w:rsidRPr="00B93B82" w:rsidRDefault="00661675" w:rsidP="00617C34">
            <w:pPr>
              <w:pStyle w:val="ListParagraph"/>
              <w:tabs>
                <w:tab w:val="left" w:pos="766"/>
              </w:tabs>
              <w:spacing w:before="0"/>
              <w:ind w:left="0" w:right="288" w:firstLine="0"/>
              <w:rPr>
                <w:sz w:val="24"/>
                <w:szCs w:val="24"/>
              </w:rPr>
            </w:pPr>
            <w:r w:rsidRPr="00B93B82">
              <w:rPr>
                <w:sz w:val="24"/>
                <w:szCs w:val="24"/>
              </w:rPr>
              <w:t xml:space="preserve">- GV đọc mẫu: đọc toàn </w:t>
            </w:r>
            <w:r w:rsidRPr="00B93B82">
              <w:rPr>
                <w:color w:val="231F20"/>
                <w:sz w:val="24"/>
                <w:szCs w:val="24"/>
              </w:rPr>
              <w:t>bài</w:t>
            </w:r>
            <w:r w:rsidRPr="00B93B82">
              <w:rPr>
                <w:color w:val="231F20"/>
                <w:spacing w:val="-11"/>
                <w:sz w:val="24"/>
                <w:szCs w:val="24"/>
              </w:rPr>
              <w:t xml:space="preserve"> </w:t>
            </w:r>
            <w:r w:rsidRPr="00B93B82">
              <w:rPr>
                <w:color w:val="231F20"/>
                <w:sz w:val="24"/>
                <w:szCs w:val="24"/>
              </w:rPr>
              <w:t>thơ</w:t>
            </w:r>
            <w:r w:rsidRPr="00B93B82">
              <w:rPr>
                <w:color w:val="231F20"/>
                <w:spacing w:val="-11"/>
                <w:sz w:val="24"/>
                <w:szCs w:val="24"/>
              </w:rPr>
              <w:t xml:space="preserve"> </w:t>
            </w:r>
            <w:r w:rsidRPr="00B93B82">
              <w:rPr>
                <w:color w:val="231F20"/>
                <w:sz w:val="24"/>
                <w:szCs w:val="24"/>
              </w:rPr>
              <w:t>với</w:t>
            </w:r>
            <w:r w:rsidRPr="00B93B82">
              <w:rPr>
                <w:color w:val="231F20"/>
                <w:spacing w:val="-11"/>
                <w:sz w:val="24"/>
                <w:szCs w:val="24"/>
              </w:rPr>
              <w:t xml:space="preserve"> </w:t>
            </w:r>
            <w:r w:rsidRPr="00B93B82">
              <w:rPr>
                <w:color w:val="231F20"/>
                <w:sz w:val="24"/>
                <w:szCs w:val="24"/>
              </w:rPr>
              <w:t>giọng</w:t>
            </w:r>
            <w:r w:rsidRPr="00B93B82">
              <w:rPr>
                <w:color w:val="231F20"/>
                <w:spacing w:val="-11"/>
                <w:sz w:val="24"/>
                <w:szCs w:val="24"/>
              </w:rPr>
              <w:t xml:space="preserve"> </w:t>
            </w:r>
            <w:r w:rsidRPr="00B93B82">
              <w:rPr>
                <w:color w:val="231F20"/>
                <w:sz w:val="24"/>
                <w:szCs w:val="24"/>
              </w:rPr>
              <w:t>nhẹ</w:t>
            </w:r>
            <w:r w:rsidRPr="00B93B82">
              <w:rPr>
                <w:color w:val="231F20"/>
                <w:spacing w:val="-11"/>
                <w:sz w:val="24"/>
                <w:szCs w:val="24"/>
              </w:rPr>
              <w:t xml:space="preserve"> </w:t>
            </w:r>
            <w:r w:rsidRPr="00B93B82">
              <w:rPr>
                <w:color w:val="231F20"/>
                <w:sz w:val="24"/>
                <w:szCs w:val="24"/>
              </w:rPr>
              <w:t>nhàng,</w:t>
            </w:r>
            <w:r w:rsidRPr="00B93B82">
              <w:rPr>
                <w:color w:val="231F20"/>
                <w:spacing w:val="-11"/>
                <w:sz w:val="24"/>
                <w:szCs w:val="24"/>
              </w:rPr>
              <w:t xml:space="preserve"> </w:t>
            </w:r>
            <w:r w:rsidRPr="00B93B82">
              <w:rPr>
                <w:color w:val="231F20"/>
                <w:sz w:val="24"/>
                <w:szCs w:val="24"/>
              </w:rPr>
              <w:t>tình</w:t>
            </w:r>
            <w:r w:rsidRPr="00B93B82">
              <w:rPr>
                <w:color w:val="231F20"/>
                <w:spacing w:val="-11"/>
                <w:sz w:val="24"/>
                <w:szCs w:val="24"/>
              </w:rPr>
              <w:t xml:space="preserve"> </w:t>
            </w:r>
            <w:r w:rsidRPr="00B93B82">
              <w:rPr>
                <w:color w:val="231F20"/>
                <w:sz w:val="24"/>
                <w:szCs w:val="24"/>
              </w:rPr>
              <w:t>cảm,</w:t>
            </w:r>
            <w:r w:rsidRPr="00B93B82">
              <w:rPr>
                <w:color w:val="231F20"/>
                <w:spacing w:val="-11"/>
                <w:sz w:val="24"/>
                <w:szCs w:val="24"/>
              </w:rPr>
              <w:t xml:space="preserve"> </w:t>
            </w:r>
            <w:r w:rsidRPr="00B93B82">
              <w:rPr>
                <w:color w:val="231F20"/>
                <w:sz w:val="24"/>
                <w:szCs w:val="24"/>
              </w:rPr>
              <w:t>đặc</w:t>
            </w:r>
            <w:r w:rsidRPr="00B93B82">
              <w:rPr>
                <w:color w:val="231F20"/>
                <w:spacing w:val="-11"/>
                <w:sz w:val="24"/>
                <w:szCs w:val="24"/>
              </w:rPr>
              <w:t xml:space="preserve"> </w:t>
            </w:r>
            <w:r w:rsidRPr="00B93B82">
              <w:rPr>
                <w:color w:val="231F20"/>
                <w:sz w:val="24"/>
                <w:szCs w:val="24"/>
              </w:rPr>
              <w:t>biệt</w:t>
            </w:r>
            <w:r w:rsidRPr="00B93B82">
              <w:rPr>
                <w:color w:val="231F20"/>
                <w:spacing w:val="-11"/>
                <w:sz w:val="24"/>
                <w:szCs w:val="24"/>
              </w:rPr>
              <w:t xml:space="preserve"> </w:t>
            </w:r>
            <w:r w:rsidRPr="00B93B82">
              <w:rPr>
                <w:color w:val="231F20"/>
                <w:sz w:val="24"/>
                <w:szCs w:val="24"/>
              </w:rPr>
              <w:t>tha</w:t>
            </w:r>
            <w:r w:rsidRPr="00B93B82">
              <w:rPr>
                <w:color w:val="231F20"/>
                <w:spacing w:val="-11"/>
                <w:sz w:val="24"/>
                <w:szCs w:val="24"/>
              </w:rPr>
              <w:t xml:space="preserve"> </w:t>
            </w:r>
            <w:r w:rsidRPr="00B93B82">
              <w:rPr>
                <w:color w:val="231F20"/>
                <w:sz w:val="24"/>
                <w:szCs w:val="24"/>
              </w:rPr>
              <w:t>thiết</w:t>
            </w:r>
            <w:r w:rsidRPr="00B93B82">
              <w:rPr>
                <w:color w:val="231F20"/>
                <w:spacing w:val="-11"/>
                <w:sz w:val="24"/>
                <w:szCs w:val="24"/>
              </w:rPr>
              <w:t xml:space="preserve"> </w:t>
            </w:r>
            <w:r w:rsidRPr="00B93B82">
              <w:rPr>
                <w:color w:val="231F20"/>
                <w:sz w:val="24"/>
                <w:szCs w:val="24"/>
              </w:rPr>
              <w:t>ở</w:t>
            </w:r>
            <w:r w:rsidRPr="00B93B82">
              <w:rPr>
                <w:color w:val="231F20"/>
                <w:spacing w:val="-11"/>
                <w:sz w:val="24"/>
                <w:szCs w:val="24"/>
              </w:rPr>
              <w:t xml:space="preserve"> </w:t>
            </w:r>
            <w:r w:rsidRPr="00B93B82">
              <w:rPr>
                <w:color w:val="231F20"/>
                <w:sz w:val="24"/>
                <w:szCs w:val="24"/>
              </w:rPr>
              <w:t>khổ</w:t>
            </w:r>
            <w:r w:rsidRPr="00B93B82">
              <w:rPr>
                <w:color w:val="231F20"/>
                <w:spacing w:val="-11"/>
                <w:sz w:val="24"/>
                <w:szCs w:val="24"/>
              </w:rPr>
              <w:t xml:space="preserve"> </w:t>
            </w:r>
            <w:r w:rsidRPr="00B93B82">
              <w:rPr>
                <w:color w:val="231F20"/>
                <w:sz w:val="24"/>
                <w:szCs w:val="24"/>
              </w:rPr>
              <w:t>thơ cuối,</w:t>
            </w:r>
            <w:r w:rsidRPr="00B93B82">
              <w:rPr>
                <w:color w:val="231F20"/>
                <w:spacing w:val="-13"/>
                <w:sz w:val="24"/>
                <w:szCs w:val="24"/>
              </w:rPr>
              <w:t xml:space="preserve"> </w:t>
            </w:r>
            <w:r w:rsidRPr="00B93B82">
              <w:rPr>
                <w:color w:val="231F20"/>
                <w:sz w:val="24"/>
                <w:szCs w:val="24"/>
              </w:rPr>
              <w:t>kết</w:t>
            </w:r>
            <w:r w:rsidRPr="00B93B82">
              <w:rPr>
                <w:color w:val="231F20"/>
                <w:spacing w:val="-13"/>
                <w:sz w:val="24"/>
                <w:szCs w:val="24"/>
              </w:rPr>
              <w:t xml:space="preserve"> </w:t>
            </w:r>
            <w:r w:rsidRPr="00B93B82">
              <w:rPr>
                <w:color w:val="231F20"/>
                <w:sz w:val="24"/>
                <w:szCs w:val="24"/>
              </w:rPr>
              <w:t>hợp</w:t>
            </w:r>
            <w:r w:rsidRPr="00B93B82">
              <w:rPr>
                <w:color w:val="231F20"/>
                <w:spacing w:val="-13"/>
                <w:sz w:val="24"/>
                <w:szCs w:val="24"/>
              </w:rPr>
              <w:t xml:space="preserve"> </w:t>
            </w:r>
            <w:r w:rsidRPr="00B93B82">
              <w:rPr>
                <w:color w:val="231F20"/>
                <w:sz w:val="24"/>
                <w:szCs w:val="24"/>
              </w:rPr>
              <w:t>giải</w:t>
            </w:r>
            <w:r w:rsidRPr="00B93B82">
              <w:rPr>
                <w:color w:val="231F20"/>
                <w:spacing w:val="-13"/>
                <w:sz w:val="24"/>
                <w:szCs w:val="24"/>
              </w:rPr>
              <w:t xml:space="preserve"> </w:t>
            </w:r>
            <w:r w:rsidRPr="00B93B82">
              <w:rPr>
                <w:color w:val="231F20"/>
                <w:sz w:val="24"/>
                <w:szCs w:val="24"/>
              </w:rPr>
              <w:t>nghĩa</w:t>
            </w:r>
            <w:r w:rsidRPr="00B93B82">
              <w:rPr>
                <w:color w:val="231F20"/>
                <w:spacing w:val="-13"/>
                <w:sz w:val="24"/>
                <w:szCs w:val="24"/>
              </w:rPr>
              <w:t xml:space="preserve"> </w:t>
            </w:r>
            <w:r w:rsidRPr="00B93B82">
              <w:rPr>
                <w:color w:val="231F20"/>
                <w:sz w:val="24"/>
                <w:szCs w:val="24"/>
              </w:rPr>
              <w:t>từ</w:t>
            </w:r>
            <w:r w:rsidRPr="00B93B82">
              <w:rPr>
                <w:color w:val="231F20"/>
                <w:spacing w:val="-13"/>
                <w:sz w:val="24"/>
                <w:szCs w:val="24"/>
              </w:rPr>
              <w:t xml:space="preserve"> </w:t>
            </w:r>
            <w:r w:rsidRPr="00B93B82">
              <w:rPr>
                <w:color w:val="231F20"/>
                <w:sz w:val="24"/>
                <w:szCs w:val="24"/>
              </w:rPr>
              <w:t>ngữ</w:t>
            </w:r>
            <w:r w:rsidRPr="00B93B82">
              <w:rPr>
                <w:color w:val="231F20"/>
                <w:spacing w:val="-13"/>
                <w:sz w:val="24"/>
                <w:szCs w:val="24"/>
              </w:rPr>
              <w:t xml:space="preserve"> </w:t>
            </w:r>
            <w:r w:rsidRPr="00B93B82">
              <w:rPr>
                <w:color w:val="231F20"/>
                <w:sz w:val="24"/>
                <w:szCs w:val="24"/>
              </w:rPr>
              <w:t>khó.</w:t>
            </w:r>
            <w:r w:rsidRPr="00B93B82">
              <w:rPr>
                <w:color w:val="231F20"/>
                <w:spacing w:val="-13"/>
                <w:sz w:val="24"/>
                <w:szCs w:val="24"/>
              </w:rPr>
              <w:t xml:space="preserve"> </w:t>
            </w:r>
            <w:r w:rsidRPr="00B93B82">
              <w:rPr>
                <w:color w:val="231F20"/>
                <w:sz w:val="24"/>
                <w:szCs w:val="24"/>
              </w:rPr>
              <w:t>Chú</w:t>
            </w:r>
            <w:r w:rsidRPr="00B93B82">
              <w:rPr>
                <w:color w:val="231F20"/>
                <w:spacing w:val="-13"/>
                <w:sz w:val="24"/>
                <w:szCs w:val="24"/>
              </w:rPr>
              <w:t xml:space="preserve"> </w:t>
            </w:r>
            <w:r w:rsidRPr="00B93B82">
              <w:rPr>
                <w:color w:val="231F20"/>
                <w:sz w:val="24"/>
                <w:szCs w:val="24"/>
              </w:rPr>
              <w:t>ý</w:t>
            </w:r>
            <w:r w:rsidRPr="00B93B82">
              <w:rPr>
                <w:color w:val="231F20"/>
                <w:spacing w:val="-13"/>
                <w:sz w:val="24"/>
                <w:szCs w:val="24"/>
              </w:rPr>
              <w:t xml:space="preserve"> </w:t>
            </w:r>
            <w:r w:rsidRPr="00B93B82">
              <w:rPr>
                <w:color w:val="231F20"/>
                <w:sz w:val="24"/>
                <w:szCs w:val="24"/>
              </w:rPr>
              <w:t>nghỉ</w:t>
            </w:r>
            <w:r w:rsidRPr="00B93B82">
              <w:rPr>
                <w:color w:val="231F20"/>
                <w:spacing w:val="-13"/>
                <w:sz w:val="24"/>
                <w:szCs w:val="24"/>
              </w:rPr>
              <w:t xml:space="preserve"> </w:t>
            </w:r>
            <w:r w:rsidRPr="00B93B82">
              <w:rPr>
                <w:color w:val="231F20"/>
                <w:sz w:val="24"/>
                <w:szCs w:val="24"/>
              </w:rPr>
              <w:t>hơi</w:t>
            </w:r>
            <w:r w:rsidRPr="00B93B82">
              <w:rPr>
                <w:color w:val="231F20"/>
                <w:spacing w:val="-13"/>
                <w:sz w:val="24"/>
                <w:szCs w:val="24"/>
              </w:rPr>
              <w:t xml:space="preserve"> </w:t>
            </w:r>
            <w:r w:rsidRPr="00B93B82">
              <w:rPr>
                <w:color w:val="231F20"/>
                <w:sz w:val="24"/>
                <w:szCs w:val="24"/>
              </w:rPr>
              <w:t>cuối</w:t>
            </w:r>
            <w:r w:rsidRPr="00B93B82">
              <w:rPr>
                <w:color w:val="231F20"/>
                <w:spacing w:val="-13"/>
                <w:sz w:val="24"/>
                <w:szCs w:val="24"/>
              </w:rPr>
              <w:t xml:space="preserve"> </w:t>
            </w:r>
            <w:r w:rsidRPr="00B93B82">
              <w:rPr>
                <w:color w:val="231F20"/>
                <w:sz w:val="24"/>
                <w:szCs w:val="24"/>
              </w:rPr>
              <w:t>dòng</w:t>
            </w:r>
            <w:r w:rsidRPr="00B93B82">
              <w:rPr>
                <w:color w:val="231F20"/>
                <w:spacing w:val="-13"/>
                <w:sz w:val="24"/>
                <w:szCs w:val="24"/>
              </w:rPr>
              <w:t xml:space="preserve"> </w:t>
            </w:r>
            <w:r w:rsidRPr="00B93B82">
              <w:rPr>
                <w:color w:val="231F20"/>
                <w:sz w:val="24"/>
                <w:szCs w:val="24"/>
              </w:rPr>
              <w:t>thơ</w:t>
            </w:r>
            <w:r w:rsidRPr="00B93B82">
              <w:rPr>
                <w:color w:val="231F20"/>
                <w:spacing w:val="-13"/>
                <w:sz w:val="24"/>
                <w:szCs w:val="24"/>
              </w:rPr>
              <w:t xml:space="preserve"> </w:t>
            </w:r>
            <w:r w:rsidRPr="00B93B82">
              <w:rPr>
                <w:color w:val="231F20"/>
                <w:sz w:val="24"/>
                <w:szCs w:val="24"/>
              </w:rPr>
              <w:t>hợp</w:t>
            </w:r>
            <w:r w:rsidRPr="00B93B82">
              <w:rPr>
                <w:color w:val="231F20"/>
                <w:spacing w:val="-13"/>
                <w:sz w:val="24"/>
                <w:szCs w:val="24"/>
              </w:rPr>
              <w:t xml:space="preserve"> </w:t>
            </w:r>
            <w:r w:rsidRPr="00B93B82">
              <w:rPr>
                <w:color w:val="231F20"/>
                <w:sz w:val="24"/>
                <w:szCs w:val="24"/>
              </w:rPr>
              <w:t>lí</w:t>
            </w:r>
            <w:r w:rsidRPr="00B93B82">
              <w:rPr>
                <w:color w:val="231F20"/>
                <w:spacing w:val="-13"/>
                <w:sz w:val="24"/>
                <w:szCs w:val="24"/>
              </w:rPr>
              <w:t xml:space="preserve"> </w:t>
            </w:r>
            <w:r w:rsidRPr="00B93B82">
              <w:rPr>
                <w:color w:val="231F20"/>
                <w:sz w:val="24"/>
                <w:szCs w:val="24"/>
              </w:rPr>
              <w:t>để</w:t>
            </w:r>
            <w:r w:rsidRPr="00B93B82">
              <w:rPr>
                <w:color w:val="231F20"/>
                <w:spacing w:val="-13"/>
                <w:sz w:val="24"/>
                <w:szCs w:val="24"/>
              </w:rPr>
              <w:t xml:space="preserve"> </w:t>
            </w:r>
            <w:r w:rsidRPr="00B93B82">
              <w:rPr>
                <w:color w:val="231F20"/>
                <w:sz w:val="24"/>
                <w:szCs w:val="24"/>
              </w:rPr>
              <w:t>các</w:t>
            </w:r>
            <w:r w:rsidRPr="00B93B82">
              <w:rPr>
                <w:color w:val="231F20"/>
                <w:spacing w:val="-13"/>
                <w:sz w:val="24"/>
                <w:szCs w:val="24"/>
              </w:rPr>
              <w:t xml:space="preserve"> </w:t>
            </w:r>
            <w:r w:rsidRPr="00B93B82">
              <w:rPr>
                <w:color w:val="231F20"/>
                <w:sz w:val="24"/>
                <w:szCs w:val="24"/>
              </w:rPr>
              <w:t>dòng thơ</w:t>
            </w:r>
            <w:r w:rsidRPr="00B93B82">
              <w:rPr>
                <w:color w:val="231F20"/>
                <w:spacing w:val="-5"/>
                <w:sz w:val="24"/>
                <w:szCs w:val="24"/>
              </w:rPr>
              <w:t xml:space="preserve"> </w:t>
            </w:r>
            <w:r w:rsidRPr="00B93B82">
              <w:rPr>
                <w:color w:val="231F20"/>
                <w:sz w:val="24"/>
                <w:szCs w:val="24"/>
              </w:rPr>
              <w:t>liền</w:t>
            </w:r>
            <w:r w:rsidRPr="00B93B82">
              <w:rPr>
                <w:color w:val="231F20"/>
                <w:spacing w:val="-5"/>
                <w:sz w:val="24"/>
                <w:szCs w:val="24"/>
              </w:rPr>
              <w:t xml:space="preserve"> </w:t>
            </w:r>
            <w:r w:rsidRPr="00B93B82">
              <w:rPr>
                <w:color w:val="231F20"/>
                <w:sz w:val="24"/>
                <w:szCs w:val="24"/>
              </w:rPr>
              <w:t>mạch</w:t>
            </w:r>
            <w:r w:rsidRPr="00B93B82">
              <w:rPr>
                <w:color w:val="231F20"/>
                <w:spacing w:val="-5"/>
                <w:sz w:val="24"/>
                <w:szCs w:val="24"/>
              </w:rPr>
              <w:t xml:space="preserve"> </w:t>
            </w:r>
            <w:r w:rsidRPr="00B93B82">
              <w:rPr>
                <w:color w:val="231F20"/>
                <w:sz w:val="24"/>
                <w:szCs w:val="24"/>
              </w:rPr>
              <w:t>về</w:t>
            </w:r>
            <w:r w:rsidRPr="00B93B82">
              <w:rPr>
                <w:color w:val="231F20"/>
                <w:spacing w:val="-5"/>
                <w:sz w:val="24"/>
                <w:szCs w:val="24"/>
              </w:rPr>
              <w:t xml:space="preserve"> </w:t>
            </w:r>
            <w:r w:rsidRPr="00B93B82">
              <w:rPr>
                <w:color w:val="231F20"/>
                <w:sz w:val="24"/>
                <w:szCs w:val="24"/>
              </w:rPr>
              <w:t>nghĩa,</w:t>
            </w:r>
            <w:r w:rsidRPr="00B93B82">
              <w:rPr>
                <w:color w:val="231F20"/>
                <w:spacing w:val="-5"/>
                <w:sz w:val="24"/>
                <w:szCs w:val="24"/>
              </w:rPr>
              <w:t xml:space="preserve"> </w:t>
            </w:r>
            <w:r w:rsidRPr="00B93B82">
              <w:rPr>
                <w:color w:val="231F20"/>
                <w:sz w:val="24"/>
                <w:szCs w:val="24"/>
              </w:rPr>
              <w:t>không</w:t>
            </w:r>
            <w:r w:rsidRPr="00B93B82">
              <w:rPr>
                <w:color w:val="231F20"/>
                <w:spacing w:val="-5"/>
                <w:sz w:val="24"/>
                <w:szCs w:val="24"/>
              </w:rPr>
              <w:t xml:space="preserve"> </w:t>
            </w:r>
            <w:r w:rsidRPr="00B93B82">
              <w:rPr>
                <w:color w:val="231F20"/>
                <w:sz w:val="24"/>
                <w:szCs w:val="24"/>
              </w:rPr>
              <w:t>bị</w:t>
            </w:r>
            <w:r w:rsidRPr="00B93B82">
              <w:rPr>
                <w:color w:val="231F20"/>
                <w:spacing w:val="-5"/>
                <w:sz w:val="24"/>
                <w:szCs w:val="24"/>
              </w:rPr>
              <w:t xml:space="preserve"> </w:t>
            </w:r>
            <w:r w:rsidRPr="00B93B82">
              <w:rPr>
                <w:color w:val="231F20"/>
                <w:sz w:val="24"/>
                <w:szCs w:val="24"/>
              </w:rPr>
              <w:t>ngắt</w:t>
            </w:r>
            <w:r w:rsidRPr="00B93B82">
              <w:rPr>
                <w:color w:val="231F20"/>
                <w:spacing w:val="-5"/>
                <w:sz w:val="24"/>
                <w:szCs w:val="24"/>
              </w:rPr>
              <w:t xml:space="preserve"> </w:t>
            </w:r>
            <w:r w:rsidRPr="00B93B82">
              <w:rPr>
                <w:color w:val="231F20"/>
                <w:sz w:val="24"/>
                <w:szCs w:val="24"/>
              </w:rPr>
              <w:t>quãng;</w:t>
            </w:r>
            <w:r w:rsidRPr="00B93B82">
              <w:rPr>
                <w:color w:val="231F20"/>
                <w:spacing w:val="-5"/>
                <w:sz w:val="24"/>
                <w:szCs w:val="24"/>
              </w:rPr>
              <w:t xml:space="preserve"> </w:t>
            </w:r>
            <w:r w:rsidRPr="00B93B82">
              <w:rPr>
                <w:color w:val="231F20"/>
                <w:sz w:val="24"/>
                <w:szCs w:val="24"/>
              </w:rPr>
              <w:t>nhấn</w:t>
            </w:r>
            <w:r w:rsidRPr="00B93B82">
              <w:rPr>
                <w:color w:val="231F20"/>
                <w:spacing w:val="-5"/>
                <w:sz w:val="24"/>
                <w:szCs w:val="24"/>
              </w:rPr>
              <w:t xml:space="preserve"> </w:t>
            </w:r>
            <w:r w:rsidRPr="00B93B82">
              <w:rPr>
                <w:color w:val="231F20"/>
                <w:sz w:val="24"/>
                <w:szCs w:val="24"/>
              </w:rPr>
              <w:t>giọng,</w:t>
            </w:r>
            <w:r w:rsidRPr="00B93B82">
              <w:rPr>
                <w:color w:val="231F20"/>
                <w:spacing w:val="-5"/>
                <w:sz w:val="24"/>
                <w:szCs w:val="24"/>
              </w:rPr>
              <w:t xml:space="preserve"> </w:t>
            </w:r>
            <w:r w:rsidRPr="00B93B82">
              <w:rPr>
                <w:color w:val="231F20"/>
                <w:sz w:val="24"/>
                <w:szCs w:val="24"/>
              </w:rPr>
              <w:t>gây</w:t>
            </w:r>
            <w:r w:rsidRPr="00B93B82">
              <w:rPr>
                <w:color w:val="231F20"/>
                <w:spacing w:val="-5"/>
                <w:sz w:val="24"/>
                <w:szCs w:val="24"/>
              </w:rPr>
              <w:t xml:space="preserve"> </w:t>
            </w:r>
            <w:r w:rsidRPr="00B93B82">
              <w:rPr>
                <w:color w:val="231F20"/>
                <w:sz w:val="24"/>
                <w:szCs w:val="24"/>
              </w:rPr>
              <w:t>ấn</w:t>
            </w:r>
            <w:r w:rsidRPr="00B93B82">
              <w:rPr>
                <w:color w:val="231F20"/>
                <w:spacing w:val="-5"/>
                <w:sz w:val="24"/>
                <w:szCs w:val="24"/>
              </w:rPr>
              <w:t xml:space="preserve"> </w:t>
            </w:r>
            <w:r w:rsidRPr="00B93B82">
              <w:rPr>
                <w:color w:val="231F20"/>
                <w:sz w:val="24"/>
                <w:szCs w:val="24"/>
              </w:rPr>
              <w:t>tượng</w:t>
            </w:r>
            <w:r w:rsidRPr="00B93B82">
              <w:rPr>
                <w:color w:val="231F20"/>
                <w:spacing w:val="-5"/>
                <w:sz w:val="24"/>
                <w:szCs w:val="24"/>
              </w:rPr>
              <w:t xml:space="preserve"> </w:t>
            </w:r>
            <w:r w:rsidRPr="00B93B82">
              <w:rPr>
                <w:color w:val="231F20"/>
                <w:sz w:val="24"/>
                <w:szCs w:val="24"/>
              </w:rPr>
              <w:t>ở</w:t>
            </w:r>
            <w:r w:rsidRPr="00B93B82">
              <w:rPr>
                <w:color w:val="231F20"/>
                <w:spacing w:val="-5"/>
                <w:sz w:val="24"/>
                <w:szCs w:val="24"/>
              </w:rPr>
              <w:t xml:space="preserve"> </w:t>
            </w:r>
            <w:r w:rsidRPr="00B93B82">
              <w:rPr>
                <w:color w:val="231F20"/>
                <w:sz w:val="24"/>
                <w:szCs w:val="24"/>
              </w:rPr>
              <w:t>những</w:t>
            </w:r>
            <w:r w:rsidRPr="00B93B82">
              <w:rPr>
                <w:color w:val="231F20"/>
                <w:spacing w:val="-5"/>
                <w:sz w:val="24"/>
                <w:szCs w:val="24"/>
              </w:rPr>
              <w:t xml:space="preserve"> </w:t>
            </w:r>
            <w:r w:rsidRPr="00B93B82">
              <w:rPr>
                <w:color w:val="231F20"/>
                <w:sz w:val="24"/>
                <w:szCs w:val="24"/>
              </w:rPr>
              <w:t>từ ngữ quan trọng.</w:t>
            </w:r>
          </w:p>
          <w:p w14:paraId="703FBAA4" w14:textId="3833A2DF" w:rsidR="00661675" w:rsidRPr="00B93B82" w:rsidRDefault="00661675" w:rsidP="00617C34">
            <w:pPr>
              <w:jc w:val="both"/>
              <w:rPr>
                <w:sz w:val="24"/>
                <w:szCs w:val="24"/>
              </w:rPr>
            </w:pPr>
            <w:r w:rsidRPr="00B93B82">
              <w:rPr>
                <w:sz w:val="24"/>
                <w:szCs w:val="24"/>
              </w:rPr>
              <w:t>- Gọi 1 HS đọc toàn bài.</w:t>
            </w:r>
          </w:p>
          <w:p w14:paraId="57E81DD6" w14:textId="135C4FF9" w:rsidR="00661675" w:rsidRPr="00B93B82" w:rsidRDefault="00661675" w:rsidP="00617C34">
            <w:pPr>
              <w:shd w:val="clear" w:color="auto" w:fill="FFFFFF"/>
              <w:jc w:val="both"/>
              <w:rPr>
                <w:rFonts w:eastAsia="Calibri"/>
                <w:bCs/>
                <w:sz w:val="24"/>
                <w:szCs w:val="24"/>
              </w:rPr>
            </w:pPr>
            <w:r w:rsidRPr="00B93B82">
              <w:rPr>
                <w:rFonts w:eastAsia="Calibri"/>
                <w:sz w:val="24"/>
                <w:szCs w:val="24"/>
              </w:rPr>
              <w:t xml:space="preserve">- </w:t>
            </w:r>
            <w:r w:rsidRPr="00B93B82">
              <w:rPr>
                <w:rFonts w:eastAsia="Calibri"/>
                <w:bCs/>
                <w:sz w:val="24"/>
                <w:szCs w:val="24"/>
                <w:lang w:val="vi-VN"/>
              </w:rPr>
              <w:t xml:space="preserve">GV tổ chức </w:t>
            </w:r>
            <w:r w:rsidRPr="00B93B82">
              <w:rPr>
                <w:rFonts w:eastAsia="Calibri"/>
                <w:bCs/>
                <w:sz w:val="24"/>
                <w:szCs w:val="24"/>
              </w:rPr>
              <w:t>cho HS đọc nối tiếp bài thơ (2 lượt).</w:t>
            </w:r>
          </w:p>
          <w:p w14:paraId="7ECD891C" w14:textId="77777777" w:rsidR="00661675" w:rsidRPr="00B93B82" w:rsidRDefault="00661675" w:rsidP="00617C34">
            <w:pPr>
              <w:pStyle w:val="NormalWeb"/>
              <w:jc w:val="both"/>
              <w:rPr>
                <w:rFonts w:eastAsia="Arial"/>
              </w:rPr>
            </w:pPr>
            <w:r w:rsidRPr="00B93B82">
              <w:rPr>
                <w:rStyle w:val="Emphasis"/>
                <w:rFonts w:eastAsia="Arial"/>
              </w:rPr>
              <w:t>- </w:t>
            </w:r>
            <w:r w:rsidRPr="00B93B82">
              <w:rPr>
                <w:rFonts w:eastAsia="Arial"/>
              </w:rPr>
              <w:t>GV tổ chức và hướng dẫn cho HS luyện đọc theo nhóm.</w:t>
            </w:r>
          </w:p>
          <w:p w14:paraId="2E11E65E" w14:textId="77777777" w:rsidR="00661675" w:rsidRPr="00B93B82" w:rsidRDefault="00661675" w:rsidP="00617C34">
            <w:pPr>
              <w:pStyle w:val="NormalWeb"/>
              <w:jc w:val="both"/>
            </w:pPr>
            <w:r w:rsidRPr="00B93B82">
              <w:rPr>
                <w:rFonts w:eastAsia="Arial"/>
              </w:rPr>
              <w:t>+ GV chia nhóm, yêu cầu từng nhóm HS đọc bài, mỗi nhóm 2 em đọc tiếp nối đến hết bài.</w:t>
            </w:r>
          </w:p>
          <w:p w14:paraId="7FBF6CE6" w14:textId="77777777" w:rsidR="00661675" w:rsidRPr="00B93B82" w:rsidRDefault="00661675" w:rsidP="00617C34">
            <w:pPr>
              <w:pStyle w:val="NormalWeb"/>
              <w:jc w:val="both"/>
              <w:rPr>
                <w:rFonts w:eastAsia="Arial"/>
              </w:rPr>
            </w:pPr>
            <w:r w:rsidRPr="00B93B82">
              <w:rPr>
                <w:rFonts w:eastAsia="Arial"/>
              </w:rPr>
              <w:t>+ GV sửa lỗi phát âm, uốn nắn tư thế đọc cho HS. Nhắc HS ngắt nghỉ hơi ở các dấu chấm, dấu phẩy cho đúng.</w:t>
            </w:r>
          </w:p>
          <w:p w14:paraId="6DC1C211" w14:textId="77777777" w:rsidR="00661675" w:rsidRPr="00B93B82" w:rsidRDefault="00661675" w:rsidP="00617C34">
            <w:pPr>
              <w:pStyle w:val="NormalWeb"/>
              <w:jc w:val="both"/>
              <w:rPr>
                <w:rFonts w:eastAsia="Arial"/>
              </w:rPr>
            </w:pPr>
            <w:r w:rsidRPr="00B93B82">
              <w:rPr>
                <w:rFonts w:eastAsia="Arial"/>
              </w:rPr>
              <w:t>- GV mời đại diện nhóm đọc (ít nhất là 2 nhóm), sau đó cho các HS khác nhận xét.</w:t>
            </w:r>
          </w:p>
          <w:p w14:paraId="3D3EF299" w14:textId="746997B0" w:rsidR="00661675" w:rsidRPr="00B93B82" w:rsidRDefault="00661675" w:rsidP="00617C34">
            <w:pPr>
              <w:pStyle w:val="NormalWeb"/>
              <w:jc w:val="both"/>
              <w:rPr>
                <w:i/>
                <w:color w:val="231F20"/>
              </w:rPr>
            </w:pPr>
            <w:r w:rsidRPr="00B93B82">
              <w:rPr>
                <w:rFonts w:eastAsia="Arial"/>
              </w:rPr>
              <w:t>- GV nhấn mạnh vào những từ ngữ khó đọc và những từ ngữ dễ mắc lỗi sai khi đọc: </w:t>
            </w:r>
            <w:r w:rsidRPr="00B93B82">
              <w:rPr>
                <w:i/>
                <w:color w:val="231F20"/>
              </w:rPr>
              <w:t>rực rợ,</w:t>
            </w:r>
            <w:r w:rsidRPr="00B93B82">
              <w:rPr>
                <w:i/>
                <w:color w:val="231F20"/>
                <w:spacing w:val="-12"/>
              </w:rPr>
              <w:t xml:space="preserve"> </w:t>
            </w:r>
            <w:r w:rsidRPr="00B93B82">
              <w:rPr>
                <w:i/>
                <w:color w:val="231F20"/>
              </w:rPr>
              <w:t xml:space="preserve">bát </w:t>
            </w:r>
            <w:r w:rsidRPr="00B93B82">
              <w:rPr>
                <w:i/>
                <w:color w:val="231F20"/>
              </w:rPr>
              <w:lastRenderedPageBreak/>
              <w:t>ngát, yên tĩnh, …</w:t>
            </w:r>
          </w:p>
          <w:p w14:paraId="32EDAB21" w14:textId="77777777" w:rsidR="00661675" w:rsidRPr="00B93B82" w:rsidRDefault="00661675" w:rsidP="00617C34">
            <w:pPr>
              <w:pStyle w:val="NormalWeb"/>
              <w:jc w:val="both"/>
            </w:pPr>
            <w:r w:rsidRPr="00B93B82">
              <w:rPr>
                <w:rStyle w:val="Strong"/>
                <w:rFonts w:eastAsia="Arial"/>
              </w:rPr>
              <w:t>Hoạt động 2: Đọc hiểu</w:t>
            </w:r>
          </w:p>
          <w:p w14:paraId="62CAD8C5" w14:textId="77777777" w:rsidR="00661675" w:rsidRPr="00B93B82" w:rsidRDefault="00661675" w:rsidP="00617C34">
            <w:pPr>
              <w:pStyle w:val="NormalWeb"/>
              <w:jc w:val="both"/>
            </w:pPr>
            <w:r w:rsidRPr="00B93B82">
              <w:rPr>
                <w:rStyle w:val="Strong"/>
                <w:rFonts w:eastAsia="Arial"/>
              </w:rPr>
              <w:t>- Cách tiến hành</w:t>
            </w:r>
          </w:p>
          <w:p w14:paraId="1AEAD7DC" w14:textId="77777777" w:rsidR="00661675" w:rsidRPr="00B93B82" w:rsidRDefault="00661675" w:rsidP="00617C34">
            <w:pPr>
              <w:pStyle w:val="NormalWeb"/>
              <w:jc w:val="both"/>
            </w:pPr>
            <w:r w:rsidRPr="00B93B82">
              <w:rPr>
                <w:rFonts w:eastAsia="Arial"/>
              </w:rPr>
              <w:t>- GV mời 4 HS tiếp nối nhau đọc to, rõ ràng 4 câu hỏi:</w:t>
            </w:r>
          </w:p>
          <w:p w14:paraId="3E67C1AD" w14:textId="77777777" w:rsidR="00661675" w:rsidRPr="00B93B82" w:rsidRDefault="00661675" w:rsidP="00617C34">
            <w:pPr>
              <w:pStyle w:val="NormalWeb"/>
              <w:jc w:val="both"/>
            </w:pPr>
            <w:r w:rsidRPr="00B93B82">
              <w:rPr>
                <w:rStyle w:val="Emphasis"/>
                <w:rFonts w:eastAsia="Arial"/>
              </w:rPr>
              <w:t>- </w:t>
            </w:r>
            <w:r w:rsidRPr="00B93B82">
              <w:rPr>
                <w:rFonts w:eastAsia="Arial"/>
              </w:rPr>
              <w:t>GV giao nhiệm vụ cho HS đọc thầm bài đọc, thảo luận nhóm 4 người theo các câu hỏi tìm hiểu bài. HS trả lời câu hỏi bằng trò chơi </w:t>
            </w:r>
            <w:r w:rsidRPr="00B93B82">
              <w:rPr>
                <w:rStyle w:val="Emphasis"/>
                <w:rFonts w:eastAsia="Arial"/>
              </w:rPr>
              <w:t>Phỏng vấn.</w:t>
            </w:r>
          </w:p>
          <w:p w14:paraId="2D7DF0E0" w14:textId="77777777" w:rsidR="00661675" w:rsidRPr="00B93B82" w:rsidRDefault="00661675" w:rsidP="00617C34">
            <w:pPr>
              <w:pStyle w:val="NormalWeb"/>
              <w:jc w:val="both"/>
            </w:pPr>
            <w:r w:rsidRPr="00B93B82">
              <w:rPr>
                <w:rFonts w:eastAsia="Arial"/>
              </w:rPr>
              <w:t>- GV yêu cầu HS thực hiện trò chơi:</w:t>
            </w:r>
          </w:p>
          <w:p w14:paraId="538E91D9" w14:textId="77777777" w:rsidR="00661675" w:rsidRPr="00B93B82" w:rsidRDefault="00661675" w:rsidP="00617C34">
            <w:pPr>
              <w:pStyle w:val="NormalWeb"/>
              <w:jc w:val="both"/>
            </w:pPr>
            <w:r w:rsidRPr="00B93B82">
              <w:rPr>
                <w:rFonts w:eastAsia="Arial"/>
              </w:rPr>
              <w:t>+ Mỗi nhóm cử 1 đại diện tham gia.</w:t>
            </w:r>
          </w:p>
          <w:p w14:paraId="1F7E0ED2" w14:textId="77777777" w:rsidR="00661675" w:rsidRPr="00B93B82" w:rsidRDefault="00661675" w:rsidP="00617C34">
            <w:pPr>
              <w:pStyle w:val="NormalWeb"/>
              <w:jc w:val="both"/>
            </w:pPr>
            <w:r w:rsidRPr="00B93B82">
              <w:rPr>
                <w:rFonts w:eastAsia="Arial"/>
              </w:rPr>
              <w:t>+ Đại diện nhóm 1 đóng vai phóng viên, phỏng vấn đại diện nhóm 2. Nhóm 2 trả lời, cứ tiếp tục cho đến hết.</w:t>
            </w:r>
          </w:p>
          <w:p w14:paraId="420B51BA" w14:textId="77777777" w:rsidR="00661675" w:rsidRPr="00B93B82" w:rsidRDefault="00661675" w:rsidP="00617C34">
            <w:pPr>
              <w:numPr>
                <w:ilvl w:val="0"/>
                <w:numId w:val="15"/>
              </w:numPr>
              <w:shd w:val="clear" w:color="auto" w:fill="FFFFFF"/>
              <w:jc w:val="both"/>
              <w:rPr>
                <w:rFonts w:eastAsiaTheme="minorEastAsia"/>
                <w:i/>
                <w:iCs/>
                <w:sz w:val="24"/>
                <w:szCs w:val="24"/>
                <w:lang w:val="vi-VN"/>
              </w:rPr>
            </w:pPr>
            <w:r w:rsidRPr="00B93B82">
              <w:rPr>
                <w:i/>
                <w:color w:val="231F20"/>
                <w:sz w:val="24"/>
                <w:szCs w:val="24"/>
              </w:rPr>
              <w:t>Bạn</w:t>
            </w:r>
            <w:r w:rsidRPr="00B93B82">
              <w:rPr>
                <w:i/>
                <w:color w:val="231F20"/>
                <w:spacing w:val="-5"/>
                <w:sz w:val="24"/>
                <w:szCs w:val="24"/>
              </w:rPr>
              <w:t xml:space="preserve"> </w:t>
            </w:r>
            <w:r w:rsidRPr="00B93B82">
              <w:rPr>
                <w:i/>
                <w:color w:val="231F20"/>
                <w:sz w:val="24"/>
                <w:szCs w:val="24"/>
              </w:rPr>
              <w:t>nhỏ</w:t>
            </w:r>
            <w:r w:rsidRPr="00B93B82">
              <w:rPr>
                <w:i/>
                <w:color w:val="231F20"/>
                <w:spacing w:val="-5"/>
                <w:sz w:val="24"/>
                <w:szCs w:val="24"/>
              </w:rPr>
              <w:t xml:space="preserve"> </w:t>
            </w:r>
            <w:r w:rsidRPr="00B93B82">
              <w:rPr>
                <w:i/>
                <w:color w:val="231F20"/>
                <w:sz w:val="24"/>
                <w:szCs w:val="24"/>
              </w:rPr>
              <w:t>yêu</w:t>
            </w:r>
            <w:r w:rsidRPr="00B93B82">
              <w:rPr>
                <w:i/>
                <w:color w:val="231F20"/>
                <w:spacing w:val="-5"/>
                <w:sz w:val="24"/>
                <w:szCs w:val="24"/>
              </w:rPr>
              <w:t xml:space="preserve"> </w:t>
            </w:r>
            <w:r w:rsidRPr="00B93B82">
              <w:rPr>
                <w:i/>
                <w:color w:val="231F20"/>
                <w:sz w:val="24"/>
                <w:szCs w:val="24"/>
              </w:rPr>
              <w:t>những</w:t>
            </w:r>
            <w:r w:rsidRPr="00B93B82">
              <w:rPr>
                <w:i/>
                <w:color w:val="231F20"/>
                <w:spacing w:val="-5"/>
                <w:sz w:val="24"/>
                <w:szCs w:val="24"/>
              </w:rPr>
              <w:t xml:space="preserve"> </w:t>
            </w:r>
            <w:r w:rsidRPr="00B93B82">
              <w:rPr>
                <w:i/>
                <w:color w:val="231F20"/>
                <w:sz w:val="24"/>
                <w:szCs w:val="24"/>
              </w:rPr>
              <w:t>sắc</w:t>
            </w:r>
            <w:r w:rsidRPr="00B93B82">
              <w:rPr>
                <w:i/>
                <w:color w:val="231F20"/>
                <w:spacing w:val="-5"/>
                <w:sz w:val="24"/>
                <w:szCs w:val="24"/>
              </w:rPr>
              <w:t xml:space="preserve"> </w:t>
            </w:r>
            <w:r w:rsidRPr="00B93B82">
              <w:rPr>
                <w:i/>
                <w:color w:val="231F20"/>
                <w:sz w:val="24"/>
                <w:szCs w:val="24"/>
              </w:rPr>
              <w:t>màu</w:t>
            </w:r>
            <w:r w:rsidRPr="00B93B82">
              <w:rPr>
                <w:i/>
                <w:color w:val="231F20"/>
                <w:spacing w:val="-5"/>
                <w:sz w:val="24"/>
                <w:szCs w:val="24"/>
              </w:rPr>
              <w:t xml:space="preserve"> </w:t>
            </w:r>
            <w:r w:rsidRPr="00B93B82">
              <w:rPr>
                <w:i/>
                <w:color w:val="231F20"/>
                <w:sz w:val="24"/>
                <w:szCs w:val="24"/>
              </w:rPr>
              <w:t>nào?</w:t>
            </w:r>
          </w:p>
          <w:p w14:paraId="474B1254" w14:textId="77777777" w:rsidR="00661675" w:rsidRPr="00B93B82" w:rsidRDefault="00661675" w:rsidP="00617C34">
            <w:pPr>
              <w:pStyle w:val="ListParagraph"/>
              <w:tabs>
                <w:tab w:val="left" w:pos="932"/>
              </w:tabs>
              <w:spacing w:before="0"/>
              <w:ind w:left="0" w:firstLine="0"/>
              <w:rPr>
                <w:i/>
                <w:color w:val="231F20"/>
                <w:sz w:val="24"/>
                <w:szCs w:val="24"/>
              </w:rPr>
            </w:pPr>
          </w:p>
          <w:p w14:paraId="260AFE7A" w14:textId="4628DD02" w:rsidR="00661675" w:rsidRPr="00B93B82" w:rsidRDefault="00661675" w:rsidP="00617C34">
            <w:pPr>
              <w:pStyle w:val="ListParagraph"/>
              <w:numPr>
                <w:ilvl w:val="0"/>
                <w:numId w:val="15"/>
              </w:numPr>
              <w:tabs>
                <w:tab w:val="left" w:pos="932"/>
              </w:tabs>
              <w:spacing w:before="0"/>
              <w:ind w:left="0" w:firstLine="0"/>
              <w:rPr>
                <w:i/>
                <w:sz w:val="24"/>
                <w:szCs w:val="24"/>
              </w:rPr>
            </w:pPr>
            <w:r w:rsidRPr="00B93B82">
              <w:rPr>
                <w:i/>
                <w:color w:val="231F20"/>
                <w:sz w:val="24"/>
                <w:szCs w:val="24"/>
              </w:rPr>
              <w:t xml:space="preserve">Mỗi màu sắc gợi cho bạn nhỏ liên tưởng đến những hình ảnh đẹp </w:t>
            </w:r>
            <w:r w:rsidRPr="00B93B82">
              <w:rPr>
                <w:i/>
                <w:color w:val="231F20"/>
                <w:spacing w:val="-4"/>
                <w:sz w:val="24"/>
                <w:szCs w:val="24"/>
              </w:rPr>
              <w:t>nào?</w:t>
            </w:r>
          </w:p>
          <w:p w14:paraId="0ED15F9F" w14:textId="77777777" w:rsidR="00661675" w:rsidRPr="00B93B82" w:rsidRDefault="00661675" w:rsidP="00617C34">
            <w:pPr>
              <w:shd w:val="clear" w:color="auto" w:fill="FFFFFF"/>
              <w:jc w:val="both"/>
              <w:rPr>
                <w:rFonts w:eastAsiaTheme="minorEastAsia"/>
                <w:i/>
                <w:iCs/>
                <w:sz w:val="24"/>
                <w:szCs w:val="24"/>
                <w:lang w:val="vi-VN"/>
              </w:rPr>
            </w:pPr>
          </w:p>
          <w:p w14:paraId="114E0D50" w14:textId="77777777" w:rsidR="00661675" w:rsidRPr="00B93B82" w:rsidRDefault="00661675" w:rsidP="00617C34">
            <w:pPr>
              <w:shd w:val="clear" w:color="auto" w:fill="FFFFFF"/>
              <w:jc w:val="both"/>
              <w:rPr>
                <w:rFonts w:eastAsiaTheme="minorEastAsia"/>
                <w:i/>
                <w:iCs/>
                <w:sz w:val="24"/>
                <w:szCs w:val="24"/>
                <w:lang w:val="vi-VN"/>
              </w:rPr>
            </w:pPr>
          </w:p>
          <w:p w14:paraId="7A617287" w14:textId="77777777" w:rsidR="00661675" w:rsidRPr="00B93B82" w:rsidRDefault="00661675" w:rsidP="00617C34">
            <w:pPr>
              <w:shd w:val="clear" w:color="auto" w:fill="FFFFFF"/>
              <w:jc w:val="both"/>
              <w:rPr>
                <w:rFonts w:eastAsiaTheme="minorEastAsia"/>
                <w:i/>
                <w:iCs/>
                <w:sz w:val="24"/>
                <w:szCs w:val="24"/>
                <w:lang w:val="vi-VN"/>
              </w:rPr>
            </w:pPr>
          </w:p>
          <w:p w14:paraId="0773954A" w14:textId="77777777" w:rsidR="00661675" w:rsidRPr="00B93B82" w:rsidRDefault="00661675" w:rsidP="00617C34">
            <w:pPr>
              <w:shd w:val="clear" w:color="auto" w:fill="FFFFFF"/>
              <w:jc w:val="both"/>
              <w:rPr>
                <w:rFonts w:eastAsiaTheme="minorEastAsia"/>
                <w:i/>
                <w:iCs/>
                <w:sz w:val="24"/>
                <w:szCs w:val="24"/>
                <w:lang w:val="vi-VN"/>
              </w:rPr>
            </w:pPr>
          </w:p>
          <w:p w14:paraId="7832EF40" w14:textId="77777777" w:rsidR="00661675" w:rsidRPr="00B93B82" w:rsidRDefault="00661675" w:rsidP="00617C34">
            <w:pPr>
              <w:shd w:val="clear" w:color="auto" w:fill="FFFFFF"/>
              <w:ind w:firstLine="426"/>
              <w:jc w:val="both"/>
              <w:rPr>
                <w:rFonts w:eastAsia="Calibri"/>
                <w:sz w:val="24"/>
                <w:szCs w:val="24"/>
              </w:rPr>
            </w:pPr>
          </w:p>
          <w:p w14:paraId="5511735E" w14:textId="77777777" w:rsidR="00661675" w:rsidRPr="00B93B82" w:rsidRDefault="00661675" w:rsidP="00617C34">
            <w:pPr>
              <w:shd w:val="clear" w:color="auto" w:fill="FFFFFF"/>
              <w:ind w:firstLine="426"/>
              <w:jc w:val="both"/>
              <w:rPr>
                <w:rFonts w:eastAsia="Calibri"/>
                <w:sz w:val="24"/>
                <w:szCs w:val="24"/>
              </w:rPr>
            </w:pPr>
          </w:p>
          <w:p w14:paraId="2D510BC7" w14:textId="6F161590" w:rsidR="00661675" w:rsidRDefault="00661675" w:rsidP="00617C34">
            <w:pPr>
              <w:numPr>
                <w:ilvl w:val="0"/>
                <w:numId w:val="15"/>
              </w:numPr>
              <w:shd w:val="clear" w:color="auto" w:fill="FFFFFF"/>
              <w:jc w:val="both"/>
              <w:rPr>
                <w:i/>
                <w:color w:val="231F20"/>
                <w:sz w:val="24"/>
                <w:szCs w:val="24"/>
              </w:rPr>
            </w:pPr>
            <w:r w:rsidRPr="00B93B82">
              <w:rPr>
                <w:i/>
                <w:color w:val="231F20"/>
                <w:sz w:val="24"/>
                <w:szCs w:val="24"/>
              </w:rPr>
              <w:t>Theo</w:t>
            </w:r>
            <w:r w:rsidRPr="00B93B82">
              <w:rPr>
                <w:i/>
                <w:color w:val="231F20"/>
                <w:spacing w:val="-10"/>
                <w:sz w:val="24"/>
                <w:szCs w:val="24"/>
              </w:rPr>
              <w:t xml:space="preserve"> </w:t>
            </w:r>
            <w:r w:rsidRPr="00B93B82">
              <w:rPr>
                <w:i/>
                <w:color w:val="231F20"/>
                <w:sz w:val="24"/>
                <w:szCs w:val="24"/>
              </w:rPr>
              <w:t>em,</w:t>
            </w:r>
            <w:r w:rsidRPr="00B93B82">
              <w:rPr>
                <w:i/>
                <w:color w:val="231F20"/>
                <w:spacing w:val="-10"/>
                <w:sz w:val="24"/>
                <w:szCs w:val="24"/>
              </w:rPr>
              <w:t xml:space="preserve"> </w:t>
            </w:r>
            <w:r w:rsidRPr="00B93B82">
              <w:rPr>
                <w:i/>
                <w:color w:val="231F20"/>
                <w:sz w:val="24"/>
                <w:szCs w:val="24"/>
              </w:rPr>
              <w:t>khổ</w:t>
            </w:r>
            <w:r w:rsidRPr="00B93B82">
              <w:rPr>
                <w:i/>
                <w:color w:val="231F20"/>
                <w:spacing w:val="-10"/>
                <w:sz w:val="24"/>
                <w:szCs w:val="24"/>
              </w:rPr>
              <w:t xml:space="preserve"> </w:t>
            </w:r>
            <w:r w:rsidRPr="00B93B82">
              <w:rPr>
                <w:i/>
                <w:color w:val="231F20"/>
                <w:sz w:val="24"/>
                <w:szCs w:val="24"/>
              </w:rPr>
              <w:t>thơ</w:t>
            </w:r>
            <w:r w:rsidRPr="00B93B82">
              <w:rPr>
                <w:i/>
                <w:color w:val="231F20"/>
                <w:spacing w:val="-10"/>
                <w:sz w:val="24"/>
                <w:szCs w:val="24"/>
              </w:rPr>
              <w:t xml:space="preserve"> </w:t>
            </w:r>
            <w:r w:rsidRPr="00B93B82">
              <w:rPr>
                <w:i/>
                <w:color w:val="231F20"/>
                <w:sz w:val="24"/>
                <w:szCs w:val="24"/>
              </w:rPr>
              <w:t>cuối</w:t>
            </w:r>
            <w:r w:rsidRPr="00B93B82">
              <w:rPr>
                <w:i/>
                <w:color w:val="231F20"/>
                <w:spacing w:val="-10"/>
                <w:sz w:val="24"/>
                <w:szCs w:val="24"/>
              </w:rPr>
              <w:t xml:space="preserve"> </w:t>
            </w:r>
            <w:r w:rsidRPr="00B93B82">
              <w:rPr>
                <w:i/>
                <w:color w:val="231F20"/>
                <w:sz w:val="24"/>
                <w:szCs w:val="24"/>
              </w:rPr>
              <w:t>bài</w:t>
            </w:r>
            <w:r w:rsidRPr="00B93B82">
              <w:rPr>
                <w:i/>
                <w:color w:val="231F20"/>
                <w:spacing w:val="-10"/>
                <w:sz w:val="24"/>
                <w:szCs w:val="24"/>
              </w:rPr>
              <w:t xml:space="preserve"> </w:t>
            </w:r>
            <w:r w:rsidRPr="00B93B82">
              <w:rPr>
                <w:i/>
                <w:color w:val="231F20"/>
                <w:sz w:val="24"/>
                <w:szCs w:val="24"/>
              </w:rPr>
              <w:t>nói</w:t>
            </w:r>
            <w:r w:rsidRPr="00B93B82">
              <w:rPr>
                <w:i/>
                <w:color w:val="231F20"/>
                <w:spacing w:val="-10"/>
                <w:sz w:val="24"/>
                <w:szCs w:val="24"/>
              </w:rPr>
              <w:t xml:space="preserve"> </w:t>
            </w:r>
            <w:r w:rsidRPr="00B93B82">
              <w:rPr>
                <w:i/>
                <w:color w:val="231F20"/>
                <w:sz w:val="24"/>
                <w:szCs w:val="24"/>
              </w:rPr>
              <w:t>lên</w:t>
            </w:r>
            <w:r w:rsidRPr="00B93B82">
              <w:rPr>
                <w:i/>
                <w:color w:val="231F20"/>
                <w:spacing w:val="-10"/>
                <w:sz w:val="24"/>
                <w:szCs w:val="24"/>
              </w:rPr>
              <w:t xml:space="preserve"> </w:t>
            </w:r>
            <w:r w:rsidRPr="00B93B82">
              <w:rPr>
                <w:i/>
                <w:color w:val="231F20"/>
                <w:sz w:val="24"/>
                <w:szCs w:val="24"/>
              </w:rPr>
              <w:t>điều</w:t>
            </w:r>
            <w:r w:rsidRPr="00B93B82">
              <w:rPr>
                <w:i/>
                <w:color w:val="231F20"/>
                <w:spacing w:val="-10"/>
                <w:sz w:val="24"/>
                <w:szCs w:val="24"/>
              </w:rPr>
              <w:t xml:space="preserve"> </w:t>
            </w:r>
            <w:r w:rsidRPr="00B93B82">
              <w:rPr>
                <w:i/>
                <w:color w:val="231F20"/>
                <w:sz w:val="24"/>
                <w:szCs w:val="24"/>
              </w:rPr>
              <w:t>gì?</w:t>
            </w:r>
          </w:p>
          <w:p w14:paraId="68AB1974" w14:textId="3496DC6E" w:rsidR="00661675" w:rsidRPr="00B93B82" w:rsidRDefault="00661675" w:rsidP="00617C34">
            <w:pPr>
              <w:shd w:val="clear" w:color="auto" w:fill="FFFFFF"/>
              <w:jc w:val="both"/>
              <w:rPr>
                <w:rFonts w:eastAsia="Calibri"/>
                <w:sz w:val="24"/>
                <w:szCs w:val="24"/>
              </w:rPr>
            </w:pPr>
            <w:r w:rsidRPr="00B93B82">
              <w:rPr>
                <w:i/>
                <w:color w:val="231F20"/>
                <w:sz w:val="24"/>
                <w:szCs w:val="24"/>
              </w:rPr>
              <w:t>(4) Em yêu màu nào? Hãy viết một đoạn văn ngắn (4 - 5 câu) hoặc 2 - 4 dòng thơ về màu em yêu.</w:t>
            </w:r>
          </w:p>
          <w:p w14:paraId="06FC552E" w14:textId="77777777" w:rsidR="00661675" w:rsidRPr="00B93B82" w:rsidRDefault="00661675" w:rsidP="00617C34">
            <w:pPr>
              <w:pStyle w:val="NormalWeb"/>
              <w:jc w:val="both"/>
            </w:pPr>
            <w:r w:rsidRPr="00B93B82">
              <w:rPr>
                <w:rFonts w:eastAsia="Arial"/>
              </w:rPr>
              <w:t>- GV mời 2 - 3 HS trả lời. HS khác nhận xét, nêu ý kiến (nếu có).</w:t>
            </w:r>
          </w:p>
          <w:p w14:paraId="50B2BB12" w14:textId="17E2E758" w:rsidR="00661675" w:rsidRPr="00B93B82" w:rsidRDefault="00661675" w:rsidP="00617C34">
            <w:pPr>
              <w:pStyle w:val="NormalWeb"/>
              <w:jc w:val="both"/>
            </w:pPr>
            <w:r w:rsidRPr="00B93B82">
              <w:rPr>
                <w:rFonts w:eastAsia="Arial"/>
              </w:rPr>
              <w:t>- GV nhận xét, đánh giá, khen ngợi và động viên HS các nhóm.</w:t>
            </w:r>
          </w:p>
        </w:tc>
        <w:tc>
          <w:tcPr>
            <w:tcW w:w="4808" w:type="dxa"/>
            <w:shd w:val="clear" w:color="auto" w:fill="FFFFFF"/>
            <w:tcMar>
              <w:top w:w="60" w:type="dxa"/>
              <w:left w:w="60" w:type="dxa"/>
              <w:bottom w:w="60" w:type="dxa"/>
              <w:right w:w="0" w:type="dxa"/>
            </w:tcMar>
          </w:tcPr>
          <w:p w14:paraId="49C22599" w14:textId="2FFC12CA" w:rsidR="00661675" w:rsidRPr="00B93B82" w:rsidRDefault="00661675" w:rsidP="00617C34">
            <w:pPr>
              <w:pStyle w:val="NormalWeb"/>
              <w:jc w:val="both"/>
              <w:rPr>
                <w:rFonts w:eastAsia="Arial"/>
              </w:rPr>
            </w:pPr>
            <w:r w:rsidRPr="00B93B82">
              <w:rPr>
                <w:rFonts w:eastAsia="Arial"/>
              </w:rPr>
              <w:lastRenderedPageBreak/>
              <w:t> </w:t>
            </w:r>
          </w:p>
          <w:p w14:paraId="38294622" w14:textId="77777777" w:rsidR="00661675" w:rsidRPr="00B93B82" w:rsidRDefault="00661675" w:rsidP="00617C34">
            <w:pPr>
              <w:pStyle w:val="NormalWeb"/>
              <w:jc w:val="both"/>
              <w:rPr>
                <w:rFonts w:eastAsia="Arial"/>
              </w:rPr>
            </w:pPr>
          </w:p>
          <w:p w14:paraId="2274613E" w14:textId="77777777" w:rsidR="00661675" w:rsidRPr="00B93B82" w:rsidRDefault="00661675" w:rsidP="00617C34">
            <w:pPr>
              <w:pStyle w:val="NormalWeb"/>
              <w:jc w:val="both"/>
              <w:rPr>
                <w:rFonts w:eastAsia="Arial"/>
              </w:rPr>
            </w:pPr>
            <w:r w:rsidRPr="00B93B82">
              <w:rPr>
                <w:rFonts w:eastAsia="Arial"/>
              </w:rPr>
              <w:t>- HS lắng nghe GV đọc mẫu, đọc thầm theo.</w:t>
            </w:r>
          </w:p>
          <w:p w14:paraId="65C347A9" w14:textId="77777777" w:rsidR="00661675" w:rsidRPr="00B93B82" w:rsidRDefault="00661675" w:rsidP="00617C34">
            <w:pPr>
              <w:pStyle w:val="BodyText"/>
              <w:spacing w:after="0"/>
              <w:jc w:val="both"/>
              <w:rPr>
                <w:rFonts w:eastAsia="Arial"/>
                <w:sz w:val="24"/>
                <w:szCs w:val="24"/>
              </w:rPr>
            </w:pPr>
            <w:r w:rsidRPr="00B93B82">
              <w:rPr>
                <w:rFonts w:eastAsia="Arial"/>
                <w:sz w:val="24"/>
                <w:szCs w:val="24"/>
              </w:rPr>
              <w:t>- 2 HS đọc nối tiếp toàn bài thơ trước lớp.</w:t>
            </w:r>
          </w:p>
          <w:p w14:paraId="0FA10AD2" w14:textId="77777777" w:rsidR="00661675" w:rsidRPr="00B93B82" w:rsidRDefault="00661675" w:rsidP="00617C34">
            <w:pPr>
              <w:pStyle w:val="BodyText"/>
              <w:spacing w:after="0"/>
              <w:jc w:val="both"/>
              <w:rPr>
                <w:rFonts w:eastAsia="Arial"/>
                <w:sz w:val="24"/>
                <w:szCs w:val="24"/>
              </w:rPr>
            </w:pPr>
            <w:r w:rsidRPr="00B93B82">
              <w:rPr>
                <w:rFonts w:eastAsia="Arial"/>
                <w:sz w:val="24"/>
                <w:szCs w:val="24"/>
              </w:rPr>
              <w:t>+ HS 1: 4 khổ thơ đầu</w:t>
            </w:r>
          </w:p>
          <w:p w14:paraId="3028C766" w14:textId="77777777" w:rsidR="00661675" w:rsidRPr="00B93B82" w:rsidRDefault="00661675" w:rsidP="00617C34">
            <w:pPr>
              <w:pStyle w:val="BodyText"/>
              <w:spacing w:after="0"/>
              <w:jc w:val="both"/>
              <w:rPr>
                <w:rFonts w:eastAsia="Arial"/>
                <w:sz w:val="24"/>
                <w:szCs w:val="24"/>
              </w:rPr>
            </w:pPr>
            <w:r w:rsidRPr="00B93B82">
              <w:rPr>
                <w:rFonts w:eastAsia="Arial"/>
                <w:sz w:val="24"/>
                <w:szCs w:val="24"/>
              </w:rPr>
              <w:t>+ HS 2: 4 khổ thơ còn lại.</w:t>
            </w:r>
          </w:p>
          <w:p w14:paraId="277654DF" w14:textId="77777777" w:rsidR="00661675" w:rsidRPr="00B93B82" w:rsidRDefault="00661675" w:rsidP="00617C34">
            <w:pPr>
              <w:pStyle w:val="NormalWeb"/>
              <w:jc w:val="both"/>
              <w:rPr>
                <w:rFonts w:eastAsia="Arial"/>
              </w:rPr>
            </w:pPr>
            <w:r w:rsidRPr="00B93B82">
              <w:rPr>
                <w:rFonts w:eastAsia="Arial"/>
              </w:rPr>
              <w:t> - 8 HS đọc nối tiếp bài thơ.</w:t>
            </w:r>
          </w:p>
          <w:p w14:paraId="01A2A710" w14:textId="77777777" w:rsidR="00661675" w:rsidRPr="00B93B82" w:rsidRDefault="00661675" w:rsidP="00617C34">
            <w:pPr>
              <w:pStyle w:val="NormalWeb"/>
              <w:jc w:val="both"/>
              <w:rPr>
                <w:rFonts w:eastAsia="Arial"/>
              </w:rPr>
            </w:pPr>
            <w:r w:rsidRPr="00B93B82">
              <w:rPr>
                <w:rFonts w:eastAsia="Arial"/>
              </w:rPr>
              <w:t>- HS đọc bài.</w:t>
            </w:r>
          </w:p>
          <w:p w14:paraId="57EFBF31" w14:textId="77777777" w:rsidR="00661675" w:rsidRPr="00B93B82" w:rsidRDefault="00661675" w:rsidP="00617C34">
            <w:pPr>
              <w:pStyle w:val="NormalWeb"/>
              <w:jc w:val="both"/>
              <w:rPr>
                <w:rFonts w:eastAsia="Arial"/>
              </w:rPr>
            </w:pPr>
          </w:p>
          <w:p w14:paraId="2386A55A" w14:textId="77777777" w:rsidR="00661675" w:rsidRPr="00B93B82" w:rsidRDefault="00661675" w:rsidP="00617C34">
            <w:pPr>
              <w:pStyle w:val="NormalWeb"/>
              <w:jc w:val="both"/>
              <w:rPr>
                <w:rFonts w:eastAsia="Arial"/>
              </w:rPr>
            </w:pPr>
          </w:p>
          <w:p w14:paraId="7F8237DF" w14:textId="77777777" w:rsidR="00661675" w:rsidRPr="00B93B82" w:rsidRDefault="00661675" w:rsidP="00617C34">
            <w:pPr>
              <w:pStyle w:val="NormalWeb"/>
              <w:jc w:val="both"/>
              <w:rPr>
                <w:rFonts w:eastAsia="Arial"/>
              </w:rPr>
            </w:pPr>
          </w:p>
          <w:p w14:paraId="41A65F79" w14:textId="77777777" w:rsidR="00661675" w:rsidRPr="00B93B82" w:rsidRDefault="00661675" w:rsidP="00617C34">
            <w:pPr>
              <w:pStyle w:val="NormalWeb"/>
              <w:jc w:val="both"/>
              <w:rPr>
                <w:rFonts w:eastAsia="Arial"/>
              </w:rPr>
            </w:pPr>
          </w:p>
          <w:p w14:paraId="26A9695E" w14:textId="77777777" w:rsidR="00661675" w:rsidRPr="00B93B82" w:rsidRDefault="00661675" w:rsidP="00617C34">
            <w:pPr>
              <w:pStyle w:val="NormalWeb"/>
              <w:jc w:val="both"/>
              <w:rPr>
                <w:rFonts w:eastAsia="Arial"/>
              </w:rPr>
            </w:pPr>
            <w:r w:rsidRPr="00B93B82">
              <w:rPr>
                <w:rFonts w:eastAsia="Arial"/>
              </w:rPr>
              <w:t>- Một số nhóm đọc to trước lớp theo yêu cầu của giáo viên. Các nhóm còn lại nhận xét bạn đọc.</w:t>
            </w:r>
          </w:p>
          <w:p w14:paraId="4C3C0EC5" w14:textId="77777777" w:rsidR="00661675" w:rsidRPr="00B93B82" w:rsidRDefault="00661675" w:rsidP="00617C34">
            <w:pPr>
              <w:pStyle w:val="NormalWeb"/>
              <w:jc w:val="both"/>
            </w:pPr>
            <w:r w:rsidRPr="00B93B82">
              <w:rPr>
                <w:rFonts w:eastAsia="Arial"/>
              </w:rPr>
              <w:t>- Học sinh phát hiện những từ khó đọc, thực hành luyện đọc từ khó.</w:t>
            </w:r>
          </w:p>
          <w:p w14:paraId="370F6A51" w14:textId="77777777" w:rsidR="00661675" w:rsidRPr="00B93B82" w:rsidRDefault="00661675" w:rsidP="00617C34">
            <w:pPr>
              <w:pStyle w:val="NormalWeb"/>
              <w:jc w:val="both"/>
            </w:pPr>
            <w:r w:rsidRPr="00B93B82">
              <w:rPr>
                <w:rFonts w:eastAsia="Arial"/>
              </w:rPr>
              <w:t> </w:t>
            </w:r>
          </w:p>
          <w:p w14:paraId="656E7B97" w14:textId="77777777" w:rsidR="00661675" w:rsidRPr="00B93B82" w:rsidRDefault="00661675" w:rsidP="00617C34">
            <w:pPr>
              <w:pStyle w:val="NormalWeb"/>
              <w:jc w:val="both"/>
              <w:rPr>
                <w:rFonts w:eastAsia="Arial"/>
              </w:rPr>
            </w:pPr>
            <w:r w:rsidRPr="00B93B82">
              <w:rPr>
                <w:rFonts w:eastAsia="Arial"/>
              </w:rPr>
              <w:t> </w:t>
            </w:r>
          </w:p>
          <w:p w14:paraId="5A884BB6" w14:textId="77777777" w:rsidR="00661675" w:rsidRPr="00B93B82" w:rsidRDefault="00661675" w:rsidP="00617C34">
            <w:pPr>
              <w:pStyle w:val="NormalWeb"/>
              <w:jc w:val="both"/>
              <w:rPr>
                <w:rFonts w:eastAsia="Arial"/>
              </w:rPr>
            </w:pPr>
          </w:p>
          <w:p w14:paraId="39CD689F" w14:textId="77777777" w:rsidR="00661675" w:rsidRPr="00B93B82" w:rsidRDefault="00661675" w:rsidP="00617C34">
            <w:pPr>
              <w:pStyle w:val="NormalWeb"/>
              <w:jc w:val="both"/>
              <w:rPr>
                <w:rFonts w:eastAsia="Arial"/>
              </w:rPr>
            </w:pPr>
          </w:p>
          <w:p w14:paraId="18337DFF" w14:textId="77777777" w:rsidR="00661675" w:rsidRPr="00B93B82" w:rsidRDefault="00661675" w:rsidP="00617C34">
            <w:pPr>
              <w:pStyle w:val="NormalWeb"/>
              <w:jc w:val="both"/>
              <w:rPr>
                <w:rFonts w:eastAsia="Arial"/>
              </w:rPr>
            </w:pPr>
          </w:p>
          <w:p w14:paraId="0A755823" w14:textId="77777777" w:rsidR="00661675" w:rsidRPr="00B93B82" w:rsidRDefault="00661675" w:rsidP="00617C34">
            <w:pPr>
              <w:pStyle w:val="NormalWeb"/>
              <w:jc w:val="both"/>
              <w:rPr>
                <w:rFonts w:eastAsia="Arial"/>
              </w:rPr>
            </w:pPr>
          </w:p>
          <w:p w14:paraId="52C2E88B" w14:textId="77777777" w:rsidR="00661675" w:rsidRPr="00B93B82" w:rsidRDefault="00661675" w:rsidP="00617C34">
            <w:pPr>
              <w:pStyle w:val="NormalWeb"/>
              <w:jc w:val="both"/>
              <w:rPr>
                <w:rFonts w:eastAsia="Arial"/>
              </w:rPr>
            </w:pPr>
          </w:p>
          <w:p w14:paraId="1A5FEE52" w14:textId="77777777" w:rsidR="00661675" w:rsidRPr="00B93B82" w:rsidRDefault="00661675" w:rsidP="00617C34">
            <w:pPr>
              <w:pStyle w:val="NormalWeb"/>
              <w:jc w:val="both"/>
              <w:rPr>
                <w:rFonts w:eastAsia="Arial"/>
              </w:rPr>
            </w:pPr>
          </w:p>
          <w:p w14:paraId="6D4680C0" w14:textId="77777777" w:rsidR="00661675" w:rsidRPr="00B93B82" w:rsidRDefault="00661675" w:rsidP="00617C34">
            <w:pPr>
              <w:pStyle w:val="NormalWeb"/>
              <w:jc w:val="both"/>
              <w:rPr>
                <w:rFonts w:eastAsia="Arial"/>
              </w:rPr>
            </w:pPr>
          </w:p>
          <w:p w14:paraId="44C63219" w14:textId="77777777" w:rsidR="00661675" w:rsidRPr="00B93B82" w:rsidRDefault="00661675" w:rsidP="00617C34">
            <w:pPr>
              <w:pStyle w:val="NormalWeb"/>
              <w:jc w:val="both"/>
              <w:rPr>
                <w:rFonts w:eastAsia="Arial"/>
              </w:rPr>
            </w:pPr>
          </w:p>
          <w:p w14:paraId="027CB5BD" w14:textId="77777777" w:rsidR="00661675" w:rsidRPr="00B93B82" w:rsidRDefault="00661675" w:rsidP="00617C34">
            <w:pPr>
              <w:pStyle w:val="NormalWeb"/>
              <w:jc w:val="both"/>
              <w:rPr>
                <w:rFonts w:eastAsia="Arial"/>
              </w:rPr>
            </w:pPr>
          </w:p>
          <w:p w14:paraId="0554C02C" w14:textId="77777777" w:rsidR="00661675" w:rsidRPr="00B93B82" w:rsidRDefault="00661675" w:rsidP="00617C34">
            <w:pPr>
              <w:pStyle w:val="NormalWeb"/>
              <w:jc w:val="both"/>
              <w:rPr>
                <w:rFonts w:eastAsia="Arial"/>
              </w:rPr>
            </w:pPr>
            <w:r w:rsidRPr="00B93B82">
              <w:rPr>
                <w:rFonts w:eastAsia="Arial"/>
              </w:rPr>
              <w:t> - HS đọc nối tiếp 4 câu hỏi theo yêu cầu của GV.</w:t>
            </w:r>
          </w:p>
          <w:p w14:paraId="1F5D076B" w14:textId="77777777" w:rsidR="00661675" w:rsidRPr="00B93B82" w:rsidRDefault="00661675" w:rsidP="00617C34">
            <w:pPr>
              <w:pStyle w:val="NormalWeb"/>
              <w:jc w:val="both"/>
            </w:pPr>
          </w:p>
          <w:p w14:paraId="4EF25D84" w14:textId="77777777" w:rsidR="00661675" w:rsidRPr="00B93B82" w:rsidRDefault="00661675" w:rsidP="00617C34">
            <w:pPr>
              <w:pStyle w:val="NormalWeb"/>
              <w:jc w:val="both"/>
            </w:pPr>
          </w:p>
          <w:p w14:paraId="42FA70C0" w14:textId="77777777" w:rsidR="00661675" w:rsidRPr="00B93B82" w:rsidRDefault="00661675" w:rsidP="00617C34">
            <w:pPr>
              <w:pStyle w:val="NormalWeb"/>
              <w:jc w:val="both"/>
            </w:pPr>
          </w:p>
          <w:p w14:paraId="1CC4452D" w14:textId="77777777" w:rsidR="00661675" w:rsidRPr="00B93B82" w:rsidRDefault="00661675" w:rsidP="00617C34">
            <w:pPr>
              <w:pStyle w:val="NormalWeb"/>
              <w:jc w:val="both"/>
            </w:pPr>
          </w:p>
          <w:p w14:paraId="309E9781" w14:textId="77777777" w:rsidR="00661675" w:rsidRPr="00B93B82" w:rsidRDefault="00661675" w:rsidP="00617C34">
            <w:pPr>
              <w:pStyle w:val="NormalWeb"/>
              <w:jc w:val="both"/>
            </w:pPr>
          </w:p>
          <w:p w14:paraId="4F2706A1" w14:textId="77777777" w:rsidR="00661675" w:rsidRPr="00B93B82" w:rsidRDefault="00661675" w:rsidP="00617C34">
            <w:pPr>
              <w:pStyle w:val="NormalWeb"/>
              <w:jc w:val="both"/>
            </w:pPr>
          </w:p>
          <w:p w14:paraId="2736355E" w14:textId="77777777" w:rsidR="00661675" w:rsidRPr="00B93B82" w:rsidRDefault="00661675" w:rsidP="00617C34">
            <w:pPr>
              <w:pStyle w:val="NormalWeb"/>
              <w:jc w:val="both"/>
            </w:pPr>
          </w:p>
          <w:p w14:paraId="65AA19AF" w14:textId="77777777" w:rsidR="00661675" w:rsidRPr="00B93B82" w:rsidRDefault="00661675" w:rsidP="00617C34">
            <w:pPr>
              <w:pStyle w:val="NormalWeb"/>
              <w:jc w:val="both"/>
            </w:pPr>
          </w:p>
          <w:p w14:paraId="49A833CD" w14:textId="77777777" w:rsidR="00661675" w:rsidRPr="00B93B82" w:rsidRDefault="00661675" w:rsidP="00617C34">
            <w:pPr>
              <w:pStyle w:val="NormalWeb"/>
              <w:jc w:val="both"/>
            </w:pPr>
          </w:p>
          <w:p w14:paraId="54D82885" w14:textId="77777777" w:rsidR="00661675" w:rsidRPr="00B93B82" w:rsidRDefault="00661675" w:rsidP="00617C34">
            <w:pPr>
              <w:pStyle w:val="NormalWeb"/>
              <w:jc w:val="both"/>
            </w:pPr>
          </w:p>
          <w:p w14:paraId="0397697C" w14:textId="11ED1FA5" w:rsidR="00661675" w:rsidRPr="00B93B82" w:rsidRDefault="00661675" w:rsidP="00617C34">
            <w:pPr>
              <w:pStyle w:val="ListParagraph"/>
              <w:tabs>
                <w:tab w:val="left" w:pos="929"/>
              </w:tabs>
              <w:spacing w:before="0"/>
              <w:ind w:left="0" w:right="288" w:firstLine="0"/>
              <w:rPr>
                <w:sz w:val="24"/>
                <w:szCs w:val="24"/>
              </w:rPr>
            </w:pPr>
            <w:r w:rsidRPr="00B93B82">
              <w:rPr>
                <w:i/>
                <w:color w:val="231F20"/>
                <w:sz w:val="24"/>
                <w:szCs w:val="24"/>
              </w:rPr>
              <w:t xml:space="preserve">(1) </w:t>
            </w:r>
            <w:r w:rsidRPr="00B93B82">
              <w:rPr>
                <w:color w:val="231F20"/>
                <w:sz w:val="24"/>
                <w:szCs w:val="24"/>
              </w:rPr>
              <w:t>Bạn</w:t>
            </w:r>
            <w:r w:rsidRPr="00B93B82">
              <w:rPr>
                <w:color w:val="231F20"/>
                <w:spacing w:val="-5"/>
                <w:sz w:val="24"/>
                <w:szCs w:val="24"/>
              </w:rPr>
              <w:t xml:space="preserve"> </w:t>
            </w:r>
            <w:r w:rsidRPr="00B93B82">
              <w:rPr>
                <w:color w:val="231F20"/>
                <w:sz w:val="24"/>
                <w:szCs w:val="24"/>
              </w:rPr>
              <w:t>nhỏ</w:t>
            </w:r>
            <w:r w:rsidRPr="00B93B82">
              <w:rPr>
                <w:color w:val="231F20"/>
                <w:spacing w:val="-5"/>
                <w:sz w:val="24"/>
                <w:szCs w:val="24"/>
              </w:rPr>
              <w:t xml:space="preserve"> </w:t>
            </w:r>
            <w:r w:rsidRPr="00B93B82">
              <w:rPr>
                <w:color w:val="231F20"/>
                <w:sz w:val="24"/>
                <w:szCs w:val="24"/>
              </w:rPr>
              <w:t>yêu</w:t>
            </w:r>
            <w:r w:rsidRPr="00B93B82">
              <w:rPr>
                <w:color w:val="231F20"/>
                <w:spacing w:val="-5"/>
                <w:sz w:val="24"/>
                <w:szCs w:val="24"/>
              </w:rPr>
              <w:t xml:space="preserve"> </w:t>
            </w:r>
            <w:r w:rsidRPr="00B93B82">
              <w:rPr>
                <w:color w:val="231F20"/>
                <w:sz w:val="24"/>
                <w:szCs w:val="24"/>
              </w:rPr>
              <w:t>các</w:t>
            </w:r>
            <w:r w:rsidRPr="00B93B82">
              <w:rPr>
                <w:color w:val="231F20"/>
                <w:spacing w:val="-5"/>
                <w:sz w:val="24"/>
                <w:szCs w:val="24"/>
              </w:rPr>
              <w:t xml:space="preserve"> </w:t>
            </w:r>
            <w:r w:rsidRPr="00B93B82">
              <w:rPr>
                <w:color w:val="231F20"/>
                <w:sz w:val="24"/>
                <w:szCs w:val="24"/>
              </w:rPr>
              <w:t>sắc</w:t>
            </w:r>
            <w:r w:rsidRPr="00B93B82">
              <w:rPr>
                <w:color w:val="231F20"/>
                <w:spacing w:val="-5"/>
                <w:sz w:val="24"/>
                <w:szCs w:val="24"/>
              </w:rPr>
              <w:t xml:space="preserve"> </w:t>
            </w:r>
            <w:r w:rsidRPr="00B93B82">
              <w:rPr>
                <w:color w:val="231F20"/>
                <w:sz w:val="24"/>
                <w:szCs w:val="24"/>
              </w:rPr>
              <w:t>màu:</w:t>
            </w:r>
            <w:r w:rsidRPr="00B93B82">
              <w:rPr>
                <w:color w:val="231F20"/>
                <w:spacing w:val="-5"/>
                <w:sz w:val="24"/>
                <w:szCs w:val="24"/>
              </w:rPr>
              <w:t xml:space="preserve"> </w:t>
            </w:r>
            <w:r w:rsidRPr="00B93B82">
              <w:rPr>
                <w:color w:val="231F20"/>
                <w:sz w:val="24"/>
                <w:szCs w:val="24"/>
              </w:rPr>
              <w:t>đỏ,</w:t>
            </w:r>
            <w:r w:rsidRPr="00B93B82">
              <w:rPr>
                <w:color w:val="231F20"/>
                <w:spacing w:val="-5"/>
                <w:sz w:val="24"/>
                <w:szCs w:val="24"/>
              </w:rPr>
              <w:t xml:space="preserve"> </w:t>
            </w:r>
            <w:r w:rsidRPr="00B93B82">
              <w:rPr>
                <w:color w:val="231F20"/>
                <w:sz w:val="24"/>
                <w:szCs w:val="24"/>
              </w:rPr>
              <w:t>xanh,</w:t>
            </w:r>
            <w:r w:rsidRPr="00B93B82">
              <w:rPr>
                <w:color w:val="231F20"/>
                <w:spacing w:val="-5"/>
                <w:sz w:val="24"/>
                <w:szCs w:val="24"/>
              </w:rPr>
              <w:t xml:space="preserve"> </w:t>
            </w:r>
            <w:r w:rsidRPr="00B93B82">
              <w:rPr>
                <w:color w:val="231F20"/>
                <w:sz w:val="24"/>
                <w:szCs w:val="24"/>
              </w:rPr>
              <w:t>vàng, trắng, đen, tím, nâu.</w:t>
            </w:r>
          </w:p>
          <w:tbl>
            <w:tblPr>
              <w:tblpPr w:leftFromText="180" w:rightFromText="180" w:vertAnchor="text" w:horzAnchor="page" w:tblpX="22" w:tblpY="186"/>
              <w:tblOverlap w:val="never"/>
              <w:tblW w:w="47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4A0" w:firstRow="1" w:lastRow="0" w:firstColumn="1" w:lastColumn="0" w:noHBand="0" w:noVBand="1"/>
            </w:tblPr>
            <w:tblGrid>
              <w:gridCol w:w="1115"/>
              <w:gridCol w:w="3623"/>
            </w:tblGrid>
            <w:tr w:rsidR="00661675" w:rsidRPr="00B93B82" w14:paraId="6A7AF0EA" w14:textId="77777777">
              <w:trPr>
                <w:trHeight w:val="330"/>
              </w:trPr>
              <w:tc>
                <w:tcPr>
                  <w:tcW w:w="1115" w:type="dxa"/>
                  <w:shd w:val="clear" w:color="auto" w:fill="E6E7E8"/>
                </w:tcPr>
                <w:p w14:paraId="62B6747D" w14:textId="77777777" w:rsidR="00661675" w:rsidRPr="00B93B82" w:rsidRDefault="00661675" w:rsidP="00617C34">
                  <w:pPr>
                    <w:pStyle w:val="TableParagraph"/>
                    <w:ind w:left="245"/>
                    <w:jc w:val="both"/>
                    <w:rPr>
                      <w:b/>
                      <w:sz w:val="24"/>
                      <w:szCs w:val="24"/>
                    </w:rPr>
                  </w:pPr>
                  <w:r w:rsidRPr="00B93B82">
                    <w:rPr>
                      <w:b/>
                      <w:color w:val="231F20"/>
                      <w:sz w:val="24"/>
                      <w:szCs w:val="24"/>
                    </w:rPr>
                    <w:t>Màu</w:t>
                  </w:r>
                  <w:r w:rsidRPr="00B93B82">
                    <w:rPr>
                      <w:b/>
                      <w:color w:val="231F20"/>
                      <w:spacing w:val="-5"/>
                      <w:sz w:val="24"/>
                      <w:szCs w:val="24"/>
                    </w:rPr>
                    <w:t xml:space="preserve"> sắc</w:t>
                  </w:r>
                </w:p>
              </w:tc>
              <w:tc>
                <w:tcPr>
                  <w:tcW w:w="3623" w:type="dxa"/>
                  <w:shd w:val="clear" w:color="auto" w:fill="E6E7E8"/>
                </w:tcPr>
                <w:p w14:paraId="0C9FD354" w14:textId="77777777" w:rsidR="00661675" w:rsidRPr="00B93B82" w:rsidRDefault="00661675" w:rsidP="00617C34">
                  <w:pPr>
                    <w:pStyle w:val="TableParagraph"/>
                    <w:ind w:left="8"/>
                    <w:jc w:val="both"/>
                    <w:rPr>
                      <w:b/>
                      <w:sz w:val="24"/>
                      <w:szCs w:val="24"/>
                    </w:rPr>
                  </w:pPr>
                  <w:r w:rsidRPr="00B93B82">
                    <w:rPr>
                      <w:b/>
                      <w:color w:val="231F20"/>
                      <w:sz w:val="24"/>
                      <w:szCs w:val="24"/>
                    </w:rPr>
                    <w:t>Hình</w:t>
                  </w:r>
                  <w:r w:rsidRPr="00B93B82">
                    <w:rPr>
                      <w:b/>
                      <w:color w:val="231F20"/>
                      <w:spacing w:val="-4"/>
                      <w:sz w:val="24"/>
                      <w:szCs w:val="24"/>
                    </w:rPr>
                    <w:t xml:space="preserve"> </w:t>
                  </w:r>
                  <w:r w:rsidRPr="00B93B82">
                    <w:rPr>
                      <w:b/>
                      <w:color w:val="231F20"/>
                      <w:spacing w:val="-5"/>
                      <w:sz w:val="24"/>
                      <w:szCs w:val="24"/>
                    </w:rPr>
                    <w:t>ảnh</w:t>
                  </w:r>
                </w:p>
              </w:tc>
            </w:tr>
            <w:tr w:rsidR="00661675" w:rsidRPr="00B93B82" w14:paraId="7CE8105B" w14:textId="77777777">
              <w:trPr>
                <w:trHeight w:val="330"/>
              </w:trPr>
              <w:tc>
                <w:tcPr>
                  <w:tcW w:w="1115" w:type="dxa"/>
                </w:tcPr>
                <w:p w14:paraId="09793214" w14:textId="77777777" w:rsidR="00661675" w:rsidRPr="00B93B82" w:rsidRDefault="00661675" w:rsidP="00617C34">
                  <w:pPr>
                    <w:pStyle w:val="TableParagraph"/>
                    <w:ind w:left="80"/>
                    <w:jc w:val="both"/>
                    <w:rPr>
                      <w:sz w:val="24"/>
                      <w:szCs w:val="24"/>
                    </w:rPr>
                  </w:pPr>
                  <w:r w:rsidRPr="00B93B82">
                    <w:rPr>
                      <w:color w:val="231F20"/>
                      <w:sz w:val="24"/>
                      <w:szCs w:val="24"/>
                    </w:rPr>
                    <w:t xml:space="preserve">Màu </w:t>
                  </w:r>
                  <w:r w:rsidRPr="00B93B82">
                    <w:rPr>
                      <w:color w:val="231F20"/>
                      <w:spacing w:val="-5"/>
                      <w:sz w:val="24"/>
                      <w:szCs w:val="24"/>
                    </w:rPr>
                    <w:t>đỏ</w:t>
                  </w:r>
                </w:p>
              </w:tc>
              <w:tc>
                <w:tcPr>
                  <w:tcW w:w="3623" w:type="dxa"/>
                </w:tcPr>
                <w:p w14:paraId="0982E06B" w14:textId="77777777" w:rsidR="00661675" w:rsidRPr="00B93B82" w:rsidRDefault="00661675" w:rsidP="00617C34">
                  <w:pPr>
                    <w:pStyle w:val="TableParagraph"/>
                    <w:ind w:left="79"/>
                    <w:jc w:val="both"/>
                    <w:rPr>
                      <w:sz w:val="24"/>
                      <w:szCs w:val="24"/>
                    </w:rPr>
                  </w:pPr>
                  <w:r w:rsidRPr="00B93B82">
                    <w:rPr>
                      <w:color w:val="231F20"/>
                      <w:sz w:val="24"/>
                      <w:szCs w:val="24"/>
                    </w:rPr>
                    <w:t>máu con tim, cờ</w:t>
                  </w:r>
                  <w:r w:rsidRPr="00B93B82">
                    <w:rPr>
                      <w:color w:val="231F20"/>
                      <w:spacing w:val="-5"/>
                      <w:sz w:val="24"/>
                      <w:szCs w:val="24"/>
                    </w:rPr>
                    <w:t xml:space="preserve"> </w:t>
                  </w:r>
                  <w:r w:rsidRPr="00B93B82">
                    <w:rPr>
                      <w:color w:val="231F20"/>
                      <w:sz w:val="24"/>
                      <w:szCs w:val="24"/>
                    </w:rPr>
                    <w:t xml:space="preserve">Tổ quốc, khăn quàng đội </w:t>
                  </w:r>
                  <w:r w:rsidRPr="00B93B82">
                    <w:rPr>
                      <w:color w:val="231F20"/>
                      <w:spacing w:val="-4"/>
                      <w:sz w:val="24"/>
                      <w:szCs w:val="24"/>
                    </w:rPr>
                    <w:t>viên</w:t>
                  </w:r>
                </w:p>
              </w:tc>
            </w:tr>
            <w:tr w:rsidR="00661675" w:rsidRPr="00B93B82" w14:paraId="1689F0B7" w14:textId="77777777">
              <w:trPr>
                <w:trHeight w:val="330"/>
              </w:trPr>
              <w:tc>
                <w:tcPr>
                  <w:tcW w:w="1115" w:type="dxa"/>
                </w:tcPr>
                <w:p w14:paraId="6DC868B2" w14:textId="77777777" w:rsidR="00661675" w:rsidRPr="00B93B82" w:rsidRDefault="00661675" w:rsidP="00617C34">
                  <w:pPr>
                    <w:pStyle w:val="TableParagraph"/>
                    <w:ind w:left="80"/>
                    <w:jc w:val="both"/>
                    <w:rPr>
                      <w:sz w:val="24"/>
                      <w:szCs w:val="24"/>
                    </w:rPr>
                  </w:pPr>
                  <w:r w:rsidRPr="00B93B82">
                    <w:rPr>
                      <w:color w:val="231F20"/>
                      <w:sz w:val="24"/>
                      <w:szCs w:val="24"/>
                    </w:rPr>
                    <w:t xml:space="preserve">Màu </w:t>
                  </w:r>
                  <w:r w:rsidRPr="00B93B82">
                    <w:rPr>
                      <w:color w:val="231F20"/>
                      <w:spacing w:val="-4"/>
                      <w:sz w:val="24"/>
                      <w:szCs w:val="24"/>
                    </w:rPr>
                    <w:t>xanh</w:t>
                  </w:r>
                </w:p>
              </w:tc>
              <w:tc>
                <w:tcPr>
                  <w:tcW w:w="3623" w:type="dxa"/>
                </w:tcPr>
                <w:p w14:paraId="3C655566" w14:textId="77777777" w:rsidR="00661675" w:rsidRPr="00B93B82" w:rsidRDefault="00661675" w:rsidP="00617C34">
                  <w:pPr>
                    <w:pStyle w:val="TableParagraph"/>
                    <w:ind w:left="79"/>
                    <w:jc w:val="both"/>
                    <w:rPr>
                      <w:sz w:val="24"/>
                      <w:szCs w:val="24"/>
                    </w:rPr>
                  </w:pPr>
                  <w:r w:rsidRPr="00B93B82">
                    <w:rPr>
                      <w:color w:val="231F20"/>
                      <w:sz w:val="24"/>
                      <w:szCs w:val="24"/>
                    </w:rPr>
                    <w:t xml:space="preserve">cây cối đồng bằng, rừng núi; biển cả, bầu </w:t>
                  </w:r>
                  <w:r w:rsidRPr="00B93B82">
                    <w:rPr>
                      <w:color w:val="231F20"/>
                      <w:spacing w:val="-4"/>
                      <w:sz w:val="24"/>
                      <w:szCs w:val="24"/>
                    </w:rPr>
                    <w:t>trời</w:t>
                  </w:r>
                </w:p>
              </w:tc>
            </w:tr>
            <w:tr w:rsidR="00661675" w:rsidRPr="00B93B82" w14:paraId="3F59032A" w14:textId="77777777">
              <w:trPr>
                <w:trHeight w:val="330"/>
              </w:trPr>
              <w:tc>
                <w:tcPr>
                  <w:tcW w:w="1115" w:type="dxa"/>
                </w:tcPr>
                <w:p w14:paraId="44E45AF8" w14:textId="77777777" w:rsidR="00661675" w:rsidRPr="00B93B82" w:rsidRDefault="00661675" w:rsidP="00617C34">
                  <w:pPr>
                    <w:pStyle w:val="TableParagraph"/>
                    <w:ind w:left="80"/>
                    <w:jc w:val="both"/>
                    <w:rPr>
                      <w:sz w:val="24"/>
                      <w:szCs w:val="24"/>
                    </w:rPr>
                  </w:pPr>
                  <w:r w:rsidRPr="00B93B82">
                    <w:rPr>
                      <w:color w:val="231F20"/>
                      <w:sz w:val="24"/>
                      <w:szCs w:val="24"/>
                    </w:rPr>
                    <w:t xml:space="preserve">Màu </w:t>
                  </w:r>
                  <w:r w:rsidRPr="00B93B82">
                    <w:rPr>
                      <w:color w:val="231F20"/>
                      <w:spacing w:val="-4"/>
                      <w:sz w:val="24"/>
                      <w:szCs w:val="24"/>
                    </w:rPr>
                    <w:t>vàng</w:t>
                  </w:r>
                </w:p>
              </w:tc>
              <w:tc>
                <w:tcPr>
                  <w:tcW w:w="3623" w:type="dxa"/>
                </w:tcPr>
                <w:p w14:paraId="0782C8AB" w14:textId="77777777" w:rsidR="00661675" w:rsidRPr="00B93B82" w:rsidRDefault="00661675" w:rsidP="00617C34">
                  <w:pPr>
                    <w:pStyle w:val="TableParagraph"/>
                    <w:ind w:left="79"/>
                    <w:jc w:val="both"/>
                    <w:rPr>
                      <w:sz w:val="24"/>
                      <w:szCs w:val="24"/>
                    </w:rPr>
                  </w:pPr>
                  <w:r w:rsidRPr="00B93B82">
                    <w:rPr>
                      <w:color w:val="231F20"/>
                      <w:sz w:val="24"/>
                      <w:szCs w:val="24"/>
                    </w:rPr>
                    <w:t xml:space="preserve">đồng lúa chín rộ, hoa cúc mùa thu, nắng rực </w:t>
                  </w:r>
                  <w:r w:rsidRPr="00B93B82">
                    <w:rPr>
                      <w:color w:val="231F20"/>
                      <w:spacing w:val="-5"/>
                      <w:sz w:val="24"/>
                      <w:szCs w:val="24"/>
                    </w:rPr>
                    <w:t>rỡ</w:t>
                  </w:r>
                </w:p>
              </w:tc>
            </w:tr>
            <w:tr w:rsidR="00661675" w:rsidRPr="00B93B82" w14:paraId="6FB05211" w14:textId="77777777">
              <w:trPr>
                <w:trHeight w:val="547"/>
              </w:trPr>
              <w:tc>
                <w:tcPr>
                  <w:tcW w:w="1115" w:type="dxa"/>
                </w:tcPr>
                <w:p w14:paraId="54DB4131" w14:textId="77777777" w:rsidR="00661675" w:rsidRPr="00B93B82" w:rsidRDefault="00661675" w:rsidP="00617C34">
                  <w:pPr>
                    <w:pStyle w:val="TableParagraph"/>
                    <w:ind w:left="80"/>
                    <w:jc w:val="both"/>
                    <w:rPr>
                      <w:sz w:val="24"/>
                      <w:szCs w:val="24"/>
                    </w:rPr>
                  </w:pPr>
                  <w:r w:rsidRPr="00B93B82">
                    <w:rPr>
                      <w:color w:val="231F20"/>
                      <w:sz w:val="24"/>
                      <w:szCs w:val="24"/>
                    </w:rPr>
                    <w:t xml:space="preserve">Màu </w:t>
                  </w:r>
                  <w:r w:rsidRPr="00B93B82">
                    <w:rPr>
                      <w:color w:val="231F20"/>
                      <w:spacing w:val="-2"/>
                      <w:sz w:val="24"/>
                      <w:szCs w:val="24"/>
                    </w:rPr>
                    <w:t>trắng</w:t>
                  </w:r>
                </w:p>
              </w:tc>
              <w:tc>
                <w:tcPr>
                  <w:tcW w:w="3623" w:type="dxa"/>
                </w:tcPr>
                <w:p w14:paraId="7A60D3F5" w14:textId="77777777" w:rsidR="00661675" w:rsidRPr="00B93B82" w:rsidRDefault="00661675" w:rsidP="00617C34">
                  <w:pPr>
                    <w:pStyle w:val="TableParagraph"/>
                    <w:ind w:left="79"/>
                    <w:jc w:val="both"/>
                    <w:rPr>
                      <w:sz w:val="24"/>
                      <w:szCs w:val="24"/>
                    </w:rPr>
                  </w:pPr>
                  <w:r w:rsidRPr="00B93B82">
                    <w:rPr>
                      <w:color w:val="231F20"/>
                      <w:sz w:val="24"/>
                      <w:szCs w:val="24"/>
                    </w:rPr>
                    <w:t>trang</w:t>
                  </w:r>
                  <w:r w:rsidRPr="00B93B82">
                    <w:rPr>
                      <w:color w:val="231F20"/>
                      <w:spacing w:val="-5"/>
                      <w:sz w:val="24"/>
                      <w:szCs w:val="24"/>
                    </w:rPr>
                    <w:t xml:space="preserve"> </w:t>
                  </w:r>
                  <w:r w:rsidRPr="00B93B82">
                    <w:rPr>
                      <w:color w:val="231F20"/>
                      <w:sz w:val="24"/>
                      <w:szCs w:val="24"/>
                    </w:rPr>
                    <w:t>giấy,</w:t>
                  </w:r>
                  <w:r w:rsidRPr="00B93B82">
                    <w:rPr>
                      <w:color w:val="231F20"/>
                      <w:spacing w:val="-2"/>
                      <w:sz w:val="24"/>
                      <w:szCs w:val="24"/>
                    </w:rPr>
                    <w:t xml:space="preserve"> </w:t>
                  </w:r>
                  <w:r w:rsidRPr="00B93B82">
                    <w:rPr>
                      <w:color w:val="231F20"/>
                      <w:sz w:val="24"/>
                      <w:szCs w:val="24"/>
                    </w:rPr>
                    <w:t>hoa</w:t>
                  </w:r>
                  <w:r w:rsidRPr="00B93B82">
                    <w:rPr>
                      <w:color w:val="231F20"/>
                      <w:spacing w:val="-2"/>
                      <w:sz w:val="24"/>
                      <w:szCs w:val="24"/>
                    </w:rPr>
                    <w:t xml:space="preserve"> </w:t>
                  </w:r>
                  <w:r w:rsidRPr="00B93B82">
                    <w:rPr>
                      <w:color w:val="231F20"/>
                      <w:sz w:val="24"/>
                      <w:szCs w:val="24"/>
                    </w:rPr>
                    <w:t>hồng</w:t>
                  </w:r>
                  <w:r w:rsidRPr="00B93B82">
                    <w:rPr>
                      <w:color w:val="231F20"/>
                      <w:spacing w:val="-3"/>
                      <w:sz w:val="24"/>
                      <w:szCs w:val="24"/>
                    </w:rPr>
                    <w:t xml:space="preserve"> </w:t>
                  </w:r>
                  <w:r w:rsidRPr="00B93B82">
                    <w:rPr>
                      <w:color w:val="231F20"/>
                      <w:sz w:val="24"/>
                      <w:szCs w:val="24"/>
                    </w:rPr>
                    <w:t>bạch,</w:t>
                  </w:r>
                  <w:r w:rsidRPr="00B93B82">
                    <w:rPr>
                      <w:color w:val="231F20"/>
                      <w:spacing w:val="-2"/>
                      <w:sz w:val="24"/>
                      <w:szCs w:val="24"/>
                    </w:rPr>
                    <w:t xml:space="preserve"> </w:t>
                  </w:r>
                  <w:r w:rsidRPr="00B93B82">
                    <w:rPr>
                      <w:color w:val="231F20"/>
                      <w:sz w:val="24"/>
                      <w:szCs w:val="24"/>
                    </w:rPr>
                    <w:t>tóc</w:t>
                  </w:r>
                  <w:r w:rsidRPr="00B93B82">
                    <w:rPr>
                      <w:color w:val="231F20"/>
                      <w:spacing w:val="-2"/>
                      <w:sz w:val="24"/>
                      <w:szCs w:val="24"/>
                    </w:rPr>
                    <w:t xml:space="preserve"> </w:t>
                  </w:r>
                  <w:r w:rsidRPr="00B93B82">
                    <w:rPr>
                      <w:color w:val="231F20"/>
                      <w:sz w:val="24"/>
                      <w:szCs w:val="24"/>
                    </w:rPr>
                    <w:t>của</w:t>
                  </w:r>
                  <w:r w:rsidRPr="00B93B82">
                    <w:rPr>
                      <w:color w:val="231F20"/>
                      <w:spacing w:val="-2"/>
                      <w:sz w:val="24"/>
                      <w:szCs w:val="24"/>
                    </w:rPr>
                    <w:t xml:space="preserve"> </w:t>
                  </w:r>
                  <w:r w:rsidRPr="00B93B82">
                    <w:rPr>
                      <w:color w:val="231F20"/>
                      <w:spacing w:val="-5"/>
                      <w:sz w:val="24"/>
                      <w:szCs w:val="24"/>
                    </w:rPr>
                    <w:t>bà</w:t>
                  </w:r>
                </w:p>
              </w:tc>
            </w:tr>
            <w:tr w:rsidR="00661675" w:rsidRPr="00B93B82" w14:paraId="47E6038C" w14:textId="77777777">
              <w:trPr>
                <w:trHeight w:val="330"/>
              </w:trPr>
              <w:tc>
                <w:tcPr>
                  <w:tcW w:w="1115" w:type="dxa"/>
                </w:tcPr>
                <w:p w14:paraId="5A493DF3" w14:textId="77777777" w:rsidR="00661675" w:rsidRPr="00B93B82" w:rsidRDefault="00661675" w:rsidP="00617C34">
                  <w:pPr>
                    <w:pStyle w:val="TableParagraph"/>
                    <w:ind w:left="80"/>
                    <w:jc w:val="both"/>
                    <w:rPr>
                      <w:sz w:val="24"/>
                      <w:szCs w:val="24"/>
                    </w:rPr>
                  </w:pPr>
                  <w:r w:rsidRPr="00B93B82">
                    <w:rPr>
                      <w:color w:val="231F20"/>
                      <w:sz w:val="24"/>
                      <w:szCs w:val="24"/>
                    </w:rPr>
                    <w:t xml:space="preserve">Màu </w:t>
                  </w:r>
                  <w:r w:rsidRPr="00B93B82">
                    <w:rPr>
                      <w:color w:val="231F20"/>
                      <w:spacing w:val="-5"/>
                      <w:sz w:val="24"/>
                      <w:szCs w:val="24"/>
                    </w:rPr>
                    <w:t>đen</w:t>
                  </w:r>
                </w:p>
              </w:tc>
              <w:tc>
                <w:tcPr>
                  <w:tcW w:w="3623" w:type="dxa"/>
                </w:tcPr>
                <w:p w14:paraId="46DA8325" w14:textId="77777777" w:rsidR="00661675" w:rsidRPr="00B93B82" w:rsidRDefault="00661675" w:rsidP="00617C34">
                  <w:pPr>
                    <w:pStyle w:val="TableParagraph"/>
                    <w:ind w:left="79"/>
                    <w:jc w:val="both"/>
                    <w:rPr>
                      <w:sz w:val="24"/>
                      <w:szCs w:val="24"/>
                    </w:rPr>
                  </w:pPr>
                  <w:r w:rsidRPr="00B93B82">
                    <w:rPr>
                      <w:color w:val="231F20"/>
                      <w:sz w:val="24"/>
                      <w:szCs w:val="24"/>
                    </w:rPr>
                    <w:t xml:space="preserve">hòn than, đôi mắt em bé, màn </w:t>
                  </w:r>
                  <w:r w:rsidRPr="00B93B82">
                    <w:rPr>
                      <w:color w:val="231F20"/>
                      <w:spacing w:val="-5"/>
                      <w:sz w:val="24"/>
                      <w:szCs w:val="24"/>
                    </w:rPr>
                    <w:t>đêm</w:t>
                  </w:r>
                </w:p>
              </w:tc>
            </w:tr>
            <w:tr w:rsidR="00661675" w:rsidRPr="00B93B82" w14:paraId="7A05CCAC" w14:textId="77777777">
              <w:trPr>
                <w:trHeight w:val="330"/>
              </w:trPr>
              <w:tc>
                <w:tcPr>
                  <w:tcW w:w="1115" w:type="dxa"/>
                </w:tcPr>
                <w:p w14:paraId="5E22FB48" w14:textId="77777777" w:rsidR="00661675" w:rsidRPr="00B93B82" w:rsidRDefault="00661675" w:rsidP="00617C34">
                  <w:pPr>
                    <w:pStyle w:val="TableParagraph"/>
                    <w:ind w:left="80"/>
                    <w:jc w:val="both"/>
                    <w:rPr>
                      <w:sz w:val="24"/>
                      <w:szCs w:val="24"/>
                    </w:rPr>
                  </w:pPr>
                  <w:r w:rsidRPr="00B93B82">
                    <w:rPr>
                      <w:color w:val="231F20"/>
                      <w:sz w:val="24"/>
                      <w:szCs w:val="24"/>
                    </w:rPr>
                    <w:t xml:space="preserve">Màu </w:t>
                  </w:r>
                  <w:r w:rsidRPr="00B93B82">
                    <w:rPr>
                      <w:color w:val="231F20"/>
                      <w:spacing w:val="-5"/>
                      <w:sz w:val="24"/>
                      <w:szCs w:val="24"/>
                    </w:rPr>
                    <w:t>tím</w:t>
                  </w:r>
                </w:p>
              </w:tc>
              <w:tc>
                <w:tcPr>
                  <w:tcW w:w="3623" w:type="dxa"/>
                </w:tcPr>
                <w:p w14:paraId="7F0EE8CC" w14:textId="77777777" w:rsidR="00661675" w:rsidRPr="00B93B82" w:rsidRDefault="00661675" w:rsidP="00617C34">
                  <w:pPr>
                    <w:pStyle w:val="TableParagraph"/>
                    <w:ind w:left="79"/>
                    <w:jc w:val="both"/>
                    <w:rPr>
                      <w:sz w:val="24"/>
                      <w:szCs w:val="24"/>
                    </w:rPr>
                  </w:pPr>
                  <w:r w:rsidRPr="00B93B82">
                    <w:rPr>
                      <w:color w:val="231F20"/>
                      <w:sz w:val="24"/>
                      <w:szCs w:val="24"/>
                    </w:rPr>
                    <w:t xml:space="preserve">hoa cà, hoa sim; khăn của chị, mực trên trang </w:t>
                  </w:r>
                  <w:r w:rsidRPr="00B93B82">
                    <w:rPr>
                      <w:color w:val="231F20"/>
                      <w:spacing w:val="-5"/>
                      <w:sz w:val="24"/>
                      <w:szCs w:val="24"/>
                    </w:rPr>
                    <w:t>vở</w:t>
                  </w:r>
                </w:p>
              </w:tc>
            </w:tr>
            <w:tr w:rsidR="00661675" w:rsidRPr="00B93B82" w14:paraId="10D14406" w14:textId="77777777">
              <w:trPr>
                <w:trHeight w:val="330"/>
              </w:trPr>
              <w:tc>
                <w:tcPr>
                  <w:tcW w:w="1115" w:type="dxa"/>
                </w:tcPr>
                <w:p w14:paraId="4B89D859" w14:textId="77777777" w:rsidR="00661675" w:rsidRPr="00B93B82" w:rsidRDefault="00661675" w:rsidP="00617C34">
                  <w:pPr>
                    <w:pStyle w:val="TableParagraph"/>
                    <w:ind w:left="80"/>
                    <w:jc w:val="both"/>
                    <w:rPr>
                      <w:sz w:val="24"/>
                      <w:szCs w:val="24"/>
                    </w:rPr>
                  </w:pPr>
                  <w:r w:rsidRPr="00B93B82">
                    <w:rPr>
                      <w:color w:val="231F20"/>
                      <w:sz w:val="24"/>
                      <w:szCs w:val="24"/>
                    </w:rPr>
                    <w:t xml:space="preserve">Màu </w:t>
                  </w:r>
                  <w:r w:rsidRPr="00B93B82">
                    <w:rPr>
                      <w:color w:val="231F20"/>
                      <w:spacing w:val="-5"/>
                      <w:sz w:val="24"/>
                      <w:szCs w:val="24"/>
                    </w:rPr>
                    <w:t>nâu</w:t>
                  </w:r>
                </w:p>
              </w:tc>
              <w:tc>
                <w:tcPr>
                  <w:tcW w:w="3623" w:type="dxa"/>
                </w:tcPr>
                <w:p w14:paraId="023D9D89" w14:textId="77777777" w:rsidR="00661675" w:rsidRPr="00B93B82" w:rsidRDefault="00661675" w:rsidP="00617C34">
                  <w:pPr>
                    <w:pStyle w:val="TableParagraph"/>
                    <w:ind w:left="79"/>
                    <w:jc w:val="both"/>
                    <w:rPr>
                      <w:sz w:val="24"/>
                      <w:szCs w:val="24"/>
                    </w:rPr>
                  </w:pPr>
                  <w:r w:rsidRPr="00B93B82">
                    <w:rPr>
                      <w:color w:val="231F20"/>
                      <w:sz w:val="24"/>
                      <w:szCs w:val="24"/>
                    </w:rPr>
                    <w:t xml:space="preserve">chiếc áo của mẹ, đất đai, gỗ </w:t>
                  </w:r>
                  <w:r w:rsidRPr="00B93B82">
                    <w:rPr>
                      <w:color w:val="231F20"/>
                      <w:spacing w:val="-4"/>
                      <w:sz w:val="24"/>
                      <w:szCs w:val="24"/>
                    </w:rPr>
                    <w:t>rừng</w:t>
                  </w:r>
                </w:p>
              </w:tc>
            </w:tr>
          </w:tbl>
          <w:p w14:paraId="64B37EAB" w14:textId="054299C8" w:rsidR="00661675" w:rsidRPr="00B93B82" w:rsidRDefault="00661675" w:rsidP="00617C34">
            <w:pPr>
              <w:jc w:val="both"/>
              <w:rPr>
                <w:sz w:val="24"/>
                <w:szCs w:val="24"/>
              </w:rPr>
            </w:pPr>
            <w:r w:rsidRPr="00B93B82">
              <w:rPr>
                <w:sz w:val="24"/>
                <w:szCs w:val="24"/>
              </w:rPr>
              <w:t>(3) Khổ thơ cuối bài cho thấy bạn nhỏ yêu tất cả sắc màu làm nên bức tranh tuyệt đẹp về đất nước Việt Nam. Những màu sắc đó không ở đâu xa xôi mà rất quen thuộc, gần gũi, gắn liền với những điều giản đơn, bình dị, mộc mạc trên mảnh đất quê hương. Qua đó, thể hiện tình yêu của bạn nhỏ đối với quê hương đất nước mình.</w:t>
            </w:r>
          </w:p>
          <w:p w14:paraId="715F1BD3" w14:textId="78905F09" w:rsidR="00661675" w:rsidRPr="00B93B82" w:rsidRDefault="00661675" w:rsidP="000D2E0C">
            <w:pPr>
              <w:jc w:val="both"/>
              <w:rPr>
                <w:sz w:val="24"/>
                <w:szCs w:val="24"/>
              </w:rPr>
            </w:pPr>
            <w:r w:rsidRPr="00B93B82">
              <w:rPr>
                <w:sz w:val="24"/>
                <w:szCs w:val="24"/>
              </w:rPr>
              <w:t>(4) - HS sáng tạo theo cảm nhận cá nhân.</w:t>
            </w:r>
          </w:p>
        </w:tc>
      </w:tr>
      <w:tr w:rsidR="00661675" w:rsidRPr="00B93B82" w14:paraId="7163642D" w14:textId="77777777" w:rsidTr="00661675">
        <w:tc>
          <w:tcPr>
            <w:tcW w:w="721" w:type="dxa"/>
            <w:shd w:val="clear" w:color="auto" w:fill="FFFFFF"/>
          </w:tcPr>
          <w:p w14:paraId="725CA4A9" w14:textId="77777777" w:rsidR="00661675" w:rsidRPr="00B93B82" w:rsidRDefault="00661675" w:rsidP="00E84C5A">
            <w:pPr>
              <w:pStyle w:val="NormalWeb"/>
              <w:jc w:val="both"/>
              <w:rPr>
                <w:b/>
                <w:bCs/>
              </w:rPr>
            </w:pPr>
          </w:p>
        </w:tc>
        <w:tc>
          <w:tcPr>
            <w:tcW w:w="4760" w:type="dxa"/>
            <w:shd w:val="clear" w:color="auto" w:fill="FFFFFF"/>
            <w:tcMar>
              <w:top w:w="60" w:type="dxa"/>
              <w:left w:w="0" w:type="dxa"/>
              <w:bottom w:w="60" w:type="dxa"/>
              <w:right w:w="60" w:type="dxa"/>
            </w:tcMar>
          </w:tcPr>
          <w:p w14:paraId="640B7761" w14:textId="7DD1BD6B" w:rsidR="00661675" w:rsidRPr="00B93B82" w:rsidRDefault="00661675" w:rsidP="00E84C5A">
            <w:pPr>
              <w:pStyle w:val="NormalWeb"/>
              <w:jc w:val="both"/>
              <w:rPr>
                <w:b/>
                <w:bCs/>
              </w:rPr>
            </w:pPr>
            <w:r w:rsidRPr="00B93B82">
              <w:rPr>
                <w:b/>
                <w:bCs/>
              </w:rPr>
              <w:t xml:space="preserve"> C. HOẠT ĐỘNG THỰC HÀNH, LUYỆN TẬP</w:t>
            </w:r>
          </w:p>
          <w:p w14:paraId="612115FD" w14:textId="659FA701" w:rsidR="00661675" w:rsidRPr="00B93B82" w:rsidRDefault="00661675" w:rsidP="00617C34">
            <w:pPr>
              <w:pStyle w:val="NormalWeb"/>
              <w:jc w:val="both"/>
            </w:pPr>
            <w:r w:rsidRPr="00B93B82">
              <w:rPr>
                <w:rStyle w:val="Strong"/>
                <w:rFonts w:eastAsia="Arial"/>
              </w:rPr>
              <w:t>Hoạt động 3: Đọc diễn cảm bài đọc</w:t>
            </w:r>
          </w:p>
          <w:p w14:paraId="6148DCF0" w14:textId="77777777" w:rsidR="00661675" w:rsidRPr="00B93B82" w:rsidRDefault="00661675" w:rsidP="00617C34">
            <w:pPr>
              <w:pStyle w:val="NormalWeb"/>
              <w:jc w:val="both"/>
            </w:pPr>
            <w:r w:rsidRPr="00B93B82">
              <w:rPr>
                <w:rFonts w:eastAsia="Arial"/>
              </w:rPr>
              <w:t xml:space="preserve">- </w:t>
            </w:r>
            <w:r w:rsidRPr="00B93B82">
              <w:rPr>
                <w:color w:val="231F20"/>
              </w:rPr>
              <w:t>GV mời một số HS đọc diễn cảm nối tiếp từng đoạn thơ. Có thể tổ chức trò chơi</w:t>
            </w:r>
            <w:r w:rsidRPr="00B93B82">
              <w:rPr>
                <w:color w:val="231F20"/>
                <w:spacing w:val="-8"/>
              </w:rPr>
              <w:t xml:space="preserve"> </w:t>
            </w:r>
            <w:r w:rsidRPr="00B93B82">
              <w:rPr>
                <w:color w:val="231F20"/>
              </w:rPr>
              <w:t>để</w:t>
            </w:r>
            <w:r w:rsidRPr="00B93B82">
              <w:rPr>
                <w:color w:val="231F20"/>
                <w:spacing w:val="-8"/>
              </w:rPr>
              <w:t xml:space="preserve"> </w:t>
            </w:r>
            <w:r w:rsidRPr="00B93B82">
              <w:rPr>
                <w:color w:val="231F20"/>
              </w:rPr>
              <w:t>tăng</w:t>
            </w:r>
            <w:r w:rsidRPr="00B93B82">
              <w:rPr>
                <w:color w:val="231F20"/>
                <w:spacing w:val="-8"/>
              </w:rPr>
              <w:t xml:space="preserve"> </w:t>
            </w:r>
            <w:r w:rsidRPr="00B93B82">
              <w:rPr>
                <w:color w:val="231F20"/>
              </w:rPr>
              <w:t>tính</w:t>
            </w:r>
            <w:r w:rsidRPr="00B93B82">
              <w:rPr>
                <w:color w:val="231F20"/>
                <w:spacing w:val="-8"/>
              </w:rPr>
              <w:t xml:space="preserve"> </w:t>
            </w:r>
            <w:r w:rsidRPr="00B93B82">
              <w:rPr>
                <w:color w:val="231F20"/>
              </w:rPr>
              <w:t>hấp</w:t>
            </w:r>
            <w:r w:rsidRPr="00B93B82">
              <w:rPr>
                <w:color w:val="231F20"/>
                <w:spacing w:val="-8"/>
              </w:rPr>
              <w:t xml:space="preserve"> </w:t>
            </w:r>
            <w:r w:rsidRPr="00B93B82">
              <w:rPr>
                <w:color w:val="231F20"/>
              </w:rPr>
              <w:t>dẫn</w:t>
            </w:r>
            <w:r w:rsidRPr="00B93B82">
              <w:rPr>
                <w:color w:val="231F20"/>
                <w:spacing w:val="-8"/>
              </w:rPr>
              <w:t xml:space="preserve"> </w:t>
            </w:r>
            <w:r w:rsidRPr="00B93B82">
              <w:rPr>
                <w:color w:val="231F20"/>
              </w:rPr>
              <w:t>của</w:t>
            </w:r>
            <w:r w:rsidRPr="00B93B82">
              <w:rPr>
                <w:color w:val="231F20"/>
                <w:spacing w:val="-8"/>
              </w:rPr>
              <w:t xml:space="preserve"> </w:t>
            </w:r>
            <w:r w:rsidRPr="00B93B82">
              <w:rPr>
                <w:color w:val="231F20"/>
              </w:rPr>
              <w:t>phần</w:t>
            </w:r>
            <w:r w:rsidRPr="00B93B82">
              <w:rPr>
                <w:color w:val="231F20"/>
                <w:spacing w:val="-8"/>
              </w:rPr>
              <w:t xml:space="preserve"> </w:t>
            </w:r>
            <w:r w:rsidRPr="00B93B82">
              <w:rPr>
                <w:color w:val="231F20"/>
              </w:rPr>
              <w:t>Đọc</w:t>
            </w:r>
            <w:r w:rsidRPr="00B93B82">
              <w:rPr>
                <w:color w:val="231F20"/>
                <w:spacing w:val="-8"/>
              </w:rPr>
              <w:t xml:space="preserve"> </w:t>
            </w:r>
            <w:r w:rsidRPr="00B93B82">
              <w:rPr>
                <w:color w:val="231F20"/>
              </w:rPr>
              <w:t>nâng</w:t>
            </w:r>
            <w:r w:rsidRPr="00B93B82">
              <w:rPr>
                <w:color w:val="231F20"/>
                <w:spacing w:val="-8"/>
              </w:rPr>
              <w:t xml:space="preserve"> </w:t>
            </w:r>
            <w:r w:rsidRPr="00B93B82">
              <w:rPr>
                <w:color w:val="231F20"/>
              </w:rPr>
              <w:t>cao.</w:t>
            </w:r>
            <w:r w:rsidRPr="00B93B82">
              <w:rPr>
                <w:color w:val="231F20"/>
                <w:spacing w:val="-12"/>
              </w:rPr>
              <w:t xml:space="preserve"> </w:t>
            </w:r>
            <w:r w:rsidRPr="00B93B82">
              <w:rPr>
                <w:color w:val="231F20"/>
              </w:rPr>
              <w:t>VD:</w:t>
            </w:r>
            <w:r w:rsidRPr="00B93B82">
              <w:rPr>
                <w:color w:val="231F20"/>
                <w:spacing w:val="-8"/>
              </w:rPr>
              <w:t xml:space="preserve"> </w:t>
            </w:r>
            <w:r w:rsidRPr="00B93B82">
              <w:rPr>
                <w:color w:val="231F20"/>
              </w:rPr>
              <w:t>đánh</w:t>
            </w:r>
            <w:r w:rsidRPr="00B93B82">
              <w:rPr>
                <w:color w:val="231F20"/>
                <w:spacing w:val="-8"/>
              </w:rPr>
              <w:t xml:space="preserve"> </w:t>
            </w:r>
            <w:r w:rsidRPr="00B93B82">
              <w:rPr>
                <w:color w:val="231F20"/>
              </w:rPr>
              <w:t>số</w:t>
            </w:r>
            <w:r w:rsidRPr="00B93B82">
              <w:rPr>
                <w:color w:val="231F20"/>
                <w:spacing w:val="-8"/>
              </w:rPr>
              <w:t xml:space="preserve"> </w:t>
            </w:r>
            <w:r w:rsidRPr="00B93B82">
              <w:rPr>
                <w:color w:val="231F20"/>
              </w:rPr>
              <w:t>8</w:t>
            </w:r>
            <w:r w:rsidRPr="00B93B82">
              <w:rPr>
                <w:color w:val="231F20"/>
                <w:spacing w:val="-8"/>
              </w:rPr>
              <w:t xml:space="preserve"> </w:t>
            </w:r>
            <w:r w:rsidRPr="00B93B82">
              <w:rPr>
                <w:color w:val="231F20"/>
              </w:rPr>
              <w:t>khổ</w:t>
            </w:r>
            <w:r w:rsidRPr="00B93B82">
              <w:rPr>
                <w:color w:val="231F20"/>
                <w:spacing w:val="-8"/>
              </w:rPr>
              <w:t xml:space="preserve"> </w:t>
            </w:r>
            <w:r w:rsidRPr="00B93B82">
              <w:rPr>
                <w:color w:val="231F20"/>
              </w:rPr>
              <w:t>thơ,</w:t>
            </w:r>
            <w:r w:rsidRPr="00B93B82">
              <w:rPr>
                <w:color w:val="231F20"/>
                <w:spacing w:val="-8"/>
              </w:rPr>
              <w:t xml:space="preserve"> </w:t>
            </w:r>
            <w:r w:rsidRPr="00B93B82">
              <w:rPr>
                <w:color w:val="231F20"/>
              </w:rPr>
              <w:t>1</w:t>
            </w:r>
            <w:r w:rsidRPr="00B93B82">
              <w:rPr>
                <w:color w:val="231F20"/>
                <w:spacing w:val="-8"/>
              </w:rPr>
              <w:t xml:space="preserve"> </w:t>
            </w:r>
            <w:r w:rsidRPr="00B93B82">
              <w:rPr>
                <w:color w:val="231F20"/>
              </w:rPr>
              <w:t>HS</w:t>
            </w:r>
            <w:r w:rsidRPr="00B93B82">
              <w:rPr>
                <w:color w:val="231F20"/>
                <w:spacing w:val="-8"/>
              </w:rPr>
              <w:t xml:space="preserve"> </w:t>
            </w:r>
            <w:r w:rsidRPr="00B93B82">
              <w:rPr>
                <w:color w:val="231F20"/>
              </w:rPr>
              <w:t>đọc 1 khổ thơ và “truyền điện” để chỉ định bạn tiếp theo đọc.</w:t>
            </w:r>
          </w:p>
          <w:p w14:paraId="4350BB61" w14:textId="77777777" w:rsidR="00661675" w:rsidRPr="00B93B82" w:rsidRDefault="00661675" w:rsidP="00617C34">
            <w:pPr>
              <w:pStyle w:val="ListParagraph"/>
              <w:tabs>
                <w:tab w:val="left" w:pos="762"/>
              </w:tabs>
              <w:spacing w:before="0"/>
              <w:ind w:left="0" w:right="288" w:firstLine="0"/>
              <w:rPr>
                <w:color w:val="231F20"/>
                <w:sz w:val="24"/>
                <w:szCs w:val="24"/>
              </w:rPr>
            </w:pPr>
            <w:r w:rsidRPr="00B93B82">
              <w:rPr>
                <w:color w:val="231F20"/>
                <w:sz w:val="24"/>
                <w:szCs w:val="24"/>
              </w:rPr>
              <w:t>- GV</w:t>
            </w:r>
            <w:r w:rsidRPr="00B93B82">
              <w:rPr>
                <w:color w:val="231F20"/>
                <w:spacing w:val="-15"/>
                <w:sz w:val="24"/>
                <w:szCs w:val="24"/>
              </w:rPr>
              <w:t xml:space="preserve"> </w:t>
            </w:r>
            <w:r w:rsidRPr="00B93B82">
              <w:rPr>
                <w:color w:val="231F20"/>
                <w:sz w:val="24"/>
                <w:szCs w:val="24"/>
              </w:rPr>
              <w:t>chú</w:t>
            </w:r>
            <w:r w:rsidRPr="00B93B82">
              <w:rPr>
                <w:color w:val="231F20"/>
                <w:spacing w:val="-15"/>
                <w:sz w:val="24"/>
                <w:szCs w:val="24"/>
              </w:rPr>
              <w:t xml:space="preserve"> </w:t>
            </w:r>
            <w:r w:rsidRPr="00B93B82">
              <w:rPr>
                <w:color w:val="231F20"/>
                <w:sz w:val="24"/>
                <w:szCs w:val="24"/>
              </w:rPr>
              <w:t>ý</w:t>
            </w:r>
            <w:r w:rsidRPr="00B93B82">
              <w:rPr>
                <w:color w:val="231F20"/>
                <w:spacing w:val="-13"/>
                <w:sz w:val="24"/>
                <w:szCs w:val="24"/>
              </w:rPr>
              <w:t xml:space="preserve"> </w:t>
            </w:r>
            <w:r w:rsidRPr="00B93B82">
              <w:rPr>
                <w:color w:val="231F20"/>
                <w:sz w:val="24"/>
                <w:szCs w:val="24"/>
              </w:rPr>
              <w:t>hướng</w:t>
            </w:r>
            <w:r w:rsidRPr="00B93B82">
              <w:rPr>
                <w:color w:val="231F20"/>
                <w:spacing w:val="-13"/>
                <w:sz w:val="24"/>
                <w:szCs w:val="24"/>
              </w:rPr>
              <w:t xml:space="preserve"> </w:t>
            </w:r>
            <w:r w:rsidRPr="00B93B82">
              <w:rPr>
                <w:color w:val="231F20"/>
                <w:sz w:val="24"/>
                <w:szCs w:val="24"/>
              </w:rPr>
              <w:t>dẫn</w:t>
            </w:r>
            <w:r w:rsidRPr="00B93B82">
              <w:rPr>
                <w:color w:val="231F20"/>
                <w:spacing w:val="-13"/>
                <w:sz w:val="24"/>
                <w:szCs w:val="24"/>
              </w:rPr>
              <w:t xml:space="preserve"> </w:t>
            </w:r>
            <w:r w:rsidRPr="00B93B82">
              <w:rPr>
                <w:color w:val="231F20"/>
                <w:sz w:val="24"/>
                <w:szCs w:val="24"/>
              </w:rPr>
              <w:t>HS</w:t>
            </w:r>
            <w:r w:rsidRPr="00B93B82">
              <w:rPr>
                <w:color w:val="231F20"/>
                <w:spacing w:val="-13"/>
                <w:sz w:val="24"/>
                <w:szCs w:val="24"/>
              </w:rPr>
              <w:t xml:space="preserve"> </w:t>
            </w:r>
            <w:r w:rsidRPr="00B93B82">
              <w:rPr>
                <w:color w:val="231F20"/>
                <w:sz w:val="24"/>
                <w:szCs w:val="24"/>
              </w:rPr>
              <w:t>nghỉ</w:t>
            </w:r>
            <w:r w:rsidRPr="00B93B82">
              <w:rPr>
                <w:color w:val="231F20"/>
                <w:spacing w:val="-13"/>
                <w:sz w:val="24"/>
                <w:szCs w:val="24"/>
              </w:rPr>
              <w:t xml:space="preserve"> </w:t>
            </w:r>
            <w:r w:rsidRPr="00B93B82">
              <w:rPr>
                <w:color w:val="231F20"/>
                <w:sz w:val="24"/>
                <w:szCs w:val="24"/>
              </w:rPr>
              <w:t>hơi</w:t>
            </w:r>
            <w:r w:rsidRPr="00B93B82">
              <w:rPr>
                <w:color w:val="231F20"/>
                <w:spacing w:val="-13"/>
                <w:sz w:val="24"/>
                <w:szCs w:val="24"/>
              </w:rPr>
              <w:t xml:space="preserve"> </w:t>
            </w:r>
            <w:r w:rsidRPr="00B93B82">
              <w:rPr>
                <w:color w:val="231F20"/>
                <w:sz w:val="24"/>
                <w:szCs w:val="24"/>
              </w:rPr>
              <w:t>đúng</w:t>
            </w:r>
            <w:r w:rsidRPr="00B93B82">
              <w:rPr>
                <w:color w:val="231F20"/>
                <w:spacing w:val="-13"/>
                <w:sz w:val="24"/>
                <w:szCs w:val="24"/>
              </w:rPr>
              <w:t xml:space="preserve"> </w:t>
            </w:r>
            <w:r w:rsidRPr="00B93B82">
              <w:rPr>
                <w:color w:val="231F20"/>
                <w:sz w:val="24"/>
                <w:szCs w:val="24"/>
              </w:rPr>
              <w:t>ở</w:t>
            </w:r>
            <w:r w:rsidRPr="00B93B82">
              <w:rPr>
                <w:color w:val="231F20"/>
                <w:spacing w:val="-13"/>
                <w:sz w:val="24"/>
                <w:szCs w:val="24"/>
              </w:rPr>
              <w:t xml:space="preserve"> </w:t>
            </w:r>
            <w:r w:rsidRPr="00B93B82">
              <w:rPr>
                <w:color w:val="231F20"/>
                <w:sz w:val="24"/>
                <w:szCs w:val="24"/>
              </w:rPr>
              <w:t>các</w:t>
            </w:r>
            <w:r w:rsidRPr="00B93B82">
              <w:rPr>
                <w:color w:val="231F20"/>
                <w:spacing w:val="-13"/>
                <w:sz w:val="24"/>
                <w:szCs w:val="24"/>
              </w:rPr>
              <w:t xml:space="preserve"> </w:t>
            </w:r>
            <w:r w:rsidRPr="00B93B82">
              <w:rPr>
                <w:color w:val="231F20"/>
                <w:sz w:val="24"/>
                <w:szCs w:val="24"/>
              </w:rPr>
              <w:t>dòng</w:t>
            </w:r>
            <w:r w:rsidRPr="00B93B82">
              <w:rPr>
                <w:color w:val="231F20"/>
                <w:spacing w:val="-13"/>
                <w:sz w:val="24"/>
                <w:szCs w:val="24"/>
              </w:rPr>
              <w:t xml:space="preserve"> </w:t>
            </w:r>
            <w:r w:rsidRPr="00B93B82">
              <w:rPr>
                <w:color w:val="231F20"/>
                <w:sz w:val="24"/>
                <w:szCs w:val="24"/>
              </w:rPr>
              <w:t>thơ,</w:t>
            </w:r>
            <w:r w:rsidRPr="00B93B82">
              <w:rPr>
                <w:color w:val="231F20"/>
                <w:spacing w:val="-13"/>
                <w:sz w:val="24"/>
                <w:szCs w:val="24"/>
              </w:rPr>
              <w:t xml:space="preserve"> </w:t>
            </w:r>
            <w:r w:rsidRPr="00B93B82">
              <w:rPr>
                <w:color w:val="231F20"/>
                <w:sz w:val="24"/>
                <w:szCs w:val="24"/>
              </w:rPr>
              <w:t>nhấn</w:t>
            </w:r>
            <w:r w:rsidRPr="00B93B82">
              <w:rPr>
                <w:color w:val="231F20"/>
                <w:spacing w:val="-13"/>
                <w:sz w:val="24"/>
                <w:szCs w:val="24"/>
              </w:rPr>
              <w:t xml:space="preserve"> </w:t>
            </w:r>
            <w:r w:rsidRPr="00B93B82">
              <w:rPr>
                <w:color w:val="231F20"/>
                <w:sz w:val="24"/>
                <w:szCs w:val="24"/>
              </w:rPr>
              <w:t>giọng</w:t>
            </w:r>
            <w:r w:rsidRPr="00B93B82">
              <w:rPr>
                <w:color w:val="231F20"/>
                <w:spacing w:val="-13"/>
                <w:sz w:val="24"/>
                <w:szCs w:val="24"/>
              </w:rPr>
              <w:t xml:space="preserve"> </w:t>
            </w:r>
            <w:r w:rsidRPr="00B93B82">
              <w:rPr>
                <w:color w:val="231F20"/>
                <w:sz w:val="24"/>
                <w:szCs w:val="24"/>
              </w:rPr>
              <w:t>từ</w:t>
            </w:r>
            <w:r w:rsidRPr="00B93B82">
              <w:rPr>
                <w:color w:val="231F20"/>
                <w:spacing w:val="-13"/>
                <w:sz w:val="24"/>
                <w:szCs w:val="24"/>
              </w:rPr>
              <w:t xml:space="preserve"> </w:t>
            </w:r>
            <w:r w:rsidRPr="00B93B82">
              <w:rPr>
                <w:color w:val="231F20"/>
                <w:sz w:val="24"/>
                <w:szCs w:val="24"/>
              </w:rPr>
              <w:t>ngữ</w:t>
            </w:r>
            <w:r w:rsidRPr="00B93B82">
              <w:rPr>
                <w:color w:val="231F20"/>
                <w:spacing w:val="-13"/>
                <w:sz w:val="24"/>
                <w:szCs w:val="24"/>
              </w:rPr>
              <w:t xml:space="preserve"> </w:t>
            </w:r>
            <w:r w:rsidRPr="00B93B82">
              <w:rPr>
                <w:color w:val="231F20"/>
                <w:sz w:val="24"/>
                <w:szCs w:val="24"/>
              </w:rPr>
              <w:t>quan trọng và thể hiện tình cảm, cảm xúc phù hợp khi đọc. VD:</w:t>
            </w:r>
          </w:p>
          <w:p w14:paraId="0B314A10" w14:textId="77777777" w:rsidR="00661675" w:rsidRPr="00B93B82" w:rsidRDefault="00661675" w:rsidP="00617C34">
            <w:pPr>
              <w:pStyle w:val="TableParagraph"/>
              <w:ind w:left="50" w:right="1325"/>
              <w:jc w:val="both"/>
              <w:rPr>
                <w:color w:val="231F20"/>
                <w:sz w:val="24"/>
                <w:szCs w:val="24"/>
              </w:rPr>
            </w:pPr>
            <w:r w:rsidRPr="00B93B82">
              <w:rPr>
                <w:color w:val="231F20"/>
                <w:sz w:val="24"/>
                <w:szCs w:val="24"/>
              </w:rPr>
              <w:t xml:space="preserve">Em </w:t>
            </w:r>
            <w:r w:rsidRPr="00B93B82">
              <w:rPr>
                <w:b/>
                <w:color w:val="231F20"/>
                <w:sz w:val="24"/>
                <w:szCs w:val="24"/>
              </w:rPr>
              <w:t xml:space="preserve">yêu </w:t>
            </w:r>
            <w:r w:rsidRPr="00B93B82">
              <w:rPr>
                <w:color w:val="231F20"/>
                <w:sz w:val="24"/>
                <w:szCs w:val="24"/>
              </w:rPr>
              <w:t xml:space="preserve">màu đỏ: / </w:t>
            </w:r>
          </w:p>
          <w:p w14:paraId="7CF308C6" w14:textId="77777777" w:rsidR="00661675" w:rsidRPr="00B93B82" w:rsidRDefault="00661675" w:rsidP="00617C34">
            <w:pPr>
              <w:pStyle w:val="TableParagraph"/>
              <w:ind w:left="50" w:right="1325"/>
              <w:jc w:val="both"/>
              <w:rPr>
                <w:color w:val="231F20"/>
                <w:sz w:val="24"/>
                <w:szCs w:val="24"/>
              </w:rPr>
            </w:pPr>
            <w:r w:rsidRPr="00B93B82">
              <w:rPr>
                <w:color w:val="231F20"/>
                <w:sz w:val="24"/>
                <w:szCs w:val="24"/>
              </w:rPr>
              <w:t>Như</w:t>
            </w:r>
            <w:r w:rsidRPr="00B93B82">
              <w:rPr>
                <w:color w:val="231F20"/>
                <w:spacing w:val="-10"/>
                <w:sz w:val="24"/>
                <w:szCs w:val="24"/>
              </w:rPr>
              <w:t xml:space="preserve"> </w:t>
            </w:r>
            <w:r w:rsidRPr="00B93B82">
              <w:rPr>
                <w:b/>
                <w:color w:val="231F20"/>
                <w:sz w:val="24"/>
                <w:szCs w:val="24"/>
              </w:rPr>
              <w:t>máu</w:t>
            </w:r>
            <w:r w:rsidRPr="00B93B82">
              <w:rPr>
                <w:b/>
                <w:color w:val="231F20"/>
                <w:spacing w:val="-10"/>
                <w:sz w:val="24"/>
                <w:szCs w:val="24"/>
              </w:rPr>
              <w:t xml:space="preserve"> </w:t>
            </w:r>
            <w:r w:rsidRPr="00B93B82">
              <w:rPr>
                <w:color w:val="231F20"/>
                <w:sz w:val="24"/>
                <w:szCs w:val="24"/>
              </w:rPr>
              <w:t>con</w:t>
            </w:r>
            <w:r w:rsidRPr="00B93B82">
              <w:rPr>
                <w:color w:val="231F20"/>
                <w:spacing w:val="-10"/>
                <w:sz w:val="24"/>
                <w:szCs w:val="24"/>
              </w:rPr>
              <w:t xml:space="preserve"> </w:t>
            </w:r>
            <w:r w:rsidRPr="00B93B82">
              <w:rPr>
                <w:color w:val="231F20"/>
                <w:sz w:val="24"/>
                <w:szCs w:val="24"/>
              </w:rPr>
              <w:t>tim,</w:t>
            </w:r>
            <w:r w:rsidRPr="00B93B82">
              <w:rPr>
                <w:color w:val="231F20"/>
                <w:spacing w:val="-10"/>
                <w:sz w:val="24"/>
                <w:szCs w:val="24"/>
              </w:rPr>
              <w:t xml:space="preserve"> </w:t>
            </w:r>
            <w:r w:rsidRPr="00B93B82">
              <w:rPr>
                <w:color w:val="231F20"/>
                <w:sz w:val="24"/>
                <w:szCs w:val="24"/>
              </w:rPr>
              <w:t xml:space="preserve">/ </w:t>
            </w:r>
          </w:p>
          <w:p w14:paraId="12A48047" w14:textId="77777777" w:rsidR="00661675" w:rsidRPr="00B93B82" w:rsidRDefault="00661675" w:rsidP="00617C34">
            <w:pPr>
              <w:pStyle w:val="TableParagraph"/>
              <w:ind w:left="50" w:right="1325"/>
              <w:jc w:val="both"/>
              <w:rPr>
                <w:sz w:val="24"/>
                <w:szCs w:val="24"/>
              </w:rPr>
            </w:pPr>
            <w:r w:rsidRPr="00B93B82">
              <w:rPr>
                <w:b/>
                <w:color w:val="231F20"/>
                <w:sz w:val="24"/>
                <w:szCs w:val="24"/>
              </w:rPr>
              <w:t xml:space="preserve">Lá cờ </w:t>
            </w:r>
            <w:r w:rsidRPr="00B93B82">
              <w:rPr>
                <w:color w:val="231F20"/>
                <w:sz w:val="24"/>
                <w:szCs w:val="24"/>
              </w:rPr>
              <w:t>Tổ quốc /</w:t>
            </w:r>
          </w:p>
          <w:p w14:paraId="4BD9F072" w14:textId="77777777" w:rsidR="00661675" w:rsidRPr="00B93B82" w:rsidRDefault="00661675" w:rsidP="00617C34">
            <w:pPr>
              <w:pStyle w:val="ListParagraph"/>
              <w:tabs>
                <w:tab w:val="left" w:pos="762"/>
              </w:tabs>
              <w:spacing w:before="0"/>
              <w:ind w:left="0" w:right="288" w:firstLine="0"/>
              <w:rPr>
                <w:color w:val="231F20"/>
                <w:spacing w:val="-5"/>
                <w:sz w:val="24"/>
                <w:szCs w:val="24"/>
              </w:rPr>
            </w:pPr>
            <w:r w:rsidRPr="00B93B82">
              <w:rPr>
                <w:b/>
                <w:color w:val="231F20"/>
                <w:sz w:val="24"/>
                <w:szCs w:val="24"/>
              </w:rPr>
              <w:t>Khăn</w:t>
            </w:r>
            <w:r w:rsidRPr="00B93B82">
              <w:rPr>
                <w:b/>
                <w:color w:val="231F20"/>
                <w:spacing w:val="-2"/>
                <w:sz w:val="24"/>
                <w:szCs w:val="24"/>
              </w:rPr>
              <w:t xml:space="preserve"> </w:t>
            </w:r>
            <w:r w:rsidRPr="00B93B82">
              <w:rPr>
                <w:b/>
                <w:color w:val="231F20"/>
                <w:sz w:val="24"/>
                <w:szCs w:val="24"/>
              </w:rPr>
              <w:t>quàng</w:t>
            </w:r>
            <w:r w:rsidRPr="00B93B82">
              <w:rPr>
                <w:b/>
                <w:color w:val="231F20"/>
                <w:spacing w:val="-1"/>
                <w:sz w:val="24"/>
                <w:szCs w:val="24"/>
              </w:rPr>
              <w:t xml:space="preserve"> </w:t>
            </w:r>
            <w:r w:rsidRPr="00B93B82">
              <w:rPr>
                <w:color w:val="231F20"/>
                <w:sz w:val="24"/>
                <w:szCs w:val="24"/>
              </w:rPr>
              <w:t>đội</w:t>
            </w:r>
            <w:r w:rsidRPr="00B93B82">
              <w:rPr>
                <w:color w:val="231F20"/>
                <w:spacing w:val="-1"/>
                <w:sz w:val="24"/>
                <w:szCs w:val="24"/>
              </w:rPr>
              <w:t xml:space="preserve"> </w:t>
            </w:r>
            <w:r w:rsidRPr="00B93B82">
              <w:rPr>
                <w:color w:val="231F20"/>
                <w:sz w:val="24"/>
                <w:szCs w:val="24"/>
              </w:rPr>
              <w:t xml:space="preserve">viên. </w:t>
            </w:r>
            <w:r w:rsidRPr="00B93B82">
              <w:rPr>
                <w:color w:val="231F20"/>
                <w:spacing w:val="-5"/>
                <w:sz w:val="24"/>
                <w:szCs w:val="24"/>
              </w:rPr>
              <w:t>//</w:t>
            </w:r>
          </w:p>
          <w:p w14:paraId="02EA184A" w14:textId="77777777" w:rsidR="00661675" w:rsidRPr="00B93B82" w:rsidRDefault="00661675" w:rsidP="00617C34">
            <w:pPr>
              <w:pStyle w:val="TableParagraph"/>
              <w:ind w:right="21"/>
              <w:jc w:val="both"/>
              <w:rPr>
                <w:color w:val="231F20"/>
                <w:sz w:val="24"/>
                <w:szCs w:val="24"/>
              </w:rPr>
            </w:pPr>
            <w:r w:rsidRPr="00B93B82">
              <w:rPr>
                <w:color w:val="231F20"/>
                <w:sz w:val="24"/>
                <w:szCs w:val="24"/>
              </w:rPr>
              <w:t xml:space="preserve">Em </w:t>
            </w:r>
            <w:r w:rsidRPr="00B93B82">
              <w:rPr>
                <w:b/>
                <w:color w:val="231F20"/>
                <w:sz w:val="24"/>
                <w:szCs w:val="24"/>
              </w:rPr>
              <w:t xml:space="preserve">yêu </w:t>
            </w:r>
            <w:r w:rsidRPr="00B93B82">
              <w:rPr>
                <w:color w:val="231F20"/>
                <w:sz w:val="24"/>
                <w:szCs w:val="24"/>
              </w:rPr>
              <w:t xml:space="preserve">màu xanh: / </w:t>
            </w:r>
          </w:p>
          <w:p w14:paraId="69B27E4F" w14:textId="77777777" w:rsidR="00661675" w:rsidRPr="00B93B82" w:rsidRDefault="00661675" w:rsidP="00617C34">
            <w:pPr>
              <w:pStyle w:val="TableParagraph"/>
              <w:ind w:right="21"/>
              <w:jc w:val="both"/>
              <w:rPr>
                <w:color w:val="231F20"/>
                <w:sz w:val="24"/>
                <w:szCs w:val="24"/>
              </w:rPr>
            </w:pPr>
            <w:r w:rsidRPr="00B93B82">
              <w:rPr>
                <w:b/>
                <w:color w:val="231F20"/>
                <w:sz w:val="24"/>
                <w:szCs w:val="24"/>
              </w:rPr>
              <w:t>Đồng</w:t>
            </w:r>
            <w:r w:rsidRPr="00B93B82">
              <w:rPr>
                <w:b/>
                <w:color w:val="231F20"/>
                <w:spacing w:val="-8"/>
                <w:sz w:val="24"/>
                <w:szCs w:val="24"/>
              </w:rPr>
              <w:t xml:space="preserve"> </w:t>
            </w:r>
            <w:r w:rsidRPr="00B93B82">
              <w:rPr>
                <w:b/>
                <w:color w:val="231F20"/>
                <w:sz w:val="24"/>
                <w:szCs w:val="24"/>
              </w:rPr>
              <w:t>bằng</w:t>
            </w:r>
            <w:r w:rsidRPr="00B93B82">
              <w:rPr>
                <w:color w:val="231F20"/>
                <w:sz w:val="24"/>
                <w:szCs w:val="24"/>
              </w:rPr>
              <w:t>,</w:t>
            </w:r>
            <w:r w:rsidRPr="00B93B82">
              <w:rPr>
                <w:color w:val="231F20"/>
                <w:spacing w:val="-8"/>
                <w:sz w:val="24"/>
                <w:szCs w:val="24"/>
              </w:rPr>
              <w:t xml:space="preserve"> </w:t>
            </w:r>
            <w:r w:rsidRPr="00B93B82">
              <w:rPr>
                <w:color w:val="231F20"/>
                <w:sz w:val="24"/>
                <w:szCs w:val="24"/>
              </w:rPr>
              <w:t>/</w:t>
            </w:r>
            <w:r w:rsidRPr="00B93B82">
              <w:rPr>
                <w:color w:val="231F20"/>
                <w:spacing w:val="-8"/>
                <w:sz w:val="24"/>
                <w:szCs w:val="24"/>
              </w:rPr>
              <w:t xml:space="preserve"> </w:t>
            </w:r>
            <w:r w:rsidRPr="00B93B82">
              <w:rPr>
                <w:b/>
                <w:color w:val="231F20"/>
                <w:sz w:val="24"/>
                <w:szCs w:val="24"/>
              </w:rPr>
              <w:t>rừng</w:t>
            </w:r>
            <w:r w:rsidRPr="00B93B82">
              <w:rPr>
                <w:b/>
                <w:color w:val="231F20"/>
                <w:spacing w:val="-8"/>
                <w:sz w:val="24"/>
                <w:szCs w:val="24"/>
              </w:rPr>
              <w:t xml:space="preserve"> </w:t>
            </w:r>
            <w:r w:rsidRPr="00B93B82">
              <w:rPr>
                <w:b/>
                <w:color w:val="231F20"/>
                <w:sz w:val="24"/>
                <w:szCs w:val="24"/>
              </w:rPr>
              <w:t>núi</w:t>
            </w:r>
            <w:r w:rsidRPr="00B93B82">
              <w:rPr>
                <w:color w:val="231F20"/>
                <w:sz w:val="24"/>
                <w:szCs w:val="24"/>
              </w:rPr>
              <w:t>,</w:t>
            </w:r>
            <w:r w:rsidRPr="00B93B82">
              <w:rPr>
                <w:color w:val="231F20"/>
                <w:spacing w:val="-8"/>
                <w:sz w:val="24"/>
                <w:szCs w:val="24"/>
              </w:rPr>
              <w:t xml:space="preserve"> </w:t>
            </w:r>
            <w:r w:rsidRPr="00B93B82">
              <w:rPr>
                <w:color w:val="231F20"/>
                <w:sz w:val="24"/>
                <w:szCs w:val="24"/>
              </w:rPr>
              <w:t xml:space="preserve">/ </w:t>
            </w:r>
          </w:p>
          <w:p w14:paraId="7FA49C13" w14:textId="77777777" w:rsidR="00661675" w:rsidRPr="00B93B82" w:rsidRDefault="00661675" w:rsidP="00617C34">
            <w:pPr>
              <w:pStyle w:val="TableParagraph"/>
              <w:ind w:right="21"/>
              <w:jc w:val="both"/>
              <w:rPr>
                <w:sz w:val="24"/>
                <w:szCs w:val="24"/>
              </w:rPr>
            </w:pPr>
            <w:r w:rsidRPr="00B93B82">
              <w:rPr>
                <w:b/>
                <w:color w:val="231F20"/>
                <w:sz w:val="24"/>
                <w:szCs w:val="24"/>
              </w:rPr>
              <w:t xml:space="preserve">Biển </w:t>
            </w:r>
            <w:r w:rsidRPr="00B93B82">
              <w:rPr>
                <w:color w:val="231F20"/>
                <w:sz w:val="24"/>
                <w:szCs w:val="24"/>
              </w:rPr>
              <w:t>đầy cá tôm, /</w:t>
            </w:r>
          </w:p>
          <w:p w14:paraId="69049403" w14:textId="77777777" w:rsidR="00661675" w:rsidRPr="00B93B82" w:rsidRDefault="00661675" w:rsidP="00617C34">
            <w:pPr>
              <w:pStyle w:val="NormalWeb"/>
              <w:jc w:val="both"/>
              <w:rPr>
                <w:color w:val="231F20"/>
                <w:spacing w:val="-5"/>
              </w:rPr>
            </w:pPr>
            <w:r w:rsidRPr="00B93B82">
              <w:rPr>
                <w:b/>
                <w:color w:val="231F20"/>
              </w:rPr>
              <w:t>Bầu</w:t>
            </w:r>
            <w:r w:rsidRPr="00B93B82">
              <w:rPr>
                <w:b/>
                <w:color w:val="231F20"/>
                <w:spacing w:val="-2"/>
              </w:rPr>
              <w:t xml:space="preserve"> </w:t>
            </w:r>
            <w:r w:rsidRPr="00B93B82">
              <w:rPr>
                <w:b/>
                <w:color w:val="231F20"/>
              </w:rPr>
              <w:t>trời</w:t>
            </w:r>
            <w:r w:rsidRPr="00B93B82">
              <w:rPr>
                <w:b/>
                <w:color w:val="231F20"/>
                <w:spacing w:val="-1"/>
              </w:rPr>
              <w:t xml:space="preserve"> </w:t>
            </w:r>
            <w:r w:rsidRPr="00B93B82">
              <w:rPr>
                <w:color w:val="231F20"/>
              </w:rPr>
              <w:t>cao</w:t>
            </w:r>
            <w:r w:rsidRPr="00B93B82">
              <w:rPr>
                <w:color w:val="231F20"/>
                <w:spacing w:val="-1"/>
              </w:rPr>
              <w:t xml:space="preserve"> </w:t>
            </w:r>
            <w:r w:rsidRPr="00B93B82">
              <w:rPr>
                <w:color w:val="231F20"/>
              </w:rPr>
              <w:t xml:space="preserve">vợi. </w:t>
            </w:r>
            <w:r w:rsidRPr="00B93B82">
              <w:rPr>
                <w:color w:val="231F20"/>
                <w:spacing w:val="-5"/>
              </w:rPr>
              <w:t>//</w:t>
            </w:r>
          </w:p>
          <w:p w14:paraId="6FAF34E4" w14:textId="77777777" w:rsidR="00661675" w:rsidRPr="00B93B82" w:rsidRDefault="00661675" w:rsidP="00617C34">
            <w:pPr>
              <w:pStyle w:val="NormalWeb"/>
              <w:jc w:val="both"/>
              <w:rPr>
                <w:i/>
                <w:color w:val="231F20"/>
              </w:rPr>
            </w:pPr>
            <w:r w:rsidRPr="00B93B82">
              <w:rPr>
                <w:color w:val="231F20"/>
              </w:rPr>
              <w:t xml:space="preserve">- GV có thể hỏi thêm: </w:t>
            </w:r>
            <w:r w:rsidRPr="00B93B82">
              <w:rPr>
                <w:i/>
                <w:color w:val="231F20"/>
              </w:rPr>
              <w:t>Từ ngữ nào trong bài thơ được lặp lại nhiều lần? Theo em, việc lặp lại như vậy có tác dụng gì?</w:t>
            </w:r>
          </w:p>
          <w:p w14:paraId="2F8D0E0F" w14:textId="77777777" w:rsidR="00661675" w:rsidRPr="00B93B82" w:rsidRDefault="00661675" w:rsidP="00617C34">
            <w:pPr>
              <w:pStyle w:val="NormalWeb"/>
              <w:jc w:val="both"/>
              <w:rPr>
                <w:i/>
                <w:color w:val="231F20"/>
              </w:rPr>
            </w:pPr>
          </w:p>
          <w:p w14:paraId="51611969" w14:textId="77777777" w:rsidR="00661675" w:rsidRPr="00B93B82" w:rsidRDefault="00661675" w:rsidP="00617C34">
            <w:pPr>
              <w:pStyle w:val="NormalWeb"/>
              <w:numPr>
                <w:ilvl w:val="0"/>
                <w:numId w:val="14"/>
              </w:numPr>
              <w:ind w:left="270" w:hanging="270"/>
              <w:jc w:val="both"/>
            </w:pPr>
            <w:r w:rsidRPr="00B93B82">
              <w:t>HS luyện đọc theo nhóm.</w:t>
            </w:r>
          </w:p>
          <w:p w14:paraId="1518A152" w14:textId="77777777" w:rsidR="00661675" w:rsidRPr="00B93B82" w:rsidRDefault="00661675" w:rsidP="00617C34">
            <w:pPr>
              <w:pStyle w:val="NormalWeb"/>
              <w:numPr>
                <w:ilvl w:val="0"/>
                <w:numId w:val="14"/>
              </w:numPr>
              <w:ind w:left="270" w:hanging="270"/>
              <w:jc w:val="both"/>
            </w:pPr>
            <w:r w:rsidRPr="00B93B82">
              <w:lastRenderedPageBreak/>
              <w:t>Các nhóm thi đọc.</w:t>
            </w:r>
          </w:p>
          <w:p w14:paraId="6CF187E6" w14:textId="77777777" w:rsidR="00661675" w:rsidRPr="00B93B82" w:rsidRDefault="00661675" w:rsidP="00617C34">
            <w:pPr>
              <w:jc w:val="both"/>
              <w:rPr>
                <w:sz w:val="24"/>
                <w:szCs w:val="24"/>
              </w:rPr>
            </w:pPr>
            <w:r w:rsidRPr="00B93B82">
              <w:rPr>
                <w:sz w:val="24"/>
                <w:szCs w:val="24"/>
              </w:rPr>
              <w:t>- GV mời các nhóm nhận xét.</w:t>
            </w:r>
          </w:p>
          <w:p w14:paraId="2D889996" w14:textId="08F77CD7" w:rsidR="00661675" w:rsidRPr="00B93B82" w:rsidRDefault="00661675" w:rsidP="00617C34">
            <w:pPr>
              <w:pStyle w:val="NormalWeb"/>
              <w:jc w:val="both"/>
              <w:rPr>
                <w:rStyle w:val="Strong"/>
                <w:rFonts w:eastAsia="Arial"/>
              </w:rPr>
            </w:pPr>
            <w:r w:rsidRPr="00B93B82">
              <w:t>- GV nhận xét tuyên dương.</w:t>
            </w:r>
          </w:p>
        </w:tc>
        <w:tc>
          <w:tcPr>
            <w:tcW w:w="4808" w:type="dxa"/>
            <w:shd w:val="clear" w:color="auto" w:fill="FFFFFF"/>
            <w:tcMar>
              <w:top w:w="60" w:type="dxa"/>
              <w:left w:w="60" w:type="dxa"/>
              <w:bottom w:w="60" w:type="dxa"/>
              <w:right w:w="0" w:type="dxa"/>
            </w:tcMar>
          </w:tcPr>
          <w:p w14:paraId="5F05608A" w14:textId="77777777" w:rsidR="00661675" w:rsidRPr="00B93B82" w:rsidRDefault="00661675" w:rsidP="00617C34">
            <w:pPr>
              <w:pStyle w:val="NormalWeb"/>
              <w:jc w:val="both"/>
              <w:rPr>
                <w:rFonts w:eastAsia="Calibri"/>
                <w:lang w:val="vi-VN"/>
              </w:rPr>
            </w:pPr>
          </w:p>
          <w:p w14:paraId="6C556738" w14:textId="77777777" w:rsidR="00661675" w:rsidRPr="00B93B82" w:rsidRDefault="00661675" w:rsidP="00617C34">
            <w:pPr>
              <w:pStyle w:val="NormalWeb"/>
              <w:jc w:val="both"/>
              <w:rPr>
                <w:rFonts w:eastAsia="Calibri"/>
                <w:lang w:val="vi-VN"/>
              </w:rPr>
            </w:pPr>
          </w:p>
          <w:p w14:paraId="2365CE6D" w14:textId="77777777" w:rsidR="00661675" w:rsidRPr="00B93B82" w:rsidRDefault="00661675" w:rsidP="00617C34">
            <w:pPr>
              <w:pStyle w:val="NormalWeb"/>
              <w:jc w:val="both"/>
              <w:rPr>
                <w:rFonts w:eastAsia="Calibri"/>
                <w:lang w:val="vi-VN"/>
              </w:rPr>
            </w:pPr>
          </w:p>
          <w:p w14:paraId="13ACE179" w14:textId="77777777" w:rsidR="00661675" w:rsidRPr="00B93B82" w:rsidRDefault="00661675" w:rsidP="00617C34">
            <w:pPr>
              <w:pStyle w:val="NormalWeb"/>
              <w:jc w:val="both"/>
              <w:rPr>
                <w:rFonts w:eastAsia="Calibri"/>
                <w:lang w:val="vi-VN"/>
              </w:rPr>
            </w:pPr>
          </w:p>
          <w:p w14:paraId="6A52A96F" w14:textId="77777777" w:rsidR="00661675" w:rsidRPr="00B93B82" w:rsidRDefault="00661675" w:rsidP="00617C34">
            <w:pPr>
              <w:pStyle w:val="NormalWeb"/>
              <w:jc w:val="both"/>
              <w:rPr>
                <w:rFonts w:eastAsia="Calibri"/>
                <w:lang w:val="vi-VN"/>
              </w:rPr>
            </w:pPr>
          </w:p>
          <w:p w14:paraId="003AF64C" w14:textId="77777777" w:rsidR="00661675" w:rsidRPr="00B93B82" w:rsidRDefault="00661675" w:rsidP="00617C34">
            <w:pPr>
              <w:pStyle w:val="NormalWeb"/>
              <w:jc w:val="both"/>
              <w:rPr>
                <w:rFonts w:eastAsia="Calibri"/>
                <w:lang w:val="vi-VN"/>
              </w:rPr>
            </w:pPr>
          </w:p>
          <w:p w14:paraId="71077575" w14:textId="77777777" w:rsidR="00661675" w:rsidRPr="00B93B82" w:rsidRDefault="00661675" w:rsidP="00617C34">
            <w:pPr>
              <w:pStyle w:val="NormalWeb"/>
              <w:jc w:val="both"/>
              <w:rPr>
                <w:rFonts w:eastAsia="Calibri"/>
                <w:lang w:val="vi-VN"/>
              </w:rPr>
            </w:pPr>
          </w:p>
          <w:p w14:paraId="4631FE05" w14:textId="77777777" w:rsidR="00661675" w:rsidRPr="00B93B82" w:rsidRDefault="00661675" w:rsidP="00617C34">
            <w:pPr>
              <w:pStyle w:val="NormalWeb"/>
              <w:jc w:val="both"/>
              <w:rPr>
                <w:rFonts w:eastAsia="Calibri"/>
                <w:lang w:val="vi-VN"/>
              </w:rPr>
            </w:pPr>
          </w:p>
          <w:p w14:paraId="06EAD911" w14:textId="77777777" w:rsidR="00661675" w:rsidRPr="00B93B82" w:rsidRDefault="00661675" w:rsidP="00617C34">
            <w:pPr>
              <w:pStyle w:val="NormalWeb"/>
              <w:jc w:val="both"/>
              <w:rPr>
                <w:rFonts w:eastAsia="Calibri"/>
                <w:lang w:val="vi-VN"/>
              </w:rPr>
            </w:pPr>
          </w:p>
          <w:p w14:paraId="7A960D15" w14:textId="77777777" w:rsidR="00661675" w:rsidRPr="00B93B82" w:rsidRDefault="00661675" w:rsidP="00617C34">
            <w:pPr>
              <w:pStyle w:val="NormalWeb"/>
              <w:jc w:val="both"/>
              <w:rPr>
                <w:rFonts w:eastAsia="Calibri"/>
                <w:lang w:val="vi-VN"/>
              </w:rPr>
            </w:pPr>
          </w:p>
          <w:p w14:paraId="6980C966" w14:textId="77777777" w:rsidR="00661675" w:rsidRPr="00B93B82" w:rsidRDefault="00661675" w:rsidP="00617C34">
            <w:pPr>
              <w:pStyle w:val="NormalWeb"/>
              <w:jc w:val="both"/>
              <w:rPr>
                <w:rFonts w:eastAsia="Calibri"/>
                <w:lang w:val="vi-VN"/>
              </w:rPr>
            </w:pPr>
          </w:p>
          <w:p w14:paraId="0CBB481E" w14:textId="77777777" w:rsidR="00661675" w:rsidRPr="00B93B82" w:rsidRDefault="00661675" w:rsidP="00617C34">
            <w:pPr>
              <w:pStyle w:val="NormalWeb"/>
              <w:jc w:val="both"/>
              <w:rPr>
                <w:rFonts w:eastAsia="Calibri"/>
                <w:lang w:val="vi-VN"/>
              </w:rPr>
            </w:pPr>
          </w:p>
          <w:p w14:paraId="07CA5642" w14:textId="77777777" w:rsidR="00661675" w:rsidRPr="00B93B82" w:rsidRDefault="00661675" w:rsidP="00617C34">
            <w:pPr>
              <w:pStyle w:val="NormalWeb"/>
              <w:jc w:val="both"/>
              <w:rPr>
                <w:rFonts w:eastAsia="Calibri"/>
                <w:lang w:val="vi-VN"/>
              </w:rPr>
            </w:pPr>
          </w:p>
          <w:p w14:paraId="785BCDA8" w14:textId="77777777" w:rsidR="00661675" w:rsidRPr="00B93B82" w:rsidRDefault="00661675" w:rsidP="00617C34">
            <w:pPr>
              <w:pStyle w:val="NormalWeb"/>
              <w:jc w:val="both"/>
              <w:rPr>
                <w:rFonts w:eastAsia="Calibri"/>
                <w:lang w:val="vi-VN"/>
              </w:rPr>
            </w:pPr>
          </w:p>
          <w:p w14:paraId="74EDA242" w14:textId="77777777" w:rsidR="00661675" w:rsidRPr="00B93B82" w:rsidRDefault="00661675" w:rsidP="00617C34">
            <w:pPr>
              <w:pStyle w:val="NormalWeb"/>
              <w:jc w:val="both"/>
              <w:rPr>
                <w:rFonts w:eastAsia="Calibri"/>
                <w:lang w:val="vi-VN"/>
              </w:rPr>
            </w:pPr>
          </w:p>
          <w:p w14:paraId="5B76C479" w14:textId="77777777" w:rsidR="00661675" w:rsidRPr="00B93B82" w:rsidRDefault="00661675" w:rsidP="00617C34">
            <w:pPr>
              <w:pStyle w:val="NormalWeb"/>
              <w:jc w:val="both"/>
              <w:rPr>
                <w:rFonts w:eastAsia="Calibri"/>
                <w:lang w:val="vi-VN"/>
              </w:rPr>
            </w:pPr>
          </w:p>
          <w:p w14:paraId="765C3197" w14:textId="77777777" w:rsidR="00661675" w:rsidRPr="00B93B82" w:rsidRDefault="00661675" w:rsidP="00617C34">
            <w:pPr>
              <w:pStyle w:val="NormalWeb"/>
              <w:jc w:val="both"/>
              <w:rPr>
                <w:rFonts w:eastAsia="Calibri"/>
                <w:lang w:val="vi-VN"/>
              </w:rPr>
            </w:pPr>
          </w:p>
          <w:p w14:paraId="49E773AD" w14:textId="77777777" w:rsidR="00661675" w:rsidRPr="00B93B82" w:rsidRDefault="00661675" w:rsidP="00617C34">
            <w:pPr>
              <w:pStyle w:val="NormalWeb"/>
              <w:jc w:val="both"/>
              <w:rPr>
                <w:rFonts w:eastAsia="Calibri"/>
                <w:lang w:val="vi-VN"/>
              </w:rPr>
            </w:pPr>
          </w:p>
          <w:p w14:paraId="6FA2CF31" w14:textId="77777777" w:rsidR="00661675" w:rsidRPr="00B93B82" w:rsidRDefault="00661675" w:rsidP="00617C34">
            <w:pPr>
              <w:pStyle w:val="NormalWeb"/>
              <w:jc w:val="both"/>
              <w:rPr>
                <w:rFonts w:eastAsia="Calibri"/>
                <w:lang w:val="vi-VN"/>
              </w:rPr>
            </w:pPr>
          </w:p>
          <w:p w14:paraId="3A704F62" w14:textId="77777777" w:rsidR="00661675" w:rsidRPr="00B93B82" w:rsidRDefault="00661675" w:rsidP="00617C34">
            <w:pPr>
              <w:pStyle w:val="NormalWeb"/>
              <w:jc w:val="both"/>
              <w:rPr>
                <w:rFonts w:eastAsia="Calibri"/>
                <w:lang w:val="vi-VN"/>
              </w:rPr>
            </w:pPr>
            <w:r w:rsidRPr="00B93B82">
              <w:rPr>
                <w:color w:val="231F20"/>
                <w:spacing w:val="-5"/>
              </w:rPr>
              <w:t xml:space="preserve">- </w:t>
            </w:r>
            <w:r w:rsidRPr="00B93B82">
              <w:rPr>
                <w:color w:val="231F20"/>
              </w:rPr>
              <w:t xml:space="preserve">Các từ </w:t>
            </w:r>
            <w:r w:rsidRPr="00B93B82">
              <w:rPr>
                <w:i/>
                <w:color w:val="231F20"/>
              </w:rPr>
              <w:t xml:space="preserve">em yêu </w:t>
            </w:r>
            <w:r w:rsidRPr="00B93B82">
              <w:rPr>
                <w:color w:val="231F20"/>
              </w:rPr>
              <w:t>được lặp lại nhiều lần để nhấn mạnh tình cảm của bạn nhỏ với vẻ đẹp của quê hương đất nước, làm cho lời thơ thêm tha thiết, ngọt ngào.</w:t>
            </w:r>
          </w:p>
          <w:p w14:paraId="01A227EA" w14:textId="77777777" w:rsidR="00661675" w:rsidRPr="00B93B82" w:rsidRDefault="00661675" w:rsidP="00617C34">
            <w:pPr>
              <w:jc w:val="both"/>
              <w:rPr>
                <w:sz w:val="24"/>
                <w:szCs w:val="24"/>
                <w:lang w:val="nl-NL"/>
              </w:rPr>
            </w:pPr>
            <w:r w:rsidRPr="00B93B82">
              <w:rPr>
                <w:sz w:val="24"/>
                <w:szCs w:val="24"/>
                <w:lang w:val="nl-NL"/>
              </w:rPr>
              <w:t>- Nghe + luyện đọc</w:t>
            </w:r>
          </w:p>
          <w:p w14:paraId="44E1F028" w14:textId="77777777" w:rsidR="00661675" w:rsidRPr="00B93B82" w:rsidRDefault="00661675" w:rsidP="00617C34">
            <w:pPr>
              <w:jc w:val="both"/>
              <w:rPr>
                <w:sz w:val="24"/>
                <w:szCs w:val="24"/>
                <w:lang w:val="nl-NL"/>
              </w:rPr>
            </w:pPr>
            <w:r w:rsidRPr="00B93B82">
              <w:rPr>
                <w:sz w:val="24"/>
                <w:szCs w:val="24"/>
                <w:lang w:val="nl-NL"/>
              </w:rPr>
              <w:lastRenderedPageBreak/>
              <w:t>- Đại diện các nhóm nhận xét.</w:t>
            </w:r>
          </w:p>
          <w:p w14:paraId="2AC7188F" w14:textId="77777777" w:rsidR="00661675" w:rsidRPr="00B93B82" w:rsidRDefault="00661675" w:rsidP="00617C34">
            <w:pPr>
              <w:jc w:val="both"/>
              <w:rPr>
                <w:sz w:val="24"/>
                <w:szCs w:val="24"/>
                <w:lang w:val="nl-NL"/>
              </w:rPr>
            </w:pPr>
            <w:r w:rsidRPr="00B93B82">
              <w:rPr>
                <w:sz w:val="24"/>
                <w:szCs w:val="24"/>
                <w:lang w:val="nl-NL"/>
              </w:rPr>
              <w:t>- Các nhóm thi đọc.</w:t>
            </w:r>
          </w:p>
          <w:p w14:paraId="6C78CD28" w14:textId="3305E5B7" w:rsidR="00661675" w:rsidRPr="00B93B82" w:rsidRDefault="00661675" w:rsidP="00617C34">
            <w:pPr>
              <w:pStyle w:val="NormalWeb"/>
              <w:jc w:val="both"/>
              <w:rPr>
                <w:rFonts w:eastAsia="Arial"/>
              </w:rPr>
            </w:pPr>
            <w:r w:rsidRPr="00B93B82">
              <w:rPr>
                <w:lang w:val="nl-NL"/>
              </w:rPr>
              <w:t>- Các nhóm nhận xé</w:t>
            </w:r>
            <w:r w:rsidRPr="00B93B82">
              <w:t>t.</w:t>
            </w:r>
          </w:p>
        </w:tc>
      </w:tr>
      <w:tr w:rsidR="00661675" w:rsidRPr="00B93B82" w14:paraId="397C067C" w14:textId="77777777" w:rsidTr="00661675">
        <w:tc>
          <w:tcPr>
            <w:tcW w:w="721" w:type="dxa"/>
            <w:shd w:val="clear" w:color="auto" w:fill="FFFFFF"/>
          </w:tcPr>
          <w:p w14:paraId="30055A70" w14:textId="2B962872" w:rsidR="00661675" w:rsidRPr="00B93B82" w:rsidRDefault="001C58A8" w:rsidP="00E84C5A">
            <w:pPr>
              <w:jc w:val="both"/>
              <w:rPr>
                <w:b/>
                <w:sz w:val="24"/>
                <w:szCs w:val="24"/>
                <w:lang w:val="nl-NL"/>
              </w:rPr>
            </w:pPr>
            <w:r w:rsidRPr="00B93B82">
              <w:rPr>
                <w:b/>
                <w:sz w:val="24"/>
                <w:szCs w:val="24"/>
                <w:lang w:val="nl-NL"/>
              </w:rPr>
              <w:lastRenderedPageBreak/>
              <w:t xml:space="preserve"> 5p</w:t>
            </w:r>
          </w:p>
        </w:tc>
        <w:tc>
          <w:tcPr>
            <w:tcW w:w="4760" w:type="dxa"/>
            <w:shd w:val="clear" w:color="auto" w:fill="FFFFFF"/>
            <w:tcMar>
              <w:top w:w="60" w:type="dxa"/>
              <w:left w:w="0" w:type="dxa"/>
              <w:bottom w:w="60" w:type="dxa"/>
              <w:right w:w="60" w:type="dxa"/>
            </w:tcMar>
          </w:tcPr>
          <w:p w14:paraId="177D217B" w14:textId="6725CBB9" w:rsidR="00661675" w:rsidRPr="00B93B82" w:rsidRDefault="00661675" w:rsidP="00E84C5A">
            <w:pPr>
              <w:jc w:val="both"/>
              <w:rPr>
                <w:b/>
                <w:sz w:val="24"/>
                <w:szCs w:val="24"/>
                <w:lang w:val="nl-NL"/>
              </w:rPr>
            </w:pPr>
            <w:r w:rsidRPr="00B93B82">
              <w:rPr>
                <w:b/>
                <w:sz w:val="24"/>
                <w:szCs w:val="24"/>
                <w:lang w:val="nl-NL"/>
              </w:rPr>
              <w:t xml:space="preserve"> D. HOẠT ĐỘNG VẬN DỤNG, TRẢI NGHIỆM</w:t>
            </w:r>
          </w:p>
          <w:p w14:paraId="367A374A" w14:textId="77777777" w:rsidR="00661675" w:rsidRPr="00B93B82" w:rsidRDefault="00661675" w:rsidP="00E84C5A">
            <w:pPr>
              <w:rPr>
                <w:b/>
                <w:bCs/>
                <w:sz w:val="24"/>
                <w:szCs w:val="24"/>
                <w:lang w:val="nl-NL"/>
              </w:rPr>
            </w:pPr>
            <w:r w:rsidRPr="00B93B82">
              <w:rPr>
                <w:b/>
                <w:bCs/>
                <w:sz w:val="24"/>
                <w:szCs w:val="24"/>
                <w:lang w:val="nl-NL"/>
              </w:rPr>
              <w:t xml:space="preserve">* </w:t>
            </w:r>
            <w:r w:rsidRPr="00B93B82">
              <w:rPr>
                <w:b/>
                <w:bCs/>
                <w:sz w:val="24"/>
                <w:szCs w:val="24"/>
              </w:rPr>
              <w:t>Mục</w:t>
            </w:r>
            <w:r w:rsidRPr="00B93B82">
              <w:rPr>
                <w:b/>
                <w:bCs/>
                <w:sz w:val="24"/>
                <w:szCs w:val="24"/>
                <w:lang w:val="nl-NL"/>
              </w:rPr>
              <w:t xml:space="preserve"> tiêu:</w:t>
            </w:r>
          </w:p>
          <w:p w14:paraId="09A7CFED" w14:textId="77777777" w:rsidR="00661675" w:rsidRPr="00B93B82" w:rsidRDefault="00661675" w:rsidP="00E84C5A">
            <w:pPr>
              <w:jc w:val="both"/>
              <w:rPr>
                <w:sz w:val="24"/>
                <w:szCs w:val="24"/>
                <w:lang w:val="nl-NL"/>
              </w:rPr>
            </w:pPr>
            <w:r w:rsidRPr="00B93B82">
              <w:rPr>
                <w:sz w:val="24"/>
                <w:szCs w:val="24"/>
                <w:lang w:val="nl-NL"/>
              </w:rPr>
              <w:t>+ Củng cố những kiến thức đã học trong tiết học để học sinh khắc sâu nội dung.</w:t>
            </w:r>
          </w:p>
          <w:p w14:paraId="05E079DD" w14:textId="77777777" w:rsidR="00661675" w:rsidRPr="00B93B82" w:rsidRDefault="00661675" w:rsidP="00E84C5A">
            <w:pPr>
              <w:jc w:val="both"/>
              <w:rPr>
                <w:sz w:val="24"/>
                <w:szCs w:val="24"/>
                <w:lang w:val="nl-NL"/>
              </w:rPr>
            </w:pPr>
            <w:r w:rsidRPr="00B93B82">
              <w:rPr>
                <w:sz w:val="24"/>
                <w:szCs w:val="24"/>
                <w:lang w:val="nl-NL"/>
              </w:rPr>
              <w:t>+ Vận dụng kiến thức đã học vào thực tiễn.</w:t>
            </w:r>
          </w:p>
          <w:p w14:paraId="0FAFC0B2" w14:textId="77777777" w:rsidR="00661675" w:rsidRPr="00B93B82" w:rsidRDefault="00661675" w:rsidP="00E84C5A">
            <w:pPr>
              <w:jc w:val="both"/>
              <w:rPr>
                <w:sz w:val="24"/>
                <w:szCs w:val="24"/>
                <w:lang w:val="nl-NL"/>
              </w:rPr>
            </w:pPr>
            <w:r w:rsidRPr="00B93B82">
              <w:rPr>
                <w:sz w:val="24"/>
                <w:szCs w:val="24"/>
                <w:lang w:val="nl-NL"/>
              </w:rPr>
              <w:t>+ Tạo không khí vui vẻ, hào hứng, lưu luyến sau khi học sinh bài học.</w:t>
            </w:r>
          </w:p>
          <w:p w14:paraId="7F392A51" w14:textId="648022FC" w:rsidR="00661675" w:rsidRPr="00B93B82" w:rsidRDefault="00661675" w:rsidP="00E84C5A">
            <w:pPr>
              <w:pStyle w:val="NormalWeb"/>
              <w:jc w:val="both"/>
              <w:rPr>
                <w:b/>
                <w:bCs/>
              </w:rPr>
            </w:pPr>
            <w:r w:rsidRPr="00B93B82">
              <w:rPr>
                <w:lang w:val="nl-NL"/>
              </w:rPr>
              <w:t>+ Phát triển năng lực ngôn ngữ.</w:t>
            </w:r>
          </w:p>
          <w:p w14:paraId="072D4101" w14:textId="31B17097" w:rsidR="00661675" w:rsidRPr="00B93B82" w:rsidRDefault="00661675" w:rsidP="00617C34">
            <w:pPr>
              <w:pStyle w:val="NormalWeb"/>
              <w:jc w:val="both"/>
              <w:rPr>
                <w:b/>
                <w:bCs/>
              </w:rPr>
            </w:pPr>
            <w:r w:rsidRPr="00B93B82">
              <w:rPr>
                <w:b/>
                <w:bCs/>
              </w:rPr>
              <w:t>* Cách tiến hành:</w:t>
            </w:r>
          </w:p>
          <w:p w14:paraId="6E237783" w14:textId="77777777" w:rsidR="00661675" w:rsidRPr="00B93B82" w:rsidRDefault="00661675" w:rsidP="00617C34">
            <w:pPr>
              <w:pStyle w:val="ListParagraph"/>
              <w:tabs>
                <w:tab w:val="left" w:pos="796"/>
              </w:tabs>
              <w:spacing w:before="0"/>
              <w:ind w:left="0" w:right="288" w:firstLine="0"/>
              <w:rPr>
                <w:sz w:val="24"/>
                <w:szCs w:val="24"/>
              </w:rPr>
            </w:pPr>
            <w:r w:rsidRPr="00B93B82">
              <w:rPr>
                <w:sz w:val="24"/>
                <w:szCs w:val="24"/>
              </w:rPr>
              <w:t xml:space="preserve">- GV cho HS nhắc lại nội dung của bài đọc: </w:t>
            </w:r>
            <w:r w:rsidRPr="00B93B82">
              <w:rPr>
                <w:color w:val="231F20"/>
                <w:sz w:val="24"/>
                <w:szCs w:val="24"/>
              </w:rPr>
              <w:t>Bài thơ nói lên cảm nhận của bạn nhỏ về sắc màu</w:t>
            </w:r>
            <w:r w:rsidRPr="00B93B82">
              <w:rPr>
                <w:color w:val="231F20"/>
                <w:spacing w:val="-2"/>
                <w:sz w:val="24"/>
                <w:szCs w:val="24"/>
              </w:rPr>
              <w:t xml:space="preserve"> </w:t>
            </w:r>
            <w:r w:rsidRPr="00B93B82">
              <w:rPr>
                <w:color w:val="231F20"/>
                <w:sz w:val="24"/>
                <w:szCs w:val="24"/>
              </w:rPr>
              <w:t>của</w:t>
            </w:r>
            <w:r w:rsidRPr="00B93B82">
              <w:rPr>
                <w:color w:val="231F20"/>
                <w:spacing w:val="-2"/>
                <w:sz w:val="24"/>
                <w:szCs w:val="24"/>
              </w:rPr>
              <w:t xml:space="preserve"> </w:t>
            </w:r>
            <w:r w:rsidRPr="00B93B82">
              <w:rPr>
                <w:color w:val="231F20"/>
                <w:sz w:val="24"/>
                <w:szCs w:val="24"/>
              </w:rPr>
              <w:t>các</w:t>
            </w:r>
            <w:r w:rsidRPr="00B93B82">
              <w:rPr>
                <w:color w:val="231F20"/>
                <w:spacing w:val="-2"/>
                <w:sz w:val="24"/>
                <w:szCs w:val="24"/>
              </w:rPr>
              <w:t xml:space="preserve"> </w:t>
            </w:r>
            <w:r w:rsidRPr="00B93B82">
              <w:rPr>
                <w:color w:val="231F20"/>
                <w:sz w:val="24"/>
                <w:szCs w:val="24"/>
              </w:rPr>
              <w:t>sự</w:t>
            </w:r>
            <w:r w:rsidRPr="00B93B82">
              <w:rPr>
                <w:color w:val="231F20"/>
                <w:spacing w:val="-2"/>
                <w:sz w:val="24"/>
                <w:szCs w:val="24"/>
              </w:rPr>
              <w:t xml:space="preserve"> </w:t>
            </w:r>
            <w:r w:rsidRPr="00B93B82">
              <w:rPr>
                <w:color w:val="231F20"/>
                <w:sz w:val="24"/>
                <w:szCs w:val="24"/>
              </w:rPr>
              <w:t>vật</w:t>
            </w:r>
            <w:r w:rsidRPr="00B93B82">
              <w:rPr>
                <w:color w:val="231F20"/>
                <w:spacing w:val="-2"/>
                <w:sz w:val="24"/>
                <w:szCs w:val="24"/>
              </w:rPr>
              <w:t xml:space="preserve"> </w:t>
            </w:r>
            <w:r w:rsidRPr="00B93B82">
              <w:rPr>
                <w:color w:val="231F20"/>
                <w:sz w:val="24"/>
                <w:szCs w:val="24"/>
              </w:rPr>
              <w:t>xung</w:t>
            </w:r>
            <w:r w:rsidRPr="00B93B82">
              <w:rPr>
                <w:color w:val="231F20"/>
                <w:spacing w:val="-2"/>
                <w:sz w:val="24"/>
                <w:szCs w:val="24"/>
              </w:rPr>
              <w:t xml:space="preserve"> </w:t>
            </w:r>
            <w:r w:rsidRPr="00B93B82">
              <w:rPr>
                <w:color w:val="231F20"/>
                <w:sz w:val="24"/>
                <w:szCs w:val="24"/>
              </w:rPr>
              <w:t>quanh.</w:t>
            </w:r>
            <w:r w:rsidRPr="00B93B82">
              <w:rPr>
                <w:color w:val="231F20"/>
                <w:spacing w:val="-2"/>
                <w:sz w:val="24"/>
                <w:szCs w:val="24"/>
              </w:rPr>
              <w:t xml:space="preserve"> </w:t>
            </w:r>
            <w:r w:rsidRPr="00B93B82">
              <w:rPr>
                <w:color w:val="231F20"/>
                <w:sz w:val="24"/>
                <w:szCs w:val="24"/>
              </w:rPr>
              <w:t>Qua</w:t>
            </w:r>
            <w:r w:rsidRPr="00B93B82">
              <w:rPr>
                <w:color w:val="231F20"/>
                <w:spacing w:val="-2"/>
                <w:sz w:val="24"/>
                <w:szCs w:val="24"/>
              </w:rPr>
              <w:t xml:space="preserve"> </w:t>
            </w:r>
            <w:r w:rsidRPr="00B93B82">
              <w:rPr>
                <w:color w:val="231F20"/>
                <w:sz w:val="24"/>
                <w:szCs w:val="24"/>
              </w:rPr>
              <w:t>đó,</w:t>
            </w:r>
            <w:r w:rsidRPr="00B93B82">
              <w:rPr>
                <w:color w:val="231F20"/>
                <w:spacing w:val="-2"/>
                <w:sz w:val="24"/>
                <w:szCs w:val="24"/>
              </w:rPr>
              <w:t xml:space="preserve"> </w:t>
            </w:r>
            <w:r w:rsidRPr="00B93B82">
              <w:rPr>
                <w:color w:val="231F20"/>
                <w:sz w:val="24"/>
                <w:szCs w:val="24"/>
              </w:rPr>
              <w:t>thể</w:t>
            </w:r>
            <w:r w:rsidRPr="00B93B82">
              <w:rPr>
                <w:color w:val="231F20"/>
                <w:spacing w:val="-2"/>
                <w:sz w:val="24"/>
                <w:szCs w:val="24"/>
              </w:rPr>
              <w:t xml:space="preserve"> </w:t>
            </w:r>
            <w:r w:rsidRPr="00B93B82">
              <w:rPr>
                <w:color w:val="231F20"/>
                <w:sz w:val="24"/>
                <w:szCs w:val="24"/>
              </w:rPr>
              <w:t>hiện</w:t>
            </w:r>
            <w:r w:rsidRPr="00B93B82">
              <w:rPr>
                <w:color w:val="231F20"/>
                <w:spacing w:val="-2"/>
                <w:sz w:val="24"/>
                <w:szCs w:val="24"/>
              </w:rPr>
              <w:t xml:space="preserve"> </w:t>
            </w:r>
            <w:r w:rsidRPr="00B93B82">
              <w:rPr>
                <w:color w:val="231F20"/>
                <w:sz w:val="24"/>
                <w:szCs w:val="24"/>
              </w:rPr>
              <w:t>tình</w:t>
            </w:r>
            <w:r w:rsidRPr="00B93B82">
              <w:rPr>
                <w:color w:val="231F20"/>
                <w:spacing w:val="-2"/>
                <w:sz w:val="24"/>
                <w:szCs w:val="24"/>
              </w:rPr>
              <w:t xml:space="preserve"> </w:t>
            </w:r>
            <w:r w:rsidRPr="00B93B82">
              <w:rPr>
                <w:color w:val="231F20"/>
                <w:sz w:val="24"/>
                <w:szCs w:val="24"/>
              </w:rPr>
              <w:t>yêu</w:t>
            </w:r>
            <w:r w:rsidRPr="00B93B82">
              <w:rPr>
                <w:color w:val="231F20"/>
                <w:spacing w:val="-2"/>
                <w:sz w:val="24"/>
                <w:szCs w:val="24"/>
              </w:rPr>
              <w:t xml:space="preserve"> </w:t>
            </w:r>
            <w:r w:rsidRPr="00B93B82">
              <w:rPr>
                <w:color w:val="231F20"/>
                <w:sz w:val="24"/>
                <w:szCs w:val="24"/>
              </w:rPr>
              <w:t>của</w:t>
            </w:r>
            <w:r w:rsidRPr="00B93B82">
              <w:rPr>
                <w:color w:val="231F20"/>
                <w:spacing w:val="-2"/>
                <w:sz w:val="24"/>
                <w:szCs w:val="24"/>
              </w:rPr>
              <w:t xml:space="preserve"> </w:t>
            </w:r>
            <w:r w:rsidRPr="00B93B82">
              <w:rPr>
                <w:color w:val="231F20"/>
                <w:sz w:val="24"/>
                <w:szCs w:val="24"/>
              </w:rPr>
              <w:t>bạn</w:t>
            </w:r>
            <w:r w:rsidRPr="00B93B82">
              <w:rPr>
                <w:color w:val="231F20"/>
                <w:spacing w:val="-2"/>
                <w:sz w:val="24"/>
                <w:szCs w:val="24"/>
              </w:rPr>
              <w:t xml:space="preserve"> </w:t>
            </w:r>
            <w:r w:rsidRPr="00B93B82">
              <w:rPr>
                <w:color w:val="231F20"/>
                <w:sz w:val="24"/>
                <w:szCs w:val="24"/>
              </w:rPr>
              <w:t>nhỏ</w:t>
            </w:r>
            <w:r w:rsidRPr="00B93B82">
              <w:rPr>
                <w:color w:val="231F20"/>
                <w:spacing w:val="-2"/>
                <w:sz w:val="24"/>
                <w:szCs w:val="24"/>
              </w:rPr>
              <w:t xml:space="preserve"> </w:t>
            </w:r>
            <w:r w:rsidRPr="00B93B82">
              <w:rPr>
                <w:color w:val="231F20"/>
                <w:sz w:val="24"/>
                <w:szCs w:val="24"/>
              </w:rPr>
              <w:t>đối</w:t>
            </w:r>
            <w:r w:rsidRPr="00B93B82">
              <w:rPr>
                <w:color w:val="231F20"/>
                <w:spacing w:val="-2"/>
                <w:sz w:val="24"/>
                <w:szCs w:val="24"/>
              </w:rPr>
              <w:t xml:space="preserve"> </w:t>
            </w:r>
            <w:r w:rsidRPr="00B93B82">
              <w:rPr>
                <w:color w:val="231F20"/>
                <w:sz w:val="24"/>
                <w:szCs w:val="24"/>
              </w:rPr>
              <w:t>với</w:t>
            </w:r>
            <w:r w:rsidRPr="00B93B82">
              <w:rPr>
                <w:color w:val="231F20"/>
                <w:spacing w:val="-2"/>
                <w:sz w:val="24"/>
                <w:szCs w:val="24"/>
              </w:rPr>
              <w:t xml:space="preserve"> </w:t>
            </w:r>
            <w:r w:rsidRPr="00B93B82">
              <w:rPr>
                <w:color w:val="231F20"/>
                <w:sz w:val="24"/>
                <w:szCs w:val="24"/>
              </w:rPr>
              <w:t>quê hương, đất nước.</w:t>
            </w:r>
          </w:p>
          <w:p w14:paraId="61ACC69D" w14:textId="77777777" w:rsidR="00661675" w:rsidRPr="00B93B82" w:rsidRDefault="00661675" w:rsidP="00617C34">
            <w:pPr>
              <w:jc w:val="both"/>
              <w:rPr>
                <w:sz w:val="24"/>
                <w:szCs w:val="24"/>
                <w:lang w:val="nl-NL"/>
              </w:rPr>
            </w:pPr>
            <w:r w:rsidRPr="00B93B82">
              <w:rPr>
                <w:sz w:val="24"/>
                <w:szCs w:val="24"/>
                <w:lang w:val="nl-NL"/>
              </w:rPr>
              <w:t>- Nhận xét, tuyên dương</w:t>
            </w:r>
          </w:p>
          <w:p w14:paraId="3C4C4FC6" w14:textId="77777777" w:rsidR="00661675" w:rsidRPr="00B93B82" w:rsidRDefault="00661675" w:rsidP="00617C34">
            <w:pPr>
              <w:jc w:val="both"/>
              <w:rPr>
                <w:sz w:val="24"/>
                <w:szCs w:val="24"/>
                <w:lang w:val="nl-NL"/>
              </w:rPr>
            </w:pPr>
            <w:r w:rsidRPr="00B93B82">
              <w:rPr>
                <w:sz w:val="24"/>
                <w:szCs w:val="24"/>
                <w:lang w:val="nl-NL"/>
              </w:rPr>
              <w:t>- Nhận xét tiết học, dặn dò bài về nhà.</w:t>
            </w:r>
          </w:p>
          <w:p w14:paraId="467FF392" w14:textId="569D377E" w:rsidR="00661675" w:rsidRPr="00B93B82" w:rsidRDefault="00661675" w:rsidP="00617C34">
            <w:pPr>
              <w:pStyle w:val="NormalWeb"/>
              <w:jc w:val="both"/>
              <w:rPr>
                <w:rStyle w:val="Strong"/>
                <w:rFonts w:eastAsia="Arial"/>
                <w:b w:val="0"/>
                <w:bCs w:val="0"/>
              </w:rPr>
            </w:pPr>
            <w:r w:rsidRPr="00B93B82">
              <w:t>- Chuẩn bị bài: Mưa Sài Gòn</w:t>
            </w:r>
          </w:p>
        </w:tc>
        <w:tc>
          <w:tcPr>
            <w:tcW w:w="4808" w:type="dxa"/>
            <w:shd w:val="clear" w:color="auto" w:fill="FFFFFF"/>
            <w:tcMar>
              <w:top w:w="60" w:type="dxa"/>
              <w:left w:w="60" w:type="dxa"/>
              <w:bottom w:w="60" w:type="dxa"/>
              <w:right w:w="0" w:type="dxa"/>
            </w:tcMar>
          </w:tcPr>
          <w:p w14:paraId="25B8E074" w14:textId="77777777" w:rsidR="00661675" w:rsidRPr="00B93B82" w:rsidRDefault="00661675" w:rsidP="00617C34">
            <w:pPr>
              <w:rPr>
                <w:sz w:val="24"/>
                <w:szCs w:val="24"/>
                <w:lang w:val="nl-NL"/>
              </w:rPr>
            </w:pPr>
          </w:p>
          <w:p w14:paraId="28B214D2" w14:textId="77777777" w:rsidR="00661675" w:rsidRPr="00B93B82" w:rsidRDefault="00661675" w:rsidP="00617C34">
            <w:pPr>
              <w:rPr>
                <w:sz w:val="24"/>
                <w:szCs w:val="24"/>
                <w:lang w:val="nl-NL"/>
              </w:rPr>
            </w:pPr>
          </w:p>
          <w:p w14:paraId="0E35E877" w14:textId="40877C23" w:rsidR="00661675" w:rsidRPr="00B93B82" w:rsidRDefault="00661675" w:rsidP="00617C34">
            <w:pPr>
              <w:rPr>
                <w:sz w:val="24"/>
                <w:szCs w:val="24"/>
              </w:rPr>
            </w:pPr>
            <w:r w:rsidRPr="00B93B82">
              <w:rPr>
                <w:sz w:val="24"/>
                <w:szCs w:val="24"/>
                <w:lang w:val="nl-NL"/>
              </w:rPr>
              <w:t>- HS</w:t>
            </w:r>
            <w:r w:rsidRPr="00B93B82">
              <w:rPr>
                <w:sz w:val="24"/>
                <w:szCs w:val="24"/>
              </w:rPr>
              <w:t xml:space="preserve"> nêu</w:t>
            </w:r>
          </w:p>
          <w:p w14:paraId="4523C671" w14:textId="77777777" w:rsidR="00661675" w:rsidRPr="00B93B82" w:rsidRDefault="00661675" w:rsidP="00617C34">
            <w:pPr>
              <w:rPr>
                <w:sz w:val="24"/>
                <w:szCs w:val="24"/>
                <w:lang w:val="nl-NL"/>
              </w:rPr>
            </w:pPr>
          </w:p>
          <w:p w14:paraId="0880B326" w14:textId="77777777" w:rsidR="00661675" w:rsidRPr="00B93B82" w:rsidRDefault="00661675" w:rsidP="00617C34">
            <w:pPr>
              <w:rPr>
                <w:sz w:val="24"/>
                <w:szCs w:val="24"/>
                <w:lang w:val="nl-NL"/>
              </w:rPr>
            </w:pPr>
            <w:r w:rsidRPr="00B93B82">
              <w:rPr>
                <w:sz w:val="24"/>
                <w:szCs w:val="24"/>
                <w:lang w:val="nl-NL"/>
              </w:rPr>
              <w:t>- HS chia sẻ</w:t>
            </w:r>
          </w:p>
          <w:p w14:paraId="35AFEF4C" w14:textId="4C6560F7" w:rsidR="00661675" w:rsidRPr="00B93B82" w:rsidRDefault="00661675" w:rsidP="00617C34">
            <w:pPr>
              <w:pStyle w:val="NormalWeb"/>
              <w:jc w:val="both"/>
              <w:rPr>
                <w:rFonts w:eastAsia="Calibri"/>
                <w:lang w:val="vi-VN"/>
              </w:rPr>
            </w:pPr>
            <w:r w:rsidRPr="00B93B82">
              <w:rPr>
                <w:lang w:val="nl-NL"/>
              </w:rPr>
              <w:t>- Lắng nghe, rút kinh nghiệm.</w:t>
            </w:r>
          </w:p>
        </w:tc>
      </w:tr>
    </w:tbl>
    <w:p w14:paraId="11BFBF90" w14:textId="77777777" w:rsidR="00102026" w:rsidRPr="00B93B82" w:rsidRDefault="00617C34" w:rsidP="00617C34">
      <w:pPr>
        <w:rPr>
          <w:b/>
          <w:sz w:val="24"/>
          <w:szCs w:val="24"/>
          <w:lang w:val="nl-NL"/>
        </w:rPr>
      </w:pPr>
      <w:r w:rsidRPr="00B93B82">
        <w:rPr>
          <w:b/>
          <w:sz w:val="24"/>
          <w:szCs w:val="24"/>
          <w:lang w:val="nl-NL"/>
        </w:rPr>
        <w:t>IV. ĐIỀU CHỈNH SAU BÀI DẠY</w:t>
      </w:r>
    </w:p>
    <w:p w14:paraId="0424B49C" w14:textId="77777777" w:rsidR="00102026" w:rsidRPr="00B93B82" w:rsidRDefault="00617C34" w:rsidP="00617C34">
      <w:pPr>
        <w:rPr>
          <w:bCs/>
          <w:sz w:val="24"/>
          <w:szCs w:val="24"/>
          <w:lang w:val="nl-NL"/>
        </w:rPr>
      </w:pPr>
      <w:r w:rsidRPr="00B93B82">
        <w:rPr>
          <w:bCs/>
          <w:sz w:val="24"/>
          <w:szCs w:val="24"/>
          <w:lang w:val="nl-NL"/>
        </w:rPr>
        <w:t>................................................................................................................................................</w:t>
      </w:r>
    </w:p>
    <w:p w14:paraId="0F31681E" w14:textId="77777777" w:rsidR="00102026" w:rsidRPr="00B93B82" w:rsidRDefault="00617C34" w:rsidP="00617C34">
      <w:pPr>
        <w:rPr>
          <w:bCs/>
          <w:sz w:val="24"/>
          <w:szCs w:val="24"/>
          <w:lang w:val="nl-NL"/>
        </w:rPr>
      </w:pPr>
      <w:r w:rsidRPr="00B93B82">
        <w:rPr>
          <w:bCs/>
          <w:sz w:val="24"/>
          <w:szCs w:val="24"/>
          <w:lang w:val="nl-NL"/>
        </w:rPr>
        <w:t>................................................................................................................................................</w:t>
      </w:r>
    </w:p>
    <w:p w14:paraId="5F366A0D" w14:textId="77777777" w:rsidR="00AC1BF8" w:rsidRPr="00B93B82" w:rsidRDefault="00AC1BF8" w:rsidP="00617C34">
      <w:pPr>
        <w:rPr>
          <w:bCs/>
          <w:sz w:val="24"/>
          <w:szCs w:val="24"/>
          <w:lang w:val="nl-NL"/>
        </w:rPr>
      </w:pPr>
      <w:r w:rsidRPr="00B93B82">
        <w:rPr>
          <w:bCs/>
          <w:sz w:val="24"/>
          <w:szCs w:val="24"/>
          <w:lang w:val="nl-NL"/>
        </w:rPr>
        <w:t>................................................................................................................................................</w:t>
      </w:r>
    </w:p>
    <w:p w14:paraId="1A827EB5" w14:textId="2CDEE295" w:rsidR="00771561" w:rsidRDefault="00771561" w:rsidP="00771561">
      <w:pPr>
        <w:jc w:val="right"/>
        <w:rPr>
          <w:bCs/>
          <w:sz w:val="24"/>
          <w:szCs w:val="24"/>
        </w:rPr>
      </w:pPr>
      <w:r w:rsidRPr="00B93C65">
        <w:rPr>
          <w:bCs/>
          <w:sz w:val="24"/>
          <w:szCs w:val="24"/>
        </w:rPr>
        <w:t xml:space="preserve">Thứ </w:t>
      </w:r>
      <w:r>
        <w:rPr>
          <w:bCs/>
          <w:sz w:val="24"/>
          <w:szCs w:val="24"/>
        </w:rPr>
        <w:t>năm</w:t>
      </w:r>
      <w:r w:rsidRPr="00B93C65">
        <w:rPr>
          <w:bCs/>
          <w:sz w:val="24"/>
          <w:szCs w:val="24"/>
        </w:rPr>
        <w:t xml:space="preserve"> ngày 1</w:t>
      </w:r>
      <w:r>
        <w:rPr>
          <w:bCs/>
          <w:sz w:val="24"/>
          <w:szCs w:val="24"/>
        </w:rPr>
        <w:t>6</w:t>
      </w:r>
      <w:r w:rsidRPr="00B93C65">
        <w:rPr>
          <w:bCs/>
          <w:sz w:val="24"/>
          <w:szCs w:val="24"/>
        </w:rPr>
        <w:t xml:space="preserve"> tháng 01 năm 2025</w:t>
      </w:r>
    </w:p>
    <w:p w14:paraId="55893906" w14:textId="458F53E2" w:rsidR="00102026" w:rsidRPr="00B93B82" w:rsidRDefault="00617C34" w:rsidP="00617C34">
      <w:pPr>
        <w:tabs>
          <w:tab w:val="left" w:pos="0"/>
          <w:tab w:val="left" w:pos="544"/>
        </w:tabs>
        <w:ind w:firstLine="540"/>
        <w:jc w:val="center"/>
        <w:rPr>
          <w:b/>
          <w:bCs/>
          <w:color w:val="231F20"/>
          <w:sz w:val="24"/>
          <w:szCs w:val="24"/>
        </w:rPr>
      </w:pPr>
      <w:r w:rsidRPr="00B93B82">
        <w:rPr>
          <w:b/>
          <w:bCs/>
          <w:color w:val="231F20"/>
          <w:sz w:val="24"/>
          <w:szCs w:val="24"/>
        </w:rPr>
        <w:t>LUYỆN TỪ VÀ CÂU</w:t>
      </w:r>
    </w:p>
    <w:p w14:paraId="7B0573F7" w14:textId="13CF67AC" w:rsidR="00102026" w:rsidRPr="00B93B82" w:rsidRDefault="00771561" w:rsidP="00617C34">
      <w:pPr>
        <w:tabs>
          <w:tab w:val="left" w:pos="0"/>
          <w:tab w:val="left" w:pos="544"/>
        </w:tabs>
        <w:ind w:firstLine="540"/>
        <w:jc w:val="center"/>
        <w:rPr>
          <w:b/>
          <w:bCs/>
          <w:color w:val="231F20"/>
          <w:sz w:val="24"/>
          <w:szCs w:val="24"/>
        </w:rPr>
      </w:pPr>
      <w:r>
        <w:rPr>
          <w:b/>
          <w:bCs/>
          <w:color w:val="231F20"/>
          <w:sz w:val="24"/>
          <w:szCs w:val="24"/>
        </w:rPr>
        <w:t xml:space="preserve">          </w:t>
      </w:r>
      <w:r w:rsidR="00617C34" w:rsidRPr="00B93B82">
        <w:rPr>
          <w:b/>
          <w:bCs/>
          <w:color w:val="231F20"/>
          <w:sz w:val="24"/>
          <w:szCs w:val="24"/>
        </w:rPr>
        <w:t>CÂU ĐƠN VÀ CÂU GHÉP</w:t>
      </w:r>
      <w:r>
        <w:rPr>
          <w:b/>
          <w:bCs/>
          <w:color w:val="231F20"/>
          <w:sz w:val="24"/>
          <w:szCs w:val="24"/>
        </w:rPr>
        <w:t xml:space="preserve">   </w:t>
      </w:r>
      <w:r w:rsidR="00617C34" w:rsidRPr="00B93B82">
        <w:rPr>
          <w:b/>
          <w:bCs/>
          <w:color w:val="231F20"/>
          <w:sz w:val="24"/>
          <w:szCs w:val="24"/>
        </w:rPr>
        <w:t>(1 tiết)</w:t>
      </w:r>
    </w:p>
    <w:p w14:paraId="1B3EBD00" w14:textId="7349A1C2" w:rsidR="00102026" w:rsidRPr="00B93B82" w:rsidRDefault="00617C34" w:rsidP="00617C34">
      <w:pPr>
        <w:ind w:right="-90" w:firstLine="640"/>
        <w:jc w:val="both"/>
        <w:rPr>
          <w:rFonts w:eastAsiaTheme="majorEastAsia"/>
          <w:b/>
          <w:bCs/>
          <w:caps/>
          <w:spacing w:val="10"/>
          <w:sz w:val="24"/>
          <w:szCs w:val="24"/>
          <w:lang w:val="vi-VN"/>
        </w:rPr>
      </w:pPr>
      <w:r w:rsidRPr="00B93B82">
        <w:rPr>
          <w:rFonts w:eastAsiaTheme="majorEastAsia"/>
          <w:b/>
          <w:bCs/>
          <w:caps/>
          <w:spacing w:val="10"/>
          <w:sz w:val="24"/>
          <w:szCs w:val="24"/>
          <w:lang w:val="vi-VN"/>
        </w:rPr>
        <w:t xml:space="preserve">I. </w:t>
      </w:r>
      <w:r w:rsidR="00312367" w:rsidRPr="00B93B82">
        <w:rPr>
          <w:rFonts w:eastAsiaTheme="majorEastAsia"/>
          <w:b/>
          <w:bCs/>
          <w:caps/>
          <w:spacing w:val="10"/>
          <w:sz w:val="24"/>
          <w:szCs w:val="24"/>
          <w:lang w:val="vi-VN"/>
        </w:rPr>
        <w:t>YÊU CẦU CẦN ĐẠT</w:t>
      </w:r>
      <w:r w:rsidRPr="00B93B82">
        <w:rPr>
          <w:rFonts w:eastAsiaTheme="majorEastAsia"/>
          <w:b/>
          <w:bCs/>
          <w:caps/>
          <w:spacing w:val="10"/>
          <w:sz w:val="24"/>
          <w:szCs w:val="24"/>
          <w:lang w:val="vi-VN"/>
        </w:rPr>
        <w:t xml:space="preserve"> </w:t>
      </w:r>
    </w:p>
    <w:p w14:paraId="0A1F45BD" w14:textId="77777777" w:rsidR="00102026" w:rsidRPr="00B93B82" w:rsidRDefault="00617C34" w:rsidP="00617C34">
      <w:pPr>
        <w:pStyle w:val="ListParagraph"/>
        <w:numPr>
          <w:ilvl w:val="0"/>
          <w:numId w:val="16"/>
        </w:numPr>
        <w:tabs>
          <w:tab w:val="left" w:pos="757"/>
        </w:tabs>
        <w:spacing w:before="0"/>
        <w:ind w:left="757" w:hanging="164"/>
        <w:rPr>
          <w:sz w:val="24"/>
          <w:szCs w:val="24"/>
        </w:rPr>
      </w:pPr>
      <w:r w:rsidRPr="00B93B82">
        <w:rPr>
          <w:color w:val="231F20"/>
          <w:spacing w:val="-4"/>
          <w:sz w:val="24"/>
          <w:szCs w:val="24"/>
        </w:rPr>
        <w:t>Hiểu</w:t>
      </w:r>
      <w:r w:rsidRPr="00B93B82">
        <w:rPr>
          <w:color w:val="231F20"/>
          <w:spacing w:val="-10"/>
          <w:sz w:val="24"/>
          <w:szCs w:val="24"/>
        </w:rPr>
        <w:t xml:space="preserve"> </w:t>
      </w:r>
      <w:r w:rsidRPr="00B93B82">
        <w:rPr>
          <w:color w:val="231F20"/>
          <w:spacing w:val="-4"/>
          <w:sz w:val="24"/>
          <w:szCs w:val="24"/>
        </w:rPr>
        <w:t>thế</w:t>
      </w:r>
      <w:r w:rsidRPr="00B93B82">
        <w:rPr>
          <w:color w:val="231F20"/>
          <w:spacing w:val="-10"/>
          <w:sz w:val="24"/>
          <w:szCs w:val="24"/>
        </w:rPr>
        <w:t xml:space="preserve"> </w:t>
      </w:r>
      <w:r w:rsidRPr="00B93B82">
        <w:rPr>
          <w:color w:val="231F20"/>
          <w:spacing w:val="-4"/>
          <w:sz w:val="24"/>
          <w:szCs w:val="24"/>
        </w:rPr>
        <w:t>nào</w:t>
      </w:r>
      <w:r w:rsidRPr="00B93B82">
        <w:rPr>
          <w:color w:val="231F20"/>
          <w:spacing w:val="-9"/>
          <w:sz w:val="24"/>
          <w:szCs w:val="24"/>
        </w:rPr>
        <w:t xml:space="preserve"> </w:t>
      </w:r>
      <w:r w:rsidRPr="00B93B82">
        <w:rPr>
          <w:color w:val="231F20"/>
          <w:spacing w:val="-4"/>
          <w:sz w:val="24"/>
          <w:szCs w:val="24"/>
        </w:rPr>
        <w:t>là</w:t>
      </w:r>
      <w:r w:rsidRPr="00B93B82">
        <w:rPr>
          <w:color w:val="231F20"/>
          <w:spacing w:val="-10"/>
          <w:sz w:val="24"/>
          <w:szCs w:val="24"/>
        </w:rPr>
        <w:t xml:space="preserve"> </w:t>
      </w:r>
      <w:r w:rsidRPr="00B93B82">
        <w:rPr>
          <w:color w:val="231F20"/>
          <w:spacing w:val="-4"/>
          <w:sz w:val="24"/>
          <w:szCs w:val="24"/>
        </w:rPr>
        <w:t>câu</w:t>
      </w:r>
      <w:r w:rsidRPr="00B93B82">
        <w:rPr>
          <w:color w:val="231F20"/>
          <w:spacing w:val="-9"/>
          <w:sz w:val="24"/>
          <w:szCs w:val="24"/>
        </w:rPr>
        <w:t xml:space="preserve"> </w:t>
      </w:r>
      <w:r w:rsidRPr="00B93B82">
        <w:rPr>
          <w:color w:val="231F20"/>
          <w:spacing w:val="-4"/>
          <w:sz w:val="24"/>
          <w:szCs w:val="24"/>
        </w:rPr>
        <w:t>đơn</w:t>
      </w:r>
      <w:r w:rsidRPr="00B93B82">
        <w:rPr>
          <w:color w:val="231F20"/>
          <w:spacing w:val="-10"/>
          <w:sz w:val="24"/>
          <w:szCs w:val="24"/>
        </w:rPr>
        <w:t xml:space="preserve"> </w:t>
      </w:r>
      <w:r w:rsidRPr="00B93B82">
        <w:rPr>
          <w:color w:val="231F20"/>
          <w:spacing w:val="-4"/>
          <w:sz w:val="24"/>
          <w:szCs w:val="24"/>
        </w:rPr>
        <w:t>và</w:t>
      </w:r>
      <w:r w:rsidRPr="00B93B82">
        <w:rPr>
          <w:color w:val="231F20"/>
          <w:spacing w:val="-9"/>
          <w:sz w:val="24"/>
          <w:szCs w:val="24"/>
        </w:rPr>
        <w:t xml:space="preserve"> </w:t>
      </w:r>
      <w:r w:rsidRPr="00B93B82">
        <w:rPr>
          <w:color w:val="231F20"/>
          <w:spacing w:val="-4"/>
          <w:sz w:val="24"/>
          <w:szCs w:val="24"/>
        </w:rPr>
        <w:t>câu</w:t>
      </w:r>
      <w:r w:rsidRPr="00B93B82">
        <w:rPr>
          <w:color w:val="231F20"/>
          <w:spacing w:val="-10"/>
          <w:sz w:val="24"/>
          <w:szCs w:val="24"/>
        </w:rPr>
        <w:t xml:space="preserve"> </w:t>
      </w:r>
      <w:r w:rsidRPr="00B93B82">
        <w:rPr>
          <w:color w:val="231F20"/>
          <w:spacing w:val="-4"/>
          <w:sz w:val="24"/>
          <w:szCs w:val="24"/>
        </w:rPr>
        <w:t>ghép;</w:t>
      </w:r>
      <w:r w:rsidRPr="00B93B82">
        <w:rPr>
          <w:color w:val="231F20"/>
          <w:spacing w:val="-9"/>
          <w:sz w:val="24"/>
          <w:szCs w:val="24"/>
        </w:rPr>
        <w:t xml:space="preserve"> </w:t>
      </w:r>
      <w:r w:rsidRPr="00B93B82">
        <w:rPr>
          <w:color w:val="231F20"/>
          <w:spacing w:val="-4"/>
          <w:sz w:val="24"/>
          <w:szCs w:val="24"/>
        </w:rPr>
        <w:t>nhận</w:t>
      </w:r>
      <w:r w:rsidRPr="00B93B82">
        <w:rPr>
          <w:color w:val="231F20"/>
          <w:spacing w:val="-10"/>
          <w:sz w:val="24"/>
          <w:szCs w:val="24"/>
        </w:rPr>
        <w:t xml:space="preserve"> </w:t>
      </w:r>
      <w:r w:rsidRPr="00B93B82">
        <w:rPr>
          <w:color w:val="231F20"/>
          <w:spacing w:val="-4"/>
          <w:sz w:val="24"/>
          <w:szCs w:val="24"/>
        </w:rPr>
        <w:t>biết</w:t>
      </w:r>
      <w:r w:rsidRPr="00B93B82">
        <w:rPr>
          <w:color w:val="231F20"/>
          <w:spacing w:val="-9"/>
          <w:sz w:val="24"/>
          <w:szCs w:val="24"/>
        </w:rPr>
        <w:t xml:space="preserve"> </w:t>
      </w:r>
      <w:r w:rsidRPr="00B93B82">
        <w:rPr>
          <w:color w:val="231F20"/>
          <w:spacing w:val="-4"/>
          <w:sz w:val="24"/>
          <w:szCs w:val="24"/>
        </w:rPr>
        <w:t>câu</w:t>
      </w:r>
      <w:r w:rsidRPr="00B93B82">
        <w:rPr>
          <w:color w:val="231F20"/>
          <w:spacing w:val="-10"/>
          <w:sz w:val="24"/>
          <w:szCs w:val="24"/>
        </w:rPr>
        <w:t xml:space="preserve"> </w:t>
      </w:r>
      <w:r w:rsidRPr="00B93B82">
        <w:rPr>
          <w:color w:val="231F20"/>
          <w:spacing w:val="-4"/>
          <w:sz w:val="24"/>
          <w:szCs w:val="24"/>
        </w:rPr>
        <w:t>đơn,</w:t>
      </w:r>
      <w:r w:rsidRPr="00B93B82">
        <w:rPr>
          <w:color w:val="231F20"/>
          <w:spacing w:val="-9"/>
          <w:sz w:val="24"/>
          <w:szCs w:val="24"/>
        </w:rPr>
        <w:t xml:space="preserve"> </w:t>
      </w:r>
      <w:r w:rsidRPr="00B93B82">
        <w:rPr>
          <w:color w:val="231F20"/>
          <w:spacing w:val="-4"/>
          <w:sz w:val="24"/>
          <w:szCs w:val="24"/>
        </w:rPr>
        <w:t>câu</w:t>
      </w:r>
      <w:r w:rsidRPr="00B93B82">
        <w:rPr>
          <w:color w:val="231F20"/>
          <w:spacing w:val="-10"/>
          <w:sz w:val="24"/>
          <w:szCs w:val="24"/>
        </w:rPr>
        <w:t xml:space="preserve"> </w:t>
      </w:r>
      <w:r w:rsidRPr="00B93B82">
        <w:rPr>
          <w:color w:val="231F20"/>
          <w:spacing w:val="-4"/>
          <w:sz w:val="24"/>
          <w:szCs w:val="24"/>
        </w:rPr>
        <w:t>ghép</w:t>
      </w:r>
      <w:r w:rsidRPr="00B93B82">
        <w:rPr>
          <w:color w:val="231F20"/>
          <w:spacing w:val="-9"/>
          <w:sz w:val="24"/>
          <w:szCs w:val="24"/>
        </w:rPr>
        <w:t xml:space="preserve"> </w:t>
      </w:r>
      <w:r w:rsidRPr="00B93B82">
        <w:rPr>
          <w:color w:val="231F20"/>
          <w:spacing w:val="-4"/>
          <w:sz w:val="24"/>
          <w:szCs w:val="24"/>
        </w:rPr>
        <w:t>trong</w:t>
      </w:r>
      <w:r w:rsidRPr="00B93B82">
        <w:rPr>
          <w:color w:val="231F20"/>
          <w:spacing w:val="-10"/>
          <w:sz w:val="24"/>
          <w:szCs w:val="24"/>
        </w:rPr>
        <w:t xml:space="preserve"> </w:t>
      </w:r>
      <w:r w:rsidRPr="00B93B82">
        <w:rPr>
          <w:color w:val="231F20"/>
          <w:spacing w:val="-4"/>
          <w:sz w:val="24"/>
          <w:szCs w:val="24"/>
        </w:rPr>
        <w:t>đoạn</w:t>
      </w:r>
      <w:r w:rsidRPr="00B93B82">
        <w:rPr>
          <w:color w:val="231F20"/>
          <w:spacing w:val="-9"/>
          <w:sz w:val="24"/>
          <w:szCs w:val="24"/>
        </w:rPr>
        <w:t xml:space="preserve"> </w:t>
      </w:r>
      <w:r w:rsidRPr="00B93B82">
        <w:rPr>
          <w:color w:val="231F20"/>
          <w:spacing w:val="-4"/>
          <w:sz w:val="24"/>
          <w:szCs w:val="24"/>
        </w:rPr>
        <w:t>văn.</w:t>
      </w:r>
    </w:p>
    <w:p w14:paraId="6CC30E71" w14:textId="77777777" w:rsidR="00102026" w:rsidRPr="00B93B82" w:rsidRDefault="00617C34" w:rsidP="00617C34">
      <w:pPr>
        <w:pStyle w:val="ListParagraph"/>
        <w:numPr>
          <w:ilvl w:val="0"/>
          <w:numId w:val="16"/>
        </w:numPr>
        <w:tabs>
          <w:tab w:val="left" w:pos="773"/>
        </w:tabs>
        <w:spacing w:before="0"/>
        <w:ind w:left="773" w:hanging="180"/>
        <w:rPr>
          <w:sz w:val="24"/>
          <w:szCs w:val="24"/>
        </w:rPr>
      </w:pPr>
      <w:r w:rsidRPr="00B93B82">
        <w:rPr>
          <w:color w:val="231F20"/>
          <w:sz w:val="24"/>
          <w:szCs w:val="24"/>
        </w:rPr>
        <w:t xml:space="preserve">Bước đầu biết đặt câu ghép; xác định được các vế câu trong câu </w:t>
      </w:r>
      <w:r w:rsidRPr="00B93B82">
        <w:rPr>
          <w:color w:val="231F20"/>
          <w:spacing w:val="-2"/>
          <w:sz w:val="24"/>
          <w:szCs w:val="24"/>
        </w:rPr>
        <w:t>ghép.</w:t>
      </w:r>
    </w:p>
    <w:p w14:paraId="175A6F82" w14:textId="379699EA" w:rsidR="00102026" w:rsidRPr="00B93B82" w:rsidRDefault="00617C34" w:rsidP="00771561">
      <w:pPr>
        <w:ind w:leftChars="123" w:left="394"/>
        <w:jc w:val="both"/>
        <w:rPr>
          <w:color w:val="231F20"/>
          <w:spacing w:val="-15"/>
          <w:sz w:val="24"/>
          <w:szCs w:val="24"/>
        </w:rPr>
      </w:pPr>
      <w:r w:rsidRPr="00B93B82">
        <w:rPr>
          <w:color w:val="231F20"/>
          <w:sz w:val="24"/>
          <w:szCs w:val="24"/>
        </w:rPr>
        <w:t>- Phát</w:t>
      </w:r>
      <w:r w:rsidRPr="00B93B82">
        <w:rPr>
          <w:color w:val="231F20"/>
          <w:spacing w:val="-15"/>
          <w:sz w:val="24"/>
          <w:szCs w:val="24"/>
        </w:rPr>
        <w:t xml:space="preserve"> </w:t>
      </w:r>
      <w:r w:rsidRPr="00B93B82">
        <w:rPr>
          <w:color w:val="231F20"/>
          <w:sz w:val="24"/>
          <w:szCs w:val="24"/>
        </w:rPr>
        <w:t>triển</w:t>
      </w:r>
      <w:r w:rsidRPr="00B93B82">
        <w:rPr>
          <w:color w:val="231F20"/>
          <w:spacing w:val="-15"/>
          <w:sz w:val="24"/>
          <w:szCs w:val="24"/>
        </w:rPr>
        <w:t xml:space="preserve"> </w:t>
      </w:r>
      <w:r w:rsidRPr="00B93B82">
        <w:rPr>
          <w:color w:val="231F20"/>
          <w:sz w:val="24"/>
          <w:szCs w:val="24"/>
        </w:rPr>
        <w:t>NL</w:t>
      </w:r>
      <w:r w:rsidRPr="00B93B82">
        <w:rPr>
          <w:color w:val="231F20"/>
          <w:spacing w:val="-15"/>
          <w:sz w:val="24"/>
          <w:szCs w:val="24"/>
        </w:rPr>
        <w:t xml:space="preserve"> </w:t>
      </w:r>
      <w:r w:rsidRPr="00B93B82">
        <w:rPr>
          <w:color w:val="231F20"/>
          <w:sz w:val="24"/>
          <w:szCs w:val="24"/>
        </w:rPr>
        <w:t>giải</w:t>
      </w:r>
      <w:r w:rsidRPr="00B93B82">
        <w:rPr>
          <w:color w:val="231F20"/>
          <w:spacing w:val="-15"/>
          <w:sz w:val="24"/>
          <w:szCs w:val="24"/>
        </w:rPr>
        <w:t xml:space="preserve"> </w:t>
      </w:r>
      <w:r w:rsidRPr="00B93B82">
        <w:rPr>
          <w:color w:val="231F20"/>
          <w:sz w:val="24"/>
          <w:szCs w:val="24"/>
        </w:rPr>
        <w:t>quyết</w:t>
      </w:r>
      <w:r w:rsidRPr="00B93B82">
        <w:rPr>
          <w:color w:val="231F20"/>
          <w:spacing w:val="-15"/>
          <w:sz w:val="24"/>
          <w:szCs w:val="24"/>
        </w:rPr>
        <w:t xml:space="preserve"> </w:t>
      </w:r>
      <w:r w:rsidRPr="00B93B82">
        <w:rPr>
          <w:color w:val="231F20"/>
          <w:sz w:val="24"/>
          <w:szCs w:val="24"/>
        </w:rPr>
        <w:t>vấn</w:t>
      </w:r>
      <w:r w:rsidRPr="00B93B82">
        <w:rPr>
          <w:color w:val="231F20"/>
          <w:spacing w:val="-15"/>
          <w:sz w:val="24"/>
          <w:szCs w:val="24"/>
        </w:rPr>
        <w:t xml:space="preserve"> </w:t>
      </w:r>
      <w:r w:rsidRPr="00B93B82">
        <w:rPr>
          <w:color w:val="231F20"/>
          <w:sz w:val="24"/>
          <w:szCs w:val="24"/>
        </w:rPr>
        <w:t>đề</w:t>
      </w:r>
      <w:r w:rsidRPr="00B93B82">
        <w:rPr>
          <w:color w:val="231F20"/>
          <w:spacing w:val="-15"/>
          <w:sz w:val="24"/>
          <w:szCs w:val="24"/>
        </w:rPr>
        <w:t xml:space="preserve"> </w:t>
      </w:r>
      <w:r w:rsidRPr="00B93B82">
        <w:rPr>
          <w:color w:val="231F20"/>
          <w:sz w:val="24"/>
          <w:szCs w:val="24"/>
        </w:rPr>
        <w:t>và</w:t>
      </w:r>
      <w:r w:rsidRPr="00B93B82">
        <w:rPr>
          <w:color w:val="231F20"/>
          <w:spacing w:val="-15"/>
          <w:sz w:val="24"/>
          <w:szCs w:val="24"/>
        </w:rPr>
        <w:t xml:space="preserve"> </w:t>
      </w:r>
      <w:r w:rsidRPr="00B93B82">
        <w:rPr>
          <w:color w:val="231F20"/>
          <w:sz w:val="24"/>
          <w:szCs w:val="24"/>
        </w:rPr>
        <w:t>sáng</w:t>
      </w:r>
      <w:r w:rsidRPr="00B93B82">
        <w:rPr>
          <w:color w:val="231F20"/>
          <w:spacing w:val="-15"/>
          <w:sz w:val="24"/>
          <w:szCs w:val="24"/>
        </w:rPr>
        <w:t xml:space="preserve"> </w:t>
      </w:r>
      <w:r w:rsidRPr="00B93B82">
        <w:rPr>
          <w:color w:val="231F20"/>
          <w:sz w:val="24"/>
          <w:szCs w:val="24"/>
        </w:rPr>
        <w:t>tạo: thông</w:t>
      </w:r>
      <w:r w:rsidRPr="00B93B82">
        <w:rPr>
          <w:color w:val="231F20"/>
          <w:spacing w:val="-15"/>
          <w:sz w:val="24"/>
          <w:szCs w:val="24"/>
        </w:rPr>
        <w:t xml:space="preserve"> </w:t>
      </w:r>
      <w:r w:rsidRPr="00B93B82">
        <w:rPr>
          <w:color w:val="231F20"/>
          <w:sz w:val="24"/>
          <w:szCs w:val="24"/>
        </w:rPr>
        <w:t>qua</w:t>
      </w:r>
      <w:r w:rsidRPr="00B93B82">
        <w:rPr>
          <w:color w:val="231F20"/>
          <w:spacing w:val="-14"/>
          <w:sz w:val="24"/>
          <w:szCs w:val="24"/>
        </w:rPr>
        <w:t xml:space="preserve"> </w:t>
      </w:r>
      <w:r w:rsidRPr="00B93B82">
        <w:rPr>
          <w:color w:val="231F20"/>
          <w:sz w:val="24"/>
          <w:szCs w:val="24"/>
        </w:rPr>
        <w:t>việc</w:t>
      </w:r>
      <w:r w:rsidRPr="00B93B82">
        <w:rPr>
          <w:color w:val="231F20"/>
          <w:spacing w:val="-14"/>
          <w:sz w:val="24"/>
          <w:szCs w:val="24"/>
        </w:rPr>
        <w:t xml:space="preserve"> </w:t>
      </w:r>
      <w:r w:rsidRPr="00B93B82">
        <w:rPr>
          <w:color w:val="231F20"/>
          <w:sz w:val="24"/>
          <w:szCs w:val="24"/>
        </w:rPr>
        <w:t>giải</w:t>
      </w:r>
      <w:r w:rsidRPr="00B93B82">
        <w:rPr>
          <w:color w:val="231F20"/>
          <w:spacing w:val="-14"/>
          <w:sz w:val="24"/>
          <w:szCs w:val="24"/>
        </w:rPr>
        <w:t xml:space="preserve"> </w:t>
      </w:r>
      <w:r w:rsidRPr="00B93B82">
        <w:rPr>
          <w:color w:val="231F20"/>
          <w:sz w:val="24"/>
          <w:szCs w:val="24"/>
        </w:rPr>
        <w:t>các</w:t>
      </w:r>
      <w:r w:rsidRPr="00B93B82">
        <w:rPr>
          <w:color w:val="231F20"/>
          <w:spacing w:val="-14"/>
          <w:sz w:val="24"/>
          <w:szCs w:val="24"/>
        </w:rPr>
        <w:t xml:space="preserve"> </w:t>
      </w:r>
      <w:r w:rsidRPr="00B93B82">
        <w:rPr>
          <w:color w:val="231F20"/>
          <w:sz w:val="24"/>
          <w:szCs w:val="24"/>
        </w:rPr>
        <w:t>bài tập.</w:t>
      </w:r>
      <w:r w:rsidR="00312367" w:rsidRPr="00B93B82">
        <w:rPr>
          <w:color w:val="231F20"/>
          <w:sz w:val="24"/>
          <w:szCs w:val="24"/>
        </w:rPr>
        <w:t xml:space="preserve"> </w:t>
      </w:r>
      <w:r w:rsidRPr="00B93B82">
        <w:rPr>
          <w:color w:val="231F20"/>
          <w:sz w:val="24"/>
          <w:szCs w:val="24"/>
        </w:rPr>
        <w:t>NL</w:t>
      </w:r>
      <w:r w:rsidRPr="00B93B82">
        <w:rPr>
          <w:color w:val="231F20"/>
          <w:spacing w:val="-15"/>
          <w:sz w:val="24"/>
          <w:szCs w:val="24"/>
        </w:rPr>
        <w:t xml:space="preserve"> </w:t>
      </w:r>
      <w:r w:rsidRPr="00B93B82">
        <w:rPr>
          <w:color w:val="231F20"/>
          <w:sz w:val="24"/>
          <w:szCs w:val="24"/>
        </w:rPr>
        <w:t xml:space="preserve">giao </w:t>
      </w:r>
      <w:r w:rsidRPr="00B93B82">
        <w:rPr>
          <w:color w:val="231F20"/>
          <w:spacing w:val="-4"/>
          <w:sz w:val="24"/>
          <w:szCs w:val="24"/>
        </w:rPr>
        <w:t>tiếp</w:t>
      </w:r>
      <w:r w:rsidRPr="00B93B82">
        <w:rPr>
          <w:color w:val="231F20"/>
          <w:spacing w:val="-17"/>
          <w:sz w:val="24"/>
          <w:szCs w:val="24"/>
        </w:rPr>
        <w:t xml:space="preserve"> </w:t>
      </w:r>
      <w:r w:rsidRPr="00B93B82">
        <w:rPr>
          <w:color w:val="231F20"/>
          <w:spacing w:val="-4"/>
          <w:sz w:val="24"/>
          <w:szCs w:val="24"/>
        </w:rPr>
        <w:t>và</w:t>
      </w:r>
      <w:r w:rsidRPr="00B93B82">
        <w:rPr>
          <w:color w:val="231F20"/>
          <w:spacing w:val="-15"/>
          <w:sz w:val="24"/>
          <w:szCs w:val="24"/>
        </w:rPr>
        <w:t xml:space="preserve"> </w:t>
      </w:r>
      <w:r w:rsidRPr="00B93B82">
        <w:rPr>
          <w:color w:val="231F20"/>
          <w:spacing w:val="-4"/>
          <w:sz w:val="24"/>
          <w:szCs w:val="24"/>
        </w:rPr>
        <w:t>hợp</w:t>
      </w:r>
      <w:r w:rsidRPr="00B93B82">
        <w:rPr>
          <w:color w:val="231F20"/>
          <w:spacing w:val="-14"/>
          <w:sz w:val="24"/>
          <w:szCs w:val="24"/>
        </w:rPr>
        <w:t xml:space="preserve"> </w:t>
      </w:r>
      <w:r w:rsidRPr="00B93B82">
        <w:rPr>
          <w:color w:val="231F20"/>
          <w:spacing w:val="-4"/>
          <w:sz w:val="24"/>
          <w:szCs w:val="24"/>
        </w:rPr>
        <w:t>tác</w:t>
      </w:r>
      <w:r w:rsidRPr="00B93B82">
        <w:rPr>
          <w:color w:val="231F20"/>
          <w:spacing w:val="-15"/>
          <w:sz w:val="24"/>
          <w:szCs w:val="24"/>
        </w:rPr>
        <w:t xml:space="preserve"> </w:t>
      </w:r>
      <w:r w:rsidRPr="00B93B82">
        <w:rPr>
          <w:color w:val="231F20"/>
          <w:spacing w:val="-4"/>
          <w:sz w:val="24"/>
          <w:szCs w:val="24"/>
        </w:rPr>
        <w:t>thông</w:t>
      </w:r>
      <w:r w:rsidRPr="00B93B82">
        <w:rPr>
          <w:color w:val="231F20"/>
          <w:spacing w:val="-14"/>
          <w:sz w:val="24"/>
          <w:szCs w:val="24"/>
        </w:rPr>
        <w:t xml:space="preserve"> </w:t>
      </w:r>
      <w:r w:rsidRPr="00B93B82">
        <w:rPr>
          <w:color w:val="231F20"/>
          <w:spacing w:val="-4"/>
          <w:sz w:val="24"/>
          <w:szCs w:val="24"/>
        </w:rPr>
        <w:t>qua</w:t>
      </w:r>
      <w:r w:rsidRPr="00B93B82">
        <w:rPr>
          <w:color w:val="231F20"/>
          <w:spacing w:val="-15"/>
          <w:sz w:val="24"/>
          <w:szCs w:val="24"/>
        </w:rPr>
        <w:t xml:space="preserve"> </w:t>
      </w:r>
      <w:r w:rsidRPr="00B93B82">
        <w:rPr>
          <w:color w:val="231F20"/>
          <w:spacing w:val="-4"/>
          <w:sz w:val="24"/>
          <w:szCs w:val="24"/>
        </w:rPr>
        <w:t>HĐ</w:t>
      </w:r>
      <w:r w:rsidRPr="00B93B82">
        <w:rPr>
          <w:color w:val="231F20"/>
          <w:spacing w:val="-14"/>
          <w:sz w:val="24"/>
          <w:szCs w:val="24"/>
        </w:rPr>
        <w:t xml:space="preserve"> </w:t>
      </w:r>
      <w:r w:rsidRPr="00B93B82">
        <w:rPr>
          <w:color w:val="231F20"/>
          <w:spacing w:val="-4"/>
          <w:sz w:val="24"/>
          <w:szCs w:val="24"/>
        </w:rPr>
        <w:t>nhóm.</w:t>
      </w:r>
      <w:r w:rsidRPr="00B93B82">
        <w:rPr>
          <w:color w:val="231F20"/>
          <w:spacing w:val="-15"/>
          <w:sz w:val="24"/>
          <w:szCs w:val="24"/>
        </w:rPr>
        <w:t xml:space="preserve"> </w:t>
      </w:r>
    </w:p>
    <w:p w14:paraId="03748441" w14:textId="77777777" w:rsidR="00102026" w:rsidRPr="00B93B82" w:rsidRDefault="00617C34" w:rsidP="00617C34">
      <w:pPr>
        <w:pStyle w:val="BodyText"/>
        <w:spacing w:after="0"/>
        <w:ind w:right="289" w:firstLineChars="200" w:firstLine="450"/>
        <w:jc w:val="both"/>
        <w:rPr>
          <w:sz w:val="24"/>
          <w:szCs w:val="24"/>
        </w:rPr>
      </w:pPr>
      <w:r w:rsidRPr="00B93B82">
        <w:rPr>
          <w:color w:val="231F20"/>
          <w:spacing w:val="-15"/>
          <w:sz w:val="24"/>
          <w:szCs w:val="24"/>
        </w:rPr>
        <w:t xml:space="preserve">- </w:t>
      </w:r>
      <w:r w:rsidRPr="00B93B82">
        <w:rPr>
          <w:color w:val="231F20"/>
          <w:spacing w:val="-4"/>
          <w:sz w:val="24"/>
          <w:szCs w:val="24"/>
        </w:rPr>
        <w:t>Bồi</w:t>
      </w:r>
      <w:r w:rsidRPr="00B93B82">
        <w:rPr>
          <w:color w:val="231F20"/>
          <w:spacing w:val="-14"/>
          <w:sz w:val="24"/>
          <w:szCs w:val="24"/>
        </w:rPr>
        <w:t xml:space="preserve"> </w:t>
      </w:r>
      <w:r w:rsidRPr="00B93B82">
        <w:rPr>
          <w:color w:val="231F20"/>
          <w:spacing w:val="-4"/>
          <w:sz w:val="24"/>
          <w:szCs w:val="24"/>
        </w:rPr>
        <w:t>dưỡng</w:t>
      </w:r>
      <w:r w:rsidRPr="00B93B82">
        <w:rPr>
          <w:color w:val="231F20"/>
          <w:spacing w:val="-15"/>
          <w:sz w:val="24"/>
          <w:szCs w:val="24"/>
        </w:rPr>
        <w:t xml:space="preserve"> </w:t>
      </w:r>
      <w:r w:rsidRPr="00B93B82">
        <w:rPr>
          <w:color w:val="231F20"/>
          <w:spacing w:val="-4"/>
          <w:sz w:val="24"/>
          <w:szCs w:val="24"/>
        </w:rPr>
        <w:t>PC</w:t>
      </w:r>
      <w:r w:rsidRPr="00B93B82">
        <w:rPr>
          <w:color w:val="231F20"/>
          <w:spacing w:val="-14"/>
          <w:sz w:val="24"/>
          <w:szCs w:val="24"/>
        </w:rPr>
        <w:t xml:space="preserve"> </w:t>
      </w:r>
      <w:r w:rsidRPr="00B93B82">
        <w:rPr>
          <w:color w:val="231F20"/>
          <w:spacing w:val="-4"/>
          <w:sz w:val="24"/>
          <w:szCs w:val="24"/>
        </w:rPr>
        <w:t>chăm</w:t>
      </w:r>
      <w:r w:rsidRPr="00B93B82">
        <w:rPr>
          <w:color w:val="231F20"/>
          <w:spacing w:val="-15"/>
          <w:sz w:val="24"/>
          <w:szCs w:val="24"/>
        </w:rPr>
        <w:t xml:space="preserve"> </w:t>
      </w:r>
      <w:r w:rsidRPr="00B93B82">
        <w:rPr>
          <w:color w:val="231F20"/>
          <w:spacing w:val="-4"/>
          <w:sz w:val="24"/>
          <w:szCs w:val="24"/>
        </w:rPr>
        <w:t>chỉ</w:t>
      </w:r>
      <w:r w:rsidRPr="00B93B82">
        <w:rPr>
          <w:color w:val="231F20"/>
          <w:spacing w:val="-14"/>
          <w:sz w:val="24"/>
          <w:szCs w:val="24"/>
        </w:rPr>
        <w:t xml:space="preserve"> </w:t>
      </w:r>
      <w:r w:rsidRPr="00B93B82">
        <w:rPr>
          <w:color w:val="231F20"/>
          <w:spacing w:val="-4"/>
          <w:sz w:val="24"/>
          <w:szCs w:val="24"/>
        </w:rPr>
        <w:t>thông</w:t>
      </w:r>
      <w:r w:rsidRPr="00B93B82">
        <w:rPr>
          <w:color w:val="231F20"/>
          <w:spacing w:val="-15"/>
          <w:sz w:val="24"/>
          <w:szCs w:val="24"/>
        </w:rPr>
        <w:t xml:space="preserve"> </w:t>
      </w:r>
      <w:r w:rsidRPr="00B93B82">
        <w:rPr>
          <w:color w:val="231F20"/>
          <w:spacing w:val="-4"/>
          <w:sz w:val="24"/>
          <w:szCs w:val="24"/>
        </w:rPr>
        <w:t>qua</w:t>
      </w:r>
      <w:r w:rsidRPr="00B93B82">
        <w:rPr>
          <w:color w:val="231F20"/>
          <w:spacing w:val="-14"/>
          <w:sz w:val="24"/>
          <w:szCs w:val="24"/>
        </w:rPr>
        <w:t xml:space="preserve"> </w:t>
      </w:r>
      <w:r w:rsidRPr="00B93B82">
        <w:rPr>
          <w:color w:val="231F20"/>
          <w:spacing w:val="-4"/>
          <w:sz w:val="24"/>
          <w:szCs w:val="24"/>
        </w:rPr>
        <w:t>hoạt động</w:t>
      </w:r>
      <w:r w:rsidRPr="00B93B82">
        <w:rPr>
          <w:color w:val="231F20"/>
          <w:spacing w:val="-15"/>
          <w:sz w:val="24"/>
          <w:szCs w:val="24"/>
        </w:rPr>
        <w:t xml:space="preserve"> </w:t>
      </w:r>
      <w:r w:rsidRPr="00B93B82">
        <w:rPr>
          <w:color w:val="231F20"/>
          <w:spacing w:val="-4"/>
          <w:sz w:val="24"/>
          <w:szCs w:val="24"/>
        </w:rPr>
        <w:t>học</w:t>
      </w:r>
      <w:r w:rsidRPr="00B93B82">
        <w:rPr>
          <w:color w:val="231F20"/>
          <w:spacing w:val="-14"/>
          <w:sz w:val="24"/>
          <w:szCs w:val="24"/>
        </w:rPr>
        <w:t xml:space="preserve"> </w:t>
      </w:r>
      <w:r w:rsidRPr="00B93B82">
        <w:rPr>
          <w:color w:val="231F20"/>
          <w:spacing w:val="-4"/>
          <w:sz w:val="24"/>
          <w:szCs w:val="24"/>
        </w:rPr>
        <w:t>tập.</w:t>
      </w:r>
    </w:p>
    <w:p w14:paraId="280263AB" w14:textId="77777777" w:rsidR="00102026" w:rsidRPr="00B93B82" w:rsidRDefault="00617C34" w:rsidP="00617C34">
      <w:pPr>
        <w:ind w:firstLine="540"/>
        <w:jc w:val="both"/>
        <w:rPr>
          <w:rFonts w:eastAsiaTheme="minorEastAsia"/>
          <w:b/>
          <w:sz w:val="24"/>
          <w:szCs w:val="24"/>
          <w:lang w:val="vi-VN"/>
        </w:rPr>
      </w:pPr>
      <w:r w:rsidRPr="00B93B82">
        <w:rPr>
          <w:rFonts w:eastAsiaTheme="minorEastAsia"/>
          <w:b/>
          <w:sz w:val="24"/>
          <w:szCs w:val="24"/>
          <w:lang w:val="vi-VN"/>
        </w:rPr>
        <w:t>II. ĐỒ DÙNG DẠY HỌC</w:t>
      </w:r>
    </w:p>
    <w:p w14:paraId="7EB6577B" w14:textId="2D4EDABD" w:rsidR="00102026" w:rsidRPr="00B93B82" w:rsidRDefault="00312367" w:rsidP="00617C34">
      <w:pPr>
        <w:ind w:firstLine="540"/>
        <w:jc w:val="both"/>
        <w:rPr>
          <w:rFonts w:eastAsiaTheme="minorEastAsia"/>
          <w:sz w:val="24"/>
          <w:szCs w:val="24"/>
          <w:lang w:val="vi-VN"/>
        </w:rPr>
      </w:pPr>
      <w:r w:rsidRPr="00B93B82">
        <w:rPr>
          <w:rFonts w:eastAsiaTheme="minorEastAsia"/>
          <w:sz w:val="24"/>
          <w:szCs w:val="24"/>
          <w:lang w:val="vi-VN"/>
        </w:rPr>
        <w:t xml:space="preserve"> - GV chuẩn bị: Máy tính, máy chiếu; phiếu học tập cho HS.</w:t>
      </w:r>
    </w:p>
    <w:p w14:paraId="34470B03" w14:textId="0108B942" w:rsidR="00102026" w:rsidRPr="00B93B82" w:rsidRDefault="00312367" w:rsidP="00617C34">
      <w:pPr>
        <w:ind w:firstLine="540"/>
        <w:jc w:val="both"/>
        <w:rPr>
          <w:rFonts w:eastAsiaTheme="minorEastAsia"/>
          <w:sz w:val="24"/>
          <w:szCs w:val="24"/>
          <w:lang w:val="vi-VN"/>
        </w:rPr>
      </w:pPr>
      <w:r w:rsidRPr="00B93B82">
        <w:rPr>
          <w:rFonts w:eastAsiaTheme="minorEastAsia"/>
          <w:sz w:val="24"/>
          <w:szCs w:val="24"/>
          <w:lang w:val="vi-VN"/>
        </w:rPr>
        <w:t xml:space="preserve"> - HS chuẩn bị: </w:t>
      </w:r>
      <w:r w:rsidRPr="00B93B82">
        <w:rPr>
          <w:rFonts w:eastAsia="Tahoma"/>
          <w:bCs/>
          <w:sz w:val="24"/>
          <w:szCs w:val="24"/>
          <w:lang w:val="vi-VN"/>
        </w:rPr>
        <w:t xml:space="preserve">SGK </w:t>
      </w:r>
      <w:r w:rsidRPr="00B93B82">
        <w:rPr>
          <w:rFonts w:eastAsia="Tahoma"/>
          <w:bCs/>
          <w:i/>
          <w:iCs/>
          <w:sz w:val="24"/>
          <w:szCs w:val="24"/>
          <w:lang w:val="vi-VN"/>
        </w:rPr>
        <w:t>Tiếng Việt 5</w:t>
      </w:r>
      <w:r w:rsidRPr="00B93B82">
        <w:rPr>
          <w:rFonts w:eastAsia="Tahoma"/>
          <w:bCs/>
          <w:sz w:val="24"/>
          <w:szCs w:val="24"/>
          <w:lang w:val="vi-VN"/>
        </w:rPr>
        <w:t xml:space="preserve">, tập </w:t>
      </w:r>
      <w:r w:rsidRPr="00B93B82">
        <w:rPr>
          <w:rFonts w:eastAsia="Tahoma"/>
          <w:bCs/>
          <w:sz w:val="24"/>
          <w:szCs w:val="24"/>
        </w:rPr>
        <w:t>hai</w:t>
      </w:r>
      <w:r w:rsidRPr="00B93B82">
        <w:rPr>
          <w:rFonts w:eastAsia="Tahoma"/>
          <w:bCs/>
          <w:sz w:val="24"/>
          <w:szCs w:val="24"/>
          <w:lang w:val="vi-VN"/>
        </w:rPr>
        <w:t xml:space="preserve">; </w:t>
      </w:r>
      <w:r w:rsidRPr="00B93B82">
        <w:rPr>
          <w:rFonts w:eastAsiaTheme="minorEastAsia"/>
          <w:i/>
          <w:sz w:val="24"/>
          <w:szCs w:val="24"/>
          <w:lang w:val="vi-VN"/>
        </w:rPr>
        <w:t>Sổ tay từ ngữ Tiếng Việt 5</w:t>
      </w:r>
      <w:r w:rsidRPr="00B93B82">
        <w:rPr>
          <w:rFonts w:eastAsiaTheme="minorEastAsia"/>
          <w:sz w:val="24"/>
          <w:szCs w:val="24"/>
          <w:lang w:val="vi-VN"/>
        </w:rPr>
        <w:t xml:space="preserve"> (NXB ĐHSP TPHCM) hoặc từ điển tiếng Việt; </w:t>
      </w:r>
      <w:r w:rsidRPr="00B93B82">
        <w:rPr>
          <w:rFonts w:eastAsia="Tahoma"/>
          <w:bCs/>
          <w:i/>
          <w:iCs/>
          <w:sz w:val="24"/>
          <w:szCs w:val="24"/>
          <w:lang w:val="vi-VN"/>
        </w:rPr>
        <w:t>Vở bài tập</w:t>
      </w:r>
      <w:r w:rsidRPr="00B93B82">
        <w:rPr>
          <w:rFonts w:eastAsia="Tahoma"/>
          <w:bCs/>
          <w:sz w:val="24"/>
          <w:szCs w:val="24"/>
          <w:lang w:val="vi-VN"/>
        </w:rPr>
        <w:t xml:space="preserve"> </w:t>
      </w:r>
      <w:r w:rsidRPr="00B93B82">
        <w:rPr>
          <w:rFonts w:eastAsiaTheme="minorEastAsia"/>
          <w:bCs/>
          <w:i/>
          <w:iCs/>
          <w:sz w:val="24"/>
          <w:szCs w:val="24"/>
          <w:lang w:val="vi-VN"/>
        </w:rPr>
        <w:t>Tiếng Việt 5</w:t>
      </w:r>
      <w:r w:rsidRPr="00B93B82">
        <w:rPr>
          <w:rFonts w:eastAsiaTheme="minorEastAsia"/>
          <w:bCs/>
          <w:sz w:val="24"/>
          <w:szCs w:val="24"/>
          <w:lang w:val="vi-VN"/>
        </w:rPr>
        <w:t xml:space="preserve">, </w:t>
      </w:r>
      <w:r w:rsidRPr="00B93B82">
        <w:rPr>
          <w:rFonts w:eastAsia="Tahoma"/>
          <w:bCs/>
          <w:sz w:val="24"/>
          <w:szCs w:val="24"/>
          <w:lang w:val="vi-VN"/>
        </w:rPr>
        <w:t xml:space="preserve">tập </w:t>
      </w:r>
      <w:r w:rsidRPr="00B93B82">
        <w:rPr>
          <w:rFonts w:eastAsia="Tahoma"/>
          <w:bCs/>
          <w:sz w:val="24"/>
          <w:szCs w:val="24"/>
        </w:rPr>
        <w:t>hai</w:t>
      </w:r>
      <w:r w:rsidRPr="00B93B82">
        <w:rPr>
          <w:rFonts w:eastAsiaTheme="minorEastAsia"/>
          <w:sz w:val="24"/>
          <w:szCs w:val="24"/>
          <w:lang w:val="vi-VN"/>
        </w:rPr>
        <w:t xml:space="preserve"> hoặc vở viết.</w:t>
      </w:r>
    </w:p>
    <w:p w14:paraId="247E3959" w14:textId="77777777" w:rsidR="00102026" w:rsidRPr="00B93B82" w:rsidRDefault="00617C34" w:rsidP="00617C34">
      <w:pPr>
        <w:ind w:firstLine="540"/>
        <w:jc w:val="both"/>
        <w:rPr>
          <w:rFonts w:eastAsiaTheme="minorEastAsia"/>
          <w:b/>
          <w:sz w:val="24"/>
          <w:szCs w:val="24"/>
          <w:lang w:val="vi-VN"/>
        </w:rPr>
      </w:pPr>
      <w:r w:rsidRPr="00B93B82">
        <w:rPr>
          <w:rFonts w:eastAsiaTheme="minorEastAsia"/>
          <w:b/>
          <w:sz w:val="24"/>
          <w:szCs w:val="24"/>
          <w:lang w:val="vi-VN"/>
        </w:rPr>
        <w:t>III. CÁC HOẠT ĐỘNG DẠY VÀ HỌC</w:t>
      </w:r>
    </w:p>
    <w:tbl>
      <w:tblPr>
        <w:tblStyle w:val="TableGrid"/>
        <w:tblW w:w="0" w:type="auto"/>
        <w:tblLook w:val="04A0" w:firstRow="1" w:lastRow="0" w:firstColumn="1" w:lastColumn="0" w:noHBand="0" w:noVBand="1"/>
      </w:tblPr>
      <w:tblGrid>
        <w:gridCol w:w="828"/>
        <w:gridCol w:w="5310"/>
        <w:gridCol w:w="4050"/>
      </w:tblGrid>
      <w:tr w:rsidR="008D59C8" w:rsidRPr="00B93B82" w14:paraId="4332F4F6" w14:textId="77777777" w:rsidTr="00E84C5A">
        <w:tc>
          <w:tcPr>
            <w:tcW w:w="828" w:type="dxa"/>
          </w:tcPr>
          <w:p w14:paraId="54A97679" w14:textId="58492EE2" w:rsidR="008D59C8" w:rsidRPr="00B93B82" w:rsidRDefault="008D59C8" w:rsidP="00617C34">
            <w:pPr>
              <w:jc w:val="center"/>
              <w:rPr>
                <w:rStyle w:val="Strong"/>
                <w:rFonts w:eastAsia="Arial"/>
                <w:color w:val="000000"/>
                <w:sz w:val="24"/>
                <w:szCs w:val="24"/>
              </w:rPr>
            </w:pPr>
            <w:r w:rsidRPr="00B93B82">
              <w:rPr>
                <w:rStyle w:val="Strong"/>
                <w:rFonts w:eastAsia="Arial"/>
                <w:color w:val="000000"/>
                <w:sz w:val="24"/>
                <w:szCs w:val="24"/>
              </w:rPr>
              <w:t>T/g</w:t>
            </w:r>
          </w:p>
        </w:tc>
        <w:tc>
          <w:tcPr>
            <w:tcW w:w="5310" w:type="dxa"/>
          </w:tcPr>
          <w:p w14:paraId="196ADB35" w14:textId="1010195B" w:rsidR="008D59C8" w:rsidRPr="00B93B82" w:rsidRDefault="008D59C8" w:rsidP="00617C34">
            <w:pPr>
              <w:jc w:val="center"/>
              <w:rPr>
                <w:rFonts w:eastAsiaTheme="minorEastAsia"/>
                <w:sz w:val="24"/>
                <w:szCs w:val="24"/>
              </w:rPr>
            </w:pPr>
            <w:r w:rsidRPr="00B93B82">
              <w:rPr>
                <w:rStyle w:val="Strong"/>
                <w:rFonts w:eastAsia="Arial"/>
                <w:color w:val="000000"/>
                <w:sz w:val="24"/>
                <w:szCs w:val="24"/>
              </w:rPr>
              <w:t>HOẠT ĐỘNG CỦA GIÁO VIÊN</w:t>
            </w:r>
          </w:p>
        </w:tc>
        <w:tc>
          <w:tcPr>
            <w:tcW w:w="4050" w:type="dxa"/>
          </w:tcPr>
          <w:p w14:paraId="33684BDC" w14:textId="0F4EAF82" w:rsidR="008D59C8" w:rsidRPr="00B93B82" w:rsidRDefault="008D59C8" w:rsidP="00617C34">
            <w:pPr>
              <w:jc w:val="center"/>
              <w:rPr>
                <w:rFonts w:eastAsiaTheme="minorEastAsia"/>
                <w:sz w:val="24"/>
                <w:szCs w:val="24"/>
              </w:rPr>
            </w:pPr>
            <w:r w:rsidRPr="00B93B82">
              <w:rPr>
                <w:rStyle w:val="Strong"/>
                <w:rFonts w:eastAsia="Arial"/>
                <w:color w:val="000000"/>
                <w:sz w:val="24"/>
                <w:szCs w:val="24"/>
              </w:rPr>
              <w:t>HOẠT ĐỘNG CỦA HỌC SINH</w:t>
            </w:r>
          </w:p>
        </w:tc>
      </w:tr>
      <w:tr w:rsidR="008D59C8" w:rsidRPr="00B93B82" w14:paraId="6324C62E" w14:textId="77777777" w:rsidTr="00E84C5A">
        <w:tc>
          <w:tcPr>
            <w:tcW w:w="828" w:type="dxa"/>
          </w:tcPr>
          <w:p w14:paraId="2F9D847A" w14:textId="77777777" w:rsidR="008D59C8" w:rsidRPr="00B93B82" w:rsidRDefault="008D59C8" w:rsidP="00617C34">
            <w:pPr>
              <w:rPr>
                <w:rStyle w:val="Strong"/>
                <w:rFonts w:eastAsia="Arial"/>
                <w:color w:val="000000"/>
                <w:sz w:val="24"/>
                <w:szCs w:val="24"/>
              </w:rPr>
            </w:pPr>
          </w:p>
        </w:tc>
        <w:tc>
          <w:tcPr>
            <w:tcW w:w="5310" w:type="dxa"/>
          </w:tcPr>
          <w:p w14:paraId="4057C830" w14:textId="688B6F6E" w:rsidR="008D59C8" w:rsidRPr="00B93B82" w:rsidRDefault="008D59C8" w:rsidP="00617C34">
            <w:pPr>
              <w:rPr>
                <w:rFonts w:eastAsiaTheme="minorEastAsia"/>
                <w:sz w:val="24"/>
                <w:szCs w:val="24"/>
                <w:lang w:val="vi-VN"/>
              </w:rPr>
            </w:pPr>
            <w:r w:rsidRPr="00B93B82">
              <w:rPr>
                <w:rStyle w:val="Strong"/>
                <w:rFonts w:eastAsia="Arial"/>
                <w:color w:val="000000"/>
                <w:sz w:val="24"/>
                <w:szCs w:val="24"/>
              </w:rPr>
              <w:t xml:space="preserve">A. </w:t>
            </w:r>
            <w:r w:rsidR="00FB0875">
              <w:rPr>
                <w:rStyle w:val="Strong"/>
                <w:rFonts w:eastAsia="Arial"/>
                <w:color w:val="000000"/>
                <w:sz w:val="24"/>
                <w:szCs w:val="24"/>
              </w:rPr>
              <w:t>HOẠT ĐỘNG MỞ ĐẦU</w:t>
            </w:r>
          </w:p>
          <w:p w14:paraId="1F936840" w14:textId="3D92B5DE" w:rsidR="008D59C8" w:rsidRPr="00B93B82" w:rsidRDefault="008D59C8" w:rsidP="00617C34">
            <w:pPr>
              <w:rPr>
                <w:rFonts w:eastAsiaTheme="minorEastAsia"/>
                <w:sz w:val="24"/>
                <w:szCs w:val="24"/>
              </w:rPr>
            </w:pPr>
            <w:r w:rsidRPr="00B93B82">
              <w:rPr>
                <w:rFonts w:eastAsiaTheme="minorEastAsia"/>
                <w:sz w:val="24"/>
                <w:szCs w:val="24"/>
                <w:lang w:val="vi-VN"/>
              </w:rPr>
              <w:t xml:space="preserve">- GV </w:t>
            </w:r>
            <w:r w:rsidRPr="00B93B82">
              <w:rPr>
                <w:rFonts w:eastAsiaTheme="minorEastAsia"/>
                <w:sz w:val="24"/>
                <w:szCs w:val="24"/>
              </w:rPr>
              <w:t>cho HS hát.</w:t>
            </w:r>
          </w:p>
          <w:p w14:paraId="060D5E3B" w14:textId="797FC732" w:rsidR="008D59C8" w:rsidRPr="00B93B82" w:rsidRDefault="008D59C8" w:rsidP="00617C34">
            <w:pPr>
              <w:pStyle w:val="BodyText"/>
              <w:spacing w:after="0"/>
              <w:ind w:right="292"/>
              <w:rPr>
                <w:rStyle w:val="Strong"/>
                <w:rFonts w:eastAsiaTheme="minorEastAsia"/>
                <w:b w:val="0"/>
                <w:bCs w:val="0"/>
                <w:sz w:val="24"/>
                <w:szCs w:val="24"/>
                <w:lang w:val="vi-VN"/>
              </w:rPr>
            </w:pPr>
            <w:r w:rsidRPr="00B93B82">
              <w:rPr>
                <w:rFonts w:eastAsiaTheme="minorEastAsia"/>
                <w:sz w:val="24"/>
                <w:szCs w:val="24"/>
                <w:lang w:val="vi-VN"/>
              </w:rPr>
              <w:t xml:space="preserve"> - GV giới thiệu bài: </w:t>
            </w:r>
            <w:r w:rsidRPr="00B93B82">
              <w:rPr>
                <w:color w:val="231F20"/>
                <w:sz w:val="24"/>
                <w:szCs w:val="24"/>
              </w:rPr>
              <w:t>Ở</w:t>
            </w:r>
            <w:r w:rsidRPr="00B93B82">
              <w:rPr>
                <w:color w:val="231F20"/>
                <w:spacing w:val="-12"/>
                <w:sz w:val="24"/>
                <w:szCs w:val="24"/>
              </w:rPr>
              <w:t xml:space="preserve"> </w:t>
            </w:r>
            <w:r w:rsidRPr="00B93B82">
              <w:rPr>
                <w:color w:val="231F20"/>
                <w:sz w:val="24"/>
                <w:szCs w:val="24"/>
              </w:rPr>
              <w:t>lớp</w:t>
            </w:r>
            <w:r w:rsidRPr="00B93B82">
              <w:rPr>
                <w:color w:val="231F20"/>
                <w:spacing w:val="-12"/>
                <w:sz w:val="24"/>
                <w:szCs w:val="24"/>
              </w:rPr>
              <w:t xml:space="preserve"> </w:t>
            </w:r>
            <w:r w:rsidRPr="00B93B82">
              <w:rPr>
                <w:color w:val="231F20"/>
                <w:sz w:val="24"/>
                <w:szCs w:val="24"/>
              </w:rPr>
              <w:t>4,</w:t>
            </w:r>
            <w:r w:rsidRPr="00B93B82">
              <w:rPr>
                <w:color w:val="231F20"/>
                <w:spacing w:val="-12"/>
                <w:sz w:val="24"/>
                <w:szCs w:val="24"/>
              </w:rPr>
              <w:t xml:space="preserve"> </w:t>
            </w:r>
            <w:r w:rsidRPr="00B93B82">
              <w:rPr>
                <w:color w:val="231F20"/>
                <w:sz w:val="24"/>
                <w:szCs w:val="24"/>
              </w:rPr>
              <w:t>các</w:t>
            </w:r>
            <w:r w:rsidRPr="00B93B82">
              <w:rPr>
                <w:color w:val="231F20"/>
                <w:spacing w:val="-12"/>
                <w:sz w:val="24"/>
                <w:szCs w:val="24"/>
              </w:rPr>
              <w:t xml:space="preserve"> </w:t>
            </w:r>
            <w:r w:rsidRPr="00B93B82">
              <w:rPr>
                <w:color w:val="231F20"/>
                <w:sz w:val="24"/>
                <w:szCs w:val="24"/>
              </w:rPr>
              <w:t>em</w:t>
            </w:r>
            <w:r w:rsidRPr="00B93B82">
              <w:rPr>
                <w:color w:val="231F20"/>
                <w:spacing w:val="-12"/>
                <w:sz w:val="24"/>
                <w:szCs w:val="24"/>
              </w:rPr>
              <w:t xml:space="preserve"> </w:t>
            </w:r>
            <w:r w:rsidRPr="00B93B82">
              <w:rPr>
                <w:color w:val="231F20"/>
                <w:sz w:val="24"/>
                <w:szCs w:val="24"/>
              </w:rPr>
              <w:t>đã</w:t>
            </w:r>
            <w:r w:rsidRPr="00B93B82">
              <w:rPr>
                <w:color w:val="231F20"/>
                <w:spacing w:val="-12"/>
                <w:sz w:val="24"/>
                <w:szCs w:val="24"/>
              </w:rPr>
              <w:t xml:space="preserve"> </w:t>
            </w:r>
            <w:r w:rsidRPr="00B93B82">
              <w:rPr>
                <w:color w:val="231F20"/>
                <w:sz w:val="24"/>
                <w:szCs w:val="24"/>
              </w:rPr>
              <w:t>được</w:t>
            </w:r>
            <w:r w:rsidRPr="00B93B82">
              <w:rPr>
                <w:color w:val="231F20"/>
                <w:spacing w:val="-12"/>
                <w:sz w:val="24"/>
                <w:szCs w:val="24"/>
              </w:rPr>
              <w:t xml:space="preserve"> </w:t>
            </w:r>
            <w:r w:rsidRPr="00B93B82">
              <w:rPr>
                <w:color w:val="231F20"/>
                <w:sz w:val="24"/>
                <w:szCs w:val="24"/>
              </w:rPr>
              <w:t>học</w:t>
            </w:r>
            <w:r w:rsidRPr="00B93B82">
              <w:rPr>
                <w:color w:val="231F20"/>
                <w:spacing w:val="-12"/>
                <w:sz w:val="24"/>
                <w:szCs w:val="24"/>
              </w:rPr>
              <w:t xml:space="preserve"> </w:t>
            </w:r>
            <w:r w:rsidRPr="00B93B82">
              <w:rPr>
                <w:color w:val="231F20"/>
                <w:sz w:val="24"/>
                <w:szCs w:val="24"/>
              </w:rPr>
              <w:t>về</w:t>
            </w:r>
            <w:r w:rsidRPr="00B93B82">
              <w:rPr>
                <w:color w:val="231F20"/>
                <w:spacing w:val="-12"/>
                <w:sz w:val="24"/>
                <w:szCs w:val="24"/>
              </w:rPr>
              <w:t xml:space="preserve"> </w:t>
            </w:r>
            <w:r w:rsidRPr="00B93B82">
              <w:rPr>
                <w:color w:val="231F20"/>
                <w:sz w:val="24"/>
                <w:szCs w:val="24"/>
              </w:rPr>
              <w:t>câu</w:t>
            </w:r>
            <w:r w:rsidRPr="00B93B82">
              <w:rPr>
                <w:color w:val="231F20"/>
                <w:spacing w:val="-12"/>
                <w:sz w:val="24"/>
                <w:szCs w:val="24"/>
              </w:rPr>
              <w:t xml:space="preserve"> </w:t>
            </w:r>
            <w:r w:rsidRPr="00B93B82">
              <w:rPr>
                <w:color w:val="231F20"/>
                <w:sz w:val="24"/>
                <w:szCs w:val="24"/>
              </w:rPr>
              <w:t>và</w:t>
            </w:r>
            <w:r w:rsidRPr="00B93B82">
              <w:rPr>
                <w:color w:val="231F20"/>
                <w:spacing w:val="-12"/>
                <w:sz w:val="24"/>
                <w:szCs w:val="24"/>
              </w:rPr>
              <w:t xml:space="preserve"> </w:t>
            </w:r>
            <w:r w:rsidRPr="00B93B82">
              <w:rPr>
                <w:color w:val="231F20"/>
                <w:sz w:val="24"/>
                <w:szCs w:val="24"/>
              </w:rPr>
              <w:t>các</w:t>
            </w:r>
            <w:r w:rsidRPr="00B93B82">
              <w:rPr>
                <w:color w:val="231F20"/>
                <w:spacing w:val="-12"/>
                <w:sz w:val="24"/>
                <w:szCs w:val="24"/>
              </w:rPr>
              <w:t xml:space="preserve"> </w:t>
            </w:r>
            <w:r w:rsidRPr="00B93B82">
              <w:rPr>
                <w:color w:val="231F20"/>
                <w:sz w:val="24"/>
                <w:szCs w:val="24"/>
              </w:rPr>
              <w:t>thành</w:t>
            </w:r>
            <w:r w:rsidRPr="00B93B82">
              <w:rPr>
                <w:color w:val="231F20"/>
                <w:spacing w:val="-12"/>
                <w:sz w:val="24"/>
                <w:szCs w:val="24"/>
              </w:rPr>
              <w:t xml:space="preserve"> </w:t>
            </w:r>
            <w:r w:rsidRPr="00B93B82">
              <w:rPr>
                <w:color w:val="231F20"/>
                <w:sz w:val="24"/>
                <w:szCs w:val="24"/>
              </w:rPr>
              <w:t>phần</w:t>
            </w:r>
            <w:r w:rsidRPr="00B93B82">
              <w:rPr>
                <w:color w:val="231F20"/>
                <w:spacing w:val="-12"/>
                <w:sz w:val="24"/>
                <w:szCs w:val="24"/>
              </w:rPr>
              <w:t xml:space="preserve"> </w:t>
            </w:r>
            <w:r w:rsidRPr="00B93B82">
              <w:rPr>
                <w:color w:val="231F20"/>
                <w:sz w:val="24"/>
                <w:szCs w:val="24"/>
              </w:rPr>
              <w:t>chủ</w:t>
            </w:r>
            <w:r w:rsidRPr="00B93B82">
              <w:rPr>
                <w:color w:val="231F20"/>
                <w:spacing w:val="-12"/>
                <w:sz w:val="24"/>
                <w:szCs w:val="24"/>
              </w:rPr>
              <w:t xml:space="preserve"> </w:t>
            </w:r>
            <w:r w:rsidRPr="00B93B82">
              <w:rPr>
                <w:color w:val="231F20"/>
                <w:sz w:val="24"/>
                <w:szCs w:val="24"/>
              </w:rPr>
              <w:t>ngữ,</w:t>
            </w:r>
            <w:r w:rsidRPr="00B93B82">
              <w:rPr>
                <w:color w:val="231F20"/>
                <w:spacing w:val="-12"/>
                <w:sz w:val="24"/>
                <w:szCs w:val="24"/>
              </w:rPr>
              <w:t xml:space="preserve"> </w:t>
            </w:r>
            <w:r w:rsidRPr="00B93B82">
              <w:rPr>
                <w:color w:val="231F20"/>
                <w:sz w:val="24"/>
                <w:szCs w:val="24"/>
              </w:rPr>
              <w:t>vị</w:t>
            </w:r>
            <w:r w:rsidRPr="00B93B82">
              <w:rPr>
                <w:color w:val="231F20"/>
                <w:spacing w:val="-12"/>
                <w:sz w:val="24"/>
                <w:szCs w:val="24"/>
              </w:rPr>
              <w:t xml:space="preserve"> </w:t>
            </w:r>
            <w:r w:rsidRPr="00B93B82">
              <w:rPr>
                <w:color w:val="231F20"/>
                <w:sz w:val="24"/>
                <w:szCs w:val="24"/>
              </w:rPr>
              <w:t>ngữ,</w:t>
            </w:r>
            <w:r w:rsidRPr="00B93B82">
              <w:rPr>
                <w:color w:val="231F20"/>
                <w:spacing w:val="-12"/>
                <w:sz w:val="24"/>
                <w:szCs w:val="24"/>
              </w:rPr>
              <w:t xml:space="preserve"> </w:t>
            </w:r>
            <w:r w:rsidRPr="00B93B82">
              <w:rPr>
                <w:color w:val="231F20"/>
                <w:sz w:val="24"/>
                <w:szCs w:val="24"/>
              </w:rPr>
              <w:t>trạng</w:t>
            </w:r>
            <w:r w:rsidRPr="00B93B82">
              <w:rPr>
                <w:color w:val="231F20"/>
                <w:spacing w:val="-12"/>
                <w:sz w:val="24"/>
                <w:szCs w:val="24"/>
              </w:rPr>
              <w:t xml:space="preserve"> </w:t>
            </w:r>
            <w:r w:rsidRPr="00B93B82">
              <w:rPr>
                <w:color w:val="231F20"/>
                <w:sz w:val="24"/>
                <w:szCs w:val="24"/>
              </w:rPr>
              <w:t>ngữ của</w:t>
            </w:r>
            <w:r w:rsidRPr="00B93B82">
              <w:rPr>
                <w:color w:val="231F20"/>
                <w:spacing w:val="-15"/>
                <w:sz w:val="24"/>
                <w:szCs w:val="24"/>
              </w:rPr>
              <w:t xml:space="preserve"> </w:t>
            </w:r>
            <w:r w:rsidRPr="00B93B82">
              <w:rPr>
                <w:color w:val="231F20"/>
                <w:sz w:val="24"/>
                <w:szCs w:val="24"/>
              </w:rPr>
              <w:t>câu.</w:t>
            </w:r>
            <w:r w:rsidRPr="00B93B82">
              <w:rPr>
                <w:color w:val="231F20"/>
                <w:spacing w:val="-15"/>
                <w:sz w:val="24"/>
                <w:szCs w:val="24"/>
              </w:rPr>
              <w:t xml:space="preserve"> </w:t>
            </w:r>
            <w:r w:rsidRPr="00B93B82">
              <w:rPr>
                <w:color w:val="231F20"/>
                <w:sz w:val="24"/>
                <w:szCs w:val="24"/>
              </w:rPr>
              <w:t>Hôm</w:t>
            </w:r>
            <w:r w:rsidRPr="00B93B82">
              <w:rPr>
                <w:color w:val="231F20"/>
                <w:spacing w:val="-15"/>
                <w:sz w:val="24"/>
                <w:szCs w:val="24"/>
              </w:rPr>
              <w:t xml:space="preserve"> </w:t>
            </w:r>
            <w:r w:rsidRPr="00B93B82">
              <w:rPr>
                <w:color w:val="231F20"/>
                <w:sz w:val="24"/>
                <w:szCs w:val="24"/>
              </w:rPr>
              <w:t>nay,</w:t>
            </w:r>
            <w:r w:rsidRPr="00B93B82">
              <w:rPr>
                <w:color w:val="231F20"/>
                <w:spacing w:val="-15"/>
                <w:sz w:val="24"/>
                <w:szCs w:val="24"/>
              </w:rPr>
              <w:t xml:space="preserve"> </w:t>
            </w:r>
            <w:r w:rsidRPr="00B93B82">
              <w:rPr>
                <w:color w:val="231F20"/>
                <w:sz w:val="24"/>
                <w:szCs w:val="24"/>
              </w:rPr>
              <w:t>cô</w:t>
            </w:r>
            <w:r w:rsidRPr="00B93B82">
              <w:rPr>
                <w:color w:val="231F20"/>
                <w:spacing w:val="-15"/>
                <w:sz w:val="24"/>
                <w:szCs w:val="24"/>
              </w:rPr>
              <w:t xml:space="preserve"> </w:t>
            </w:r>
            <w:r w:rsidRPr="00B93B82">
              <w:rPr>
                <w:color w:val="231F20"/>
                <w:sz w:val="24"/>
                <w:szCs w:val="24"/>
              </w:rPr>
              <w:t>(thầy)</w:t>
            </w:r>
            <w:r w:rsidRPr="00B93B82">
              <w:rPr>
                <w:color w:val="231F20"/>
                <w:spacing w:val="-15"/>
                <w:sz w:val="24"/>
                <w:szCs w:val="24"/>
              </w:rPr>
              <w:t xml:space="preserve"> </w:t>
            </w:r>
            <w:r w:rsidRPr="00B93B82">
              <w:rPr>
                <w:color w:val="231F20"/>
                <w:sz w:val="24"/>
                <w:szCs w:val="24"/>
              </w:rPr>
              <w:t>và</w:t>
            </w:r>
            <w:r w:rsidRPr="00B93B82">
              <w:rPr>
                <w:color w:val="231F20"/>
                <w:spacing w:val="-15"/>
                <w:sz w:val="24"/>
                <w:szCs w:val="24"/>
              </w:rPr>
              <w:t xml:space="preserve"> </w:t>
            </w:r>
            <w:r w:rsidRPr="00B93B82">
              <w:rPr>
                <w:color w:val="231F20"/>
                <w:sz w:val="24"/>
                <w:szCs w:val="24"/>
              </w:rPr>
              <w:t>các</w:t>
            </w:r>
            <w:r w:rsidRPr="00B93B82">
              <w:rPr>
                <w:color w:val="231F20"/>
                <w:spacing w:val="-15"/>
                <w:sz w:val="24"/>
                <w:szCs w:val="24"/>
              </w:rPr>
              <w:t xml:space="preserve"> </w:t>
            </w:r>
            <w:r w:rsidRPr="00B93B82">
              <w:rPr>
                <w:color w:val="231F20"/>
                <w:sz w:val="24"/>
                <w:szCs w:val="24"/>
              </w:rPr>
              <w:t>em</w:t>
            </w:r>
            <w:r w:rsidRPr="00B93B82">
              <w:rPr>
                <w:color w:val="231F20"/>
                <w:spacing w:val="-15"/>
                <w:sz w:val="24"/>
                <w:szCs w:val="24"/>
              </w:rPr>
              <w:t xml:space="preserve"> </w:t>
            </w:r>
            <w:r w:rsidRPr="00B93B82">
              <w:rPr>
                <w:color w:val="231F20"/>
                <w:sz w:val="24"/>
                <w:szCs w:val="24"/>
              </w:rPr>
              <w:t>sẽ</w:t>
            </w:r>
            <w:r w:rsidRPr="00B93B82">
              <w:rPr>
                <w:color w:val="231F20"/>
                <w:spacing w:val="-15"/>
                <w:sz w:val="24"/>
                <w:szCs w:val="24"/>
              </w:rPr>
              <w:t xml:space="preserve"> </w:t>
            </w:r>
            <w:r w:rsidRPr="00B93B82">
              <w:rPr>
                <w:color w:val="231F20"/>
                <w:sz w:val="24"/>
                <w:szCs w:val="24"/>
              </w:rPr>
              <w:t>cùng</w:t>
            </w:r>
            <w:r w:rsidRPr="00B93B82">
              <w:rPr>
                <w:color w:val="231F20"/>
                <w:spacing w:val="-15"/>
                <w:sz w:val="24"/>
                <w:szCs w:val="24"/>
              </w:rPr>
              <w:t xml:space="preserve"> </w:t>
            </w:r>
            <w:r w:rsidRPr="00B93B82">
              <w:rPr>
                <w:color w:val="231F20"/>
                <w:sz w:val="24"/>
                <w:szCs w:val="24"/>
              </w:rPr>
              <w:t>tìm</w:t>
            </w:r>
            <w:r w:rsidRPr="00B93B82">
              <w:rPr>
                <w:color w:val="231F20"/>
                <w:spacing w:val="-15"/>
                <w:sz w:val="24"/>
                <w:szCs w:val="24"/>
              </w:rPr>
              <w:t xml:space="preserve"> </w:t>
            </w:r>
            <w:r w:rsidRPr="00B93B82">
              <w:rPr>
                <w:color w:val="231F20"/>
                <w:sz w:val="24"/>
                <w:szCs w:val="24"/>
              </w:rPr>
              <w:t>hiểu</w:t>
            </w:r>
            <w:r w:rsidRPr="00B93B82">
              <w:rPr>
                <w:color w:val="231F20"/>
                <w:spacing w:val="-15"/>
                <w:sz w:val="24"/>
                <w:szCs w:val="24"/>
              </w:rPr>
              <w:t xml:space="preserve"> </w:t>
            </w:r>
            <w:r w:rsidRPr="00B93B82">
              <w:rPr>
                <w:color w:val="231F20"/>
                <w:sz w:val="24"/>
                <w:szCs w:val="24"/>
              </w:rPr>
              <w:t>về</w:t>
            </w:r>
            <w:r w:rsidRPr="00B93B82">
              <w:rPr>
                <w:color w:val="231F20"/>
                <w:spacing w:val="-15"/>
                <w:sz w:val="24"/>
                <w:szCs w:val="24"/>
              </w:rPr>
              <w:t xml:space="preserve"> </w:t>
            </w:r>
            <w:r w:rsidRPr="00B93B82">
              <w:rPr>
                <w:color w:val="231F20"/>
                <w:sz w:val="24"/>
                <w:szCs w:val="24"/>
              </w:rPr>
              <w:t>hai</w:t>
            </w:r>
            <w:r w:rsidRPr="00B93B82">
              <w:rPr>
                <w:color w:val="231F20"/>
                <w:spacing w:val="-15"/>
                <w:sz w:val="24"/>
                <w:szCs w:val="24"/>
              </w:rPr>
              <w:t xml:space="preserve"> </w:t>
            </w:r>
            <w:r w:rsidRPr="00B93B82">
              <w:rPr>
                <w:color w:val="231F20"/>
                <w:sz w:val="24"/>
                <w:szCs w:val="24"/>
              </w:rPr>
              <w:t>kiểu</w:t>
            </w:r>
            <w:r w:rsidRPr="00B93B82">
              <w:rPr>
                <w:color w:val="231F20"/>
                <w:spacing w:val="-15"/>
                <w:sz w:val="24"/>
                <w:szCs w:val="24"/>
              </w:rPr>
              <w:t xml:space="preserve"> </w:t>
            </w:r>
            <w:r w:rsidRPr="00B93B82">
              <w:rPr>
                <w:color w:val="231F20"/>
                <w:sz w:val="24"/>
                <w:szCs w:val="24"/>
              </w:rPr>
              <w:t>câu</w:t>
            </w:r>
            <w:r w:rsidRPr="00B93B82">
              <w:rPr>
                <w:color w:val="231F20"/>
                <w:spacing w:val="-15"/>
                <w:sz w:val="24"/>
                <w:szCs w:val="24"/>
              </w:rPr>
              <w:t xml:space="preserve"> </w:t>
            </w:r>
            <w:r w:rsidRPr="00B93B82">
              <w:rPr>
                <w:color w:val="231F20"/>
                <w:sz w:val="24"/>
                <w:szCs w:val="24"/>
              </w:rPr>
              <w:t>là</w:t>
            </w:r>
            <w:r w:rsidRPr="00B93B82">
              <w:rPr>
                <w:color w:val="231F20"/>
                <w:spacing w:val="-15"/>
                <w:sz w:val="24"/>
                <w:szCs w:val="24"/>
              </w:rPr>
              <w:t xml:space="preserve"> </w:t>
            </w:r>
            <w:r w:rsidRPr="00B93B82">
              <w:rPr>
                <w:color w:val="231F20"/>
                <w:sz w:val="24"/>
                <w:szCs w:val="24"/>
              </w:rPr>
              <w:t>câu</w:t>
            </w:r>
            <w:r w:rsidRPr="00B93B82">
              <w:rPr>
                <w:color w:val="231F20"/>
                <w:spacing w:val="-15"/>
                <w:sz w:val="24"/>
                <w:szCs w:val="24"/>
              </w:rPr>
              <w:t xml:space="preserve"> </w:t>
            </w:r>
            <w:r w:rsidRPr="00B93B82">
              <w:rPr>
                <w:color w:val="231F20"/>
                <w:sz w:val="24"/>
                <w:szCs w:val="24"/>
              </w:rPr>
              <w:t>đơn</w:t>
            </w:r>
            <w:r w:rsidRPr="00B93B82">
              <w:rPr>
                <w:color w:val="231F20"/>
                <w:spacing w:val="-15"/>
                <w:sz w:val="24"/>
                <w:szCs w:val="24"/>
              </w:rPr>
              <w:t xml:space="preserve"> </w:t>
            </w:r>
            <w:r w:rsidRPr="00B93B82">
              <w:rPr>
                <w:color w:val="231F20"/>
                <w:sz w:val="24"/>
                <w:szCs w:val="24"/>
              </w:rPr>
              <w:t>và câu</w:t>
            </w:r>
            <w:r w:rsidRPr="00B93B82">
              <w:rPr>
                <w:color w:val="231F20"/>
                <w:spacing w:val="-1"/>
                <w:sz w:val="24"/>
                <w:szCs w:val="24"/>
              </w:rPr>
              <w:t xml:space="preserve"> </w:t>
            </w:r>
            <w:r w:rsidRPr="00B93B82">
              <w:rPr>
                <w:color w:val="231F20"/>
                <w:sz w:val="24"/>
                <w:szCs w:val="24"/>
              </w:rPr>
              <w:t>ghép.</w:t>
            </w:r>
          </w:p>
        </w:tc>
        <w:tc>
          <w:tcPr>
            <w:tcW w:w="4050" w:type="dxa"/>
          </w:tcPr>
          <w:p w14:paraId="7DAE1FCA" w14:textId="77777777" w:rsidR="008D59C8" w:rsidRPr="00B93B82" w:rsidRDefault="008D59C8" w:rsidP="00617C34">
            <w:pPr>
              <w:rPr>
                <w:rFonts w:eastAsiaTheme="minorEastAsia"/>
                <w:sz w:val="24"/>
                <w:szCs w:val="24"/>
              </w:rPr>
            </w:pPr>
          </w:p>
          <w:p w14:paraId="1C067C00" w14:textId="77777777" w:rsidR="008D59C8" w:rsidRPr="00B93B82" w:rsidRDefault="008D59C8" w:rsidP="00617C34">
            <w:pPr>
              <w:rPr>
                <w:rFonts w:eastAsiaTheme="minorEastAsia"/>
                <w:sz w:val="24"/>
                <w:szCs w:val="24"/>
              </w:rPr>
            </w:pPr>
            <w:r w:rsidRPr="00B93B82">
              <w:rPr>
                <w:rFonts w:eastAsiaTheme="minorEastAsia"/>
                <w:sz w:val="24"/>
                <w:szCs w:val="24"/>
              </w:rPr>
              <w:t>- HS hát.</w:t>
            </w:r>
          </w:p>
          <w:p w14:paraId="3FCFC9F7" w14:textId="77777777" w:rsidR="008D59C8" w:rsidRPr="00B93B82" w:rsidRDefault="008D59C8" w:rsidP="00617C34">
            <w:pPr>
              <w:rPr>
                <w:rFonts w:eastAsiaTheme="minorEastAsia"/>
                <w:sz w:val="24"/>
                <w:szCs w:val="24"/>
              </w:rPr>
            </w:pPr>
            <w:r w:rsidRPr="00B93B82">
              <w:rPr>
                <w:rFonts w:eastAsiaTheme="minorEastAsia"/>
                <w:sz w:val="24"/>
                <w:szCs w:val="24"/>
              </w:rPr>
              <w:t>- HS lắng nghe.</w:t>
            </w:r>
          </w:p>
          <w:p w14:paraId="49E4A1EC" w14:textId="77777777" w:rsidR="008D59C8" w:rsidRPr="00B93B82" w:rsidRDefault="008D59C8" w:rsidP="00617C34">
            <w:pPr>
              <w:jc w:val="center"/>
              <w:rPr>
                <w:rStyle w:val="Strong"/>
                <w:rFonts w:eastAsia="Arial"/>
                <w:color w:val="000000"/>
                <w:sz w:val="24"/>
                <w:szCs w:val="24"/>
              </w:rPr>
            </w:pPr>
          </w:p>
        </w:tc>
      </w:tr>
      <w:tr w:rsidR="008D59C8" w:rsidRPr="00B93B82" w14:paraId="7D2D4748" w14:textId="77777777" w:rsidTr="000669D6">
        <w:trPr>
          <w:trHeight w:val="350"/>
        </w:trPr>
        <w:tc>
          <w:tcPr>
            <w:tcW w:w="828" w:type="dxa"/>
          </w:tcPr>
          <w:p w14:paraId="3E440C6B" w14:textId="30E0AEF0" w:rsidR="008D59C8" w:rsidRPr="00B93B82" w:rsidRDefault="008D59C8" w:rsidP="000A0AB1">
            <w:pPr>
              <w:pStyle w:val="NormalWeb"/>
              <w:rPr>
                <w:rStyle w:val="Strong"/>
                <w:rFonts w:eastAsia="Arial"/>
              </w:rPr>
            </w:pPr>
            <w:r w:rsidRPr="00B93B82">
              <w:rPr>
                <w:rStyle w:val="Strong"/>
                <w:rFonts w:eastAsia="Arial"/>
              </w:rPr>
              <w:t>25p</w:t>
            </w:r>
          </w:p>
        </w:tc>
        <w:tc>
          <w:tcPr>
            <w:tcW w:w="5310" w:type="dxa"/>
          </w:tcPr>
          <w:p w14:paraId="2673E759" w14:textId="48F01AE1" w:rsidR="008D59C8" w:rsidRPr="00B93B82" w:rsidRDefault="008D59C8" w:rsidP="000A0AB1">
            <w:pPr>
              <w:pStyle w:val="NormalWeb"/>
              <w:rPr>
                <w:rStyle w:val="Strong"/>
                <w:rFonts w:eastAsia="Arial"/>
              </w:rPr>
            </w:pPr>
            <w:r w:rsidRPr="00B93B82">
              <w:rPr>
                <w:rStyle w:val="Strong"/>
                <w:rFonts w:eastAsia="Arial"/>
              </w:rPr>
              <w:t>B. HOẠT ĐỘNG HÌNH THÀNH KIẾN THỨC</w:t>
            </w:r>
          </w:p>
          <w:p w14:paraId="477F0D9C" w14:textId="77777777" w:rsidR="008D59C8" w:rsidRPr="00B93B82" w:rsidRDefault="008D59C8" w:rsidP="000A0AB1">
            <w:pPr>
              <w:rPr>
                <w:rFonts w:eastAsia="Calibri"/>
                <w:bCs/>
                <w:sz w:val="24"/>
                <w:szCs w:val="24"/>
              </w:rPr>
            </w:pPr>
            <w:r w:rsidRPr="00B93B82">
              <w:rPr>
                <w:rFonts w:eastAsiaTheme="minorEastAsia"/>
                <w:b/>
                <w:bCs/>
                <w:sz w:val="24"/>
                <w:szCs w:val="24"/>
              </w:rPr>
              <w:t xml:space="preserve">* Mục tiêu: </w:t>
            </w:r>
            <w:r w:rsidRPr="00B93B82">
              <w:rPr>
                <w:rFonts w:eastAsiaTheme="minorEastAsia"/>
                <w:sz w:val="24"/>
                <w:szCs w:val="24"/>
              </w:rPr>
              <w:t xml:space="preserve">- Giúp học sinh </w:t>
            </w:r>
            <w:r w:rsidRPr="00B93B82">
              <w:rPr>
                <w:rFonts w:eastAsiaTheme="minorEastAsia"/>
                <w:bCs/>
                <w:sz w:val="24"/>
                <w:szCs w:val="24"/>
              </w:rPr>
              <w:t>h</w:t>
            </w:r>
            <w:r w:rsidRPr="00B93B82">
              <w:rPr>
                <w:rFonts w:eastAsia="Calibri"/>
                <w:bCs/>
                <w:sz w:val="24"/>
                <w:szCs w:val="24"/>
                <w:lang w:val="vi-VN"/>
              </w:rPr>
              <w:t xml:space="preserve">iểu được thế nào là </w:t>
            </w:r>
            <w:r w:rsidRPr="00B93B82">
              <w:rPr>
                <w:rFonts w:eastAsia="Calibri"/>
                <w:bCs/>
                <w:sz w:val="24"/>
                <w:szCs w:val="24"/>
              </w:rPr>
              <w:t>câu đơn, câu ghép</w:t>
            </w:r>
            <w:r w:rsidRPr="00B93B82">
              <w:rPr>
                <w:rFonts w:eastAsia="Calibri"/>
                <w:bCs/>
                <w:sz w:val="24"/>
                <w:szCs w:val="24"/>
                <w:lang w:val="vi-VN"/>
              </w:rPr>
              <w:t>, nhận ra c</w:t>
            </w:r>
            <w:r w:rsidRPr="00B93B82">
              <w:rPr>
                <w:rFonts w:eastAsia="Calibri"/>
                <w:bCs/>
                <w:sz w:val="24"/>
                <w:szCs w:val="24"/>
              </w:rPr>
              <w:t xml:space="preserve">âu đơn, câu ghép </w:t>
            </w:r>
            <w:r w:rsidRPr="00B93B82">
              <w:rPr>
                <w:rFonts w:eastAsia="Calibri"/>
                <w:bCs/>
                <w:sz w:val="24"/>
                <w:szCs w:val="24"/>
                <w:lang w:val="vi-VN"/>
              </w:rPr>
              <w:t>trong đoạn văn.</w:t>
            </w:r>
          </w:p>
          <w:p w14:paraId="1419982B" w14:textId="703A0711" w:rsidR="008D59C8" w:rsidRPr="00B93B82" w:rsidRDefault="008D59C8" w:rsidP="000A0AB1">
            <w:pPr>
              <w:rPr>
                <w:rFonts w:eastAsiaTheme="minorEastAsia"/>
                <w:b/>
                <w:bCs/>
                <w:sz w:val="24"/>
                <w:szCs w:val="24"/>
              </w:rPr>
            </w:pPr>
            <w:r w:rsidRPr="00B93B82">
              <w:rPr>
                <w:rFonts w:eastAsia="Calibri"/>
                <w:bCs/>
                <w:sz w:val="24"/>
                <w:szCs w:val="24"/>
              </w:rPr>
              <w:t xml:space="preserve">- </w:t>
            </w:r>
            <w:r w:rsidRPr="00B93B82">
              <w:rPr>
                <w:rFonts w:eastAsia="Calibri"/>
                <w:bCs/>
                <w:sz w:val="24"/>
                <w:szCs w:val="24"/>
                <w:lang w:val="vi-VN"/>
              </w:rPr>
              <w:t xml:space="preserve">Biết </w:t>
            </w:r>
            <w:r w:rsidRPr="00B93B82">
              <w:rPr>
                <w:rFonts w:eastAsia="Calibri"/>
                <w:bCs/>
                <w:sz w:val="24"/>
                <w:szCs w:val="24"/>
              </w:rPr>
              <w:t>xác định các vế câu trong từng câu ghép</w:t>
            </w:r>
          </w:p>
          <w:p w14:paraId="31FF06C4" w14:textId="17758FC8" w:rsidR="008D59C8" w:rsidRPr="00B93B82" w:rsidRDefault="008D59C8" w:rsidP="00617C34">
            <w:pPr>
              <w:rPr>
                <w:rFonts w:eastAsiaTheme="minorEastAsia"/>
                <w:b/>
                <w:bCs/>
                <w:sz w:val="24"/>
                <w:szCs w:val="24"/>
              </w:rPr>
            </w:pPr>
            <w:r w:rsidRPr="00B93B82">
              <w:rPr>
                <w:rFonts w:eastAsiaTheme="minorEastAsia"/>
                <w:b/>
                <w:bCs/>
                <w:sz w:val="24"/>
                <w:szCs w:val="24"/>
              </w:rPr>
              <w:t>* Cách tiến hành:</w:t>
            </w:r>
            <w:r w:rsidRPr="00B93B82">
              <w:rPr>
                <w:rFonts w:eastAsiaTheme="minorEastAsia"/>
                <w:b/>
                <w:bCs/>
                <w:sz w:val="24"/>
                <w:szCs w:val="24"/>
                <w:lang w:val="vi-VN"/>
              </w:rPr>
              <w:t xml:space="preserve"> </w:t>
            </w:r>
          </w:p>
          <w:p w14:paraId="74151FEE" w14:textId="5E02F1B1" w:rsidR="008D59C8" w:rsidRPr="00B93B82" w:rsidRDefault="008D59C8" w:rsidP="00617C34">
            <w:pPr>
              <w:rPr>
                <w:rFonts w:eastAsiaTheme="minorEastAsia"/>
                <w:b/>
                <w:bCs/>
                <w:sz w:val="24"/>
                <w:szCs w:val="24"/>
              </w:rPr>
            </w:pPr>
            <w:r w:rsidRPr="00B93B82">
              <w:rPr>
                <w:rFonts w:eastAsiaTheme="minorEastAsia"/>
                <w:b/>
                <w:bCs/>
                <w:sz w:val="24"/>
                <w:szCs w:val="24"/>
              </w:rPr>
              <w:t>Hoạt động 1: Tìm hiểu về câu đơn, câu ghép.</w:t>
            </w:r>
          </w:p>
          <w:p w14:paraId="0E1BD776" w14:textId="1F997AA6" w:rsidR="008D59C8" w:rsidRPr="00B93B82" w:rsidRDefault="008D59C8" w:rsidP="00617C34">
            <w:pPr>
              <w:rPr>
                <w:rFonts w:eastAsiaTheme="minorEastAsia"/>
                <w:sz w:val="24"/>
                <w:szCs w:val="24"/>
                <w:lang w:val="vi-VN"/>
              </w:rPr>
            </w:pPr>
            <w:r w:rsidRPr="00B93B82">
              <w:rPr>
                <w:rFonts w:eastAsiaTheme="minorEastAsia"/>
                <w:sz w:val="24"/>
                <w:szCs w:val="24"/>
                <w:lang w:val="vi-VN"/>
              </w:rPr>
              <w:t xml:space="preserve">- </w:t>
            </w:r>
            <w:r w:rsidRPr="00B93B82">
              <w:rPr>
                <w:color w:val="231F20"/>
                <w:sz w:val="24"/>
                <w:szCs w:val="24"/>
              </w:rPr>
              <w:t>GV</w:t>
            </w:r>
            <w:r w:rsidRPr="00B93B82">
              <w:rPr>
                <w:color w:val="231F20"/>
                <w:spacing w:val="-9"/>
                <w:sz w:val="24"/>
                <w:szCs w:val="24"/>
              </w:rPr>
              <w:t xml:space="preserve"> </w:t>
            </w:r>
            <w:r w:rsidRPr="00B93B82">
              <w:rPr>
                <w:color w:val="231F20"/>
                <w:sz w:val="24"/>
                <w:szCs w:val="24"/>
              </w:rPr>
              <w:t>mời</w:t>
            </w:r>
            <w:r w:rsidRPr="00B93B82">
              <w:rPr>
                <w:color w:val="231F20"/>
                <w:spacing w:val="-6"/>
                <w:sz w:val="24"/>
                <w:szCs w:val="24"/>
              </w:rPr>
              <w:t xml:space="preserve"> </w:t>
            </w:r>
            <w:r w:rsidRPr="00B93B82">
              <w:rPr>
                <w:color w:val="231F20"/>
                <w:sz w:val="24"/>
                <w:szCs w:val="24"/>
              </w:rPr>
              <w:t>2</w:t>
            </w:r>
            <w:r w:rsidRPr="00B93B82">
              <w:rPr>
                <w:color w:val="231F20"/>
                <w:spacing w:val="-6"/>
                <w:sz w:val="24"/>
                <w:szCs w:val="24"/>
              </w:rPr>
              <w:t xml:space="preserve"> </w:t>
            </w:r>
            <w:r w:rsidRPr="00B93B82">
              <w:rPr>
                <w:color w:val="231F20"/>
                <w:sz w:val="24"/>
                <w:szCs w:val="24"/>
              </w:rPr>
              <w:t>HS</w:t>
            </w:r>
            <w:r w:rsidRPr="00B93B82">
              <w:rPr>
                <w:color w:val="231F20"/>
                <w:spacing w:val="-6"/>
                <w:sz w:val="24"/>
                <w:szCs w:val="24"/>
              </w:rPr>
              <w:t xml:space="preserve"> </w:t>
            </w:r>
            <w:r w:rsidRPr="00B93B82">
              <w:rPr>
                <w:color w:val="231F20"/>
                <w:sz w:val="24"/>
                <w:szCs w:val="24"/>
              </w:rPr>
              <w:t>nối</w:t>
            </w:r>
            <w:r w:rsidRPr="00B93B82">
              <w:rPr>
                <w:color w:val="231F20"/>
                <w:spacing w:val="-6"/>
                <w:sz w:val="24"/>
                <w:szCs w:val="24"/>
              </w:rPr>
              <w:t xml:space="preserve"> </w:t>
            </w:r>
            <w:r w:rsidRPr="00B93B82">
              <w:rPr>
                <w:color w:val="231F20"/>
                <w:sz w:val="24"/>
                <w:szCs w:val="24"/>
              </w:rPr>
              <w:t>tiếp</w:t>
            </w:r>
            <w:r w:rsidRPr="00B93B82">
              <w:rPr>
                <w:color w:val="231F20"/>
                <w:spacing w:val="-6"/>
                <w:sz w:val="24"/>
                <w:szCs w:val="24"/>
              </w:rPr>
              <w:t xml:space="preserve"> </w:t>
            </w:r>
            <w:r w:rsidRPr="00B93B82">
              <w:rPr>
                <w:color w:val="231F20"/>
                <w:sz w:val="24"/>
                <w:szCs w:val="24"/>
              </w:rPr>
              <w:t>nhau</w:t>
            </w:r>
            <w:r w:rsidRPr="00B93B82">
              <w:rPr>
                <w:color w:val="231F20"/>
                <w:spacing w:val="-6"/>
                <w:sz w:val="24"/>
                <w:szCs w:val="24"/>
              </w:rPr>
              <w:t xml:space="preserve"> </w:t>
            </w:r>
            <w:r w:rsidRPr="00B93B82">
              <w:rPr>
                <w:color w:val="231F20"/>
                <w:sz w:val="24"/>
                <w:szCs w:val="24"/>
              </w:rPr>
              <w:t>đọc</w:t>
            </w:r>
            <w:r w:rsidRPr="00B93B82">
              <w:rPr>
                <w:color w:val="231F20"/>
                <w:spacing w:val="-6"/>
                <w:sz w:val="24"/>
                <w:szCs w:val="24"/>
              </w:rPr>
              <w:t xml:space="preserve"> </w:t>
            </w:r>
            <w:r w:rsidRPr="00B93B82">
              <w:rPr>
                <w:color w:val="231F20"/>
                <w:sz w:val="24"/>
                <w:szCs w:val="24"/>
              </w:rPr>
              <w:t>đoạn</w:t>
            </w:r>
            <w:r w:rsidRPr="00B93B82">
              <w:rPr>
                <w:color w:val="231F20"/>
                <w:spacing w:val="-6"/>
                <w:sz w:val="24"/>
                <w:szCs w:val="24"/>
              </w:rPr>
              <w:t xml:space="preserve"> </w:t>
            </w:r>
            <w:r w:rsidRPr="00B93B82">
              <w:rPr>
                <w:color w:val="231F20"/>
                <w:sz w:val="24"/>
                <w:szCs w:val="24"/>
              </w:rPr>
              <w:t>văn</w:t>
            </w:r>
            <w:r w:rsidRPr="00B93B82">
              <w:rPr>
                <w:color w:val="231F20"/>
                <w:spacing w:val="-6"/>
                <w:sz w:val="24"/>
                <w:szCs w:val="24"/>
              </w:rPr>
              <w:t xml:space="preserve"> </w:t>
            </w:r>
            <w:r w:rsidRPr="00B93B82">
              <w:rPr>
                <w:color w:val="231F20"/>
                <w:sz w:val="24"/>
                <w:szCs w:val="24"/>
              </w:rPr>
              <w:t>và</w:t>
            </w:r>
            <w:r w:rsidRPr="00B93B82">
              <w:rPr>
                <w:color w:val="231F20"/>
                <w:spacing w:val="-6"/>
                <w:sz w:val="24"/>
                <w:szCs w:val="24"/>
              </w:rPr>
              <w:t xml:space="preserve"> </w:t>
            </w:r>
            <w:r w:rsidRPr="00B93B82">
              <w:rPr>
                <w:color w:val="231F20"/>
                <w:sz w:val="24"/>
                <w:szCs w:val="24"/>
              </w:rPr>
              <w:t>3</w:t>
            </w:r>
            <w:r w:rsidRPr="00B93B82">
              <w:rPr>
                <w:color w:val="231F20"/>
                <w:spacing w:val="-6"/>
                <w:sz w:val="24"/>
                <w:szCs w:val="24"/>
              </w:rPr>
              <w:t xml:space="preserve"> </w:t>
            </w:r>
            <w:r w:rsidRPr="00B93B82">
              <w:rPr>
                <w:color w:val="231F20"/>
                <w:sz w:val="24"/>
                <w:szCs w:val="24"/>
              </w:rPr>
              <w:t>BT</w:t>
            </w:r>
            <w:r w:rsidRPr="00B93B82">
              <w:rPr>
                <w:color w:val="231F20"/>
                <w:spacing w:val="-9"/>
                <w:sz w:val="24"/>
                <w:szCs w:val="24"/>
              </w:rPr>
              <w:t xml:space="preserve"> </w:t>
            </w:r>
            <w:r w:rsidRPr="00B93B82">
              <w:rPr>
                <w:color w:val="231F20"/>
                <w:sz w:val="24"/>
                <w:szCs w:val="24"/>
              </w:rPr>
              <w:t>trong</w:t>
            </w:r>
            <w:r w:rsidRPr="00B93B82">
              <w:rPr>
                <w:color w:val="231F20"/>
                <w:spacing w:val="-6"/>
                <w:sz w:val="24"/>
                <w:szCs w:val="24"/>
              </w:rPr>
              <w:t xml:space="preserve"> </w:t>
            </w:r>
            <w:r w:rsidRPr="00B93B82">
              <w:rPr>
                <w:color w:val="231F20"/>
                <w:sz w:val="24"/>
                <w:szCs w:val="24"/>
              </w:rPr>
              <w:t>phần</w:t>
            </w:r>
            <w:r w:rsidRPr="00B93B82">
              <w:rPr>
                <w:color w:val="231F20"/>
                <w:spacing w:val="-6"/>
                <w:sz w:val="24"/>
                <w:szCs w:val="24"/>
              </w:rPr>
              <w:t xml:space="preserve"> </w:t>
            </w:r>
            <w:r w:rsidRPr="00B93B82">
              <w:rPr>
                <w:i/>
                <w:color w:val="231F20"/>
                <w:sz w:val="24"/>
                <w:szCs w:val="24"/>
              </w:rPr>
              <w:t>Nhận</w:t>
            </w:r>
            <w:r w:rsidRPr="00B93B82">
              <w:rPr>
                <w:i/>
                <w:color w:val="231F20"/>
                <w:spacing w:val="-6"/>
                <w:sz w:val="24"/>
                <w:szCs w:val="24"/>
              </w:rPr>
              <w:t xml:space="preserve"> </w:t>
            </w:r>
            <w:r w:rsidRPr="00B93B82">
              <w:rPr>
                <w:i/>
                <w:color w:val="231F20"/>
                <w:sz w:val="24"/>
                <w:szCs w:val="24"/>
              </w:rPr>
              <w:t>xét</w:t>
            </w:r>
            <w:r w:rsidRPr="00B93B82">
              <w:rPr>
                <w:rFonts w:eastAsiaTheme="minorEastAsia"/>
                <w:sz w:val="24"/>
                <w:szCs w:val="24"/>
                <w:lang w:val="vi-VN"/>
              </w:rPr>
              <w:t>.</w:t>
            </w:r>
          </w:p>
          <w:p w14:paraId="5D25904C" w14:textId="77777777" w:rsidR="008D59C8" w:rsidRPr="00B93B82" w:rsidRDefault="008D59C8" w:rsidP="00617C34">
            <w:pPr>
              <w:numPr>
                <w:ilvl w:val="0"/>
                <w:numId w:val="18"/>
              </w:numPr>
              <w:rPr>
                <w:rFonts w:eastAsiaTheme="minorEastAsia"/>
                <w:b/>
                <w:bCs/>
                <w:sz w:val="24"/>
                <w:szCs w:val="24"/>
              </w:rPr>
            </w:pPr>
            <w:r w:rsidRPr="00B93B82">
              <w:rPr>
                <w:rFonts w:eastAsiaTheme="minorEastAsia"/>
                <w:b/>
                <w:bCs/>
                <w:sz w:val="24"/>
                <w:szCs w:val="24"/>
              </w:rPr>
              <w:t>Nhận xét 1</w:t>
            </w:r>
          </w:p>
          <w:p w14:paraId="051DA9ED" w14:textId="77777777" w:rsidR="008D59C8" w:rsidRPr="00B93B82" w:rsidRDefault="008D59C8" w:rsidP="00617C34">
            <w:pPr>
              <w:pStyle w:val="ListParagraph"/>
              <w:tabs>
                <w:tab w:val="left" w:pos="773"/>
              </w:tabs>
              <w:spacing w:before="0"/>
              <w:ind w:left="0" w:firstLine="0"/>
              <w:jc w:val="left"/>
              <w:rPr>
                <w:sz w:val="24"/>
                <w:szCs w:val="24"/>
              </w:rPr>
            </w:pPr>
            <w:r w:rsidRPr="00B93B82">
              <w:rPr>
                <w:color w:val="231F20"/>
                <w:sz w:val="24"/>
                <w:szCs w:val="24"/>
              </w:rPr>
              <w:lastRenderedPageBreak/>
              <w:t>- GV</w:t>
            </w:r>
            <w:r w:rsidRPr="00B93B82">
              <w:rPr>
                <w:color w:val="231F20"/>
                <w:spacing w:val="-6"/>
                <w:sz w:val="24"/>
                <w:szCs w:val="24"/>
              </w:rPr>
              <w:t xml:space="preserve"> </w:t>
            </w:r>
            <w:r w:rsidRPr="00B93B82">
              <w:rPr>
                <w:color w:val="231F20"/>
                <w:sz w:val="24"/>
                <w:szCs w:val="24"/>
              </w:rPr>
              <w:t>mời 1 HS</w:t>
            </w:r>
            <w:r w:rsidRPr="00B93B82">
              <w:rPr>
                <w:color w:val="231F20"/>
                <w:spacing w:val="-1"/>
                <w:sz w:val="24"/>
                <w:szCs w:val="24"/>
              </w:rPr>
              <w:t xml:space="preserve"> </w:t>
            </w:r>
            <w:r w:rsidRPr="00B93B82">
              <w:rPr>
                <w:color w:val="231F20"/>
                <w:sz w:val="24"/>
                <w:szCs w:val="24"/>
              </w:rPr>
              <w:t>đọc yêu cầu của</w:t>
            </w:r>
            <w:r w:rsidRPr="00B93B82">
              <w:rPr>
                <w:color w:val="231F20"/>
                <w:spacing w:val="-1"/>
                <w:sz w:val="24"/>
                <w:szCs w:val="24"/>
              </w:rPr>
              <w:t xml:space="preserve"> </w:t>
            </w:r>
            <w:r w:rsidRPr="00B93B82">
              <w:rPr>
                <w:color w:val="231F20"/>
                <w:sz w:val="24"/>
                <w:szCs w:val="24"/>
              </w:rPr>
              <w:t>BT</w:t>
            </w:r>
            <w:r w:rsidRPr="00B93B82">
              <w:rPr>
                <w:color w:val="231F20"/>
                <w:spacing w:val="-5"/>
                <w:sz w:val="24"/>
                <w:szCs w:val="24"/>
              </w:rPr>
              <w:t xml:space="preserve"> </w:t>
            </w:r>
            <w:r w:rsidRPr="00B93B82">
              <w:rPr>
                <w:color w:val="231F20"/>
                <w:sz w:val="24"/>
                <w:szCs w:val="24"/>
              </w:rPr>
              <w:t>1.</w:t>
            </w:r>
          </w:p>
          <w:p w14:paraId="5E0C954E" w14:textId="77777777" w:rsidR="008D59C8" w:rsidRPr="00B93B82" w:rsidRDefault="008D59C8" w:rsidP="00617C34">
            <w:pPr>
              <w:pStyle w:val="ListParagraph"/>
              <w:tabs>
                <w:tab w:val="left" w:pos="773"/>
              </w:tabs>
              <w:spacing w:before="0"/>
              <w:ind w:left="0" w:right="291" w:firstLine="0"/>
              <w:jc w:val="left"/>
              <w:rPr>
                <w:sz w:val="24"/>
                <w:szCs w:val="24"/>
              </w:rPr>
            </w:pPr>
            <w:r w:rsidRPr="00B93B82">
              <w:rPr>
                <w:color w:val="231F20"/>
                <w:sz w:val="24"/>
                <w:szCs w:val="24"/>
              </w:rPr>
              <w:t>- HS</w:t>
            </w:r>
            <w:r w:rsidRPr="00B93B82">
              <w:rPr>
                <w:color w:val="231F20"/>
                <w:spacing w:val="-11"/>
                <w:sz w:val="24"/>
                <w:szCs w:val="24"/>
              </w:rPr>
              <w:t xml:space="preserve"> </w:t>
            </w:r>
            <w:r w:rsidRPr="00B93B82">
              <w:rPr>
                <w:color w:val="231F20"/>
                <w:sz w:val="24"/>
                <w:szCs w:val="24"/>
              </w:rPr>
              <w:t>làm</w:t>
            </w:r>
            <w:r w:rsidRPr="00B93B82">
              <w:rPr>
                <w:color w:val="231F20"/>
                <w:spacing w:val="-11"/>
                <w:sz w:val="24"/>
                <w:szCs w:val="24"/>
              </w:rPr>
              <w:t xml:space="preserve"> </w:t>
            </w:r>
            <w:r w:rsidRPr="00B93B82">
              <w:rPr>
                <w:color w:val="231F20"/>
                <w:sz w:val="24"/>
                <w:szCs w:val="24"/>
              </w:rPr>
              <w:t>việc</w:t>
            </w:r>
            <w:r w:rsidRPr="00B93B82">
              <w:rPr>
                <w:color w:val="231F20"/>
                <w:spacing w:val="-11"/>
                <w:sz w:val="24"/>
                <w:szCs w:val="24"/>
              </w:rPr>
              <w:t xml:space="preserve"> </w:t>
            </w:r>
            <w:r w:rsidRPr="00B93B82">
              <w:rPr>
                <w:color w:val="231F20"/>
                <w:sz w:val="24"/>
                <w:szCs w:val="24"/>
              </w:rPr>
              <w:t>cá</w:t>
            </w:r>
            <w:r w:rsidRPr="00B93B82">
              <w:rPr>
                <w:color w:val="231F20"/>
                <w:spacing w:val="-11"/>
                <w:sz w:val="24"/>
                <w:szCs w:val="24"/>
              </w:rPr>
              <w:t xml:space="preserve"> </w:t>
            </w:r>
            <w:r w:rsidRPr="00B93B82">
              <w:rPr>
                <w:color w:val="231F20"/>
                <w:sz w:val="24"/>
                <w:szCs w:val="24"/>
              </w:rPr>
              <w:t>nhân:</w:t>
            </w:r>
            <w:r w:rsidRPr="00B93B82">
              <w:rPr>
                <w:color w:val="231F20"/>
                <w:spacing w:val="-11"/>
                <w:sz w:val="24"/>
                <w:szCs w:val="24"/>
              </w:rPr>
              <w:t xml:space="preserve"> </w:t>
            </w:r>
            <w:r w:rsidRPr="00B93B82">
              <w:rPr>
                <w:color w:val="231F20"/>
                <w:sz w:val="24"/>
                <w:szCs w:val="24"/>
              </w:rPr>
              <w:t>đánh</w:t>
            </w:r>
            <w:r w:rsidRPr="00B93B82">
              <w:rPr>
                <w:color w:val="231F20"/>
                <w:spacing w:val="-11"/>
                <w:sz w:val="24"/>
                <w:szCs w:val="24"/>
              </w:rPr>
              <w:t xml:space="preserve"> </w:t>
            </w:r>
            <w:r w:rsidRPr="00B93B82">
              <w:rPr>
                <w:color w:val="231F20"/>
                <w:sz w:val="24"/>
                <w:szCs w:val="24"/>
              </w:rPr>
              <w:t>số</w:t>
            </w:r>
            <w:r w:rsidRPr="00B93B82">
              <w:rPr>
                <w:color w:val="231F20"/>
                <w:spacing w:val="-11"/>
                <w:sz w:val="24"/>
                <w:szCs w:val="24"/>
              </w:rPr>
              <w:t xml:space="preserve"> </w:t>
            </w:r>
            <w:r w:rsidRPr="00B93B82">
              <w:rPr>
                <w:color w:val="231F20"/>
                <w:sz w:val="24"/>
                <w:szCs w:val="24"/>
              </w:rPr>
              <w:t>thứ</w:t>
            </w:r>
            <w:r w:rsidRPr="00B93B82">
              <w:rPr>
                <w:color w:val="231F20"/>
                <w:spacing w:val="-11"/>
                <w:sz w:val="24"/>
                <w:szCs w:val="24"/>
              </w:rPr>
              <w:t xml:space="preserve"> </w:t>
            </w:r>
            <w:r w:rsidRPr="00B93B82">
              <w:rPr>
                <w:color w:val="231F20"/>
                <w:sz w:val="24"/>
                <w:szCs w:val="24"/>
              </w:rPr>
              <w:t>tự</w:t>
            </w:r>
            <w:r w:rsidRPr="00B93B82">
              <w:rPr>
                <w:color w:val="231F20"/>
                <w:spacing w:val="-11"/>
                <w:sz w:val="24"/>
                <w:szCs w:val="24"/>
              </w:rPr>
              <w:t xml:space="preserve"> </w:t>
            </w:r>
            <w:r w:rsidRPr="00B93B82">
              <w:rPr>
                <w:color w:val="231F20"/>
                <w:sz w:val="24"/>
                <w:szCs w:val="24"/>
              </w:rPr>
              <w:t>trước</w:t>
            </w:r>
            <w:r w:rsidRPr="00B93B82">
              <w:rPr>
                <w:color w:val="231F20"/>
                <w:spacing w:val="-11"/>
                <w:sz w:val="24"/>
                <w:szCs w:val="24"/>
              </w:rPr>
              <w:t xml:space="preserve"> </w:t>
            </w:r>
            <w:r w:rsidRPr="00B93B82">
              <w:rPr>
                <w:color w:val="231F20"/>
                <w:sz w:val="24"/>
                <w:szCs w:val="24"/>
              </w:rPr>
              <w:t>mỗi</w:t>
            </w:r>
            <w:r w:rsidRPr="00B93B82">
              <w:rPr>
                <w:color w:val="231F20"/>
                <w:spacing w:val="-11"/>
                <w:sz w:val="24"/>
                <w:szCs w:val="24"/>
              </w:rPr>
              <w:t xml:space="preserve"> </w:t>
            </w:r>
            <w:r w:rsidRPr="00B93B82">
              <w:rPr>
                <w:color w:val="231F20"/>
                <w:sz w:val="24"/>
                <w:szCs w:val="24"/>
              </w:rPr>
              <w:t>câu,</w:t>
            </w:r>
            <w:r w:rsidRPr="00B93B82">
              <w:rPr>
                <w:color w:val="231F20"/>
                <w:spacing w:val="-11"/>
                <w:sz w:val="24"/>
                <w:szCs w:val="24"/>
              </w:rPr>
              <w:t xml:space="preserve"> </w:t>
            </w:r>
            <w:r w:rsidRPr="00B93B82">
              <w:rPr>
                <w:color w:val="231F20"/>
                <w:sz w:val="24"/>
                <w:szCs w:val="24"/>
              </w:rPr>
              <w:t>xác</w:t>
            </w:r>
            <w:r w:rsidRPr="00B93B82">
              <w:rPr>
                <w:color w:val="231F20"/>
                <w:spacing w:val="-11"/>
                <w:sz w:val="24"/>
                <w:szCs w:val="24"/>
              </w:rPr>
              <w:t xml:space="preserve"> </w:t>
            </w:r>
            <w:r w:rsidRPr="00B93B82">
              <w:rPr>
                <w:color w:val="231F20"/>
                <w:sz w:val="24"/>
                <w:szCs w:val="24"/>
              </w:rPr>
              <w:t>định</w:t>
            </w:r>
            <w:r w:rsidRPr="00B93B82">
              <w:rPr>
                <w:color w:val="231F20"/>
                <w:spacing w:val="-11"/>
                <w:sz w:val="24"/>
                <w:szCs w:val="24"/>
              </w:rPr>
              <w:t xml:space="preserve"> </w:t>
            </w:r>
            <w:r w:rsidRPr="00B93B82">
              <w:rPr>
                <w:color w:val="231F20"/>
                <w:sz w:val="24"/>
                <w:szCs w:val="24"/>
              </w:rPr>
              <w:t>chủ</w:t>
            </w:r>
            <w:r w:rsidRPr="00B93B82">
              <w:rPr>
                <w:color w:val="231F20"/>
                <w:spacing w:val="-11"/>
                <w:sz w:val="24"/>
                <w:szCs w:val="24"/>
              </w:rPr>
              <w:t xml:space="preserve"> </w:t>
            </w:r>
            <w:r w:rsidRPr="00B93B82">
              <w:rPr>
                <w:color w:val="231F20"/>
                <w:sz w:val="24"/>
                <w:szCs w:val="24"/>
              </w:rPr>
              <w:t>ngữ</w:t>
            </w:r>
            <w:r w:rsidRPr="00B93B82">
              <w:rPr>
                <w:color w:val="231F20"/>
                <w:spacing w:val="-11"/>
                <w:sz w:val="24"/>
                <w:szCs w:val="24"/>
              </w:rPr>
              <w:t xml:space="preserve"> </w:t>
            </w:r>
            <w:r w:rsidRPr="00B93B82">
              <w:rPr>
                <w:color w:val="231F20"/>
                <w:sz w:val="24"/>
                <w:szCs w:val="24"/>
              </w:rPr>
              <w:t>và</w:t>
            </w:r>
            <w:r w:rsidRPr="00B93B82">
              <w:rPr>
                <w:color w:val="231F20"/>
                <w:spacing w:val="-11"/>
                <w:sz w:val="24"/>
                <w:szCs w:val="24"/>
              </w:rPr>
              <w:t xml:space="preserve"> </w:t>
            </w:r>
            <w:r w:rsidRPr="00B93B82">
              <w:rPr>
                <w:color w:val="231F20"/>
                <w:sz w:val="24"/>
                <w:szCs w:val="24"/>
              </w:rPr>
              <w:t>vị</w:t>
            </w:r>
            <w:r w:rsidRPr="00B93B82">
              <w:rPr>
                <w:color w:val="231F20"/>
                <w:spacing w:val="-11"/>
                <w:sz w:val="24"/>
                <w:szCs w:val="24"/>
              </w:rPr>
              <w:t xml:space="preserve"> </w:t>
            </w:r>
            <w:r w:rsidRPr="00B93B82">
              <w:rPr>
                <w:color w:val="231F20"/>
                <w:sz w:val="24"/>
                <w:szCs w:val="24"/>
              </w:rPr>
              <w:t>ngữ của từng câu.</w:t>
            </w:r>
          </w:p>
          <w:p w14:paraId="23C8B19F" w14:textId="77777777" w:rsidR="008D59C8" w:rsidRPr="00B93B82" w:rsidRDefault="008D59C8" w:rsidP="00617C34">
            <w:pPr>
              <w:pStyle w:val="ListParagraph"/>
              <w:tabs>
                <w:tab w:val="left" w:pos="750"/>
              </w:tabs>
              <w:spacing w:before="0"/>
              <w:ind w:left="0" w:firstLine="0"/>
              <w:jc w:val="left"/>
              <w:rPr>
                <w:color w:val="231F20"/>
                <w:spacing w:val="-6"/>
                <w:sz w:val="24"/>
                <w:szCs w:val="24"/>
              </w:rPr>
            </w:pPr>
            <w:r w:rsidRPr="00B93B82">
              <w:rPr>
                <w:color w:val="231F20"/>
                <w:spacing w:val="-6"/>
                <w:sz w:val="24"/>
                <w:szCs w:val="24"/>
              </w:rPr>
              <w:t>- GV</w:t>
            </w:r>
            <w:r w:rsidRPr="00B93B82">
              <w:rPr>
                <w:color w:val="231F20"/>
                <w:spacing w:val="-27"/>
                <w:sz w:val="24"/>
                <w:szCs w:val="24"/>
              </w:rPr>
              <w:t xml:space="preserve"> </w:t>
            </w:r>
            <w:r w:rsidRPr="00B93B82">
              <w:rPr>
                <w:color w:val="231F20"/>
                <w:spacing w:val="-6"/>
                <w:sz w:val="24"/>
                <w:szCs w:val="24"/>
              </w:rPr>
              <w:t>mời</w:t>
            </w:r>
            <w:r w:rsidRPr="00B93B82">
              <w:rPr>
                <w:color w:val="231F20"/>
                <w:spacing w:val="-21"/>
                <w:sz w:val="24"/>
                <w:szCs w:val="24"/>
              </w:rPr>
              <w:t xml:space="preserve"> </w:t>
            </w:r>
            <w:r w:rsidRPr="00B93B82">
              <w:rPr>
                <w:color w:val="231F20"/>
                <w:spacing w:val="-6"/>
                <w:sz w:val="24"/>
                <w:szCs w:val="24"/>
              </w:rPr>
              <w:t>HS</w:t>
            </w:r>
            <w:r w:rsidRPr="00B93B82">
              <w:rPr>
                <w:color w:val="231F20"/>
                <w:spacing w:val="-22"/>
                <w:sz w:val="24"/>
                <w:szCs w:val="24"/>
              </w:rPr>
              <w:t xml:space="preserve"> </w:t>
            </w:r>
            <w:r w:rsidRPr="00B93B82">
              <w:rPr>
                <w:color w:val="231F20"/>
                <w:spacing w:val="-6"/>
                <w:sz w:val="24"/>
                <w:szCs w:val="24"/>
              </w:rPr>
              <w:t>trình</w:t>
            </w:r>
            <w:r w:rsidRPr="00B93B82">
              <w:rPr>
                <w:color w:val="231F20"/>
                <w:spacing w:val="-21"/>
                <w:sz w:val="24"/>
                <w:szCs w:val="24"/>
              </w:rPr>
              <w:t xml:space="preserve"> </w:t>
            </w:r>
            <w:r w:rsidRPr="00B93B82">
              <w:rPr>
                <w:color w:val="231F20"/>
                <w:spacing w:val="-6"/>
                <w:sz w:val="24"/>
                <w:szCs w:val="24"/>
              </w:rPr>
              <w:t>bày</w:t>
            </w:r>
            <w:r w:rsidRPr="00B93B82">
              <w:rPr>
                <w:color w:val="231F20"/>
                <w:spacing w:val="-21"/>
                <w:sz w:val="24"/>
                <w:szCs w:val="24"/>
              </w:rPr>
              <w:t xml:space="preserve"> </w:t>
            </w:r>
            <w:r w:rsidRPr="00B93B82">
              <w:rPr>
                <w:color w:val="231F20"/>
                <w:spacing w:val="-6"/>
                <w:sz w:val="24"/>
                <w:szCs w:val="24"/>
              </w:rPr>
              <w:t>bài</w:t>
            </w:r>
            <w:r w:rsidRPr="00B93B82">
              <w:rPr>
                <w:color w:val="231F20"/>
                <w:spacing w:val="-22"/>
                <w:sz w:val="24"/>
                <w:szCs w:val="24"/>
              </w:rPr>
              <w:t xml:space="preserve"> </w:t>
            </w:r>
            <w:r w:rsidRPr="00B93B82">
              <w:rPr>
                <w:color w:val="231F20"/>
                <w:spacing w:val="-6"/>
                <w:sz w:val="24"/>
                <w:szCs w:val="24"/>
              </w:rPr>
              <w:t>làm</w:t>
            </w:r>
            <w:r w:rsidRPr="00B93B82">
              <w:rPr>
                <w:color w:val="231F20"/>
                <w:spacing w:val="-21"/>
                <w:sz w:val="24"/>
                <w:szCs w:val="24"/>
              </w:rPr>
              <w:t xml:space="preserve"> </w:t>
            </w:r>
            <w:r w:rsidRPr="00B93B82">
              <w:rPr>
                <w:color w:val="231F20"/>
                <w:spacing w:val="-6"/>
                <w:sz w:val="24"/>
                <w:szCs w:val="24"/>
              </w:rPr>
              <w:t>của</w:t>
            </w:r>
            <w:r w:rsidRPr="00B93B82">
              <w:rPr>
                <w:color w:val="231F20"/>
                <w:spacing w:val="-21"/>
                <w:sz w:val="24"/>
                <w:szCs w:val="24"/>
              </w:rPr>
              <w:t xml:space="preserve"> </w:t>
            </w:r>
            <w:r w:rsidRPr="00B93B82">
              <w:rPr>
                <w:color w:val="231F20"/>
                <w:spacing w:val="-6"/>
                <w:sz w:val="24"/>
                <w:szCs w:val="24"/>
              </w:rPr>
              <w:t>mình</w:t>
            </w:r>
            <w:r w:rsidRPr="00B93B82">
              <w:rPr>
                <w:color w:val="231F20"/>
                <w:spacing w:val="-21"/>
                <w:sz w:val="24"/>
                <w:szCs w:val="24"/>
              </w:rPr>
              <w:t xml:space="preserve"> </w:t>
            </w:r>
            <w:r w:rsidRPr="00B93B82">
              <w:rPr>
                <w:color w:val="231F20"/>
                <w:spacing w:val="-6"/>
                <w:sz w:val="24"/>
                <w:szCs w:val="24"/>
              </w:rPr>
              <w:t>(GV</w:t>
            </w:r>
            <w:r w:rsidRPr="00B93B82">
              <w:rPr>
                <w:color w:val="231F20"/>
                <w:spacing w:val="-27"/>
                <w:sz w:val="24"/>
                <w:szCs w:val="24"/>
              </w:rPr>
              <w:t xml:space="preserve"> </w:t>
            </w:r>
            <w:r w:rsidRPr="00B93B82">
              <w:rPr>
                <w:color w:val="231F20"/>
                <w:spacing w:val="-6"/>
                <w:sz w:val="24"/>
                <w:szCs w:val="24"/>
              </w:rPr>
              <w:t>chiếu</w:t>
            </w:r>
            <w:r w:rsidRPr="00B93B82">
              <w:rPr>
                <w:color w:val="231F20"/>
                <w:spacing w:val="-21"/>
                <w:sz w:val="24"/>
                <w:szCs w:val="24"/>
              </w:rPr>
              <w:t xml:space="preserve"> </w:t>
            </w:r>
            <w:r w:rsidRPr="00B93B82">
              <w:rPr>
                <w:color w:val="231F20"/>
                <w:spacing w:val="-6"/>
                <w:sz w:val="24"/>
                <w:szCs w:val="24"/>
              </w:rPr>
              <w:t>bài</w:t>
            </w:r>
            <w:r w:rsidRPr="00B93B82">
              <w:rPr>
                <w:color w:val="231F20"/>
                <w:spacing w:val="-22"/>
                <w:sz w:val="24"/>
                <w:szCs w:val="24"/>
              </w:rPr>
              <w:t xml:space="preserve"> </w:t>
            </w:r>
            <w:r w:rsidRPr="00B93B82">
              <w:rPr>
                <w:color w:val="231F20"/>
                <w:spacing w:val="-6"/>
                <w:sz w:val="24"/>
                <w:szCs w:val="24"/>
              </w:rPr>
              <w:t>làm</w:t>
            </w:r>
            <w:r w:rsidRPr="00B93B82">
              <w:rPr>
                <w:color w:val="231F20"/>
                <w:spacing w:val="-21"/>
                <w:sz w:val="24"/>
                <w:szCs w:val="24"/>
              </w:rPr>
              <w:t xml:space="preserve"> </w:t>
            </w:r>
            <w:r w:rsidRPr="00B93B82">
              <w:rPr>
                <w:color w:val="231F20"/>
                <w:spacing w:val="-6"/>
                <w:sz w:val="24"/>
                <w:szCs w:val="24"/>
              </w:rPr>
              <w:t>của</w:t>
            </w:r>
            <w:r w:rsidRPr="00B93B82">
              <w:rPr>
                <w:color w:val="231F20"/>
                <w:spacing w:val="-21"/>
                <w:sz w:val="24"/>
                <w:szCs w:val="24"/>
              </w:rPr>
              <w:t xml:space="preserve"> </w:t>
            </w:r>
            <w:r w:rsidRPr="00B93B82">
              <w:rPr>
                <w:color w:val="231F20"/>
                <w:spacing w:val="-6"/>
                <w:sz w:val="24"/>
                <w:szCs w:val="24"/>
              </w:rPr>
              <w:t>HS,</w:t>
            </w:r>
            <w:r w:rsidRPr="00B93B82">
              <w:rPr>
                <w:color w:val="231F20"/>
                <w:spacing w:val="-22"/>
                <w:sz w:val="24"/>
                <w:szCs w:val="24"/>
              </w:rPr>
              <w:t xml:space="preserve"> </w:t>
            </w:r>
            <w:r w:rsidRPr="00B93B82">
              <w:rPr>
                <w:color w:val="231F20"/>
                <w:spacing w:val="-6"/>
                <w:sz w:val="24"/>
                <w:szCs w:val="24"/>
              </w:rPr>
              <w:t>nếu</w:t>
            </w:r>
            <w:r w:rsidRPr="00B93B82">
              <w:rPr>
                <w:color w:val="231F20"/>
                <w:spacing w:val="-21"/>
                <w:sz w:val="24"/>
                <w:szCs w:val="24"/>
              </w:rPr>
              <w:t xml:space="preserve"> </w:t>
            </w:r>
            <w:r w:rsidRPr="00B93B82">
              <w:rPr>
                <w:color w:val="231F20"/>
                <w:spacing w:val="-6"/>
                <w:sz w:val="24"/>
                <w:szCs w:val="24"/>
              </w:rPr>
              <w:t>có</w:t>
            </w:r>
            <w:r w:rsidRPr="00B93B82">
              <w:rPr>
                <w:color w:val="231F20"/>
                <w:spacing w:val="-21"/>
                <w:sz w:val="24"/>
                <w:szCs w:val="24"/>
              </w:rPr>
              <w:t xml:space="preserve"> </w:t>
            </w:r>
            <w:r w:rsidRPr="00B93B82">
              <w:rPr>
                <w:color w:val="231F20"/>
                <w:spacing w:val="-6"/>
                <w:sz w:val="24"/>
                <w:szCs w:val="24"/>
              </w:rPr>
              <w:t>điều</w:t>
            </w:r>
            <w:r w:rsidRPr="00B93B82">
              <w:rPr>
                <w:color w:val="231F20"/>
                <w:spacing w:val="-21"/>
                <w:sz w:val="24"/>
                <w:szCs w:val="24"/>
              </w:rPr>
              <w:t xml:space="preserve"> </w:t>
            </w:r>
            <w:r w:rsidRPr="00B93B82">
              <w:rPr>
                <w:color w:val="231F20"/>
                <w:spacing w:val="-6"/>
                <w:sz w:val="24"/>
                <w:szCs w:val="24"/>
              </w:rPr>
              <w:t>kiện).</w:t>
            </w:r>
          </w:p>
          <w:p w14:paraId="6552E3E5" w14:textId="77777777" w:rsidR="008D59C8" w:rsidRPr="00B93B82" w:rsidRDefault="008D59C8" w:rsidP="00617C34">
            <w:pPr>
              <w:pStyle w:val="ListParagraph"/>
              <w:tabs>
                <w:tab w:val="left" w:pos="750"/>
              </w:tabs>
              <w:spacing w:before="0"/>
              <w:ind w:left="0" w:firstLine="0"/>
              <w:jc w:val="left"/>
              <w:rPr>
                <w:color w:val="231F20"/>
                <w:spacing w:val="-6"/>
                <w:sz w:val="24"/>
                <w:szCs w:val="24"/>
              </w:rPr>
            </w:pPr>
          </w:p>
          <w:p w14:paraId="37FDBECE" w14:textId="77777777" w:rsidR="008D59C8" w:rsidRPr="00B93B82" w:rsidRDefault="008D59C8" w:rsidP="00617C34">
            <w:pPr>
              <w:pStyle w:val="ListParagraph"/>
              <w:tabs>
                <w:tab w:val="left" w:pos="773"/>
              </w:tabs>
              <w:spacing w:before="0"/>
              <w:ind w:left="0" w:firstLine="0"/>
              <w:jc w:val="left"/>
              <w:rPr>
                <w:sz w:val="24"/>
                <w:szCs w:val="24"/>
              </w:rPr>
            </w:pPr>
            <w:r w:rsidRPr="00B93B82">
              <w:rPr>
                <w:noProof/>
                <w:sz w:val="24"/>
                <w:szCs w:val="24"/>
                <w:lang w:eastAsia="en-US"/>
              </w:rPr>
              <w:drawing>
                <wp:anchor distT="0" distB="0" distL="0" distR="0" simplePos="0" relativeHeight="251658752" behindDoc="1" locked="0" layoutInCell="1" allowOverlap="1" wp14:anchorId="785A3A9F" wp14:editId="2B38AFD4">
                  <wp:simplePos x="0" y="0"/>
                  <wp:positionH relativeFrom="page">
                    <wp:posOffset>5128260</wp:posOffset>
                  </wp:positionH>
                  <wp:positionV relativeFrom="page">
                    <wp:posOffset>8034655</wp:posOffset>
                  </wp:positionV>
                  <wp:extent cx="451485" cy="360045"/>
                  <wp:effectExtent l="0" t="0" r="5715" b="1905"/>
                  <wp:wrapNone/>
                  <wp:docPr id="75" name="Image 75"/>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08" cstate="print"/>
                          <a:stretch>
                            <a:fillRect/>
                          </a:stretch>
                        </pic:blipFill>
                        <pic:spPr>
                          <a:xfrm>
                            <a:off x="0" y="0"/>
                            <a:ext cx="451802" cy="360002"/>
                          </a:xfrm>
                          <a:prstGeom prst="rect">
                            <a:avLst/>
                          </a:prstGeom>
                        </pic:spPr>
                      </pic:pic>
                    </a:graphicData>
                  </a:graphic>
                </wp:anchor>
              </w:drawing>
            </w:r>
            <w:r w:rsidRPr="00B93B82">
              <w:rPr>
                <w:color w:val="231F20"/>
                <w:sz w:val="24"/>
                <w:szCs w:val="24"/>
              </w:rPr>
              <w:t>-GV</w:t>
            </w:r>
            <w:r w:rsidRPr="00B93B82">
              <w:rPr>
                <w:color w:val="231F20"/>
                <w:spacing w:val="-6"/>
                <w:sz w:val="24"/>
                <w:szCs w:val="24"/>
              </w:rPr>
              <w:t xml:space="preserve"> </w:t>
            </w:r>
            <w:r w:rsidRPr="00B93B82">
              <w:rPr>
                <w:color w:val="231F20"/>
                <w:sz w:val="24"/>
                <w:szCs w:val="24"/>
              </w:rPr>
              <w:t xml:space="preserve">nhận xét, chốt đáp án </w:t>
            </w:r>
            <w:r w:rsidRPr="00B93B82">
              <w:rPr>
                <w:color w:val="231F20"/>
                <w:spacing w:val="-2"/>
                <w:sz w:val="24"/>
                <w:szCs w:val="24"/>
              </w:rPr>
              <w:t>đúng:</w:t>
            </w:r>
          </w:p>
          <w:p w14:paraId="1C8DACEB" w14:textId="77777777" w:rsidR="008D59C8" w:rsidRPr="00B93B82" w:rsidRDefault="008D59C8" w:rsidP="00617C34">
            <w:pPr>
              <w:pStyle w:val="ListParagraph"/>
              <w:tabs>
                <w:tab w:val="left" w:pos="773"/>
              </w:tabs>
              <w:spacing w:before="0"/>
              <w:ind w:left="0" w:firstLine="0"/>
              <w:jc w:val="left"/>
              <w:rPr>
                <w:color w:val="231F20"/>
                <w:spacing w:val="-2"/>
                <w:sz w:val="24"/>
                <w:szCs w:val="24"/>
              </w:rPr>
            </w:pPr>
          </w:p>
          <w:p w14:paraId="022F832C" w14:textId="77777777" w:rsidR="008D59C8" w:rsidRPr="00B93B82" w:rsidRDefault="008D59C8" w:rsidP="00617C34">
            <w:pPr>
              <w:pStyle w:val="ListParagraph"/>
              <w:tabs>
                <w:tab w:val="left" w:pos="773"/>
              </w:tabs>
              <w:spacing w:before="0"/>
              <w:ind w:left="0" w:firstLine="0"/>
              <w:jc w:val="left"/>
              <w:rPr>
                <w:color w:val="231F20"/>
                <w:spacing w:val="-2"/>
                <w:sz w:val="24"/>
                <w:szCs w:val="24"/>
              </w:rPr>
            </w:pPr>
          </w:p>
          <w:p w14:paraId="73C7F39E" w14:textId="77777777" w:rsidR="008D59C8" w:rsidRPr="00B93B82" w:rsidRDefault="008D59C8" w:rsidP="00617C34">
            <w:pPr>
              <w:pStyle w:val="ListParagraph"/>
              <w:tabs>
                <w:tab w:val="left" w:pos="773"/>
              </w:tabs>
              <w:spacing w:before="0"/>
              <w:ind w:left="0" w:firstLine="0"/>
              <w:jc w:val="left"/>
              <w:rPr>
                <w:color w:val="231F20"/>
                <w:spacing w:val="-2"/>
                <w:sz w:val="24"/>
                <w:szCs w:val="24"/>
              </w:rPr>
            </w:pPr>
          </w:p>
          <w:p w14:paraId="58D9DCED" w14:textId="77777777" w:rsidR="008D59C8" w:rsidRPr="00B93B82" w:rsidRDefault="008D59C8" w:rsidP="00617C34">
            <w:pPr>
              <w:pStyle w:val="ListParagraph"/>
              <w:tabs>
                <w:tab w:val="left" w:pos="773"/>
              </w:tabs>
              <w:spacing w:before="0"/>
              <w:ind w:left="0" w:firstLine="0"/>
              <w:jc w:val="left"/>
              <w:rPr>
                <w:color w:val="231F20"/>
                <w:spacing w:val="-2"/>
                <w:sz w:val="24"/>
                <w:szCs w:val="24"/>
              </w:rPr>
            </w:pPr>
          </w:p>
          <w:p w14:paraId="38FD497D" w14:textId="77777777" w:rsidR="008D59C8" w:rsidRPr="00B93B82" w:rsidRDefault="008D59C8" w:rsidP="00617C34">
            <w:pPr>
              <w:pStyle w:val="ListParagraph"/>
              <w:tabs>
                <w:tab w:val="left" w:pos="773"/>
              </w:tabs>
              <w:spacing w:before="0"/>
              <w:ind w:left="0" w:firstLine="0"/>
              <w:jc w:val="left"/>
              <w:rPr>
                <w:color w:val="231F20"/>
                <w:spacing w:val="-2"/>
                <w:sz w:val="24"/>
                <w:szCs w:val="24"/>
              </w:rPr>
            </w:pPr>
          </w:p>
          <w:p w14:paraId="67F90EA2" w14:textId="77777777" w:rsidR="008D59C8" w:rsidRPr="00B93B82" w:rsidRDefault="008D59C8" w:rsidP="00617C34">
            <w:pPr>
              <w:pStyle w:val="ListParagraph"/>
              <w:tabs>
                <w:tab w:val="left" w:pos="773"/>
              </w:tabs>
              <w:spacing w:before="0"/>
              <w:ind w:left="0" w:firstLine="0"/>
              <w:jc w:val="left"/>
              <w:rPr>
                <w:color w:val="231F20"/>
                <w:spacing w:val="-2"/>
                <w:sz w:val="24"/>
                <w:szCs w:val="24"/>
              </w:rPr>
            </w:pPr>
          </w:p>
          <w:p w14:paraId="58B34EF7" w14:textId="77777777" w:rsidR="008D59C8" w:rsidRPr="00B93B82" w:rsidRDefault="008D59C8" w:rsidP="00617C34">
            <w:pPr>
              <w:pStyle w:val="ListParagraph"/>
              <w:tabs>
                <w:tab w:val="left" w:pos="773"/>
              </w:tabs>
              <w:spacing w:before="0"/>
              <w:ind w:left="0" w:firstLine="0"/>
              <w:jc w:val="left"/>
              <w:rPr>
                <w:color w:val="231F20"/>
                <w:spacing w:val="-2"/>
                <w:sz w:val="24"/>
                <w:szCs w:val="24"/>
              </w:rPr>
            </w:pPr>
          </w:p>
          <w:p w14:paraId="71E94C11" w14:textId="77777777" w:rsidR="008D59C8" w:rsidRPr="00B93B82" w:rsidRDefault="008D59C8" w:rsidP="00617C34">
            <w:pPr>
              <w:pStyle w:val="ListParagraph"/>
              <w:tabs>
                <w:tab w:val="left" w:pos="773"/>
              </w:tabs>
              <w:spacing w:before="0"/>
              <w:ind w:left="0" w:firstLine="0"/>
              <w:jc w:val="left"/>
              <w:rPr>
                <w:color w:val="231F20"/>
                <w:spacing w:val="-2"/>
                <w:sz w:val="24"/>
                <w:szCs w:val="24"/>
              </w:rPr>
            </w:pPr>
          </w:p>
          <w:p w14:paraId="1E182F6C" w14:textId="77777777" w:rsidR="008D59C8" w:rsidRPr="00B93B82" w:rsidRDefault="008D59C8" w:rsidP="00617C34">
            <w:pPr>
              <w:pStyle w:val="ListParagraph"/>
              <w:tabs>
                <w:tab w:val="left" w:pos="773"/>
              </w:tabs>
              <w:spacing w:before="0"/>
              <w:ind w:left="0" w:firstLine="0"/>
              <w:jc w:val="left"/>
              <w:rPr>
                <w:color w:val="231F20"/>
                <w:spacing w:val="-2"/>
                <w:sz w:val="24"/>
                <w:szCs w:val="24"/>
              </w:rPr>
            </w:pPr>
          </w:p>
          <w:p w14:paraId="20E016D5" w14:textId="77777777" w:rsidR="008D59C8" w:rsidRPr="00B93B82" w:rsidRDefault="008D59C8" w:rsidP="00617C34">
            <w:pPr>
              <w:pStyle w:val="ListParagraph"/>
              <w:tabs>
                <w:tab w:val="left" w:pos="773"/>
              </w:tabs>
              <w:spacing w:before="0"/>
              <w:ind w:left="0" w:firstLine="0"/>
              <w:jc w:val="left"/>
              <w:rPr>
                <w:color w:val="231F20"/>
                <w:spacing w:val="-2"/>
                <w:sz w:val="24"/>
                <w:szCs w:val="24"/>
              </w:rPr>
            </w:pPr>
          </w:p>
          <w:p w14:paraId="4FD89FA0" w14:textId="77777777" w:rsidR="008D59C8" w:rsidRPr="00B93B82" w:rsidRDefault="008D59C8" w:rsidP="00617C34">
            <w:pPr>
              <w:pStyle w:val="ListParagraph"/>
              <w:tabs>
                <w:tab w:val="left" w:pos="773"/>
              </w:tabs>
              <w:spacing w:before="0"/>
              <w:ind w:left="0" w:firstLine="0"/>
              <w:jc w:val="left"/>
              <w:rPr>
                <w:color w:val="231F20"/>
                <w:spacing w:val="-2"/>
                <w:sz w:val="24"/>
                <w:szCs w:val="24"/>
              </w:rPr>
            </w:pPr>
          </w:p>
          <w:p w14:paraId="4470AA72" w14:textId="77777777" w:rsidR="008D59C8" w:rsidRPr="00B93B82" w:rsidRDefault="008D59C8" w:rsidP="00617C34">
            <w:pPr>
              <w:pStyle w:val="ListParagraph"/>
              <w:tabs>
                <w:tab w:val="left" w:pos="773"/>
              </w:tabs>
              <w:spacing w:before="0"/>
              <w:ind w:left="0" w:firstLine="0"/>
              <w:jc w:val="left"/>
              <w:rPr>
                <w:color w:val="231F20"/>
                <w:spacing w:val="-2"/>
                <w:sz w:val="24"/>
                <w:szCs w:val="24"/>
              </w:rPr>
            </w:pPr>
          </w:p>
          <w:p w14:paraId="3147B1C7" w14:textId="77777777" w:rsidR="008D59C8" w:rsidRPr="00B93B82" w:rsidRDefault="008D59C8" w:rsidP="00617C34">
            <w:pPr>
              <w:pStyle w:val="ListParagraph"/>
              <w:tabs>
                <w:tab w:val="left" w:pos="773"/>
              </w:tabs>
              <w:spacing w:before="0"/>
              <w:ind w:left="0" w:firstLine="0"/>
              <w:jc w:val="left"/>
              <w:rPr>
                <w:color w:val="231F20"/>
                <w:spacing w:val="-2"/>
                <w:sz w:val="24"/>
                <w:szCs w:val="24"/>
              </w:rPr>
            </w:pPr>
          </w:p>
          <w:p w14:paraId="267BFB62" w14:textId="77777777" w:rsidR="008D59C8" w:rsidRPr="00B93B82" w:rsidRDefault="008D59C8" w:rsidP="00617C34">
            <w:pPr>
              <w:pStyle w:val="ListParagraph"/>
              <w:tabs>
                <w:tab w:val="left" w:pos="773"/>
              </w:tabs>
              <w:spacing w:before="0"/>
              <w:ind w:left="0" w:firstLine="0"/>
              <w:jc w:val="left"/>
              <w:rPr>
                <w:color w:val="231F20"/>
                <w:spacing w:val="-2"/>
                <w:sz w:val="24"/>
                <w:szCs w:val="24"/>
              </w:rPr>
            </w:pPr>
          </w:p>
          <w:p w14:paraId="7D679B24" w14:textId="77777777" w:rsidR="008D59C8" w:rsidRPr="00B93B82" w:rsidRDefault="008D59C8" w:rsidP="00617C34">
            <w:pPr>
              <w:pStyle w:val="ListParagraph"/>
              <w:tabs>
                <w:tab w:val="left" w:pos="773"/>
              </w:tabs>
              <w:spacing w:before="0"/>
              <w:ind w:left="0" w:firstLine="0"/>
              <w:jc w:val="left"/>
              <w:rPr>
                <w:color w:val="231F20"/>
                <w:spacing w:val="-2"/>
                <w:sz w:val="24"/>
                <w:szCs w:val="24"/>
              </w:rPr>
            </w:pPr>
          </w:p>
          <w:p w14:paraId="6A74D290" w14:textId="77777777" w:rsidR="008D59C8" w:rsidRPr="00B93B82" w:rsidRDefault="008D59C8" w:rsidP="00617C34">
            <w:pPr>
              <w:numPr>
                <w:ilvl w:val="0"/>
                <w:numId w:val="18"/>
              </w:numPr>
              <w:rPr>
                <w:rFonts w:eastAsiaTheme="minorEastAsia"/>
                <w:b/>
                <w:bCs/>
                <w:sz w:val="24"/>
                <w:szCs w:val="24"/>
              </w:rPr>
            </w:pPr>
            <w:r w:rsidRPr="00B93B82">
              <w:rPr>
                <w:rFonts w:eastAsiaTheme="minorEastAsia"/>
                <w:b/>
                <w:bCs/>
                <w:sz w:val="24"/>
                <w:szCs w:val="24"/>
              </w:rPr>
              <w:t>Nhận xét 2.</w:t>
            </w:r>
          </w:p>
          <w:p w14:paraId="1EBED168" w14:textId="5A66892C" w:rsidR="008D59C8" w:rsidRPr="00B93B82" w:rsidRDefault="008D59C8" w:rsidP="00617C34">
            <w:pPr>
              <w:pStyle w:val="ListParagraph"/>
              <w:tabs>
                <w:tab w:val="left" w:pos="773"/>
              </w:tabs>
              <w:spacing w:before="0"/>
              <w:ind w:left="0" w:firstLine="0"/>
              <w:jc w:val="left"/>
              <w:rPr>
                <w:sz w:val="24"/>
                <w:szCs w:val="24"/>
              </w:rPr>
            </w:pPr>
            <w:r w:rsidRPr="00B93B82">
              <w:rPr>
                <w:color w:val="231F20"/>
                <w:sz w:val="24"/>
                <w:szCs w:val="24"/>
              </w:rPr>
              <w:t>- GV</w:t>
            </w:r>
            <w:r w:rsidRPr="00B93B82">
              <w:rPr>
                <w:color w:val="231F20"/>
                <w:spacing w:val="-6"/>
                <w:sz w:val="24"/>
                <w:szCs w:val="24"/>
              </w:rPr>
              <w:t xml:space="preserve"> </w:t>
            </w:r>
            <w:r w:rsidRPr="00B93B82">
              <w:rPr>
                <w:color w:val="231F20"/>
                <w:sz w:val="24"/>
                <w:szCs w:val="24"/>
              </w:rPr>
              <w:t>mời 1 HS</w:t>
            </w:r>
            <w:r w:rsidRPr="00B93B82">
              <w:rPr>
                <w:color w:val="231F20"/>
                <w:spacing w:val="-1"/>
                <w:sz w:val="24"/>
                <w:szCs w:val="24"/>
              </w:rPr>
              <w:t xml:space="preserve"> </w:t>
            </w:r>
            <w:r w:rsidRPr="00B93B82">
              <w:rPr>
                <w:color w:val="231F20"/>
                <w:sz w:val="24"/>
                <w:szCs w:val="24"/>
              </w:rPr>
              <w:t>đọc yêu cầu của</w:t>
            </w:r>
            <w:r w:rsidRPr="00B93B82">
              <w:rPr>
                <w:color w:val="231F20"/>
                <w:spacing w:val="-1"/>
                <w:sz w:val="24"/>
                <w:szCs w:val="24"/>
              </w:rPr>
              <w:t xml:space="preserve"> </w:t>
            </w:r>
            <w:r w:rsidRPr="00B93B82">
              <w:rPr>
                <w:color w:val="231F20"/>
                <w:sz w:val="24"/>
                <w:szCs w:val="24"/>
              </w:rPr>
              <w:t>BT</w:t>
            </w:r>
            <w:r w:rsidRPr="00B93B82">
              <w:rPr>
                <w:color w:val="231F20"/>
                <w:spacing w:val="-5"/>
                <w:sz w:val="24"/>
                <w:szCs w:val="24"/>
              </w:rPr>
              <w:t xml:space="preserve"> </w:t>
            </w:r>
            <w:r w:rsidRPr="00B93B82">
              <w:rPr>
                <w:color w:val="231F20"/>
                <w:sz w:val="24"/>
                <w:szCs w:val="24"/>
              </w:rPr>
              <w:t>2.</w:t>
            </w:r>
          </w:p>
          <w:p w14:paraId="19743642" w14:textId="2AA9388C" w:rsidR="008D59C8" w:rsidRPr="00B93B82" w:rsidRDefault="008D59C8" w:rsidP="00617C34">
            <w:pPr>
              <w:pStyle w:val="ListParagraph"/>
              <w:tabs>
                <w:tab w:val="left" w:pos="773"/>
              </w:tabs>
              <w:spacing w:before="0"/>
              <w:ind w:left="0" w:firstLine="0"/>
              <w:jc w:val="left"/>
              <w:rPr>
                <w:sz w:val="24"/>
                <w:szCs w:val="24"/>
              </w:rPr>
            </w:pPr>
            <w:r w:rsidRPr="00B93B82">
              <w:rPr>
                <w:color w:val="231F20"/>
                <w:sz w:val="24"/>
                <w:szCs w:val="24"/>
              </w:rPr>
              <w:t>- HS</w:t>
            </w:r>
            <w:r w:rsidRPr="00B93B82">
              <w:rPr>
                <w:color w:val="231F20"/>
                <w:spacing w:val="-2"/>
                <w:sz w:val="24"/>
                <w:szCs w:val="24"/>
              </w:rPr>
              <w:t xml:space="preserve"> </w:t>
            </w:r>
            <w:r w:rsidRPr="00B93B82">
              <w:rPr>
                <w:color w:val="231F20"/>
                <w:sz w:val="24"/>
                <w:szCs w:val="24"/>
              </w:rPr>
              <w:t>thảo luận theo nhóm đôi, hoàn thành BT</w:t>
            </w:r>
            <w:r w:rsidRPr="00B93B82">
              <w:rPr>
                <w:color w:val="231F20"/>
                <w:spacing w:val="-5"/>
                <w:sz w:val="24"/>
                <w:szCs w:val="24"/>
              </w:rPr>
              <w:t xml:space="preserve"> 2.</w:t>
            </w:r>
          </w:p>
          <w:p w14:paraId="1A5253A7" w14:textId="38EB2B5A" w:rsidR="008D59C8" w:rsidRPr="00B93B82" w:rsidRDefault="008D59C8" w:rsidP="00617C34">
            <w:pPr>
              <w:pStyle w:val="ListParagraph"/>
              <w:tabs>
                <w:tab w:val="left" w:pos="777"/>
              </w:tabs>
              <w:spacing w:before="0"/>
              <w:ind w:left="0" w:right="290" w:firstLine="0"/>
              <w:jc w:val="left"/>
              <w:rPr>
                <w:sz w:val="24"/>
                <w:szCs w:val="24"/>
              </w:rPr>
            </w:pPr>
            <w:r w:rsidRPr="00B93B82">
              <w:rPr>
                <w:color w:val="231F20"/>
                <w:sz w:val="24"/>
                <w:szCs w:val="24"/>
              </w:rPr>
              <w:t>- GV</w:t>
            </w:r>
            <w:r w:rsidRPr="00B93B82">
              <w:rPr>
                <w:color w:val="231F20"/>
                <w:spacing w:val="-8"/>
                <w:sz w:val="24"/>
                <w:szCs w:val="24"/>
              </w:rPr>
              <w:t xml:space="preserve"> </w:t>
            </w:r>
            <w:r w:rsidRPr="00B93B82">
              <w:rPr>
                <w:color w:val="231F20"/>
                <w:sz w:val="24"/>
                <w:szCs w:val="24"/>
              </w:rPr>
              <w:t>mời</w:t>
            </w:r>
            <w:r w:rsidRPr="00B93B82">
              <w:rPr>
                <w:color w:val="231F20"/>
                <w:spacing w:val="-4"/>
                <w:sz w:val="24"/>
                <w:szCs w:val="24"/>
              </w:rPr>
              <w:t xml:space="preserve"> </w:t>
            </w:r>
            <w:r w:rsidRPr="00B93B82">
              <w:rPr>
                <w:color w:val="231F20"/>
                <w:sz w:val="24"/>
                <w:szCs w:val="24"/>
              </w:rPr>
              <w:t>1</w:t>
            </w:r>
            <w:r w:rsidRPr="00B93B82">
              <w:rPr>
                <w:color w:val="231F20"/>
                <w:spacing w:val="-4"/>
                <w:sz w:val="24"/>
                <w:szCs w:val="24"/>
              </w:rPr>
              <w:t xml:space="preserve"> </w:t>
            </w:r>
            <w:r w:rsidRPr="00B93B82">
              <w:rPr>
                <w:color w:val="231F20"/>
                <w:sz w:val="24"/>
                <w:szCs w:val="24"/>
              </w:rPr>
              <w:t>nhóm</w:t>
            </w:r>
            <w:r w:rsidRPr="00B93B82">
              <w:rPr>
                <w:color w:val="231F20"/>
                <w:spacing w:val="-4"/>
                <w:sz w:val="24"/>
                <w:szCs w:val="24"/>
              </w:rPr>
              <w:t xml:space="preserve"> </w:t>
            </w:r>
            <w:r w:rsidRPr="00B93B82">
              <w:rPr>
                <w:color w:val="231F20"/>
                <w:sz w:val="24"/>
                <w:szCs w:val="24"/>
              </w:rPr>
              <w:t>lên</w:t>
            </w:r>
            <w:r w:rsidRPr="00B93B82">
              <w:rPr>
                <w:color w:val="231F20"/>
                <w:spacing w:val="-4"/>
                <w:sz w:val="24"/>
                <w:szCs w:val="24"/>
              </w:rPr>
              <w:t xml:space="preserve"> </w:t>
            </w:r>
            <w:r w:rsidRPr="00B93B82">
              <w:rPr>
                <w:color w:val="231F20"/>
                <w:sz w:val="24"/>
                <w:szCs w:val="24"/>
              </w:rPr>
              <w:t>báo</w:t>
            </w:r>
            <w:r w:rsidRPr="00B93B82">
              <w:rPr>
                <w:color w:val="231F20"/>
                <w:spacing w:val="-4"/>
                <w:sz w:val="24"/>
                <w:szCs w:val="24"/>
              </w:rPr>
              <w:t xml:space="preserve"> </w:t>
            </w:r>
            <w:r w:rsidRPr="00B93B82">
              <w:rPr>
                <w:color w:val="231F20"/>
                <w:sz w:val="24"/>
                <w:szCs w:val="24"/>
              </w:rPr>
              <w:t>cáo</w:t>
            </w:r>
            <w:r w:rsidRPr="00B93B82">
              <w:rPr>
                <w:color w:val="231F20"/>
                <w:spacing w:val="-4"/>
                <w:sz w:val="24"/>
                <w:szCs w:val="24"/>
              </w:rPr>
              <w:t xml:space="preserve"> </w:t>
            </w:r>
            <w:r w:rsidRPr="00B93B82">
              <w:rPr>
                <w:color w:val="231F20"/>
                <w:sz w:val="24"/>
                <w:szCs w:val="24"/>
              </w:rPr>
              <w:t>kết</w:t>
            </w:r>
            <w:r w:rsidRPr="00B93B82">
              <w:rPr>
                <w:color w:val="231F20"/>
                <w:spacing w:val="-4"/>
                <w:sz w:val="24"/>
                <w:szCs w:val="24"/>
              </w:rPr>
              <w:t xml:space="preserve"> </w:t>
            </w:r>
            <w:r w:rsidRPr="00B93B82">
              <w:rPr>
                <w:color w:val="231F20"/>
                <w:sz w:val="24"/>
                <w:szCs w:val="24"/>
              </w:rPr>
              <w:t>quả</w:t>
            </w:r>
            <w:r w:rsidRPr="00B93B82">
              <w:rPr>
                <w:color w:val="231F20"/>
                <w:spacing w:val="-4"/>
                <w:sz w:val="24"/>
                <w:szCs w:val="24"/>
              </w:rPr>
              <w:t xml:space="preserve"> </w:t>
            </w:r>
            <w:r w:rsidRPr="00B93B82">
              <w:rPr>
                <w:color w:val="231F20"/>
                <w:sz w:val="24"/>
                <w:szCs w:val="24"/>
              </w:rPr>
              <w:t>thảo</w:t>
            </w:r>
            <w:r w:rsidRPr="00B93B82">
              <w:rPr>
                <w:color w:val="231F20"/>
                <w:spacing w:val="-4"/>
                <w:sz w:val="24"/>
                <w:szCs w:val="24"/>
              </w:rPr>
              <w:t xml:space="preserve"> </w:t>
            </w:r>
            <w:r w:rsidRPr="00B93B82">
              <w:rPr>
                <w:color w:val="231F20"/>
                <w:sz w:val="24"/>
                <w:szCs w:val="24"/>
              </w:rPr>
              <w:t>luận</w:t>
            </w:r>
            <w:r w:rsidRPr="00B93B82">
              <w:rPr>
                <w:color w:val="231F20"/>
                <w:spacing w:val="-4"/>
                <w:sz w:val="24"/>
                <w:szCs w:val="24"/>
              </w:rPr>
              <w:t xml:space="preserve"> </w:t>
            </w:r>
            <w:r w:rsidRPr="00B93B82">
              <w:rPr>
                <w:color w:val="231F20"/>
                <w:sz w:val="24"/>
                <w:szCs w:val="24"/>
              </w:rPr>
              <w:t>(GV</w:t>
            </w:r>
            <w:r w:rsidRPr="00B93B82">
              <w:rPr>
                <w:color w:val="231F20"/>
                <w:spacing w:val="-8"/>
                <w:sz w:val="24"/>
                <w:szCs w:val="24"/>
              </w:rPr>
              <w:t xml:space="preserve"> </w:t>
            </w:r>
            <w:r w:rsidRPr="00B93B82">
              <w:rPr>
                <w:color w:val="231F20"/>
                <w:sz w:val="24"/>
                <w:szCs w:val="24"/>
              </w:rPr>
              <w:t>chiếu</w:t>
            </w:r>
            <w:r w:rsidRPr="00B93B82">
              <w:rPr>
                <w:color w:val="231F20"/>
                <w:spacing w:val="-4"/>
                <w:sz w:val="24"/>
                <w:szCs w:val="24"/>
              </w:rPr>
              <w:t xml:space="preserve"> </w:t>
            </w:r>
            <w:r w:rsidRPr="00B93B82">
              <w:rPr>
                <w:color w:val="231F20"/>
                <w:sz w:val="24"/>
                <w:szCs w:val="24"/>
              </w:rPr>
              <w:t>bài</w:t>
            </w:r>
            <w:r w:rsidRPr="00B93B82">
              <w:rPr>
                <w:color w:val="231F20"/>
                <w:spacing w:val="-4"/>
                <w:sz w:val="24"/>
                <w:szCs w:val="24"/>
              </w:rPr>
              <w:t xml:space="preserve"> </w:t>
            </w:r>
            <w:r w:rsidRPr="00B93B82">
              <w:rPr>
                <w:color w:val="231F20"/>
                <w:sz w:val="24"/>
                <w:szCs w:val="24"/>
              </w:rPr>
              <w:t>làm</w:t>
            </w:r>
            <w:r w:rsidRPr="00B93B82">
              <w:rPr>
                <w:color w:val="231F20"/>
                <w:spacing w:val="-4"/>
                <w:sz w:val="24"/>
                <w:szCs w:val="24"/>
              </w:rPr>
              <w:t xml:space="preserve"> </w:t>
            </w:r>
            <w:r w:rsidRPr="00B93B82">
              <w:rPr>
                <w:color w:val="231F20"/>
                <w:sz w:val="24"/>
                <w:szCs w:val="24"/>
              </w:rPr>
              <w:t>của</w:t>
            </w:r>
            <w:r w:rsidRPr="00B93B82">
              <w:rPr>
                <w:color w:val="231F20"/>
                <w:spacing w:val="-4"/>
                <w:sz w:val="24"/>
                <w:szCs w:val="24"/>
              </w:rPr>
              <w:t xml:space="preserve"> </w:t>
            </w:r>
            <w:r w:rsidRPr="00B93B82">
              <w:rPr>
                <w:color w:val="231F20"/>
                <w:sz w:val="24"/>
                <w:szCs w:val="24"/>
              </w:rPr>
              <w:t>HS,</w:t>
            </w:r>
            <w:r w:rsidRPr="00B93B82">
              <w:rPr>
                <w:color w:val="231F20"/>
                <w:spacing w:val="-4"/>
                <w:sz w:val="24"/>
                <w:szCs w:val="24"/>
              </w:rPr>
              <w:t xml:space="preserve"> </w:t>
            </w:r>
            <w:r w:rsidRPr="00B93B82">
              <w:rPr>
                <w:color w:val="231F20"/>
                <w:sz w:val="24"/>
                <w:szCs w:val="24"/>
              </w:rPr>
              <w:t>nếu có điều kiện).</w:t>
            </w:r>
          </w:p>
          <w:p w14:paraId="635FE0B1" w14:textId="30EAE307" w:rsidR="008D59C8" w:rsidRPr="00B93B82" w:rsidRDefault="008D59C8" w:rsidP="00617C34">
            <w:pPr>
              <w:pStyle w:val="ListParagraph"/>
              <w:tabs>
                <w:tab w:val="left" w:pos="773"/>
              </w:tabs>
              <w:spacing w:before="0"/>
              <w:ind w:left="0" w:firstLine="0"/>
              <w:jc w:val="left"/>
              <w:rPr>
                <w:sz w:val="24"/>
                <w:szCs w:val="24"/>
              </w:rPr>
            </w:pPr>
            <w:r w:rsidRPr="00B93B82">
              <w:rPr>
                <w:color w:val="231F20"/>
                <w:sz w:val="24"/>
                <w:szCs w:val="24"/>
              </w:rPr>
              <w:t>- GV</w:t>
            </w:r>
            <w:r w:rsidRPr="00B93B82">
              <w:rPr>
                <w:color w:val="231F20"/>
                <w:spacing w:val="-6"/>
                <w:sz w:val="24"/>
                <w:szCs w:val="24"/>
              </w:rPr>
              <w:t xml:space="preserve"> </w:t>
            </w:r>
            <w:r w:rsidRPr="00B93B82">
              <w:rPr>
                <w:color w:val="231F20"/>
                <w:sz w:val="24"/>
                <w:szCs w:val="24"/>
              </w:rPr>
              <w:t xml:space="preserve">nhận xét, nêu đáp án </w:t>
            </w:r>
            <w:r w:rsidRPr="00B93B82">
              <w:rPr>
                <w:color w:val="231F20"/>
                <w:spacing w:val="-2"/>
                <w:sz w:val="24"/>
                <w:szCs w:val="24"/>
              </w:rPr>
              <w:t>đúng:</w:t>
            </w:r>
          </w:p>
          <w:p w14:paraId="703BDAE3" w14:textId="77777777" w:rsidR="008D59C8" w:rsidRPr="00B93B82" w:rsidRDefault="008D59C8" w:rsidP="00617C34">
            <w:pPr>
              <w:pStyle w:val="BodyText"/>
              <w:spacing w:after="0"/>
              <w:ind w:left="593"/>
              <w:rPr>
                <w:sz w:val="24"/>
                <w:szCs w:val="24"/>
              </w:rPr>
            </w:pPr>
            <w:r w:rsidRPr="00B93B82">
              <w:rPr>
                <w:color w:val="231F20"/>
                <w:sz w:val="24"/>
                <w:szCs w:val="24"/>
              </w:rPr>
              <w:t xml:space="preserve">+ Câu đơn: câu </w:t>
            </w:r>
            <w:r w:rsidRPr="00B93B82">
              <w:rPr>
                <w:color w:val="231F20"/>
                <w:spacing w:val="-5"/>
                <w:sz w:val="24"/>
                <w:szCs w:val="24"/>
              </w:rPr>
              <w:t>1.</w:t>
            </w:r>
          </w:p>
          <w:p w14:paraId="43492895" w14:textId="77777777" w:rsidR="008D59C8" w:rsidRPr="00B93B82" w:rsidRDefault="008D59C8" w:rsidP="00617C34">
            <w:pPr>
              <w:pStyle w:val="BodyText"/>
              <w:spacing w:after="0"/>
              <w:ind w:left="593"/>
              <w:rPr>
                <w:color w:val="231F20"/>
                <w:spacing w:val="-5"/>
                <w:sz w:val="24"/>
                <w:szCs w:val="24"/>
              </w:rPr>
            </w:pPr>
            <w:r w:rsidRPr="00B93B82">
              <w:rPr>
                <w:color w:val="231F20"/>
                <w:sz w:val="24"/>
                <w:szCs w:val="24"/>
              </w:rPr>
              <w:t xml:space="preserve">+ Câu ghép: các câu 2, 3, 4, </w:t>
            </w:r>
            <w:r w:rsidRPr="00B93B82">
              <w:rPr>
                <w:color w:val="231F20"/>
                <w:spacing w:val="-5"/>
                <w:sz w:val="24"/>
                <w:szCs w:val="24"/>
              </w:rPr>
              <w:t>5.</w:t>
            </w:r>
          </w:p>
          <w:p w14:paraId="68A6A82E" w14:textId="1D4935C5" w:rsidR="008D59C8" w:rsidRDefault="008D59C8" w:rsidP="00617C34">
            <w:pPr>
              <w:pStyle w:val="BodyText"/>
              <w:spacing w:after="0"/>
              <w:rPr>
                <w:color w:val="231F20"/>
                <w:spacing w:val="-5"/>
                <w:sz w:val="24"/>
                <w:szCs w:val="24"/>
              </w:rPr>
            </w:pPr>
          </w:p>
          <w:p w14:paraId="1CA095EB" w14:textId="77777777" w:rsidR="007D79B6" w:rsidRPr="00B93B82" w:rsidRDefault="007D79B6" w:rsidP="00617C34">
            <w:pPr>
              <w:pStyle w:val="BodyText"/>
              <w:spacing w:after="0"/>
              <w:rPr>
                <w:color w:val="231F20"/>
                <w:spacing w:val="-5"/>
                <w:sz w:val="24"/>
                <w:szCs w:val="24"/>
              </w:rPr>
            </w:pPr>
          </w:p>
          <w:p w14:paraId="5C8ED48F" w14:textId="77777777" w:rsidR="008D59C8" w:rsidRPr="00B93B82" w:rsidRDefault="008D59C8" w:rsidP="00617C34">
            <w:pPr>
              <w:numPr>
                <w:ilvl w:val="0"/>
                <w:numId w:val="18"/>
              </w:numPr>
              <w:rPr>
                <w:rFonts w:eastAsiaTheme="minorEastAsia"/>
                <w:b/>
                <w:bCs/>
                <w:sz w:val="24"/>
                <w:szCs w:val="24"/>
              </w:rPr>
            </w:pPr>
            <w:r w:rsidRPr="00B93B82">
              <w:rPr>
                <w:rFonts w:eastAsiaTheme="minorEastAsia"/>
                <w:b/>
                <w:bCs/>
                <w:sz w:val="24"/>
                <w:szCs w:val="24"/>
              </w:rPr>
              <w:t>Nhận xét 3.</w:t>
            </w:r>
          </w:p>
          <w:p w14:paraId="6E7D68B5" w14:textId="468744B4" w:rsidR="008D59C8" w:rsidRPr="00B93B82" w:rsidRDefault="008D59C8" w:rsidP="00617C34">
            <w:pPr>
              <w:pStyle w:val="ListParagraph"/>
              <w:tabs>
                <w:tab w:val="left" w:pos="773"/>
              </w:tabs>
              <w:spacing w:before="0"/>
              <w:ind w:left="0" w:firstLine="0"/>
              <w:jc w:val="left"/>
              <w:rPr>
                <w:sz w:val="24"/>
                <w:szCs w:val="24"/>
              </w:rPr>
            </w:pPr>
            <w:r w:rsidRPr="00B93B82">
              <w:rPr>
                <w:color w:val="231F20"/>
                <w:sz w:val="24"/>
                <w:szCs w:val="24"/>
              </w:rPr>
              <w:t>- GV</w:t>
            </w:r>
            <w:r w:rsidRPr="00B93B82">
              <w:rPr>
                <w:color w:val="231F20"/>
                <w:spacing w:val="-6"/>
                <w:sz w:val="24"/>
                <w:szCs w:val="24"/>
              </w:rPr>
              <w:t xml:space="preserve"> </w:t>
            </w:r>
            <w:r w:rsidRPr="00B93B82">
              <w:rPr>
                <w:color w:val="231F20"/>
                <w:sz w:val="24"/>
                <w:szCs w:val="24"/>
              </w:rPr>
              <w:t>mời 1 HS</w:t>
            </w:r>
            <w:r w:rsidRPr="00B93B82">
              <w:rPr>
                <w:color w:val="231F20"/>
                <w:spacing w:val="-1"/>
                <w:sz w:val="24"/>
                <w:szCs w:val="24"/>
              </w:rPr>
              <w:t xml:space="preserve"> </w:t>
            </w:r>
            <w:r w:rsidRPr="00B93B82">
              <w:rPr>
                <w:color w:val="231F20"/>
                <w:sz w:val="24"/>
                <w:szCs w:val="24"/>
              </w:rPr>
              <w:t>đọc yêu cầu</w:t>
            </w:r>
            <w:r w:rsidRPr="00B93B82">
              <w:rPr>
                <w:color w:val="231F20"/>
                <w:spacing w:val="-1"/>
                <w:sz w:val="24"/>
                <w:szCs w:val="24"/>
              </w:rPr>
              <w:t xml:space="preserve"> </w:t>
            </w:r>
            <w:r w:rsidRPr="00B93B82">
              <w:rPr>
                <w:color w:val="231F20"/>
                <w:sz w:val="24"/>
                <w:szCs w:val="24"/>
              </w:rPr>
              <w:t>của BT</w:t>
            </w:r>
            <w:r w:rsidRPr="00B93B82">
              <w:rPr>
                <w:color w:val="231F20"/>
                <w:spacing w:val="-5"/>
                <w:sz w:val="24"/>
                <w:szCs w:val="24"/>
              </w:rPr>
              <w:t xml:space="preserve"> </w:t>
            </w:r>
            <w:r w:rsidRPr="00B93B82">
              <w:rPr>
                <w:color w:val="231F20"/>
                <w:sz w:val="24"/>
                <w:szCs w:val="24"/>
              </w:rPr>
              <w:t>3.</w:t>
            </w:r>
          </w:p>
          <w:p w14:paraId="5C26E422" w14:textId="4E637DB7" w:rsidR="008D59C8" w:rsidRPr="00B93B82" w:rsidRDefault="008D59C8" w:rsidP="00617C34">
            <w:pPr>
              <w:pStyle w:val="ListParagraph"/>
              <w:tabs>
                <w:tab w:val="left" w:pos="771"/>
              </w:tabs>
              <w:spacing w:before="0"/>
              <w:ind w:left="0" w:right="288" w:firstLine="0"/>
              <w:jc w:val="left"/>
              <w:rPr>
                <w:color w:val="231F20"/>
                <w:spacing w:val="-5"/>
                <w:sz w:val="24"/>
                <w:szCs w:val="24"/>
              </w:rPr>
            </w:pPr>
            <w:r w:rsidRPr="00B93B82">
              <w:rPr>
                <w:color w:val="231F20"/>
                <w:sz w:val="24"/>
                <w:szCs w:val="24"/>
              </w:rPr>
              <w:t>- GV</w:t>
            </w:r>
            <w:r w:rsidRPr="00B93B82">
              <w:rPr>
                <w:color w:val="231F20"/>
                <w:spacing w:val="-8"/>
                <w:sz w:val="24"/>
                <w:szCs w:val="24"/>
              </w:rPr>
              <w:t xml:space="preserve"> </w:t>
            </w:r>
            <w:r w:rsidRPr="00B93B82">
              <w:rPr>
                <w:color w:val="231F20"/>
                <w:sz w:val="24"/>
                <w:szCs w:val="24"/>
              </w:rPr>
              <w:t>giải</w:t>
            </w:r>
            <w:r w:rsidRPr="00B93B82">
              <w:rPr>
                <w:color w:val="231F20"/>
                <w:spacing w:val="-5"/>
                <w:sz w:val="24"/>
                <w:szCs w:val="24"/>
              </w:rPr>
              <w:t xml:space="preserve"> </w:t>
            </w:r>
            <w:r w:rsidRPr="00B93B82">
              <w:rPr>
                <w:color w:val="231F20"/>
                <w:sz w:val="24"/>
                <w:szCs w:val="24"/>
              </w:rPr>
              <w:t>thích</w:t>
            </w:r>
            <w:r w:rsidRPr="00B93B82">
              <w:rPr>
                <w:color w:val="231F20"/>
                <w:spacing w:val="-5"/>
                <w:sz w:val="24"/>
                <w:szCs w:val="24"/>
              </w:rPr>
              <w:t xml:space="preserve"> </w:t>
            </w:r>
            <w:r w:rsidRPr="00B93B82">
              <w:rPr>
                <w:color w:val="231F20"/>
                <w:sz w:val="24"/>
                <w:szCs w:val="24"/>
              </w:rPr>
              <w:t>yêu</w:t>
            </w:r>
            <w:r w:rsidRPr="00B93B82">
              <w:rPr>
                <w:color w:val="231F20"/>
                <w:spacing w:val="-5"/>
                <w:sz w:val="24"/>
                <w:szCs w:val="24"/>
              </w:rPr>
              <w:t xml:space="preserve"> </w:t>
            </w:r>
            <w:r w:rsidRPr="00B93B82">
              <w:rPr>
                <w:color w:val="231F20"/>
                <w:sz w:val="24"/>
                <w:szCs w:val="24"/>
              </w:rPr>
              <w:t>cầu</w:t>
            </w:r>
            <w:r w:rsidRPr="00B93B82">
              <w:rPr>
                <w:color w:val="231F20"/>
                <w:spacing w:val="-5"/>
                <w:sz w:val="24"/>
                <w:szCs w:val="24"/>
              </w:rPr>
              <w:t xml:space="preserve"> </w:t>
            </w:r>
            <w:r w:rsidRPr="00B93B82">
              <w:rPr>
                <w:color w:val="231F20"/>
                <w:sz w:val="24"/>
                <w:szCs w:val="24"/>
              </w:rPr>
              <w:t>của</w:t>
            </w:r>
            <w:r w:rsidRPr="00B93B82">
              <w:rPr>
                <w:color w:val="231F20"/>
                <w:spacing w:val="-5"/>
                <w:sz w:val="24"/>
                <w:szCs w:val="24"/>
              </w:rPr>
              <w:t xml:space="preserve"> </w:t>
            </w:r>
            <w:r w:rsidRPr="00B93B82">
              <w:rPr>
                <w:color w:val="231F20"/>
                <w:sz w:val="24"/>
                <w:szCs w:val="24"/>
              </w:rPr>
              <w:t>BT.</w:t>
            </w:r>
          </w:p>
          <w:p w14:paraId="5B0ADA45" w14:textId="368A2E01" w:rsidR="008D59C8" w:rsidRPr="00B93B82" w:rsidRDefault="008D59C8" w:rsidP="00617C34">
            <w:pPr>
              <w:pStyle w:val="ListParagraph"/>
              <w:tabs>
                <w:tab w:val="left" w:pos="771"/>
              </w:tabs>
              <w:spacing w:before="0"/>
              <w:ind w:left="0" w:right="288" w:firstLine="0"/>
              <w:jc w:val="left"/>
              <w:rPr>
                <w:sz w:val="24"/>
                <w:szCs w:val="24"/>
              </w:rPr>
            </w:pPr>
            <w:r w:rsidRPr="00B93B82">
              <w:rPr>
                <w:color w:val="231F20"/>
                <w:sz w:val="24"/>
                <w:szCs w:val="24"/>
              </w:rPr>
              <w:t>- GV nhận xét kết quả.</w:t>
            </w:r>
          </w:p>
          <w:p w14:paraId="4A6474D0" w14:textId="6B6AB941" w:rsidR="008D59C8" w:rsidRPr="00B93B82" w:rsidRDefault="008D59C8" w:rsidP="00617C34">
            <w:pPr>
              <w:pStyle w:val="ListParagraph"/>
              <w:tabs>
                <w:tab w:val="left" w:pos="773"/>
              </w:tabs>
              <w:spacing w:before="0"/>
              <w:ind w:left="0" w:firstLine="0"/>
              <w:jc w:val="left"/>
              <w:rPr>
                <w:sz w:val="24"/>
                <w:szCs w:val="24"/>
              </w:rPr>
            </w:pPr>
            <w:r w:rsidRPr="00B93B82">
              <w:rPr>
                <w:color w:val="231F20"/>
                <w:sz w:val="24"/>
                <w:szCs w:val="24"/>
              </w:rPr>
              <w:t>- HS</w:t>
            </w:r>
            <w:r w:rsidRPr="00B93B82">
              <w:rPr>
                <w:color w:val="231F20"/>
                <w:spacing w:val="-2"/>
                <w:sz w:val="24"/>
                <w:szCs w:val="24"/>
              </w:rPr>
              <w:t xml:space="preserve"> </w:t>
            </w:r>
            <w:r w:rsidRPr="00B93B82">
              <w:rPr>
                <w:color w:val="231F20"/>
                <w:sz w:val="24"/>
                <w:szCs w:val="24"/>
              </w:rPr>
              <w:t>thảo luận nhóm (mỗi nhóm 2 - 4 HS) làm BT</w:t>
            </w:r>
            <w:r w:rsidRPr="00B93B82">
              <w:rPr>
                <w:color w:val="231F20"/>
                <w:spacing w:val="-5"/>
                <w:sz w:val="24"/>
                <w:szCs w:val="24"/>
              </w:rPr>
              <w:t xml:space="preserve"> 3.</w:t>
            </w:r>
          </w:p>
          <w:p w14:paraId="0AE2310C" w14:textId="3DF30923" w:rsidR="008D59C8" w:rsidRPr="00B93B82" w:rsidRDefault="008D59C8" w:rsidP="00617C34">
            <w:pPr>
              <w:pStyle w:val="ListParagraph"/>
              <w:tabs>
                <w:tab w:val="left" w:pos="754"/>
              </w:tabs>
              <w:spacing w:before="0"/>
              <w:ind w:left="0" w:firstLine="0"/>
              <w:jc w:val="left"/>
              <w:rPr>
                <w:sz w:val="24"/>
                <w:szCs w:val="24"/>
              </w:rPr>
            </w:pPr>
            <w:r w:rsidRPr="00B93B82">
              <w:rPr>
                <w:color w:val="231F20"/>
                <w:spacing w:val="-4"/>
                <w:sz w:val="24"/>
                <w:szCs w:val="24"/>
              </w:rPr>
              <w:t>- GV</w:t>
            </w:r>
            <w:r w:rsidRPr="00B93B82">
              <w:rPr>
                <w:color w:val="231F20"/>
                <w:spacing w:val="-23"/>
                <w:sz w:val="24"/>
                <w:szCs w:val="24"/>
              </w:rPr>
              <w:t xml:space="preserve"> </w:t>
            </w:r>
            <w:r w:rsidRPr="00B93B82">
              <w:rPr>
                <w:color w:val="231F20"/>
                <w:spacing w:val="-4"/>
                <w:sz w:val="24"/>
                <w:szCs w:val="24"/>
              </w:rPr>
              <w:t>mời</w:t>
            </w:r>
            <w:r w:rsidRPr="00B93B82">
              <w:rPr>
                <w:color w:val="231F20"/>
                <w:spacing w:val="-17"/>
                <w:sz w:val="24"/>
                <w:szCs w:val="24"/>
              </w:rPr>
              <w:t xml:space="preserve"> </w:t>
            </w:r>
            <w:r w:rsidRPr="00B93B82">
              <w:rPr>
                <w:color w:val="231F20"/>
                <w:spacing w:val="-4"/>
                <w:sz w:val="24"/>
                <w:szCs w:val="24"/>
              </w:rPr>
              <w:t>1</w:t>
            </w:r>
            <w:r w:rsidRPr="00B93B82">
              <w:rPr>
                <w:color w:val="231F20"/>
                <w:spacing w:val="-17"/>
                <w:sz w:val="24"/>
                <w:szCs w:val="24"/>
              </w:rPr>
              <w:t xml:space="preserve"> </w:t>
            </w:r>
            <w:r w:rsidRPr="00B93B82">
              <w:rPr>
                <w:color w:val="231F20"/>
                <w:spacing w:val="-4"/>
                <w:sz w:val="24"/>
                <w:szCs w:val="24"/>
              </w:rPr>
              <w:t>HS</w:t>
            </w:r>
            <w:r w:rsidRPr="00B93B82">
              <w:rPr>
                <w:color w:val="231F20"/>
                <w:spacing w:val="-17"/>
                <w:sz w:val="24"/>
                <w:szCs w:val="24"/>
              </w:rPr>
              <w:t xml:space="preserve"> </w:t>
            </w:r>
            <w:r w:rsidRPr="00B93B82">
              <w:rPr>
                <w:color w:val="231F20"/>
                <w:spacing w:val="-4"/>
                <w:sz w:val="24"/>
                <w:szCs w:val="24"/>
              </w:rPr>
              <w:t>làm</w:t>
            </w:r>
            <w:r w:rsidRPr="00B93B82">
              <w:rPr>
                <w:color w:val="231F20"/>
                <w:spacing w:val="-17"/>
                <w:sz w:val="24"/>
                <w:szCs w:val="24"/>
              </w:rPr>
              <w:t xml:space="preserve"> </w:t>
            </w:r>
            <w:r w:rsidRPr="00B93B82">
              <w:rPr>
                <w:color w:val="231F20"/>
                <w:spacing w:val="-4"/>
                <w:sz w:val="24"/>
                <w:szCs w:val="24"/>
              </w:rPr>
              <w:t>phóng</w:t>
            </w:r>
            <w:r w:rsidRPr="00B93B82">
              <w:rPr>
                <w:color w:val="231F20"/>
                <w:spacing w:val="-17"/>
                <w:sz w:val="24"/>
                <w:szCs w:val="24"/>
              </w:rPr>
              <w:t xml:space="preserve"> </w:t>
            </w:r>
            <w:r w:rsidRPr="00B93B82">
              <w:rPr>
                <w:color w:val="231F20"/>
                <w:spacing w:val="-4"/>
                <w:sz w:val="24"/>
                <w:szCs w:val="24"/>
              </w:rPr>
              <w:t>viên,</w:t>
            </w:r>
            <w:r w:rsidRPr="00B93B82">
              <w:rPr>
                <w:color w:val="231F20"/>
                <w:spacing w:val="-17"/>
                <w:sz w:val="24"/>
                <w:szCs w:val="24"/>
              </w:rPr>
              <w:t xml:space="preserve"> </w:t>
            </w:r>
            <w:r w:rsidRPr="00B93B82">
              <w:rPr>
                <w:color w:val="231F20"/>
                <w:spacing w:val="-4"/>
                <w:sz w:val="24"/>
                <w:szCs w:val="24"/>
              </w:rPr>
              <w:t>phỏng</w:t>
            </w:r>
            <w:r w:rsidRPr="00B93B82">
              <w:rPr>
                <w:color w:val="231F20"/>
                <w:spacing w:val="-17"/>
                <w:sz w:val="24"/>
                <w:szCs w:val="24"/>
              </w:rPr>
              <w:t xml:space="preserve"> </w:t>
            </w:r>
            <w:r w:rsidRPr="00B93B82">
              <w:rPr>
                <w:color w:val="231F20"/>
                <w:spacing w:val="-4"/>
                <w:sz w:val="24"/>
                <w:szCs w:val="24"/>
              </w:rPr>
              <w:t>vấn</w:t>
            </w:r>
            <w:r w:rsidRPr="00B93B82">
              <w:rPr>
                <w:color w:val="231F20"/>
                <w:spacing w:val="-17"/>
                <w:sz w:val="24"/>
                <w:szCs w:val="24"/>
              </w:rPr>
              <w:t xml:space="preserve"> </w:t>
            </w:r>
            <w:r w:rsidRPr="00B93B82">
              <w:rPr>
                <w:color w:val="231F20"/>
                <w:spacing w:val="-4"/>
                <w:sz w:val="24"/>
                <w:szCs w:val="24"/>
              </w:rPr>
              <w:t>các</w:t>
            </w:r>
            <w:r w:rsidRPr="00B93B82">
              <w:rPr>
                <w:color w:val="231F20"/>
                <w:spacing w:val="-17"/>
                <w:sz w:val="24"/>
                <w:szCs w:val="24"/>
              </w:rPr>
              <w:t xml:space="preserve"> </w:t>
            </w:r>
            <w:r w:rsidRPr="00B93B82">
              <w:rPr>
                <w:color w:val="231F20"/>
                <w:spacing w:val="-4"/>
                <w:sz w:val="24"/>
                <w:szCs w:val="24"/>
              </w:rPr>
              <w:t>bạn</w:t>
            </w:r>
            <w:r w:rsidRPr="00B93B82">
              <w:rPr>
                <w:color w:val="231F20"/>
                <w:spacing w:val="-17"/>
                <w:sz w:val="24"/>
                <w:szCs w:val="24"/>
              </w:rPr>
              <w:t xml:space="preserve"> </w:t>
            </w:r>
            <w:r w:rsidRPr="00B93B82">
              <w:rPr>
                <w:color w:val="231F20"/>
                <w:spacing w:val="-4"/>
                <w:sz w:val="24"/>
                <w:szCs w:val="24"/>
              </w:rPr>
              <w:t>trong</w:t>
            </w:r>
            <w:r w:rsidRPr="00B93B82">
              <w:rPr>
                <w:color w:val="231F20"/>
                <w:spacing w:val="-17"/>
                <w:sz w:val="24"/>
                <w:szCs w:val="24"/>
              </w:rPr>
              <w:t xml:space="preserve"> </w:t>
            </w:r>
            <w:r w:rsidRPr="00B93B82">
              <w:rPr>
                <w:color w:val="231F20"/>
                <w:spacing w:val="-4"/>
                <w:sz w:val="24"/>
                <w:szCs w:val="24"/>
              </w:rPr>
              <w:t>lớp</w:t>
            </w:r>
            <w:r w:rsidRPr="00B93B82">
              <w:rPr>
                <w:color w:val="231F20"/>
                <w:spacing w:val="-17"/>
                <w:sz w:val="24"/>
                <w:szCs w:val="24"/>
              </w:rPr>
              <w:t xml:space="preserve"> </w:t>
            </w:r>
            <w:r w:rsidRPr="00B93B82">
              <w:rPr>
                <w:color w:val="231F20"/>
                <w:spacing w:val="-4"/>
                <w:sz w:val="24"/>
                <w:szCs w:val="24"/>
              </w:rPr>
              <w:t>để</w:t>
            </w:r>
            <w:r w:rsidRPr="00B93B82">
              <w:rPr>
                <w:color w:val="231F20"/>
                <w:spacing w:val="-17"/>
                <w:sz w:val="24"/>
                <w:szCs w:val="24"/>
              </w:rPr>
              <w:t xml:space="preserve"> </w:t>
            </w:r>
            <w:r w:rsidRPr="00B93B82">
              <w:rPr>
                <w:color w:val="231F20"/>
                <w:spacing w:val="-4"/>
                <w:sz w:val="24"/>
                <w:szCs w:val="24"/>
              </w:rPr>
              <w:t>trả</w:t>
            </w:r>
            <w:r w:rsidRPr="00B93B82">
              <w:rPr>
                <w:color w:val="231F20"/>
                <w:spacing w:val="-17"/>
                <w:sz w:val="24"/>
                <w:szCs w:val="24"/>
              </w:rPr>
              <w:t xml:space="preserve"> </w:t>
            </w:r>
            <w:r w:rsidRPr="00B93B82">
              <w:rPr>
                <w:color w:val="231F20"/>
                <w:spacing w:val="-4"/>
                <w:sz w:val="24"/>
                <w:szCs w:val="24"/>
              </w:rPr>
              <w:t>lời</w:t>
            </w:r>
            <w:r w:rsidRPr="00B93B82">
              <w:rPr>
                <w:color w:val="231F20"/>
                <w:spacing w:val="-17"/>
                <w:sz w:val="24"/>
                <w:szCs w:val="24"/>
              </w:rPr>
              <w:t xml:space="preserve"> </w:t>
            </w:r>
            <w:r w:rsidRPr="00B93B82">
              <w:rPr>
                <w:color w:val="231F20"/>
                <w:spacing w:val="-4"/>
                <w:sz w:val="24"/>
                <w:szCs w:val="24"/>
              </w:rPr>
              <w:t>CH</w:t>
            </w:r>
            <w:r w:rsidRPr="00B93B82">
              <w:rPr>
                <w:color w:val="231F20"/>
                <w:spacing w:val="-17"/>
                <w:sz w:val="24"/>
                <w:szCs w:val="24"/>
              </w:rPr>
              <w:t xml:space="preserve"> </w:t>
            </w:r>
            <w:r w:rsidRPr="00B93B82">
              <w:rPr>
                <w:color w:val="231F20"/>
                <w:spacing w:val="-4"/>
                <w:sz w:val="24"/>
                <w:szCs w:val="24"/>
              </w:rPr>
              <w:t>của</w:t>
            </w:r>
            <w:r w:rsidRPr="00B93B82">
              <w:rPr>
                <w:color w:val="231F20"/>
                <w:spacing w:val="-17"/>
                <w:sz w:val="24"/>
                <w:szCs w:val="24"/>
              </w:rPr>
              <w:t xml:space="preserve"> </w:t>
            </w:r>
            <w:r w:rsidRPr="00B93B82">
              <w:rPr>
                <w:color w:val="231F20"/>
                <w:spacing w:val="-4"/>
                <w:sz w:val="24"/>
                <w:szCs w:val="24"/>
              </w:rPr>
              <w:t>BT</w:t>
            </w:r>
            <w:r w:rsidRPr="00B93B82">
              <w:rPr>
                <w:color w:val="231F20"/>
                <w:spacing w:val="-22"/>
                <w:sz w:val="24"/>
                <w:szCs w:val="24"/>
              </w:rPr>
              <w:t xml:space="preserve"> </w:t>
            </w:r>
            <w:r w:rsidRPr="00B93B82">
              <w:rPr>
                <w:color w:val="231F20"/>
                <w:spacing w:val="-5"/>
                <w:sz w:val="24"/>
                <w:szCs w:val="24"/>
              </w:rPr>
              <w:t>3.</w:t>
            </w:r>
          </w:p>
          <w:p w14:paraId="228058E7" w14:textId="3F4E67DB" w:rsidR="008D59C8" w:rsidRPr="00B93B82" w:rsidRDefault="008D59C8" w:rsidP="00617C34">
            <w:pPr>
              <w:pStyle w:val="ListParagraph"/>
              <w:tabs>
                <w:tab w:val="left" w:pos="776"/>
              </w:tabs>
              <w:spacing w:before="0"/>
              <w:ind w:left="0" w:right="288" w:firstLine="0"/>
              <w:rPr>
                <w:rFonts w:eastAsiaTheme="minorEastAsia"/>
                <w:bCs/>
                <w:iCs/>
                <w:sz w:val="24"/>
                <w:szCs w:val="24"/>
              </w:rPr>
            </w:pPr>
            <w:r w:rsidRPr="00B93B82">
              <w:rPr>
                <w:color w:val="231F20"/>
                <w:sz w:val="24"/>
                <w:szCs w:val="24"/>
              </w:rPr>
              <w:t>-GV</w:t>
            </w:r>
            <w:r w:rsidRPr="00B93B82">
              <w:rPr>
                <w:color w:val="231F20"/>
                <w:spacing w:val="-3"/>
                <w:sz w:val="24"/>
                <w:szCs w:val="24"/>
              </w:rPr>
              <w:t xml:space="preserve"> </w:t>
            </w:r>
            <w:r w:rsidRPr="00B93B82">
              <w:rPr>
                <w:color w:val="231F20"/>
                <w:sz w:val="24"/>
                <w:szCs w:val="24"/>
              </w:rPr>
              <w:t>nhận xét, kết luận: Không thể tách mỗi cụm chủ ngữ - vị ngữ (tức là mỗi vế</w:t>
            </w:r>
            <w:r w:rsidRPr="00B93B82">
              <w:rPr>
                <w:color w:val="231F20"/>
                <w:spacing w:val="-8"/>
                <w:sz w:val="24"/>
                <w:szCs w:val="24"/>
              </w:rPr>
              <w:t xml:space="preserve"> </w:t>
            </w:r>
            <w:r w:rsidRPr="00B93B82">
              <w:rPr>
                <w:color w:val="231F20"/>
                <w:sz w:val="24"/>
                <w:szCs w:val="24"/>
              </w:rPr>
              <w:t>câu)</w:t>
            </w:r>
            <w:r w:rsidRPr="00B93B82">
              <w:rPr>
                <w:color w:val="231F20"/>
                <w:spacing w:val="-8"/>
                <w:sz w:val="24"/>
                <w:szCs w:val="24"/>
              </w:rPr>
              <w:t xml:space="preserve"> </w:t>
            </w:r>
            <w:r w:rsidRPr="00B93B82">
              <w:rPr>
                <w:color w:val="231F20"/>
                <w:sz w:val="24"/>
                <w:szCs w:val="24"/>
              </w:rPr>
              <w:t>trong</w:t>
            </w:r>
            <w:r w:rsidRPr="00B93B82">
              <w:rPr>
                <w:color w:val="231F20"/>
                <w:spacing w:val="-8"/>
                <w:sz w:val="24"/>
                <w:szCs w:val="24"/>
              </w:rPr>
              <w:t xml:space="preserve"> </w:t>
            </w:r>
            <w:r w:rsidRPr="00B93B82">
              <w:rPr>
                <w:color w:val="231F20"/>
                <w:sz w:val="24"/>
                <w:szCs w:val="24"/>
              </w:rPr>
              <w:t>các</w:t>
            </w:r>
            <w:r w:rsidRPr="00B93B82">
              <w:rPr>
                <w:color w:val="231F20"/>
                <w:spacing w:val="-8"/>
                <w:sz w:val="24"/>
                <w:szCs w:val="24"/>
              </w:rPr>
              <w:t xml:space="preserve"> </w:t>
            </w:r>
            <w:r w:rsidRPr="00B93B82">
              <w:rPr>
                <w:color w:val="231F20"/>
                <w:sz w:val="24"/>
                <w:szCs w:val="24"/>
              </w:rPr>
              <w:t>câu</w:t>
            </w:r>
            <w:r w:rsidRPr="00B93B82">
              <w:rPr>
                <w:color w:val="231F20"/>
                <w:spacing w:val="-8"/>
                <w:sz w:val="24"/>
                <w:szCs w:val="24"/>
              </w:rPr>
              <w:t xml:space="preserve"> </w:t>
            </w:r>
            <w:r w:rsidRPr="00B93B82">
              <w:rPr>
                <w:color w:val="231F20"/>
                <w:sz w:val="24"/>
                <w:szCs w:val="24"/>
              </w:rPr>
              <w:t>ghép</w:t>
            </w:r>
            <w:r w:rsidRPr="00B93B82">
              <w:rPr>
                <w:color w:val="231F20"/>
                <w:spacing w:val="-8"/>
                <w:sz w:val="24"/>
                <w:szCs w:val="24"/>
              </w:rPr>
              <w:t xml:space="preserve"> </w:t>
            </w:r>
            <w:r w:rsidRPr="00B93B82">
              <w:rPr>
                <w:color w:val="231F20"/>
                <w:sz w:val="24"/>
                <w:szCs w:val="24"/>
              </w:rPr>
              <w:t>ở</w:t>
            </w:r>
            <w:r w:rsidRPr="00B93B82">
              <w:rPr>
                <w:color w:val="231F20"/>
                <w:spacing w:val="-8"/>
                <w:sz w:val="24"/>
                <w:szCs w:val="24"/>
              </w:rPr>
              <w:t xml:space="preserve"> </w:t>
            </w:r>
            <w:r w:rsidRPr="00B93B82">
              <w:rPr>
                <w:color w:val="231F20"/>
                <w:sz w:val="24"/>
                <w:szCs w:val="24"/>
              </w:rPr>
              <w:t>đoạn</w:t>
            </w:r>
            <w:r w:rsidRPr="00B93B82">
              <w:rPr>
                <w:color w:val="231F20"/>
                <w:spacing w:val="-8"/>
                <w:sz w:val="24"/>
                <w:szCs w:val="24"/>
              </w:rPr>
              <w:t xml:space="preserve"> </w:t>
            </w:r>
            <w:r w:rsidRPr="00B93B82">
              <w:rPr>
                <w:color w:val="231F20"/>
                <w:sz w:val="24"/>
                <w:szCs w:val="24"/>
              </w:rPr>
              <w:t>văn</w:t>
            </w:r>
            <w:r w:rsidRPr="00B93B82">
              <w:rPr>
                <w:color w:val="231F20"/>
                <w:spacing w:val="-8"/>
                <w:sz w:val="24"/>
                <w:szCs w:val="24"/>
              </w:rPr>
              <w:t xml:space="preserve"> </w:t>
            </w:r>
            <w:r w:rsidRPr="00B93B82">
              <w:rPr>
                <w:color w:val="231F20"/>
                <w:sz w:val="24"/>
                <w:szCs w:val="24"/>
              </w:rPr>
              <w:t>trên</w:t>
            </w:r>
            <w:r w:rsidRPr="00B93B82">
              <w:rPr>
                <w:color w:val="231F20"/>
                <w:spacing w:val="-8"/>
                <w:sz w:val="24"/>
                <w:szCs w:val="24"/>
              </w:rPr>
              <w:t xml:space="preserve"> </w:t>
            </w:r>
            <w:r w:rsidRPr="00B93B82">
              <w:rPr>
                <w:color w:val="231F20"/>
                <w:sz w:val="24"/>
                <w:szCs w:val="24"/>
              </w:rPr>
              <w:t>thành</w:t>
            </w:r>
            <w:r w:rsidRPr="00B93B82">
              <w:rPr>
                <w:color w:val="231F20"/>
                <w:spacing w:val="-8"/>
                <w:sz w:val="24"/>
                <w:szCs w:val="24"/>
              </w:rPr>
              <w:t xml:space="preserve"> </w:t>
            </w:r>
            <w:r w:rsidRPr="00B93B82">
              <w:rPr>
                <w:color w:val="231F20"/>
                <w:sz w:val="24"/>
                <w:szCs w:val="24"/>
              </w:rPr>
              <w:t>một</w:t>
            </w:r>
            <w:r w:rsidRPr="00B93B82">
              <w:rPr>
                <w:color w:val="231F20"/>
                <w:spacing w:val="-8"/>
                <w:sz w:val="24"/>
                <w:szCs w:val="24"/>
              </w:rPr>
              <w:t xml:space="preserve"> </w:t>
            </w:r>
            <w:r w:rsidRPr="00B93B82">
              <w:rPr>
                <w:color w:val="231F20"/>
                <w:sz w:val="24"/>
                <w:szCs w:val="24"/>
              </w:rPr>
              <w:t>câu</w:t>
            </w:r>
            <w:r w:rsidRPr="00B93B82">
              <w:rPr>
                <w:color w:val="231F20"/>
                <w:spacing w:val="-8"/>
                <w:sz w:val="24"/>
                <w:szCs w:val="24"/>
              </w:rPr>
              <w:t xml:space="preserve"> </w:t>
            </w:r>
            <w:r w:rsidRPr="00B93B82">
              <w:rPr>
                <w:color w:val="231F20"/>
                <w:sz w:val="24"/>
                <w:szCs w:val="24"/>
              </w:rPr>
              <w:t>đơn,</w:t>
            </w:r>
            <w:r w:rsidRPr="00B93B82">
              <w:rPr>
                <w:color w:val="231F20"/>
                <w:spacing w:val="-8"/>
                <w:sz w:val="24"/>
                <w:szCs w:val="24"/>
              </w:rPr>
              <w:t xml:space="preserve"> </w:t>
            </w:r>
            <w:r w:rsidRPr="00B93B82">
              <w:rPr>
                <w:color w:val="231F20"/>
                <w:sz w:val="24"/>
                <w:szCs w:val="24"/>
              </w:rPr>
              <w:t>vì</w:t>
            </w:r>
            <w:r w:rsidRPr="00B93B82">
              <w:rPr>
                <w:color w:val="231F20"/>
                <w:spacing w:val="-8"/>
                <w:sz w:val="24"/>
                <w:szCs w:val="24"/>
              </w:rPr>
              <w:t xml:space="preserve"> </w:t>
            </w:r>
            <w:r w:rsidRPr="00B93B82">
              <w:rPr>
                <w:color w:val="231F20"/>
                <w:sz w:val="24"/>
                <w:szCs w:val="24"/>
              </w:rPr>
              <w:t>các</w:t>
            </w:r>
            <w:r w:rsidRPr="00B93B82">
              <w:rPr>
                <w:color w:val="231F20"/>
                <w:spacing w:val="-8"/>
                <w:sz w:val="24"/>
                <w:szCs w:val="24"/>
              </w:rPr>
              <w:t xml:space="preserve"> </w:t>
            </w:r>
            <w:r w:rsidRPr="00B93B82">
              <w:rPr>
                <w:color w:val="231F20"/>
                <w:sz w:val="24"/>
                <w:szCs w:val="24"/>
              </w:rPr>
              <w:t>vế</w:t>
            </w:r>
            <w:r w:rsidRPr="00B93B82">
              <w:rPr>
                <w:color w:val="231F20"/>
                <w:spacing w:val="-8"/>
                <w:sz w:val="24"/>
                <w:szCs w:val="24"/>
              </w:rPr>
              <w:t xml:space="preserve"> </w:t>
            </w:r>
            <w:r w:rsidRPr="00B93B82">
              <w:rPr>
                <w:color w:val="231F20"/>
                <w:sz w:val="24"/>
                <w:szCs w:val="24"/>
              </w:rPr>
              <w:t>câu</w:t>
            </w:r>
            <w:r w:rsidRPr="00B93B82">
              <w:rPr>
                <w:color w:val="231F20"/>
                <w:spacing w:val="-8"/>
                <w:sz w:val="24"/>
                <w:szCs w:val="24"/>
              </w:rPr>
              <w:t xml:space="preserve"> </w:t>
            </w:r>
            <w:r w:rsidRPr="00B93B82">
              <w:rPr>
                <w:color w:val="231F20"/>
                <w:sz w:val="24"/>
                <w:szCs w:val="24"/>
              </w:rPr>
              <w:t>diễn</w:t>
            </w:r>
            <w:r w:rsidRPr="00B93B82">
              <w:rPr>
                <w:color w:val="231F20"/>
                <w:spacing w:val="-8"/>
                <w:sz w:val="24"/>
                <w:szCs w:val="24"/>
              </w:rPr>
              <w:t xml:space="preserve"> </w:t>
            </w:r>
            <w:r w:rsidRPr="00B93B82">
              <w:rPr>
                <w:color w:val="231F20"/>
                <w:sz w:val="24"/>
                <w:szCs w:val="24"/>
              </w:rPr>
              <w:t>tả những</w:t>
            </w:r>
            <w:r w:rsidRPr="00B93B82">
              <w:rPr>
                <w:color w:val="231F20"/>
                <w:spacing w:val="-6"/>
                <w:sz w:val="24"/>
                <w:szCs w:val="24"/>
              </w:rPr>
              <w:t xml:space="preserve"> </w:t>
            </w:r>
            <w:r w:rsidRPr="00B93B82">
              <w:rPr>
                <w:color w:val="231F20"/>
                <w:sz w:val="24"/>
                <w:szCs w:val="24"/>
              </w:rPr>
              <w:t>ý</w:t>
            </w:r>
            <w:r w:rsidRPr="00B93B82">
              <w:rPr>
                <w:color w:val="231F20"/>
                <w:spacing w:val="-6"/>
                <w:sz w:val="24"/>
                <w:szCs w:val="24"/>
              </w:rPr>
              <w:t xml:space="preserve"> </w:t>
            </w:r>
            <w:r w:rsidRPr="00B93B82">
              <w:rPr>
                <w:color w:val="231F20"/>
                <w:sz w:val="24"/>
                <w:szCs w:val="24"/>
              </w:rPr>
              <w:t>có</w:t>
            </w:r>
            <w:r w:rsidRPr="00B93B82">
              <w:rPr>
                <w:color w:val="231F20"/>
                <w:spacing w:val="-6"/>
                <w:sz w:val="24"/>
                <w:szCs w:val="24"/>
              </w:rPr>
              <w:t xml:space="preserve"> </w:t>
            </w:r>
            <w:r w:rsidRPr="00B93B82">
              <w:rPr>
                <w:color w:val="231F20"/>
                <w:sz w:val="24"/>
                <w:szCs w:val="24"/>
              </w:rPr>
              <w:t>quan</w:t>
            </w:r>
            <w:r w:rsidRPr="00B93B82">
              <w:rPr>
                <w:color w:val="231F20"/>
                <w:spacing w:val="-6"/>
                <w:sz w:val="24"/>
                <w:szCs w:val="24"/>
              </w:rPr>
              <w:t xml:space="preserve"> </w:t>
            </w:r>
            <w:r w:rsidRPr="00B93B82">
              <w:rPr>
                <w:color w:val="231F20"/>
                <w:sz w:val="24"/>
                <w:szCs w:val="24"/>
              </w:rPr>
              <w:t>hệ</w:t>
            </w:r>
            <w:r w:rsidRPr="00B93B82">
              <w:rPr>
                <w:color w:val="231F20"/>
                <w:spacing w:val="-6"/>
                <w:sz w:val="24"/>
                <w:szCs w:val="24"/>
              </w:rPr>
              <w:t xml:space="preserve"> </w:t>
            </w:r>
            <w:r w:rsidRPr="00B93B82">
              <w:rPr>
                <w:color w:val="231F20"/>
                <w:sz w:val="24"/>
                <w:szCs w:val="24"/>
              </w:rPr>
              <w:t>chặt</w:t>
            </w:r>
            <w:r w:rsidRPr="00B93B82">
              <w:rPr>
                <w:color w:val="231F20"/>
                <w:spacing w:val="-6"/>
                <w:sz w:val="24"/>
                <w:szCs w:val="24"/>
              </w:rPr>
              <w:t xml:space="preserve"> </w:t>
            </w:r>
            <w:r w:rsidRPr="00B93B82">
              <w:rPr>
                <w:color w:val="231F20"/>
                <w:sz w:val="24"/>
                <w:szCs w:val="24"/>
              </w:rPr>
              <w:t>chẽ</w:t>
            </w:r>
            <w:r w:rsidRPr="00B93B82">
              <w:rPr>
                <w:color w:val="231F20"/>
                <w:spacing w:val="-6"/>
                <w:sz w:val="24"/>
                <w:szCs w:val="24"/>
              </w:rPr>
              <w:t xml:space="preserve"> </w:t>
            </w:r>
            <w:r w:rsidRPr="00B93B82">
              <w:rPr>
                <w:color w:val="231F20"/>
                <w:sz w:val="24"/>
                <w:szCs w:val="24"/>
              </w:rPr>
              <w:t>với</w:t>
            </w:r>
            <w:r w:rsidRPr="00B93B82">
              <w:rPr>
                <w:color w:val="231F20"/>
                <w:spacing w:val="-6"/>
                <w:sz w:val="24"/>
                <w:szCs w:val="24"/>
              </w:rPr>
              <w:t xml:space="preserve"> </w:t>
            </w:r>
            <w:r w:rsidRPr="00B93B82">
              <w:rPr>
                <w:color w:val="231F20"/>
                <w:sz w:val="24"/>
                <w:szCs w:val="24"/>
              </w:rPr>
              <w:t>nhau.</w:t>
            </w:r>
            <w:r w:rsidRPr="00B93B82">
              <w:rPr>
                <w:color w:val="231F20"/>
                <w:spacing w:val="-6"/>
                <w:sz w:val="24"/>
                <w:szCs w:val="24"/>
              </w:rPr>
              <w:t xml:space="preserve"> </w:t>
            </w:r>
            <w:r w:rsidRPr="00B93B82">
              <w:rPr>
                <w:color w:val="231F20"/>
                <w:sz w:val="24"/>
                <w:szCs w:val="24"/>
              </w:rPr>
              <w:t>Nếu</w:t>
            </w:r>
            <w:r w:rsidRPr="00B93B82">
              <w:rPr>
                <w:color w:val="231F20"/>
                <w:spacing w:val="-6"/>
                <w:sz w:val="24"/>
                <w:szCs w:val="24"/>
              </w:rPr>
              <w:t xml:space="preserve"> </w:t>
            </w:r>
            <w:r w:rsidRPr="00B93B82">
              <w:rPr>
                <w:color w:val="231F20"/>
                <w:sz w:val="24"/>
                <w:szCs w:val="24"/>
              </w:rPr>
              <w:t>tách</w:t>
            </w:r>
            <w:r w:rsidRPr="00B93B82">
              <w:rPr>
                <w:color w:val="231F20"/>
                <w:spacing w:val="-6"/>
                <w:sz w:val="24"/>
                <w:szCs w:val="24"/>
              </w:rPr>
              <w:t xml:space="preserve"> </w:t>
            </w:r>
            <w:r w:rsidRPr="00B93B82">
              <w:rPr>
                <w:color w:val="231F20"/>
                <w:sz w:val="24"/>
                <w:szCs w:val="24"/>
              </w:rPr>
              <w:t>mỗi</w:t>
            </w:r>
            <w:r w:rsidRPr="00B93B82">
              <w:rPr>
                <w:color w:val="231F20"/>
                <w:spacing w:val="-6"/>
                <w:sz w:val="24"/>
                <w:szCs w:val="24"/>
              </w:rPr>
              <w:t xml:space="preserve"> </w:t>
            </w:r>
            <w:r w:rsidRPr="00B93B82">
              <w:rPr>
                <w:color w:val="231F20"/>
                <w:sz w:val="24"/>
                <w:szCs w:val="24"/>
              </w:rPr>
              <w:t>vế</w:t>
            </w:r>
            <w:r w:rsidRPr="00B93B82">
              <w:rPr>
                <w:color w:val="231F20"/>
                <w:spacing w:val="-6"/>
                <w:sz w:val="24"/>
                <w:szCs w:val="24"/>
              </w:rPr>
              <w:t xml:space="preserve"> </w:t>
            </w:r>
            <w:r w:rsidRPr="00B93B82">
              <w:rPr>
                <w:color w:val="231F20"/>
                <w:sz w:val="24"/>
                <w:szCs w:val="24"/>
              </w:rPr>
              <w:t>trong</w:t>
            </w:r>
            <w:r w:rsidRPr="00B93B82">
              <w:rPr>
                <w:color w:val="231F20"/>
                <w:spacing w:val="-6"/>
                <w:sz w:val="24"/>
                <w:szCs w:val="24"/>
              </w:rPr>
              <w:t xml:space="preserve"> </w:t>
            </w:r>
            <w:r w:rsidRPr="00B93B82">
              <w:rPr>
                <w:color w:val="231F20"/>
                <w:sz w:val="24"/>
                <w:szCs w:val="24"/>
              </w:rPr>
              <w:t>câu</w:t>
            </w:r>
            <w:r w:rsidRPr="00B93B82">
              <w:rPr>
                <w:color w:val="231F20"/>
                <w:spacing w:val="-6"/>
                <w:sz w:val="24"/>
                <w:szCs w:val="24"/>
              </w:rPr>
              <w:t xml:space="preserve"> </w:t>
            </w:r>
            <w:r w:rsidRPr="00B93B82">
              <w:rPr>
                <w:color w:val="231F20"/>
                <w:sz w:val="24"/>
                <w:szCs w:val="24"/>
              </w:rPr>
              <w:t>ghép</w:t>
            </w:r>
            <w:r w:rsidRPr="00B93B82">
              <w:rPr>
                <w:color w:val="231F20"/>
                <w:spacing w:val="-6"/>
                <w:sz w:val="24"/>
                <w:szCs w:val="24"/>
              </w:rPr>
              <w:t xml:space="preserve"> </w:t>
            </w:r>
            <w:r w:rsidRPr="00B93B82">
              <w:rPr>
                <w:color w:val="231F20"/>
                <w:sz w:val="24"/>
                <w:szCs w:val="24"/>
              </w:rPr>
              <w:t>thành</w:t>
            </w:r>
            <w:r w:rsidRPr="00B93B82">
              <w:rPr>
                <w:color w:val="231F20"/>
                <w:spacing w:val="-6"/>
                <w:sz w:val="24"/>
                <w:szCs w:val="24"/>
              </w:rPr>
              <w:t xml:space="preserve"> </w:t>
            </w:r>
            <w:r w:rsidRPr="00B93B82">
              <w:rPr>
                <w:color w:val="231F20"/>
                <w:sz w:val="24"/>
                <w:szCs w:val="24"/>
              </w:rPr>
              <w:t>1</w:t>
            </w:r>
            <w:r w:rsidRPr="00B93B82">
              <w:rPr>
                <w:color w:val="231F20"/>
                <w:spacing w:val="-6"/>
                <w:sz w:val="24"/>
                <w:szCs w:val="24"/>
              </w:rPr>
              <w:t xml:space="preserve"> </w:t>
            </w:r>
            <w:r w:rsidRPr="00B93B82">
              <w:rPr>
                <w:color w:val="231F20"/>
                <w:sz w:val="24"/>
                <w:szCs w:val="24"/>
              </w:rPr>
              <w:t>câu đơn thì sẽ tạo nên một chuỗi câu rời rạc, không gắn kết với nhau về nghĩa.</w:t>
            </w:r>
          </w:p>
          <w:p w14:paraId="30DF4A98" w14:textId="77777777" w:rsidR="008D59C8" w:rsidRPr="00B93B82" w:rsidRDefault="008D59C8" w:rsidP="00617C34">
            <w:pPr>
              <w:rPr>
                <w:rFonts w:eastAsiaTheme="minorEastAsia"/>
                <w:b/>
                <w:iCs/>
                <w:sz w:val="24"/>
                <w:szCs w:val="24"/>
              </w:rPr>
            </w:pPr>
            <w:r w:rsidRPr="00B93B82">
              <w:rPr>
                <w:rFonts w:eastAsiaTheme="minorEastAsia"/>
                <w:b/>
                <w:iCs/>
                <w:sz w:val="24"/>
                <w:szCs w:val="24"/>
              </w:rPr>
              <w:t>Hoạt động 2: Rút ra bài học.</w:t>
            </w:r>
          </w:p>
          <w:p w14:paraId="2E165C6D" w14:textId="2EF440E7" w:rsidR="008D59C8" w:rsidRPr="00B93B82" w:rsidRDefault="008D59C8" w:rsidP="00617C34">
            <w:pPr>
              <w:pStyle w:val="ListParagraph"/>
              <w:tabs>
                <w:tab w:val="left" w:pos="766"/>
              </w:tabs>
              <w:spacing w:before="0"/>
              <w:ind w:left="0" w:firstLine="0"/>
              <w:jc w:val="left"/>
              <w:rPr>
                <w:sz w:val="24"/>
                <w:szCs w:val="24"/>
              </w:rPr>
            </w:pPr>
            <w:r w:rsidRPr="00B93B82">
              <w:rPr>
                <w:color w:val="231F20"/>
                <w:sz w:val="24"/>
                <w:szCs w:val="24"/>
              </w:rPr>
              <w:t>- GV</w:t>
            </w:r>
            <w:r w:rsidRPr="00B93B82">
              <w:rPr>
                <w:color w:val="231F20"/>
                <w:spacing w:val="-12"/>
                <w:sz w:val="24"/>
                <w:szCs w:val="24"/>
              </w:rPr>
              <w:t xml:space="preserve"> </w:t>
            </w:r>
            <w:r w:rsidRPr="00B93B82">
              <w:rPr>
                <w:color w:val="231F20"/>
                <w:sz w:val="24"/>
                <w:szCs w:val="24"/>
              </w:rPr>
              <w:t>mời</w:t>
            </w:r>
            <w:r w:rsidRPr="00B93B82">
              <w:rPr>
                <w:color w:val="231F20"/>
                <w:spacing w:val="-7"/>
                <w:sz w:val="24"/>
                <w:szCs w:val="24"/>
              </w:rPr>
              <w:t xml:space="preserve"> </w:t>
            </w:r>
            <w:r w:rsidRPr="00B93B82">
              <w:rPr>
                <w:color w:val="231F20"/>
                <w:sz w:val="24"/>
                <w:szCs w:val="24"/>
              </w:rPr>
              <w:t>1</w:t>
            </w:r>
            <w:r w:rsidRPr="00B93B82">
              <w:rPr>
                <w:color w:val="231F20"/>
                <w:spacing w:val="-7"/>
                <w:sz w:val="24"/>
                <w:szCs w:val="24"/>
              </w:rPr>
              <w:t xml:space="preserve"> </w:t>
            </w:r>
            <w:r w:rsidRPr="00B93B82">
              <w:rPr>
                <w:color w:val="231F20"/>
                <w:sz w:val="24"/>
                <w:szCs w:val="24"/>
              </w:rPr>
              <w:t>-</w:t>
            </w:r>
            <w:r w:rsidRPr="00B93B82">
              <w:rPr>
                <w:color w:val="231F20"/>
                <w:spacing w:val="-7"/>
                <w:sz w:val="24"/>
                <w:szCs w:val="24"/>
              </w:rPr>
              <w:t xml:space="preserve"> </w:t>
            </w:r>
            <w:r w:rsidRPr="00B93B82">
              <w:rPr>
                <w:color w:val="231F20"/>
                <w:sz w:val="24"/>
                <w:szCs w:val="24"/>
              </w:rPr>
              <w:t>2</w:t>
            </w:r>
            <w:r w:rsidRPr="00B93B82">
              <w:rPr>
                <w:color w:val="231F20"/>
                <w:spacing w:val="-7"/>
                <w:sz w:val="24"/>
                <w:szCs w:val="24"/>
              </w:rPr>
              <w:t xml:space="preserve"> </w:t>
            </w:r>
            <w:r w:rsidRPr="00B93B82">
              <w:rPr>
                <w:color w:val="231F20"/>
                <w:sz w:val="24"/>
                <w:szCs w:val="24"/>
              </w:rPr>
              <w:t>HS</w:t>
            </w:r>
            <w:r w:rsidRPr="00B93B82">
              <w:rPr>
                <w:color w:val="231F20"/>
                <w:spacing w:val="-7"/>
                <w:sz w:val="24"/>
                <w:szCs w:val="24"/>
              </w:rPr>
              <w:t xml:space="preserve"> </w:t>
            </w:r>
            <w:r w:rsidRPr="00B93B82">
              <w:rPr>
                <w:color w:val="231F20"/>
                <w:sz w:val="24"/>
                <w:szCs w:val="24"/>
              </w:rPr>
              <w:t>đọc</w:t>
            </w:r>
            <w:r w:rsidRPr="00B93B82">
              <w:rPr>
                <w:color w:val="231F20"/>
                <w:spacing w:val="-7"/>
                <w:sz w:val="24"/>
                <w:szCs w:val="24"/>
              </w:rPr>
              <w:t xml:space="preserve"> </w:t>
            </w:r>
            <w:r w:rsidRPr="00B93B82">
              <w:rPr>
                <w:color w:val="231F20"/>
                <w:sz w:val="24"/>
                <w:szCs w:val="24"/>
              </w:rPr>
              <w:t>to</w:t>
            </w:r>
            <w:r w:rsidRPr="00B93B82">
              <w:rPr>
                <w:color w:val="231F20"/>
                <w:spacing w:val="-7"/>
                <w:sz w:val="24"/>
                <w:szCs w:val="24"/>
              </w:rPr>
              <w:t xml:space="preserve"> </w:t>
            </w:r>
            <w:r w:rsidRPr="00B93B82">
              <w:rPr>
                <w:color w:val="231F20"/>
                <w:sz w:val="24"/>
                <w:szCs w:val="24"/>
              </w:rPr>
              <w:t>bài</w:t>
            </w:r>
            <w:r w:rsidRPr="00B93B82">
              <w:rPr>
                <w:color w:val="231F20"/>
                <w:spacing w:val="-7"/>
                <w:sz w:val="24"/>
                <w:szCs w:val="24"/>
              </w:rPr>
              <w:t xml:space="preserve"> </w:t>
            </w:r>
            <w:r w:rsidRPr="00B93B82">
              <w:rPr>
                <w:color w:val="231F20"/>
                <w:sz w:val="24"/>
                <w:szCs w:val="24"/>
              </w:rPr>
              <w:t>học</w:t>
            </w:r>
            <w:r w:rsidRPr="00B93B82">
              <w:rPr>
                <w:color w:val="231F20"/>
                <w:spacing w:val="-7"/>
                <w:sz w:val="24"/>
                <w:szCs w:val="24"/>
              </w:rPr>
              <w:t xml:space="preserve"> </w:t>
            </w:r>
            <w:r w:rsidRPr="00B93B82">
              <w:rPr>
                <w:color w:val="231F20"/>
                <w:sz w:val="24"/>
                <w:szCs w:val="24"/>
              </w:rPr>
              <w:t>về</w:t>
            </w:r>
            <w:r w:rsidRPr="00B93B82">
              <w:rPr>
                <w:color w:val="231F20"/>
                <w:spacing w:val="-8"/>
                <w:sz w:val="24"/>
                <w:szCs w:val="24"/>
              </w:rPr>
              <w:t xml:space="preserve"> </w:t>
            </w:r>
            <w:r w:rsidRPr="00B93B82">
              <w:rPr>
                <w:color w:val="231F20"/>
                <w:sz w:val="24"/>
                <w:szCs w:val="24"/>
              </w:rPr>
              <w:t>câu</w:t>
            </w:r>
            <w:r w:rsidRPr="00B93B82">
              <w:rPr>
                <w:color w:val="231F20"/>
                <w:spacing w:val="-7"/>
                <w:sz w:val="24"/>
                <w:szCs w:val="24"/>
              </w:rPr>
              <w:t xml:space="preserve"> </w:t>
            </w:r>
            <w:r w:rsidRPr="00B93B82">
              <w:rPr>
                <w:color w:val="231F20"/>
                <w:sz w:val="24"/>
                <w:szCs w:val="24"/>
              </w:rPr>
              <w:t>đơn</w:t>
            </w:r>
            <w:r w:rsidRPr="00B93B82">
              <w:rPr>
                <w:color w:val="231F20"/>
                <w:spacing w:val="-7"/>
                <w:sz w:val="24"/>
                <w:szCs w:val="24"/>
              </w:rPr>
              <w:t xml:space="preserve"> </w:t>
            </w:r>
            <w:r w:rsidRPr="00B93B82">
              <w:rPr>
                <w:color w:val="231F20"/>
                <w:sz w:val="24"/>
                <w:szCs w:val="24"/>
              </w:rPr>
              <w:t>và</w:t>
            </w:r>
            <w:r w:rsidRPr="00B93B82">
              <w:rPr>
                <w:color w:val="231F20"/>
                <w:spacing w:val="-7"/>
                <w:sz w:val="24"/>
                <w:szCs w:val="24"/>
              </w:rPr>
              <w:t xml:space="preserve"> </w:t>
            </w:r>
            <w:r w:rsidRPr="00B93B82">
              <w:rPr>
                <w:color w:val="231F20"/>
                <w:sz w:val="24"/>
                <w:szCs w:val="24"/>
              </w:rPr>
              <w:t>câu</w:t>
            </w:r>
            <w:r w:rsidRPr="00B93B82">
              <w:rPr>
                <w:color w:val="231F20"/>
                <w:spacing w:val="-7"/>
                <w:sz w:val="24"/>
                <w:szCs w:val="24"/>
              </w:rPr>
              <w:t xml:space="preserve"> </w:t>
            </w:r>
            <w:r w:rsidRPr="00B93B82">
              <w:rPr>
                <w:color w:val="231F20"/>
                <w:sz w:val="24"/>
                <w:szCs w:val="24"/>
              </w:rPr>
              <w:t>ghép.</w:t>
            </w:r>
          </w:p>
          <w:p w14:paraId="2AE495D2" w14:textId="69D9BD52" w:rsidR="008D59C8" w:rsidRPr="00B93B82" w:rsidRDefault="008D59C8" w:rsidP="00617C34">
            <w:pPr>
              <w:rPr>
                <w:rFonts w:eastAsiaTheme="minorEastAsia"/>
                <w:sz w:val="24"/>
                <w:szCs w:val="24"/>
                <w:lang w:val="vi-VN"/>
              </w:rPr>
            </w:pPr>
            <w:r w:rsidRPr="00B93B82">
              <w:rPr>
                <w:rFonts w:eastAsiaTheme="minorEastAsia"/>
                <w:sz w:val="24"/>
                <w:szCs w:val="24"/>
              </w:rPr>
              <w:t>-</w:t>
            </w:r>
            <w:r w:rsidRPr="00B93B82">
              <w:rPr>
                <w:rFonts w:eastAsiaTheme="minorEastAsia"/>
                <w:sz w:val="24"/>
                <w:szCs w:val="24"/>
                <w:lang w:val="vi-VN"/>
              </w:rPr>
              <w:t xml:space="preserve"> GV đặt c</w:t>
            </w:r>
            <w:r w:rsidRPr="00B93B82">
              <w:rPr>
                <w:rFonts w:eastAsiaTheme="minorEastAsia"/>
                <w:sz w:val="24"/>
                <w:szCs w:val="24"/>
              </w:rPr>
              <w:t xml:space="preserve">âu hỏi </w:t>
            </w:r>
            <w:r w:rsidRPr="00B93B82">
              <w:rPr>
                <w:rFonts w:eastAsiaTheme="minorEastAsia"/>
                <w:sz w:val="24"/>
                <w:szCs w:val="24"/>
                <w:lang w:val="vi-VN"/>
              </w:rPr>
              <w:t>giúp HS rút ra bài học:</w:t>
            </w:r>
            <w:r w:rsidRPr="00B93B82">
              <w:rPr>
                <w:rFonts w:eastAsiaTheme="minorEastAsia"/>
                <w:sz w:val="24"/>
                <w:szCs w:val="24"/>
              </w:rPr>
              <w:t xml:space="preserve"> </w:t>
            </w:r>
            <w:r w:rsidRPr="00B93B82">
              <w:rPr>
                <w:rFonts w:eastAsiaTheme="minorEastAsia"/>
                <w:sz w:val="24"/>
                <w:szCs w:val="24"/>
                <w:lang w:val="vi-VN"/>
              </w:rPr>
              <w:t xml:space="preserve">Qua hai bài tập vừa rồi, các em hiểu từ </w:t>
            </w:r>
            <w:r w:rsidRPr="00B93B82">
              <w:rPr>
                <w:rFonts w:eastAsiaTheme="minorEastAsia"/>
                <w:sz w:val="24"/>
                <w:szCs w:val="24"/>
              </w:rPr>
              <w:t>câu đơn, câu ghép</w:t>
            </w:r>
            <w:r w:rsidRPr="00B93B82">
              <w:rPr>
                <w:rFonts w:eastAsiaTheme="minorEastAsia"/>
                <w:sz w:val="24"/>
                <w:szCs w:val="24"/>
                <w:lang w:val="vi-VN"/>
              </w:rPr>
              <w:t xml:space="preserve"> là gì? Cần lưu ý gì khi sử dụng</w:t>
            </w:r>
            <w:r w:rsidRPr="00B93B82">
              <w:rPr>
                <w:rFonts w:eastAsiaTheme="minorEastAsia"/>
                <w:sz w:val="24"/>
                <w:szCs w:val="24"/>
              </w:rPr>
              <w:t xml:space="preserve"> câu đơn, câu ghép</w:t>
            </w:r>
            <w:r w:rsidRPr="00B93B82">
              <w:rPr>
                <w:rFonts w:eastAsiaTheme="minorEastAsia"/>
                <w:sz w:val="24"/>
                <w:szCs w:val="24"/>
                <w:lang w:val="vi-VN"/>
              </w:rPr>
              <w:t xml:space="preserve"> ? </w:t>
            </w:r>
          </w:p>
          <w:p w14:paraId="1E545E90" w14:textId="11DC814A" w:rsidR="008D59C8" w:rsidRPr="00B93B82" w:rsidRDefault="008D59C8" w:rsidP="00617C34">
            <w:pPr>
              <w:rPr>
                <w:rFonts w:eastAsiaTheme="minorEastAsia"/>
                <w:w w:val="97"/>
                <w:sz w:val="24"/>
                <w:szCs w:val="24"/>
                <w:lang w:val="vi-VN"/>
              </w:rPr>
            </w:pPr>
            <w:r w:rsidRPr="00B93B82">
              <w:rPr>
                <w:rFonts w:eastAsiaTheme="minorEastAsia"/>
                <w:w w:val="97"/>
                <w:sz w:val="24"/>
                <w:szCs w:val="24"/>
              </w:rPr>
              <w:t xml:space="preserve">- </w:t>
            </w:r>
            <w:r w:rsidRPr="00B93B82">
              <w:rPr>
                <w:rFonts w:eastAsiaTheme="minorEastAsia"/>
                <w:w w:val="97"/>
                <w:sz w:val="24"/>
                <w:szCs w:val="24"/>
                <w:lang w:val="vi-VN"/>
              </w:rPr>
              <w:t xml:space="preserve">GV nhận xét và chiếu nội dung bài học. </w:t>
            </w:r>
          </w:p>
          <w:p w14:paraId="25BC7E29" w14:textId="0972B91C" w:rsidR="008D59C8" w:rsidRPr="00B93B82" w:rsidRDefault="008D59C8" w:rsidP="00617C34">
            <w:pPr>
              <w:rPr>
                <w:rFonts w:eastAsiaTheme="minorEastAsia"/>
                <w:sz w:val="24"/>
                <w:szCs w:val="24"/>
                <w:lang w:val="vi-VN"/>
              </w:rPr>
            </w:pPr>
            <w:r w:rsidRPr="00B93B82">
              <w:rPr>
                <w:rFonts w:eastAsiaTheme="minorEastAsia"/>
                <w:sz w:val="24"/>
                <w:szCs w:val="24"/>
              </w:rPr>
              <w:t>-</w:t>
            </w:r>
            <w:r w:rsidRPr="00B93B82">
              <w:rPr>
                <w:rFonts w:eastAsiaTheme="minorEastAsia"/>
                <w:sz w:val="24"/>
                <w:szCs w:val="24"/>
                <w:lang w:val="vi-VN"/>
              </w:rPr>
              <w:t xml:space="preserve"> GV đặt c</w:t>
            </w:r>
            <w:r w:rsidRPr="00B93B82">
              <w:rPr>
                <w:rFonts w:eastAsiaTheme="minorEastAsia"/>
                <w:sz w:val="24"/>
                <w:szCs w:val="24"/>
              </w:rPr>
              <w:t xml:space="preserve">âu hỏi </w:t>
            </w:r>
            <w:r w:rsidRPr="00B93B82">
              <w:rPr>
                <w:rFonts w:eastAsiaTheme="minorEastAsia"/>
                <w:sz w:val="24"/>
                <w:szCs w:val="24"/>
                <w:lang w:val="vi-VN"/>
              </w:rPr>
              <w:t>giúp HS rút ra bài học:</w:t>
            </w:r>
            <w:r w:rsidRPr="00B93B82">
              <w:rPr>
                <w:rFonts w:eastAsiaTheme="minorEastAsia"/>
                <w:sz w:val="24"/>
                <w:szCs w:val="24"/>
              </w:rPr>
              <w:t xml:space="preserve"> </w:t>
            </w:r>
            <w:r w:rsidRPr="00B93B82">
              <w:rPr>
                <w:rFonts w:eastAsiaTheme="minorEastAsia"/>
                <w:sz w:val="24"/>
                <w:szCs w:val="24"/>
                <w:lang w:val="vi-VN"/>
              </w:rPr>
              <w:t xml:space="preserve">Qua hai bài tập vừa rồi, các em hiểu từ đồng nghĩa là gì? Cần lưu ý gì khi sử dụng từ đồng nghĩa? </w:t>
            </w:r>
          </w:p>
          <w:p w14:paraId="0A952F1F" w14:textId="22477AA0" w:rsidR="008D59C8" w:rsidRPr="00B93B82" w:rsidRDefault="008D59C8" w:rsidP="00617C34">
            <w:pPr>
              <w:rPr>
                <w:rFonts w:eastAsiaTheme="minorEastAsia"/>
                <w:w w:val="97"/>
                <w:sz w:val="24"/>
                <w:szCs w:val="24"/>
              </w:rPr>
            </w:pPr>
            <w:r w:rsidRPr="00B93B82">
              <w:rPr>
                <w:rFonts w:eastAsiaTheme="minorEastAsia"/>
                <w:w w:val="97"/>
                <w:sz w:val="24"/>
                <w:szCs w:val="24"/>
              </w:rPr>
              <w:t xml:space="preserve">- </w:t>
            </w:r>
            <w:r w:rsidRPr="00B93B82">
              <w:rPr>
                <w:rFonts w:eastAsiaTheme="minorEastAsia"/>
                <w:w w:val="97"/>
                <w:sz w:val="24"/>
                <w:szCs w:val="24"/>
                <w:lang w:val="vi-VN"/>
              </w:rPr>
              <w:t xml:space="preserve">GV nhận xét và chiếu nội dung bài học. Cho vài HS </w:t>
            </w:r>
            <w:r w:rsidRPr="00B93B82">
              <w:rPr>
                <w:rFonts w:eastAsiaTheme="minorEastAsia"/>
                <w:w w:val="97"/>
                <w:sz w:val="24"/>
                <w:szCs w:val="24"/>
                <w:lang w:val="vi-VN"/>
              </w:rPr>
              <w:lastRenderedPageBreak/>
              <w:t>nhắc lại.</w:t>
            </w:r>
          </w:p>
        </w:tc>
        <w:tc>
          <w:tcPr>
            <w:tcW w:w="4050" w:type="dxa"/>
          </w:tcPr>
          <w:p w14:paraId="6154E377" w14:textId="77777777" w:rsidR="008D59C8" w:rsidRPr="00B93B82" w:rsidRDefault="008D59C8" w:rsidP="00617C34">
            <w:pPr>
              <w:rPr>
                <w:rFonts w:eastAsiaTheme="minorEastAsia"/>
                <w:sz w:val="24"/>
                <w:szCs w:val="24"/>
              </w:rPr>
            </w:pPr>
          </w:p>
          <w:p w14:paraId="10A72819" w14:textId="34EF590D" w:rsidR="008D59C8" w:rsidRPr="00B93B82" w:rsidRDefault="008D59C8" w:rsidP="00617C34">
            <w:pPr>
              <w:rPr>
                <w:rFonts w:eastAsiaTheme="minorEastAsia"/>
                <w:sz w:val="24"/>
                <w:szCs w:val="24"/>
              </w:rPr>
            </w:pPr>
          </w:p>
          <w:p w14:paraId="5D3820BC" w14:textId="7D2DF881" w:rsidR="008D59C8" w:rsidRPr="00B93B82" w:rsidRDefault="008D59C8" w:rsidP="00617C34">
            <w:pPr>
              <w:rPr>
                <w:rFonts w:eastAsiaTheme="minorEastAsia"/>
                <w:sz w:val="24"/>
                <w:szCs w:val="24"/>
              </w:rPr>
            </w:pPr>
          </w:p>
          <w:p w14:paraId="67A36B44" w14:textId="0356FA08" w:rsidR="008D59C8" w:rsidRPr="00B93B82" w:rsidRDefault="008D59C8" w:rsidP="00617C34">
            <w:pPr>
              <w:rPr>
                <w:rFonts w:eastAsiaTheme="minorEastAsia"/>
                <w:sz w:val="24"/>
                <w:szCs w:val="24"/>
              </w:rPr>
            </w:pPr>
          </w:p>
          <w:p w14:paraId="3AC2AEB8" w14:textId="59B589F5" w:rsidR="008D59C8" w:rsidRPr="00B93B82" w:rsidRDefault="008D59C8" w:rsidP="00617C34">
            <w:pPr>
              <w:rPr>
                <w:rFonts w:eastAsiaTheme="minorEastAsia"/>
                <w:sz w:val="24"/>
                <w:szCs w:val="24"/>
              </w:rPr>
            </w:pPr>
          </w:p>
          <w:p w14:paraId="247A4FED" w14:textId="0358FB5D" w:rsidR="008D59C8" w:rsidRPr="00B93B82" w:rsidRDefault="008D59C8" w:rsidP="00617C34">
            <w:pPr>
              <w:rPr>
                <w:rFonts w:eastAsiaTheme="minorEastAsia"/>
                <w:sz w:val="24"/>
                <w:szCs w:val="24"/>
              </w:rPr>
            </w:pPr>
          </w:p>
          <w:p w14:paraId="07AFBE1C" w14:textId="77777777" w:rsidR="008D59C8" w:rsidRPr="00B93B82" w:rsidRDefault="008D59C8" w:rsidP="00617C34">
            <w:pPr>
              <w:rPr>
                <w:rFonts w:eastAsiaTheme="minorEastAsia"/>
                <w:sz w:val="24"/>
                <w:szCs w:val="24"/>
              </w:rPr>
            </w:pPr>
          </w:p>
          <w:p w14:paraId="77B9EEB7" w14:textId="77777777" w:rsidR="008D59C8" w:rsidRPr="00B93B82" w:rsidRDefault="008D59C8" w:rsidP="00617C34">
            <w:pPr>
              <w:rPr>
                <w:rFonts w:eastAsiaTheme="minorEastAsia"/>
                <w:sz w:val="24"/>
                <w:szCs w:val="24"/>
              </w:rPr>
            </w:pPr>
            <w:r w:rsidRPr="00B93B82">
              <w:rPr>
                <w:rFonts w:eastAsiaTheme="minorEastAsia"/>
                <w:sz w:val="24"/>
                <w:szCs w:val="24"/>
              </w:rPr>
              <w:t>- HS cả lớp theo dõi.</w:t>
            </w:r>
          </w:p>
          <w:p w14:paraId="3307E60E" w14:textId="77777777" w:rsidR="008D59C8" w:rsidRPr="00B93B82" w:rsidRDefault="008D59C8" w:rsidP="00617C34">
            <w:pPr>
              <w:rPr>
                <w:rFonts w:eastAsiaTheme="minorEastAsia"/>
                <w:sz w:val="24"/>
                <w:szCs w:val="24"/>
              </w:rPr>
            </w:pPr>
          </w:p>
          <w:p w14:paraId="51117F6D" w14:textId="77777777" w:rsidR="008D59C8" w:rsidRPr="00B93B82" w:rsidRDefault="008D59C8" w:rsidP="00617C34">
            <w:pPr>
              <w:rPr>
                <w:rFonts w:eastAsiaTheme="minorEastAsia"/>
                <w:sz w:val="24"/>
                <w:szCs w:val="24"/>
              </w:rPr>
            </w:pPr>
          </w:p>
          <w:p w14:paraId="2752585C" w14:textId="77777777" w:rsidR="008D59C8" w:rsidRPr="00B93B82" w:rsidRDefault="008D59C8" w:rsidP="00617C34">
            <w:pPr>
              <w:rPr>
                <w:rFonts w:eastAsiaTheme="minorEastAsia"/>
                <w:sz w:val="24"/>
                <w:szCs w:val="24"/>
              </w:rPr>
            </w:pPr>
            <w:r w:rsidRPr="00B93B82">
              <w:rPr>
                <w:rFonts w:eastAsiaTheme="minorEastAsia"/>
                <w:sz w:val="24"/>
                <w:szCs w:val="24"/>
              </w:rPr>
              <w:lastRenderedPageBreak/>
              <w:t>- HS cả lớp theo dõi</w:t>
            </w:r>
          </w:p>
          <w:p w14:paraId="08CB2C4E" w14:textId="77777777" w:rsidR="008D59C8" w:rsidRPr="00B93B82" w:rsidRDefault="008D59C8" w:rsidP="00617C34">
            <w:pPr>
              <w:pStyle w:val="ListParagraph"/>
              <w:tabs>
                <w:tab w:val="left" w:pos="773"/>
              </w:tabs>
              <w:spacing w:before="0"/>
              <w:ind w:left="0" w:firstLine="0"/>
              <w:jc w:val="left"/>
              <w:rPr>
                <w:color w:val="231F20"/>
                <w:spacing w:val="-7"/>
                <w:sz w:val="24"/>
                <w:szCs w:val="24"/>
              </w:rPr>
            </w:pPr>
            <w:r w:rsidRPr="00B93B82">
              <w:rPr>
                <w:color w:val="231F20"/>
                <w:sz w:val="24"/>
                <w:szCs w:val="24"/>
              </w:rPr>
              <w:t>- HS</w:t>
            </w:r>
            <w:r w:rsidRPr="00B93B82">
              <w:rPr>
                <w:color w:val="231F20"/>
                <w:spacing w:val="-2"/>
                <w:sz w:val="24"/>
                <w:szCs w:val="24"/>
              </w:rPr>
              <w:t xml:space="preserve"> </w:t>
            </w:r>
            <w:r w:rsidRPr="00B93B82">
              <w:rPr>
                <w:color w:val="231F20"/>
                <w:sz w:val="24"/>
                <w:szCs w:val="24"/>
              </w:rPr>
              <w:t xml:space="preserve">khác nhận xét, bổ </w:t>
            </w:r>
            <w:r w:rsidRPr="00B93B82">
              <w:rPr>
                <w:color w:val="231F20"/>
                <w:spacing w:val="-2"/>
                <w:sz w:val="24"/>
                <w:szCs w:val="24"/>
              </w:rPr>
              <w:t>sung.</w:t>
            </w:r>
          </w:p>
          <w:p w14:paraId="756F6175" w14:textId="77777777" w:rsidR="008D59C8" w:rsidRPr="00B93B82" w:rsidRDefault="008D59C8" w:rsidP="00617C34">
            <w:pPr>
              <w:pStyle w:val="ListParagraph"/>
              <w:tabs>
                <w:tab w:val="left" w:pos="773"/>
              </w:tabs>
              <w:spacing w:before="0"/>
              <w:ind w:left="0" w:firstLine="0"/>
              <w:jc w:val="left"/>
              <w:rPr>
                <w:sz w:val="24"/>
                <w:szCs w:val="24"/>
              </w:rPr>
            </w:pPr>
            <w:r w:rsidRPr="00B93B82">
              <w:rPr>
                <w:color w:val="231F20"/>
                <w:spacing w:val="-7"/>
                <w:sz w:val="24"/>
                <w:szCs w:val="24"/>
              </w:rPr>
              <w:t xml:space="preserve">1. </w:t>
            </w:r>
            <w:r w:rsidRPr="00B93B82">
              <w:rPr>
                <w:color w:val="231F20"/>
                <w:sz w:val="24"/>
                <w:szCs w:val="24"/>
              </w:rPr>
              <w:t>Biển</w:t>
            </w:r>
            <w:r w:rsidRPr="00B93B82">
              <w:rPr>
                <w:color w:val="231F20"/>
                <w:spacing w:val="-6"/>
                <w:sz w:val="24"/>
                <w:szCs w:val="24"/>
              </w:rPr>
              <w:t xml:space="preserve"> </w:t>
            </w:r>
            <w:r w:rsidRPr="00B93B82">
              <w:rPr>
                <w:color w:val="231F20"/>
                <w:sz w:val="24"/>
                <w:szCs w:val="24"/>
              </w:rPr>
              <w:t>/</w:t>
            </w:r>
            <w:r w:rsidRPr="00B93B82">
              <w:rPr>
                <w:color w:val="231F20"/>
                <w:spacing w:val="-8"/>
                <w:sz w:val="24"/>
                <w:szCs w:val="24"/>
              </w:rPr>
              <w:t xml:space="preserve"> </w:t>
            </w:r>
            <w:r w:rsidRPr="00B93B82">
              <w:rPr>
                <w:color w:val="231F20"/>
                <w:sz w:val="24"/>
                <w:szCs w:val="24"/>
              </w:rPr>
              <w:t>luôn</w:t>
            </w:r>
            <w:r w:rsidRPr="00B93B82">
              <w:rPr>
                <w:color w:val="231F20"/>
                <w:spacing w:val="-8"/>
                <w:sz w:val="24"/>
                <w:szCs w:val="24"/>
              </w:rPr>
              <w:t xml:space="preserve"> </w:t>
            </w:r>
            <w:r w:rsidRPr="00B93B82">
              <w:rPr>
                <w:color w:val="231F20"/>
                <w:sz w:val="24"/>
                <w:szCs w:val="24"/>
              </w:rPr>
              <w:t>thay</w:t>
            </w:r>
            <w:r w:rsidRPr="00B93B82">
              <w:rPr>
                <w:color w:val="231F20"/>
                <w:spacing w:val="-8"/>
                <w:sz w:val="24"/>
                <w:szCs w:val="24"/>
              </w:rPr>
              <w:t xml:space="preserve"> </w:t>
            </w:r>
            <w:r w:rsidRPr="00B93B82">
              <w:rPr>
                <w:color w:val="231F20"/>
                <w:sz w:val="24"/>
                <w:szCs w:val="24"/>
              </w:rPr>
              <w:t>đổi</w:t>
            </w:r>
            <w:r w:rsidRPr="00B93B82">
              <w:rPr>
                <w:color w:val="231F20"/>
                <w:spacing w:val="-8"/>
                <w:sz w:val="24"/>
                <w:szCs w:val="24"/>
              </w:rPr>
              <w:t xml:space="preserve"> </w:t>
            </w:r>
            <w:r w:rsidRPr="00B93B82">
              <w:rPr>
                <w:color w:val="231F20"/>
                <w:sz w:val="24"/>
                <w:szCs w:val="24"/>
              </w:rPr>
              <w:t>màu</w:t>
            </w:r>
            <w:r w:rsidRPr="00B93B82">
              <w:rPr>
                <w:color w:val="231F20"/>
                <w:spacing w:val="-8"/>
                <w:sz w:val="24"/>
                <w:szCs w:val="24"/>
              </w:rPr>
              <w:t xml:space="preserve"> </w:t>
            </w:r>
            <w:r w:rsidRPr="00B93B82">
              <w:rPr>
                <w:color w:val="231F20"/>
                <w:sz w:val="24"/>
                <w:szCs w:val="24"/>
              </w:rPr>
              <w:t>tuỳ</w:t>
            </w:r>
            <w:r w:rsidRPr="00B93B82">
              <w:rPr>
                <w:color w:val="231F20"/>
                <w:spacing w:val="-8"/>
                <w:sz w:val="24"/>
                <w:szCs w:val="24"/>
              </w:rPr>
              <w:t xml:space="preserve"> </w:t>
            </w:r>
            <w:r w:rsidRPr="00B93B82">
              <w:rPr>
                <w:color w:val="231F20"/>
                <w:sz w:val="24"/>
                <w:szCs w:val="24"/>
              </w:rPr>
              <w:t>theo</w:t>
            </w:r>
            <w:r w:rsidRPr="00B93B82">
              <w:rPr>
                <w:color w:val="231F20"/>
                <w:spacing w:val="-8"/>
                <w:sz w:val="24"/>
                <w:szCs w:val="24"/>
              </w:rPr>
              <w:t xml:space="preserve"> </w:t>
            </w:r>
            <w:r w:rsidRPr="00B93B82">
              <w:rPr>
                <w:color w:val="231F20"/>
                <w:sz w:val="24"/>
                <w:szCs w:val="24"/>
              </w:rPr>
              <w:t>sắc</w:t>
            </w:r>
            <w:r w:rsidRPr="00B93B82">
              <w:rPr>
                <w:color w:val="231F20"/>
                <w:spacing w:val="-8"/>
                <w:sz w:val="24"/>
                <w:szCs w:val="24"/>
              </w:rPr>
              <w:t xml:space="preserve"> </w:t>
            </w:r>
            <w:r w:rsidRPr="00B93B82">
              <w:rPr>
                <w:color w:val="231F20"/>
                <w:sz w:val="24"/>
                <w:szCs w:val="24"/>
              </w:rPr>
              <w:t>mây</w:t>
            </w:r>
            <w:r w:rsidRPr="00B93B82">
              <w:rPr>
                <w:color w:val="231F20"/>
                <w:spacing w:val="-7"/>
                <w:sz w:val="24"/>
                <w:szCs w:val="24"/>
              </w:rPr>
              <w:t xml:space="preserve"> </w:t>
            </w:r>
            <w:r w:rsidRPr="00B93B82">
              <w:rPr>
                <w:color w:val="231F20"/>
                <w:spacing w:val="-2"/>
                <w:sz w:val="24"/>
                <w:szCs w:val="24"/>
              </w:rPr>
              <w:t>trời.</w:t>
            </w:r>
          </w:p>
          <w:p w14:paraId="4CFABD64" w14:textId="390C0D60" w:rsidR="008D59C8" w:rsidRPr="00B93B82" w:rsidRDefault="008D59C8" w:rsidP="00617C34">
            <w:pPr>
              <w:pStyle w:val="BodyText"/>
              <w:tabs>
                <w:tab w:val="left" w:pos="3302"/>
              </w:tabs>
              <w:spacing w:after="0"/>
              <w:rPr>
                <w:sz w:val="24"/>
                <w:szCs w:val="24"/>
              </w:rPr>
            </w:pPr>
            <w:r w:rsidRPr="00B93B82">
              <w:rPr>
                <w:color w:val="231F20"/>
                <w:spacing w:val="-5"/>
                <w:sz w:val="24"/>
                <w:szCs w:val="24"/>
              </w:rPr>
              <w:t>CN            VN</w:t>
            </w:r>
          </w:p>
          <w:p w14:paraId="4A4070C8" w14:textId="77777777" w:rsidR="008D59C8" w:rsidRPr="00B93B82" w:rsidRDefault="008D59C8" w:rsidP="00617C34">
            <w:pPr>
              <w:pStyle w:val="ListParagraph"/>
              <w:tabs>
                <w:tab w:val="left" w:pos="991"/>
              </w:tabs>
              <w:spacing w:before="0"/>
              <w:ind w:left="0" w:firstLine="0"/>
              <w:rPr>
                <w:color w:val="231F20"/>
                <w:spacing w:val="-9"/>
                <w:sz w:val="24"/>
                <w:szCs w:val="24"/>
              </w:rPr>
            </w:pPr>
            <w:r w:rsidRPr="00B93B82">
              <w:rPr>
                <w:color w:val="231F20"/>
                <w:sz w:val="24"/>
                <w:szCs w:val="24"/>
              </w:rPr>
              <w:t>2.Trời</w:t>
            </w:r>
            <w:r w:rsidRPr="00B93B82">
              <w:rPr>
                <w:color w:val="231F20"/>
                <w:spacing w:val="-9"/>
                <w:sz w:val="24"/>
                <w:szCs w:val="24"/>
              </w:rPr>
              <w:t xml:space="preserve"> </w:t>
            </w:r>
            <w:r w:rsidRPr="00B93B82">
              <w:rPr>
                <w:color w:val="231F20"/>
                <w:sz w:val="24"/>
                <w:szCs w:val="24"/>
              </w:rPr>
              <w:t>/</w:t>
            </w:r>
            <w:r w:rsidRPr="00B93B82">
              <w:rPr>
                <w:color w:val="231F20"/>
                <w:spacing w:val="-10"/>
                <w:sz w:val="24"/>
                <w:szCs w:val="24"/>
              </w:rPr>
              <w:t xml:space="preserve"> </w:t>
            </w:r>
            <w:r w:rsidRPr="00B93B82">
              <w:rPr>
                <w:color w:val="231F20"/>
                <w:sz w:val="24"/>
                <w:szCs w:val="24"/>
              </w:rPr>
              <w:t>xanh</w:t>
            </w:r>
            <w:r w:rsidRPr="00B93B82">
              <w:rPr>
                <w:color w:val="231F20"/>
                <w:spacing w:val="-10"/>
                <w:sz w:val="24"/>
                <w:szCs w:val="24"/>
              </w:rPr>
              <w:t xml:space="preserve"> </w:t>
            </w:r>
            <w:r w:rsidRPr="00B93B82">
              <w:rPr>
                <w:color w:val="231F20"/>
                <w:sz w:val="24"/>
                <w:szCs w:val="24"/>
              </w:rPr>
              <w:t>thẳm,</w:t>
            </w:r>
            <w:r w:rsidRPr="00B93B82">
              <w:rPr>
                <w:color w:val="231F20"/>
                <w:spacing w:val="-9"/>
                <w:sz w:val="24"/>
                <w:szCs w:val="24"/>
              </w:rPr>
              <w:t xml:space="preserve"> </w:t>
            </w:r>
          </w:p>
          <w:p w14:paraId="25337F20" w14:textId="14F30AEB" w:rsidR="008D59C8" w:rsidRPr="00B93B82" w:rsidRDefault="008D59C8" w:rsidP="00617C34">
            <w:pPr>
              <w:pStyle w:val="ListParagraph"/>
              <w:tabs>
                <w:tab w:val="left" w:pos="991"/>
              </w:tabs>
              <w:spacing w:before="0"/>
              <w:ind w:left="0" w:firstLine="0"/>
              <w:rPr>
                <w:color w:val="231F20"/>
                <w:spacing w:val="-9"/>
                <w:sz w:val="24"/>
                <w:szCs w:val="24"/>
              </w:rPr>
            </w:pPr>
            <w:r w:rsidRPr="00B93B82">
              <w:rPr>
                <w:color w:val="231F20"/>
                <w:spacing w:val="-5"/>
                <w:sz w:val="24"/>
                <w:szCs w:val="24"/>
              </w:rPr>
              <w:t>CN</w:t>
            </w:r>
            <w:r w:rsidRPr="00B93B82">
              <w:rPr>
                <w:color w:val="231F20"/>
                <w:spacing w:val="-5"/>
                <w:position w:val="-7"/>
                <w:sz w:val="24"/>
                <w:szCs w:val="24"/>
              </w:rPr>
              <w:t xml:space="preserve">1         </w:t>
            </w:r>
            <w:r w:rsidRPr="00B93B82">
              <w:rPr>
                <w:color w:val="231F20"/>
                <w:spacing w:val="-5"/>
                <w:sz w:val="24"/>
                <w:szCs w:val="24"/>
              </w:rPr>
              <w:t>VN</w:t>
            </w:r>
            <w:r w:rsidRPr="00B93B82">
              <w:rPr>
                <w:color w:val="231F20"/>
                <w:spacing w:val="-5"/>
                <w:position w:val="-7"/>
                <w:sz w:val="24"/>
                <w:szCs w:val="24"/>
              </w:rPr>
              <w:t>1</w:t>
            </w:r>
          </w:p>
          <w:p w14:paraId="43A0B9A1" w14:textId="77777777" w:rsidR="008D59C8" w:rsidRPr="00B93B82" w:rsidRDefault="008D59C8" w:rsidP="00617C34">
            <w:pPr>
              <w:pStyle w:val="ListParagraph"/>
              <w:tabs>
                <w:tab w:val="left" w:pos="991"/>
              </w:tabs>
              <w:spacing w:before="0"/>
              <w:ind w:left="0" w:firstLine="0"/>
              <w:rPr>
                <w:sz w:val="24"/>
                <w:szCs w:val="24"/>
              </w:rPr>
            </w:pPr>
            <w:r w:rsidRPr="00B93B82">
              <w:rPr>
                <w:color w:val="231F20"/>
                <w:sz w:val="24"/>
                <w:szCs w:val="24"/>
              </w:rPr>
              <w:t>biển</w:t>
            </w:r>
            <w:r w:rsidRPr="00B93B82">
              <w:rPr>
                <w:color w:val="231F20"/>
                <w:spacing w:val="-8"/>
                <w:sz w:val="24"/>
                <w:szCs w:val="24"/>
              </w:rPr>
              <w:t xml:space="preserve"> </w:t>
            </w:r>
            <w:r w:rsidRPr="00B93B82">
              <w:rPr>
                <w:color w:val="231F20"/>
                <w:sz w:val="24"/>
                <w:szCs w:val="24"/>
              </w:rPr>
              <w:t>/</w:t>
            </w:r>
            <w:r w:rsidRPr="00B93B82">
              <w:rPr>
                <w:color w:val="231F20"/>
                <w:spacing w:val="-10"/>
                <w:sz w:val="24"/>
                <w:szCs w:val="24"/>
              </w:rPr>
              <w:t xml:space="preserve"> </w:t>
            </w:r>
            <w:r w:rsidRPr="00B93B82">
              <w:rPr>
                <w:color w:val="231F20"/>
                <w:sz w:val="24"/>
                <w:szCs w:val="24"/>
              </w:rPr>
              <w:t>cũng</w:t>
            </w:r>
            <w:r w:rsidRPr="00B93B82">
              <w:rPr>
                <w:color w:val="231F20"/>
                <w:spacing w:val="-10"/>
                <w:sz w:val="24"/>
                <w:szCs w:val="24"/>
              </w:rPr>
              <w:t xml:space="preserve"> </w:t>
            </w:r>
            <w:r w:rsidRPr="00B93B82">
              <w:rPr>
                <w:color w:val="231F20"/>
                <w:sz w:val="24"/>
                <w:szCs w:val="24"/>
              </w:rPr>
              <w:t>xanh</w:t>
            </w:r>
            <w:r w:rsidRPr="00B93B82">
              <w:rPr>
                <w:color w:val="231F20"/>
                <w:spacing w:val="-9"/>
                <w:sz w:val="24"/>
                <w:szCs w:val="24"/>
              </w:rPr>
              <w:t xml:space="preserve"> </w:t>
            </w:r>
            <w:r w:rsidRPr="00B93B82">
              <w:rPr>
                <w:color w:val="231F20"/>
                <w:sz w:val="24"/>
                <w:szCs w:val="24"/>
              </w:rPr>
              <w:t>thẳm</w:t>
            </w:r>
            <w:r w:rsidRPr="00B93B82">
              <w:rPr>
                <w:color w:val="231F20"/>
                <w:spacing w:val="-10"/>
                <w:sz w:val="24"/>
                <w:szCs w:val="24"/>
              </w:rPr>
              <w:t xml:space="preserve"> </w:t>
            </w:r>
            <w:r w:rsidRPr="00B93B82">
              <w:rPr>
                <w:color w:val="231F20"/>
                <w:sz w:val="24"/>
                <w:szCs w:val="24"/>
              </w:rPr>
              <w:t>như</w:t>
            </w:r>
            <w:r w:rsidRPr="00B93B82">
              <w:rPr>
                <w:color w:val="231F20"/>
                <w:spacing w:val="-10"/>
                <w:sz w:val="24"/>
                <w:szCs w:val="24"/>
              </w:rPr>
              <w:t xml:space="preserve"> </w:t>
            </w:r>
            <w:r w:rsidRPr="00B93B82">
              <w:rPr>
                <w:color w:val="231F20"/>
                <w:sz w:val="24"/>
                <w:szCs w:val="24"/>
              </w:rPr>
              <w:t>dâng</w:t>
            </w:r>
            <w:r w:rsidRPr="00B93B82">
              <w:rPr>
                <w:color w:val="231F20"/>
                <w:spacing w:val="-9"/>
                <w:sz w:val="24"/>
                <w:szCs w:val="24"/>
              </w:rPr>
              <w:t xml:space="preserve"> </w:t>
            </w:r>
            <w:r w:rsidRPr="00B93B82">
              <w:rPr>
                <w:color w:val="231F20"/>
                <w:sz w:val="24"/>
                <w:szCs w:val="24"/>
              </w:rPr>
              <w:t>cao</w:t>
            </w:r>
            <w:r w:rsidRPr="00B93B82">
              <w:rPr>
                <w:color w:val="231F20"/>
                <w:spacing w:val="-10"/>
                <w:sz w:val="24"/>
                <w:szCs w:val="24"/>
              </w:rPr>
              <w:t xml:space="preserve"> </w:t>
            </w:r>
            <w:r w:rsidRPr="00B93B82">
              <w:rPr>
                <w:color w:val="231F20"/>
                <w:sz w:val="24"/>
                <w:szCs w:val="24"/>
              </w:rPr>
              <w:t>lên,</w:t>
            </w:r>
            <w:r w:rsidRPr="00B93B82">
              <w:rPr>
                <w:color w:val="231F20"/>
                <w:spacing w:val="-10"/>
                <w:sz w:val="24"/>
                <w:szCs w:val="24"/>
              </w:rPr>
              <w:t xml:space="preserve"> </w:t>
            </w:r>
            <w:r w:rsidRPr="00B93B82">
              <w:rPr>
                <w:color w:val="231F20"/>
                <w:sz w:val="24"/>
                <w:szCs w:val="24"/>
              </w:rPr>
              <w:t>chắc</w:t>
            </w:r>
            <w:r w:rsidRPr="00B93B82">
              <w:rPr>
                <w:color w:val="231F20"/>
                <w:spacing w:val="-9"/>
                <w:sz w:val="24"/>
                <w:szCs w:val="24"/>
              </w:rPr>
              <w:t xml:space="preserve"> </w:t>
            </w:r>
            <w:r w:rsidRPr="00B93B82">
              <w:rPr>
                <w:color w:val="231F20"/>
                <w:spacing w:val="-2"/>
                <w:sz w:val="24"/>
                <w:szCs w:val="24"/>
              </w:rPr>
              <w:t>nịch.</w:t>
            </w:r>
          </w:p>
          <w:p w14:paraId="07FE2883" w14:textId="77777777" w:rsidR="008D59C8" w:rsidRPr="00B93B82" w:rsidRDefault="008D59C8" w:rsidP="00617C34">
            <w:pPr>
              <w:tabs>
                <w:tab w:val="left" w:pos="1859"/>
                <w:tab w:val="left" w:pos="2677"/>
                <w:tab w:val="left" w:pos="4813"/>
              </w:tabs>
              <w:rPr>
                <w:sz w:val="24"/>
                <w:szCs w:val="24"/>
              </w:rPr>
            </w:pPr>
            <w:r w:rsidRPr="00B93B82">
              <w:rPr>
                <w:color w:val="231F20"/>
                <w:spacing w:val="-5"/>
                <w:sz w:val="24"/>
                <w:szCs w:val="24"/>
              </w:rPr>
              <w:t>CN</w:t>
            </w:r>
            <w:r w:rsidRPr="00B93B82">
              <w:rPr>
                <w:color w:val="231F20"/>
                <w:spacing w:val="-5"/>
                <w:position w:val="-7"/>
                <w:sz w:val="24"/>
                <w:szCs w:val="24"/>
              </w:rPr>
              <w:t>2</w:t>
            </w:r>
            <w:r w:rsidRPr="00B93B82">
              <w:rPr>
                <w:color w:val="231F20"/>
                <w:position w:val="-7"/>
                <w:sz w:val="24"/>
                <w:szCs w:val="24"/>
              </w:rPr>
              <w:tab/>
            </w:r>
            <w:r w:rsidRPr="00B93B82">
              <w:rPr>
                <w:color w:val="231F20"/>
                <w:spacing w:val="-5"/>
                <w:sz w:val="24"/>
                <w:szCs w:val="24"/>
              </w:rPr>
              <w:t>VN</w:t>
            </w:r>
            <w:r w:rsidRPr="00B93B82">
              <w:rPr>
                <w:color w:val="231F20"/>
                <w:spacing w:val="-5"/>
                <w:position w:val="-7"/>
                <w:sz w:val="24"/>
                <w:szCs w:val="24"/>
              </w:rPr>
              <w:t>2</w:t>
            </w:r>
          </w:p>
          <w:p w14:paraId="3C64E6F5" w14:textId="77777777" w:rsidR="008D59C8" w:rsidRPr="00B93B82" w:rsidRDefault="008D59C8" w:rsidP="00617C34">
            <w:pPr>
              <w:pStyle w:val="ListParagraph"/>
              <w:tabs>
                <w:tab w:val="left" w:pos="927"/>
              </w:tabs>
              <w:spacing w:before="0"/>
              <w:ind w:left="0" w:firstLine="0"/>
              <w:rPr>
                <w:color w:val="231F20"/>
                <w:sz w:val="24"/>
                <w:szCs w:val="24"/>
              </w:rPr>
            </w:pPr>
            <w:r w:rsidRPr="00B93B82">
              <w:rPr>
                <w:color w:val="231F20"/>
                <w:sz w:val="24"/>
                <w:szCs w:val="24"/>
              </w:rPr>
              <w:t>2.Trời</w:t>
            </w:r>
            <w:r w:rsidRPr="00B93B82">
              <w:rPr>
                <w:color w:val="231F20"/>
                <w:spacing w:val="-2"/>
                <w:sz w:val="24"/>
                <w:szCs w:val="24"/>
              </w:rPr>
              <w:t xml:space="preserve"> </w:t>
            </w:r>
            <w:r w:rsidRPr="00B93B82">
              <w:rPr>
                <w:color w:val="231F20"/>
                <w:sz w:val="24"/>
                <w:szCs w:val="24"/>
              </w:rPr>
              <w:t>/</w:t>
            </w:r>
            <w:r w:rsidRPr="00B93B82">
              <w:rPr>
                <w:color w:val="231F20"/>
                <w:spacing w:val="-1"/>
                <w:sz w:val="24"/>
                <w:szCs w:val="24"/>
              </w:rPr>
              <w:t xml:space="preserve"> </w:t>
            </w:r>
            <w:r w:rsidRPr="00B93B82">
              <w:rPr>
                <w:color w:val="231F20"/>
                <w:sz w:val="24"/>
                <w:szCs w:val="24"/>
              </w:rPr>
              <w:t>rải</w:t>
            </w:r>
            <w:r w:rsidRPr="00B93B82">
              <w:rPr>
                <w:color w:val="231F20"/>
                <w:spacing w:val="-2"/>
                <w:sz w:val="24"/>
                <w:szCs w:val="24"/>
              </w:rPr>
              <w:t xml:space="preserve"> </w:t>
            </w:r>
            <w:r w:rsidRPr="00B93B82">
              <w:rPr>
                <w:color w:val="231F20"/>
                <w:sz w:val="24"/>
                <w:szCs w:val="24"/>
              </w:rPr>
              <w:t>mây</w:t>
            </w:r>
            <w:r w:rsidRPr="00B93B82">
              <w:rPr>
                <w:color w:val="231F20"/>
                <w:spacing w:val="-1"/>
                <w:sz w:val="24"/>
                <w:szCs w:val="24"/>
              </w:rPr>
              <w:t xml:space="preserve"> </w:t>
            </w:r>
            <w:r w:rsidRPr="00B93B82">
              <w:rPr>
                <w:color w:val="231F20"/>
                <w:sz w:val="24"/>
                <w:szCs w:val="24"/>
              </w:rPr>
              <w:t>trắng</w:t>
            </w:r>
            <w:r w:rsidRPr="00B93B82">
              <w:rPr>
                <w:color w:val="231F20"/>
                <w:spacing w:val="-1"/>
                <w:sz w:val="24"/>
                <w:szCs w:val="24"/>
              </w:rPr>
              <w:t xml:space="preserve"> </w:t>
            </w:r>
            <w:r w:rsidRPr="00B93B82">
              <w:rPr>
                <w:color w:val="231F20"/>
                <w:sz w:val="24"/>
                <w:szCs w:val="24"/>
              </w:rPr>
              <w:t xml:space="preserve">nhạt, </w:t>
            </w:r>
          </w:p>
          <w:p w14:paraId="05FD15C8" w14:textId="26A7E17E" w:rsidR="008D59C8" w:rsidRPr="00B93B82" w:rsidRDefault="008D59C8" w:rsidP="00617C34">
            <w:pPr>
              <w:pStyle w:val="ListParagraph"/>
              <w:tabs>
                <w:tab w:val="left" w:pos="927"/>
              </w:tabs>
              <w:spacing w:before="0"/>
              <w:ind w:firstLine="0"/>
              <w:rPr>
                <w:color w:val="231F20"/>
                <w:sz w:val="24"/>
                <w:szCs w:val="24"/>
              </w:rPr>
            </w:pPr>
            <w:r w:rsidRPr="00B93B82">
              <w:rPr>
                <w:color w:val="231F20"/>
                <w:spacing w:val="-5"/>
                <w:sz w:val="24"/>
                <w:szCs w:val="24"/>
              </w:rPr>
              <w:t>CN</w:t>
            </w:r>
            <w:r w:rsidRPr="00B93B82">
              <w:rPr>
                <w:color w:val="231F20"/>
                <w:spacing w:val="-5"/>
                <w:position w:val="-7"/>
                <w:sz w:val="24"/>
                <w:szCs w:val="24"/>
              </w:rPr>
              <w:t xml:space="preserve">1             </w:t>
            </w:r>
            <w:r w:rsidRPr="00B93B82">
              <w:rPr>
                <w:color w:val="231F20"/>
                <w:spacing w:val="-5"/>
                <w:sz w:val="24"/>
                <w:szCs w:val="24"/>
              </w:rPr>
              <w:t>VN</w:t>
            </w:r>
            <w:r w:rsidRPr="00B93B82">
              <w:rPr>
                <w:color w:val="231F20"/>
                <w:spacing w:val="-5"/>
                <w:position w:val="-7"/>
                <w:sz w:val="24"/>
                <w:szCs w:val="24"/>
              </w:rPr>
              <w:t>1</w:t>
            </w:r>
          </w:p>
          <w:p w14:paraId="593945CA" w14:textId="77777777" w:rsidR="008D59C8" w:rsidRPr="00B93B82" w:rsidRDefault="008D59C8" w:rsidP="00617C34">
            <w:pPr>
              <w:pStyle w:val="ListParagraph"/>
              <w:tabs>
                <w:tab w:val="left" w:pos="927"/>
              </w:tabs>
              <w:spacing w:before="0"/>
              <w:ind w:left="0" w:firstLine="0"/>
              <w:rPr>
                <w:sz w:val="24"/>
                <w:szCs w:val="24"/>
              </w:rPr>
            </w:pPr>
            <w:r w:rsidRPr="00B93B82">
              <w:rPr>
                <w:color w:val="231F20"/>
                <w:sz w:val="24"/>
                <w:szCs w:val="24"/>
              </w:rPr>
              <w:t>biển</w:t>
            </w:r>
            <w:r w:rsidRPr="00B93B82">
              <w:rPr>
                <w:color w:val="231F20"/>
                <w:spacing w:val="-1"/>
                <w:sz w:val="24"/>
                <w:szCs w:val="24"/>
              </w:rPr>
              <w:t xml:space="preserve"> </w:t>
            </w:r>
            <w:r w:rsidRPr="00B93B82">
              <w:rPr>
                <w:color w:val="231F20"/>
                <w:sz w:val="24"/>
                <w:szCs w:val="24"/>
              </w:rPr>
              <w:t>/</w:t>
            </w:r>
            <w:r w:rsidRPr="00B93B82">
              <w:rPr>
                <w:color w:val="231F20"/>
                <w:spacing w:val="-1"/>
                <w:sz w:val="24"/>
                <w:szCs w:val="24"/>
              </w:rPr>
              <w:t xml:space="preserve"> </w:t>
            </w:r>
            <w:r w:rsidRPr="00B93B82">
              <w:rPr>
                <w:color w:val="231F20"/>
                <w:sz w:val="24"/>
                <w:szCs w:val="24"/>
              </w:rPr>
              <w:t>mơ</w:t>
            </w:r>
            <w:r w:rsidRPr="00B93B82">
              <w:rPr>
                <w:color w:val="231F20"/>
                <w:spacing w:val="-2"/>
                <w:sz w:val="24"/>
                <w:szCs w:val="24"/>
              </w:rPr>
              <w:t xml:space="preserve"> </w:t>
            </w:r>
            <w:r w:rsidRPr="00B93B82">
              <w:rPr>
                <w:color w:val="231F20"/>
                <w:sz w:val="24"/>
                <w:szCs w:val="24"/>
              </w:rPr>
              <w:t>màng</w:t>
            </w:r>
            <w:r w:rsidRPr="00B93B82">
              <w:rPr>
                <w:color w:val="231F20"/>
                <w:spacing w:val="-1"/>
                <w:sz w:val="24"/>
                <w:szCs w:val="24"/>
              </w:rPr>
              <w:t xml:space="preserve"> </w:t>
            </w:r>
            <w:r w:rsidRPr="00B93B82">
              <w:rPr>
                <w:color w:val="231F20"/>
                <w:sz w:val="24"/>
                <w:szCs w:val="24"/>
              </w:rPr>
              <w:t>dịu</w:t>
            </w:r>
            <w:r w:rsidRPr="00B93B82">
              <w:rPr>
                <w:color w:val="231F20"/>
                <w:spacing w:val="-1"/>
                <w:sz w:val="24"/>
                <w:szCs w:val="24"/>
              </w:rPr>
              <w:t xml:space="preserve"> </w:t>
            </w:r>
            <w:r w:rsidRPr="00B93B82">
              <w:rPr>
                <w:color w:val="231F20"/>
                <w:sz w:val="24"/>
                <w:szCs w:val="24"/>
              </w:rPr>
              <w:t>hơi</w:t>
            </w:r>
            <w:r w:rsidRPr="00B93B82">
              <w:rPr>
                <w:color w:val="231F20"/>
                <w:spacing w:val="-1"/>
                <w:sz w:val="24"/>
                <w:szCs w:val="24"/>
              </w:rPr>
              <w:t xml:space="preserve"> </w:t>
            </w:r>
            <w:r w:rsidRPr="00B93B82">
              <w:rPr>
                <w:color w:val="231F20"/>
                <w:spacing w:val="-2"/>
                <w:sz w:val="24"/>
                <w:szCs w:val="24"/>
              </w:rPr>
              <w:t>sương.</w:t>
            </w:r>
          </w:p>
          <w:p w14:paraId="05372FB4" w14:textId="48FB96E7" w:rsidR="008D59C8" w:rsidRPr="00B93B82" w:rsidRDefault="008D59C8" w:rsidP="00617C34">
            <w:pPr>
              <w:tabs>
                <w:tab w:val="left" w:pos="2192"/>
                <w:tab w:val="left" w:pos="3449"/>
                <w:tab w:val="left" w:pos="4748"/>
              </w:tabs>
              <w:rPr>
                <w:sz w:val="24"/>
                <w:szCs w:val="24"/>
              </w:rPr>
            </w:pPr>
            <w:r w:rsidRPr="00B93B82">
              <w:rPr>
                <w:color w:val="231F20"/>
                <w:spacing w:val="-5"/>
                <w:sz w:val="24"/>
                <w:szCs w:val="24"/>
              </w:rPr>
              <w:t>CN</w:t>
            </w:r>
            <w:r w:rsidRPr="00B93B82">
              <w:rPr>
                <w:color w:val="231F20"/>
                <w:spacing w:val="-5"/>
                <w:position w:val="-7"/>
                <w:sz w:val="24"/>
                <w:szCs w:val="24"/>
              </w:rPr>
              <w:t xml:space="preserve">2                 </w:t>
            </w:r>
            <w:r w:rsidRPr="00B93B82">
              <w:rPr>
                <w:color w:val="231F20"/>
                <w:position w:val="-7"/>
                <w:sz w:val="24"/>
                <w:szCs w:val="24"/>
              </w:rPr>
              <w:t xml:space="preserve">  </w:t>
            </w:r>
            <w:r w:rsidRPr="00B93B82">
              <w:rPr>
                <w:color w:val="231F20"/>
                <w:spacing w:val="-5"/>
                <w:sz w:val="24"/>
                <w:szCs w:val="24"/>
              </w:rPr>
              <w:t>VN</w:t>
            </w:r>
            <w:r w:rsidRPr="00B93B82">
              <w:rPr>
                <w:color w:val="231F20"/>
                <w:spacing w:val="-5"/>
                <w:position w:val="-7"/>
                <w:sz w:val="24"/>
                <w:szCs w:val="24"/>
              </w:rPr>
              <w:t>2</w:t>
            </w:r>
          </w:p>
          <w:p w14:paraId="312DAD49" w14:textId="7A47FCF1" w:rsidR="008D59C8" w:rsidRPr="00B93B82" w:rsidRDefault="008D59C8" w:rsidP="00617C34">
            <w:pPr>
              <w:pStyle w:val="ListParagraph"/>
              <w:tabs>
                <w:tab w:val="left" w:pos="927"/>
              </w:tabs>
              <w:spacing w:before="0"/>
              <w:ind w:left="0" w:firstLine="0"/>
              <w:rPr>
                <w:sz w:val="24"/>
                <w:szCs w:val="24"/>
              </w:rPr>
            </w:pPr>
            <w:r w:rsidRPr="00B93B82">
              <w:rPr>
                <w:color w:val="231F20"/>
                <w:sz w:val="24"/>
                <w:szCs w:val="24"/>
              </w:rPr>
              <w:t>4.Trời</w:t>
            </w:r>
            <w:r w:rsidRPr="00B93B82">
              <w:rPr>
                <w:color w:val="231F20"/>
                <w:spacing w:val="-2"/>
                <w:sz w:val="24"/>
                <w:szCs w:val="24"/>
              </w:rPr>
              <w:t xml:space="preserve"> </w:t>
            </w:r>
            <w:r w:rsidRPr="00B93B82">
              <w:rPr>
                <w:color w:val="231F20"/>
                <w:sz w:val="24"/>
                <w:szCs w:val="24"/>
              </w:rPr>
              <w:t>/</w:t>
            </w:r>
            <w:r w:rsidRPr="00B93B82">
              <w:rPr>
                <w:color w:val="231F20"/>
                <w:spacing w:val="-1"/>
                <w:sz w:val="24"/>
                <w:szCs w:val="24"/>
              </w:rPr>
              <w:t xml:space="preserve"> </w:t>
            </w:r>
            <w:r w:rsidRPr="00B93B82">
              <w:rPr>
                <w:color w:val="231F20"/>
                <w:sz w:val="24"/>
                <w:szCs w:val="24"/>
              </w:rPr>
              <w:t>âm</w:t>
            </w:r>
            <w:r w:rsidRPr="00B93B82">
              <w:rPr>
                <w:color w:val="231F20"/>
                <w:spacing w:val="-2"/>
                <w:sz w:val="24"/>
                <w:szCs w:val="24"/>
              </w:rPr>
              <w:t xml:space="preserve"> </w:t>
            </w:r>
            <w:r w:rsidRPr="00B93B82">
              <w:rPr>
                <w:color w:val="231F20"/>
                <w:sz w:val="24"/>
                <w:szCs w:val="24"/>
              </w:rPr>
              <w:t>u</w:t>
            </w:r>
            <w:r w:rsidRPr="00B93B82">
              <w:rPr>
                <w:color w:val="231F20"/>
                <w:spacing w:val="-1"/>
                <w:sz w:val="24"/>
                <w:szCs w:val="24"/>
              </w:rPr>
              <w:t xml:space="preserve"> </w:t>
            </w:r>
            <w:r w:rsidRPr="00B93B82">
              <w:rPr>
                <w:color w:val="231F20"/>
                <w:sz w:val="24"/>
                <w:szCs w:val="24"/>
              </w:rPr>
              <w:t>mây</w:t>
            </w:r>
            <w:r w:rsidRPr="00B93B82">
              <w:rPr>
                <w:color w:val="231F20"/>
                <w:spacing w:val="-1"/>
                <w:sz w:val="24"/>
                <w:szCs w:val="24"/>
              </w:rPr>
              <w:t xml:space="preserve"> </w:t>
            </w:r>
            <w:r w:rsidRPr="00B93B82">
              <w:rPr>
                <w:color w:val="231F20"/>
                <w:sz w:val="24"/>
                <w:szCs w:val="24"/>
              </w:rPr>
              <w:t>mưa,</w:t>
            </w:r>
            <w:r w:rsidRPr="00B93B82">
              <w:rPr>
                <w:color w:val="231F20"/>
                <w:spacing w:val="-1"/>
                <w:sz w:val="24"/>
                <w:szCs w:val="24"/>
              </w:rPr>
              <w:t xml:space="preserve"> </w:t>
            </w:r>
            <w:r w:rsidRPr="00B93B82">
              <w:rPr>
                <w:color w:val="231F20"/>
                <w:sz w:val="24"/>
                <w:szCs w:val="24"/>
              </w:rPr>
              <w:t>biển</w:t>
            </w:r>
            <w:r w:rsidRPr="00B93B82">
              <w:rPr>
                <w:color w:val="231F20"/>
                <w:spacing w:val="-1"/>
                <w:sz w:val="24"/>
                <w:szCs w:val="24"/>
              </w:rPr>
              <w:t xml:space="preserve"> </w:t>
            </w:r>
            <w:r w:rsidRPr="00B93B82">
              <w:rPr>
                <w:color w:val="231F20"/>
                <w:sz w:val="24"/>
                <w:szCs w:val="24"/>
              </w:rPr>
              <w:t>/</w:t>
            </w:r>
            <w:r w:rsidRPr="00B93B82">
              <w:rPr>
                <w:color w:val="231F20"/>
                <w:spacing w:val="-1"/>
                <w:sz w:val="24"/>
                <w:szCs w:val="24"/>
              </w:rPr>
              <w:t xml:space="preserve"> </w:t>
            </w:r>
            <w:r w:rsidRPr="00B93B82">
              <w:rPr>
                <w:color w:val="231F20"/>
                <w:sz w:val="24"/>
                <w:szCs w:val="24"/>
              </w:rPr>
              <w:t>xám</w:t>
            </w:r>
            <w:r w:rsidRPr="00B93B82">
              <w:rPr>
                <w:color w:val="231F20"/>
                <w:spacing w:val="-2"/>
                <w:sz w:val="24"/>
                <w:szCs w:val="24"/>
              </w:rPr>
              <w:t xml:space="preserve"> </w:t>
            </w:r>
            <w:r w:rsidRPr="00B93B82">
              <w:rPr>
                <w:color w:val="231F20"/>
                <w:sz w:val="24"/>
                <w:szCs w:val="24"/>
              </w:rPr>
              <w:t>xịt,</w:t>
            </w:r>
            <w:r w:rsidRPr="00B93B82">
              <w:rPr>
                <w:color w:val="231F20"/>
                <w:spacing w:val="-1"/>
                <w:sz w:val="24"/>
                <w:szCs w:val="24"/>
              </w:rPr>
              <w:t xml:space="preserve"> </w:t>
            </w:r>
            <w:r w:rsidRPr="00B93B82">
              <w:rPr>
                <w:color w:val="231F20"/>
                <w:sz w:val="24"/>
                <w:szCs w:val="24"/>
              </w:rPr>
              <w:t>nặng</w:t>
            </w:r>
            <w:r w:rsidRPr="00B93B82">
              <w:rPr>
                <w:color w:val="231F20"/>
                <w:spacing w:val="-1"/>
                <w:sz w:val="24"/>
                <w:szCs w:val="24"/>
              </w:rPr>
              <w:t xml:space="preserve"> </w:t>
            </w:r>
            <w:r w:rsidRPr="00B93B82">
              <w:rPr>
                <w:color w:val="231F20"/>
                <w:spacing w:val="-5"/>
                <w:sz w:val="24"/>
                <w:szCs w:val="24"/>
              </w:rPr>
              <w:t>nề.</w:t>
            </w:r>
          </w:p>
          <w:p w14:paraId="405D9965" w14:textId="53669065" w:rsidR="008D59C8" w:rsidRPr="00B93B82" w:rsidRDefault="008D59C8" w:rsidP="00617C34">
            <w:pPr>
              <w:tabs>
                <w:tab w:val="left" w:pos="2165"/>
                <w:tab w:val="left" w:pos="3062"/>
                <w:tab w:val="left" w:pos="4386"/>
              </w:tabs>
              <w:rPr>
                <w:sz w:val="24"/>
                <w:szCs w:val="24"/>
              </w:rPr>
            </w:pPr>
            <w:r w:rsidRPr="00B93B82">
              <w:rPr>
                <w:color w:val="231F20"/>
                <w:spacing w:val="-5"/>
                <w:sz w:val="24"/>
                <w:szCs w:val="24"/>
              </w:rPr>
              <w:t>CN</w:t>
            </w:r>
            <w:r w:rsidRPr="00B93B82">
              <w:rPr>
                <w:color w:val="231F20"/>
                <w:spacing w:val="-5"/>
                <w:position w:val="-7"/>
                <w:sz w:val="24"/>
                <w:szCs w:val="24"/>
              </w:rPr>
              <w:t xml:space="preserve">1            </w:t>
            </w:r>
            <w:r w:rsidRPr="00B93B82">
              <w:rPr>
                <w:color w:val="231F20"/>
                <w:spacing w:val="-5"/>
                <w:sz w:val="24"/>
                <w:szCs w:val="24"/>
              </w:rPr>
              <w:t>VN</w:t>
            </w:r>
            <w:r w:rsidRPr="00B93B82">
              <w:rPr>
                <w:color w:val="231F20"/>
                <w:spacing w:val="-5"/>
                <w:position w:val="-7"/>
                <w:sz w:val="24"/>
                <w:szCs w:val="24"/>
              </w:rPr>
              <w:t>1</w:t>
            </w:r>
            <w:r w:rsidRPr="00B93B82">
              <w:rPr>
                <w:color w:val="231F20"/>
                <w:position w:val="-7"/>
                <w:sz w:val="24"/>
                <w:szCs w:val="24"/>
              </w:rPr>
              <w:tab/>
              <w:t xml:space="preserve">   </w:t>
            </w:r>
            <w:r w:rsidRPr="00B93B82">
              <w:rPr>
                <w:color w:val="231F20"/>
                <w:spacing w:val="-5"/>
                <w:sz w:val="24"/>
                <w:szCs w:val="24"/>
              </w:rPr>
              <w:t>CN</w:t>
            </w:r>
            <w:r w:rsidRPr="00B93B82">
              <w:rPr>
                <w:color w:val="231F20"/>
                <w:spacing w:val="-5"/>
                <w:position w:val="-7"/>
                <w:sz w:val="24"/>
                <w:szCs w:val="24"/>
              </w:rPr>
              <w:t>2</w:t>
            </w:r>
            <w:r w:rsidRPr="00B93B82">
              <w:rPr>
                <w:color w:val="231F20"/>
                <w:position w:val="-7"/>
                <w:sz w:val="24"/>
                <w:szCs w:val="24"/>
              </w:rPr>
              <w:tab/>
            </w:r>
            <w:r w:rsidRPr="00B93B82">
              <w:rPr>
                <w:color w:val="231F20"/>
                <w:spacing w:val="-5"/>
                <w:sz w:val="24"/>
                <w:szCs w:val="24"/>
              </w:rPr>
              <w:t>VN</w:t>
            </w:r>
            <w:r w:rsidRPr="00B93B82">
              <w:rPr>
                <w:color w:val="231F20"/>
                <w:spacing w:val="-5"/>
                <w:position w:val="-7"/>
                <w:sz w:val="24"/>
                <w:szCs w:val="24"/>
              </w:rPr>
              <w:t>2</w:t>
            </w:r>
          </w:p>
          <w:p w14:paraId="61D2834B" w14:textId="77777777" w:rsidR="008D59C8" w:rsidRPr="00B93B82" w:rsidRDefault="008D59C8" w:rsidP="00617C34">
            <w:pPr>
              <w:pStyle w:val="ListParagraph"/>
              <w:numPr>
                <w:ilvl w:val="0"/>
                <w:numId w:val="19"/>
              </w:numPr>
              <w:spacing w:before="0"/>
              <w:ind w:left="0" w:firstLine="0"/>
              <w:rPr>
                <w:sz w:val="24"/>
                <w:szCs w:val="24"/>
              </w:rPr>
            </w:pPr>
            <w:r w:rsidRPr="00B93B82">
              <w:rPr>
                <w:sz w:val="24"/>
                <w:szCs w:val="24"/>
              </w:rPr>
              <w:t xml:space="preserve">Trời / ầm ầm dông gió, </w:t>
            </w:r>
          </w:p>
          <w:p w14:paraId="6403B8A6" w14:textId="0A991657" w:rsidR="008D59C8" w:rsidRPr="00B93B82" w:rsidRDefault="008D59C8" w:rsidP="00617C34">
            <w:pPr>
              <w:pStyle w:val="ListParagraph"/>
              <w:spacing w:before="0"/>
              <w:ind w:left="0" w:firstLine="0"/>
              <w:rPr>
                <w:sz w:val="24"/>
                <w:szCs w:val="24"/>
              </w:rPr>
            </w:pPr>
            <w:r w:rsidRPr="00B93B82">
              <w:rPr>
                <w:sz w:val="24"/>
                <w:szCs w:val="24"/>
              </w:rPr>
              <w:t>CN1</w:t>
            </w:r>
            <w:r w:rsidRPr="00B93B82">
              <w:rPr>
                <w:sz w:val="24"/>
                <w:szCs w:val="24"/>
              </w:rPr>
              <w:tab/>
              <w:t xml:space="preserve">      VN1   </w:t>
            </w:r>
          </w:p>
          <w:p w14:paraId="7DCFA16D" w14:textId="77777777" w:rsidR="008D59C8" w:rsidRPr="00B93B82" w:rsidRDefault="008D59C8" w:rsidP="00617C34">
            <w:pPr>
              <w:pStyle w:val="ListParagraph"/>
              <w:spacing w:before="0"/>
              <w:ind w:left="0" w:firstLine="0"/>
              <w:rPr>
                <w:sz w:val="24"/>
                <w:szCs w:val="24"/>
              </w:rPr>
            </w:pPr>
            <w:r w:rsidRPr="00B93B82">
              <w:rPr>
                <w:sz w:val="24"/>
                <w:szCs w:val="24"/>
              </w:rPr>
              <w:t xml:space="preserve">biển / đục ngầu, giận dữ. </w:t>
            </w:r>
          </w:p>
          <w:p w14:paraId="2170CCBC" w14:textId="4125EA51" w:rsidR="008D59C8" w:rsidRPr="00B93B82" w:rsidRDefault="008D59C8" w:rsidP="00617C34">
            <w:pPr>
              <w:pStyle w:val="ListParagraph"/>
              <w:spacing w:before="0"/>
              <w:ind w:left="0" w:firstLine="0"/>
              <w:rPr>
                <w:rFonts w:eastAsiaTheme="minorEastAsia"/>
                <w:sz w:val="24"/>
                <w:szCs w:val="24"/>
              </w:rPr>
            </w:pPr>
            <w:r w:rsidRPr="00B93B82">
              <w:rPr>
                <w:sz w:val="24"/>
                <w:szCs w:val="24"/>
              </w:rPr>
              <w:t>CN2</w:t>
            </w:r>
            <w:r w:rsidRPr="00B93B82">
              <w:rPr>
                <w:sz w:val="24"/>
                <w:szCs w:val="24"/>
              </w:rPr>
              <w:tab/>
              <w:t xml:space="preserve">         VN2</w:t>
            </w:r>
          </w:p>
          <w:p w14:paraId="7F6AFEC4" w14:textId="77777777" w:rsidR="008D59C8" w:rsidRPr="00B93B82" w:rsidRDefault="008D59C8" w:rsidP="00617C34">
            <w:pPr>
              <w:rPr>
                <w:rFonts w:eastAsiaTheme="minorEastAsia"/>
                <w:sz w:val="24"/>
                <w:szCs w:val="24"/>
              </w:rPr>
            </w:pPr>
            <w:r w:rsidRPr="00B93B82">
              <w:rPr>
                <w:rFonts w:eastAsiaTheme="minorEastAsia"/>
                <w:sz w:val="24"/>
                <w:szCs w:val="24"/>
              </w:rPr>
              <w:t>- HS theo dõi.</w:t>
            </w:r>
          </w:p>
          <w:p w14:paraId="46BCA76E" w14:textId="77777777" w:rsidR="008D59C8" w:rsidRPr="00B93B82" w:rsidRDefault="008D59C8" w:rsidP="00617C34">
            <w:pPr>
              <w:pStyle w:val="ListParagraph"/>
              <w:tabs>
                <w:tab w:val="left" w:pos="773"/>
              </w:tabs>
              <w:spacing w:before="0"/>
              <w:ind w:left="0" w:firstLine="0"/>
              <w:jc w:val="left"/>
              <w:rPr>
                <w:color w:val="231F20"/>
                <w:spacing w:val="-2"/>
                <w:sz w:val="24"/>
                <w:szCs w:val="24"/>
              </w:rPr>
            </w:pPr>
            <w:r w:rsidRPr="00B93B82">
              <w:rPr>
                <w:rFonts w:eastAsiaTheme="minorEastAsia"/>
                <w:sz w:val="24"/>
                <w:szCs w:val="24"/>
              </w:rPr>
              <w:t xml:space="preserve">- </w:t>
            </w:r>
            <w:r w:rsidRPr="00B93B82">
              <w:rPr>
                <w:color w:val="231F20"/>
                <w:sz w:val="24"/>
                <w:szCs w:val="24"/>
              </w:rPr>
              <w:t xml:space="preserve">Cả lớp đọc thầm </w:t>
            </w:r>
            <w:r w:rsidRPr="00B93B82">
              <w:rPr>
                <w:color w:val="231F20"/>
                <w:spacing w:val="-2"/>
                <w:sz w:val="24"/>
                <w:szCs w:val="24"/>
              </w:rPr>
              <w:t>theo.</w:t>
            </w:r>
          </w:p>
          <w:p w14:paraId="381B1E52" w14:textId="77777777" w:rsidR="008D59C8" w:rsidRPr="00B93B82" w:rsidRDefault="008D59C8" w:rsidP="00617C34">
            <w:pPr>
              <w:pStyle w:val="ListParagraph"/>
              <w:tabs>
                <w:tab w:val="left" w:pos="773"/>
              </w:tabs>
              <w:spacing w:before="0"/>
              <w:ind w:left="0" w:firstLine="0"/>
              <w:jc w:val="left"/>
              <w:rPr>
                <w:rFonts w:eastAsiaTheme="minorEastAsia"/>
                <w:sz w:val="24"/>
                <w:szCs w:val="24"/>
              </w:rPr>
            </w:pPr>
            <w:r w:rsidRPr="00B93B82">
              <w:rPr>
                <w:color w:val="231F20"/>
                <w:sz w:val="24"/>
                <w:szCs w:val="24"/>
              </w:rPr>
              <w:t>-HS</w:t>
            </w:r>
            <w:r w:rsidRPr="00B93B82">
              <w:rPr>
                <w:color w:val="231F20"/>
                <w:spacing w:val="-2"/>
                <w:sz w:val="24"/>
                <w:szCs w:val="24"/>
              </w:rPr>
              <w:t xml:space="preserve"> </w:t>
            </w:r>
            <w:r w:rsidRPr="00B93B82">
              <w:rPr>
                <w:color w:val="231F20"/>
                <w:sz w:val="24"/>
                <w:szCs w:val="24"/>
              </w:rPr>
              <w:t xml:space="preserve">nhận xét, bổ </w:t>
            </w:r>
            <w:r w:rsidRPr="00B93B82">
              <w:rPr>
                <w:color w:val="231F20"/>
                <w:spacing w:val="-2"/>
                <w:sz w:val="24"/>
                <w:szCs w:val="24"/>
              </w:rPr>
              <w:t>sung.</w:t>
            </w:r>
          </w:p>
          <w:p w14:paraId="0366FFE4" w14:textId="77777777" w:rsidR="008D59C8" w:rsidRPr="00B93B82" w:rsidRDefault="008D59C8" w:rsidP="00617C34">
            <w:pPr>
              <w:rPr>
                <w:rFonts w:eastAsiaTheme="minorEastAsia"/>
                <w:sz w:val="24"/>
                <w:szCs w:val="24"/>
              </w:rPr>
            </w:pPr>
            <w:r w:rsidRPr="00B93B82">
              <w:rPr>
                <w:rFonts w:eastAsiaTheme="minorEastAsia"/>
                <w:sz w:val="24"/>
                <w:szCs w:val="24"/>
              </w:rPr>
              <w:t>- HS cả lớp làm bài.</w:t>
            </w:r>
          </w:p>
          <w:p w14:paraId="217387FA" w14:textId="77777777" w:rsidR="008D59C8" w:rsidRPr="00B93B82" w:rsidRDefault="008D59C8" w:rsidP="00617C34">
            <w:pPr>
              <w:rPr>
                <w:rFonts w:eastAsiaTheme="minorEastAsia"/>
                <w:sz w:val="24"/>
                <w:szCs w:val="24"/>
              </w:rPr>
            </w:pPr>
            <w:r w:rsidRPr="00B93B82">
              <w:rPr>
                <w:rFonts w:eastAsiaTheme="minorEastAsia"/>
                <w:sz w:val="24"/>
                <w:szCs w:val="24"/>
              </w:rPr>
              <w:t xml:space="preserve">- </w:t>
            </w:r>
            <w:r w:rsidRPr="00B93B82">
              <w:rPr>
                <w:color w:val="231F20"/>
                <w:sz w:val="24"/>
                <w:szCs w:val="24"/>
              </w:rPr>
              <w:t xml:space="preserve">Cả lớp đọc </w:t>
            </w:r>
            <w:r w:rsidRPr="00B93B82">
              <w:rPr>
                <w:color w:val="231F20"/>
                <w:spacing w:val="-2"/>
                <w:sz w:val="24"/>
                <w:szCs w:val="24"/>
              </w:rPr>
              <w:t>thầm.</w:t>
            </w:r>
          </w:p>
          <w:p w14:paraId="6834337F" w14:textId="77777777" w:rsidR="008D59C8" w:rsidRPr="00B93B82" w:rsidRDefault="008D59C8" w:rsidP="00617C34">
            <w:pPr>
              <w:rPr>
                <w:rFonts w:eastAsiaTheme="minorEastAsia"/>
                <w:sz w:val="24"/>
                <w:szCs w:val="24"/>
              </w:rPr>
            </w:pPr>
            <w:r w:rsidRPr="00B93B82">
              <w:rPr>
                <w:rFonts w:eastAsiaTheme="minorEastAsia"/>
                <w:sz w:val="24"/>
                <w:szCs w:val="24"/>
              </w:rPr>
              <w:t>- HS thực hiện.</w:t>
            </w:r>
          </w:p>
          <w:p w14:paraId="35A87963" w14:textId="77777777" w:rsidR="008D59C8" w:rsidRPr="00B93B82" w:rsidRDefault="008D59C8" w:rsidP="00617C34">
            <w:pPr>
              <w:rPr>
                <w:rFonts w:eastAsiaTheme="minorEastAsia"/>
                <w:sz w:val="24"/>
                <w:szCs w:val="24"/>
              </w:rPr>
            </w:pPr>
            <w:r w:rsidRPr="00B93B82">
              <w:rPr>
                <w:rFonts w:eastAsiaTheme="minorEastAsia"/>
                <w:sz w:val="24"/>
                <w:szCs w:val="24"/>
              </w:rPr>
              <w:t>- Gọi HS làm câu 2: tách 2 vế câu ghép thành 2 câu.</w:t>
            </w:r>
          </w:p>
          <w:p w14:paraId="1B45942C" w14:textId="77777777" w:rsidR="008D59C8" w:rsidRPr="00B93B82" w:rsidRDefault="008D59C8" w:rsidP="00617C34">
            <w:pPr>
              <w:rPr>
                <w:rFonts w:eastAsiaTheme="minorEastAsia"/>
                <w:sz w:val="24"/>
                <w:szCs w:val="24"/>
              </w:rPr>
            </w:pPr>
            <w:r w:rsidRPr="00B93B82">
              <w:rPr>
                <w:rFonts w:eastAsiaTheme="minorEastAsia"/>
                <w:sz w:val="24"/>
                <w:szCs w:val="24"/>
              </w:rPr>
              <w:t>- HS thực hiện theo yêu cầu.</w:t>
            </w:r>
          </w:p>
          <w:p w14:paraId="57522138" w14:textId="77E0AD31" w:rsidR="008D59C8" w:rsidRPr="00B93B82" w:rsidRDefault="008D59C8" w:rsidP="00617C34">
            <w:pPr>
              <w:pStyle w:val="ListParagraph"/>
              <w:tabs>
                <w:tab w:val="left" w:pos="773"/>
              </w:tabs>
              <w:spacing w:before="0"/>
              <w:ind w:left="0" w:firstLine="0"/>
              <w:jc w:val="left"/>
              <w:rPr>
                <w:color w:val="231F20"/>
                <w:spacing w:val="-2"/>
                <w:sz w:val="24"/>
                <w:szCs w:val="24"/>
              </w:rPr>
            </w:pPr>
            <w:r w:rsidRPr="00B93B82">
              <w:rPr>
                <w:color w:val="231F20"/>
                <w:sz w:val="24"/>
                <w:szCs w:val="24"/>
              </w:rPr>
              <w:t>- Các</w:t>
            </w:r>
            <w:r w:rsidRPr="00B93B82">
              <w:rPr>
                <w:color w:val="231F20"/>
                <w:spacing w:val="-1"/>
                <w:sz w:val="24"/>
                <w:szCs w:val="24"/>
              </w:rPr>
              <w:t xml:space="preserve"> </w:t>
            </w:r>
            <w:r w:rsidRPr="00B93B82">
              <w:rPr>
                <w:color w:val="231F20"/>
                <w:sz w:val="24"/>
                <w:szCs w:val="24"/>
              </w:rPr>
              <w:t>HS</w:t>
            </w:r>
            <w:r w:rsidRPr="00B93B82">
              <w:rPr>
                <w:color w:val="231F20"/>
                <w:spacing w:val="-1"/>
                <w:sz w:val="24"/>
                <w:szCs w:val="24"/>
              </w:rPr>
              <w:t xml:space="preserve"> </w:t>
            </w:r>
            <w:r w:rsidRPr="00B93B82">
              <w:rPr>
                <w:color w:val="231F20"/>
                <w:sz w:val="24"/>
                <w:szCs w:val="24"/>
              </w:rPr>
              <w:t xml:space="preserve">được phỏng vấn cho ý </w:t>
            </w:r>
            <w:r w:rsidRPr="00B93B82">
              <w:rPr>
                <w:color w:val="231F20"/>
                <w:spacing w:val="-2"/>
                <w:sz w:val="24"/>
                <w:szCs w:val="24"/>
              </w:rPr>
              <w:t>kiến.</w:t>
            </w:r>
          </w:p>
          <w:p w14:paraId="04D134E5" w14:textId="77777777" w:rsidR="008D59C8" w:rsidRPr="00B93B82" w:rsidRDefault="008D59C8" w:rsidP="00617C34">
            <w:pPr>
              <w:pStyle w:val="ListParagraph"/>
              <w:tabs>
                <w:tab w:val="left" w:pos="766"/>
              </w:tabs>
              <w:spacing w:before="0"/>
              <w:ind w:left="0" w:firstLine="0"/>
              <w:jc w:val="left"/>
              <w:rPr>
                <w:rFonts w:eastAsiaTheme="minorEastAsia"/>
                <w:sz w:val="24"/>
                <w:szCs w:val="24"/>
              </w:rPr>
            </w:pPr>
            <w:r w:rsidRPr="00B93B82">
              <w:rPr>
                <w:rFonts w:eastAsiaTheme="minorEastAsia"/>
                <w:sz w:val="24"/>
                <w:szCs w:val="24"/>
              </w:rPr>
              <w:t>- 2-3 HS đọc lại.</w:t>
            </w:r>
          </w:p>
          <w:p w14:paraId="7C57B9A8" w14:textId="5B740863" w:rsidR="008D59C8" w:rsidRDefault="008D59C8" w:rsidP="00617C34">
            <w:pPr>
              <w:rPr>
                <w:rFonts w:eastAsiaTheme="minorEastAsia"/>
                <w:sz w:val="24"/>
                <w:szCs w:val="24"/>
              </w:rPr>
            </w:pPr>
            <w:r w:rsidRPr="00B93B82">
              <w:rPr>
                <w:rFonts w:eastAsiaTheme="minorEastAsia"/>
                <w:sz w:val="24"/>
                <w:szCs w:val="24"/>
              </w:rPr>
              <w:t>- HS theo dõi và trả lời câu hỏi.</w:t>
            </w:r>
          </w:p>
          <w:p w14:paraId="0D72A66B" w14:textId="77777777" w:rsidR="007D79B6" w:rsidRPr="00B93B82" w:rsidRDefault="007D79B6" w:rsidP="00617C34">
            <w:pPr>
              <w:rPr>
                <w:rFonts w:eastAsiaTheme="minorEastAsia"/>
                <w:sz w:val="24"/>
                <w:szCs w:val="24"/>
              </w:rPr>
            </w:pPr>
          </w:p>
          <w:p w14:paraId="0C6DFCB0" w14:textId="77777777" w:rsidR="008D59C8" w:rsidRPr="00B93B82" w:rsidRDefault="008D59C8" w:rsidP="00617C34">
            <w:pPr>
              <w:rPr>
                <w:rFonts w:eastAsiaTheme="minorEastAsia"/>
                <w:sz w:val="24"/>
                <w:szCs w:val="24"/>
              </w:rPr>
            </w:pPr>
          </w:p>
          <w:p w14:paraId="3EEC12A7" w14:textId="77777777" w:rsidR="008D59C8" w:rsidRPr="00B93B82" w:rsidRDefault="008D59C8" w:rsidP="00617C34">
            <w:pPr>
              <w:rPr>
                <w:rFonts w:eastAsiaTheme="minorEastAsia"/>
                <w:sz w:val="24"/>
                <w:szCs w:val="24"/>
              </w:rPr>
            </w:pPr>
          </w:p>
          <w:p w14:paraId="74F3F302" w14:textId="6E139B00" w:rsidR="008D59C8" w:rsidRPr="00B93B82" w:rsidRDefault="008D59C8" w:rsidP="00617C34">
            <w:pPr>
              <w:rPr>
                <w:rFonts w:eastAsiaTheme="minorEastAsia"/>
                <w:w w:val="97"/>
                <w:sz w:val="24"/>
                <w:szCs w:val="24"/>
                <w:lang w:val="vi-VN"/>
              </w:rPr>
            </w:pPr>
            <w:r w:rsidRPr="00B93B82">
              <w:rPr>
                <w:rFonts w:eastAsiaTheme="minorEastAsia"/>
                <w:w w:val="97"/>
                <w:sz w:val="24"/>
                <w:szCs w:val="24"/>
              </w:rPr>
              <w:t>- V</w:t>
            </w:r>
            <w:r w:rsidRPr="00B93B82">
              <w:rPr>
                <w:rFonts w:eastAsiaTheme="minorEastAsia"/>
                <w:w w:val="97"/>
                <w:sz w:val="24"/>
                <w:szCs w:val="24"/>
                <w:lang w:val="vi-VN"/>
              </w:rPr>
              <w:t>ài HS nhắc lại.</w:t>
            </w:r>
          </w:p>
          <w:p w14:paraId="4DBE8B76" w14:textId="77777777" w:rsidR="008D59C8" w:rsidRPr="00B93B82" w:rsidRDefault="008D59C8" w:rsidP="00617C34">
            <w:pPr>
              <w:rPr>
                <w:rFonts w:eastAsiaTheme="minorEastAsia"/>
                <w:sz w:val="24"/>
                <w:szCs w:val="24"/>
              </w:rPr>
            </w:pPr>
          </w:p>
          <w:p w14:paraId="21F911E6" w14:textId="77777777" w:rsidR="008D59C8" w:rsidRPr="00B93B82" w:rsidRDefault="008D59C8" w:rsidP="00617C34">
            <w:pPr>
              <w:rPr>
                <w:rFonts w:eastAsiaTheme="minorEastAsia"/>
                <w:sz w:val="24"/>
                <w:szCs w:val="24"/>
              </w:rPr>
            </w:pPr>
          </w:p>
          <w:p w14:paraId="6B306AD6" w14:textId="77777777" w:rsidR="008D59C8" w:rsidRPr="00B93B82" w:rsidRDefault="008D59C8" w:rsidP="00617C34">
            <w:pPr>
              <w:rPr>
                <w:rFonts w:eastAsiaTheme="minorEastAsia"/>
                <w:sz w:val="24"/>
                <w:szCs w:val="24"/>
              </w:rPr>
            </w:pPr>
          </w:p>
          <w:p w14:paraId="3B7F7C1E" w14:textId="77777777" w:rsidR="008D59C8" w:rsidRPr="00B93B82" w:rsidRDefault="008D59C8" w:rsidP="00617C34">
            <w:pPr>
              <w:rPr>
                <w:rFonts w:eastAsiaTheme="minorEastAsia"/>
                <w:sz w:val="24"/>
                <w:szCs w:val="24"/>
              </w:rPr>
            </w:pPr>
          </w:p>
          <w:p w14:paraId="24C965CA" w14:textId="77777777" w:rsidR="008D59C8" w:rsidRPr="00B93B82" w:rsidRDefault="008D59C8" w:rsidP="00617C34">
            <w:pPr>
              <w:rPr>
                <w:rFonts w:eastAsiaTheme="minorEastAsia"/>
                <w:sz w:val="24"/>
                <w:szCs w:val="24"/>
              </w:rPr>
            </w:pPr>
          </w:p>
          <w:p w14:paraId="5D52B685" w14:textId="77777777" w:rsidR="008D59C8" w:rsidRPr="00B93B82" w:rsidRDefault="008D59C8" w:rsidP="00617C34">
            <w:pPr>
              <w:rPr>
                <w:rFonts w:eastAsiaTheme="minorEastAsia"/>
                <w:sz w:val="24"/>
                <w:szCs w:val="24"/>
              </w:rPr>
            </w:pPr>
          </w:p>
          <w:p w14:paraId="76C33E21" w14:textId="77777777" w:rsidR="008D59C8" w:rsidRPr="00B93B82" w:rsidRDefault="008D59C8" w:rsidP="00617C34">
            <w:pPr>
              <w:rPr>
                <w:rFonts w:eastAsiaTheme="minorEastAsia"/>
                <w:sz w:val="24"/>
                <w:szCs w:val="24"/>
              </w:rPr>
            </w:pPr>
          </w:p>
          <w:p w14:paraId="12ADD0BD" w14:textId="2DCB42D7" w:rsidR="008D59C8" w:rsidRPr="00B93B82" w:rsidRDefault="008D59C8" w:rsidP="00617C34">
            <w:pPr>
              <w:rPr>
                <w:sz w:val="24"/>
                <w:szCs w:val="24"/>
              </w:rPr>
            </w:pPr>
            <w:r w:rsidRPr="00B93B82">
              <w:rPr>
                <w:color w:val="231F20"/>
                <w:sz w:val="24"/>
                <w:szCs w:val="24"/>
              </w:rPr>
              <w:t xml:space="preserve">- Cả lớp đọc thầm </w:t>
            </w:r>
            <w:r w:rsidRPr="00B93B82">
              <w:rPr>
                <w:color w:val="231F20"/>
                <w:spacing w:val="-2"/>
                <w:sz w:val="24"/>
                <w:szCs w:val="24"/>
              </w:rPr>
              <w:t>theo.</w:t>
            </w:r>
          </w:p>
          <w:p w14:paraId="312DA2BA" w14:textId="77777777" w:rsidR="008D59C8" w:rsidRPr="00B93B82" w:rsidRDefault="008D59C8" w:rsidP="00617C34">
            <w:pPr>
              <w:pStyle w:val="ListParagraph"/>
              <w:tabs>
                <w:tab w:val="left" w:pos="773"/>
              </w:tabs>
              <w:spacing w:before="0"/>
              <w:ind w:left="0" w:firstLine="0"/>
              <w:jc w:val="left"/>
              <w:rPr>
                <w:color w:val="231F20"/>
                <w:sz w:val="24"/>
                <w:szCs w:val="24"/>
              </w:rPr>
            </w:pPr>
          </w:p>
          <w:p w14:paraId="2299B123" w14:textId="128784E3" w:rsidR="008D59C8" w:rsidRPr="00B93B82" w:rsidRDefault="008D59C8" w:rsidP="00771561">
            <w:pPr>
              <w:pStyle w:val="ListParagraph"/>
              <w:tabs>
                <w:tab w:val="left" w:pos="773"/>
              </w:tabs>
              <w:spacing w:before="0"/>
              <w:ind w:left="0" w:firstLine="0"/>
              <w:jc w:val="left"/>
              <w:rPr>
                <w:rFonts w:eastAsiaTheme="minorEastAsia"/>
                <w:sz w:val="24"/>
                <w:szCs w:val="24"/>
              </w:rPr>
            </w:pPr>
            <w:r w:rsidRPr="00B93B82">
              <w:rPr>
                <w:color w:val="231F20"/>
                <w:sz w:val="24"/>
                <w:szCs w:val="24"/>
              </w:rPr>
              <w:t>- HS</w:t>
            </w:r>
            <w:r w:rsidRPr="00B93B82">
              <w:rPr>
                <w:color w:val="231F20"/>
                <w:spacing w:val="-2"/>
                <w:sz w:val="24"/>
                <w:szCs w:val="24"/>
              </w:rPr>
              <w:t xml:space="preserve"> </w:t>
            </w:r>
            <w:r w:rsidRPr="00B93B82">
              <w:rPr>
                <w:color w:val="231F20"/>
                <w:sz w:val="24"/>
                <w:szCs w:val="24"/>
              </w:rPr>
              <w:t xml:space="preserve">khác nhận xét, bổ </w:t>
            </w:r>
            <w:r w:rsidRPr="00B93B82">
              <w:rPr>
                <w:color w:val="231F20"/>
                <w:spacing w:val="-2"/>
                <w:sz w:val="24"/>
                <w:szCs w:val="24"/>
              </w:rPr>
              <w:t>sung.</w:t>
            </w:r>
          </w:p>
        </w:tc>
      </w:tr>
      <w:tr w:rsidR="008D59C8" w:rsidRPr="00B93B82" w14:paraId="4A0705ED" w14:textId="77777777" w:rsidTr="00E84C5A">
        <w:tc>
          <w:tcPr>
            <w:tcW w:w="828" w:type="dxa"/>
          </w:tcPr>
          <w:p w14:paraId="53C06F2D" w14:textId="77777777" w:rsidR="008D59C8" w:rsidRPr="00B93B82" w:rsidRDefault="008D59C8" w:rsidP="000A0AB1">
            <w:pPr>
              <w:pStyle w:val="NormalWeb"/>
              <w:rPr>
                <w:rStyle w:val="Strong"/>
                <w:rFonts w:eastAsia="Arial"/>
              </w:rPr>
            </w:pPr>
          </w:p>
        </w:tc>
        <w:tc>
          <w:tcPr>
            <w:tcW w:w="5310" w:type="dxa"/>
          </w:tcPr>
          <w:p w14:paraId="7BDE64F9" w14:textId="539D472D" w:rsidR="008D59C8" w:rsidRPr="00B93B82" w:rsidRDefault="008D59C8" w:rsidP="000A0AB1">
            <w:pPr>
              <w:pStyle w:val="NormalWeb"/>
              <w:jc w:val="left"/>
            </w:pPr>
            <w:r w:rsidRPr="00B93B82">
              <w:rPr>
                <w:rStyle w:val="Strong"/>
                <w:rFonts w:eastAsia="Arial"/>
              </w:rPr>
              <w:t>C. HOẠT ĐỘNG THỰC HÀNH LUYỆN TẬP</w:t>
            </w:r>
          </w:p>
          <w:p w14:paraId="1DD49DD8" w14:textId="77777777" w:rsidR="008D59C8" w:rsidRPr="00B93B82" w:rsidRDefault="008D59C8" w:rsidP="000A0AB1">
            <w:pPr>
              <w:pStyle w:val="NormalWeb"/>
              <w:jc w:val="left"/>
              <w:rPr>
                <w:rStyle w:val="Strong"/>
                <w:rFonts w:eastAsia="Arial"/>
              </w:rPr>
            </w:pPr>
            <w:r w:rsidRPr="00B93B82">
              <w:rPr>
                <w:rStyle w:val="Strong"/>
                <w:rFonts w:eastAsia="Arial"/>
              </w:rPr>
              <w:t xml:space="preserve">* Mục tiêu: </w:t>
            </w:r>
          </w:p>
          <w:p w14:paraId="74F4F484" w14:textId="00B824D7" w:rsidR="008D59C8" w:rsidRPr="00B93B82" w:rsidRDefault="008D59C8" w:rsidP="000A0AB1">
            <w:pPr>
              <w:rPr>
                <w:rFonts w:eastAsiaTheme="minorEastAsia"/>
                <w:b/>
                <w:bCs/>
                <w:sz w:val="24"/>
                <w:szCs w:val="24"/>
              </w:rPr>
            </w:pPr>
            <w:r w:rsidRPr="00B93B82">
              <w:rPr>
                <w:rFonts w:eastAsiaTheme="minorEastAsia"/>
                <w:sz w:val="24"/>
                <w:szCs w:val="24"/>
              </w:rPr>
              <w:t>- Xác định được câu đơn, câu ghép và các vế câu trong đoạn văn</w:t>
            </w:r>
          </w:p>
          <w:p w14:paraId="123B34D4" w14:textId="29888221" w:rsidR="008D59C8" w:rsidRPr="00B93B82" w:rsidRDefault="008D59C8" w:rsidP="00617C34">
            <w:pPr>
              <w:rPr>
                <w:rFonts w:eastAsiaTheme="minorEastAsia"/>
                <w:b/>
                <w:bCs/>
                <w:sz w:val="24"/>
                <w:szCs w:val="24"/>
              </w:rPr>
            </w:pPr>
            <w:r w:rsidRPr="00B93B82">
              <w:rPr>
                <w:rFonts w:eastAsiaTheme="minorEastAsia"/>
                <w:b/>
                <w:bCs/>
                <w:sz w:val="24"/>
                <w:szCs w:val="24"/>
              </w:rPr>
              <w:t>* Cách tiến hành:</w:t>
            </w:r>
          </w:p>
          <w:p w14:paraId="126EE861" w14:textId="77777777" w:rsidR="008D59C8" w:rsidRPr="00B93B82" w:rsidRDefault="008D59C8" w:rsidP="00617C34">
            <w:pPr>
              <w:pStyle w:val="NormalWeb"/>
              <w:rPr>
                <w:rStyle w:val="Strong"/>
                <w:rFonts w:eastAsia="Arial"/>
              </w:rPr>
            </w:pPr>
            <w:r w:rsidRPr="00B93B82">
              <w:rPr>
                <w:rStyle w:val="Strong"/>
                <w:rFonts w:eastAsia="Arial"/>
              </w:rPr>
              <w:t>Hoạt động 3: Tìm câu ghép.</w:t>
            </w:r>
          </w:p>
          <w:p w14:paraId="72A18305" w14:textId="77777777" w:rsidR="008D59C8" w:rsidRPr="00B93B82" w:rsidRDefault="008D59C8" w:rsidP="00617C34">
            <w:pPr>
              <w:rPr>
                <w:rFonts w:eastAsiaTheme="minorEastAsia"/>
                <w:b/>
                <w:bCs/>
                <w:sz w:val="24"/>
                <w:szCs w:val="24"/>
              </w:rPr>
            </w:pPr>
            <w:r w:rsidRPr="00B93B82">
              <w:rPr>
                <w:rFonts w:eastAsiaTheme="minorEastAsia"/>
                <w:b/>
                <w:bCs/>
                <w:sz w:val="24"/>
                <w:szCs w:val="24"/>
              </w:rPr>
              <w:t>Bài tập 1. HĐ cá nhân</w:t>
            </w:r>
          </w:p>
          <w:p w14:paraId="392C40C4" w14:textId="77777777" w:rsidR="008D59C8" w:rsidRPr="00B93B82" w:rsidRDefault="008D59C8" w:rsidP="00617C34">
            <w:pPr>
              <w:rPr>
                <w:sz w:val="24"/>
                <w:szCs w:val="24"/>
              </w:rPr>
            </w:pPr>
            <w:r w:rsidRPr="00B93B82">
              <w:rPr>
                <w:rFonts w:eastAsiaTheme="minorEastAsia"/>
                <w:b/>
                <w:bCs/>
                <w:sz w:val="24"/>
                <w:szCs w:val="24"/>
              </w:rPr>
              <w:t>-</w:t>
            </w:r>
            <w:r w:rsidRPr="00B93B82">
              <w:rPr>
                <w:color w:val="231F20"/>
                <w:sz w:val="24"/>
                <w:szCs w:val="24"/>
              </w:rPr>
              <w:t>GV</w:t>
            </w:r>
            <w:r w:rsidRPr="00B93B82">
              <w:rPr>
                <w:color w:val="231F20"/>
                <w:spacing w:val="-6"/>
                <w:sz w:val="24"/>
                <w:szCs w:val="24"/>
              </w:rPr>
              <w:t xml:space="preserve"> </w:t>
            </w:r>
            <w:r w:rsidRPr="00B93B82">
              <w:rPr>
                <w:color w:val="231F20"/>
                <w:sz w:val="24"/>
                <w:szCs w:val="24"/>
              </w:rPr>
              <w:t>mời 1 HS</w:t>
            </w:r>
            <w:r w:rsidRPr="00B93B82">
              <w:rPr>
                <w:color w:val="231F20"/>
                <w:spacing w:val="-1"/>
                <w:sz w:val="24"/>
                <w:szCs w:val="24"/>
              </w:rPr>
              <w:t xml:space="preserve"> </w:t>
            </w:r>
            <w:r w:rsidRPr="00B93B82">
              <w:rPr>
                <w:color w:val="231F20"/>
                <w:sz w:val="24"/>
                <w:szCs w:val="24"/>
              </w:rPr>
              <w:t>đọc và xác định yêu cầu bài tập 1</w:t>
            </w:r>
          </w:p>
          <w:p w14:paraId="71BD730C" w14:textId="77777777" w:rsidR="008D59C8" w:rsidRPr="00B93B82" w:rsidRDefault="008D59C8" w:rsidP="00617C34">
            <w:pPr>
              <w:pStyle w:val="ListParagraph"/>
              <w:tabs>
                <w:tab w:val="left" w:pos="756"/>
              </w:tabs>
              <w:spacing w:before="0"/>
              <w:ind w:left="0" w:firstLine="0"/>
              <w:jc w:val="left"/>
              <w:rPr>
                <w:sz w:val="24"/>
                <w:szCs w:val="24"/>
              </w:rPr>
            </w:pPr>
            <w:r w:rsidRPr="00B93B82">
              <w:rPr>
                <w:color w:val="231F20"/>
                <w:spacing w:val="-4"/>
                <w:sz w:val="24"/>
                <w:szCs w:val="24"/>
              </w:rPr>
              <w:t>-GV</w:t>
            </w:r>
            <w:r w:rsidRPr="00B93B82">
              <w:rPr>
                <w:color w:val="231F20"/>
                <w:spacing w:val="-22"/>
                <w:sz w:val="24"/>
                <w:szCs w:val="24"/>
              </w:rPr>
              <w:t xml:space="preserve"> </w:t>
            </w:r>
            <w:r w:rsidRPr="00B93B82">
              <w:rPr>
                <w:color w:val="231F20"/>
                <w:spacing w:val="-4"/>
                <w:sz w:val="24"/>
                <w:szCs w:val="24"/>
              </w:rPr>
              <w:t>mời</w:t>
            </w:r>
            <w:r w:rsidRPr="00B93B82">
              <w:rPr>
                <w:color w:val="231F20"/>
                <w:spacing w:val="-15"/>
                <w:sz w:val="24"/>
                <w:szCs w:val="24"/>
              </w:rPr>
              <w:t xml:space="preserve"> </w:t>
            </w:r>
            <w:r w:rsidRPr="00B93B82">
              <w:rPr>
                <w:color w:val="231F20"/>
                <w:spacing w:val="-4"/>
                <w:sz w:val="24"/>
                <w:szCs w:val="24"/>
              </w:rPr>
              <w:t>1</w:t>
            </w:r>
            <w:r w:rsidRPr="00B93B82">
              <w:rPr>
                <w:color w:val="231F20"/>
                <w:spacing w:val="-15"/>
                <w:sz w:val="24"/>
                <w:szCs w:val="24"/>
              </w:rPr>
              <w:t xml:space="preserve"> </w:t>
            </w:r>
            <w:r w:rsidRPr="00B93B82">
              <w:rPr>
                <w:color w:val="231F20"/>
                <w:spacing w:val="-4"/>
                <w:sz w:val="24"/>
                <w:szCs w:val="24"/>
              </w:rPr>
              <w:t>HS</w:t>
            </w:r>
            <w:r w:rsidRPr="00B93B82">
              <w:rPr>
                <w:color w:val="231F20"/>
                <w:spacing w:val="-15"/>
                <w:sz w:val="24"/>
                <w:szCs w:val="24"/>
              </w:rPr>
              <w:t xml:space="preserve"> </w:t>
            </w:r>
            <w:r w:rsidRPr="00B93B82">
              <w:rPr>
                <w:color w:val="231F20"/>
                <w:spacing w:val="-4"/>
                <w:sz w:val="24"/>
                <w:szCs w:val="24"/>
              </w:rPr>
              <w:t>trình</w:t>
            </w:r>
            <w:r w:rsidRPr="00B93B82">
              <w:rPr>
                <w:color w:val="231F20"/>
                <w:spacing w:val="-15"/>
                <w:sz w:val="24"/>
                <w:szCs w:val="24"/>
              </w:rPr>
              <w:t xml:space="preserve"> </w:t>
            </w:r>
            <w:r w:rsidRPr="00B93B82">
              <w:rPr>
                <w:color w:val="231F20"/>
                <w:spacing w:val="-4"/>
                <w:sz w:val="24"/>
                <w:szCs w:val="24"/>
              </w:rPr>
              <w:t>bày</w:t>
            </w:r>
            <w:r w:rsidRPr="00B93B82">
              <w:rPr>
                <w:color w:val="231F20"/>
                <w:spacing w:val="-15"/>
                <w:sz w:val="24"/>
                <w:szCs w:val="24"/>
              </w:rPr>
              <w:t xml:space="preserve"> </w:t>
            </w:r>
            <w:r w:rsidRPr="00B93B82">
              <w:rPr>
                <w:color w:val="231F20"/>
                <w:spacing w:val="-4"/>
                <w:sz w:val="24"/>
                <w:szCs w:val="24"/>
              </w:rPr>
              <w:t>bài</w:t>
            </w:r>
            <w:r w:rsidRPr="00B93B82">
              <w:rPr>
                <w:color w:val="231F20"/>
                <w:spacing w:val="-15"/>
                <w:sz w:val="24"/>
                <w:szCs w:val="24"/>
              </w:rPr>
              <w:t xml:space="preserve"> </w:t>
            </w:r>
            <w:r w:rsidRPr="00B93B82">
              <w:rPr>
                <w:color w:val="231F20"/>
                <w:spacing w:val="-4"/>
                <w:sz w:val="24"/>
                <w:szCs w:val="24"/>
              </w:rPr>
              <w:t>làm</w:t>
            </w:r>
            <w:r w:rsidRPr="00B93B82">
              <w:rPr>
                <w:color w:val="231F20"/>
                <w:spacing w:val="-15"/>
                <w:sz w:val="24"/>
                <w:szCs w:val="24"/>
              </w:rPr>
              <w:t xml:space="preserve"> </w:t>
            </w:r>
            <w:r w:rsidRPr="00B93B82">
              <w:rPr>
                <w:color w:val="231F20"/>
                <w:spacing w:val="-4"/>
                <w:sz w:val="24"/>
                <w:szCs w:val="24"/>
              </w:rPr>
              <w:t>của</w:t>
            </w:r>
            <w:r w:rsidRPr="00B93B82">
              <w:rPr>
                <w:color w:val="231F20"/>
                <w:spacing w:val="-15"/>
                <w:sz w:val="24"/>
                <w:szCs w:val="24"/>
              </w:rPr>
              <w:t xml:space="preserve"> </w:t>
            </w:r>
            <w:r w:rsidRPr="00B93B82">
              <w:rPr>
                <w:color w:val="231F20"/>
                <w:spacing w:val="-4"/>
                <w:sz w:val="24"/>
                <w:szCs w:val="24"/>
              </w:rPr>
              <w:t>mình</w:t>
            </w:r>
            <w:r w:rsidRPr="00B93B82">
              <w:rPr>
                <w:color w:val="231F20"/>
                <w:spacing w:val="-15"/>
                <w:sz w:val="24"/>
                <w:szCs w:val="24"/>
              </w:rPr>
              <w:t xml:space="preserve"> </w:t>
            </w:r>
            <w:r w:rsidRPr="00B93B82">
              <w:rPr>
                <w:color w:val="231F20"/>
                <w:spacing w:val="-4"/>
                <w:sz w:val="24"/>
                <w:szCs w:val="24"/>
              </w:rPr>
              <w:t>(GV</w:t>
            </w:r>
            <w:r w:rsidRPr="00B93B82">
              <w:rPr>
                <w:color w:val="231F20"/>
                <w:spacing w:val="-19"/>
                <w:sz w:val="24"/>
                <w:szCs w:val="24"/>
              </w:rPr>
              <w:t xml:space="preserve"> </w:t>
            </w:r>
            <w:r w:rsidRPr="00B93B82">
              <w:rPr>
                <w:color w:val="231F20"/>
                <w:spacing w:val="-4"/>
                <w:sz w:val="24"/>
                <w:szCs w:val="24"/>
              </w:rPr>
              <w:t>chiếu</w:t>
            </w:r>
            <w:r w:rsidRPr="00B93B82">
              <w:rPr>
                <w:color w:val="231F20"/>
                <w:spacing w:val="-15"/>
                <w:sz w:val="24"/>
                <w:szCs w:val="24"/>
              </w:rPr>
              <w:t xml:space="preserve"> </w:t>
            </w:r>
            <w:r w:rsidRPr="00B93B82">
              <w:rPr>
                <w:color w:val="231F20"/>
                <w:spacing w:val="-4"/>
                <w:sz w:val="24"/>
                <w:szCs w:val="24"/>
              </w:rPr>
              <w:t>bài</w:t>
            </w:r>
            <w:r w:rsidRPr="00B93B82">
              <w:rPr>
                <w:color w:val="231F20"/>
                <w:spacing w:val="-15"/>
                <w:sz w:val="24"/>
                <w:szCs w:val="24"/>
              </w:rPr>
              <w:t xml:space="preserve"> </w:t>
            </w:r>
            <w:r w:rsidRPr="00B93B82">
              <w:rPr>
                <w:color w:val="231F20"/>
                <w:spacing w:val="-4"/>
                <w:sz w:val="24"/>
                <w:szCs w:val="24"/>
              </w:rPr>
              <w:t>của</w:t>
            </w:r>
            <w:r w:rsidRPr="00B93B82">
              <w:rPr>
                <w:color w:val="231F20"/>
                <w:spacing w:val="-15"/>
                <w:sz w:val="24"/>
                <w:szCs w:val="24"/>
              </w:rPr>
              <w:t xml:space="preserve"> </w:t>
            </w:r>
            <w:r w:rsidRPr="00B93B82">
              <w:rPr>
                <w:color w:val="231F20"/>
                <w:spacing w:val="-4"/>
                <w:sz w:val="24"/>
                <w:szCs w:val="24"/>
              </w:rPr>
              <w:t>HS,</w:t>
            </w:r>
            <w:r w:rsidRPr="00B93B82">
              <w:rPr>
                <w:color w:val="231F20"/>
                <w:spacing w:val="-15"/>
                <w:sz w:val="24"/>
                <w:szCs w:val="24"/>
              </w:rPr>
              <w:t xml:space="preserve"> </w:t>
            </w:r>
            <w:r w:rsidRPr="00B93B82">
              <w:rPr>
                <w:color w:val="231F20"/>
                <w:spacing w:val="-4"/>
                <w:sz w:val="24"/>
                <w:szCs w:val="24"/>
              </w:rPr>
              <w:t>nếu</w:t>
            </w:r>
            <w:r w:rsidRPr="00B93B82">
              <w:rPr>
                <w:color w:val="231F20"/>
                <w:spacing w:val="-15"/>
                <w:sz w:val="24"/>
                <w:szCs w:val="24"/>
              </w:rPr>
              <w:t xml:space="preserve"> </w:t>
            </w:r>
            <w:r w:rsidRPr="00B93B82">
              <w:rPr>
                <w:color w:val="231F20"/>
                <w:spacing w:val="-4"/>
                <w:sz w:val="24"/>
                <w:szCs w:val="24"/>
              </w:rPr>
              <w:t>có</w:t>
            </w:r>
            <w:r w:rsidRPr="00B93B82">
              <w:rPr>
                <w:color w:val="231F20"/>
                <w:spacing w:val="-15"/>
                <w:sz w:val="24"/>
                <w:szCs w:val="24"/>
              </w:rPr>
              <w:t xml:space="preserve"> </w:t>
            </w:r>
            <w:r w:rsidRPr="00B93B82">
              <w:rPr>
                <w:color w:val="231F20"/>
                <w:spacing w:val="-4"/>
                <w:sz w:val="24"/>
                <w:szCs w:val="24"/>
              </w:rPr>
              <w:t>điều</w:t>
            </w:r>
            <w:r w:rsidRPr="00B93B82">
              <w:rPr>
                <w:color w:val="231F20"/>
                <w:spacing w:val="-15"/>
                <w:sz w:val="24"/>
                <w:szCs w:val="24"/>
              </w:rPr>
              <w:t xml:space="preserve"> </w:t>
            </w:r>
            <w:r w:rsidRPr="00B93B82">
              <w:rPr>
                <w:color w:val="231F20"/>
                <w:spacing w:val="-4"/>
                <w:sz w:val="24"/>
                <w:szCs w:val="24"/>
              </w:rPr>
              <w:t>kiện).</w:t>
            </w:r>
          </w:p>
          <w:p w14:paraId="0BF37704" w14:textId="77777777" w:rsidR="008D59C8" w:rsidRPr="00B93B82" w:rsidRDefault="008D59C8" w:rsidP="00617C34">
            <w:pPr>
              <w:pStyle w:val="ListParagraph"/>
              <w:tabs>
                <w:tab w:val="left" w:pos="776"/>
              </w:tabs>
              <w:spacing w:before="0"/>
              <w:ind w:left="0" w:right="288" w:firstLine="0"/>
              <w:jc w:val="left"/>
              <w:rPr>
                <w:sz w:val="24"/>
                <w:szCs w:val="24"/>
              </w:rPr>
            </w:pPr>
            <w:r w:rsidRPr="00B93B82">
              <w:rPr>
                <w:color w:val="231F20"/>
                <w:sz w:val="24"/>
                <w:szCs w:val="24"/>
              </w:rPr>
              <w:t>-GV</w:t>
            </w:r>
            <w:r w:rsidRPr="00B93B82">
              <w:rPr>
                <w:color w:val="231F20"/>
                <w:spacing w:val="-4"/>
                <w:sz w:val="24"/>
                <w:szCs w:val="24"/>
              </w:rPr>
              <w:t xml:space="preserve"> </w:t>
            </w:r>
            <w:r w:rsidRPr="00B93B82">
              <w:rPr>
                <w:color w:val="231F20"/>
                <w:sz w:val="24"/>
                <w:szCs w:val="24"/>
              </w:rPr>
              <w:t>nhận xét, kết luận (có thể mở rộng yêu cầu: xác định chủ ngữ, vị ngữ của mỗi vế câu).</w:t>
            </w: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4A0" w:firstRow="1" w:lastRow="0" w:firstColumn="1" w:lastColumn="0" w:noHBand="0" w:noVBand="1"/>
            </w:tblPr>
            <w:tblGrid>
              <w:gridCol w:w="561"/>
              <w:gridCol w:w="2249"/>
              <w:gridCol w:w="2274"/>
            </w:tblGrid>
            <w:tr w:rsidR="008D59C8" w:rsidRPr="00B93B82" w14:paraId="45C6D014" w14:textId="77777777" w:rsidTr="00617C34">
              <w:trPr>
                <w:trHeight w:val="312"/>
              </w:trPr>
              <w:tc>
                <w:tcPr>
                  <w:tcW w:w="581" w:type="dxa"/>
                  <w:shd w:val="clear" w:color="auto" w:fill="E6E7E8"/>
                </w:tcPr>
                <w:p w14:paraId="16299E69" w14:textId="77777777" w:rsidR="008D59C8" w:rsidRPr="00B93B82" w:rsidRDefault="008D59C8" w:rsidP="00617C34">
                  <w:pPr>
                    <w:pStyle w:val="TableParagraph"/>
                    <w:ind w:left="10" w:right="1"/>
                    <w:jc w:val="center"/>
                    <w:rPr>
                      <w:b/>
                      <w:sz w:val="24"/>
                      <w:szCs w:val="24"/>
                    </w:rPr>
                  </w:pPr>
                  <w:r w:rsidRPr="00B93B82">
                    <w:rPr>
                      <w:b/>
                      <w:color w:val="231F20"/>
                      <w:spacing w:val="-5"/>
                      <w:sz w:val="24"/>
                      <w:szCs w:val="24"/>
                    </w:rPr>
                    <w:t>Câu</w:t>
                  </w:r>
                </w:p>
              </w:tc>
              <w:tc>
                <w:tcPr>
                  <w:tcW w:w="2344" w:type="dxa"/>
                  <w:shd w:val="clear" w:color="auto" w:fill="E6E7E8"/>
                </w:tcPr>
                <w:p w14:paraId="55AEE056" w14:textId="77777777" w:rsidR="008D59C8" w:rsidRPr="00B93B82" w:rsidRDefault="008D59C8" w:rsidP="00617C34">
                  <w:pPr>
                    <w:pStyle w:val="TableParagraph"/>
                    <w:ind w:left="9"/>
                    <w:jc w:val="center"/>
                    <w:rPr>
                      <w:b/>
                      <w:sz w:val="24"/>
                      <w:szCs w:val="24"/>
                    </w:rPr>
                  </w:pPr>
                  <w:r w:rsidRPr="00B93B82">
                    <w:rPr>
                      <w:b/>
                      <w:color w:val="231F20"/>
                      <w:sz w:val="24"/>
                      <w:szCs w:val="24"/>
                    </w:rPr>
                    <w:t xml:space="preserve">Vế </w:t>
                  </w:r>
                  <w:r w:rsidRPr="00B93B82">
                    <w:rPr>
                      <w:b/>
                      <w:color w:val="231F20"/>
                      <w:spacing w:val="-10"/>
                      <w:sz w:val="24"/>
                      <w:szCs w:val="24"/>
                    </w:rPr>
                    <w:t>1</w:t>
                  </w:r>
                </w:p>
              </w:tc>
              <w:tc>
                <w:tcPr>
                  <w:tcW w:w="2373" w:type="dxa"/>
                  <w:shd w:val="clear" w:color="auto" w:fill="E6E7E8"/>
                </w:tcPr>
                <w:p w14:paraId="30E113F1" w14:textId="77777777" w:rsidR="008D59C8" w:rsidRPr="00B93B82" w:rsidRDefault="008D59C8" w:rsidP="00617C34">
                  <w:pPr>
                    <w:pStyle w:val="TableParagraph"/>
                    <w:ind w:left="8"/>
                    <w:jc w:val="center"/>
                    <w:rPr>
                      <w:b/>
                      <w:sz w:val="24"/>
                      <w:szCs w:val="24"/>
                    </w:rPr>
                  </w:pPr>
                  <w:r w:rsidRPr="00B93B82">
                    <w:rPr>
                      <w:b/>
                      <w:color w:val="231F20"/>
                      <w:sz w:val="24"/>
                      <w:szCs w:val="24"/>
                    </w:rPr>
                    <w:t xml:space="preserve">Vế </w:t>
                  </w:r>
                  <w:r w:rsidRPr="00B93B82">
                    <w:rPr>
                      <w:b/>
                      <w:color w:val="231F20"/>
                      <w:spacing w:val="-10"/>
                      <w:sz w:val="24"/>
                      <w:szCs w:val="24"/>
                    </w:rPr>
                    <w:t>2</w:t>
                  </w:r>
                </w:p>
              </w:tc>
            </w:tr>
            <w:tr w:rsidR="008D59C8" w:rsidRPr="00B93B82" w14:paraId="7D0142E9" w14:textId="77777777" w:rsidTr="00617C34">
              <w:trPr>
                <w:trHeight w:val="724"/>
              </w:trPr>
              <w:tc>
                <w:tcPr>
                  <w:tcW w:w="581" w:type="dxa"/>
                </w:tcPr>
                <w:p w14:paraId="77296CB3" w14:textId="77777777" w:rsidR="008D59C8" w:rsidRPr="00B93B82" w:rsidRDefault="008D59C8" w:rsidP="00617C34">
                  <w:pPr>
                    <w:pStyle w:val="TableParagraph"/>
                    <w:ind w:left="10"/>
                    <w:jc w:val="center"/>
                    <w:rPr>
                      <w:sz w:val="24"/>
                      <w:szCs w:val="24"/>
                    </w:rPr>
                  </w:pPr>
                  <w:r w:rsidRPr="00B93B82">
                    <w:rPr>
                      <w:color w:val="231F20"/>
                      <w:spacing w:val="-10"/>
                      <w:sz w:val="24"/>
                      <w:szCs w:val="24"/>
                    </w:rPr>
                    <w:t>1</w:t>
                  </w:r>
                </w:p>
              </w:tc>
              <w:tc>
                <w:tcPr>
                  <w:tcW w:w="2344" w:type="dxa"/>
                </w:tcPr>
                <w:p w14:paraId="0B3BFC47" w14:textId="77777777" w:rsidR="008D59C8" w:rsidRPr="00B93B82" w:rsidRDefault="008D59C8" w:rsidP="00617C34">
                  <w:pPr>
                    <w:pStyle w:val="TableParagraph"/>
                    <w:ind w:left="80"/>
                    <w:rPr>
                      <w:sz w:val="24"/>
                      <w:szCs w:val="24"/>
                    </w:rPr>
                  </w:pPr>
                  <w:r w:rsidRPr="00B93B82">
                    <w:rPr>
                      <w:color w:val="231F20"/>
                      <w:sz w:val="24"/>
                      <w:szCs w:val="24"/>
                    </w:rPr>
                    <w:t>Vườn</w:t>
                  </w:r>
                  <w:r w:rsidRPr="00B93B82">
                    <w:rPr>
                      <w:color w:val="231F20"/>
                      <w:spacing w:val="-3"/>
                      <w:sz w:val="24"/>
                      <w:szCs w:val="24"/>
                    </w:rPr>
                    <w:t xml:space="preserve"> </w:t>
                  </w:r>
                  <w:r w:rsidRPr="00B93B82">
                    <w:rPr>
                      <w:color w:val="231F20"/>
                      <w:sz w:val="24"/>
                      <w:szCs w:val="24"/>
                    </w:rPr>
                    <w:t>cây</w:t>
                  </w:r>
                  <w:r w:rsidRPr="00B93B82">
                    <w:rPr>
                      <w:color w:val="231F20"/>
                      <w:spacing w:val="-1"/>
                      <w:sz w:val="24"/>
                      <w:szCs w:val="24"/>
                    </w:rPr>
                    <w:t xml:space="preserve"> </w:t>
                  </w:r>
                  <w:r w:rsidRPr="00B93B82">
                    <w:rPr>
                      <w:color w:val="231F20"/>
                      <w:sz w:val="24"/>
                      <w:szCs w:val="24"/>
                    </w:rPr>
                    <w:t>/</w:t>
                  </w:r>
                  <w:r w:rsidRPr="00B93B82">
                    <w:rPr>
                      <w:color w:val="231F20"/>
                      <w:spacing w:val="-3"/>
                      <w:sz w:val="24"/>
                      <w:szCs w:val="24"/>
                    </w:rPr>
                    <w:t xml:space="preserve"> </w:t>
                  </w:r>
                  <w:r w:rsidRPr="00B93B82">
                    <w:rPr>
                      <w:color w:val="231F20"/>
                      <w:sz w:val="24"/>
                      <w:szCs w:val="24"/>
                    </w:rPr>
                    <w:t>vào</w:t>
                  </w:r>
                  <w:r w:rsidRPr="00B93B82">
                    <w:rPr>
                      <w:color w:val="231F20"/>
                      <w:spacing w:val="-4"/>
                      <w:sz w:val="24"/>
                      <w:szCs w:val="24"/>
                    </w:rPr>
                    <w:t xml:space="preserve"> </w:t>
                  </w:r>
                  <w:r w:rsidRPr="00B93B82">
                    <w:rPr>
                      <w:color w:val="231F20"/>
                      <w:spacing w:val="-2"/>
                      <w:sz w:val="24"/>
                      <w:szCs w:val="24"/>
                    </w:rPr>
                    <w:t>đông,</w:t>
                  </w:r>
                </w:p>
                <w:p w14:paraId="1749DCFA" w14:textId="77777777" w:rsidR="008D59C8" w:rsidRPr="00B93B82" w:rsidRDefault="008D59C8" w:rsidP="00617C34">
                  <w:pPr>
                    <w:pStyle w:val="TableParagraph"/>
                    <w:tabs>
                      <w:tab w:val="left" w:pos="1293"/>
                    </w:tabs>
                    <w:ind w:left="320"/>
                    <w:rPr>
                      <w:sz w:val="24"/>
                      <w:szCs w:val="24"/>
                    </w:rPr>
                  </w:pPr>
                  <w:r w:rsidRPr="00B93B82">
                    <w:rPr>
                      <w:color w:val="231F20"/>
                      <w:spacing w:val="-5"/>
                      <w:sz w:val="24"/>
                      <w:szCs w:val="24"/>
                    </w:rPr>
                    <w:t>CN</w:t>
                  </w:r>
                  <w:r w:rsidRPr="00B93B82">
                    <w:rPr>
                      <w:color w:val="231F20"/>
                      <w:spacing w:val="-5"/>
                      <w:position w:val="-7"/>
                      <w:sz w:val="24"/>
                      <w:szCs w:val="24"/>
                    </w:rPr>
                    <w:t>1</w:t>
                  </w:r>
                  <w:r w:rsidRPr="00B93B82">
                    <w:rPr>
                      <w:color w:val="231F20"/>
                      <w:position w:val="-7"/>
                      <w:sz w:val="24"/>
                      <w:szCs w:val="24"/>
                    </w:rPr>
                    <w:tab/>
                  </w:r>
                  <w:r w:rsidRPr="00B93B82">
                    <w:rPr>
                      <w:color w:val="231F20"/>
                      <w:spacing w:val="-5"/>
                      <w:sz w:val="24"/>
                      <w:szCs w:val="24"/>
                    </w:rPr>
                    <w:t>VN</w:t>
                  </w:r>
                  <w:r w:rsidRPr="00B93B82">
                    <w:rPr>
                      <w:color w:val="231F20"/>
                      <w:spacing w:val="-5"/>
                      <w:position w:val="-7"/>
                      <w:sz w:val="24"/>
                      <w:szCs w:val="24"/>
                    </w:rPr>
                    <w:t>1</w:t>
                  </w:r>
                </w:p>
              </w:tc>
              <w:tc>
                <w:tcPr>
                  <w:tcW w:w="2373" w:type="dxa"/>
                </w:tcPr>
                <w:p w14:paraId="07AF2A9B" w14:textId="77777777" w:rsidR="008D59C8" w:rsidRPr="00B93B82" w:rsidRDefault="008D59C8" w:rsidP="00617C34">
                  <w:pPr>
                    <w:pStyle w:val="TableParagraph"/>
                    <w:ind w:left="79"/>
                    <w:rPr>
                      <w:sz w:val="24"/>
                      <w:szCs w:val="24"/>
                    </w:rPr>
                  </w:pPr>
                  <w:r w:rsidRPr="00B93B82">
                    <w:rPr>
                      <w:color w:val="231F20"/>
                      <w:sz w:val="24"/>
                      <w:szCs w:val="24"/>
                    </w:rPr>
                    <w:t>lá</w:t>
                  </w:r>
                  <w:r w:rsidRPr="00B93B82">
                    <w:rPr>
                      <w:color w:val="231F20"/>
                      <w:spacing w:val="-4"/>
                      <w:sz w:val="24"/>
                      <w:szCs w:val="24"/>
                    </w:rPr>
                    <w:t xml:space="preserve"> </w:t>
                  </w:r>
                  <w:r w:rsidRPr="00B93B82">
                    <w:rPr>
                      <w:color w:val="231F20"/>
                      <w:sz w:val="24"/>
                      <w:szCs w:val="24"/>
                    </w:rPr>
                    <w:t>vàng</w:t>
                  </w:r>
                  <w:r w:rsidRPr="00B93B82">
                    <w:rPr>
                      <w:color w:val="231F20"/>
                      <w:spacing w:val="-3"/>
                      <w:sz w:val="24"/>
                      <w:szCs w:val="24"/>
                    </w:rPr>
                    <w:t xml:space="preserve"> </w:t>
                  </w:r>
                  <w:r w:rsidRPr="00B93B82">
                    <w:rPr>
                      <w:color w:val="231F20"/>
                      <w:sz w:val="24"/>
                      <w:szCs w:val="24"/>
                    </w:rPr>
                    <w:t>/</w:t>
                  </w:r>
                  <w:r w:rsidRPr="00B93B82">
                    <w:rPr>
                      <w:color w:val="231F20"/>
                      <w:spacing w:val="-2"/>
                      <w:sz w:val="24"/>
                      <w:szCs w:val="24"/>
                    </w:rPr>
                    <w:t xml:space="preserve"> </w:t>
                  </w:r>
                  <w:r w:rsidRPr="00B93B82">
                    <w:rPr>
                      <w:color w:val="231F20"/>
                      <w:sz w:val="24"/>
                      <w:szCs w:val="24"/>
                    </w:rPr>
                    <w:t>bay</w:t>
                  </w:r>
                  <w:r w:rsidRPr="00B93B82">
                    <w:rPr>
                      <w:color w:val="231F20"/>
                      <w:spacing w:val="-7"/>
                      <w:sz w:val="24"/>
                      <w:szCs w:val="24"/>
                    </w:rPr>
                    <w:t xml:space="preserve"> </w:t>
                  </w:r>
                  <w:r w:rsidRPr="00B93B82">
                    <w:rPr>
                      <w:color w:val="231F20"/>
                      <w:sz w:val="24"/>
                      <w:szCs w:val="24"/>
                    </w:rPr>
                    <w:t>lả</w:t>
                  </w:r>
                  <w:r w:rsidRPr="00B93B82">
                    <w:rPr>
                      <w:color w:val="231F20"/>
                      <w:spacing w:val="-6"/>
                      <w:sz w:val="24"/>
                      <w:szCs w:val="24"/>
                    </w:rPr>
                    <w:t xml:space="preserve"> </w:t>
                  </w:r>
                  <w:r w:rsidRPr="00B93B82">
                    <w:rPr>
                      <w:color w:val="231F20"/>
                      <w:sz w:val="24"/>
                      <w:szCs w:val="24"/>
                    </w:rPr>
                    <w:t>tả</w:t>
                  </w:r>
                  <w:r w:rsidRPr="00B93B82">
                    <w:rPr>
                      <w:color w:val="231F20"/>
                      <w:spacing w:val="-6"/>
                      <w:sz w:val="24"/>
                      <w:szCs w:val="24"/>
                    </w:rPr>
                    <w:t xml:space="preserve"> </w:t>
                  </w:r>
                  <w:r w:rsidRPr="00B93B82">
                    <w:rPr>
                      <w:color w:val="231F20"/>
                      <w:sz w:val="24"/>
                      <w:szCs w:val="24"/>
                    </w:rPr>
                    <w:t>trên</w:t>
                  </w:r>
                  <w:r w:rsidRPr="00B93B82">
                    <w:rPr>
                      <w:color w:val="231F20"/>
                      <w:spacing w:val="-7"/>
                      <w:sz w:val="24"/>
                      <w:szCs w:val="24"/>
                    </w:rPr>
                    <w:t xml:space="preserve"> </w:t>
                  </w:r>
                  <w:r w:rsidRPr="00B93B82">
                    <w:rPr>
                      <w:color w:val="231F20"/>
                      <w:sz w:val="24"/>
                      <w:szCs w:val="24"/>
                    </w:rPr>
                    <w:t>nền</w:t>
                  </w:r>
                  <w:r w:rsidRPr="00B93B82">
                    <w:rPr>
                      <w:color w:val="231F20"/>
                      <w:spacing w:val="-6"/>
                      <w:sz w:val="24"/>
                      <w:szCs w:val="24"/>
                    </w:rPr>
                    <w:t xml:space="preserve"> </w:t>
                  </w:r>
                  <w:r w:rsidRPr="00B93B82">
                    <w:rPr>
                      <w:color w:val="231F20"/>
                      <w:sz w:val="24"/>
                      <w:szCs w:val="24"/>
                    </w:rPr>
                    <w:t>đất</w:t>
                  </w:r>
                  <w:r w:rsidRPr="00B93B82">
                    <w:rPr>
                      <w:color w:val="231F20"/>
                      <w:spacing w:val="-6"/>
                      <w:sz w:val="24"/>
                      <w:szCs w:val="24"/>
                    </w:rPr>
                    <w:t xml:space="preserve"> </w:t>
                  </w:r>
                  <w:r w:rsidRPr="00B93B82">
                    <w:rPr>
                      <w:color w:val="231F20"/>
                      <w:spacing w:val="-2"/>
                      <w:sz w:val="24"/>
                      <w:szCs w:val="24"/>
                    </w:rPr>
                    <w:t>lạnh.</w:t>
                  </w:r>
                </w:p>
                <w:p w14:paraId="6602303B" w14:textId="77777777" w:rsidR="008D59C8" w:rsidRPr="00B93B82" w:rsidRDefault="008D59C8" w:rsidP="00617C34">
                  <w:pPr>
                    <w:pStyle w:val="TableParagraph"/>
                    <w:tabs>
                      <w:tab w:val="left" w:pos="1978"/>
                    </w:tabs>
                    <w:ind w:left="319"/>
                    <w:rPr>
                      <w:sz w:val="24"/>
                      <w:szCs w:val="24"/>
                    </w:rPr>
                  </w:pPr>
                  <w:r w:rsidRPr="00B93B82">
                    <w:rPr>
                      <w:color w:val="231F20"/>
                      <w:spacing w:val="-5"/>
                      <w:sz w:val="24"/>
                      <w:szCs w:val="24"/>
                    </w:rPr>
                    <w:t>CN</w:t>
                  </w:r>
                  <w:r w:rsidRPr="00B93B82">
                    <w:rPr>
                      <w:color w:val="231F20"/>
                      <w:spacing w:val="-5"/>
                      <w:position w:val="-7"/>
                      <w:sz w:val="24"/>
                      <w:szCs w:val="24"/>
                    </w:rPr>
                    <w:t xml:space="preserve">2       </w:t>
                  </w:r>
                  <w:r w:rsidRPr="00B93B82">
                    <w:rPr>
                      <w:color w:val="231F20"/>
                      <w:spacing w:val="-5"/>
                      <w:sz w:val="24"/>
                      <w:szCs w:val="24"/>
                    </w:rPr>
                    <w:t>VN</w:t>
                  </w:r>
                  <w:r w:rsidRPr="00B93B82">
                    <w:rPr>
                      <w:color w:val="231F20"/>
                      <w:spacing w:val="-5"/>
                      <w:position w:val="-7"/>
                      <w:sz w:val="24"/>
                      <w:szCs w:val="24"/>
                    </w:rPr>
                    <w:t>2</w:t>
                  </w:r>
                </w:p>
              </w:tc>
            </w:tr>
            <w:tr w:rsidR="008D59C8" w:rsidRPr="00B93B82" w14:paraId="1FE8D896" w14:textId="77777777" w:rsidTr="00617C34">
              <w:trPr>
                <w:trHeight w:val="681"/>
              </w:trPr>
              <w:tc>
                <w:tcPr>
                  <w:tcW w:w="581" w:type="dxa"/>
                </w:tcPr>
                <w:p w14:paraId="3470F209" w14:textId="77777777" w:rsidR="008D59C8" w:rsidRPr="00B93B82" w:rsidRDefault="008D59C8" w:rsidP="00617C34">
                  <w:pPr>
                    <w:pStyle w:val="TableParagraph"/>
                    <w:ind w:left="10" w:right="1"/>
                    <w:jc w:val="center"/>
                    <w:rPr>
                      <w:sz w:val="24"/>
                      <w:szCs w:val="24"/>
                    </w:rPr>
                  </w:pPr>
                  <w:r w:rsidRPr="00B93B82">
                    <w:rPr>
                      <w:color w:val="231F20"/>
                      <w:spacing w:val="-10"/>
                      <w:sz w:val="24"/>
                      <w:szCs w:val="24"/>
                    </w:rPr>
                    <w:t>3</w:t>
                  </w:r>
                </w:p>
              </w:tc>
              <w:tc>
                <w:tcPr>
                  <w:tcW w:w="2344" w:type="dxa"/>
                </w:tcPr>
                <w:p w14:paraId="6C0213D1" w14:textId="77777777" w:rsidR="008D59C8" w:rsidRPr="00B93B82" w:rsidRDefault="008D59C8" w:rsidP="00617C34">
                  <w:pPr>
                    <w:pStyle w:val="TableParagraph"/>
                    <w:ind w:left="80"/>
                    <w:rPr>
                      <w:sz w:val="24"/>
                      <w:szCs w:val="24"/>
                    </w:rPr>
                  </w:pPr>
                  <w:r w:rsidRPr="00B93B82">
                    <w:rPr>
                      <w:color w:val="231F20"/>
                      <w:sz w:val="24"/>
                      <w:szCs w:val="24"/>
                    </w:rPr>
                    <w:t>Đêm</w:t>
                  </w:r>
                  <w:r w:rsidRPr="00B93B82">
                    <w:rPr>
                      <w:color w:val="231F20"/>
                      <w:spacing w:val="-1"/>
                      <w:sz w:val="24"/>
                      <w:szCs w:val="24"/>
                    </w:rPr>
                    <w:t xml:space="preserve"> </w:t>
                  </w:r>
                  <w:r w:rsidRPr="00B93B82">
                    <w:rPr>
                      <w:color w:val="231F20"/>
                      <w:sz w:val="24"/>
                      <w:szCs w:val="24"/>
                    </w:rPr>
                    <w:t xml:space="preserve">/ </w:t>
                  </w:r>
                  <w:r w:rsidRPr="00B93B82">
                    <w:rPr>
                      <w:color w:val="231F20"/>
                      <w:spacing w:val="-2"/>
                      <w:sz w:val="24"/>
                      <w:szCs w:val="24"/>
                    </w:rPr>
                    <w:t>xuống,</w:t>
                  </w:r>
                </w:p>
                <w:p w14:paraId="26BF1CE2" w14:textId="77777777" w:rsidR="008D59C8" w:rsidRPr="00B93B82" w:rsidRDefault="008D59C8" w:rsidP="00617C34">
                  <w:pPr>
                    <w:pStyle w:val="TableParagraph"/>
                    <w:tabs>
                      <w:tab w:val="left" w:pos="718"/>
                    </w:tabs>
                    <w:ind w:left="80"/>
                    <w:rPr>
                      <w:sz w:val="24"/>
                      <w:szCs w:val="24"/>
                    </w:rPr>
                  </w:pPr>
                  <w:r w:rsidRPr="00B93B82">
                    <w:rPr>
                      <w:color w:val="231F20"/>
                      <w:spacing w:val="-5"/>
                      <w:sz w:val="24"/>
                      <w:szCs w:val="24"/>
                    </w:rPr>
                    <w:t>CN</w:t>
                  </w:r>
                  <w:r w:rsidRPr="00B93B82">
                    <w:rPr>
                      <w:color w:val="231F20"/>
                      <w:spacing w:val="-5"/>
                      <w:position w:val="-7"/>
                      <w:sz w:val="24"/>
                      <w:szCs w:val="24"/>
                    </w:rPr>
                    <w:t>1</w:t>
                  </w:r>
                  <w:r w:rsidRPr="00B93B82">
                    <w:rPr>
                      <w:color w:val="231F20"/>
                      <w:position w:val="-7"/>
                      <w:sz w:val="24"/>
                      <w:szCs w:val="24"/>
                    </w:rPr>
                    <w:tab/>
                  </w:r>
                  <w:r w:rsidRPr="00B93B82">
                    <w:rPr>
                      <w:color w:val="231F20"/>
                      <w:spacing w:val="-5"/>
                      <w:sz w:val="24"/>
                      <w:szCs w:val="24"/>
                    </w:rPr>
                    <w:t>VN</w:t>
                  </w:r>
                  <w:r w:rsidRPr="00B93B82">
                    <w:rPr>
                      <w:color w:val="231F20"/>
                      <w:spacing w:val="-5"/>
                      <w:position w:val="-7"/>
                      <w:sz w:val="24"/>
                      <w:szCs w:val="24"/>
                    </w:rPr>
                    <w:t>1</w:t>
                  </w:r>
                </w:p>
              </w:tc>
              <w:tc>
                <w:tcPr>
                  <w:tcW w:w="2373" w:type="dxa"/>
                </w:tcPr>
                <w:p w14:paraId="0CC3C992" w14:textId="77777777" w:rsidR="008D59C8" w:rsidRPr="00B93B82" w:rsidRDefault="008D59C8" w:rsidP="00617C34">
                  <w:pPr>
                    <w:pStyle w:val="TableParagraph"/>
                    <w:ind w:left="79"/>
                    <w:rPr>
                      <w:sz w:val="24"/>
                      <w:szCs w:val="24"/>
                    </w:rPr>
                  </w:pPr>
                  <w:r w:rsidRPr="00B93B82">
                    <w:rPr>
                      <w:color w:val="231F20"/>
                      <w:sz w:val="24"/>
                      <w:szCs w:val="24"/>
                    </w:rPr>
                    <w:t>gió</w:t>
                  </w:r>
                  <w:r w:rsidRPr="00B93B82">
                    <w:rPr>
                      <w:color w:val="231F20"/>
                      <w:spacing w:val="-5"/>
                      <w:sz w:val="24"/>
                      <w:szCs w:val="24"/>
                    </w:rPr>
                    <w:t xml:space="preserve"> </w:t>
                  </w:r>
                  <w:r w:rsidRPr="00B93B82">
                    <w:rPr>
                      <w:color w:val="231F20"/>
                      <w:sz w:val="24"/>
                      <w:szCs w:val="24"/>
                    </w:rPr>
                    <w:t>bấc</w:t>
                  </w:r>
                  <w:r w:rsidRPr="00B93B82">
                    <w:rPr>
                      <w:color w:val="231F20"/>
                      <w:spacing w:val="-3"/>
                      <w:sz w:val="24"/>
                      <w:szCs w:val="24"/>
                    </w:rPr>
                    <w:t xml:space="preserve"> </w:t>
                  </w:r>
                  <w:r w:rsidRPr="00B93B82">
                    <w:rPr>
                      <w:color w:val="231F20"/>
                      <w:sz w:val="24"/>
                      <w:szCs w:val="24"/>
                    </w:rPr>
                    <w:t>/</w:t>
                  </w:r>
                  <w:r w:rsidRPr="00B93B82">
                    <w:rPr>
                      <w:color w:val="231F20"/>
                      <w:spacing w:val="-2"/>
                      <w:sz w:val="24"/>
                      <w:szCs w:val="24"/>
                    </w:rPr>
                    <w:t xml:space="preserve"> </w:t>
                  </w:r>
                  <w:r w:rsidRPr="00B93B82">
                    <w:rPr>
                      <w:color w:val="231F20"/>
                      <w:sz w:val="24"/>
                      <w:szCs w:val="24"/>
                    </w:rPr>
                    <w:t>thổi</w:t>
                  </w:r>
                  <w:r w:rsidRPr="00B93B82">
                    <w:rPr>
                      <w:color w:val="231F20"/>
                      <w:spacing w:val="-6"/>
                      <w:sz w:val="24"/>
                      <w:szCs w:val="24"/>
                    </w:rPr>
                    <w:t xml:space="preserve"> </w:t>
                  </w:r>
                  <w:r w:rsidRPr="00B93B82">
                    <w:rPr>
                      <w:color w:val="231F20"/>
                      <w:sz w:val="24"/>
                      <w:szCs w:val="24"/>
                    </w:rPr>
                    <w:t>hun</w:t>
                  </w:r>
                  <w:r w:rsidRPr="00B93B82">
                    <w:rPr>
                      <w:color w:val="231F20"/>
                      <w:spacing w:val="-5"/>
                      <w:sz w:val="24"/>
                      <w:szCs w:val="24"/>
                    </w:rPr>
                    <w:t xml:space="preserve"> </w:t>
                  </w:r>
                  <w:r w:rsidRPr="00B93B82">
                    <w:rPr>
                      <w:color w:val="231F20"/>
                      <w:spacing w:val="-4"/>
                      <w:sz w:val="24"/>
                      <w:szCs w:val="24"/>
                    </w:rPr>
                    <w:t>hút.</w:t>
                  </w:r>
                </w:p>
                <w:p w14:paraId="4E1893BF" w14:textId="77777777" w:rsidR="008D59C8" w:rsidRPr="00B93B82" w:rsidRDefault="008D59C8" w:rsidP="00617C34">
                  <w:pPr>
                    <w:pStyle w:val="TableParagraph"/>
                    <w:tabs>
                      <w:tab w:val="left" w:pos="1353"/>
                    </w:tabs>
                    <w:ind w:left="259"/>
                    <w:rPr>
                      <w:sz w:val="24"/>
                      <w:szCs w:val="24"/>
                    </w:rPr>
                  </w:pPr>
                  <w:r w:rsidRPr="00B93B82">
                    <w:rPr>
                      <w:color w:val="231F20"/>
                      <w:spacing w:val="-5"/>
                      <w:sz w:val="24"/>
                      <w:szCs w:val="24"/>
                    </w:rPr>
                    <w:t>CN</w:t>
                  </w:r>
                  <w:r w:rsidRPr="00B93B82">
                    <w:rPr>
                      <w:color w:val="231F20"/>
                      <w:spacing w:val="-5"/>
                      <w:position w:val="-7"/>
                      <w:sz w:val="24"/>
                      <w:szCs w:val="24"/>
                    </w:rPr>
                    <w:t>2</w:t>
                  </w:r>
                  <w:r w:rsidRPr="00B93B82">
                    <w:rPr>
                      <w:color w:val="231F20"/>
                      <w:position w:val="-7"/>
                      <w:sz w:val="24"/>
                      <w:szCs w:val="24"/>
                    </w:rPr>
                    <w:tab/>
                  </w:r>
                  <w:r w:rsidRPr="00B93B82">
                    <w:rPr>
                      <w:color w:val="231F20"/>
                      <w:spacing w:val="-5"/>
                      <w:sz w:val="24"/>
                      <w:szCs w:val="24"/>
                    </w:rPr>
                    <w:t>VN</w:t>
                  </w:r>
                  <w:r w:rsidRPr="00B93B82">
                    <w:rPr>
                      <w:color w:val="231F20"/>
                      <w:spacing w:val="-5"/>
                      <w:position w:val="-7"/>
                      <w:sz w:val="24"/>
                      <w:szCs w:val="24"/>
                    </w:rPr>
                    <w:t>2</w:t>
                  </w:r>
                </w:p>
              </w:tc>
            </w:tr>
            <w:tr w:rsidR="008D59C8" w:rsidRPr="00B93B82" w14:paraId="2B9D7E28" w14:textId="77777777" w:rsidTr="00617C34">
              <w:trPr>
                <w:trHeight w:val="737"/>
              </w:trPr>
              <w:tc>
                <w:tcPr>
                  <w:tcW w:w="581" w:type="dxa"/>
                </w:tcPr>
                <w:p w14:paraId="42C9AFEF" w14:textId="77777777" w:rsidR="008D59C8" w:rsidRPr="00B93B82" w:rsidRDefault="008D59C8" w:rsidP="00617C34">
                  <w:pPr>
                    <w:pStyle w:val="TableParagraph"/>
                    <w:ind w:left="10" w:right="1"/>
                    <w:jc w:val="center"/>
                    <w:rPr>
                      <w:sz w:val="24"/>
                      <w:szCs w:val="24"/>
                    </w:rPr>
                  </w:pPr>
                  <w:r w:rsidRPr="00B93B82">
                    <w:rPr>
                      <w:color w:val="231F20"/>
                      <w:spacing w:val="-10"/>
                      <w:sz w:val="24"/>
                      <w:szCs w:val="24"/>
                    </w:rPr>
                    <w:t>7</w:t>
                  </w:r>
                </w:p>
              </w:tc>
              <w:tc>
                <w:tcPr>
                  <w:tcW w:w="2344" w:type="dxa"/>
                </w:tcPr>
                <w:p w14:paraId="4E6F3B91" w14:textId="77777777" w:rsidR="008D59C8" w:rsidRPr="00B93B82" w:rsidRDefault="008D59C8" w:rsidP="00617C34">
                  <w:pPr>
                    <w:pStyle w:val="TableParagraph"/>
                    <w:ind w:left="64" w:right="478"/>
                    <w:rPr>
                      <w:sz w:val="24"/>
                      <w:szCs w:val="24"/>
                    </w:rPr>
                  </w:pPr>
                  <w:r w:rsidRPr="00B93B82">
                    <w:rPr>
                      <w:color w:val="231F20"/>
                      <w:sz w:val="24"/>
                      <w:szCs w:val="24"/>
                    </w:rPr>
                    <w:t>Mặt</w:t>
                  </w:r>
                  <w:r w:rsidRPr="00B93B82">
                    <w:rPr>
                      <w:color w:val="231F20"/>
                      <w:spacing w:val="-8"/>
                      <w:sz w:val="24"/>
                      <w:szCs w:val="24"/>
                    </w:rPr>
                    <w:t xml:space="preserve"> </w:t>
                  </w:r>
                  <w:r w:rsidRPr="00B93B82">
                    <w:rPr>
                      <w:color w:val="231F20"/>
                      <w:sz w:val="24"/>
                      <w:szCs w:val="24"/>
                    </w:rPr>
                    <w:t>Trời</w:t>
                  </w:r>
                  <w:r w:rsidRPr="00B93B82">
                    <w:rPr>
                      <w:color w:val="231F20"/>
                      <w:spacing w:val="-4"/>
                      <w:sz w:val="24"/>
                      <w:szCs w:val="24"/>
                    </w:rPr>
                    <w:t xml:space="preserve"> </w:t>
                  </w:r>
                  <w:r w:rsidRPr="00B93B82">
                    <w:rPr>
                      <w:color w:val="231F20"/>
                      <w:sz w:val="24"/>
                      <w:szCs w:val="24"/>
                    </w:rPr>
                    <w:t>/</w:t>
                  </w:r>
                  <w:r w:rsidRPr="00B93B82">
                    <w:rPr>
                      <w:color w:val="231F20"/>
                      <w:spacing w:val="-4"/>
                      <w:sz w:val="24"/>
                      <w:szCs w:val="24"/>
                    </w:rPr>
                    <w:t xml:space="preserve"> </w:t>
                  </w:r>
                  <w:r w:rsidRPr="00B93B82">
                    <w:rPr>
                      <w:color w:val="231F20"/>
                      <w:sz w:val="24"/>
                      <w:szCs w:val="24"/>
                    </w:rPr>
                    <w:t>đã</w:t>
                  </w:r>
                  <w:r w:rsidRPr="00B93B82">
                    <w:rPr>
                      <w:color w:val="231F20"/>
                      <w:spacing w:val="-7"/>
                      <w:sz w:val="24"/>
                      <w:szCs w:val="24"/>
                    </w:rPr>
                    <w:t xml:space="preserve"> </w:t>
                  </w:r>
                  <w:r w:rsidRPr="00B93B82">
                    <w:rPr>
                      <w:color w:val="231F20"/>
                      <w:sz w:val="24"/>
                      <w:szCs w:val="24"/>
                    </w:rPr>
                    <w:t xml:space="preserve">lên </w:t>
                  </w:r>
                  <w:r w:rsidRPr="00B93B82">
                    <w:rPr>
                      <w:color w:val="231F20"/>
                      <w:spacing w:val="-4"/>
                      <w:sz w:val="24"/>
                      <w:szCs w:val="24"/>
                    </w:rPr>
                    <w:t>cao,</w:t>
                  </w:r>
                </w:p>
                <w:p w14:paraId="1C4CF80E" w14:textId="77777777" w:rsidR="008D59C8" w:rsidRPr="00B93B82" w:rsidRDefault="008D59C8" w:rsidP="00617C34">
                  <w:pPr>
                    <w:pStyle w:val="TableParagraph"/>
                    <w:tabs>
                      <w:tab w:val="left" w:pos="973"/>
                    </w:tabs>
                    <w:ind w:right="478"/>
                    <w:jc w:val="center"/>
                    <w:rPr>
                      <w:sz w:val="24"/>
                      <w:szCs w:val="24"/>
                    </w:rPr>
                  </w:pPr>
                  <w:r w:rsidRPr="00B93B82">
                    <w:rPr>
                      <w:color w:val="231F20"/>
                      <w:spacing w:val="-5"/>
                      <w:sz w:val="24"/>
                      <w:szCs w:val="24"/>
                    </w:rPr>
                    <w:t>CN</w:t>
                  </w:r>
                  <w:r w:rsidRPr="00B93B82">
                    <w:rPr>
                      <w:color w:val="231F20"/>
                      <w:spacing w:val="-5"/>
                      <w:position w:val="-7"/>
                      <w:sz w:val="24"/>
                      <w:szCs w:val="24"/>
                    </w:rPr>
                    <w:t>1</w:t>
                  </w:r>
                  <w:r w:rsidRPr="00B93B82">
                    <w:rPr>
                      <w:color w:val="231F20"/>
                      <w:position w:val="-7"/>
                      <w:sz w:val="24"/>
                      <w:szCs w:val="24"/>
                    </w:rPr>
                    <w:tab/>
                  </w:r>
                  <w:r w:rsidRPr="00B93B82">
                    <w:rPr>
                      <w:color w:val="231F20"/>
                      <w:spacing w:val="-5"/>
                      <w:sz w:val="24"/>
                      <w:szCs w:val="24"/>
                    </w:rPr>
                    <w:t>VN</w:t>
                  </w:r>
                  <w:r w:rsidRPr="00B93B82">
                    <w:rPr>
                      <w:color w:val="231F20"/>
                      <w:spacing w:val="-5"/>
                      <w:position w:val="-7"/>
                      <w:sz w:val="24"/>
                      <w:szCs w:val="24"/>
                    </w:rPr>
                    <w:t>1</w:t>
                  </w:r>
                </w:p>
              </w:tc>
              <w:tc>
                <w:tcPr>
                  <w:tcW w:w="2373" w:type="dxa"/>
                </w:tcPr>
                <w:p w14:paraId="4FD4E469" w14:textId="77777777" w:rsidR="008D59C8" w:rsidRPr="00B93B82" w:rsidRDefault="008D59C8" w:rsidP="00617C34">
                  <w:pPr>
                    <w:pStyle w:val="TableParagraph"/>
                    <w:ind w:left="79"/>
                    <w:rPr>
                      <w:sz w:val="24"/>
                      <w:szCs w:val="24"/>
                    </w:rPr>
                  </w:pPr>
                  <w:r w:rsidRPr="00B93B82">
                    <w:rPr>
                      <w:color w:val="231F20"/>
                      <w:sz w:val="24"/>
                      <w:szCs w:val="24"/>
                    </w:rPr>
                    <w:t>chú</w:t>
                  </w:r>
                  <w:r w:rsidRPr="00B93B82">
                    <w:rPr>
                      <w:color w:val="231F20"/>
                      <w:spacing w:val="-3"/>
                      <w:sz w:val="24"/>
                      <w:szCs w:val="24"/>
                    </w:rPr>
                    <w:t xml:space="preserve"> </w:t>
                  </w:r>
                  <w:r w:rsidRPr="00B93B82">
                    <w:rPr>
                      <w:color w:val="231F20"/>
                      <w:sz w:val="24"/>
                      <w:szCs w:val="24"/>
                    </w:rPr>
                    <w:t>/</w:t>
                  </w:r>
                  <w:r w:rsidRPr="00B93B82">
                    <w:rPr>
                      <w:color w:val="231F20"/>
                      <w:spacing w:val="-2"/>
                      <w:sz w:val="24"/>
                      <w:szCs w:val="24"/>
                    </w:rPr>
                    <w:t xml:space="preserve"> </w:t>
                  </w:r>
                  <w:r w:rsidRPr="00B93B82">
                    <w:rPr>
                      <w:color w:val="231F20"/>
                      <w:sz w:val="24"/>
                      <w:szCs w:val="24"/>
                    </w:rPr>
                    <w:t>mới</w:t>
                  </w:r>
                  <w:r w:rsidRPr="00B93B82">
                    <w:rPr>
                      <w:color w:val="231F20"/>
                      <w:spacing w:val="-7"/>
                      <w:sz w:val="24"/>
                      <w:szCs w:val="24"/>
                    </w:rPr>
                    <w:t xml:space="preserve"> </w:t>
                  </w:r>
                  <w:r w:rsidRPr="00B93B82">
                    <w:rPr>
                      <w:color w:val="231F20"/>
                      <w:sz w:val="24"/>
                      <w:szCs w:val="24"/>
                    </w:rPr>
                    <w:t>ra</w:t>
                  </w:r>
                  <w:r w:rsidRPr="00B93B82">
                    <w:rPr>
                      <w:color w:val="231F20"/>
                      <w:spacing w:val="-6"/>
                      <w:sz w:val="24"/>
                      <w:szCs w:val="24"/>
                    </w:rPr>
                    <w:t xml:space="preserve"> </w:t>
                  </w:r>
                  <w:r w:rsidRPr="00B93B82">
                    <w:rPr>
                      <w:color w:val="231F20"/>
                      <w:sz w:val="24"/>
                      <w:szCs w:val="24"/>
                    </w:rPr>
                    <w:t>khỏi</w:t>
                  </w:r>
                  <w:r w:rsidRPr="00B93B82">
                    <w:rPr>
                      <w:color w:val="231F20"/>
                      <w:spacing w:val="-6"/>
                      <w:sz w:val="24"/>
                      <w:szCs w:val="24"/>
                    </w:rPr>
                    <w:t xml:space="preserve"> </w:t>
                  </w:r>
                  <w:r w:rsidRPr="00B93B82">
                    <w:rPr>
                      <w:color w:val="231F20"/>
                      <w:spacing w:val="-5"/>
                      <w:sz w:val="24"/>
                      <w:szCs w:val="24"/>
                    </w:rPr>
                    <w:t>tổ.</w:t>
                  </w:r>
                </w:p>
                <w:p w14:paraId="354B7A3E" w14:textId="77777777" w:rsidR="008D59C8" w:rsidRPr="00B93B82" w:rsidRDefault="008D59C8" w:rsidP="00617C34">
                  <w:pPr>
                    <w:pStyle w:val="TableParagraph"/>
                    <w:tabs>
                      <w:tab w:val="left" w:pos="1018"/>
                    </w:tabs>
                    <w:ind w:left="79"/>
                    <w:rPr>
                      <w:sz w:val="24"/>
                      <w:szCs w:val="24"/>
                    </w:rPr>
                  </w:pPr>
                  <w:r w:rsidRPr="00B93B82">
                    <w:rPr>
                      <w:color w:val="231F20"/>
                      <w:spacing w:val="-5"/>
                      <w:sz w:val="24"/>
                      <w:szCs w:val="24"/>
                    </w:rPr>
                    <w:t>CN</w:t>
                  </w:r>
                  <w:r w:rsidRPr="00B93B82">
                    <w:rPr>
                      <w:color w:val="231F20"/>
                      <w:spacing w:val="-5"/>
                      <w:position w:val="-7"/>
                      <w:sz w:val="24"/>
                      <w:szCs w:val="24"/>
                    </w:rPr>
                    <w:t>2</w:t>
                  </w:r>
                  <w:r w:rsidRPr="00B93B82">
                    <w:rPr>
                      <w:color w:val="231F20"/>
                      <w:position w:val="-7"/>
                      <w:sz w:val="24"/>
                      <w:szCs w:val="24"/>
                    </w:rPr>
                    <w:tab/>
                  </w:r>
                  <w:r w:rsidRPr="00B93B82">
                    <w:rPr>
                      <w:color w:val="231F20"/>
                      <w:spacing w:val="-5"/>
                      <w:sz w:val="24"/>
                      <w:szCs w:val="24"/>
                    </w:rPr>
                    <w:t>VN</w:t>
                  </w:r>
                  <w:r w:rsidRPr="00B93B82">
                    <w:rPr>
                      <w:color w:val="231F20"/>
                      <w:spacing w:val="-5"/>
                      <w:position w:val="-7"/>
                      <w:sz w:val="24"/>
                      <w:szCs w:val="24"/>
                    </w:rPr>
                    <w:t>2</w:t>
                  </w:r>
                </w:p>
              </w:tc>
            </w:tr>
          </w:tbl>
          <w:p w14:paraId="53FD9202" w14:textId="77777777" w:rsidR="008D59C8" w:rsidRPr="00B93B82" w:rsidRDefault="008D59C8" w:rsidP="00617C34">
            <w:pPr>
              <w:rPr>
                <w:rFonts w:eastAsiaTheme="minorEastAsia"/>
                <w:b/>
                <w:bCs/>
                <w:sz w:val="24"/>
                <w:szCs w:val="24"/>
              </w:rPr>
            </w:pPr>
            <w:r w:rsidRPr="00B93B82">
              <w:rPr>
                <w:rFonts w:eastAsiaTheme="minorEastAsia"/>
                <w:b/>
                <w:bCs/>
                <w:sz w:val="24"/>
                <w:szCs w:val="24"/>
              </w:rPr>
              <w:t>Bài tập 2. HĐ nhóm</w:t>
            </w:r>
          </w:p>
          <w:p w14:paraId="41D72986" w14:textId="77777777" w:rsidR="008D59C8" w:rsidRPr="00B93B82" w:rsidRDefault="008D59C8" w:rsidP="00617C34">
            <w:pPr>
              <w:rPr>
                <w:color w:val="231F20"/>
                <w:sz w:val="24"/>
                <w:szCs w:val="24"/>
              </w:rPr>
            </w:pPr>
            <w:r w:rsidRPr="00B93B82">
              <w:rPr>
                <w:rFonts w:eastAsiaTheme="minorEastAsia"/>
                <w:b/>
                <w:bCs/>
                <w:sz w:val="24"/>
                <w:szCs w:val="24"/>
              </w:rPr>
              <w:t>-</w:t>
            </w:r>
            <w:r w:rsidRPr="00B93B82">
              <w:rPr>
                <w:color w:val="231F20"/>
                <w:sz w:val="24"/>
                <w:szCs w:val="24"/>
              </w:rPr>
              <w:t>GV</w:t>
            </w:r>
            <w:r w:rsidRPr="00B93B82">
              <w:rPr>
                <w:color w:val="231F20"/>
                <w:spacing w:val="-6"/>
                <w:sz w:val="24"/>
                <w:szCs w:val="24"/>
              </w:rPr>
              <w:t xml:space="preserve"> </w:t>
            </w:r>
            <w:r w:rsidRPr="00B93B82">
              <w:rPr>
                <w:color w:val="231F20"/>
                <w:sz w:val="24"/>
                <w:szCs w:val="24"/>
              </w:rPr>
              <w:t>mời 1 HS</w:t>
            </w:r>
            <w:r w:rsidRPr="00B93B82">
              <w:rPr>
                <w:color w:val="231F20"/>
                <w:spacing w:val="-1"/>
                <w:sz w:val="24"/>
                <w:szCs w:val="24"/>
              </w:rPr>
              <w:t xml:space="preserve"> </w:t>
            </w:r>
            <w:r w:rsidRPr="00B93B82">
              <w:rPr>
                <w:color w:val="231F20"/>
                <w:sz w:val="24"/>
                <w:szCs w:val="24"/>
              </w:rPr>
              <w:t>đọc và xác định yêu cầu bài tập 1</w:t>
            </w:r>
          </w:p>
          <w:p w14:paraId="7660C880" w14:textId="77777777" w:rsidR="008D59C8" w:rsidRPr="00B93B82" w:rsidRDefault="008D59C8" w:rsidP="00617C34">
            <w:pPr>
              <w:pStyle w:val="ListParagraph"/>
              <w:tabs>
                <w:tab w:val="left" w:pos="773"/>
              </w:tabs>
              <w:spacing w:before="0"/>
              <w:ind w:left="0" w:firstLine="0"/>
              <w:jc w:val="left"/>
              <w:rPr>
                <w:color w:val="231F20"/>
                <w:sz w:val="24"/>
                <w:szCs w:val="24"/>
              </w:rPr>
            </w:pPr>
            <w:r w:rsidRPr="00B93B82">
              <w:rPr>
                <w:color w:val="231F20"/>
                <w:sz w:val="24"/>
                <w:szCs w:val="24"/>
              </w:rPr>
              <w:t xml:space="preserve">-Các nhóm khác nhận xét, bổ </w:t>
            </w:r>
            <w:r w:rsidRPr="00B93B82">
              <w:rPr>
                <w:color w:val="231F20"/>
                <w:spacing w:val="-2"/>
                <w:sz w:val="24"/>
                <w:szCs w:val="24"/>
              </w:rPr>
              <w:t>sung.</w:t>
            </w:r>
          </w:p>
          <w:p w14:paraId="79F8D9FF" w14:textId="77777777" w:rsidR="008D59C8" w:rsidRPr="00B93B82" w:rsidRDefault="008D59C8" w:rsidP="00617C34">
            <w:pPr>
              <w:pStyle w:val="ListParagraph"/>
              <w:tabs>
                <w:tab w:val="left" w:pos="773"/>
              </w:tabs>
              <w:spacing w:before="0"/>
              <w:ind w:left="0" w:firstLine="0"/>
              <w:jc w:val="left"/>
              <w:rPr>
                <w:sz w:val="24"/>
                <w:szCs w:val="24"/>
              </w:rPr>
            </w:pPr>
            <w:r w:rsidRPr="00B93B82">
              <w:rPr>
                <w:color w:val="231F20"/>
                <w:sz w:val="24"/>
                <w:szCs w:val="24"/>
              </w:rPr>
              <w:t>-GV</w:t>
            </w:r>
            <w:r w:rsidRPr="00B93B82">
              <w:rPr>
                <w:color w:val="231F20"/>
                <w:spacing w:val="-6"/>
                <w:sz w:val="24"/>
                <w:szCs w:val="24"/>
              </w:rPr>
              <w:t xml:space="preserve"> </w:t>
            </w:r>
            <w:r w:rsidRPr="00B93B82">
              <w:rPr>
                <w:color w:val="231F20"/>
                <w:sz w:val="24"/>
                <w:szCs w:val="24"/>
              </w:rPr>
              <w:t xml:space="preserve">nhận xét, kết </w:t>
            </w:r>
            <w:r w:rsidRPr="00B93B82">
              <w:rPr>
                <w:color w:val="231F20"/>
                <w:spacing w:val="-2"/>
                <w:sz w:val="24"/>
                <w:szCs w:val="24"/>
              </w:rPr>
              <w:t>luận:</w:t>
            </w:r>
          </w:p>
          <w:p w14:paraId="5AD00372" w14:textId="77777777" w:rsidR="008D59C8" w:rsidRPr="00B93B82" w:rsidRDefault="008D59C8" w:rsidP="00617C34">
            <w:pPr>
              <w:rPr>
                <w:i/>
                <w:sz w:val="24"/>
                <w:szCs w:val="24"/>
              </w:rPr>
            </w:pPr>
            <w:r w:rsidRPr="00B93B82">
              <w:rPr>
                <w:i/>
                <w:color w:val="231F20"/>
                <w:spacing w:val="-4"/>
                <w:sz w:val="24"/>
                <w:szCs w:val="24"/>
              </w:rPr>
              <w:t>Tất</w:t>
            </w:r>
            <w:r w:rsidRPr="00B93B82">
              <w:rPr>
                <w:i/>
                <w:color w:val="231F20"/>
                <w:spacing w:val="-17"/>
                <w:sz w:val="24"/>
                <w:szCs w:val="24"/>
              </w:rPr>
              <w:t xml:space="preserve"> </w:t>
            </w:r>
            <w:r w:rsidRPr="00B93B82">
              <w:rPr>
                <w:i/>
                <w:color w:val="231F20"/>
                <w:spacing w:val="-4"/>
                <w:sz w:val="24"/>
                <w:szCs w:val="24"/>
              </w:rPr>
              <w:t>cả</w:t>
            </w:r>
            <w:r w:rsidRPr="00B93B82">
              <w:rPr>
                <w:i/>
                <w:color w:val="231F20"/>
                <w:spacing w:val="-16"/>
                <w:sz w:val="24"/>
                <w:szCs w:val="24"/>
              </w:rPr>
              <w:t xml:space="preserve"> </w:t>
            </w:r>
            <w:r w:rsidRPr="00B93B82">
              <w:rPr>
                <w:i/>
                <w:color w:val="231F20"/>
                <w:spacing w:val="-4"/>
                <w:sz w:val="24"/>
                <w:szCs w:val="24"/>
              </w:rPr>
              <w:t>các</w:t>
            </w:r>
            <w:r w:rsidRPr="00B93B82">
              <w:rPr>
                <w:i/>
                <w:color w:val="231F20"/>
                <w:spacing w:val="-16"/>
                <w:sz w:val="24"/>
                <w:szCs w:val="24"/>
              </w:rPr>
              <w:t xml:space="preserve"> </w:t>
            </w:r>
            <w:r w:rsidRPr="00B93B82">
              <w:rPr>
                <w:i/>
                <w:color w:val="231F20"/>
                <w:spacing w:val="-4"/>
                <w:sz w:val="24"/>
                <w:szCs w:val="24"/>
              </w:rPr>
              <w:t>bà</w:t>
            </w:r>
            <w:r w:rsidRPr="00B93B82">
              <w:rPr>
                <w:i/>
                <w:color w:val="231F20"/>
                <w:spacing w:val="-16"/>
                <w:sz w:val="24"/>
                <w:szCs w:val="24"/>
              </w:rPr>
              <w:t xml:space="preserve"> </w:t>
            </w:r>
            <w:r w:rsidRPr="00B93B82">
              <w:rPr>
                <w:i/>
                <w:color w:val="231F20"/>
                <w:spacing w:val="-4"/>
                <w:sz w:val="24"/>
                <w:szCs w:val="24"/>
              </w:rPr>
              <w:t>mẹ</w:t>
            </w:r>
            <w:r w:rsidRPr="00B93B82">
              <w:rPr>
                <w:i/>
                <w:color w:val="231F20"/>
                <w:spacing w:val="-16"/>
                <w:sz w:val="24"/>
                <w:szCs w:val="24"/>
              </w:rPr>
              <w:t xml:space="preserve"> </w:t>
            </w:r>
            <w:r w:rsidRPr="00B93B82">
              <w:rPr>
                <w:i/>
                <w:color w:val="231F20"/>
                <w:spacing w:val="-4"/>
                <w:sz w:val="24"/>
                <w:szCs w:val="24"/>
              </w:rPr>
              <w:t>đều</w:t>
            </w:r>
            <w:r w:rsidRPr="00B93B82">
              <w:rPr>
                <w:i/>
                <w:color w:val="231F20"/>
                <w:spacing w:val="-16"/>
                <w:sz w:val="24"/>
                <w:szCs w:val="24"/>
              </w:rPr>
              <w:t xml:space="preserve"> </w:t>
            </w:r>
            <w:r w:rsidRPr="00B93B82">
              <w:rPr>
                <w:i/>
                <w:color w:val="231F20"/>
                <w:spacing w:val="-4"/>
                <w:sz w:val="24"/>
                <w:szCs w:val="24"/>
              </w:rPr>
              <w:t>yêu</w:t>
            </w:r>
            <w:r w:rsidRPr="00B93B82">
              <w:rPr>
                <w:i/>
                <w:color w:val="231F20"/>
                <w:spacing w:val="-16"/>
                <w:sz w:val="24"/>
                <w:szCs w:val="24"/>
              </w:rPr>
              <w:t xml:space="preserve"> </w:t>
            </w:r>
            <w:r w:rsidRPr="00B93B82">
              <w:rPr>
                <w:i/>
                <w:color w:val="231F20"/>
                <w:spacing w:val="-4"/>
                <w:sz w:val="24"/>
                <w:szCs w:val="24"/>
              </w:rPr>
              <w:t>thương</w:t>
            </w:r>
            <w:r w:rsidRPr="00B93B82">
              <w:rPr>
                <w:i/>
                <w:color w:val="231F20"/>
                <w:spacing w:val="-16"/>
                <w:sz w:val="24"/>
                <w:szCs w:val="24"/>
              </w:rPr>
              <w:t xml:space="preserve"> </w:t>
            </w:r>
            <w:r w:rsidRPr="00B93B82">
              <w:rPr>
                <w:i/>
                <w:color w:val="231F20"/>
                <w:spacing w:val="-4"/>
                <w:sz w:val="24"/>
                <w:szCs w:val="24"/>
              </w:rPr>
              <w:t>con</w:t>
            </w:r>
            <w:r w:rsidRPr="00B93B82">
              <w:rPr>
                <w:i/>
                <w:color w:val="231F20"/>
                <w:spacing w:val="-16"/>
                <w:sz w:val="24"/>
                <w:szCs w:val="24"/>
              </w:rPr>
              <w:t xml:space="preserve"> </w:t>
            </w:r>
            <w:r w:rsidRPr="00B93B82">
              <w:rPr>
                <w:i/>
                <w:color w:val="231F20"/>
                <w:spacing w:val="-4"/>
                <w:sz w:val="24"/>
                <w:szCs w:val="24"/>
              </w:rPr>
              <w:t>mình.</w:t>
            </w:r>
            <w:r w:rsidRPr="00B93B82">
              <w:rPr>
                <w:i/>
                <w:color w:val="231F20"/>
                <w:spacing w:val="-17"/>
                <w:sz w:val="24"/>
                <w:szCs w:val="24"/>
              </w:rPr>
              <w:t xml:space="preserve"> </w:t>
            </w:r>
            <w:r w:rsidRPr="00B93B82">
              <w:rPr>
                <w:i/>
                <w:color w:val="231F20"/>
                <w:spacing w:val="-4"/>
                <w:sz w:val="24"/>
                <w:szCs w:val="24"/>
              </w:rPr>
              <w:t>Con</w:t>
            </w:r>
            <w:r w:rsidRPr="00B93B82">
              <w:rPr>
                <w:i/>
                <w:color w:val="231F20"/>
                <w:spacing w:val="-16"/>
                <w:sz w:val="24"/>
                <w:szCs w:val="24"/>
              </w:rPr>
              <w:t xml:space="preserve"> </w:t>
            </w:r>
            <w:r w:rsidRPr="00B93B82">
              <w:rPr>
                <w:i/>
                <w:color w:val="231F20"/>
                <w:spacing w:val="-4"/>
                <w:sz w:val="24"/>
                <w:szCs w:val="24"/>
              </w:rPr>
              <w:t>rét</w:t>
            </w:r>
            <w:r w:rsidRPr="00B93B82">
              <w:rPr>
                <w:i/>
                <w:color w:val="231F20"/>
                <w:spacing w:val="-16"/>
                <w:sz w:val="24"/>
                <w:szCs w:val="24"/>
              </w:rPr>
              <w:t xml:space="preserve"> </w:t>
            </w:r>
            <w:r w:rsidRPr="00B93B82">
              <w:rPr>
                <w:i/>
                <w:color w:val="231F20"/>
                <w:spacing w:val="-4"/>
                <w:sz w:val="24"/>
                <w:szCs w:val="24"/>
              </w:rPr>
              <w:t>thì</w:t>
            </w:r>
            <w:r w:rsidRPr="00B93B82">
              <w:rPr>
                <w:i/>
                <w:color w:val="231F20"/>
                <w:spacing w:val="-16"/>
                <w:sz w:val="24"/>
                <w:szCs w:val="24"/>
              </w:rPr>
              <w:t xml:space="preserve"> </w:t>
            </w:r>
            <w:r w:rsidRPr="00B93B82">
              <w:rPr>
                <w:i/>
                <w:color w:val="231F20"/>
                <w:spacing w:val="-4"/>
                <w:sz w:val="24"/>
                <w:szCs w:val="24"/>
              </w:rPr>
              <w:t>mẹ</w:t>
            </w:r>
            <w:r w:rsidRPr="00B93B82">
              <w:rPr>
                <w:i/>
                <w:color w:val="231F20"/>
                <w:spacing w:val="-16"/>
                <w:sz w:val="24"/>
                <w:szCs w:val="24"/>
              </w:rPr>
              <w:t xml:space="preserve"> </w:t>
            </w:r>
            <w:r w:rsidRPr="00B93B82">
              <w:rPr>
                <w:i/>
                <w:color w:val="231F20"/>
                <w:spacing w:val="-4"/>
                <w:sz w:val="24"/>
                <w:szCs w:val="24"/>
              </w:rPr>
              <w:t>lạnh.</w:t>
            </w:r>
            <w:r w:rsidRPr="00B93B82">
              <w:rPr>
                <w:i/>
                <w:color w:val="231F20"/>
                <w:spacing w:val="-16"/>
                <w:sz w:val="24"/>
                <w:szCs w:val="24"/>
              </w:rPr>
              <w:t xml:space="preserve"> </w:t>
            </w:r>
            <w:r w:rsidRPr="00B93B82">
              <w:rPr>
                <w:i/>
                <w:color w:val="231F20"/>
                <w:spacing w:val="-4"/>
                <w:sz w:val="24"/>
                <w:szCs w:val="24"/>
              </w:rPr>
              <w:t>Con</w:t>
            </w:r>
            <w:r w:rsidRPr="00B93B82">
              <w:rPr>
                <w:i/>
                <w:color w:val="231F20"/>
                <w:spacing w:val="-16"/>
                <w:sz w:val="24"/>
                <w:szCs w:val="24"/>
              </w:rPr>
              <w:t xml:space="preserve"> </w:t>
            </w:r>
            <w:r w:rsidRPr="00B93B82">
              <w:rPr>
                <w:i/>
                <w:color w:val="231F20"/>
                <w:spacing w:val="-4"/>
                <w:sz w:val="24"/>
                <w:szCs w:val="24"/>
              </w:rPr>
              <w:t>ngã</w:t>
            </w:r>
            <w:r w:rsidRPr="00B93B82">
              <w:rPr>
                <w:i/>
                <w:color w:val="231F20"/>
                <w:spacing w:val="-16"/>
                <w:sz w:val="24"/>
                <w:szCs w:val="24"/>
              </w:rPr>
              <w:t xml:space="preserve"> </w:t>
            </w:r>
            <w:r w:rsidRPr="00B93B82">
              <w:rPr>
                <w:i/>
                <w:color w:val="231F20"/>
                <w:spacing w:val="-4"/>
                <w:sz w:val="24"/>
                <w:szCs w:val="24"/>
              </w:rPr>
              <w:t>thì</w:t>
            </w:r>
            <w:r w:rsidRPr="00B93B82">
              <w:rPr>
                <w:i/>
                <w:color w:val="231F20"/>
                <w:spacing w:val="-16"/>
                <w:sz w:val="24"/>
                <w:szCs w:val="24"/>
              </w:rPr>
              <w:t xml:space="preserve"> </w:t>
            </w:r>
            <w:r w:rsidRPr="00B93B82">
              <w:rPr>
                <w:i/>
                <w:color w:val="231F20"/>
                <w:spacing w:val="-4"/>
                <w:sz w:val="24"/>
                <w:szCs w:val="24"/>
              </w:rPr>
              <w:t>mẹ</w:t>
            </w:r>
            <w:r w:rsidRPr="00B93B82">
              <w:rPr>
                <w:i/>
                <w:color w:val="231F20"/>
                <w:spacing w:val="-16"/>
                <w:sz w:val="24"/>
                <w:szCs w:val="24"/>
              </w:rPr>
              <w:t xml:space="preserve"> </w:t>
            </w:r>
            <w:r w:rsidRPr="00B93B82">
              <w:rPr>
                <w:i/>
                <w:color w:val="231F20"/>
                <w:spacing w:val="-4"/>
                <w:sz w:val="24"/>
                <w:szCs w:val="24"/>
              </w:rPr>
              <w:t>đau.</w:t>
            </w:r>
          </w:p>
          <w:p w14:paraId="7C37FEB4" w14:textId="79211755" w:rsidR="008D59C8" w:rsidRPr="00B93B82" w:rsidRDefault="008D59C8" w:rsidP="00617C34">
            <w:pPr>
              <w:rPr>
                <w:rFonts w:eastAsiaTheme="minorEastAsia"/>
                <w:b/>
                <w:bCs/>
                <w:sz w:val="24"/>
                <w:szCs w:val="24"/>
              </w:rPr>
            </w:pPr>
            <w:r w:rsidRPr="00B93B82">
              <w:rPr>
                <w:i/>
                <w:color w:val="231F20"/>
                <w:spacing w:val="-4"/>
                <w:sz w:val="24"/>
                <w:szCs w:val="24"/>
              </w:rPr>
              <w:t>Con</w:t>
            </w:r>
            <w:r w:rsidRPr="00B93B82">
              <w:rPr>
                <w:i/>
                <w:color w:val="231F20"/>
                <w:spacing w:val="-11"/>
                <w:sz w:val="24"/>
                <w:szCs w:val="24"/>
              </w:rPr>
              <w:t xml:space="preserve"> </w:t>
            </w:r>
            <w:r w:rsidRPr="00B93B82">
              <w:rPr>
                <w:i/>
                <w:color w:val="231F20"/>
                <w:spacing w:val="-4"/>
                <w:sz w:val="24"/>
                <w:szCs w:val="24"/>
              </w:rPr>
              <w:t>đói,</w:t>
            </w:r>
            <w:r w:rsidRPr="00B93B82">
              <w:rPr>
                <w:i/>
                <w:color w:val="231F20"/>
                <w:spacing w:val="-8"/>
                <w:sz w:val="24"/>
                <w:szCs w:val="24"/>
              </w:rPr>
              <w:t xml:space="preserve"> </w:t>
            </w:r>
            <w:r w:rsidRPr="00B93B82">
              <w:rPr>
                <w:i/>
                <w:color w:val="231F20"/>
                <w:spacing w:val="-4"/>
                <w:sz w:val="24"/>
                <w:szCs w:val="24"/>
              </w:rPr>
              <w:t>ruột</w:t>
            </w:r>
            <w:r w:rsidRPr="00B93B82">
              <w:rPr>
                <w:i/>
                <w:color w:val="231F20"/>
                <w:spacing w:val="-8"/>
                <w:sz w:val="24"/>
                <w:szCs w:val="24"/>
              </w:rPr>
              <w:t xml:space="preserve"> </w:t>
            </w:r>
            <w:r w:rsidRPr="00B93B82">
              <w:rPr>
                <w:i/>
                <w:color w:val="231F20"/>
                <w:spacing w:val="-4"/>
                <w:sz w:val="24"/>
                <w:szCs w:val="24"/>
              </w:rPr>
              <w:t>gan</w:t>
            </w:r>
            <w:r w:rsidRPr="00B93B82">
              <w:rPr>
                <w:i/>
                <w:color w:val="231F20"/>
                <w:spacing w:val="-8"/>
                <w:sz w:val="24"/>
                <w:szCs w:val="24"/>
              </w:rPr>
              <w:t xml:space="preserve"> </w:t>
            </w:r>
            <w:r w:rsidRPr="00B93B82">
              <w:rPr>
                <w:i/>
                <w:color w:val="231F20"/>
                <w:spacing w:val="-4"/>
                <w:sz w:val="24"/>
                <w:szCs w:val="24"/>
              </w:rPr>
              <w:t>mẹ</w:t>
            </w:r>
            <w:r w:rsidRPr="00B93B82">
              <w:rPr>
                <w:i/>
                <w:color w:val="231F20"/>
                <w:spacing w:val="-9"/>
                <w:sz w:val="24"/>
                <w:szCs w:val="24"/>
              </w:rPr>
              <w:t xml:space="preserve"> </w:t>
            </w:r>
            <w:r w:rsidRPr="00B93B82">
              <w:rPr>
                <w:i/>
                <w:color w:val="231F20"/>
                <w:spacing w:val="-4"/>
                <w:sz w:val="24"/>
                <w:szCs w:val="24"/>
              </w:rPr>
              <w:t>cồn</w:t>
            </w:r>
            <w:r w:rsidRPr="00B93B82">
              <w:rPr>
                <w:i/>
                <w:color w:val="231F20"/>
                <w:spacing w:val="-8"/>
                <w:sz w:val="24"/>
                <w:szCs w:val="24"/>
              </w:rPr>
              <w:t xml:space="preserve"> </w:t>
            </w:r>
            <w:r w:rsidRPr="00B93B82">
              <w:rPr>
                <w:i/>
                <w:color w:val="231F20"/>
                <w:spacing w:val="-4"/>
                <w:sz w:val="24"/>
                <w:szCs w:val="24"/>
              </w:rPr>
              <w:t>cào.</w:t>
            </w:r>
            <w:r w:rsidRPr="00B93B82">
              <w:rPr>
                <w:i/>
                <w:color w:val="231F20"/>
                <w:spacing w:val="-8"/>
                <w:sz w:val="24"/>
                <w:szCs w:val="24"/>
              </w:rPr>
              <w:t xml:space="preserve"> </w:t>
            </w:r>
            <w:r w:rsidRPr="00B93B82">
              <w:rPr>
                <w:i/>
                <w:color w:val="231F20"/>
                <w:spacing w:val="-4"/>
                <w:sz w:val="24"/>
                <w:szCs w:val="24"/>
              </w:rPr>
              <w:t>Con</w:t>
            </w:r>
            <w:r w:rsidRPr="00B93B82">
              <w:rPr>
                <w:i/>
                <w:color w:val="231F20"/>
                <w:spacing w:val="-8"/>
                <w:sz w:val="24"/>
                <w:szCs w:val="24"/>
              </w:rPr>
              <w:t xml:space="preserve"> </w:t>
            </w:r>
            <w:r w:rsidRPr="00B93B82">
              <w:rPr>
                <w:i/>
                <w:color w:val="231F20"/>
                <w:spacing w:val="-4"/>
                <w:sz w:val="24"/>
                <w:szCs w:val="24"/>
              </w:rPr>
              <w:t>ngoan,</w:t>
            </w:r>
            <w:r w:rsidRPr="00B93B82">
              <w:rPr>
                <w:i/>
                <w:color w:val="231F20"/>
                <w:spacing w:val="-8"/>
                <w:sz w:val="24"/>
                <w:szCs w:val="24"/>
              </w:rPr>
              <w:t xml:space="preserve"> </w:t>
            </w:r>
            <w:r w:rsidRPr="00B93B82">
              <w:rPr>
                <w:i/>
                <w:color w:val="231F20"/>
                <w:spacing w:val="-4"/>
                <w:sz w:val="24"/>
                <w:szCs w:val="24"/>
              </w:rPr>
              <w:t>mặt</w:t>
            </w:r>
            <w:r w:rsidRPr="00B93B82">
              <w:rPr>
                <w:i/>
                <w:color w:val="231F20"/>
                <w:spacing w:val="-9"/>
                <w:sz w:val="24"/>
                <w:szCs w:val="24"/>
              </w:rPr>
              <w:t xml:space="preserve"> </w:t>
            </w:r>
            <w:r w:rsidRPr="00B93B82">
              <w:rPr>
                <w:i/>
                <w:color w:val="231F20"/>
                <w:spacing w:val="-4"/>
                <w:sz w:val="24"/>
                <w:szCs w:val="24"/>
              </w:rPr>
              <w:t>mẹ</w:t>
            </w:r>
            <w:r w:rsidRPr="00B93B82">
              <w:rPr>
                <w:i/>
                <w:color w:val="231F20"/>
                <w:spacing w:val="-8"/>
                <w:sz w:val="24"/>
                <w:szCs w:val="24"/>
              </w:rPr>
              <w:t xml:space="preserve"> </w:t>
            </w:r>
            <w:r w:rsidRPr="00B93B82">
              <w:rPr>
                <w:i/>
                <w:color w:val="231F20"/>
                <w:spacing w:val="-4"/>
                <w:sz w:val="24"/>
                <w:szCs w:val="24"/>
              </w:rPr>
              <w:t>nở</w:t>
            </w:r>
            <w:r w:rsidRPr="00B93B82">
              <w:rPr>
                <w:i/>
                <w:color w:val="231F20"/>
                <w:spacing w:val="-8"/>
                <w:sz w:val="24"/>
                <w:szCs w:val="24"/>
              </w:rPr>
              <w:t xml:space="preserve"> </w:t>
            </w:r>
            <w:r w:rsidRPr="00B93B82">
              <w:rPr>
                <w:i/>
                <w:color w:val="231F20"/>
                <w:spacing w:val="-4"/>
                <w:sz w:val="24"/>
                <w:szCs w:val="24"/>
              </w:rPr>
              <w:t>hoa.</w:t>
            </w:r>
            <w:r w:rsidRPr="00B93B82">
              <w:rPr>
                <w:i/>
                <w:color w:val="231F20"/>
                <w:spacing w:val="-8"/>
                <w:sz w:val="24"/>
                <w:szCs w:val="24"/>
              </w:rPr>
              <w:t xml:space="preserve"> </w:t>
            </w:r>
            <w:r w:rsidRPr="00B93B82">
              <w:rPr>
                <w:i/>
                <w:color w:val="231F20"/>
                <w:spacing w:val="-4"/>
                <w:sz w:val="24"/>
                <w:szCs w:val="24"/>
              </w:rPr>
              <w:t>Con</w:t>
            </w:r>
            <w:r w:rsidRPr="00B93B82">
              <w:rPr>
                <w:i/>
                <w:color w:val="231F20"/>
                <w:spacing w:val="-9"/>
                <w:sz w:val="24"/>
                <w:szCs w:val="24"/>
              </w:rPr>
              <w:t xml:space="preserve"> </w:t>
            </w:r>
            <w:r w:rsidRPr="00B93B82">
              <w:rPr>
                <w:i/>
                <w:color w:val="231F20"/>
                <w:spacing w:val="-4"/>
                <w:sz w:val="24"/>
                <w:szCs w:val="24"/>
              </w:rPr>
              <w:t>hư,</w:t>
            </w:r>
            <w:r w:rsidRPr="00B93B82">
              <w:rPr>
                <w:i/>
                <w:color w:val="231F20"/>
                <w:spacing w:val="-8"/>
                <w:sz w:val="24"/>
                <w:szCs w:val="24"/>
              </w:rPr>
              <w:t xml:space="preserve"> </w:t>
            </w:r>
            <w:r w:rsidRPr="00B93B82">
              <w:rPr>
                <w:i/>
                <w:color w:val="231F20"/>
                <w:spacing w:val="-4"/>
                <w:sz w:val="24"/>
                <w:szCs w:val="24"/>
              </w:rPr>
              <w:t>lòng</w:t>
            </w:r>
            <w:r w:rsidRPr="00B93B82">
              <w:rPr>
                <w:i/>
                <w:color w:val="231F20"/>
                <w:spacing w:val="-8"/>
                <w:sz w:val="24"/>
                <w:szCs w:val="24"/>
              </w:rPr>
              <w:t xml:space="preserve"> </w:t>
            </w:r>
            <w:r w:rsidRPr="00B93B82">
              <w:rPr>
                <w:i/>
                <w:color w:val="231F20"/>
                <w:spacing w:val="-4"/>
                <w:sz w:val="24"/>
                <w:szCs w:val="24"/>
              </w:rPr>
              <w:t>mẹ</w:t>
            </w:r>
            <w:r w:rsidRPr="00B93B82">
              <w:rPr>
                <w:i/>
                <w:color w:val="231F20"/>
                <w:spacing w:val="-8"/>
                <w:sz w:val="24"/>
                <w:szCs w:val="24"/>
              </w:rPr>
              <w:t xml:space="preserve"> </w:t>
            </w:r>
            <w:r w:rsidRPr="00B93B82">
              <w:rPr>
                <w:i/>
                <w:color w:val="231F20"/>
                <w:spacing w:val="-4"/>
                <w:sz w:val="24"/>
                <w:szCs w:val="24"/>
              </w:rPr>
              <w:t>rầu</w:t>
            </w:r>
            <w:r w:rsidRPr="00B93B82">
              <w:rPr>
                <w:i/>
                <w:color w:val="231F20"/>
                <w:spacing w:val="-8"/>
                <w:sz w:val="24"/>
                <w:szCs w:val="24"/>
              </w:rPr>
              <w:t xml:space="preserve"> </w:t>
            </w:r>
            <w:r w:rsidRPr="00B93B82">
              <w:rPr>
                <w:i/>
                <w:color w:val="231F20"/>
                <w:spacing w:val="-4"/>
                <w:sz w:val="24"/>
                <w:szCs w:val="24"/>
              </w:rPr>
              <w:t>rĩ...</w:t>
            </w:r>
          </w:p>
        </w:tc>
        <w:tc>
          <w:tcPr>
            <w:tcW w:w="4050" w:type="dxa"/>
          </w:tcPr>
          <w:p w14:paraId="1679B751" w14:textId="77777777" w:rsidR="008D59C8" w:rsidRPr="00B93B82" w:rsidRDefault="008D59C8" w:rsidP="00617C34">
            <w:pPr>
              <w:rPr>
                <w:rFonts w:eastAsiaTheme="minorEastAsia"/>
                <w:sz w:val="24"/>
                <w:szCs w:val="24"/>
              </w:rPr>
            </w:pPr>
          </w:p>
          <w:p w14:paraId="0E59179F" w14:textId="77777777" w:rsidR="008D59C8" w:rsidRPr="00B93B82" w:rsidRDefault="008D59C8" w:rsidP="00617C34">
            <w:pPr>
              <w:rPr>
                <w:rFonts w:eastAsiaTheme="minorEastAsia"/>
                <w:sz w:val="24"/>
                <w:szCs w:val="24"/>
              </w:rPr>
            </w:pPr>
          </w:p>
          <w:p w14:paraId="0AEBF054" w14:textId="3369F684" w:rsidR="008D59C8" w:rsidRPr="00B93B82" w:rsidRDefault="008D59C8" w:rsidP="00617C34">
            <w:pPr>
              <w:rPr>
                <w:rFonts w:eastAsiaTheme="minorEastAsia"/>
                <w:sz w:val="24"/>
                <w:szCs w:val="24"/>
              </w:rPr>
            </w:pPr>
          </w:p>
          <w:p w14:paraId="0322F874" w14:textId="6FA23897" w:rsidR="008D59C8" w:rsidRPr="00B93B82" w:rsidRDefault="008D59C8" w:rsidP="00617C34">
            <w:pPr>
              <w:rPr>
                <w:rFonts w:eastAsiaTheme="minorEastAsia"/>
                <w:sz w:val="24"/>
                <w:szCs w:val="24"/>
              </w:rPr>
            </w:pPr>
          </w:p>
          <w:p w14:paraId="3D61F520" w14:textId="7205B3F3" w:rsidR="008D59C8" w:rsidRPr="00B93B82" w:rsidRDefault="008D59C8" w:rsidP="00617C34">
            <w:pPr>
              <w:rPr>
                <w:rFonts w:eastAsiaTheme="minorEastAsia"/>
                <w:sz w:val="24"/>
                <w:szCs w:val="24"/>
              </w:rPr>
            </w:pPr>
          </w:p>
          <w:p w14:paraId="5FD55D9F" w14:textId="77777777" w:rsidR="008D59C8" w:rsidRPr="00B93B82" w:rsidRDefault="008D59C8" w:rsidP="00617C34">
            <w:pPr>
              <w:rPr>
                <w:rFonts w:eastAsiaTheme="minorEastAsia"/>
                <w:sz w:val="24"/>
                <w:szCs w:val="24"/>
              </w:rPr>
            </w:pPr>
          </w:p>
          <w:p w14:paraId="186F7785" w14:textId="77777777" w:rsidR="008D59C8" w:rsidRPr="00B93B82" w:rsidRDefault="008D59C8" w:rsidP="00617C34">
            <w:pPr>
              <w:rPr>
                <w:rFonts w:eastAsiaTheme="minorEastAsia"/>
                <w:sz w:val="24"/>
                <w:szCs w:val="24"/>
                <w:lang w:val="vi-VN"/>
              </w:rPr>
            </w:pPr>
            <w:r w:rsidRPr="00B93B82">
              <w:rPr>
                <w:rFonts w:eastAsiaTheme="minorEastAsia"/>
                <w:sz w:val="24"/>
                <w:szCs w:val="24"/>
              </w:rPr>
              <w:t>-</w:t>
            </w:r>
            <w:r w:rsidRPr="00B93B82">
              <w:rPr>
                <w:rFonts w:eastAsiaTheme="minorEastAsia"/>
                <w:sz w:val="24"/>
                <w:szCs w:val="24"/>
                <w:lang w:val="vi-VN"/>
              </w:rPr>
              <w:t xml:space="preserve"> 1 HS đọc yêu cầu bài tập; cả lớp đọc thầm theo. </w:t>
            </w:r>
          </w:p>
          <w:p w14:paraId="0748FB38" w14:textId="77777777" w:rsidR="008D59C8" w:rsidRPr="00B93B82" w:rsidRDefault="008D59C8" w:rsidP="00617C34">
            <w:pPr>
              <w:rPr>
                <w:rFonts w:eastAsiaTheme="minorEastAsia"/>
                <w:bCs/>
                <w:iCs/>
                <w:sz w:val="24"/>
                <w:szCs w:val="24"/>
              </w:rPr>
            </w:pPr>
            <w:r w:rsidRPr="00B93B82">
              <w:rPr>
                <w:rFonts w:eastAsiaTheme="minorEastAsia"/>
                <w:bCs/>
                <w:iCs/>
                <w:sz w:val="24"/>
                <w:szCs w:val="24"/>
              </w:rPr>
              <w:t>- HS làm việc cá nhân thực hiện yêu cầu của bài tập.</w:t>
            </w:r>
          </w:p>
          <w:p w14:paraId="15DA34EA" w14:textId="77777777" w:rsidR="008D59C8" w:rsidRPr="00B93B82" w:rsidRDefault="008D59C8" w:rsidP="00617C34">
            <w:pPr>
              <w:rPr>
                <w:rFonts w:eastAsiaTheme="minorEastAsia"/>
                <w:sz w:val="24"/>
                <w:szCs w:val="24"/>
              </w:rPr>
            </w:pPr>
            <w:r w:rsidRPr="00B93B82">
              <w:rPr>
                <w:rFonts w:eastAsiaTheme="minorEastAsia"/>
                <w:bCs/>
                <w:iCs/>
                <w:sz w:val="24"/>
                <w:szCs w:val="24"/>
              </w:rPr>
              <w:t>-</w:t>
            </w:r>
            <w:r w:rsidRPr="00B93B82">
              <w:rPr>
                <w:rFonts w:eastAsiaTheme="minorEastAsia"/>
                <w:bCs/>
                <w:iCs/>
                <w:sz w:val="24"/>
                <w:szCs w:val="24"/>
                <w:lang w:val="vi-VN"/>
              </w:rPr>
              <w:t xml:space="preserve"> </w:t>
            </w:r>
            <w:r w:rsidRPr="00B93B82">
              <w:rPr>
                <w:rFonts w:eastAsiaTheme="minorEastAsia"/>
                <w:sz w:val="24"/>
                <w:szCs w:val="24"/>
                <w:lang w:val="vi-VN"/>
              </w:rPr>
              <w:t xml:space="preserve">Đại diện một số </w:t>
            </w:r>
            <w:r w:rsidRPr="00B93B82">
              <w:rPr>
                <w:rFonts w:eastAsiaTheme="minorEastAsia"/>
                <w:sz w:val="24"/>
                <w:szCs w:val="24"/>
              </w:rPr>
              <w:t>bạn</w:t>
            </w:r>
            <w:r w:rsidRPr="00B93B82">
              <w:rPr>
                <w:rFonts w:eastAsiaTheme="minorEastAsia"/>
                <w:sz w:val="24"/>
                <w:szCs w:val="24"/>
                <w:lang w:val="vi-VN"/>
              </w:rPr>
              <w:t xml:space="preserve"> báo cáo kết quả trước lớp. Các </w:t>
            </w:r>
            <w:r w:rsidRPr="00B93B82">
              <w:rPr>
                <w:rFonts w:eastAsiaTheme="minorEastAsia"/>
                <w:sz w:val="24"/>
                <w:szCs w:val="24"/>
              </w:rPr>
              <w:t>bạn</w:t>
            </w:r>
            <w:r w:rsidRPr="00B93B82">
              <w:rPr>
                <w:rFonts w:eastAsiaTheme="minorEastAsia"/>
                <w:sz w:val="24"/>
                <w:szCs w:val="24"/>
                <w:lang w:val="vi-VN"/>
              </w:rPr>
              <w:t xml:space="preserve">khác nêu ý kiến. </w:t>
            </w:r>
          </w:p>
          <w:p w14:paraId="6F2CB6DE" w14:textId="77777777" w:rsidR="008D59C8" w:rsidRPr="00B93B82" w:rsidRDefault="008D59C8" w:rsidP="00617C34">
            <w:pPr>
              <w:rPr>
                <w:rFonts w:eastAsiaTheme="minorEastAsia"/>
                <w:sz w:val="24"/>
                <w:szCs w:val="24"/>
              </w:rPr>
            </w:pPr>
          </w:p>
          <w:p w14:paraId="217055E4" w14:textId="77777777" w:rsidR="008D59C8" w:rsidRPr="00B93B82" w:rsidRDefault="008D59C8" w:rsidP="00617C34">
            <w:pPr>
              <w:rPr>
                <w:rFonts w:eastAsiaTheme="minorEastAsia"/>
                <w:sz w:val="24"/>
                <w:szCs w:val="24"/>
              </w:rPr>
            </w:pPr>
          </w:p>
          <w:p w14:paraId="6D9BCD63" w14:textId="77777777" w:rsidR="008D59C8" w:rsidRPr="00B93B82" w:rsidRDefault="008D59C8" w:rsidP="00617C34">
            <w:pPr>
              <w:rPr>
                <w:rFonts w:eastAsiaTheme="minorEastAsia"/>
                <w:sz w:val="24"/>
                <w:szCs w:val="24"/>
              </w:rPr>
            </w:pPr>
          </w:p>
          <w:p w14:paraId="0D234CB3" w14:textId="77777777" w:rsidR="008D59C8" w:rsidRPr="00B93B82" w:rsidRDefault="008D59C8" w:rsidP="00617C34">
            <w:pPr>
              <w:rPr>
                <w:rFonts w:eastAsiaTheme="minorEastAsia"/>
                <w:sz w:val="24"/>
                <w:szCs w:val="24"/>
              </w:rPr>
            </w:pPr>
          </w:p>
          <w:p w14:paraId="1E421AB7" w14:textId="77777777" w:rsidR="008D59C8" w:rsidRPr="00B93B82" w:rsidRDefault="008D59C8" w:rsidP="00617C34">
            <w:pPr>
              <w:rPr>
                <w:rFonts w:eastAsiaTheme="minorEastAsia"/>
                <w:sz w:val="24"/>
                <w:szCs w:val="24"/>
              </w:rPr>
            </w:pPr>
          </w:p>
          <w:p w14:paraId="69078DFC" w14:textId="77777777" w:rsidR="008D59C8" w:rsidRPr="00B93B82" w:rsidRDefault="008D59C8" w:rsidP="00617C34">
            <w:pPr>
              <w:rPr>
                <w:rFonts w:eastAsiaTheme="minorEastAsia"/>
                <w:sz w:val="24"/>
                <w:szCs w:val="24"/>
              </w:rPr>
            </w:pPr>
          </w:p>
          <w:p w14:paraId="61DEDC87" w14:textId="77777777" w:rsidR="008D59C8" w:rsidRPr="00B93B82" w:rsidRDefault="008D59C8" w:rsidP="00617C34">
            <w:pPr>
              <w:rPr>
                <w:rFonts w:eastAsiaTheme="minorEastAsia"/>
                <w:sz w:val="24"/>
                <w:szCs w:val="24"/>
              </w:rPr>
            </w:pPr>
          </w:p>
          <w:p w14:paraId="3DBF1B08" w14:textId="77777777" w:rsidR="008D59C8" w:rsidRPr="00B93B82" w:rsidRDefault="008D59C8" w:rsidP="00617C34">
            <w:pPr>
              <w:rPr>
                <w:rFonts w:eastAsiaTheme="minorEastAsia"/>
                <w:sz w:val="24"/>
                <w:szCs w:val="24"/>
              </w:rPr>
            </w:pPr>
          </w:p>
          <w:p w14:paraId="099A2516" w14:textId="77777777" w:rsidR="008D59C8" w:rsidRPr="00B93B82" w:rsidRDefault="008D59C8" w:rsidP="00617C34">
            <w:pPr>
              <w:rPr>
                <w:rFonts w:eastAsiaTheme="minorEastAsia"/>
                <w:sz w:val="24"/>
                <w:szCs w:val="24"/>
              </w:rPr>
            </w:pPr>
          </w:p>
          <w:p w14:paraId="677CE2A3" w14:textId="77777777" w:rsidR="008D59C8" w:rsidRPr="00B93B82" w:rsidRDefault="008D59C8" w:rsidP="00617C34">
            <w:pPr>
              <w:rPr>
                <w:rFonts w:eastAsiaTheme="minorEastAsia"/>
                <w:sz w:val="24"/>
                <w:szCs w:val="24"/>
              </w:rPr>
            </w:pPr>
          </w:p>
          <w:p w14:paraId="7ADAF493" w14:textId="77777777" w:rsidR="008D59C8" w:rsidRPr="00B93B82" w:rsidRDefault="008D59C8" w:rsidP="00617C34">
            <w:pPr>
              <w:rPr>
                <w:rFonts w:eastAsiaTheme="minorEastAsia"/>
                <w:sz w:val="24"/>
                <w:szCs w:val="24"/>
                <w:lang w:val="vi-VN"/>
              </w:rPr>
            </w:pPr>
            <w:r w:rsidRPr="00B93B82">
              <w:rPr>
                <w:rFonts w:eastAsiaTheme="minorEastAsia"/>
                <w:sz w:val="24"/>
                <w:szCs w:val="24"/>
              </w:rPr>
              <w:t>-</w:t>
            </w:r>
            <w:r w:rsidRPr="00B93B82">
              <w:rPr>
                <w:rFonts w:eastAsiaTheme="minorEastAsia"/>
                <w:sz w:val="24"/>
                <w:szCs w:val="24"/>
                <w:lang w:val="vi-VN"/>
              </w:rPr>
              <w:t xml:space="preserve"> 1 HS đọc yêu cầu bài tập; cả lớp đọc thầm theo. </w:t>
            </w:r>
          </w:p>
          <w:p w14:paraId="3CE5B439" w14:textId="77777777" w:rsidR="008D59C8" w:rsidRPr="00B93B82" w:rsidRDefault="008D59C8" w:rsidP="00617C34">
            <w:pPr>
              <w:rPr>
                <w:rFonts w:eastAsiaTheme="minorEastAsia"/>
                <w:bCs/>
                <w:iCs/>
                <w:sz w:val="24"/>
                <w:szCs w:val="24"/>
              </w:rPr>
            </w:pPr>
            <w:r w:rsidRPr="00B93B82">
              <w:rPr>
                <w:rFonts w:eastAsiaTheme="minorEastAsia"/>
                <w:bCs/>
                <w:iCs/>
                <w:sz w:val="24"/>
                <w:szCs w:val="24"/>
              </w:rPr>
              <w:t>- HS làm việc nhóm đôi thực hiện yêu cầu của bài tập.</w:t>
            </w:r>
          </w:p>
          <w:p w14:paraId="0B334C69" w14:textId="4F2609BD" w:rsidR="008D59C8" w:rsidRPr="00B93B82" w:rsidRDefault="008D59C8" w:rsidP="00617C34">
            <w:pPr>
              <w:rPr>
                <w:rFonts w:eastAsiaTheme="minorEastAsia"/>
                <w:sz w:val="24"/>
                <w:szCs w:val="24"/>
              </w:rPr>
            </w:pPr>
            <w:r w:rsidRPr="00B93B82">
              <w:rPr>
                <w:rFonts w:eastAsiaTheme="minorEastAsia"/>
                <w:bCs/>
                <w:iCs/>
                <w:sz w:val="24"/>
                <w:szCs w:val="24"/>
              </w:rPr>
              <w:t>-</w:t>
            </w:r>
            <w:r w:rsidRPr="00B93B82">
              <w:rPr>
                <w:rFonts w:eastAsiaTheme="minorEastAsia"/>
                <w:bCs/>
                <w:iCs/>
                <w:sz w:val="24"/>
                <w:szCs w:val="24"/>
                <w:lang w:val="vi-VN"/>
              </w:rPr>
              <w:t xml:space="preserve"> </w:t>
            </w:r>
            <w:r w:rsidRPr="00B93B82">
              <w:rPr>
                <w:rFonts w:eastAsiaTheme="minorEastAsia"/>
                <w:sz w:val="24"/>
                <w:szCs w:val="24"/>
                <w:lang w:val="vi-VN"/>
              </w:rPr>
              <w:t xml:space="preserve">Đại diện một số nhóm báo cáo kết quả trước lớp. Các nhóm khác nêu ý kiến. </w:t>
            </w:r>
          </w:p>
        </w:tc>
      </w:tr>
      <w:tr w:rsidR="008D59C8" w:rsidRPr="00B93B82" w14:paraId="55B88FBC" w14:textId="77777777" w:rsidTr="00E84C5A">
        <w:tc>
          <w:tcPr>
            <w:tcW w:w="828" w:type="dxa"/>
          </w:tcPr>
          <w:p w14:paraId="7DEF0C10" w14:textId="68E7B2F7" w:rsidR="008D59C8" w:rsidRPr="00B93B82" w:rsidRDefault="008D59C8" w:rsidP="00617C34">
            <w:pPr>
              <w:rPr>
                <w:rFonts w:eastAsiaTheme="minorEastAsia"/>
                <w:b/>
                <w:bCs/>
                <w:sz w:val="24"/>
                <w:szCs w:val="24"/>
              </w:rPr>
            </w:pPr>
            <w:r w:rsidRPr="00B93B82">
              <w:rPr>
                <w:rFonts w:eastAsiaTheme="minorEastAsia"/>
                <w:b/>
                <w:bCs/>
                <w:sz w:val="24"/>
                <w:szCs w:val="24"/>
              </w:rPr>
              <w:t>5p</w:t>
            </w:r>
          </w:p>
        </w:tc>
        <w:tc>
          <w:tcPr>
            <w:tcW w:w="5310" w:type="dxa"/>
          </w:tcPr>
          <w:p w14:paraId="507659C2" w14:textId="1875E56C" w:rsidR="008D59C8" w:rsidRPr="00B93B82" w:rsidRDefault="008D59C8" w:rsidP="00617C34">
            <w:pPr>
              <w:rPr>
                <w:rFonts w:eastAsiaTheme="minorEastAsia"/>
                <w:sz w:val="24"/>
                <w:szCs w:val="24"/>
              </w:rPr>
            </w:pPr>
            <w:r w:rsidRPr="00B93B82">
              <w:rPr>
                <w:rFonts w:eastAsiaTheme="minorEastAsia"/>
                <w:b/>
                <w:bCs/>
                <w:sz w:val="24"/>
                <w:szCs w:val="24"/>
              </w:rPr>
              <w:t>D. HOẠT ĐỘNG VẬN DỤNG, TRẢI NGHIỆM</w:t>
            </w:r>
          </w:p>
          <w:p w14:paraId="486E8FBE" w14:textId="5812488E" w:rsidR="008D59C8" w:rsidRPr="00B93B82" w:rsidRDefault="008D59C8" w:rsidP="00617C34">
            <w:pPr>
              <w:rPr>
                <w:rFonts w:eastAsiaTheme="minorEastAsia"/>
                <w:sz w:val="24"/>
                <w:szCs w:val="24"/>
              </w:rPr>
            </w:pPr>
            <w:r w:rsidRPr="00B93B82">
              <w:rPr>
                <w:rFonts w:eastAsiaTheme="minorEastAsia"/>
                <w:sz w:val="24"/>
                <w:szCs w:val="24"/>
              </w:rPr>
              <w:t>- GV hỏi: Bài học hôm nay giúp các em biết được điều gì?</w:t>
            </w:r>
          </w:p>
          <w:p w14:paraId="548D4E1B" w14:textId="77777777" w:rsidR="008D59C8" w:rsidRPr="00B93B82" w:rsidRDefault="008D59C8" w:rsidP="00617C34">
            <w:pPr>
              <w:rPr>
                <w:rFonts w:eastAsiaTheme="minorEastAsia"/>
                <w:sz w:val="24"/>
                <w:szCs w:val="24"/>
              </w:rPr>
            </w:pPr>
            <w:r w:rsidRPr="00B93B82">
              <w:rPr>
                <w:rFonts w:eastAsiaTheme="minorEastAsia"/>
                <w:sz w:val="24"/>
                <w:szCs w:val="24"/>
              </w:rPr>
              <w:t>- Điều đó giúp em việc gì?</w:t>
            </w:r>
          </w:p>
          <w:p w14:paraId="4BFA32BB" w14:textId="77777777" w:rsidR="008D59C8" w:rsidRPr="00B93B82" w:rsidRDefault="008D59C8" w:rsidP="00617C34">
            <w:pPr>
              <w:rPr>
                <w:rFonts w:eastAsiaTheme="minorEastAsia"/>
                <w:sz w:val="24"/>
                <w:szCs w:val="24"/>
                <w:lang w:val="vi-VN"/>
              </w:rPr>
            </w:pPr>
            <w:r w:rsidRPr="00B93B82">
              <w:rPr>
                <w:rFonts w:eastAsiaTheme="minorEastAsia"/>
                <w:sz w:val="24"/>
                <w:szCs w:val="24"/>
              </w:rPr>
              <w:t>- H</w:t>
            </w:r>
            <w:r w:rsidRPr="00B93B82">
              <w:rPr>
                <w:rFonts w:eastAsiaTheme="minorEastAsia"/>
                <w:sz w:val="24"/>
                <w:szCs w:val="24"/>
                <w:lang w:val="vi-VN"/>
              </w:rPr>
              <w:t xml:space="preserve">ọc sinh về </w:t>
            </w:r>
            <w:r w:rsidRPr="00B93B82">
              <w:rPr>
                <w:rFonts w:eastAsiaTheme="minorEastAsia"/>
                <w:sz w:val="24"/>
                <w:szCs w:val="24"/>
              </w:rPr>
              <w:t xml:space="preserve">nhà </w:t>
            </w:r>
            <w:r w:rsidRPr="00B93B82">
              <w:rPr>
                <w:rFonts w:eastAsiaTheme="minorEastAsia"/>
                <w:sz w:val="24"/>
                <w:szCs w:val="24"/>
                <w:lang w:val="vi-VN"/>
              </w:rPr>
              <w:t xml:space="preserve">tìm thêm những </w:t>
            </w:r>
            <w:r w:rsidRPr="00B93B82">
              <w:rPr>
                <w:rFonts w:eastAsiaTheme="minorEastAsia"/>
                <w:sz w:val="24"/>
                <w:szCs w:val="24"/>
              </w:rPr>
              <w:t>câu ghép</w:t>
            </w:r>
            <w:r w:rsidRPr="00B93B82">
              <w:rPr>
                <w:rFonts w:eastAsiaTheme="minorEastAsia"/>
                <w:sz w:val="24"/>
                <w:szCs w:val="24"/>
                <w:lang w:val="vi-VN"/>
              </w:rPr>
              <w:t xml:space="preserve"> để chia sẻ trước lớp vào tiết sau.</w:t>
            </w:r>
          </w:p>
          <w:p w14:paraId="7DFA02C8" w14:textId="6BD1C094" w:rsidR="008D59C8" w:rsidRPr="00B93B82" w:rsidRDefault="008D59C8" w:rsidP="00617C34">
            <w:pPr>
              <w:rPr>
                <w:rFonts w:eastAsiaTheme="minorEastAsia"/>
                <w:b/>
                <w:bCs/>
                <w:sz w:val="24"/>
                <w:szCs w:val="24"/>
              </w:rPr>
            </w:pPr>
            <w:r w:rsidRPr="00B93B82">
              <w:rPr>
                <w:rFonts w:eastAsiaTheme="minorEastAsia"/>
                <w:sz w:val="24"/>
                <w:szCs w:val="24"/>
              </w:rPr>
              <w:t>- Dặn HS chuẩn bị bài sau</w:t>
            </w:r>
          </w:p>
        </w:tc>
        <w:tc>
          <w:tcPr>
            <w:tcW w:w="4050" w:type="dxa"/>
          </w:tcPr>
          <w:p w14:paraId="2530B165" w14:textId="77777777" w:rsidR="008D59C8" w:rsidRPr="00B93B82" w:rsidRDefault="008D59C8" w:rsidP="00617C34">
            <w:pPr>
              <w:rPr>
                <w:rFonts w:eastAsiaTheme="minorEastAsia"/>
                <w:sz w:val="24"/>
                <w:szCs w:val="24"/>
              </w:rPr>
            </w:pPr>
          </w:p>
          <w:p w14:paraId="7B49B52E" w14:textId="4EDA3BB0" w:rsidR="008D59C8" w:rsidRPr="00B93B82" w:rsidRDefault="008D59C8" w:rsidP="00617C34">
            <w:pPr>
              <w:rPr>
                <w:rFonts w:eastAsiaTheme="minorEastAsia"/>
                <w:sz w:val="24"/>
                <w:szCs w:val="24"/>
              </w:rPr>
            </w:pPr>
            <w:r w:rsidRPr="00B93B82">
              <w:rPr>
                <w:rFonts w:eastAsiaTheme="minorEastAsia"/>
                <w:sz w:val="24"/>
                <w:szCs w:val="24"/>
              </w:rPr>
              <w:t>- HS trả lời.</w:t>
            </w:r>
          </w:p>
        </w:tc>
      </w:tr>
    </w:tbl>
    <w:p w14:paraId="4D147E81" w14:textId="6284CDC8" w:rsidR="00102026" w:rsidRPr="00B93B82" w:rsidRDefault="00312367" w:rsidP="00617C34">
      <w:pPr>
        <w:rPr>
          <w:b/>
          <w:sz w:val="24"/>
          <w:szCs w:val="24"/>
          <w:lang w:val="nl-NL"/>
        </w:rPr>
      </w:pPr>
      <w:r w:rsidRPr="00B93B82">
        <w:rPr>
          <w:b/>
          <w:sz w:val="24"/>
          <w:szCs w:val="24"/>
          <w:lang w:val="nl-NL"/>
        </w:rPr>
        <w:t xml:space="preserve"> IV. ĐIỀU CHỈNH SAU BÀI DẠY</w:t>
      </w:r>
    </w:p>
    <w:p w14:paraId="264603B1" w14:textId="77777777" w:rsidR="00102026" w:rsidRPr="00B93B82" w:rsidRDefault="00617C34" w:rsidP="00617C34">
      <w:pPr>
        <w:rPr>
          <w:bCs/>
          <w:sz w:val="24"/>
          <w:szCs w:val="24"/>
          <w:lang w:val="nl-NL"/>
        </w:rPr>
      </w:pPr>
      <w:r w:rsidRPr="00B93B82">
        <w:rPr>
          <w:bCs/>
          <w:sz w:val="24"/>
          <w:szCs w:val="24"/>
          <w:lang w:val="nl-NL"/>
        </w:rPr>
        <w:t>................................................................................................................................................</w:t>
      </w:r>
    </w:p>
    <w:p w14:paraId="67085532" w14:textId="77777777" w:rsidR="00102026" w:rsidRPr="00B93B82" w:rsidRDefault="00617C34" w:rsidP="00617C34">
      <w:pPr>
        <w:rPr>
          <w:bCs/>
          <w:sz w:val="24"/>
          <w:szCs w:val="24"/>
          <w:lang w:val="nl-NL"/>
        </w:rPr>
      </w:pPr>
      <w:r w:rsidRPr="00B93B82">
        <w:rPr>
          <w:bCs/>
          <w:sz w:val="24"/>
          <w:szCs w:val="24"/>
          <w:lang w:val="nl-NL"/>
        </w:rPr>
        <w:t>................................................................................................................................................</w:t>
      </w:r>
    </w:p>
    <w:p w14:paraId="420FF502" w14:textId="1E7DC6CF" w:rsidR="00102026" w:rsidRPr="00B93B82" w:rsidRDefault="00617C34" w:rsidP="00617C34">
      <w:pPr>
        <w:jc w:val="center"/>
        <w:rPr>
          <w:rFonts w:eastAsiaTheme="minorEastAsia"/>
          <w:b/>
          <w:sz w:val="24"/>
          <w:szCs w:val="24"/>
          <w:lang w:val="vi-VN"/>
        </w:rPr>
      </w:pPr>
      <w:r w:rsidRPr="00B93B82">
        <w:rPr>
          <w:rFonts w:eastAsiaTheme="minorEastAsia"/>
          <w:b/>
          <w:sz w:val="24"/>
          <w:szCs w:val="24"/>
          <w:lang w:val="vi-VN"/>
        </w:rPr>
        <w:t>BÀI VIẾT 2</w:t>
      </w:r>
    </w:p>
    <w:p w14:paraId="1108D596" w14:textId="0072CAC9" w:rsidR="000A0AB1" w:rsidRPr="00B93B82" w:rsidRDefault="00617C34" w:rsidP="000A0AB1">
      <w:pPr>
        <w:ind w:firstLine="426"/>
        <w:jc w:val="center"/>
        <w:rPr>
          <w:rFonts w:eastAsiaTheme="minorEastAsia"/>
          <w:sz w:val="24"/>
          <w:szCs w:val="24"/>
          <w:lang w:val="vi-VN"/>
        </w:rPr>
      </w:pPr>
      <w:r w:rsidRPr="00B93B82">
        <w:rPr>
          <w:rFonts w:eastAsiaTheme="minorEastAsia"/>
          <w:b/>
          <w:sz w:val="24"/>
          <w:szCs w:val="24"/>
          <w:lang w:val="vi-VN"/>
        </w:rPr>
        <w:t xml:space="preserve">LUYỆN TẬP </w:t>
      </w:r>
      <w:r w:rsidRPr="00B93B82">
        <w:rPr>
          <w:rFonts w:eastAsiaTheme="minorEastAsia"/>
          <w:b/>
          <w:sz w:val="24"/>
          <w:szCs w:val="24"/>
        </w:rPr>
        <w:t>TẢ PHONG CẢNH</w:t>
      </w:r>
      <w:r w:rsidR="000A0AB1" w:rsidRPr="00B93B82">
        <w:rPr>
          <w:rFonts w:eastAsiaTheme="minorEastAsia"/>
          <w:b/>
          <w:sz w:val="24"/>
          <w:szCs w:val="24"/>
        </w:rPr>
        <w:t xml:space="preserve">  </w:t>
      </w:r>
      <w:r w:rsidR="000A0AB1" w:rsidRPr="00B93B82">
        <w:rPr>
          <w:rFonts w:eastAsiaTheme="minorEastAsia"/>
          <w:sz w:val="24"/>
          <w:szCs w:val="24"/>
          <w:lang w:val="vi-VN"/>
        </w:rPr>
        <w:t>(1 tiết)</w:t>
      </w:r>
    </w:p>
    <w:p w14:paraId="54B665AF" w14:textId="77777777" w:rsidR="00102026" w:rsidRPr="00B93B82" w:rsidRDefault="00617C34" w:rsidP="00617C34">
      <w:pPr>
        <w:ind w:firstLine="426"/>
        <w:jc w:val="center"/>
        <w:rPr>
          <w:rFonts w:eastAsiaTheme="minorEastAsia"/>
          <w:b/>
          <w:sz w:val="24"/>
          <w:szCs w:val="24"/>
          <w:lang w:val="vi-VN"/>
        </w:rPr>
      </w:pPr>
      <w:r w:rsidRPr="00B93B82">
        <w:rPr>
          <w:rFonts w:eastAsiaTheme="minorEastAsia"/>
          <w:b/>
          <w:sz w:val="24"/>
          <w:szCs w:val="24"/>
          <w:lang w:val="vi-VN"/>
        </w:rPr>
        <w:t>(</w:t>
      </w:r>
      <w:r w:rsidRPr="00B93B82">
        <w:rPr>
          <w:rFonts w:eastAsiaTheme="minorEastAsia"/>
          <w:b/>
          <w:sz w:val="24"/>
          <w:szCs w:val="24"/>
        </w:rPr>
        <w:t>Cách quan sát</w:t>
      </w:r>
      <w:r w:rsidRPr="00B93B82">
        <w:rPr>
          <w:rFonts w:eastAsiaTheme="minorEastAsia"/>
          <w:b/>
          <w:sz w:val="24"/>
          <w:szCs w:val="24"/>
          <w:lang w:val="vi-VN"/>
        </w:rPr>
        <w:t>)</w:t>
      </w:r>
    </w:p>
    <w:p w14:paraId="4F174373" w14:textId="77777777" w:rsidR="00102026" w:rsidRPr="00B93B82" w:rsidRDefault="00102026" w:rsidP="00617C34">
      <w:pPr>
        <w:ind w:firstLine="426"/>
        <w:jc w:val="center"/>
        <w:rPr>
          <w:rFonts w:eastAsiaTheme="minorEastAsia"/>
          <w:sz w:val="24"/>
          <w:szCs w:val="24"/>
          <w:lang w:val="vi-VN"/>
        </w:rPr>
      </w:pPr>
    </w:p>
    <w:p w14:paraId="4A837F33" w14:textId="359FF0CA" w:rsidR="00102026" w:rsidRPr="00B93B82" w:rsidRDefault="00617C34" w:rsidP="00617C34">
      <w:pPr>
        <w:suppressAutoHyphens/>
        <w:ind w:firstLine="425"/>
        <w:jc w:val="both"/>
        <w:rPr>
          <w:rFonts w:eastAsia="Yu Gothic"/>
          <w:b/>
          <w:bCs/>
          <w:sz w:val="24"/>
          <w:szCs w:val="24"/>
          <w:lang w:val="vi-VN"/>
        </w:rPr>
      </w:pPr>
      <w:r w:rsidRPr="00B93B82">
        <w:rPr>
          <w:rFonts w:eastAsia="Yu Gothic"/>
          <w:b/>
          <w:bCs/>
          <w:sz w:val="24"/>
          <w:szCs w:val="24"/>
          <w:lang w:val="vi-VN"/>
        </w:rPr>
        <w:t xml:space="preserve">I. </w:t>
      </w:r>
      <w:r w:rsidR="00312367" w:rsidRPr="00B93B82">
        <w:rPr>
          <w:rFonts w:eastAsia="Yu Gothic"/>
          <w:b/>
          <w:bCs/>
          <w:sz w:val="24"/>
          <w:szCs w:val="24"/>
          <w:lang w:val="vi-VN"/>
        </w:rPr>
        <w:t>YÊU CẦU CẦN ĐẠT</w:t>
      </w:r>
    </w:p>
    <w:p w14:paraId="17C17CFA" w14:textId="69EE88F1" w:rsidR="00102026" w:rsidRPr="00B93B82" w:rsidRDefault="00617C34" w:rsidP="00617C34">
      <w:pPr>
        <w:pStyle w:val="BodyText"/>
        <w:spacing w:after="0"/>
        <w:ind w:right="288"/>
        <w:jc w:val="both"/>
        <w:rPr>
          <w:sz w:val="24"/>
          <w:szCs w:val="24"/>
        </w:rPr>
      </w:pPr>
      <w:r w:rsidRPr="00B93B82">
        <w:rPr>
          <w:color w:val="231F20"/>
          <w:sz w:val="24"/>
          <w:szCs w:val="24"/>
        </w:rPr>
        <w:t>- Phối hợp các giác quan để quan sát; quan sát từng bộ phận hoặc quan sát cảnh vật theo trình tự thời gian, không gian; chú ý tới những chi tiết tiêu biểu, nổi bật của đối tượng quan sát.</w:t>
      </w:r>
    </w:p>
    <w:p w14:paraId="4D192A21" w14:textId="5D2DEC86" w:rsidR="00102026" w:rsidRPr="00B93B82" w:rsidRDefault="00617C34" w:rsidP="000A0AB1">
      <w:pPr>
        <w:pStyle w:val="BodyText"/>
        <w:spacing w:after="0"/>
        <w:ind w:right="291"/>
        <w:jc w:val="both"/>
        <w:rPr>
          <w:sz w:val="24"/>
          <w:szCs w:val="24"/>
        </w:rPr>
      </w:pPr>
      <w:r w:rsidRPr="00B93B82">
        <w:rPr>
          <w:color w:val="231F20"/>
          <w:spacing w:val="-6"/>
          <w:sz w:val="24"/>
          <w:szCs w:val="24"/>
        </w:rPr>
        <w:t>-</w:t>
      </w:r>
      <w:r w:rsidRPr="00B93B82">
        <w:rPr>
          <w:color w:val="231F20"/>
          <w:spacing w:val="-9"/>
          <w:sz w:val="24"/>
          <w:szCs w:val="24"/>
        </w:rPr>
        <w:t xml:space="preserve"> </w:t>
      </w:r>
      <w:r w:rsidRPr="00B93B82">
        <w:rPr>
          <w:color w:val="231F20"/>
          <w:spacing w:val="-6"/>
          <w:sz w:val="24"/>
          <w:szCs w:val="24"/>
        </w:rPr>
        <w:t>Cảm</w:t>
      </w:r>
      <w:r w:rsidRPr="00B93B82">
        <w:rPr>
          <w:color w:val="231F20"/>
          <w:spacing w:val="-9"/>
          <w:sz w:val="24"/>
          <w:szCs w:val="24"/>
        </w:rPr>
        <w:t xml:space="preserve"> </w:t>
      </w:r>
      <w:r w:rsidRPr="00B93B82">
        <w:rPr>
          <w:color w:val="231F20"/>
          <w:spacing w:val="-6"/>
          <w:sz w:val="24"/>
          <w:szCs w:val="24"/>
        </w:rPr>
        <w:t>nhận</w:t>
      </w:r>
      <w:r w:rsidRPr="00B93B82">
        <w:rPr>
          <w:color w:val="231F20"/>
          <w:spacing w:val="-9"/>
          <w:sz w:val="24"/>
          <w:szCs w:val="24"/>
        </w:rPr>
        <w:t xml:space="preserve"> </w:t>
      </w:r>
      <w:r w:rsidRPr="00B93B82">
        <w:rPr>
          <w:color w:val="231F20"/>
          <w:spacing w:val="-6"/>
          <w:sz w:val="24"/>
          <w:szCs w:val="24"/>
        </w:rPr>
        <w:t>được</w:t>
      </w:r>
      <w:r w:rsidRPr="00B93B82">
        <w:rPr>
          <w:color w:val="231F20"/>
          <w:spacing w:val="-9"/>
          <w:sz w:val="24"/>
          <w:szCs w:val="24"/>
        </w:rPr>
        <w:t xml:space="preserve"> </w:t>
      </w:r>
      <w:r w:rsidRPr="00B93B82">
        <w:rPr>
          <w:color w:val="231F20"/>
          <w:spacing w:val="-6"/>
          <w:sz w:val="24"/>
          <w:szCs w:val="24"/>
        </w:rPr>
        <w:t>cái</w:t>
      </w:r>
      <w:r w:rsidRPr="00B93B82">
        <w:rPr>
          <w:color w:val="231F20"/>
          <w:spacing w:val="-9"/>
          <w:sz w:val="24"/>
          <w:szCs w:val="24"/>
        </w:rPr>
        <w:t xml:space="preserve"> </w:t>
      </w:r>
      <w:r w:rsidRPr="00B93B82">
        <w:rPr>
          <w:color w:val="231F20"/>
          <w:spacing w:val="-6"/>
          <w:sz w:val="24"/>
          <w:szCs w:val="24"/>
        </w:rPr>
        <w:t>hay</w:t>
      </w:r>
      <w:r w:rsidRPr="00B93B82">
        <w:rPr>
          <w:color w:val="231F20"/>
          <w:spacing w:val="-9"/>
          <w:sz w:val="24"/>
          <w:szCs w:val="24"/>
        </w:rPr>
        <w:t xml:space="preserve"> </w:t>
      </w:r>
      <w:r w:rsidRPr="00B93B82">
        <w:rPr>
          <w:color w:val="231F20"/>
          <w:spacing w:val="-6"/>
          <w:sz w:val="24"/>
          <w:szCs w:val="24"/>
        </w:rPr>
        <w:t>trong</w:t>
      </w:r>
      <w:r w:rsidRPr="00B93B82">
        <w:rPr>
          <w:color w:val="231F20"/>
          <w:spacing w:val="-9"/>
          <w:sz w:val="24"/>
          <w:szCs w:val="24"/>
        </w:rPr>
        <w:t xml:space="preserve"> </w:t>
      </w:r>
      <w:r w:rsidRPr="00B93B82">
        <w:rPr>
          <w:color w:val="231F20"/>
          <w:spacing w:val="-6"/>
          <w:sz w:val="24"/>
          <w:szCs w:val="24"/>
        </w:rPr>
        <w:t>cách</w:t>
      </w:r>
      <w:r w:rsidRPr="00B93B82">
        <w:rPr>
          <w:color w:val="231F20"/>
          <w:spacing w:val="-9"/>
          <w:sz w:val="24"/>
          <w:szCs w:val="24"/>
        </w:rPr>
        <w:t xml:space="preserve"> </w:t>
      </w:r>
      <w:r w:rsidRPr="00B93B82">
        <w:rPr>
          <w:color w:val="231F20"/>
          <w:spacing w:val="-6"/>
          <w:sz w:val="24"/>
          <w:szCs w:val="24"/>
        </w:rPr>
        <w:t>quan</w:t>
      </w:r>
      <w:r w:rsidRPr="00B93B82">
        <w:rPr>
          <w:color w:val="231F20"/>
          <w:spacing w:val="-9"/>
          <w:sz w:val="24"/>
          <w:szCs w:val="24"/>
        </w:rPr>
        <w:t xml:space="preserve"> </w:t>
      </w:r>
      <w:r w:rsidRPr="00B93B82">
        <w:rPr>
          <w:color w:val="231F20"/>
          <w:spacing w:val="-6"/>
          <w:sz w:val="24"/>
          <w:szCs w:val="24"/>
        </w:rPr>
        <w:t>sát</w:t>
      </w:r>
      <w:r w:rsidRPr="00B93B82">
        <w:rPr>
          <w:color w:val="231F20"/>
          <w:spacing w:val="-9"/>
          <w:sz w:val="24"/>
          <w:szCs w:val="24"/>
        </w:rPr>
        <w:t xml:space="preserve"> </w:t>
      </w:r>
      <w:r w:rsidRPr="00B93B82">
        <w:rPr>
          <w:color w:val="231F20"/>
          <w:spacing w:val="-6"/>
          <w:sz w:val="24"/>
          <w:szCs w:val="24"/>
        </w:rPr>
        <w:t>và</w:t>
      </w:r>
      <w:r w:rsidRPr="00B93B82">
        <w:rPr>
          <w:color w:val="231F20"/>
          <w:spacing w:val="-9"/>
          <w:sz w:val="24"/>
          <w:szCs w:val="24"/>
        </w:rPr>
        <w:t xml:space="preserve"> </w:t>
      </w:r>
      <w:r w:rsidRPr="00B93B82">
        <w:rPr>
          <w:color w:val="231F20"/>
          <w:spacing w:val="-6"/>
          <w:sz w:val="24"/>
          <w:szCs w:val="24"/>
        </w:rPr>
        <w:t>cách</w:t>
      </w:r>
      <w:r w:rsidRPr="00B93B82">
        <w:rPr>
          <w:color w:val="231F20"/>
          <w:spacing w:val="-9"/>
          <w:sz w:val="24"/>
          <w:szCs w:val="24"/>
        </w:rPr>
        <w:t xml:space="preserve"> </w:t>
      </w:r>
      <w:r w:rsidRPr="00B93B82">
        <w:rPr>
          <w:color w:val="231F20"/>
          <w:spacing w:val="-6"/>
          <w:sz w:val="24"/>
          <w:szCs w:val="24"/>
        </w:rPr>
        <w:t>miêu tả</w:t>
      </w:r>
      <w:r w:rsidRPr="00B93B82">
        <w:rPr>
          <w:color w:val="231F20"/>
          <w:spacing w:val="-8"/>
          <w:sz w:val="24"/>
          <w:szCs w:val="24"/>
        </w:rPr>
        <w:t xml:space="preserve"> </w:t>
      </w:r>
      <w:r w:rsidRPr="00B93B82">
        <w:rPr>
          <w:color w:val="231F20"/>
          <w:spacing w:val="-6"/>
          <w:sz w:val="24"/>
          <w:szCs w:val="24"/>
        </w:rPr>
        <w:t>của</w:t>
      </w:r>
      <w:r w:rsidRPr="00B93B82">
        <w:rPr>
          <w:color w:val="231F20"/>
          <w:spacing w:val="-8"/>
          <w:sz w:val="24"/>
          <w:szCs w:val="24"/>
        </w:rPr>
        <w:t xml:space="preserve"> </w:t>
      </w:r>
      <w:r w:rsidRPr="00B93B82">
        <w:rPr>
          <w:color w:val="231F20"/>
          <w:spacing w:val="-6"/>
          <w:sz w:val="24"/>
          <w:szCs w:val="24"/>
        </w:rPr>
        <w:t>nhà</w:t>
      </w:r>
      <w:r w:rsidRPr="00B93B82">
        <w:rPr>
          <w:color w:val="231F20"/>
          <w:spacing w:val="-8"/>
          <w:sz w:val="24"/>
          <w:szCs w:val="24"/>
        </w:rPr>
        <w:t xml:space="preserve"> </w:t>
      </w:r>
      <w:r w:rsidRPr="00B93B82">
        <w:rPr>
          <w:color w:val="231F20"/>
          <w:spacing w:val="-6"/>
          <w:sz w:val="24"/>
          <w:szCs w:val="24"/>
        </w:rPr>
        <w:t>văn.</w:t>
      </w:r>
      <w:r w:rsidRPr="00B93B82">
        <w:rPr>
          <w:color w:val="231F20"/>
          <w:spacing w:val="-8"/>
          <w:sz w:val="24"/>
          <w:szCs w:val="24"/>
        </w:rPr>
        <w:t xml:space="preserve"> </w:t>
      </w:r>
      <w:r w:rsidRPr="00B93B82">
        <w:rPr>
          <w:color w:val="231F20"/>
          <w:spacing w:val="-6"/>
          <w:sz w:val="24"/>
          <w:szCs w:val="24"/>
        </w:rPr>
        <w:t>Biết</w:t>
      </w:r>
      <w:r w:rsidRPr="00B93B82">
        <w:rPr>
          <w:color w:val="231F20"/>
          <w:spacing w:val="-8"/>
          <w:sz w:val="24"/>
          <w:szCs w:val="24"/>
        </w:rPr>
        <w:t xml:space="preserve"> </w:t>
      </w:r>
      <w:r w:rsidRPr="00B93B82">
        <w:rPr>
          <w:color w:val="231F20"/>
          <w:spacing w:val="-6"/>
          <w:sz w:val="24"/>
          <w:szCs w:val="24"/>
        </w:rPr>
        <w:t>cảm</w:t>
      </w:r>
      <w:r w:rsidRPr="00B93B82">
        <w:rPr>
          <w:color w:val="231F20"/>
          <w:spacing w:val="-8"/>
          <w:sz w:val="24"/>
          <w:szCs w:val="24"/>
        </w:rPr>
        <w:t xml:space="preserve"> </w:t>
      </w:r>
      <w:r w:rsidRPr="00B93B82">
        <w:rPr>
          <w:color w:val="231F20"/>
          <w:spacing w:val="-6"/>
          <w:sz w:val="24"/>
          <w:szCs w:val="24"/>
        </w:rPr>
        <w:t>nhận</w:t>
      </w:r>
      <w:r w:rsidRPr="00B93B82">
        <w:rPr>
          <w:color w:val="231F20"/>
          <w:spacing w:val="-8"/>
          <w:sz w:val="24"/>
          <w:szCs w:val="24"/>
        </w:rPr>
        <w:t xml:space="preserve"> </w:t>
      </w:r>
      <w:r w:rsidRPr="00B93B82">
        <w:rPr>
          <w:color w:val="231F20"/>
          <w:spacing w:val="-6"/>
          <w:sz w:val="24"/>
          <w:szCs w:val="24"/>
        </w:rPr>
        <w:t>vẻ</w:t>
      </w:r>
      <w:r w:rsidRPr="00B93B82">
        <w:rPr>
          <w:color w:val="231F20"/>
          <w:spacing w:val="-8"/>
          <w:sz w:val="24"/>
          <w:szCs w:val="24"/>
        </w:rPr>
        <w:t xml:space="preserve"> </w:t>
      </w:r>
      <w:r w:rsidRPr="00B93B82">
        <w:rPr>
          <w:color w:val="231F20"/>
          <w:spacing w:val="-6"/>
          <w:sz w:val="24"/>
          <w:szCs w:val="24"/>
        </w:rPr>
        <w:t>đẹp</w:t>
      </w:r>
      <w:r w:rsidRPr="00B93B82">
        <w:rPr>
          <w:color w:val="231F20"/>
          <w:spacing w:val="-8"/>
          <w:sz w:val="24"/>
          <w:szCs w:val="24"/>
        </w:rPr>
        <w:t xml:space="preserve"> </w:t>
      </w:r>
      <w:r w:rsidRPr="00B93B82">
        <w:rPr>
          <w:color w:val="231F20"/>
          <w:spacing w:val="-6"/>
          <w:sz w:val="24"/>
          <w:szCs w:val="24"/>
        </w:rPr>
        <w:t>của</w:t>
      </w:r>
      <w:r w:rsidRPr="00B93B82">
        <w:rPr>
          <w:color w:val="231F20"/>
          <w:spacing w:val="-8"/>
          <w:sz w:val="24"/>
          <w:szCs w:val="24"/>
        </w:rPr>
        <w:t xml:space="preserve"> </w:t>
      </w:r>
      <w:r w:rsidRPr="00B93B82">
        <w:rPr>
          <w:color w:val="231F20"/>
          <w:spacing w:val="-6"/>
          <w:sz w:val="24"/>
          <w:szCs w:val="24"/>
        </w:rPr>
        <w:t>phong</w:t>
      </w:r>
      <w:r w:rsidRPr="00B93B82">
        <w:rPr>
          <w:color w:val="231F20"/>
          <w:spacing w:val="-8"/>
          <w:sz w:val="24"/>
          <w:szCs w:val="24"/>
        </w:rPr>
        <w:t xml:space="preserve"> </w:t>
      </w:r>
      <w:r w:rsidRPr="00B93B82">
        <w:rPr>
          <w:color w:val="231F20"/>
          <w:spacing w:val="-6"/>
          <w:sz w:val="24"/>
          <w:szCs w:val="24"/>
        </w:rPr>
        <w:t>cảnh</w:t>
      </w:r>
      <w:r w:rsidRPr="00B93B82">
        <w:rPr>
          <w:color w:val="231F20"/>
          <w:spacing w:val="-8"/>
          <w:sz w:val="24"/>
          <w:szCs w:val="24"/>
        </w:rPr>
        <w:t xml:space="preserve"> </w:t>
      </w:r>
      <w:r w:rsidRPr="00B93B82">
        <w:rPr>
          <w:color w:val="231F20"/>
          <w:spacing w:val="-6"/>
          <w:sz w:val="24"/>
          <w:szCs w:val="24"/>
        </w:rPr>
        <w:t>và</w:t>
      </w:r>
      <w:r w:rsidRPr="00B93B82">
        <w:rPr>
          <w:color w:val="231F20"/>
          <w:spacing w:val="-8"/>
          <w:sz w:val="24"/>
          <w:szCs w:val="24"/>
        </w:rPr>
        <w:t xml:space="preserve"> </w:t>
      </w:r>
      <w:r w:rsidRPr="00B93B82">
        <w:rPr>
          <w:color w:val="231F20"/>
          <w:spacing w:val="-6"/>
          <w:sz w:val="24"/>
          <w:szCs w:val="24"/>
        </w:rPr>
        <w:t>biết</w:t>
      </w:r>
      <w:r w:rsidRPr="00B93B82">
        <w:rPr>
          <w:color w:val="231F20"/>
          <w:spacing w:val="-9"/>
          <w:sz w:val="24"/>
          <w:szCs w:val="24"/>
        </w:rPr>
        <w:t xml:space="preserve"> </w:t>
      </w:r>
      <w:r w:rsidRPr="00B93B82">
        <w:rPr>
          <w:color w:val="231F20"/>
          <w:spacing w:val="-6"/>
          <w:sz w:val="24"/>
          <w:szCs w:val="24"/>
        </w:rPr>
        <w:t>cách</w:t>
      </w:r>
      <w:r w:rsidRPr="00B93B82">
        <w:rPr>
          <w:color w:val="231F20"/>
          <w:spacing w:val="-8"/>
          <w:sz w:val="24"/>
          <w:szCs w:val="24"/>
        </w:rPr>
        <w:t xml:space="preserve"> </w:t>
      </w:r>
      <w:r w:rsidRPr="00B93B82">
        <w:rPr>
          <w:color w:val="231F20"/>
          <w:spacing w:val="-6"/>
          <w:sz w:val="24"/>
          <w:szCs w:val="24"/>
        </w:rPr>
        <w:t>quan</w:t>
      </w:r>
      <w:r w:rsidRPr="00B93B82">
        <w:rPr>
          <w:color w:val="231F20"/>
          <w:spacing w:val="-8"/>
          <w:sz w:val="24"/>
          <w:szCs w:val="24"/>
        </w:rPr>
        <w:t xml:space="preserve"> </w:t>
      </w:r>
      <w:r w:rsidRPr="00B93B82">
        <w:rPr>
          <w:color w:val="231F20"/>
          <w:spacing w:val="-6"/>
          <w:sz w:val="24"/>
          <w:szCs w:val="24"/>
        </w:rPr>
        <w:t>sát</w:t>
      </w:r>
      <w:r w:rsidRPr="00B93B82">
        <w:rPr>
          <w:color w:val="231F20"/>
          <w:spacing w:val="-8"/>
          <w:sz w:val="24"/>
          <w:szCs w:val="24"/>
        </w:rPr>
        <w:t xml:space="preserve"> </w:t>
      </w:r>
      <w:r w:rsidRPr="00B93B82">
        <w:rPr>
          <w:color w:val="231F20"/>
          <w:spacing w:val="-6"/>
          <w:sz w:val="24"/>
          <w:szCs w:val="24"/>
        </w:rPr>
        <w:t>để</w:t>
      </w:r>
      <w:r w:rsidRPr="00B93B82">
        <w:rPr>
          <w:color w:val="231F20"/>
          <w:spacing w:val="-8"/>
          <w:sz w:val="24"/>
          <w:szCs w:val="24"/>
        </w:rPr>
        <w:t xml:space="preserve"> </w:t>
      </w:r>
      <w:r w:rsidRPr="00B93B82">
        <w:rPr>
          <w:color w:val="231F20"/>
          <w:spacing w:val="-6"/>
          <w:sz w:val="24"/>
          <w:szCs w:val="24"/>
        </w:rPr>
        <w:t>phát</w:t>
      </w:r>
      <w:r w:rsidRPr="00B93B82">
        <w:rPr>
          <w:color w:val="231F20"/>
          <w:spacing w:val="-8"/>
          <w:sz w:val="24"/>
          <w:szCs w:val="24"/>
        </w:rPr>
        <w:t xml:space="preserve"> </w:t>
      </w:r>
      <w:r w:rsidRPr="00B93B82">
        <w:rPr>
          <w:color w:val="231F20"/>
          <w:spacing w:val="-6"/>
          <w:sz w:val="24"/>
          <w:szCs w:val="24"/>
        </w:rPr>
        <w:t xml:space="preserve">hiện </w:t>
      </w:r>
      <w:r w:rsidRPr="00B93B82">
        <w:rPr>
          <w:color w:val="231F20"/>
          <w:sz w:val="24"/>
          <w:szCs w:val="24"/>
        </w:rPr>
        <w:t>ra vẻ đẹp, nét riêng của cảnh vật.</w:t>
      </w:r>
    </w:p>
    <w:p w14:paraId="0127FA4A" w14:textId="77777777" w:rsidR="000A0AB1" w:rsidRPr="00B93B82" w:rsidRDefault="000A0AB1" w:rsidP="00617C34">
      <w:pPr>
        <w:pStyle w:val="BodyText"/>
        <w:spacing w:after="0"/>
        <w:ind w:right="288"/>
        <w:jc w:val="both"/>
        <w:rPr>
          <w:color w:val="231F20"/>
          <w:sz w:val="24"/>
          <w:szCs w:val="24"/>
        </w:rPr>
      </w:pPr>
      <w:r w:rsidRPr="00B93B82">
        <w:rPr>
          <w:color w:val="231F20"/>
          <w:sz w:val="24"/>
          <w:szCs w:val="24"/>
        </w:rPr>
        <w:t xml:space="preserve">- </w:t>
      </w:r>
      <w:r w:rsidR="00617C34" w:rsidRPr="00B93B82">
        <w:rPr>
          <w:color w:val="231F20"/>
          <w:sz w:val="24"/>
          <w:szCs w:val="24"/>
        </w:rPr>
        <w:t xml:space="preserve">Phát triển NL giao tiếp và hợp tác (biết thảo luận nhóm), NL tự chủ và tự học (biết tự giải quyết nhiệm vụ học tập). </w:t>
      </w:r>
    </w:p>
    <w:p w14:paraId="59721D1D" w14:textId="6CBEA672" w:rsidR="00102026" w:rsidRPr="00B93B82" w:rsidRDefault="000A0AB1" w:rsidP="00617C34">
      <w:pPr>
        <w:pStyle w:val="BodyText"/>
        <w:spacing w:after="0"/>
        <w:ind w:right="288"/>
        <w:jc w:val="both"/>
        <w:rPr>
          <w:sz w:val="24"/>
          <w:szCs w:val="24"/>
        </w:rPr>
      </w:pPr>
      <w:r w:rsidRPr="00B93B82">
        <w:rPr>
          <w:color w:val="231F20"/>
          <w:sz w:val="24"/>
          <w:szCs w:val="24"/>
        </w:rPr>
        <w:t xml:space="preserve">- </w:t>
      </w:r>
      <w:r w:rsidR="00617C34" w:rsidRPr="00B93B82">
        <w:rPr>
          <w:color w:val="231F20"/>
          <w:sz w:val="24"/>
          <w:szCs w:val="24"/>
        </w:rPr>
        <w:t>Bồi dưỡng PC chăm chỉ, trách nhiệm (hoàn thành nhiệm vụ học tập theo yêu cầu của GV).</w:t>
      </w:r>
    </w:p>
    <w:p w14:paraId="09D3B54F" w14:textId="77777777" w:rsidR="00102026" w:rsidRPr="00B93B82" w:rsidRDefault="00617C34" w:rsidP="00617C34">
      <w:pPr>
        <w:ind w:firstLine="426"/>
        <w:jc w:val="both"/>
        <w:rPr>
          <w:rFonts w:eastAsia="Tahoma"/>
          <w:b/>
          <w:sz w:val="24"/>
          <w:szCs w:val="24"/>
          <w:lang w:val="vi-VN"/>
        </w:rPr>
      </w:pPr>
      <w:r w:rsidRPr="00B93B82">
        <w:rPr>
          <w:rFonts w:eastAsia="Tahoma"/>
          <w:b/>
          <w:sz w:val="24"/>
          <w:szCs w:val="24"/>
          <w:lang w:val="vi-VN"/>
        </w:rPr>
        <w:t>II. ĐỒ DÙNG DẠY HỌC</w:t>
      </w:r>
    </w:p>
    <w:p w14:paraId="19DF4E06" w14:textId="3E5623DF" w:rsidR="00102026" w:rsidRPr="00B93B82" w:rsidRDefault="00312367" w:rsidP="00617C34">
      <w:pPr>
        <w:ind w:firstLine="426"/>
        <w:jc w:val="both"/>
        <w:rPr>
          <w:rFonts w:eastAsia="Tahoma"/>
          <w:bCs/>
          <w:sz w:val="24"/>
          <w:szCs w:val="24"/>
          <w:lang w:val="vi-VN"/>
        </w:rPr>
      </w:pPr>
      <w:r w:rsidRPr="00B93B82">
        <w:rPr>
          <w:rFonts w:eastAsiaTheme="minorEastAsia"/>
          <w:sz w:val="24"/>
          <w:szCs w:val="24"/>
          <w:lang w:val="vi-VN"/>
        </w:rPr>
        <w:t xml:space="preserve"> - </w:t>
      </w:r>
      <w:r w:rsidRPr="00B93B82">
        <w:rPr>
          <w:rFonts w:eastAsia="Tahoma"/>
          <w:bCs/>
          <w:sz w:val="24"/>
          <w:szCs w:val="24"/>
          <w:lang w:val="vi-VN"/>
        </w:rPr>
        <w:t>GV chuẩn bị: máy tính, máy chiếu, bài trình chiếu.</w:t>
      </w:r>
    </w:p>
    <w:p w14:paraId="26C10A1B" w14:textId="017B15A1" w:rsidR="00102026" w:rsidRPr="00B93B82" w:rsidRDefault="00312367" w:rsidP="00617C34">
      <w:pPr>
        <w:ind w:firstLine="426"/>
        <w:jc w:val="both"/>
        <w:rPr>
          <w:rFonts w:eastAsia="Tahoma"/>
          <w:b/>
          <w:sz w:val="24"/>
          <w:szCs w:val="24"/>
          <w:lang w:val="vi-VN"/>
        </w:rPr>
      </w:pPr>
      <w:r w:rsidRPr="00B93B82">
        <w:rPr>
          <w:rFonts w:eastAsiaTheme="minorEastAsia"/>
          <w:sz w:val="24"/>
          <w:szCs w:val="24"/>
          <w:lang w:val="vi-VN"/>
        </w:rPr>
        <w:t xml:space="preserve"> - </w:t>
      </w:r>
      <w:r w:rsidRPr="00B93B82">
        <w:rPr>
          <w:rFonts w:eastAsia="Tahoma"/>
          <w:bCs/>
          <w:sz w:val="24"/>
          <w:szCs w:val="24"/>
          <w:lang w:val="vi-VN"/>
        </w:rPr>
        <w:t xml:space="preserve">HS chuẩn bị: SGK </w:t>
      </w:r>
      <w:r w:rsidRPr="00B93B82">
        <w:rPr>
          <w:rFonts w:eastAsia="Tahoma"/>
          <w:bCs/>
          <w:i/>
          <w:iCs/>
          <w:sz w:val="24"/>
          <w:szCs w:val="24"/>
          <w:lang w:val="vi-VN"/>
        </w:rPr>
        <w:t>Tiếng Việt 5</w:t>
      </w:r>
      <w:r w:rsidRPr="00B93B82">
        <w:rPr>
          <w:rFonts w:eastAsia="Tahoma"/>
          <w:bCs/>
          <w:sz w:val="24"/>
          <w:szCs w:val="24"/>
          <w:lang w:val="vi-VN"/>
        </w:rPr>
        <w:t xml:space="preserve">, tập </w:t>
      </w:r>
      <w:r w:rsidRPr="00B93B82">
        <w:rPr>
          <w:rFonts w:eastAsia="Tahoma"/>
          <w:bCs/>
          <w:sz w:val="24"/>
          <w:szCs w:val="24"/>
        </w:rPr>
        <w:t>hai</w:t>
      </w:r>
      <w:r w:rsidRPr="00B93B82">
        <w:rPr>
          <w:rFonts w:eastAsia="Tahoma"/>
          <w:bCs/>
          <w:sz w:val="24"/>
          <w:szCs w:val="24"/>
          <w:lang w:val="vi-VN"/>
        </w:rPr>
        <w:t>; vở ô li hoặc phiếu học tập.</w:t>
      </w:r>
    </w:p>
    <w:p w14:paraId="56AD840D" w14:textId="77777777" w:rsidR="00102026" w:rsidRPr="00B93B82" w:rsidRDefault="00617C34" w:rsidP="00617C34">
      <w:pPr>
        <w:ind w:firstLine="426"/>
        <w:jc w:val="both"/>
        <w:rPr>
          <w:rFonts w:eastAsiaTheme="minorEastAsia"/>
          <w:b/>
          <w:sz w:val="24"/>
          <w:szCs w:val="24"/>
          <w:lang w:val="vi-VN"/>
        </w:rPr>
      </w:pPr>
      <w:r w:rsidRPr="00B93B82">
        <w:rPr>
          <w:rFonts w:eastAsiaTheme="minorEastAsia"/>
          <w:b/>
          <w:sz w:val="24"/>
          <w:szCs w:val="24"/>
          <w:lang w:val="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040"/>
        <w:gridCol w:w="4140"/>
      </w:tblGrid>
      <w:tr w:rsidR="005A7D8A" w:rsidRPr="00B93B82" w14:paraId="110D881D" w14:textId="77777777" w:rsidTr="005A7D8A">
        <w:tc>
          <w:tcPr>
            <w:tcW w:w="828" w:type="dxa"/>
          </w:tcPr>
          <w:p w14:paraId="5093082E" w14:textId="36C0C2AF" w:rsidR="005A7D8A" w:rsidRPr="00B93B82" w:rsidRDefault="005A7D8A" w:rsidP="00617C34">
            <w:pPr>
              <w:jc w:val="center"/>
              <w:rPr>
                <w:b/>
                <w:bCs/>
                <w:sz w:val="24"/>
                <w:szCs w:val="24"/>
              </w:rPr>
            </w:pPr>
            <w:r w:rsidRPr="00B93B82">
              <w:rPr>
                <w:b/>
                <w:bCs/>
                <w:sz w:val="24"/>
                <w:szCs w:val="24"/>
              </w:rPr>
              <w:lastRenderedPageBreak/>
              <w:t>T/g</w:t>
            </w:r>
          </w:p>
        </w:tc>
        <w:tc>
          <w:tcPr>
            <w:tcW w:w="5040" w:type="dxa"/>
            <w:shd w:val="clear" w:color="auto" w:fill="auto"/>
          </w:tcPr>
          <w:p w14:paraId="59AFC32F" w14:textId="793064AC" w:rsidR="005A7D8A" w:rsidRPr="00B93B82" w:rsidRDefault="005A7D8A" w:rsidP="00617C34">
            <w:pPr>
              <w:jc w:val="center"/>
              <w:rPr>
                <w:b/>
                <w:bCs/>
                <w:sz w:val="24"/>
                <w:szCs w:val="24"/>
              </w:rPr>
            </w:pPr>
            <w:r w:rsidRPr="00B93B82">
              <w:rPr>
                <w:b/>
                <w:bCs/>
                <w:sz w:val="24"/>
                <w:szCs w:val="24"/>
              </w:rPr>
              <w:t>HOẠT ĐỘNG CỦA GIÁO VIÊN</w:t>
            </w:r>
          </w:p>
        </w:tc>
        <w:tc>
          <w:tcPr>
            <w:tcW w:w="4140" w:type="dxa"/>
            <w:shd w:val="clear" w:color="auto" w:fill="auto"/>
          </w:tcPr>
          <w:p w14:paraId="46DFC175" w14:textId="6D1C403A" w:rsidR="005A7D8A" w:rsidRPr="00B93B82" w:rsidRDefault="005A7D8A" w:rsidP="00617C34">
            <w:pPr>
              <w:jc w:val="center"/>
              <w:rPr>
                <w:b/>
                <w:bCs/>
                <w:sz w:val="24"/>
                <w:szCs w:val="24"/>
              </w:rPr>
            </w:pPr>
            <w:r w:rsidRPr="00B93B82">
              <w:rPr>
                <w:b/>
                <w:bCs/>
                <w:sz w:val="24"/>
                <w:szCs w:val="24"/>
              </w:rPr>
              <w:t>HOẠT ĐỘNG CỦA HỌC SINH</w:t>
            </w:r>
          </w:p>
        </w:tc>
      </w:tr>
      <w:tr w:rsidR="005A7D8A" w:rsidRPr="00B93B82" w14:paraId="5C7DF962" w14:textId="77777777" w:rsidTr="005A7D8A">
        <w:tc>
          <w:tcPr>
            <w:tcW w:w="828" w:type="dxa"/>
          </w:tcPr>
          <w:p w14:paraId="27684612" w14:textId="5A67C5D8" w:rsidR="005A7D8A" w:rsidRPr="00B93B82" w:rsidRDefault="00B971E5" w:rsidP="00617C34">
            <w:pPr>
              <w:rPr>
                <w:b/>
                <w:bCs/>
                <w:sz w:val="24"/>
                <w:szCs w:val="24"/>
              </w:rPr>
            </w:pPr>
            <w:r w:rsidRPr="00B93B82">
              <w:rPr>
                <w:b/>
                <w:bCs/>
                <w:sz w:val="24"/>
                <w:szCs w:val="24"/>
              </w:rPr>
              <w:t>5p</w:t>
            </w:r>
          </w:p>
        </w:tc>
        <w:tc>
          <w:tcPr>
            <w:tcW w:w="5040" w:type="dxa"/>
            <w:shd w:val="clear" w:color="auto" w:fill="auto"/>
          </w:tcPr>
          <w:p w14:paraId="77B72035" w14:textId="29D57001" w:rsidR="005A7D8A" w:rsidRPr="00B93B82" w:rsidRDefault="005A7D8A" w:rsidP="00617C34">
            <w:pPr>
              <w:rPr>
                <w:b/>
                <w:bCs/>
                <w:sz w:val="24"/>
                <w:szCs w:val="24"/>
              </w:rPr>
            </w:pPr>
            <w:r w:rsidRPr="00B93B82">
              <w:rPr>
                <w:b/>
                <w:bCs/>
                <w:sz w:val="24"/>
                <w:szCs w:val="24"/>
              </w:rPr>
              <w:t xml:space="preserve">A. </w:t>
            </w:r>
            <w:r w:rsidR="00FB0875">
              <w:rPr>
                <w:b/>
                <w:bCs/>
                <w:sz w:val="24"/>
                <w:szCs w:val="24"/>
              </w:rPr>
              <w:t>HOẠT ĐỘNG MỞ ĐẦU</w:t>
            </w:r>
          </w:p>
          <w:p w14:paraId="475B7702" w14:textId="77777777" w:rsidR="005A7D8A" w:rsidRPr="00B93B82" w:rsidRDefault="005A7D8A" w:rsidP="00617C34">
            <w:pPr>
              <w:rPr>
                <w:b/>
                <w:bCs/>
                <w:sz w:val="24"/>
                <w:szCs w:val="24"/>
                <w:lang w:val="nl-NL"/>
              </w:rPr>
            </w:pPr>
            <w:r w:rsidRPr="00B93B82">
              <w:rPr>
                <w:b/>
                <w:bCs/>
                <w:sz w:val="24"/>
                <w:szCs w:val="24"/>
                <w:lang w:val="nl-NL"/>
              </w:rPr>
              <w:t xml:space="preserve">* Mục tiêu: </w:t>
            </w:r>
          </w:p>
          <w:p w14:paraId="1AF154FB" w14:textId="77777777" w:rsidR="005A7D8A" w:rsidRPr="00B93B82" w:rsidRDefault="005A7D8A" w:rsidP="00617C34">
            <w:pPr>
              <w:rPr>
                <w:sz w:val="24"/>
                <w:szCs w:val="24"/>
                <w:lang w:val="nl-NL"/>
              </w:rPr>
            </w:pPr>
            <w:r w:rsidRPr="00B93B82">
              <w:rPr>
                <w:sz w:val="24"/>
                <w:szCs w:val="24"/>
                <w:lang w:val="nl-NL"/>
              </w:rPr>
              <w:t>+ Tạo không khí vui vẻ, phấn khởi trước giờ học.</w:t>
            </w:r>
          </w:p>
          <w:p w14:paraId="5931F141" w14:textId="3755DF13" w:rsidR="005A7D8A" w:rsidRPr="00B93B82" w:rsidRDefault="005A7D8A" w:rsidP="00617C34">
            <w:pPr>
              <w:jc w:val="both"/>
              <w:rPr>
                <w:b/>
                <w:bCs/>
                <w:sz w:val="24"/>
                <w:szCs w:val="24"/>
                <w:lang w:val="nl-NL"/>
              </w:rPr>
            </w:pPr>
            <w:r w:rsidRPr="00B93B82">
              <w:rPr>
                <w:sz w:val="24"/>
                <w:szCs w:val="24"/>
                <w:lang w:val="nl-NL"/>
              </w:rPr>
              <w:t>+ Kết nối với nội dung bài học.</w:t>
            </w:r>
          </w:p>
          <w:p w14:paraId="08FA0F8C" w14:textId="7947F93F" w:rsidR="005A7D8A" w:rsidRPr="00B93B82" w:rsidRDefault="005A7D8A" w:rsidP="00617C34">
            <w:pPr>
              <w:jc w:val="both"/>
              <w:rPr>
                <w:rFonts w:eastAsiaTheme="minorEastAsia"/>
                <w:b/>
                <w:bCs/>
                <w:sz w:val="24"/>
                <w:szCs w:val="24"/>
              </w:rPr>
            </w:pPr>
            <w:r w:rsidRPr="00B93B82">
              <w:rPr>
                <w:b/>
                <w:bCs/>
                <w:sz w:val="24"/>
                <w:szCs w:val="24"/>
                <w:lang w:val="nl-NL"/>
              </w:rPr>
              <w:t>* Cách tiến hành:</w:t>
            </w:r>
          </w:p>
          <w:p w14:paraId="7C81CFA0" w14:textId="47658C2C" w:rsidR="005A7D8A" w:rsidRPr="00B93B82" w:rsidRDefault="005A7D8A" w:rsidP="00617C34">
            <w:pPr>
              <w:jc w:val="both"/>
              <w:rPr>
                <w:rFonts w:eastAsiaTheme="minorEastAsia"/>
                <w:sz w:val="24"/>
                <w:szCs w:val="24"/>
                <w:lang w:val="vi-VN"/>
              </w:rPr>
            </w:pPr>
            <w:r w:rsidRPr="00B93B82">
              <w:rPr>
                <w:rFonts w:eastAsiaTheme="minorEastAsia"/>
                <w:sz w:val="24"/>
                <w:szCs w:val="24"/>
              </w:rPr>
              <w:t xml:space="preserve">- </w:t>
            </w:r>
            <w:r w:rsidRPr="00B93B82">
              <w:rPr>
                <w:rFonts w:eastAsiaTheme="minorEastAsia"/>
                <w:sz w:val="24"/>
                <w:szCs w:val="24"/>
                <w:lang w:val="vi-VN"/>
              </w:rPr>
              <w:t xml:space="preserve">GV có thể kiểm tra bài cũ </w:t>
            </w:r>
            <w:r w:rsidRPr="00B93B82">
              <w:rPr>
                <w:rFonts w:eastAsiaTheme="minorEastAsia"/>
                <w:sz w:val="24"/>
                <w:szCs w:val="24"/>
              </w:rPr>
              <w:t>bằng trò chơi lật mảnh ghép với c</w:t>
            </w:r>
            <w:r w:rsidRPr="00B93B82">
              <w:rPr>
                <w:rFonts w:eastAsiaTheme="minorEastAsia"/>
                <w:sz w:val="24"/>
                <w:szCs w:val="24"/>
                <w:lang w:val="vi-VN"/>
              </w:rPr>
              <w:t>ác nội dung dưới đây:</w:t>
            </w:r>
          </w:p>
          <w:p w14:paraId="1B07211E" w14:textId="77777777" w:rsidR="005A7D8A" w:rsidRPr="00B93B82" w:rsidRDefault="005A7D8A" w:rsidP="00617C34">
            <w:pPr>
              <w:ind w:firstLine="426"/>
              <w:jc w:val="both"/>
              <w:rPr>
                <w:rFonts w:eastAsiaTheme="minorEastAsia"/>
                <w:sz w:val="24"/>
                <w:szCs w:val="24"/>
              </w:rPr>
            </w:pPr>
            <w:r w:rsidRPr="00B93B82">
              <w:rPr>
                <w:rFonts w:eastAsiaTheme="minorEastAsia"/>
                <w:sz w:val="24"/>
                <w:szCs w:val="24"/>
              </w:rPr>
              <w:t>MG1:</w:t>
            </w:r>
            <w:r w:rsidRPr="00B93B82">
              <w:rPr>
                <w:rFonts w:eastAsiaTheme="minorEastAsia"/>
                <w:sz w:val="24"/>
                <w:szCs w:val="24"/>
                <w:lang w:val="vi-VN"/>
              </w:rPr>
              <w:t xml:space="preserve"> </w:t>
            </w:r>
            <w:r w:rsidRPr="00B93B82">
              <w:rPr>
                <w:rFonts w:eastAsiaTheme="minorEastAsia"/>
                <w:sz w:val="24"/>
                <w:szCs w:val="24"/>
              </w:rPr>
              <w:t>N</w:t>
            </w:r>
            <w:r w:rsidRPr="00B93B82">
              <w:rPr>
                <w:rFonts w:eastAsiaTheme="minorEastAsia"/>
                <w:sz w:val="24"/>
                <w:szCs w:val="24"/>
                <w:lang w:val="vi-VN"/>
              </w:rPr>
              <w:t xml:space="preserve">hắc lại cấu tạo của </w:t>
            </w:r>
            <w:r w:rsidRPr="00B93B82">
              <w:rPr>
                <w:rFonts w:eastAsiaTheme="minorEastAsia"/>
                <w:sz w:val="24"/>
                <w:szCs w:val="24"/>
              </w:rPr>
              <w:t>bài văn tả phong cảnh.</w:t>
            </w:r>
          </w:p>
          <w:p w14:paraId="7B8E3644" w14:textId="77777777" w:rsidR="005A7D8A" w:rsidRPr="00B93B82" w:rsidRDefault="005A7D8A" w:rsidP="00617C34">
            <w:pPr>
              <w:ind w:firstLine="426"/>
              <w:jc w:val="both"/>
              <w:rPr>
                <w:rFonts w:eastAsiaTheme="minorEastAsia"/>
                <w:sz w:val="24"/>
                <w:szCs w:val="24"/>
              </w:rPr>
            </w:pPr>
            <w:r w:rsidRPr="00B93B82">
              <w:rPr>
                <w:rFonts w:eastAsiaTheme="minorEastAsia"/>
                <w:sz w:val="24"/>
                <w:szCs w:val="24"/>
              </w:rPr>
              <w:t>MG2: - Kể một câu chuyện có tên cảnh đẹp của quê hương em.</w:t>
            </w:r>
          </w:p>
          <w:p w14:paraId="19C4BBA7" w14:textId="77777777" w:rsidR="005A7D8A" w:rsidRPr="00B93B82" w:rsidRDefault="005A7D8A" w:rsidP="00617C34">
            <w:pPr>
              <w:pStyle w:val="BodyText"/>
              <w:spacing w:after="0"/>
              <w:ind w:right="288"/>
              <w:jc w:val="both"/>
              <w:rPr>
                <w:sz w:val="24"/>
                <w:szCs w:val="24"/>
              </w:rPr>
            </w:pPr>
            <w:r w:rsidRPr="00B93B82">
              <w:rPr>
                <w:b/>
                <w:bCs/>
                <w:sz w:val="24"/>
                <w:szCs w:val="24"/>
              </w:rPr>
              <w:t xml:space="preserve">* Giới thiệu bài: </w:t>
            </w:r>
            <w:r w:rsidRPr="00B93B82">
              <w:rPr>
                <w:color w:val="231F20"/>
                <w:sz w:val="24"/>
                <w:szCs w:val="24"/>
              </w:rPr>
              <w:t>Trong</w:t>
            </w:r>
            <w:r w:rsidRPr="00B93B82">
              <w:rPr>
                <w:color w:val="231F20"/>
                <w:spacing w:val="-4"/>
                <w:sz w:val="24"/>
                <w:szCs w:val="24"/>
              </w:rPr>
              <w:t xml:space="preserve"> </w:t>
            </w:r>
            <w:r w:rsidRPr="00B93B82">
              <w:rPr>
                <w:color w:val="231F20"/>
                <w:sz w:val="24"/>
                <w:szCs w:val="24"/>
              </w:rPr>
              <w:t>tiết</w:t>
            </w:r>
            <w:r w:rsidRPr="00B93B82">
              <w:rPr>
                <w:color w:val="231F20"/>
                <w:spacing w:val="-4"/>
                <w:sz w:val="24"/>
                <w:szCs w:val="24"/>
              </w:rPr>
              <w:t xml:space="preserve"> </w:t>
            </w:r>
            <w:r w:rsidRPr="00B93B82">
              <w:rPr>
                <w:color w:val="231F20"/>
                <w:sz w:val="24"/>
                <w:szCs w:val="24"/>
              </w:rPr>
              <w:t>học</w:t>
            </w:r>
            <w:r w:rsidRPr="00B93B82">
              <w:rPr>
                <w:color w:val="231F20"/>
                <w:spacing w:val="-4"/>
                <w:sz w:val="24"/>
                <w:szCs w:val="24"/>
              </w:rPr>
              <w:t xml:space="preserve"> </w:t>
            </w:r>
            <w:r w:rsidRPr="00B93B82">
              <w:rPr>
                <w:color w:val="231F20"/>
                <w:sz w:val="24"/>
                <w:szCs w:val="24"/>
              </w:rPr>
              <w:t>trước,</w:t>
            </w:r>
            <w:r w:rsidRPr="00B93B82">
              <w:rPr>
                <w:color w:val="231F20"/>
                <w:spacing w:val="-4"/>
                <w:sz w:val="24"/>
                <w:szCs w:val="24"/>
              </w:rPr>
              <w:t xml:space="preserve"> </w:t>
            </w:r>
            <w:r w:rsidRPr="00B93B82">
              <w:rPr>
                <w:color w:val="231F20"/>
                <w:sz w:val="24"/>
                <w:szCs w:val="24"/>
              </w:rPr>
              <w:t>các</w:t>
            </w:r>
            <w:r w:rsidRPr="00B93B82">
              <w:rPr>
                <w:color w:val="231F20"/>
                <w:spacing w:val="-4"/>
                <w:sz w:val="24"/>
                <w:szCs w:val="24"/>
              </w:rPr>
              <w:t xml:space="preserve"> </w:t>
            </w:r>
            <w:r w:rsidRPr="00B93B82">
              <w:rPr>
                <w:color w:val="231F20"/>
                <w:sz w:val="24"/>
                <w:szCs w:val="24"/>
              </w:rPr>
              <w:t>em</w:t>
            </w:r>
            <w:r w:rsidRPr="00B93B82">
              <w:rPr>
                <w:color w:val="231F20"/>
                <w:spacing w:val="-4"/>
                <w:sz w:val="24"/>
                <w:szCs w:val="24"/>
              </w:rPr>
              <w:t xml:space="preserve"> </w:t>
            </w:r>
            <w:r w:rsidRPr="00B93B82">
              <w:rPr>
                <w:color w:val="231F20"/>
                <w:sz w:val="24"/>
                <w:szCs w:val="24"/>
              </w:rPr>
              <w:t>đã</w:t>
            </w:r>
            <w:r w:rsidRPr="00B93B82">
              <w:rPr>
                <w:color w:val="231F20"/>
                <w:spacing w:val="-4"/>
                <w:sz w:val="24"/>
                <w:szCs w:val="24"/>
              </w:rPr>
              <w:t xml:space="preserve"> </w:t>
            </w:r>
            <w:r w:rsidRPr="00B93B82">
              <w:rPr>
                <w:color w:val="231F20"/>
                <w:sz w:val="24"/>
                <w:szCs w:val="24"/>
              </w:rPr>
              <w:t>được</w:t>
            </w:r>
            <w:r w:rsidRPr="00B93B82">
              <w:rPr>
                <w:color w:val="231F20"/>
                <w:spacing w:val="-4"/>
                <w:sz w:val="24"/>
                <w:szCs w:val="24"/>
              </w:rPr>
              <w:t xml:space="preserve"> </w:t>
            </w:r>
            <w:r w:rsidRPr="00B93B82">
              <w:rPr>
                <w:color w:val="231F20"/>
                <w:sz w:val="24"/>
                <w:szCs w:val="24"/>
              </w:rPr>
              <w:t>học</w:t>
            </w:r>
            <w:r w:rsidRPr="00B93B82">
              <w:rPr>
                <w:color w:val="231F20"/>
                <w:spacing w:val="-4"/>
                <w:sz w:val="24"/>
                <w:szCs w:val="24"/>
              </w:rPr>
              <w:t xml:space="preserve"> </w:t>
            </w:r>
            <w:r w:rsidRPr="00B93B82">
              <w:rPr>
                <w:color w:val="231F20"/>
                <w:sz w:val="24"/>
                <w:szCs w:val="24"/>
              </w:rPr>
              <w:t>các</w:t>
            </w:r>
            <w:r w:rsidRPr="00B93B82">
              <w:rPr>
                <w:color w:val="231F20"/>
                <w:spacing w:val="-4"/>
                <w:sz w:val="24"/>
                <w:szCs w:val="24"/>
              </w:rPr>
              <w:t xml:space="preserve"> </w:t>
            </w:r>
            <w:r w:rsidRPr="00B93B82">
              <w:rPr>
                <w:color w:val="231F20"/>
                <w:sz w:val="24"/>
                <w:szCs w:val="24"/>
              </w:rPr>
              <w:t>bài</w:t>
            </w:r>
            <w:r w:rsidRPr="00B93B82">
              <w:rPr>
                <w:color w:val="231F20"/>
                <w:spacing w:val="-4"/>
                <w:sz w:val="24"/>
                <w:szCs w:val="24"/>
              </w:rPr>
              <w:t xml:space="preserve"> </w:t>
            </w:r>
            <w:r w:rsidRPr="00B93B82">
              <w:rPr>
                <w:color w:val="231F20"/>
                <w:sz w:val="24"/>
                <w:szCs w:val="24"/>
              </w:rPr>
              <w:t>văn</w:t>
            </w:r>
            <w:r w:rsidRPr="00B93B82">
              <w:rPr>
                <w:color w:val="231F20"/>
                <w:spacing w:val="-4"/>
                <w:sz w:val="24"/>
                <w:szCs w:val="24"/>
              </w:rPr>
              <w:t xml:space="preserve"> </w:t>
            </w:r>
            <w:r w:rsidRPr="00B93B82">
              <w:rPr>
                <w:i/>
                <w:color w:val="231F20"/>
                <w:sz w:val="24"/>
                <w:szCs w:val="24"/>
              </w:rPr>
              <w:t>Con</w:t>
            </w:r>
            <w:r w:rsidRPr="00B93B82">
              <w:rPr>
                <w:i/>
                <w:color w:val="231F20"/>
                <w:spacing w:val="-4"/>
                <w:sz w:val="24"/>
                <w:szCs w:val="24"/>
              </w:rPr>
              <w:t xml:space="preserve"> </w:t>
            </w:r>
            <w:r w:rsidRPr="00B93B82">
              <w:rPr>
                <w:i/>
                <w:color w:val="231F20"/>
                <w:sz w:val="24"/>
                <w:szCs w:val="24"/>
              </w:rPr>
              <w:t>suối</w:t>
            </w:r>
            <w:r w:rsidRPr="00B93B82">
              <w:rPr>
                <w:i/>
                <w:color w:val="231F20"/>
                <w:spacing w:val="-4"/>
                <w:sz w:val="24"/>
                <w:szCs w:val="24"/>
              </w:rPr>
              <w:t xml:space="preserve"> </w:t>
            </w:r>
            <w:r w:rsidRPr="00B93B82">
              <w:rPr>
                <w:i/>
                <w:color w:val="231F20"/>
                <w:sz w:val="24"/>
                <w:szCs w:val="24"/>
              </w:rPr>
              <w:t>bản</w:t>
            </w:r>
            <w:r w:rsidRPr="00B93B82">
              <w:rPr>
                <w:i/>
                <w:color w:val="231F20"/>
                <w:spacing w:val="-4"/>
                <w:sz w:val="24"/>
                <w:szCs w:val="24"/>
              </w:rPr>
              <w:t xml:space="preserve"> </w:t>
            </w:r>
            <w:r w:rsidRPr="00B93B82">
              <w:rPr>
                <w:i/>
                <w:color w:val="231F20"/>
                <w:sz w:val="24"/>
                <w:szCs w:val="24"/>
              </w:rPr>
              <w:t>tôi</w:t>
            </w:r>
            <w:r w:rsidRPr="00B93B82">
              <w:rPr>
                <w:i/>
                <w:color w:val="231F20"/>
                <w:spacing w:val="-4"/>
                <w:sz w:val="24"/>
                <w:szCs w:val="24"/>
              </w:rPr>
              <w:t xml:space="preserve"> </w:t>
            </w:r>
            <w:r w:rsidRPr="00B93B82">
              <w:rPr>
                <w:color w:val="231F20"/>
                <w:sz w:val="24"/>
                <w:szCs w:val="24"/>
              </w:rPr>
              <w:t>và</w:t>
            </w:r>
            <w:r w:rsidRPr="00B93B82">
              <w:rPr>
                <w:color w:val="231F20"/>
                <w:spacing w:val="-4"/>
                <w:sz w:val="24"/>
                <w:szCs w:val="24"/>
              </w:rPr>
              <w:t xml:space="preserve"> </w:t>
            </w:r>
            <w:r w:rsidRPr="00B93B82">
              <w:rPr>
                <w:i/>
                <w:color w:val="231F20"/>
                <w:sz w:val="24"/>
                <w:szCs w:val="24"/>
              </w:rPr>
              <w:t>Chiều tối</w:t>
            </w:r>
            <w:r w:rsidRPr="00B93B82">
              <w:rPr>
                <w:color w:val="231F20"/>
                <w:sz w:val="24"/>
                <w:szCs w:val="24"/>
              </w:rPr>
              <w:t>, tìm hiểu cấu tạo của bài văn tả phong cảnh. Trong bài học ngày hôm nay, các em sẽ học cách quan sát một phong cảnh để chuẩn bị cho tiết thực hành quan sát vào tuần sau.</w:t>
            </w:r>
          </w:p>
        </w:tc>
        <w:tc>
          <w:tcPr>
            <w:tcW w:w="4140" w:type="dxa"/>
            <w:shd w:val="clear" w:color="auto" w:fill="auto"/>
          </w:tcPr>
          <w:p w14:paraId="4F408555" w14:textId="77777777" w:rsidR="005A7D8A" w:rsidRPr="00B93B82" w:rsidRDefault="005A7D8A" w:rsidP="00617C34">
            <w:pPr>
              <w:rPr>
                <w:sz w:val="24"/>
                <w:szCs w:val="24"/>
              </w:rPr>
            </w:pPr>
          </w:p>
          <w:p w14:paraId="2B5FAD57" w14:textId="416EB5C8" w:rsidR="005A7D8A" w:rsidRPr="00B93B82" w:rsidRDefault="005A7D8A" w:rsidP="00617C34">
            <w:pPr>
              <w:rPr>
                <w:sz w:val="24"/>
                <w:szCs w:val="24"/>
              </w:rPr>
            </w:pPr>
            <w:r w:rsidRPr="00B93B82">
              <w:rPr>
                <w:sz w:val="24"/>
                <w:szCs w:val="24"/>
              </w:rPr>
              <w:t>- Lắng nghe.</w:t>
            </w:r>
          </w:p>
          <w:p w14:paraId="1089BAE0" w14:textId="77777777" w:rsidR="005A7D8A" w:rsidRPr="00B93B82" w:rsidRDefault="005A7D8A" w:rsidP="00617C34">
            <w:pPr>
              <w:rPr>
                <w:sz w:val="24"/>
                <w:szCs w:val="24"/>
              </w:rPr>
            </w:pPr>
          </w:p>
          <w:p w14:paraId="0ED2D5CE" w14:textId="77777777" w:rsidR="005A7D8A" w:rsidRPr="00B93B82" w:rsidRDefault="005A7D8A" w:rsidP="00617C34">
            <w:pPr>
              <w:rPr>
                <w:sz w:val="24"/>
                <w:szCs w:val="24"/>
              </w:rPr>
            </w:pPr>
          </w:p>
          <w:p w14:paraId="4960FCAD" w14:textId="77777777" w:rsidR="005A7D8A" w:rsidRPr="00B93B82" w:rsidRDefault="005A7D8A" w:rsidP="00617C34">
            <w:pPr>
              <w:rPr>
                <w:sz w:val="24"/>
                <w:szCs w:val="24"/>
              </w:rPr>
            </w:pPr>
            <w:r w:rsidRPr="00B93B82">
              <w:rPr>
                <w:sz w:val="24"/>
                <w:szCs w:val="24"/>
              </w:rPr>
              <w:t>-HS chơi theo nhóm.</w:t>
            </w:r>
          </w:p>
          <w:p w14:paraId="28CA6592" w14:textId="77777777" w:rsidR="005A7D8A" w:rsidRPr="00B93B82" w:rsidRDefault="005A7D8A" w:rsidP="00617C34">
            <w:pPr>
              <w:rPr>
                <w:sz w:val="24"/>
                <w:szCs w:val="24"/>
              </w:rPr>
            </w:pPr>
            <w:r w:rsidRPr="00B93B82">
              <w:rPr>
                <w:sz w:val="24"/>
                <w:szCs w:val="24"/>
              </w:rPr>
              <w:t>- Lắng nghe.</w:t>
            </w:r>
          </w:p>
          <w:p w14:paraId="77A75B04" w14:textId="77777777" w:rsidR="005A7D8A" w:rsidRPr="00B93B82" w:rsidRDefault="005A7D8A" w:rsidP="00617C34">
            <w:pPr>
              <w:rPr>
                <w:sz w:val="24"/>
                <w:szCs w:val="24"/>
              </w:rPr>
            </w:pPr>
          </w:p>
          <w:p w14:paraId="6A5BA582" w14:textId="77777777" w:rsidR="005A7D8A" w:rsidRPr="00B93B82" w:rsidRDefault="005A7D8A" w:rsidP="00617C34">
            <w:pPr>
              <w:rPr>
                <w:sz w:val="24"/>
                <w:szCs w:val="24"/>
              </w:rPr>
            </w:pPr>
          </w:p>
          <w:p w14:paraId="58E94C35" w14:textId="77777777" w:rsidR="005A7D8A" w:rsidRPr="00B93B82" w:rsidRDefault="005A7D8A" w:rsidP="00617C34">
            <w:pPr>
              <w:rPr>
                <w:sz w:val="24"/>
                <w:szCs w:val="24"/>
              </w:rPr>
            </w:pPr>
          </w:p>
          <w:p w14:paraId="091D813F" w14:textId="77777777" w:rsidR="005A7D8A" w:rsidRPr="00B93B82" w:rsidRDefault="005A7D8A" w:rsidP="00617C34">
            <w:pPr>
              <w:rPr>
                <w:sz w:val="24"/>
                <w:szCs w:val="24"/>
              </w:rPr>
            </w:pPr>
          </w:p>
          <w:p w14:paraId="4BF40841" w14:textId="77777777" w:rsidR="005A7D8A" w:rsidRPr="00B93B82" w:rsidRDefault="005A7D8A" w:rsidP="00617C34">
            <w:pPr>
              <w:rPr>
                <w:sz w:val="24"/>
                <w:szCs w:val="24"/>
              </w:rPr>
            </w:pPr>
          </w:p>
          <w:p w14:paraId="6BED928F" w14:textId="77777777" w:rsidR="005A7D8A" w:rsidRPr="00B93B82" w:rsidRDefault="005A7D8A" w:rsidP="00617C34">
            <w:pPr>
              <w:rPr>
                <w:sz w:val="24"/>
                <w:szCs w:val="24"/>
              </w:rPr>
            </w:pPr>
          </w:p>
          <w:p w14:paraId="141C55D6" w14:textId="77777777" w:rsidR="005A7D8A" w:rsidRPr="00B93B82" w:rsidRDefault="005A7D8A" w:rsidP="00617C34">
            <w:pPr>
              <w:rPr>
                <w:sz w:val="24"/>
                <w:szCs w:val="24"/>
              </w:rPr>
            </w:pPr>
          </w:p>
          <w:p w14:paraId="1E15BD26" w14:textId="77777777" w:rsidR="005A7D8A" w:rsidRPr="00B93B82" w:rsidRDefault="005A7D8A" w:rsidP="00617C34">
            <w:pPr>
              <w:rPr>
                <w:sz w:val="24"/>
                <w:szCs w:val="24"/>
              </w:rPr>
            </w:pPr>
          </w:p>
          <w:p w14:paraId="43061C71" w14:textId="63347BA7" w:rsidR="005A7D8A" w:rsidRPr="00B93B82" w:rsidRDefault="005A7D8A" w:rsidP="00617C34">
            <w:pPr>
              <w:rPr>
                <w:sz w:val="24"/>
                <w:szCs w:val="24"/>
              </w:rPr>
            </w:pPr>
          </w:p>
        </w:tc>
      </w:tr>
      <w:tr w:rsidR="005A7D8A" w:rsidRPr="00B93B82" w14:paraId="007B962D" w14:textId="77777777" w:rsidTr="005A7D8A">
        <w:tc>
          <w:tcPr>
            <w:tcW w:w="828" w:type="dxa"/>
          </w:tcPr>
          <w:p w14:paraId="60FA1C3E" w14:textId="3F91E45D" w:rsidR="005A7D8A" w:rsidRPr="00B93B82" w:rsidRDefault="00B971E5" w:rsidP="00617C34">
            <w:pPr>
              <w:rPr>
                <w:b/>
                <w:bCs/>
                <w:sz w:val="24"/>
                <w:szCs w:val="24"/>
              </w:rPr>
            </w:pPr>
            <w:r w:rsidRPr="00B93B82">
              <w:rPr>
                <w:b/>
                <w:bCs/>
                <w:sz w:val="24"/>
                <w:szCs w:val="24"/>
              </w:rPr>
              <w:t>25p</w:t>
            </w:r>
          </w:p>
        </w:tc>
        <w:tc>
          <w:tcPr>
            <w:tcW w:w="5040" w:type="dxa"/>
            <w:shd w:val="clear" w:color="auto" w:fill="auto"/>
          </w:tcPr>
          <w:p w14:paraId="37D96D20" w14:textId="6654DEF4" w:rsidR="005A7D8A" w:rsidRPr="00B93B82" w:rsidRDefault="005A7D8A" w:rsidP="00617C34">
            <w:pPr>
              <w:rPr>
                <w:b/>
                <w:bCs/>
                <w:sz w:val="24"/>
                <w:szCs w:val="24"/>
              </w:rPr>
            </w:pPr>
            <w:r w:rsidRPr="00B93B82">
              <w:rPr>
                <w:b/>
                <w:bCs/>
                <w:sz w:val="24"/>
                <w:szCs w:val="24"/>
              </w:rPr>
              <w:t>B. HOẠT ĐỘNG HÌNH THÀNH KIẾN THỨC</w:t>
            </w:r>
          </w:p>
          <w:p w14:paraId="28972A9A" w14:textId="2B3C3FF7" w:rsidR="005A7D8A" w:rsidRPr="00B93B82" w:rsidRDefault="005A7D8A" w:rsidP="00617C34">
            <w:pPr>
              <w:jc w:val="both"/>
              <w:rPr>
                <w:b/>
                <w:bCs/>
                <w:sz w:val="24"/>
                <w:szCs w:val="24"/>
                <w:lang w:val="nl-NL"/>
              </w:rPr>
            </w:pPr>
            <w:r w:rsidRPr="00B93B82">
              <w:rPr>
                <w:b/>
                <w:bCs/>
                <w:sz w:val="24"/>
                <w:szCs w:val="24"/>
                <w:lang w:val="nl-NL"/>
              </w:rPr>
              <w:t xml:space="preserve">* Mục tiêu: </w:t>
            </w:r>
            <w:r w:rsidRPr="00B93B82">
              <w:rPr>
                <w:sz w:val="24"/>
                <w:szCs w:val="24"/>
              </w:rPr>
              <w:t>Biết p</w:t>
            </w:r>
            <w:r w:rsidRPr="00B93B82">
              <w:rPr>
                <w:color w:val="231F20"/>
                <w:sz w:val="24"/>
                <w:szCs w:val="24"/>
              </w:rPr>
              <w:t>hối hợp các giác quan để quan sát; quan sát từng bộ phận hoặc quan sát cảnh vật theo trình tự thời gian, không gian; chú ý tới những chi tiết tiêu biểu, nổi bật của đối tượng quan sát.</w:t>
            </w:r>
          </w:p>
          <w:p w14:paraId="7065B9F7" w14:textId="334992F2" w:rsidR="005A7D8A" w:rsidRPr="00B93B82" w:rsidRDefault="005A7D8A" w:rsidP="00617C34">
            <w:pPr>
              <w:jc w:val="both"/>
              <w:rPr>
                <w:b/>
                <w:bCs/>
                <w:sz w:val="24"/>
                <w:szCs w:val="24"/>
                <w:lang w:val="nl-NL"/>
              </w:rPr>
            </w:pPr>
            <w:r w:rsidRPr="00B93B82">
              <w:rPr>
                <w:b/>
                <w:bCs/>
                <w:sz w:val="24"/>
                <w:szCs w:val="24"/>
                <w:lang w:val="nl-NL"/>
              </w:rPr>
              <w:t>* Cách tiến hành:</w:t>
            </w:r>
          </w:p>
          <w:p w14:paraId="4CBECA78" w14:textId="321F289C" w:rsidR="005A7D8A" w:rsidRPr="00B93B82" w:rsidRDefault="005A7D8A" w:rsidP="00617C34">
            <w:pPr>
              <w:jc w:val="both"/>
              <w:rPr>
                <w:color w:val="231F20"/>
                <w:spacing w:val="-4"/>
                <w:sz w:val="24"/>
                <w:szCs w:val="24"/>
              </w:rPr>
            </w:pPr>
            <w:r w:rsidRPr="00B93B82">
              <w:rPr>
                <w:b/>
                <w:bCs/>
                <w:sz w:val="24"/>
                <w:szCs w:val="24"/>
              </w:rPr>
              <w:t>Hoạt động 1:</w:t>
            </w:r>
            <w:r w:rsidRPr="00B93B82">
              <w:rPr>
                <w:sz w:val="24"/>
                <w:szCs w:val="24"/>
              </w:rPr>
              <w:t xml:space="preserve"> </w:t>
            </w:r>
            <w:r w:rsidRPr="00B93B82">
              <w:rPr>
                <w:b/>
                <w:bCs/>
                <w:sz w:val="24"/>
                <w:szCs w:val="24"/>
              </w:rPr>
              <w:t>P</w:t>
            </w:r>
            <w:r w:rsidRPr="00B93B82">
              <w:rPr>
                <w:b/>
                <w:bCs/>
                <w:color w:val="231F20"/>
                <w:sz w:val="24"/>
                <w:szCs w:val="24"/>
              </w:rPr>
              <w:t>hối</w:t>
            </w:r>
            <w:r w:rsidRPr="00B93B82">
              <w:rPr>
                <w:b/>
                <w:bCs/>
                <w:color w:val="231F20"/>
                <w:spacing w:val="-1"/>
                <w:sz w:val="24"/>
                <w:szCs w:val="24"/>
              </w:rPr>
              <w:t xml:space="preserve"> </w:t>
            </w:r>
            <w:r w:rsidRPr="00B93B82">
              <w:rPr>
                <w:b/>
                <w:bCs/>
                <w:color w:val="231F20"/>
                <w:sz w:val="24"/>
                <w:szCs w:val="24"/>
              </w:rPr>
              <w:t>hợp</w:t>
            </w:r>
            <w:r w:rsidRPr="00B93B82">
              <w:rPr>
                <w:b/>
                <w:bCs/>
                <w:color w:val="231F20"/>
                <w:spacing w:val="-2"/>
                <w:sz w:val="24"/>
                <w:szCs w:val="24"/>
              </w:rPr>
              <w:t xml:space="preserve"> </w:t>
            </w:r>
            <w:r w:rsidRPr="00B93B82">
              <w:rPr>
                <w:b/>
                <w:bCs/>
                <w:color w:val="231F20"/>
                <w:sz w:val="24"/>
                <w:szCs w:val="24"/>
              </w:rPr>
              <w:t>các</w:t>
            </w:r>
            <w:r w:rsidRPr="00B93B82">
              <w:rPr>
                <w:b/>
                <w:bCs/>
                <w:color w:val="231F20"/>
                <w:spacing w:val="-1"/>
                <w:sz w:val="24"/>
                <w:szCs w:val="24"/>
              </w:rPr>
              <w:t xml:space="preserve"> </w:t>
            </w:r>
            <w:r w:rsidRPr="00B93B82">
              <w:rPr>
                <w:b/>
                <w:bCs/>
                <w:color w:val="231F20"/>
                <w:sz w:val="24"/>
                <w:szCs w:val="24"/>
              </w:rPr>
              <w:t>giác</w:t>
            </w:r>
            <w:r w:rsidRPr="00B93B82">
              <w:rPr>
                <w:b/>
                <w:bCs/>
                <w:color w:val="231F20"/>
                <w:spacing w:val="-1"/>
                <w:sz w:val="24"/>
                <w:szCs w:val="24"/>
              </w:rPr>
              <w:t xml:space="preserve"> </w:t>
            </w:r>
            <w:r w:rsidRPr="00B93B82">
              <w:rPr>
                <w:b/>
                <w:bCs/>
                <w:color w:val="231F20"/>
                <w:sz w:val="24"/>
                <w:szCs w:val="24"/>
              </w:rPr>
              <w:t>quan</w:t>
            </w:r>
            <w:r w:rsidRPr="00B93B82">
              <w:rPr>
                <w:b/>
                <w:bCs/>
                <w:color w:val="231F20"/>
                <w:spacing w:val="-2"/>
                <w:sz w:val="24"/>
                <w:szCs w:val="24"/>
              </w:rPr>
              <w:t xml:space="preserve"> </w:t>
            </w:r>
            <w:r w:rsidRPr="00B93B82">
              <w:rPr>
                <w:b/>
                <w:bCs/>
                <w:color w:val="231F20"/>
                <w:sz w:val="24"/>
                <w:szCs w:val="24"/>
              </w:rPr>
              <w:t>để</w:t>
            </w:r>
            <w:r w:rsidRPr="00B93B82">
              <w:rPr>
                <w:b/>
                <w:bCs/>
                <w:color w:val="231F20"/>
                <w:spacing w:val="-1"/>
                <w:sz w:val="24"/>
                <w:szCs w:val="24"/>
              </w:rPr>
              <w:t xml:space="preserve"> </w:t>
            </w:r>
            <w:r w:rsidRPr="00B93B82">
              <w:rPr>
                <w:b/>
                <w:bCs/>
                <w:color w:val="231F20"/>
                <w:sz w:val="24"/>
                <w:szCs w:val="24"/>
              </w:rPr>
              <w:t>quan</w:t>
            </w:r>
            <w:r w:rsidRPr="00B93B82">
              <w:rPr>
                <w:b/>
                <w:bCs/>
                <w:color w:val="231F20"/>
                <w:spacing w:val="-2"/>
                <w:sz w:val="24"/>
                <w:szCs w:val="24"/>
              </w:rPr>
              <w:t xml:space="preserve"> </w:t>
            </w:r>
            <w:r w:rsidRPr="00B93B82">
              <w:rPr>
                <w:b/>
                <w:bCs/>
                <w:color w:val="231F20"/>
                <w:sz w:val="24"/>
                <w:szCs w:val="24"/>
              </w:rPr>
              <w:t>sát</w:t>
            </w:r>
            <w:r w:rsidRPr="00B93B82">
              <w:rPr>
                <w:b/>
                <w:bCs/>
                <w:color w:val="231F20"/>
                <w:spacing w:val="-1"/>
                <w:sz w:val="24"/>
                <w:szCs w:val="24"/>
              </w:rPr>
              <w:t xml:space="preserve"> </w:t>
            </w:r>
            <w:r w:rsidRPr="00B93B82">
              <w:rPr>
                <w:b/>
                <w:bCs/>
                <w:color w:val="231F20"/>
                <w:sz w:val="24"/>
                <w:szCs w:val="24"/>
              </w:rPr>
              <w:t>phong</w:t>
            </w:r>
            <w:r w:rsidRPr="00B93B82">
              <w:rPr>
                <w:b/>
                <w:bCs/>
                <w:color w:val="231F20"/>
                <w:spacing w:val="-1"/>
                <w:sz w:val="24"/>
                <w:szCs w:val="24"/>
              </w:rPr>
              <w:t xml:space="preserve"> </w:t>
            </w:r>
            <w:r w:rsidRPr="00B93B82">
              <w:rPr>
                <w:b/>
                <w:bCs/>
                <w:color w:val="231F20"/>
                <w:spacing w:val="-4"/>
                <w:sz w:val="24"/>
                <w:szCs w:val="24"/>
              </w:rPr>
              <w:t>cảnh.</w:t>
            </w:r>
          </w:p>
          <w:p w14:paraId="4E6A3BC7" w14:textId="77777777" w:rsidR="005A7D8A" w:rsidRPr="00B93B82" w:rsidRDefault="005A7D8A" w:rsidP="00617C34">
            <w:pPr>
              <w:tabs>
                <w:tab w:val="left" w:pos="426"/>
              </w:tabs>
              <w:jc w:val="both"/>
              <w:rPr>
                <w:sz w:val="24"/>
                <w:szCs w:val="24"/>
              </w:rPr>
            </w:pPr>
            <w:r w:rsidRPr="00B93B82">
              <w:rPr>
                <w:color w:val="231F20"/>
                <w:sz w:val="24"/>
                <w:szCs w:val="24"/>
              </w:rPr>
              <w:t>-</w:t>
            </w:r>
            <w:r w:rsidRPr="00B93B82">
              <w:rPr>
                <w:rFonts w:eastAsiaTheme="minorEastAsia"/>
                <w:sz w:val="24"/>
                <w:szCs w:val="24"/>
                <w:lang w:val="vi-VN"/>
              </w:rPr>
              <w:t xml:space="preserve">GV mời HS đọc yêu cầu và các gợi ý của BT. </w:t>
            </w:r>
          </w:p>
          <w:p w14:paraId="5C84277E" w14:textId="77777777" w:rsidR="005A7D8A" w:rsidRPr="00B93B82" w:rsidRDefault="005A7D8A" w:rsidP="00617C34">
            <w:pPr>
              <w:jc w:val="both"/>
              <w:rPr>
                <w:rFonts w:eastAsia="Times New Roman"/>
                <w:sz w:val="24"/>
                <w:szCs w:val="24"/>
                <w:lang w:eastAsia="en-GB"/>
              </w:rPr>
            </w:pPr>
            <w:r w:rsidRPr="00B93B82">
              <w:rPr>
                <w:color w:val="231F20"/>
                <w:sz w:val="24"/>
                <w:szCs w:val="24"/>
              </w:rPr>
              <w:t>-</w:t>
            </w:r>
            <w:r w:rsidRPr="00B93B82">
              <w:rPr>
                <w:rFonts w:eastAsia="Times New Roman"/>
                <w:sz w:val="24"/>
                <w:szCs w:val="24"/>
                <w:lang w:val="vi-VN" w:eastAsia="en-GB"/>
              </w:rPr>
              <w:t xml:space="preserve">GV </w:t>
            </w:r>
            <w:r w:rsidRPr="00B93B82">
              <w:rPr>
                <w:rFonts w:eastAsia="Times New Roman"/>
                <w:sz w:val="24"/>
                <w:szCs w:val="24"/>
                <w:lang w:eastAsia="en-GB"/>
              </w:rPr>
              <w:t>cho HS làm việc nhóm đôi, hỏi đáp qua lại theo yêu cầu của bài tập. M</w:t>
            </w:r>
            <w:r w:rsidRPr="00B93B82">
              <w:rPr>
                <w:rFonts w:eastAsia="Times New Roman"/>
                <w:sz w:val="24"/>
                <w:szCs w:val="24"/>
                <w:lang w:val="vi-VN" w:eastAsia="en-GB"/>
              </w:rPr>
              <w:t xml:space="preserve">ời một vài </w:t>
            </w:r>
            <w:r w:rsidRPr="00B93B82">
              <w:rPr>
                <w:rFonts w:eastAsia="Times New Roman"/>
                <w:sz w:val="24"/>
                <w:szCs w:val="24"/>
                <w:lang w:eastAsia="en-GB"/>
              </w:rPr>
              <w:t xml:space="preserve">nhóm </w:t>
            </w:r>
            <w:r w:rsidRPr="00B93B82">
              <w:rPr>
                <w:rFonts w:eastAsia="Times New Roman"/>
                <w:sz w:val="24"/>
                <w:szCs w:val="24"/>
                <w:lang w:val="vi-VN" w:eastAsia="en-GB"/>
              </w:rPr>
              <w:t>HS</w:t>
            </w:r>
            <w:r w:rsidRPr="00B93B82">
              <w:rPr>
                <w:rFonts w:eastAsia="Times New Roman"/>
                <w:sz w:val="24"/>
                <w:szCs w:val="24"/>
                <w:lang w:eastAsia="en-GB"/>
              </w:rPr>
              <w:t xml:space="preserve"> hỏi đáp </w:t>
            </w:r>
            <w:r w:rsidRPr="00B93B82">
              <w:rPr>
                <w:rFonts w:eastAsia="Times New Roman"/>
                <w:sz w:val="24"/>
                <w:szCs w:val="24"/>
                <w:lang w:val="vi-VN" w:eastAsia="en-GB"/>
              </w:rPr>
              <w:t>trước lớp</w:t>
            </w:r>
            <w:r w:rsidRPr="00B93B82">
              <w:rPr>
                <w:rFonts w:eastAsia="Times New Roman"/>
                <w:sz w:val="24"/>
                <w:szCs w:val="24"/>
                <w:lang w:eastAsia="en-GB"/>
              </w:rPr>
              <w:t>.</w:t>
            </w:r>
            <w:r w:rsidRPr="00B93B82">
              <w:rPr>
                <w:rFonts w:eastAsia="Times New Roman"/>
                <w:sz w:val="24"/>
                <w:szCs w:val="24"/>
                <w:lang w:val="vi-VN" w:eastAsia="en-GB"/>
              </w:rPr>
              <w:t xml:space="preserve"> </w:t>
            </w:r>
          </w:p>
          <w:p w14:paraId="54EC03AF" w14:textId="4D0699C9" w:rsidR="005A7D8A" w:rsidRPr="00B93B82" w:rsidRDefault="005A7D8A" w:rsidP="00617C34">
            <w:pPr>
              <w:pStyle w:val="ListParagraph"/>
              <w:tabs>
                <w:tab w:val="left" w:pos="847"/>
              </w:tabs>
              <w:spacing w:before="0"/>
              <w:ind w:left="0" w:right="288" w:firstLine="0"/>
              <w:rPr>
                <w:i/>
                <w:color w:val="231F20"/>
                <w:spacing w:val="-7"/>
                <w:sz w:val="24"/>
                <w:szCs w:val="24"/>
              </w:rPr>
            </w:pPr>
            <w:r w:rsidRPr="00B93B82">
              <w:rPr>
                <w:i/>
                <w:color w:val="231F20"/>
                <w:sz w:val="24"/>
                <w:szCs w:val="24"/>
              </w:rPr>
              <w:t>a. Bài</w:t>
            </w:r>
            <w:r w:rsidRPr="00B93B82">
              <w:rPr>
                <w:i/>
                <w:color w:val="231F20"/>
                <w:spacing w:val="-7"/>
                <w:sz w:val="24"/>
                <w:szCs w:val="24"/>
              </w:rPr>
              <w:t xml:space="preserve"> </w:t>
            </w:r>
            <w:r w:rsidRPr="00B93B82">
              <w:rPr>
                <w:i/>
                <w:color w:val="231F20"/>
                <w:sz w:val="24"/>
                <w:szCs w:val="24"/>
              </w:rPr>
              <w:t>văn</w:t>
            </w:r>
            <w:r w:rsidRPr="00B93B82">
              <w:rPr>
                <w:i/>
                <w:color w:val="231F20"/>
                <w:spacing w:val="-7"/>
                <w:sz w:val="24"/>
                <w:szCs w:val="24"/>
              </w:rPr>
              <w:t xml:space="preserve"> </w:t>
            </w:r>
            <w:r w:rsidRPr="00B93B82">
              <w:rPr>
                <w:i/>
                <w:color w:val="231F20"/>
                <w:sz w:val="24"/>
                <w:szCs w:val="24"/>
              </w:rPr>
              <w:t>tả</w:t>
            </w:r>
            <w:r w:rsidRPr="00B93B82">
              <w:rPr>
                <w:i/>
                <w:color w:val="231F20"/>
                <w:spacing w:val="-7"/>
                <w:sz w:val="24"/>
                <w:szCs w:val="24"/>
              </w:rPr>
              <w:t xml:space="preserve"> </w:t>
            </w:r>
            <w:r w:rsidRPr="00B93B82">
              <w:rPr>
                <w:i/>
                <w:color w:val="231F20"/>
                <w:sz w:val="24"/>
                <w:szCs w:val="24"/>
              </w:rPr>
              <w:t>cảnh</w:t>
            </w:r>
            <w:r w:rsidRPr="00B93B82">
              <w:rPr>
                <w:i/>
                <w:color w:val="231F20"/>
                <w:spacing w:val="-7"/>
                <w:sz w:val="24"/>
                <w:szCs w:val="24"/>
              </w:rPr>
              <w:t xml:space="preserve"> </w:t>
            </w:r>
            <w:r w:rsidRPr="00B93B82">
              <w:rPr>
                <w:i/>
                <w:color w:val="231F20"/>
                <w:sz w:val="24"/>
                <w:szCs w:val="24"/>
              </w:rPr>
              <w:t>gì?</w:t>
            </w:r>
            <w:r w:rsidRPr="00B93B82">
              <w:rPr>
                <w:i/>
                <w:color w:val="231F20"/>
                <w:spacing w:val="-7"/>
                <w:sz w:val="24"/>
                <w:szCs w:val="24"/>
              </w:rPr>
              <w:t xml:space="preserve"> </w:t>
            </w:r>
          </w:p>
          <w:p w14:paraId="7D563486" w14:textId="77777777" w:rsidR="005A7D8A" w:rsidRPr="00B93B82" w:rsidRDefault="005A7D8A" w:rsidP="00617C34">
            <w:pPr>
              <w:pStyle w:val="ListParagraph"/>
              <w:tabs>
                <w:tab w:val="left" w:pos="856"/>
              </w:tabs>
              <w:spacing w:before="0"/>
              <w:ind w:left="0" w:right="288" w:firstLine="0"/>
              <w:rPr>
                <w:i/>
                <w:color w:val="231F20"/>
                <w:sz w:val="24"/>
                <w:szCs w:val="24"/>
              </w:rPr>
            </w:pPr>
          </w:p>
          <w:p w14:paraId="6F2A04B8" w14:textId="77777777" w:rsidR="005A7D8A" w:rsidRPr="00B93B82" w:rsidRDefault="005A7D8A" w:rsidP="00617C34">
            <w:pPr>
              <w:pStyle w:val="ListParagraph"/>
              <w:tabs>
                <w:tab w:val="left" w:pos="856"/>
              </w:tabs>
              <w:spacing w:before="0"/>
              <w:ind w:left="0" w:right="288" w:firstLine="0"/>
              <w:rPr>
                <w:i/>
                <w:color w:val="231F20"/>
                <w:sz w:val="24"/>
                <w:szCs w:val="24"/>
              </w:rPr>
            </w:pPr>
          </w:p>
          <w:p w14:paraId="3A03F36A" w14:textId="24FB0549" w:rsidR="005A7D8A" w:rsidRPr="00B93B82" w:rsidRDefault="005A7D8A" w:rsidP="00617C34">
            <w:pPr>
              <w:pStyle w:val="ListParagraph"/>
              <w:tabs>
                <w:tab w:val="left" w:pos="856"/>
              </w:tabs>
              <w:spacing w:before="0"/>
              <w:ind w:left="0" w:right="288" w:firstLine="0"/>
              <w:rPr>
                <w:sz w:val="24"/>
                <w:szCs w:val="24"/>
              </w:rPr>
            </w:pPr>
            <w:r w:rsidRPr="00B93B82">
              <w:rPr>
                <w:i/>
                <w:color w:val="231F20"/>
                <w:sz w:val="24"/>
                <w:szCs w:val="24"/>
              </w:rPr>
              <w:t xml:space="preserve">b. Tác giả quan sát các sự vật bằng những giác quan nào? </w:t>
            </w:r>
          </w:p>
          <w:p w14:paraId="449E0AFD" w14:textId="77777777" w:rsidR="005A7D8A" w:rsidRPr="00B93B82" w:rsidRDefault="005A7D8A" w:rsidP="00617C34">
            <w:pPr>
              <w:pStyle w:val="ListParagraph"/>
              <w:tabs>
                <w:tab w:val="left" w:pos="839"/>
              </w:tabs>
              <w:spacing w:before="0"/>
              <w:ind w:left="0" w:firstLine="0"/>
              <w:rPr>
                <w:i/>
                <w:sz w:val="24"/>
                <w:szCs w:val="24"/>
              </w:rPr>
            </w:pPr>
            <w:r w:rsidRPr="00B93B82">
              <w:rPr>
                <w:i/>
                <w:color w:val="231F20"/>
                <w:sz w:val="24"/>
                <w:szCs w:val="24"/>
              </w:rPr>
              <w:t>c.Bằng</w:t>
            </w:r>
            <w:r w:rsidRPr="00B93B82">
              <w:rPr>
                <w:i/>
                <w:color w:val="231F20"/>
                <w:spacing w:val="-1"/>
                <w:sz w:val="24"/>
                <w:szCs w:val="24"/>
              </w:rPr>
              <w:t xml:space="preserve"> </w:t>
            </w:r>
            <w:r w:rsidRPr="00B93B82">
              <w:rPr>
                <w:i/>
                <w:color w:val="231F20"/>
                <w:sz w:val="24"/>
                <w:szCs w:val="24"/>
              </w:rPr>
              <w:t>mỗi giác quan, tác giả</w:t>
            </w:r>
            <w:r w:rsidRPr="00B93B82">
              <w:rPr>
                <w:i/>
                <w:color w:val="231F20"/>
                <w:spacing w:val="-1"/>
                <w:sz w:val="24"/>
                <w:szCs w:val="24"/>
              </w:rPr>
              <w:t xml:space="preserve"> </w:t>
            </w:r>
            <w:r w:rsidRPr="00B93B82">
              <w:rPr>
                <w:i/>
                <w:color w:val="231F20"/>
                <w:sz w:val="24"/>
                <w:szCs w:val="24"/>
              </w:rPr>
              <w:t>cảm</w:t>
            </w:r>
            <w:r w:rsidRPr="00B93B82">
              <w:rPr>
                <w:i/>
                <w:color w:val="231F20"/>
                <w:spacing w:val="-1"/>
                <w:sz w:val="24"/>
                <w:szCs w:val="24"/>
              </w:rPr>
              <w:t xml:space="preserve"> </w:t>
            </w:r>
            <w:r w:rsidRPr="00B93B82">
              <w:rPr>
                <w:i/>
                <w:color w:val="231F20"/>
                <w:sz w:val="24"/>
                <w:szCs w:val="24"/>
              </w:rPr>
              <w:t xml:space="preserve">nhận được điều </w:t>
            </w:r>
            <w:r w:rsidRPr="00B93B82">
              <w:rPr>
                <w:i/>
                <w:color w:val="231F20"/>
                <w:spacing w:val="-5"/>
                <w:sz w:val="24"/>
                <w:szCs w:val="24"/>
              </w:rPr>
              <w:t>gì?</w:t>
            </w:r>
          </w:p>
          <w:p w14:paraId="7E1871CF" w14:textId="77777777" w:rsidR="005A7D8A" w:rsidRPr="00B93B82" w:rsidRDefault="005A7D8A" w:rsidP="00617C34">
            <w:pPr>
              <w:pStyle w:val="ListParagraph"/>
              <w:tabs>
                <w:tab w:val="left" w:pos="773"/>
              </w:tabs>
              <w:spacing w:before="0"/>
              <w:ind w:left="0" w:firstLine="0"/>
              <w:rPr>
                <w:color w:val="231F20"/>
                <w:sz w:val="24"/>
                <w:szCs w:val="24"/>
              </w:rPr>
            </w:pPr>
          </w:p>
          <w:p w14:paraId="0AD3139B" w14:textId="77777777" w:rsidR="005A7D8A" w:rsidRPr="00B93B82" w:rsidRDefault="005A7D8A" w:rsidP="00617C34">
            <w:pPr>
              <w:pStyle w:val="ListParagraph"/>
              <w:tabs>
                <w:tab w:val="left" w:pos="773"/>
              </w:tabs>
              <w:spacing w:before="0"/>
              <w:ind w:left="0" w:firstLine="0"/>
              <w:rPr>
                <w:color w:val="231F20"/>
                <w:sz w:val="24"/>
                <w:szCs w:val="24"/>
              </w:rPr>
            </w:pPr>
          </w:p>
          <w:p w14:paraId="5EA3C918" w14:textId="77777777" w:rsidR="005A7D8A" w:rsidRPr="00B93B82" w:rsidRDefault="005A7D8A" w:rsidP="00617C34">
            <w:pPr>
              <w:pStyle w:val="ListParagraph"/>
              <w:tabs>
                <w:tab w:val="left" w:pos="773"/>
              </w:tabs>
              <w:spacing w:before="0"/>
              <w:ind w:left="0" w:firstLine="0"/>
              <w:rPr>
                <w:color w:val="231F20"/>
                <w:sz w:val="24"/>
                <w:szCs w:val="24"/>
              </w:rPr>
            </w:pPr>
          </w:p>
          <w:p w14:paraId="4C6688DE" w14:textId="77777777" w:rsidR="005A7D8A" w:rsidRPr="00B93B82" w:rsidRDefault="005A7D8A" w:rsidP="00617C34">
            <w:pPr>
              <w:pStyle w:val="ListParagraph"/>
              <w:tabs>
                <w:tab w:val="left" w:pos="773"/>
              </w:tabs>
              <w:spacing w:before="0"/>
              <w:ind w:left="0" w:firstLine="0"/>
              <w:rPr>
                <w:color w:val="231F20"/>
                <w:sz w:val="24"/>
                <w:szCs w:val="24"/>
              </w:rPr>
            </w:pPr>
          </w:p>
          <w:p w14:paraId="149D7CC0" w14:textId="77777777" w:rsidR="005A7D8A" w:rsidRPr="00B93B82" w:rsidRDefault="005A7D8A" w:rsidP="00617C34">
            <w:pPr>
              <w:pStyle w:val="ListParagraph"/>
              <w:tabs>
                <w:tab w:val="left" w:pos="773"/>
              </w:tabs>
              <w:spacing w:before="0"/>
              <w:ind w:left="0" w:firstLine="0"/>
              <w:rPr>
                <w:color w:val="231F20"/>
                <w:sz w:val="24"/>
                <w:szCs w:val="24"/>
              </w:rPr>
            </w:pPr>
          </w:p>
          <w:p w14:paraId="78C78BE4" w14:textId="77777777" w:rsidR="005A7D8A" w:rsidRPr="00B93B82" w:rsidRDefault="005A7D8A" w:rsidP="00617C34">
            <w:pPr>
              <w:pStyle w:val="ListParagraph"/>
              <w:tabs>
                <w:tab w:val="left" w:pos="773"/>
              </w:tabs>
              <w:spacing w:before="0"/>
              <w:ind w:left="0" w:firstLine="0"/>
              <w:rPr>
                <w:color w:val="231F20"/>
                <w:sz w:val="24"/>
                <w:szCs w:val="24"/>
              </w:rPr>
            </w:pPr>
          </w:p>
          <w:p w14:paraId="1A4EA83C" w14:textId="77777777" w:rsidR="005A7D8A" w:rsidRPr="00B93B82" w:rsidRDefault="005A7D8A" w:rsidP="00617C34">
            <w:pPr>
              <w:pStyle w:val="ListParagraph"/>
              <w:tabs>
                <w:tab w:val="left" w:pos="773"/>
              </w:tabs>
              <w:spacing w:before="0"/>
              <w:ind w:left="0" w:firstLine="0"/>
              <w:rPr>
                <w:color w:val="231F20"/>
                <w:sz w:val="24"/>
                <w:szCs w:val="24"/>
              </w:rPr>
            </w:pPr>
          </w:p>
          <w:p w14:paraId="5698C9C1" w14:textId="77777777" w:rsidR="005A7D8A" w:rsidRPr="00B93B82" w:rsidRDefault="005A7D8A" w:rsidP="00617C34">
            <w:pPr>
              <w:pStyle w:val="ListParagraph"/>
              <w:tabs>
                <w:tab w:val="left" w:pos="773"/>
              </w:tabs>
              <w:spacing w:before="0"/>
              <w:ind w:left="0" w:firstLine="0"/>
              <w:rPr>
                <w:color w:val="231F20"/>
                <w:sz w:val="24"/>
                <w:szCs w:val="24"/>
              </w:rPr>
            </w:pPr>
          </w:p>
          <w:p w14:paraId="3E80E7A6" w14:textId="77777777" w:rsidR="005A7D8A" w:rsidRPr="00B93B82" w:rsidRDefault="005A7D8A" w:rsidP="00617C34">
            <w:pPr>
              <w:pStyle w:val="ListParagraph"/>
              <w:tabs>
                <w:tab w:val="left" w:pos="773"/>
              </w:tabs>
              <w:spacing w:before="0"/>
              <w:ind w:left="0" w:firstLine="0"/>
              <w:rPr>
                <w:color w:val="231F20"/>
                <w:sz w:val="24"/>
                <w:szCs w:val="24"/>
              </w:rPr>
            </w:pPr>
          </w:p>
          <w:p w14:paraId="7243B2C7" w14:textId="77777777" w:rsidR="005A7D8A" w:rsidRPr="00B93B82" w:rsidRDefault="005A7D8A" w:rsidP="00617C34">
            <w:pPr>
              <w:pStyle w:val="ListParagraph"/>
              <w:tabs>
                <w:tab w:val="left" w:pos="773"/>
              </w:tabs>
              <w:spacing w:before="0"/>
              <w:ind w:left="0" w:firstLine="0"/>
              <w:rPr>
                <w:color w:val="231F20"/>
                <w:sz w:val="24"/>
                <w:szCs w:val="24"/>
              </w:rPr>
            </w:pPr>
          </w:p>
          <w:p w14:paraId="2A2E7694" w14:textId="77777777" w:rsidR="005A7D8A" w:rsidRPr="00B93B82" w:rsidRDefault="005A7D8A" w:rsidP="00617C34">
            <w:pPr>
              <w:pStyle w:val="ListParagraph"/>
              <w:tabs>
                <w:tab w:val="left" w:pos="773"/>
              </w:tabs>
              <w:spacing w:before="0"/>
              <w:ind w:left="0" w:firstLine="0"/>
              <w:rPr>
                <w:color w:val="231F20"/>
                <w:sz w:val="24"/>
                <w:szCs w:val="24"/>
              </w:rPr>
            </w:pPr>
          </w:p>
          <w:p w14:paraId="5387D006" w14:textId="77777777" w:rsidR="005A7D8A" w:rsidRPr="00B93B82" w:rsidRDefault="005A7D8A" w:rsidP="00617C34">
            <w:pPr>
              <w:pStyle w:val="ListParagraph"/>
              <w:tabs>
                <w:tab w:val="left" w:pos="773"/>
              </w:tabs>
              <w:spacing w:before="0"/>
              <w:ind w:left="0" w:firstLine="0"/>
              <w:rPr>
                <w:color w:val="231F20"/>
                <w:sz w:val="24"/>
                <w:szCs w:val="24"/>
              </w:rPr>
            </w:pPr>
          </w:p>
          <w:p w14:paraId="1C44623B" w14:textId="77777777" w:rsidR="005A7D8A" w:rsidRPr="00B93B82" w:rsidRDefault="005A7D8A" w:rsidP="00617C34">
            <w:pPr>
              <w:pStyle w:val="ListParagraph"/>
              <w:tabs>
                <w:tab w:val="left" w:pos="773"/>
              </w:tabs>
              <w:spacing w:before="0"/>
              <w:ind w:left="0" w:firstLine="0"/>
              <w:rPr>
                <w:color w:val="231F20"/>
                <w:sz w:val="24"/>
                <w:szCs w:val="24"/>
              </w:rPr>
            </w:pPr>
          </w:p>
          <w:p w14:paraId="06792211" w14:textId="77777777" w:rsidR="005A7D8A" w:rsidRPr="00B93B82" w:rsidRDefault="005A7D8A" w:rsidP="00617C34">
            <w:pPr>
              <w:pStyle w:val="ListParagraph"/>
              <w:tabs>
                <w:tab w:val="left" w:pos="773"/>
              </w:tabs>
              <w:spacing w:before="0"/>
              <w:ind w:left="0" w:firstLine="0"/>
              <w:rPr>
                <w:color w:val="231F20"/>
                <w:sz w:val="24"/>
                <w:szCs w:val="24"/>
              </w:rPr>
            </w:pPr>
          </w:p>
          <w:p w14:paraId="701C953A" w14:textId="77777777" w:rsidR="005A7D8A" w:rsidRPr="00B93B82" w:rsidRDefault="005A7D8A" w:rsidP="00617C34">
            <w:pPr>
              <w:pStyle w:val="ListParagraph"/>
              <w:tabs>
                <w:tab w:val="left" w:pos="773"/>
              </w:tabs>
              <w:spacing w:before="0"/>
              <w:ind w:left="0" w:firstLine="0"/>
              <w:rPr>
                <w:color w:val="231F20"/>
                <w:sz w:val="24"/>
                <w:szCs w:val="24"/>
              </w:rPr>
            </w:pPr>
          </w:p>
          <w:p w14:paraId="1395D4F9" w14:textId="77777777" w:rsidR="005A7D8A" w:rsidRPr="00B93B82" w:rsidRDefault="005A7D8A" w:rsidP="00617C34">
            <w:pPr>
              <w:pStyle w:val="ListParagraph"/>
              <w:tabs>
                <w:tab w:val="left" w:pos="773"/>
              </w:tabs>
              <w:spacing w:before="0"/>
              <w:ind w:left="0" w:firstLine="0"/>
              <w:rPr>
                <w:color w:val="231F20"/>
                <w:sz w:val="24"/>
                <w:szCs w:val="24"/>
              </w:rPr>
            </w:pPr>
          </w:p>
          <w:p w14:paraId="76181485" w14:textId="77777777" w:rsidR="005A7D8A" w:rsidRPr="00B93B82" w:rsidRDefault="005A7D8A" w:rsidP="00617C34">
            <w:pPr>
              <w:pStyle w:val="ListParagraph"/>
              <w:tabs>
                <w:tab w:val="left" w:pos="773"/>
              </w:tabs>
              <w:spacing w:before="0"/>
              <w:ind w:left="0" w:firstLine="0"/>
              <w:rPr>
                <w:color w:val="231F20"/>
                <w:sz w:val="24"/>
                <w:szCs w:val="24"/>
              </w:rPr>
            </w:pPr>
            <w:r w:rsidRPr="00B93B82">
              <w:rPr>
                <w:color w:val="231F20"/>
                <w:sz w:val="24"/>
                <w:szCs w:val="24"/>
              </w:rPr>
              <w:t>-GV</w:t>
            </w:r>
            <w:r w:rsidRPr="00B93B82">
              <w:rPr>
                <w:color w:val="231F20"/>
                <w:spacing w:val="-6"/>
                <w:sz w:val="24"/>
                <w:szCs w:val="24"/>
              </w:rPr>
              <w:t xml:space="preserve"> </w:t>
            </w:r>
            <w:r w:rsidRPr="00B93B82">
              <w:rPr>
                <w:color w:val="231F20"/>
                <w:sz w:val="24"/>
                <w:szCs w:val="24"/>
              </w:rPr>
              <w:t xml:space="preserve">nhận xét, kết </w:t>
            </w:r>
            <w:r w:rsidRPr="00B93B82">
              <w:rPr>
                <w:color w:val="231F20"/>
                <w:spacing w:val="-2"/>
                <w:sz w:val="24"/>
                <w:szCs w:val="24"/>
              </w:rPr>
              <w:t>luận ý đúng.</w:t>
            </w:r>
          </w:p>
          <w:p w14:paraId="14D817C6" w14:textId="183F9024" w:rsidR="005A7D8A" w:rsidRPr="00B93B82" w:rsidRDefault="005A7D8A" w:rsidP="00617C34">
            <w:pPr>
              <w:pStyle w:val="ListParagraph"/>
              <w:tabs>
                <w:tab w:val="left" w:pos="773"/>
              </w:tabs>
              <w:spacing w:before="0"/>
              <w:ind w:left="0" w:firstLine="0"/>
              <w:rPr>
                <w:sz w:val="24"/>
                <w:szCs w:val="24"/>
              </w:rPr>
            </w:pPr>
            <w:r w:rsidRPr="00B93B82">
              <w:rPr>
                <w:color w:val="231F20"/>
                <w:sz w:val="24"/>
                <w:szCs w:val="24"/>
              </w:rPr>
              <w:lastRenderedPageBreak/>
              <w:t>- GV</w:t>
            </w:r>
            <w:r w:rsidRPr="00B93B82">
              <w:rPr>
                <w:color w:val="231F20"/>
                <w:spacing w:val="-6"/>
                <w:sz w:val="24"/>
                <w:szCs w:val="24"/>
              </w:rPr>
              <w:t xml:space="preserve"> </w:t>
            </w:r>
            <w:r w:rsidRPr="00B93B82">
              <w:rPr>
                <w:color w:val="231F20"/>
                <w:sz w:val="24"/>
                <w:szCs w:val="24"/>
              </w:rPr>
              <w:t xml:space="preserve">có thể hỏi </w:t>
            </w:r>
            <w:r w:rsidRPr="00B93B82">
              <w:rPr>
                <w:color w:val="231F20"/>
                <w:spacing w:val="-2"/>
                <w:sz w:val="24"/>
                <w:szCs w:val="24"/>
              </w:rPr>
              <w:t xml:space="preserve">thêm: </w:t>
            </w:r>
            <w:r w:rsidRPr="00B93B82">
              <w:rPr>
                <w:i/>
                <w:color w:val="231F20"/>
                <w:sz w:val="24"/>
                <w:szCs w:val="24"/>
              </w:rPr>
              <w:t>Qua</w:t>
            </w:r>
            <w:r w:rsidRPr="00B93B82">
              <w:rPr>
                <w:i/>
                <w:color w:val="231F20"/>
                <w:spacing w:val="-14"/>
                <w:sz w:val="24"/>
                <w:szCs w:val="24"/>
              </w:rPr>
              <w:t xml:space="preserve"> </w:t>
            </w:r>
            <w:r w:rsidRPr="00B93B82">
              <w:rPr>
                <w:i/>
                <w:color w:val="231F20"/>
                <w:sz w:val="24"/>
                <w:szCs w:val="24"/>
              </w:rPr>
              <w:t>bài</w:t>
            </w:r>
            <w:r w:rsidRPr="00B93B82">
              <w:rPr>
                <w:i/>
                <w:color w:val="231F20"/>
                <w:spacing w:val="-14"/>
                <w:sz w:val="24"/>
                <w:szCs w:val="24"/>
              </w:rPr>
              <w:t xml:space="preserve"> </w:t>
            </w:r>
            <w:r w:rsidRPr="00B93B82">
              <w:rPr>
                <w:i/>
                <w:color w:val="231F20"/>
                <w:sz w:val="24"/>
                <w:szCs w:val="24"/>
              </w:rPr>
              <w:t>tập</w:t>
            </w:r>
            <w:r w:rsidRPr="00B93B82">
              <w:rPr>
                <w:i/>
                <w:color w:val="231F20"/>
                <w:spacing w:val="-14"/>
                <w:sz w:val="24"/>
                <w:szCs w:val="24"/>
              </w:rPr>
              <w:t xml:space="preserve"> </w:t>
            </w:r>
            <w:r w:rsidRPr="00B93B82">
              <w:rPr>
                <w:i/>
                <w:color w:val="231F20"/>
                <w:sz w:val="24"/>
                <w:szCs w:val="24"/>
              </w:rPr>
              <w:t>1,</w:t>
            </w:r>
            <w:r w:rsidRPr="00B93B82">
              <w:rPr>
                <w:i/>
                <w:color w:val="231F20"/>
                <w:spacing w:val="-14"/>
                <w:sz w:val="24"/>
                <w:szCs w:val="24"/>
              </w:rPr>
              <w:t xml:space="preserve"> </w:t>
            </w:r>
            <w:r w:rsidRPr="00B93B82">
              <w:rPr>
                <w:i/>
                <w:color w:val="231F20"/>
                <w:sz w:val="24"/>
                <w:szCs w:val="24"/>
              </w:rPr>
              <w:t>em</w:t>
            </w:r>
            <w:r w:rsidRPr="00B93B82">
              <w:rPr>
                <w:i/>
                <w:color w:val="231F20"/>
                <w:spacing w:val="-14"/>
                <w:sz w:val="24"/>
                <w:szCs w:val="24"/>
              </w:rPr>
              <w:t xml:space="preserve"> </w:t>
            </w:r>
            <w:r w:rsidRPr="00B93B82">
              <w:rPr>
                <w:i/>
                <w:color w:val="231F20"/>
                <w:sz w:val="24"/>
                <w:szCs w:val="24"/>
              </w:rPr>
              <w:t>học</w:t>
            </w:r>
            <w:r w:rsidRPr="00B93B82">
              <w:rPr>
                <w:i/>
                <w:color w:val="231F20"/>
                <w:spacing w:val="-14"/>
                <w:sz w:val="24"/>
                <w:szCs w:val="24"/>
              </w:rPr>
              <w:t xml:space="preserve"> </w:t>
            </w:r>
            <w:r w:rsidRPr="00B93B82">
              <w:rPr>
                <w:i/>
                <w:color w:val="231F20"/>
                <w:sz w:val="24"/>
                <w:szCs w:val="24"/>
              </w:rPr>
              <w:t>được</w:t>
            </w:r>
            <w:r w:rsidRPr="00B93B82">
              <w:rPr>
                <w:i/>
                <w:color w:val="231F20"/>
                <w:spacing w:val="-14"/>
                <w:sz w:val="24"/>
                <w:szCs w:val="24"/>
              </w:rPr>
              <w:t xml:space="preserve"> </w:t>
            </w:r>
            <w:r w:rsidRPr="00B93B82">
              <w:rPr>
                <w:i/>
                <w:color w:val="231F20"/>
                <w:sz w:val="24"/>
                <w:szCs w:val="24"/>
              </w:rPr>
              <w:t>gì</w:t>
            </w:r>
            <w:r w:rsidRPr="00B93B82">
              <w:rPr>
                <w:i/>
                <w:color w:val="231F20"/>
                <w:spacing w:val="-14"/>
                <w:sz w:val="24"/>
                <w:szCs w:val="24"/>
              </w:rPr>
              <w:t xml:space="preserve"> </w:t>
            </w:r>
            <w:r w:rsidRPr="00B93B82">
              <w:rPr>
                <w:i/>
                <w:color w:val="231F20"/>
                <w:sz w:val="24"/>
                <w:szCs w:val="24"/>
              </w:rPr>
              <w:t>về</w:t>
            </w:r>
            <w:r w:rsidRPr="00B93B82">
              <w:rPr>
                <w:i/>
                <w:color w:val="231F20"/>
                <w:spacing w:val="-14"/>
                <w:sz w:val="24"/>
                <w:szCs w:val="24"/>
              </w:rPr>
              <w:t xml:space="preserve"> </w:t>
            </w:r>
            <w:r w:rsidRPr="00B93B82">
              <w:rPr>
                <w:i/>
                <w:color w:val="231F20"/>
                <w:sz w:val="24"/>
                <w:szCs w:val="24"/>
              </w:rPr>
              <w:t>cách</w:t>
            </w:r>
            <w:r w:rsidRPr="00B93B82">
              <w:rPr>
                <w:i/>
                <w:color w:val="231F20"/>
                <w:spacing w:val="-14"/>
                <w:sz w:val="24"/>
                <w:szCs w:val="24"/>
              </w:rPr>
              <w:t xml:space="preserve"> </w:t>
            </w:r>
            <w:r w:rsidRPr="00B93B82">
              <w:rPr>
                <w:i/>
                <w:color w:val="231F20"/>
                <w:sz w:val="24"/>
                <w:szCs w:val="24"/>
              </w:rPr>
              <w:t>quan</w:t>
            </w:r>
            <w:r w:rsidRPr="00B93B82">
              <w:rPr>
                <w:i/>
                <w:color w:val="231F20"/>
                <w:spacing w:val="-14"/>
                <w:sz w:val="24"/>
                <w:szCs w:val="24"/>
              </w:rPr>
              <w:t xml:space="preserve"> </w:t>
            </w:r>
            <w:r w:rsidRPr="00B93B82">
              <w:rPr>
                <w:i/>
                <w:color w:val="231F20"/>
                <w:sz w:val="24"/>
                <w:szCs w:val="24"/>
              </w:rPr>
              <w:t>sát</w:t>
            </w:r>
            <w:r w:rsidRPr="00B93B82">
              <w:rPr>
                <w:i/>
                <w:color w:val="231F20"/>
                <w:spacing w:val="-14"/>
                <w:sz w:val="24"/>
                <w:szCs w:val="24"/>
              </w:rPr>
              <w:t xml:space="preserve"> </w:t>
            </w:r>
            <w:r w:rsidRPr="00B93B82">
              <w:rPr>
                <w:i/>
                <w:color w:val="231F20"/>
                <w:sz w:val="24"/>
                <w:szCs w:val="24"/>
              </w:rPr>
              <w:t>phong</w:t>
            </w:r>
            <w:r w:rsidRPr="00B93B82">
              <w:rPr>
                <w:i/>
                <w:color w:val="231F20"/>
                <w:spacing w:val="-14"/>
                <w:sz w:val="24"/>
                <w:szCs w:val="24"/>
              </w:rPr>
              <w:t xml:space="preserve"> </w:t>
            </w:r>
            <w:r w:rsidRPr="00B93B82">
              <w:rPr>
                <w:i/>
                <w:color w:val="231F20"/>
                <w:sz w:val="24"/>
                <w:szCs w:val="24"/>
              </w:rPr>
              <w:t>cảnh?</w:t>
            </w:r>
            <w:r w:rsidRPr="00B93B82">
              <w:rPr>
                <w:i/>
                <w:color w:val="231F20"/>
                <w:spacing w:val="-14"/>
                <w:sz w:val="24"/>
                <w:szCs w:val="24"/>
              </w:rPr>
              <w:t xml:space="preserve"> </w:t>
            </w:r>
          </w:p>
        </w:tc>
        <w:tc>
          <w:tcPr>
            <w:tcW w:w="4140" w:type="dxa"/>
            <w:shd w:val="clear" w:color="auto" w:fill="auto"/>
          </w:tcPr>
          <w:p w14:paraId="4114B84F" w14:textId="4A4A23DF" w:rsidR="005A7D8A" w:rsidRPr="00B93B82" w:rsidRDefault="005A7D8A" w:rsidP="00617C34">
            <w:pPr>
              <w:rPr>
                <w:sz w:val="24"/>
                <w:szCs w:val="24"/>
                <w:lang w:val="vi-VN"/>
              </w:rPr>
            </w:pPr>
          </w:p>
          <w:p w14:paraId="194EF842" w14:textId="77777777" w:rsidR="005A7D8A" w:rsidRPr="00B93B82" w:rsidRDefault="005A7D8A" w:rsidP="00617C34">
            <w:pPr>
              <w:rPr>
                <w:sz w:val="24"/>
                <w:szCs w:val="24"/>
                <w:lang w:val="vi-VN"/>
              </w:rPr>
            </w:pPr>
          </w:p>
          <w:p w14:paraId="52EF7D13" w14:textId="77777777" w:rsidR="005A7D8A" w:rsidRPr="00B93B82" w:rsidRDefault="005A7D8A" w:rsidP="00617C34">
            <w:pPr>
              <w:rPr>
                <w:sz w:val="24"/>
                <w:szCs w:val="24"/>
                <w:lang w:val="vi-VN"/>
              </w:rPr>
            </w:pPr>
          </w:p>
          <w:p w14:paraId="489E1B97" w14:textId="77777777" w:rsidR="005A7D8A" w:rsidRPr="00B93B82" w:rsidRDefault="005A7D8A" w:rsidP="00617C34">
            <w:pPr>
              <w:rPr>
                <w:sz w:val="24"/>
                <w:szCs w:val="24"/>
              </w:rPr>
            </w:pPr>
            <w:r w:rsidRPr="00B93B82">
              <w:rPr>
                <w:sz w:val="24"/>
                <w:szCs w:val="24"/>
              </w:rPr>
              <w:t>- HS đọc và trả lời các câu hỏi.</w:t>
            </w:r>
          </w:p>
          <w:p w14:paraId="749559F3" w14:textId="77777777" w:rsidR="005A7D8A" w:rsidRPr="00B93B82" w:rsidRDefault="005A7D8A" w:rsidP="00617C34">
            <w:pPr>
              <w:rPr>
                <w:sz w:val="24"/>
                <w:szCs w:val="24"/>
              </w:rPr>
            </w:pPr>
          </w:p>
          <w:p w14:paraId="20A8C746" w14:textId="77777777" w:rsidR="005A7D8A" w:rsidRPr="00B93B82" w:rsidRDefault="005A7D8A" w:rsidP="00617C34">
            <w:pPr>
              <w:rPr>
                <w:sz w:val="24"/>
                <w:szCs w:val="24"/>
              </w:rPr>
            </w:pPr>
          </w:p>
          <w:p w14:paraId="05F195FC" w14:textId="77777777" w:rsidR="005A7D8A" w:rsidRPr="00B93B82" w:rsidRDefault="005A7D8A" w:rsidP="00617C34">
            <w:pPr>
              <w:rPr>
                <w:sz w:val="24"/>
                <w:szCs w:val="24"/>
              </w:rPr>
            </w:pPr>
          </w:p>
          <w:p w14:paraId="201397F3" w14:textId="77777777" w:rsidR="005A7D8A" w:rsidRPr="00B93B82" w:rsidRDefault="005A7D8A" w:rsidP="00617C34">
            <w:pPr>
              <w:rPr>
                <w:sz w:val="24"/>
                <w:szCs w:val="24"/>
              </w:rPr>
            </w:pPr>
          </w:p>
          <w:p w14:paraId="5A94C467" w14:textId="77777777" w:rsidR="005A7D8A" w:rsidRPr="00B93B82" w:rsidRDefault="005A7D8A" w:rsidP="00617C34">
            <w:pPr>
              <w:rPr>
                <w:sz w:val="24"/>
                <w:szCs w:val="24"/>
              </w:rPr>
            </w:pPr>
          </w:p>
          <w:p w14:paraId="2AB90FFC" w14:textId="77777777" w:rsidR="005A7D8A" w:rsidRPr="00B93B82" w:rsidRDefault="005A7D8A" w:rsidP="00617C34">
            <w:pPr>
              <w:pStyle w:val="ListParagraph"/>
              <w:tabs>
                <w:tab w:val="left" w:pos="847"/>
              </w:tabs>
              <w:spacing w:before="0"/>
              <w:ind w:left="0" w:right="288" w:firstLine="0"/>
              <w:rPr>
                <w:sz w:val="24"/>
                <w:szCs w:val="24"/>
              </w:rPr>
            </w:pPr>
            <w:r w:rsidRPr="00B93B82">
              <w:rPr>
                <w:sz w:val="24"/>
                <w:szCs w:val="24"/>
              </w:rPr>
              <w:t>-</w:t>
            </w:r>
            <w:r w:rsidRPr="00B93B82">
              <w:rPr>
                <w:i/>
                <w:color w:val="231F20"/>
                <w:spacing w:val="-7"/>
                <w:sz w:val="24"/>
                <w:szCs w:val="24"/>
              </w:rPr>
              <w:t xml:space="preserve"> </w:t>
            </w:r>
            <w:r w:rsidRPr="00B93B82">
              <w:rPr>
                <w:color w:val="231F20"/>
                <w:sz w:val="24"/>
                <w:szCs w:val="24"/>
              </w:rPr>
              <w:t>Bài</w:t>
            </w:r>
            <w:r w:rsidRPr="00B93B82">
              <w:rPr>
                <w:color w:val="231F20"/>
                <w:spacing w:val="-7"/>
                <w:sz w:val="24"/>
                <w:szCs w:val="24"/>
              </w:rPr>
              <w:t xml:space="preserve"> </w:t>
            </w:r>
            <w:r w:rsidRPr="00B93B82">
              <w:rPr>
                <w:color w:val="231F20"/>
                <w:sz w:val="24"/>
                <w:szCs w:val="24"/>
              </w:rPr>
              <w:t>văn</w:t>
            </w:r>
            <w:r w:rsidRPr="00B93B82">
              <w:rPr>
                <w:color w:val="231F20"/>
                <w:spacing w:val="-7"/>
                <w:sz w:val="24"/>
                <w:szCs w:val="24"/>
              </w:rPr>
              <w:t xml:space="preserve"> </w:t>
            </w:r>
            <w:r w:rsidRPr="00B93B82">
              <w:rPr>
                <w:color w:val="231F20"/>
                <w:sz w:val="24"/>
                <w:szCs w:val="24"/>
              </w:rPr>
              <w:t>tả</w:t>
            </w:r>
            <w:r w:rsidRPr="00B93B82">
              <w:rPr>
                <w:color w:val="231F20"/>
                <w:spacing w:val="-7"/>
                <w:sz w:val="24"/>
                <w:szCs w:val="24"/>
              </w:rPr>
              <w:t xml:space="preserve"> </w:t>
            </w:r>
            <w:r w:rsidRPr="00B93B82">
              <w:rPr>
                <w:color w:val="231F20"/>
                <w:sz w:val="24"/>
                <w:szCs w:val="24"/>
              </w:rPr>
              <w:t>cảnh</w:t>
            </w:r>
            <w:r w:rsidRPr="00B93B82">
              <w:rPr>
                <w:color w:val="231F20"/>
                <w:spacing w:val="-7"/>
                <w:sz w:val="24"/>
                <w:szCs w:val="24"/>
              </w:rPr>
              <w:t xml:space="preserve"> </w:t>
            </w:r>
            <w:r w:rsidRPr="00B93B82">
              <w:rPr>
                <w:color w:val="231F20"/>
                <w:sz w:val="24"/>
                <w:szCs w:val="24"/>
              </w:rPr>
              <w:t>chiều</w:t>
            </w:r>
            <w:r w:rsidRPr="00B93B82">
              <w:rPr>
                <w:color w:val="231F20"/>
                <w:spacing w:val="-7"/>
                <w:sz w:val="24"/>
                <w:szCs w:val="24"/>
              </w:rPr>
              <w:t xml:space="preserve"> </w:t>
            </w:r>
            <w:r w:rsidRPr="00B93B82">
              <w:rPr>
                <w:color w:val="231F20"/>
                <w:sz w:val="24"/>
                <w:szCs w:val="24"/>
              </w:rPr>
              <w:t>ngoại</w:t>
            </w:r>
            <w:r w:rsidRPr="00B93B82">
              <w:rPr>
                <w:color w:val="231F20"/>
                <w:spacing w:val="-7"/>
                <w:sz w:val="24"/>
                <w:szCs w:val="24"/>
              </w:rPr>
              <w:t xml:space="preserve"> </w:t>
            </w:r>
            <w:r w:rsidRPr="00B93B82">
              <w:rPr>
                <w:color w:val="231F20"/>
                <w:sz w:val="24"/>
                <w:szCs w:val="24"/>
              </w:rPr>
              <w:t>ô.</w:t>
            </w:r>
            <w:r w:rsidRPr="00B93B82">
              <w:rPr>
                <w:color w:val="231F20"/>
                <w:spacing w:val="-11"/>
                <w:sz w:val="24"/>
                <w:szCs w:val="24"/>
              </w:rPr>
              <w:t xml:space="preserve"> </w:t>
            </w:r>
            <w:r w:rsidRPr="00B93B82">
              <w:rPr>
                <w:color w:val="231F20"/>
                <w:sz w:val="24"/>
                <w:szCs w:val="24"/>
              </w:rPr>
              <w:t>Tác</w:t>
            </w:r>
            <w:r w:rsidRPr="00B93B82">
              <w:rPr>
                <w:color w:val="231F20"/>
                <w:spacing w:val="-7"/>
                <w:sz w:val="24"/>
                <w:szCs w:val="24"/>
              </w:rPr>
              <w:t xml:space="preserve"> </w:t>
            </w:r>
            <w:r w:rsidRPr="00B93B82">
              <w:rPr>
                <w:color w:val="231F20"/>
                <w:sz w:val="24"/>
                <w:szCs w:val="24"/>
              </w:rPr>
              <w:t>giả tả theo trình tự không gian (tả các phần của phong cảnh).</w:t>
            </w:r>
          </w:p>
          <w:p w14:paraId="18A6EDB2" w14:textId="77777777" w:rsidR="005A7D8A" w:rsidRPr="00B93B82" w:rsidRDefault="005A7D8A" w:rsidP="00617C34">
            <w:pPr>
              <w:pStyle w:val="ListParagraph"/>
              <w:tabs>
                <w:tab w:val="left" w:pos="856"/>
              </w:tabs>
              <w:spacing w:before="0"/>
              <w:ind w:left="0" w:right="288" w:firstLine="0"/>
              <w:rPr>
                <w:sz w:val="24"/>
                <w:szCs w:val="24"/>
              </w:rPr>
            </w:pPr>
            <w:r w:rsidRPr="00B93B82">
              <w:rPr>
                <w:sz w:val="24"/>
                <w:szCs w:val="24"/>
              </w:rPr>
              <w:t xml:space="preserve">- </w:t>
            </w:r>
            <w:r w:rsidRPr="00B93B82">
              <w:rPr>
                <w:color w:val="231F20"/>
                <w:sz w:val="24"/>
                <w:szCs w:val="24"/>
              </w:rPr>
              <w:t>Tác giả đã quan sát bằng các giác quan: thị giác, thính giác, xúc giác và khứu giác.</w:t>
            </w:r>
          </w:p>
          <w:p w14:paraId="56F99383" w14:textId="458DE386" w:rsidR="005A7D8A" w:rsidRPr="00B93B82" w:rsidRDefault="005A7D8A" w:rsidP="00617C34">
            <w:pPr>
              <w:pStyle w:val="BodyText"/>
              <w:spacing w:after="0"/>
              <w:ind w:right="288"/>
              <w:jc w:val="both"/>
              <w:rPr>
                <w:sz w:val="24"/>
                <w:szCs w:val="24"/>
              </w:rPr>
            </w:pPr>
            <w:r w:rsidRPr="00B93B82">
              <w:rPr>
                <w:color w:val="231F20"/>
                <w:sz w:val="24"/>
                <w:szCs w:val="24"/>
              </w:rPr>
              <w:t>+ Tác giả quan sát cảnh vật bằng mắt (thị giác) và cảm nhận được ngoại ô đã chìm</w:t>
            </w:r>
            <w:r w:rsidRPr="00B93B82">
              <w:rPr>
                <w:color w:val="231F20"/>
                <w:spacing w:val="-3"/>
                <w:sz w:val="24"/>
                <w:szCs w:val="24"/>
              </w:rPr>
              <w:t xml:space="preserve"> </w:t>
            </w:r>
            <w:r w:rsidRPr="00B93B82">
              <w:rPr>
                <w:color w:val="231F20"/>
                <w:sz w:val="24"/>
                <w:szCs w:val="24"/>
              </w:rPr>
              <w:t>vào</w:t>
            </w:r>
            <w:r w:rsidRPr="00B93B82">
              <w:rPr>
                <w:color w:val="231F20"/>
                <w:spacing w:val="-3"/>
                <w:sz w:val="24"/>
                <w:szCs w:val="24"/>
              </w:rPr>
              <w:t xml:space="preserve"> </w:t>
            </w:r>
            <w:r w:rsidRPr="00B93B82">
              <w:rPr>
                <w:color w:val="231F20"/>
                <w:sz w:val="24"/>
                <w:szCs w:val="24"/>
              </w:rPr>
              <w:t>nắng</w:t>
            </w:r>
            <w:r w:rsidRPr="00B93B82">
              <w:rPr>
                <w:color w:val="231F20"/>
                <w:spacing w:val="-3"/>
                <w:sz w:val="24"/>
                <w:szCs w:val="24"/>
              </w:rPr>
              <w:t xml:space="preserve"> </w:t>
            </w:r>
            <w:r w:rsidRPr="00B93B82">
              <w:rPr>
                <w:color w:val="231F20"/>
                <w:sz w:val="24"/>
                <w:szCs w:val="24"/>
              </w:rPr>
              <w:t>chiều,</w:t>
            </w:r>
            <w:r w:rsidRPr="00B93B82">
              <w:rPr>
                <w:color w:val="231F20"/>
                <w:spacing w:val="-3"/>
                <w:sz w:val="24"/>
                <w:szCs w:val="24"/>
              </w:rPr>
              <w:t xml:space="preserve"> </w:t>
            </w:r>
            <w:r w:rsidRPr="00B93B82">
              <w:rPr>
                <w:color w:val="231F20"/>
                <w:sz w:val="24"/>
                <w:szCs w:val="24"/>
              </w:rPr>
              <w:t>con</w:t>
            </w:r>
            <w:r w:rsidRPr="00B93B82">
              <w:rPr>
                <w:color w:val="231F20"/>
                <w:spacing w:val="-3"/>
                <w:sz w:val="24"/>
                <w:szCs w:val="24"/>
              </w:rPr>
              <w:t xml:space="preserve"> </w:t>
            </w:r>
            <w:r w:rsidRPr="00B93B82">
              <w:rPr>
                <w:color w:val="231F20"/>
                <w:sz w:val="24"/>
                <w:szCs w:val="24"/>
              </w:rPr>
              <w:t>kênh</w:t>
            </w:r>
            <w:r w:rsidRPr="00B93B82">
              <w:rPr>
                <w:color w:val="231F20"/>
                <w:spacing w:val="-3"/>
                <w:sz w:val="24"/>
                <w:szCs w:val="24"/>
              </w:rPr>
              <w:t xml:space="preserve"> </w:t>
            </w:r>
            <w:r w:rsidRPr="00B93B82">
              <w:rPr>
                <w:color w:val="231F20"/>
                <w:sz w:val="24"/>
                <w:szCs w:val="24"/>
              </w:rPr>
              <w:t>nước</w:t>
            </w:r>
            <w:r w:rsidRPr="00B93B82">
              <w:rPr>
                <w:color w:val="231F20"/>
                <w:spacing w:val="-3"/>
                <w:sz w:val="24"/>
                <w:szCs w:val="24"/>
              </w:rPr>
              <w:t xml:space="preserve"> </w:t>
            </w:r>
            <w:r w:rsidRPr="00B93B82">
              <w:rPr>
                <w:color w:val="231F20"/>
                <w:sz w:val="24"/>
                <w:szCs w:val="24"/>
              </w:rPr>
              <w:t>trong</w:t>
            </w:r>
            <w:r w:rsidRPr="00B93B82">
              <w:rPr>
                <w:color w:val="231F20"/>
                <w:spacing w:val="-3"/>
                <w:sz w:val="24"/>
                <w:szCs w:val="24"/>
              </w:rPr>
              <w:t xml:space="preserve"> </w:t>
            </w:r>
            <w:r w:rsidRPr="00B93B82">
              <w:rPr>
                <w:color w:val="231F20"/>
                <w:sz w:val="24"/>
                <w:szCs w:val="24"/>
              </w:rPr>
              <w:t>vắt,</w:t>
            </w:r>
            <w:r w:rsidRPr="00B93B82">
              <w:rPr>
                <w:color w:val="231F20"/>
                <w:spacing w:val="-3"/>
                <w:sz w:val="24"/>
                <w:szCs w:val="24"/>
              </w:rPr>
              <w:t xml:space="preserve"> </w:t>
            </w:r>
            <w:r w:rsidRPr="00B93B82">
              <w:rPr>
                <w:color w:val="231F20"/>
                <w:sz w:val="24"/>
                <w:szCs w:val="24"/>
              </w:rPr>
              <w:t>rau</w:t>
            </w:r>
            <w:r w:rsidRPr="00B93B82">
              <w:rPr>
                <w:color w:val="231F20"/>
                <w:spacing w:val="-3"/>
                <w:sz w:val="24"/>
                <w:szCs w:val="24"/>
              </w:rPr>
              <w:t xml:space="preserve"> </w:t>
            </w:r>
            <w:r w:rsidRPr="00B93B82">
              <w:rPr>
                <w:color w:val="231F20"/>
                <w:sz w:val="24"/>
                <w:szCs w:val="24"/>
              </w:rPr>
              <w:t>muống</w:t>
            </w:r>
            <w:r w:rsidRPr="00B93B82">
              <w:rPr>
                <w:color w:val="231F20"/>
                <w:spacing w:val="-3"/>
                <w:sz w:val="24"/>
                <w:szCs w:val="24"/>
              </w:rPr>
              <w:t xml:space="preserve"> </w:t>
            </w:r>
            <w:r w:rsidRPr="00B93B82">
              <w:rPr>
                <w:color w:val="231F20"/>
                <w:sz w:val="24"/>
                <w:szCs w:val="24"/>
              </w:rPr>
              <w:t>lên</w:t>
            </w:r>
            <w:r w:rsidRPr="00B93B82">
              <w:rPr>
                <w:color w:val="231F20"/>
                <w:spacing w:val="-3"/>
                <w:sz w:val="24"/>
                <w:szCs w:val="24"/>
              </w:rPr>
              <w:t xml:space="preserve"> </w:t>
            </w:r>
            <w:r w:rsidRPr="00B93B82">
              <w:rPr>
                <w:color w:val="231F20"/>
                <w:sz w:val="24"/>
                <w:szCs w:val="24"/>
              </w:rPr>
              <w:t>xanh</w:t>
            </w:r>
            <w:r w:rsidRPr="00B93B82">
              <w:rPr>
                <w:color w:val="231F20"/>
                <w:spacing w:val="-3"/>
                <w:sz w:val="24"/>
                <w:szCs w:val="24"/>
              </w:rPr>
              <w:t xml:space="preserve"> </w:t>
            </w:r>
            <w:r w:rsidRPr="00B93B82">
              <w:rPr>
                <w:color w:val="231F20"/>
                <w:sz w:val="24"/>
                <w:szCs w:val="24"/>
              </w:rPr>
              <w:t>mơn</w:t>
            </w:r>
            <w:r w:rsidRPr="00B93B82">
              <w:rPr>
                <w:color w:val="231F20"/>
                <w:spacing w:val="-3"/>
                <w:sz w:val="24"/>
                <w:szCs w:val="24"/>
              </w:rPr>
              <w:t xml:space="preserve"> </w:t>
            </w:r>
            <w:r w:rsidRPr="00B93B82">
              <w:rPr>
                <w:color w:val="231F20"/>
                <w:sz w:val="24"/>
                <w:szCs w:val="24"/>
              </w:rPr>
              <w:t>mởn,</w:t>
            </w:r>
            <w:r w:rsidRPr="00B93B82">
              <w:rPr>
                <w:color w:val="231F20"/>
                <w:spacing w:val="-3"/>
                <w:sz w:val="24"/>
                <w:szCs w:val="24"/>
              </w:rPr>
              <w:t xml:space="preserve"> </w:t>
            </w:r>
            <w:r w:rsidRPr="00B93B82">
              <w:rPr>
                <w:color w:val="231F20"/>
                <w:sz w:val="24"/>
                <w:szCs w:val="24"/>
              </w:rPr>
              <w:t>hoa rau</w:t>
            </w:r>
            <w:r w:rsidRPr="00B93B82">
              <w:rPr>
                <w:color w:val="231F20"/>
                <w:spacing w:val="-3"/>
                <w:sz w:val="24"/>
                <w:szCs w:val="24"/>
              </w:rPr>
              <w:t xml:space="preserve"> </w:t>
            </w:r>
            <w:r w:rsidRPr="00B93B82">
              <w:rPr>
                <w:color w:val="231F20"/>
                <w:sz w:val="24"/>
                <w:szCs w:val="24"/>
              </w:rPr>
              <w:t>muống</w:t>
            </w:r>
            <w:r w:rsidRPr="00B93B82">
              <w:rPr>
                <w:color w:val="231F20"/>
                <w:spacing w:val="-3"/>
                <w:sz w:val="24"/>
                <w:szCs w:val="24"/>
              </w:rPr>
              <w:t xml:space="preserve"> </w:t>
            </w:r>
            <w:r w:rsidRPr="00B93B82">
              <w:rPr>
                <w:color w:val="231F20"/>
                <w:sz w:val="24"/>
                <w:szCs w:val="24"/>
              </w:rPr>
              <w:t>tím</w:t>
            </w:r>
            <w:r w:rsidRPr="00B93B82">
              <w:rPr>
                <w:color w:val="231F20"/>
                <w:spacing w:val="-4"/>
                <w:sz w:val="24"/>
                <w:szCs w:val="24"/>
              </w:rPr>
              <w:t xml:space="preserve"> </w:t>
            </w:r>
            <w:r w:rsidRPr="00B93B82">
              <w:rPr>
                <w:color w:val="231F20"/>
                <w:sz w:val="24"/>
                <w:szCs w:val="24"/>
              </w:rPr>
              <w:t>lấp</w:t>
            </w:r>
            <w:r w:rsidRPr="00B93B82">
              <w:rPr>
                <w:color w:val="231F20"/>
                <w:spacing w:val="-3"/>
                <w:sz w:val="24"/>
                <w:szCs w:val="24"/>
              </w:rPr>
              <w:t xml:space="preserve"> </w:t>
            </w:r>
            <w:r w:rsidRPr="00B93B82">
              <w:rPr>
                <w:color w:val="231F20"/>
                <w:sz w:val="24"/>
                <w:szCs w:val="24"/>
              </w:rPr>
              <w:t>lánh,</w:t>
            </w:r>
            <w:r w:rsidRPr="00B93B82">
              <w:rPr>
                <w:color w:val="231F20"/>
                <w:spacing w:val="-3"/>
                <w:sz w:val="24"/>
                <w:szCs w:val="24"/>
              </w:rPr>
              <w:t xml:space="preserve"> </w:t>
            </w:r>
            <w:r w:rsidRPr="00B93B82">
              <w:rPr>
                <w:color w:val="231F20"/>
                <w:sz w:val="24"/>
                <w:szCs w:val="24"/>
              </w:rPr>
              <w:t>đồng</w:t>
            </w:r>
            <w:r w:rsidRPr="00B93B82">
              <w:rPr>
                <w:color w:val="231F20"/>
                <w:spacing w:val="-3"/>
                <w:sz w:val="24"/>
                <w:szCs w:val="24"/>
              </w:rPr>
              <w:t xml:space="preserve"> </w:t>
            </w:r>
            <w:r w:rsidRPr="00B93B82">
              <w:rPr>
                <w:color w:val="231F20"/>
                <w:sz w:val="24"/>
                <w:szCs w:val="24"/>
              </w:rPr>
              <w:t>lúa</w:t>
            </w:r>
            <w:r w:rsidRPr="00B93B82">
              <w:rPr>
                <w:color w:val="231F20"/>
                <w:spacing w:val="-3"/>
                <w:sz w:val="24"/>
                <w:szCs w:val="24"/>
              </w:rPr>
              <w:t xml:space="preserve"> </w:t>
            </w:r>
            <w:r w:rsidRPr="00B93B82">
              <w:rPr>
                <w:color w:val="231F20"/>
                <w:sz w:val="24"/>
                <w:szCs w:val="24"/>
              </w:rPr>
              <w:t>chín</w:t>
            </w:r>
            <w:r w:rsidRPr="00B93B82">
              <w:rPr>
                <w:color w:val="231F20"/>
                <w:spacing w:val="-3"/>
                <w:sz w:val="24"/>
                <w:szCs w:val="24"/>
              </w:rPr>
              <w:t xml:space="preserve"> </w:t>
            </w:r>
            <w:r w:rsidRPr="00B93B82">
              <w:rPr>
                <w:color w:val="231F20"/>
                <w:sz w:val="24"/>
                <w:szCs w:val="24"/>
              </w:rPr>
              <w:t>mênh</w:t>
            </w:r>
            <w:r w:rsidRPr="00B93B82">
              <w:rPr>
                <w:color w:val="231F20"/>
                <w:spacing w:val="-3"/>
                <w:sz w:val="24"/>
                <w:szCs w:val="24"/>
              </w:rPr>
              <w:t xml:space="preserve"> </w:t>
            </w:r>
            <w:r w:rsidRPr="00B93B82">
              <w:rPr>
                <w:color w:val="231F20"/>
                <w:sz w:val="24"/>
                <w:szCs w:val="24"/>
              </w:rPr>
              <w:t>mông,</w:t>
            </w:r>
            <w:r w:rsidRPr="00B93B82">
              <w:rPr>
                <w:color w:val="231F20"/>
                <w:spacing w:val="-3"/>
                <w:sz w:val="24"/>
                <w:szCs w:val="24"/>
              </w:rPr>
              <w:t xml:space="preserve"> </w:t>
            </w:r>
            <w:r w:rsidRPr="00B93B82">
              <w:rPr>
                <w:color w:val="231F20"/>
                <w:sz w:val="24"/>
                <w:szCs w:val="24"/>
              </w:rPr>
              <w:t>khoảng</w:t>
            </w:r>
            <w:r w:rsidRPr="00B93B82">
              <w:rPr>
                <w:color w:val="231F20"/>
                <w:spacing w:val="-3"/>
                <w:sz w:val="24"/>
                <w:szCs w:val="24"/>
              </w:rPr>
              <w:t xml:space="preserve"> </w:t>
            </w:r>
            <w:r w:rsidRPr="00B93B82">
              <w:rPr>
                <w:color w:val="231F20"/>
                <w:sz w:val="24"/>
                <w:szCs w:val="24"/>
              </w:rPr>
              <w:t>trời</w:t>
            </w:r>
            <w:r w:rsidRPr="00B93B82">
              <w:rPr>
                <w:color w:val="231F20"/>
                <w:spacing w:val="-3"/>
                <w:sz w:val="24"/>
                <w:szCs w:val="24"/>
              </w:rPr>
              <w:t xml:space="preserve"> </w:t>
            </w:r>
            <w:r w:rsidRPr="00B93B82">
              <w:rPr>
                <w:color w:val="231F20"/>
                <w:sz w:val="24"/>
                <w:szCs w:val="24"/>
              </w:rPr>
              <w:t>bao</w:t>
            </w:r>
            <w:r w:rsidRPr="00B93B82">
              <w:rPr>
                <w:color w:val="231F20"/>
                <w:spacing w:val="-3"/>
                <w:sz w:val="24"/>
                <w:szCs w:val="24"/>
              </w:rPr>
              <w:t xml:space="preserve"> </w:t>
            </w:r>
            <w:r w:rsidRPr="00B93B82">
              <w:rPr>
                <w:color w:val="231F20"/>
                <w:sz w:val="24"/>
                <w:szCs w:val="24"/>
              </w:rPr>
              <w:t>la,</w:t>
            </w:r>
            <w:r w:rsidRPr="00B93B82">
              <w:rPr>
                <w:color w:val="231F20"/>
                <w:spacing w:val="-3"/>
                <w:sz w:val="24"/>
                <w:szCs w:val="24"/>
              </w:rPr>
              <w:t xml:space="preserve"> </w:t>
            </w:r>
            <w:r w:rsidRPr="00B93B82">
              <w:rPr>
                <w:color w:val="231F20"/>
                <w:sz w:val="24"/>
                <w:szCs w:val="24"/>
              </w:rPr>
              <w:t>những</w:t>
            </w:r>
            <w:r w:rsidRPr="00B93B82">
              <w:rPr>
                <w:color w:val="231F20"/>
                <w:spacing w:val="-3"/>
                <w:sz w:val="24"/>
                <w:szCs w:val="24"/>
              </w:rPr>
              <w:t xml:space="preserve"> </w:t>
            </w:r>
            <w:r w:rsidRPr="00B93B82">
              <w:rPr>
                <w:color w:val="231F20"/>
                <w:sz w:val="24"/>
                <w:szCs w:val="24"/>
              </w:rPr>
              <w:t>đám mây trắng vui đùa nhau trên cao, ...</w:t>
            </w:r>
          </w:p>
          <w:p w14:paraId="3F9CFE3A" w14:textId="77777777" w:rsidR="005A7D8A" w:rsidRPr="00B93B82" w:rsidRDefault="005A7D8A" w:rsidP="00617C34">
            <w:pPr>
              <w:pStyle w:val="BodyText"/>
              <w:spacing w:after="0"/>
              <w:ind w:right="289"/>
              <w:jc w:val="both"/>
              <w:rPr>
                <w:sz w:val="24"/>
                <w:szCs w:val="24"/>
              </w:rPr>
            </w:pPr>
            <w:r w:rsidRPr="00B93B82">
              <w:rPr>
                <w:color w:val="231F20"/>
                <w:sz w:val="24"/>
                <w:szCs w:val="24"/>
              </w:rPr>
              <w:t>+</w:t>
            </w:r>
            <w:r w:rsidRPr="00B93B82">
              <w:rPr>
                <w:color w:val="231F20"/>
                <w:spacing w:val="-13"/>
                <w:sz w:val="24"/>
                <w:szCs w:val="24"/>
              </w:rPr>
              <w:t xml:space="preserve"> </w:t>
            </w:r>
            <w:r w:rsidRPr="00B93B82">
              <w:rPr>
                <w:color w:val="231F20"/>
                <w:sz w:val="24"/>
                <w:szCs w:val="24"/>
              </w:rPr>
              <w:t>Nhờ</w:t>
            </w:r>
            <w:r w:rsidRPr="00B93B82">
              <w:rPr>
                <w:color w:val="231F20"/>
                <w:spacing w:val="-13"/>
                <w:sz w:val="24"/>
                <w:szCs w:val="24"/>
              </w:rPr>
              <w:t xml:space="preserve"> </w:t>
            </w:r>
            <w:r w:rsidRPr="00B93B82">
              <w:rPr>
                <w:color w:val="231F20"/>
                <w:sz w:val="24"/>
                <w:szCs w:val="24"/>
              </w:rPr>
              <w:t>quan</w:t>
            </w:r>
            <w:r w:rsidRPr="00B93B82">
              <w:rPr>
                <w:color w:val="231F20"/>
                <w:spacing w:val="-13"/>
                <w:sz w:val="24"/>
                <w:szCs w:val="24"/>
              </w:rPr>
              <w:t xml:space="preserve"> </w:t>
            </w:r>
            <w:r w:rsidRPr="00B93B82">
              <w:rPr>
                <w:color w:val="231F20"/>
                <w:sz w:val="24"/>
                <w:szCs w:val="24"/>
              </w:rPr>
              <w:t>sát</w:t>
            </w:r>
            <w:r w:rsidRPr="00B93B82">
              <w:rPr>
                <w:color w:val="231F20"/>
                <w:spacing w:val="-13"/>
                <w:sz w:val="24"/>
                <w:szCs w:val="24"/>
              </w:rPr>
              <w:t xml:space="preserve"> </w:t>
            </w:r>
            <w:r w:rsidRPr="00B93B82">
              <w:rPr>
                <w:color w:val="231F20"/>
                <w:sz w:val="24"/>
                <w:szCs w:val="24"/>
              </w:rPr>
              <w:t>bằng</w:t>
            </w:r>
            <w:r w:rsidRPr="00B93B82">
              <w:rPr>
                <w:color w:val="231F20"/>
                <w:spacing w:val="-13"/>
                <w:sz w:val="24"/>
                <w:szCs w:val="24"/>
              </w:rPr>
              <w:t xml:space="preserve"> </w:t>
            </w:r>
            <w:r w:rsidRPr="00B93B82">
              <w:rPr>
                <w:color w:val="231F20"/>
                <w:sz w:val="24"/>
                <w:szCs w:val="24"/>
              </w:rPr>
              <w:t>thính</w:t>
            </w:r>
            <w:r w:rsidRPr="00B93B82">
              <w:rPr>
                <w:color w:val="231F20"/>
                <w:spacing w:val="-13"/>
                <w:sz w:val="24"/>
                <w:szCs w:val="24"/>
              </w:rPr>
              <w:t xml:space="preserve"> </w:t>
            </w:r>
            <w:r w:rsidRPr="00B93B82">
              <w:rPr>
                <w:color w:val="231F20"/>
                <w:sz w:val="24"/>
                <w:szCs w:val="24"/>
              </w:rPr>
              <w:t>giác,</w:t>
            </w:r>
            <w:r w:rsidRPr="00B93B82">
              <w:rPr>
                <w:color w:val="231F20"/>
                <w:spacing w:val="-13"/>
                <w:sz w:val="24"/>
                <w:szCs w:val="24"/>
              </w:rPr>
              <w:t xml:space="preserve"> </w:t>
            </w:r>
            <w:r w:rsidRPr="00B93B82">
              <w:rPr>
                <w:color w:val="231F20"/>
                <w:sz w:val="24"/>
                <w:szCs w:val="24"/>
              </w:rPr>
              <w:t>tác</w:t>
            </w:r>
            <w:r w:rsidRPr="00B93B82">
              <w:rPr>
                <w:color w:val="231F20"/>
                <w:spacing w:val="-13"/>
                <w:sz w:val="24"/>
                <w:szCs w:val="24"/>
              </w:rPr>
              <w:t xml:space="preserve"> </w:t>
            </w:r>
            <w:r w:rsidRPr="00B93B82">
              <w:rPr>
                <w:color w:val="231F20"/>
                <w:sz w:val="24"/>
                <w:szCs w:val="24"/>
              </w:rPr>
              <w:t>giả</w:t>
            </w:r>
            <w:r w:rsidRPr="00B93B82">
              <w:rPr>
                <w:color w:val="231F20"/>
                <w:spacing w:val="-13"/>
                <w:sz w:val="24"/>
                <w:szCs w:val="24"/>
              </w:rPr>
              <w:t xml:space="preserve"> </w:t>
            </w:r>
            <w:r w:rsidRPr="00B93B82">
              <w:rPr>
                <w:color w:val="231F20"/>
                <w:sz w:val="24"/>
                <w:szCs w:val="24"/>
              </w:rPr>
              <w:t>cảm</w:t>
            </w:r>
            <w:r w:rsidRPr="00B93B82">
              <w:rPr>
                <w:color w:val="231F20"/>
                <w:spacing w:val="-13"/>
                <w:sz w:val="24"/>
                <w:szCs w:val="24"/>
              </w:rPr>
              <w:t xml:space="preserve"> </w:t>
            </w:r>
            <w:r w:rsidRPr="00B93B82">
              <w:rPr>
                <w:color w:val="231F20"/>
                <w:sz w:val="24"/>
                <w:szCs w:val="24"/>
              </w:rPr>
              <w:t>nhận</w:t>
            </w:r>
            <w:r w:rsidRPr="00B93B82">
              <w:rPr>
                <w:color w:val="231F20"/>
                <w:spacing w:val="-13"/>
                <w:sz w:val="24"/>
                <w:szCs w:val="24"/>
              </w:rPr>
              <w:t xml:space="preserve"> </w:t>
            </w:r>
            <w:r w:rsidRPr="00B93B82">
              <w:rPr>
                <w:color w:val="231F20"/>
                <w:sz w:val="24"/>
                <w:szCs w:val="24"/>
              </w:rPr>
              <w:t>được</w:t>
            </w:r>
            <w:r w:rsidRPr="00B93B82">
              <w:rPr>
                <w:color w:val="231F20"/>
                <w:spacing w:val="-13"/>
                <w:sz w:val="24"/>
                <w:szCs w:val="24"/>
              </w:rPr>
              <w:t xml:space="preserve"> </w:t>
            </w:r>
            <w:r w:rsidRPr="00B93B82">
              <w:rPr>
                <w:color w:val="231F20"/>
                <w:sz w:val="24"/>
                <w:szCs w:val="24"/>
              </w:rPr>
              <w:t>những</w:t>
            </w:r>
            <w:r w:rsidRPr="00B93B82">
              <w:rPr>
                <w:color w:val="231F20"/>
                <w:spacing w:val="-13"/>
                <w:sz w:val="24"/>
                <w:szCs w:val="24"/>
              </w:rPr>
              <w:t xml:space="preserve"> </w:t>
            </w:r>
            <w:r w:rsidRPr="00B93B82">
              <w:rPr>
                <w:color w:val="231F20"/>
                <w:sz w:val="24"/>
                <w:szCs w:val="24"/>
              </w:rPr>
              <w:t>rặng</w:t>
            </w:r>
            <w:r w:rsidRPr="00B93B82">
              <w:rPr>
                <w:color w:val="231F20"/>
                <w:spacing w:val="-13"/>
                <w:sz w:val="24"/>
                <w:szCs w:val="24"/>
              </w:rPr>
              <w:t xml:space="preserve"> </w:t>
            </w:r>
            <w:r w:rsidRPr="00B93B82">
              <w:rPr>
                <w:color w:val="231F20"/>
                <w:sz w:val="24"/>
                <w:szCs w:val="24"/>
              </w:rPr>
              <w:t>tre</w:t>
            </w:r>
            <w:r w:rsidRPr="00B93B82">
              <w:rPr>
                <w:color w:val="231F20"/>
                <w:spacing w:val="-13"/>
                <w:sz w:val="24"/>
                <w:szCs w:val="24"/>
              </w:rPr>
              <w:t xml:space="preserve"> </w:t>
            </w:r>
            <w:r w:rsidRPr="00B93B82">
              <w:rPr>
                <w:color w:val="231F20"/>
                <w:sz w:val="24"/>
                <w:szCs w:val="24"/>
              </w:rPr>
              <w:t>xanh</w:t>
            </w:r>
            <w:r w:rsidRPr="00B93B82">
              <w:rPr>
                <w:color w:val="231F20"/>
                <w:spacing w:val="-13"/>
                <w:sz w:val="24"/>
                <w:szCs w:val="24"/>
              </w:rPr>
              <w:t xml:space="preserve"> </w:t>
            </w:r>
            <w:r w:rsidRPr="00B93B82">
              <w:rPr>
                <w:color w:val="231F20"/>
                <w:sz w:val="24"/>
                <w:szCs w:val="24"/>
              </w:rPr>
              <w:t xml:space="preserve">đang </w:t>
            </w:r>
            <w:r w:rsidRPr="00B93B82">
              <w:rPr>
                <w:color w:val="231F20"/>
                <w:spacing w:val="-2"/>
                <w:sz w:val="24"/>
                <w:szCs w:val="24"/>
              </w:rPr>
              <w:t>thì</w:t>
            </w:r>
            <w:r w:rsidRPr="00B93B82">
              <w:rPr>
                <w:color w:val="231F20"/>
                <w:spacing w:val="-14"/>
                <w:sz w:val="24"/>
                <w:szCs w:val="24"/>
              </w:rPr>
              <w:t xml:space="preserve"> </w:t>
            </w:r>
            <w:r w:rsidRPr="00B93B82">
              <w:rPr>
                <w:color w:val="231F20"/>
                <w:spacing w:val="-2"/>
                <w:sz w:val="24"/>
                <w:szCs w:val="24"/>
              </w:rPr>
              <w:t>thầm</w:t>
            </w:r>
            <w:r w:rsidRPr="00B93B82">
              <w:rPr>
                <w:color w:val="231F20"/>
                <w:spacing w:val="-14"/>
                <w:sz w:val="24"/>
                <w:szCs w:val="24"/>
              </w:rPr>
              <w:t xml:space="preserve"> </w:t>
            </w:r>
            <w:r w:rsidRPr="00B93B82">
              <w:rPr>
                <w:color w:val="231F20"/>
                <w:spacing w:val="-2"/>
                <w:sz w:val="24"/>
                <w:szCs w:val="24"/>
              </w:rPr>
              <w:t>trong</w:t>
            </w:r>
            <w:r w:rsidRPr="00B93B82">
              <w:rPr>
                <w:color w:val="231F20"/>
                <w:spacing w:val="-14"/>
                <w:sz w:val="24"/>
                <w:szCs w:val="24"/>
              </w:rPr>
              <w:t xml:space="preserve"> </w:t>
            </w:r>
            <w:r w:rsidRPr="00B93B82">
              <w:rPr>
                <w:color w:val="231F20"/>
                <w:spacing w:val="-2"/>
                <w:sz w:val="24"/>
                <w:szCs w:val="24"/>
              </w:rPr>
              <w:t>gió,</w:t>
            </w:r>
            <w:r w:rsidRPr="00B93B82">
              <w:rPr>
                <w:color w:val="231F20"/>
                <w:spacing w:val="-14"/>
                <w:sz w:val="24"/>
                <w:szCs w:val="24"/>
              </w:rPr>
              <w:t xml:space="preserve"> </w:t>
            </w:r>
            <w:r w:rsidRPr="00B93B82">
              <w:rPr>
                <w:color w:val="231F20"/>
                <w:spacing w:val="-2"/>
                <w:sz w:val="24"/>
                <w:szCs w:val="24"/>
              </w:rPr>
              <w:t>con</w:t>
            </w:r>
            <w:r w:rsidRPr="00B93B82">
              <w:rPr>
                <w:color w:val="231F20"/>
                <w:spacing w:val="-14"/>
                <w:sz w:val="24"/>
                <w:szCs w:val="24"/>
              </w:rPr>
              <w:t xml:space="preserve"> </w:t>
            </w:r>
            <w:r w:rsidRPr="00B93B82">
              <w:rPr>
                <w:color w:val="231F20"/>
                <w:spacing w:val="-2"/>
                <w:sz w:val="24"/>
                <w:szCs w:val="24"/>
              </w:rPr>
              <w:t>chim</w:t>
            </w:r>
            <w:r w:rsidRPr="00B93B82">
              <w:rPr>
                <w:color w:val="231F20"/>
                <w:spacing w:val="-14"/>
                <w:sz w:val="24"/>
                <w:szCs w:val="24"/>
              </w:rPr>
              <w:t xml:space="preserve"> </w:t>
            </w:r>
            <w:r w:rsidRPr="00B93B82">
              <w:rPr>
                <w:color w:val="231F20"/>
                <w:spacing w:val="-2"/>
                <w:sz w:val="24"/>
                <w:szCs w:val="24"/>
              </w:rPr>
              <w:t>sơn</w:t>
            </w:r>
            <w:r w:rsidRPr="00B93B82">
              <w:rPr>
                <w:color w:val="231F20"/>
                <w:spacing w:val="-14"/>
                <w:sz w:val="24"/>
                <w:szCs w:val="24"/>
              </w:rPr>
              <w:t xml:space="preserve"> </w:t>
            </w:r>
            <w:r w:rsidRPr="00B93B82">
              <w:rPr>
                <w:color w:val="231F20"/>
                <w:spacing w:val="-2"/>
                <w:sz w:val="24"/>
                <w:szCs w:val="24"/>
              </w:rPr>
              <w:t>ca</w:t>
            </w:r>
            <w:r w:rsidRPr="00B93B82">
              <w:rPr>
                <w:color w:val="231F20"/>
                <w:spacing w:val="-14"/>
                <w:sz w:val="24"/>
                <w:szCs w:val="24"/>
              </w:rPr>
              <w:t xml:space="preserve"> </w:t>
            </w:r>
            <w:r w:rsidRPr="00B93B82">
              <w:rPr>
                <w:color w:val="231F20"/>
                <w:spacing w:val="-2"/>
                <w:sz w:val="24"/>
                <w:szCs w:val="24"/>
              </w:rPr>
              <w:t>cất</w:t>
            </w:r>
            <w:r w:rsidRPr="00B93B82">
              <w:rPr>
                <w:color w:val="231F20"/>
                <w:spacing w:val="-14"/>
                <w:sz w:val="24"/>
                <w:szCs w:val="24"/>
              </w:rPr>
              <w:t xml:space="preserve"> </w:t>
            </w:r>
            <w:r w:rsidRPr="00B93B82">
              <w:rPr>
                <w:color w:val="231F20"/>
                <w:spacing w:val="-2"/>
                <w:sz w:val="24"/>
                <w:szCs w:val="24"/>
              </w:rPr>
              <w:t>tiếng</w:t>
            </w:r>
            <w:r w:rsidRPr="00B93B82">
              <w:rPr>
                <w:color w:val="231F20"/>
                <w:spacing w:val="-14"/>
                <w:sz w:val="24"/>
                <w:szCs w:val="24"/>
              </w:rPr>
              <w:t xml:space="preserve"> </w:t>
            </w:r>
            <w:r w:rsidRPr="00B93B82">
              <w:rPr>
                <w:color w:val="231F20"/>
                <w:spacing w:val="-2"/>
                <w:sz w:val="24"/>
                <w:szCs w:val="24"/>
              </w:rPr>
              <w:t>hót</w:t>
            </w:r>
            <w:r w:rsidRPr="00B93B82">
              <w:rPr>
                <w:color w:val="231F20"/>
                <w:spacing w:val="-14"/>
                <w:sz w:val="24"/>
                <w:szCs w:val="24"/>
              </w:rPr>
              <w:t xml:space="preserve"> </w:t>
            </w:r>
            <w:r w:rsidRPr="00B93B82">
              <w:rPr>
                <w:color w:val="231F20"/>
                <w:spacing w:val="-2"/>
                <w:sz w:val="24"/>
                <w:szCs w:val="24"/>
              </w:rPr>
              <w:t>tự</w:t>
            </w:r>
            <w:r w:rsidRPr="00B93B82">
              <w:rPr>
                <w:color w:val="231F20"/>
                <w:spacing w:val="-14"/>
                <w:sz w:val="24"/>
                <w:szCs w:val="24"/>
              </w:rPr>
              <w:t xml:space="preserve"> </w:t>
            </w:r>
            <w:r w:rsidRPr="00B93B82">
              <w:rPr>
                <w:color w:val="231F20"/>
                <w:spacing w:val="-2"/>
                <w:sz w:val="24"/>
                <w:szCs w:val="24"/>
              </w:rPr>
              <w:t>do,</w:t>
            </w:r>
            <w:r w:rsidRPr="00B93B82">
              <w:rPr>
                <w:color w:val="231F20"/>
                <w:spacing w:val="-14"/>
                <w:sz w:val="24"/>
                <w:szCs w:val="24"/>
              </w:rPr>
              <w:t xml:space="preserve"> </w:t>
            </w:r>
            <w:r w:rsidRPr="00B93B82">
              <w:rPr>
                <w:color w:val="231F20"/>
                <w:spacing w:val="-2"/>
                <w:sz w:val="24"/>
                <w:szCs w:val="24"/>
              </w:rPr>
              <w:t>tiếng</w:t>
            </w:r>
            <w:r w:rsidRPr="00B93B82">
              <w:rPr>
                <w:color w:val="231F20"/>
                <w:spacing w:val="-14"/>
                <w:sz w:val="24"/>
                <w:szCs w:val="24"/>
              </w:rPr>
              <w:t xml:space="preserve"> </w:t>
            </w:r>
            <w:r w:rsidRPr="00B93B82">
              <w:rPr>
                <w:color w:val="231F20"/>
                <w:spacing w:val="-2"/>
                <w:sz w:val="24"/>
                <w:szCs w:val="24"/>
              </w:rPr>
              <w:t>sáo</w:t>
            </w:r>
            <w:r w:rsidRPr="00B93B82">
              <w:rPr>
                <w:color w:val="231F20"/>
                <w:spacing w:val="-14"/>
                <w:sz w:val="24"/>
                <w:szCs w:val="24"/>
              </w:rPr>
              <w:t xml:space="preserve"> </w:t>
            </w:r>
            <w:r w:rsidRPr="00B93B82">
              <w:rPr>
                <w:color w:val="231F20"/>
                <w:spacing w:val="-2"/>
                <w:sz w:val="24"/>
                <w:szCs w:val="24"/>
              </w:rPr>
              <w:t>diều</w:t>
            </w:r>
            <w:r w:rsidRPr="00B93B82">
              <w:rPr>
                <w:color w:val="231F20"/>
                <w:spacing w:val="-14"/>
                <w:sz w:val="24"/>
                <w:szCs w:val="24"/>
              </w:rPr>
              <w:t xml:space="preserve"> </w:t>
            </w:r>
            <w:r w:rsidRPr="00B93B82">
              <w:rPr>
                <w:color w:val="231F20"/>
                <w:spacing w:val="-2"/>
                <w:sz w:val="24"/>
                <w:szCs w:val="24"/>
              </w:rPr>
              <w:t>vi</w:t>
            </w:r>
            <w:r w:rsidRPr="00B93B82">
              <w:rPr>
                <w:color w:val="231F20"/>
                <w:spacing w:val="-14"/>
                <w:sz w:val="24"/>
                <w:szCs w:val="24"/>
              </w:rPr>
              <w:t xml:space="preserve"> </w:t>
            </w:r>
            <w:r w:rsidRPr="00B93B82">
              <w:rPr>
                <w:color w:val="231F20"/>
                <w:spacing w:val="-2"/>
                <w:sz w:val="24"/>
                <w:szCs w:val="24"/>
              </w:rPr>
              <w:t>vu</w:t>
            </w:r>
            <w:r w:rsidRPr="00B93B82">
              <w:rPr>
                <w:color w:val="231F20"/>
                <w:spacing w:val="-14"/>
                <w:sz w:val="24"/>
                <w:szCs w:val="24"/>
              </w:rPr>
              <w:t xml:space="preserve"> </w:t>
            </w:r>
            <w:r w:rsidRPr="00B93B82">
              <w:rPr>
                <w:color w:val="231F20"/>
                <w:spacing w:val="-2"/>
                <w:sz w:val="24"/>
                <w:szCs w:val="24"/>
              </w:rPr>
              <w:t>trầm</w:t>
            </w:r>
            <w:r w:rsidRPr="00B93B82">
              <w:rPr>
                <w:color w:val="231F20"/>
                <w:spacing w:val="-14"/>
                <w:sz w:val="24"/>
                <w:szCs w:val="24"/>
              </w:rPr>
              <w:t xml:space="preserve"> </w:t>
            </w:r>
            <w:r w:rsidRPr="00B93B82">
              <w:rPr>
                <w:color w:val="231F20"/>
                <w:spacing w:val="-2"/>
                <w:sz w:val="24"/>
                <w:szCs w:val="24"/>
              </w:rPr>
              <w:t>bổng.</w:t>
            </w:r>
          </w:p>
          <w:p w14:paraId="04D1D7A8" w14:textId="77777777" w:rsidR="005A7D8A" w:rsidRPr="00B93B82" w:rsidRDefault="005A7D8A" w:rsidP="00617C34">
            <w:pPr>
              <w:pStyle w:val="BodyText"/>
              <w:spacing w:after="0"/>
              <w:ind w:right="288"/>
              <w:jc w:val="both"/>
              <w:rPr>
                <w:sz w:val="24"/>
                <w:szCs w:val="24"/>
              </w:rPr>
            </w:pPr>
            <w:r w:rsidRPr="00B93B82">
              <w:rPr>
                <w:color w:val="231F20"/>
                <w:sz w:val="24"/>
                <w:szCs w:val="24"/>
              </w:rPr>
              <w:t>+</w:t>
            </w:r>
            <w:r w:rsidRPr="00B93B82">
              <w:rPr>
                <w:color w:val="231F20"/>
                <w:spacing w:val="-7"/>
                <w:sz w:val="24"/>
                <w:szCs w:val="24"/>
              </w:rPr>
              <w:t xml:space="preserve"> </w:t>
            </w:r>
            <w:r w:rsidRPr="00B93B82">
              <w:rPr>
                <w:color w:val="231F20"/>
                <w:sz w:val="24"/>
                <w:szCs w:val="24"/>
              </w:rPr>
              <w:t>Tác</w:t>
            </w:r>
            <w:r w:rsidRPr="00B93B82">
              <w:rPr>
                <w:color w:val="231F20"/>
                <w:spacing w:val="-3"/>
                <w:sz w:val="24"/>
                <w:szCs w:val="24"/>
              </w:rPr>
              <w:t xml:space="preserve"> </w:t>
            </w:r>
            <w:r w:rsidRPr="00B93B82">
              <w:rPr>
                <w:color w:val="231F20"/>
                <w:sz w:val="24"/>
                <w:szCs w:val="24"/>
              </w:rPr>
              <w:t>giả</w:t>
            </w:r>
            <w:r w:rsidRPr="00B93B82">
              <w:rPr>
                <w:color w:val="231F20"/>
                <w:spacing w:val="-3"/>
                <w:sz w:val="24"/>
                <w:szCs w:val="24"/>
              </w:rPr>
              <w:t xml:space="preserve"> </w:t>
            </w:r>
            <w:r w:rsidRPr="00B93B82">
              <w:rPr>
                <w:color w:val="231F20"/>
                <w:sz w:val="24"/>
                <w:szCs w:val="24"/>
              </w:rPr>
              <w:t>cảm</w:t>
            </w:r>
            <w:r w:rsidRPr="00B93B82">
              <w:rPr>
                <w:color w:val="231F20"/>
                <w:spacing w:val="-3"/>
                <w:sz w:val="24"/>
                <w:szCs w:val="24"/>
              </w:rPr>
              <w:t xml:space="preserve"> </w:t>
            </w:r>
            <w:r w:rsidRPr="00B93B82">
              <w:rPr>
                <w:color w:val="231F20"/>
                <w:sz w:val="24"/>
                <w:szCs w:val="24"/>
              </w:rPr>
              <w:t>nhận</w:t>
            </w:r>
            <w:r w:rsidRPr="00B93B82">
              <w:rPr>
                <w:color w:val="231F20"/>
                <w:spacing w:val="-3"/>
                <w:sz w:val="24"/>
                <w:szCs w:val="24"/>
              </w:rPr>
              <w:t xml:space="preserve"> </w:t>
            </w:r>
            <w:r w:rsidRPr="00B93B82">
              <w:rPr>
                <w:color w:val="231F20"/>
                <w:sz w:val="24"/>
                <w:szCs w:val="24"/>
              </w:rPr>
              <w:t>được</w:t>
            </w:r>
            <w:r w:rsidRPr="00B93B82">
              <w:rPr>
                <w:color w:val="231F20"/>
                <w:spacing w:val="-3"/>
                <w:sz w:val="24"/>
                <w:szCs w:val="24"/>
              </w:rPr>
              <w:t xml:space="preserve"> </w:t>
            </w:r>
            <w:r w:rsidRPr="00B93B82">
              <w:rPr>
                <w:color w:val="231F20"/>
                <w:sz w:val="24"/>
                <w:szCs w:val="24"/>
              </w:rPr>
              <w:t>thoang</w:t>
            </w:r>
            <w:r w:rsidRPr="00B93B82">
              <w:rPr>
                <w:color w:val="231F20"/>
                <w:spacing w:val="-3"/>
                <w:sz w:val="24"/>
                <w:szCs w:val="24"/>
              </w:rPr>
              <w:t xml:space="preserve"> </w:t>
            </w:r>
            <w:r w:rsidRPr="00B93B82">
              <w:rPr>
                <w:color w:val="231F20"/>
                <w:sz w:val="24"/>
                <w:szCs w:val="24"/>
              </w:rPr>
              <w:t>thoảng</w:t>
            </w:r>
            <w:r w:rsidRPr="00B93B82">
              <w:rPr>
                <w:color w:val="231F20"/>
                <w:spacing w:val="-3"/>
                <w:sz w:val="24"/>
                <w:szCs w:val="24"/>
              </w:rPr>
              <w:t xml:space="preserve"> </w:t>
            </w:r>
            <w:r w:rsidRPr="00B93B82">
              <w:rPr>
                <w:color w:val="231F20"/>
                <w:sz w:val="24"/>
                <w:szCs w:val="24"/>
              </w:rPr>
              <w:t>hương</w:t>
            </w:r>
            <w:r w:rsidRPr="00B93B82">
              <w:rPr>
                <w:color w:val="231F20"/>
                <w:spacing w:val="-3"/>
                <w:sz w:val="24"/>
                <w:szCs w:val="24"/>
              </w:rPr>
              <w:t xml:space="preserve"> </w:t>
            </w:r>
            <w:r w:rsidRPr="00B93B82">
              <w:rPr>
                <w:color w:val="231F20"/>
                <w:sz w:val="24"/>
                <w:szCs w:val="24"/>
              </w:rPr>
              <w:t>lúa</w:t>
            </w:r>
            <w:r w:rsidRPr="00B93B82">
              <w:rPr>
                <w:color w:val="231F20"/>
                <w:spacing w:val="-3"/>
                <w:sz w:val="24"/>
                <w:szCs w:val="24"/>
              </w:rPr>
              <w:t xml:space="preserve"> </w:t>
            </w:r>
            <w:r w:rsidRPr="00B93B82">
              <w:rPr>
                <w:color w:val="231F20"/>
                <w:sz w:val="24"/>
                <w:szCs w:val="24"/>
              </w:rPr>
              <w:t>chín</w:t>
            </w:r>
            <w:r w:rsidRPr="00B93B82">
              <w:rPr>
                <w:color w:val="231F20"/>
                <w:spacing w:val="-3"/>
                <w:sz w:val="24"/>
                <w:szCs w:val="24"/>
              </w:rPr>
              <w:t xml:space="preserve"> </w:t>
            </w:r>
            <w:r w:rsidRPr="00B93B82">
              <w:rPr>
                <w:color w:val="231F20"/>
                <w:sz w:val="24"/>
                <w:szCs w:val="24"/>
              </w:rPr>
              <w:t>và</w:t>
            </w:r>
            <w:r w:rsidRPr="00B93B82">
              <w:rPr>
                <w:color w:val="231F20"/>
                <w:spacing w:val="-3"/>
                <w:sz w:val="24"/>
                <w:szCs w:val="24"/>
              </w:rPr>
              <w:t xml:space="preserve"> </w:t>
            </w:r>
            <w:r w:rsidRPr="00B93B82">
              <w:rPr>
                <w:color w:val="231F20"/>
                <w:sz w:val="24"/>
                <w:szCs w:val="24"/>
              </w:rPr>
              <w:t>hương</w:t>
            </w:r>
            <w:r w:rsidRPr="00B93B82">
              <w:rPr>
                <w:color w:val="231F20"/>
                <w:spacing w:val="-3"/>
                <w:sz w:val="24"/>
                <w:szCs w:val="24"/>
              </w:rPr>
              <w:t xml:space="preserve"> </w:t>
            </w:r>
            <w:r w:rsidRPr="00B93B82">
              <w:rPr>
                <w:color w:val="231F20"/>
                <w:sz w:val="24"/>
                <w:szCs w:val="24"/>
              </w:rPr>
              <w:t>sen</w:t>
            </w:r>
            <w:r w:rsidRPr="00B93B82">
              <w:rPr>
                <w:color w:val="231F20"/>
                <w:spacing w:val="-3"/>
                <w:sz w:val="24"/>
                <w:szCs w:val="24"/>
              </w:rPr>
              <w:t xml:space="preserve"> </w:t>
            </w:r>
            <w:r w:rsidRPr="00B93B82">
              <w:rPr>
                <w:color w:val="231F20"/>
                <w:sz w:val="24"/>
                <w:szCs w:val="24"/>
              </w:rPr>
              <w:t>nhờ</w:t>
            </w:r>
            <w:r w:rsidRPr="00B93B82">
              <w:rPr>
                <w:color w:val="231F20"/>
                <w:spacing w:val="-3"/>
                <w:sz w:val="24"/>
                <w:szCs w:val="24"/>
              </w:rPr>
              <w:t xml:space="preserve"> </w:t>
            </w:r>
            <w:r w:rsidRPr="00B93B82">
              <w:rPr>
                <w:color w:val="231F20"/>
                <w:sz w:val="24"/>
                <w:szCs w:val="24"/>
              </w:rPr>
              <w:t>quan sát bằng khứu giác.</w:t>
            </w:r>
          </w:p>
          <w:p w14:paraId="014B00AE" w14:textId="77777777" w:rsidR="005A7D8A" w:rsidRPr="00B93B82" w:rsidRDefault="005A7D8A" w:rsidP="00617C34">
            <w:pPr>
              <w:pStyle w:val="BodyText"/>
              <w:spacing w:after="0"/>
              <w:ind w:right="288"/>
              <w:jc w:val="both"/>
              <w:rPr>
                <w:color w:val="231F20"/>
                <w:sz w:val="24"/>
                <w:szCs w:val="24"/>
              </w:rPr>
            </w:pPr>
            <w:r w:rsidRPr="00B93B82">
              <w:rPr>
                <w:color w:val="231F20"/>
                <w:sz w:val="24"/>
                <w:szCs w:val="24"/>
              </w:rPr>
              <w:t>+ Tác giả cảm nhận được chiều hè ngoại ô thật mát mẻ, không khí dịu lại rất nhanh, dải cỏ xanh êm như tấm thảm trải ra đón bước chân người bằng xúc giác.</w:t>
            </w:r>
          </w:p>
          <w:p w14:paraId="3565D2FA" w14:textId="77777777" w:rsidR="005A7D8A" w:rsidRPr="00B93B82" w:rsidRDefault="005A7D8A" w:rsidP="00617C34">
            <w:pPr>
              <w:pStyle w:val="ListParagraph"/>
              <w:tabs>
                <w:tab w:val="left" w:pos="773"/>
              </w:tabs>
              <w:spacing w:before="0"/>
              <w:ind w:left="0" w:firstLine="0"/>
              <w:rPr>
                <w:sz w:val="24"/>
                <w:szCs w:val="24"/>
              </w:rPr>
            </w:pPr>
            <w:r w:rsidRPr="00B93B82">
              <w:rPr>
                <w:color w:val="231F20"/>
                <w:sz w:val="24"/>
                <w:szCs w:val="24"/>
              </w:rPr>
              <w:t xml:space="preserve">-Các nhóm khác nhận xét, bổ </w:t>
            </w:r>
            <w:r w:rsidRPr="00B93B82">
              <w:rPr>
                <w:color w:val="231F20"/>
                <w:spacing w:val="-2"/>
                <w:sz w:val="24"/>
                <w:szCs w:val="24"/>
              </w:rPr>
              <w:t>sung.</w:t>
            </w:r>
          </w:p>
          <w:p w14:paraId="060ECA82" w14:textId="77777777" w:rsidR="005A7D8A" w:rsidRPr="00B93B82" w:rsidRDefault="005A7D8A" w:rsidP="00617C34">
            <w:pPr>
              <w:rPr>
                <w:sz w:val="24"/>
                <w:szCs w:val="24"/>
              </w:rPr>
            </w:pPr>
            <w:r w:rsidRPr="00B93B82">
              <w:rPr>
                <w:sz w:val="24"/>
                <w:szCs w:val="24"/>
              </w:rPr>
              <w:t>-</w:t>
            </w:r>
            <w:r w:rsidRPr="00B93B82">
              <w:rPr>
                <w:color w:val="231F20"/>
                <w:sz w:val="24"/>
                <w:szCs w:val="24"/>
              </w:rPr>
              <w:t>Cần</w:t>
            </w:r>
            <w:r w:rsidRPr="00B93B82">
              <w:rPr>
                <w:color w:val="231F20"/>
                <w:spacing w:val="-14"/>
                <w:sz w:val="24"/>
                <w:szCs w:val="24"/>
              </w:rPr>
              <w:t xml:space="preserve"> </w:t>
            </w:r>
            <w:r w:rsidRPr="00B93B82">
              <w:rPr>
                <w:color w:val="231F20"/>
                <w:sz w:val="24"/>
                <w:szCs w:val="24"/>
              </w:rPr>
              <w:t>phối</w:t>
            </w:r>
            <w:r w:rsidRPr="00B93B82">
              <w:rPr>
                <w:color w:val="231F20"/>
                <w:spacing w:val="-14"/>
                <w:sz w:val="24"/>
                <w:szCs w:val="24"/>
              </w:rPr>
              <w:t xml:space="preserve"> </w:t>
            </w:r>
            <w:r w:rsidRPr="00B93B82">
              <w:rPr>
                <w:color w:val="231F20"/>
                <w:sz w:val="24"/>
                <w:szCs w:val="24"/>
              </w:rPr>
              <w:t>hợp</w:t>
            </w:r>
            <w:r w:rsidRPr="00B93B82">
              <w:rPr>
                <w:color w:val="231F20"/>
                <w:spacing w:val="-14"/>
                <w:sz w:val="24"/>
                <w:szCs w:val="24"/>
              </w:rPr>
              <w:t xml:space="preserve"> </w:t>
            </w:r>
            <w:r w:rsidRPr="00B93B82">
              <w:rPr>
                <w:color w:val="231F20"/>
                <w:sz w:val="24"/>
                <w:szCs w:val="24"/>
              </w:rPr>
              <w:t xml:space="preserve">nhiều giác quan để quan </w:t>
            </w:r>
            <w:r w:rsidRPr="00B93B82">
              <w:rPr>
                <w:color w:val="231F20"/>
                <w:sz w:val="24"/>
                <w:szCs w:val="24"/>
              </w:rPr>
              <w:lastRenderedPageBreak/>
              <w:t>sát, tìm ra những đặc điểm, hoạt động, trạng thái và chú ý đến những nét</w:t>
            </w:r>
            <w:r w:rsidRPr="00B93B82">
              <w:rPr>
                <w:color w:val="231F20"/>
                <w:spacing w:val="-1"/>
                <w:sz w:val="24"/>
                <w:szCs w:val="24"/>
              </w:rPr>
              <w:t xml:space="preserve"> </w:t>
            </w:r>
            <w:r w:rsidRPr="00B93B82">
              <w:rPr>
                <w:color w:val="231F20"/>
                <w:sz w:val="24"/>
                <w:szCs w:val="24"/>
              </w:rPr>
              <w:t>riêng,</w:t>
            </w:r>
            <w:r w:rsidRPr="00B93B82">
              <w:rPr>
                <w:color w:val="231F20"/>
                <w:spacing w:val="-1"/>
                <w:sz w:val="24"/>
                <w:szCs w:val="24"/>
              </w:rPr>
              <w:t xml:space="preserve"> </w:t>
            </w:r>
            <w:r w:rsidRPr="00B93B82">
              <w:rPr>
                <w:color w:val="231F20"/>
                <w:sz w:val="24"/>
                <w:szCs w:val="24"/>
              </w:rPr>
              <w:t>đặc trưng</w:t>
            </w:r>
            <w:r w:rsidRPr="00B93B82">
              <w:rPr>
                <w:color w:val="231F20"/>
                <w:spacing w:val="-1"/>
                <w:sz w:val="24"/>
                <w:szCs w:val="24"/>
              </w:rPr>
              <w:t xml:space="preserve"> </w:t>
            </w:r>
            <w:r w:rsidRPr="00B93B82">
              <w:rPr>
                <w:color w:val="231F20"/>
                <w:sz w:val="24"/>
                <w:szCs w:val="24"/>
              </w:rPr>
              <w:t>của</w:t>
            </w:r>
            <w:r w:rsidRPr="00B93B82">
              <w:rPr>
                <w:color w:val="231F20"/>
                <w:spacing w:val="-1"/>
                <w:sz w:val="24"/>
                <w:szCs w:val="24"/>
              </w:rPr>
              <w:t xml:space="preserve"> </w:t>
            </w:r>
            <w:r w:rsidRPr="00B93B82">
              <w:rPr>
                <w:color w:val="231F20"/>
                <w:sz w:val="24"/>
                <w:szCs w:val="24"/>
              </w:rPr>
              <w:t>đối tượng</w:t>
            </w:r>
            <w:r w:rsidRPr="00B93B82">
              <w:rPr>
                <w:color w:val="231F20"/>
                <w:spacing w:val="-1"/>
                <w:sz w:val="24"/>
                <w:szCs w:val="24"/>
              </w:rPr>
              <w:t xml:space="preserve"> </w:t>
            </w:r>
            <w:r w:rsidRPr="00B93B82">
              <w:rPr>
                <w:color w:val="231F20"/>
                <w:sz w:val="24"/>
                <w:szCs w:val="24"/>
              </w:rPr>
              <w:t>miêu</w:t>
            </w:r>
            <w:r w:rsidRPr="00B93B82">
              <w:rPr>
                <w:color w:val="231F20"/>
                <w:spacing w:val="-1"/>
                <w:sz w:val="24"/>
                <w:szCs w:val="24"/>
              </w:rPr>
              <w:t xml:space="preserve"> </w:t>
            </w:r>
            <w:r w:rsidRPr="00B93B82">
              <w:rPr>
                <w:color w:val="231F20"/>
                <w:sz w:val="24"/>
                <w:szCs w:val="24"/>
              </w:rPr>
              <w:t>tả.</w:t>
            </w:r>
            <w:r w:rsidRPr="00B93B82">
              <w:rPr>
                <w:color w:val="231F20"/>
                <w:spacing w:val="-5"/>
                <w:sz w:val="24"/>
                <w:szCs w:val="24"/>
              </w:rPr>
              <w:t xml:space="preserve"> </w:t>
            </w:r>
            <w:r w:rsidRPr="00B93B82">
              <w:rPr>
                <w:color w:val="231F20"/>
                <w:sz w:val="24"/>
                <w:szCs w:val="24"/>
              </w:rPr>
              <w:t>Từ đó, phong cảnh</w:t>
            </w:r>
            <w:r w:rsidRPr="00B93B82">
              <w:rPr>
                <w:color w:val="231F20"/>
                <w:spacing w:val="-1"/>
                <w:sz w:val="24"/>
                <w:szCs w:val="24"/>
              </w:rPr>
              <w:t xml:space="preserve"> </w:t>
            </w:r>
            <w:r w:rsidRPr="00B93B82">
              <w:rPr>
                <w:color w:val="231F20"/>
                <w:sz w:val="24"/>
                <w:szCs w:val="24"/>
              </w:rPr>
              <w:t>sẽ được</w:t>
            </w:r>
            <w:r w:rsidRPr="00B93B82">
              <w:rPr>
                <w:color w:val="231F20"/>
                <w:spacing w:val="-1"/>
                <w:sz w:val="24"/>
                <w:szCs w:val="24"/>
              </w:rPr>
              <w:t xml:space="preserve"> </w:t>
            </w:r>
            <w:r w:rsidRPr="00B93B82">
              <w:rPr>
                <w:color w:val="231F20"/>
                <w:sz w:val="24"/>
                <w:szCs w:val="24"/>
              </w:rPr>
              <w:t>hiện lên một cách chân thực, gần gũi và sinh động nhất trong hình dung của người đọc.</w:t>
            </w:r>
          </w:p>
        </w:tc>
      </w:tr>
      <w:tr w:rsidR="005A7D8A" w:rsidRPr="00B93B82" w14:paraId="390BBC6F" w14:textId="77777777" w:rsidTr="005A7D8A">
        <w:tc>
          <w:tcPr>
            <w:tcW w:w="828" w:type="dxa"/>
          </w:tcPr>
          <w:p w14:paraId="6C4A3D48" w14:textId="103297D8" w:rsidR="005A7D8A" w:rsidRPr="00B93B82" w:rsidRDefault="005A7D8A" w:rsidP="00617C34">
            <w:pPr>
              <w:rPr>
                <w:b/>
                <w:bCs/>
                <w:sz w:val="24"/>
                <w:szCs w:val="24"/>
              </w:rPr>
            </w:pPr>
          </w:p>
        </w:tc>
        <w:tc>
          <w:tcPr>
            <w:tcW w:w="5040" w:type="dxa"/>
            <w:shd w:val="clear" w:color="auto" w:fill="auto"/>
          </w:tcPr>
          <w:p w14:paraId="0CCA1CA6" w14:textId="761A5C0C" w:rsidR="005A7D8A" w:rsidRPr="00B93B82" w:rsidRDefault="005A7D8A" w:rsidP="00617C34">
            <w:pPr>
              <w:rPr>
                <w:b/>
                <w:bCs/>
                <w:sz w:val="24"/>
                <w:szCs w:val="24"/>
              </w:rPr>
            </w:pPr>
            <w:r w:rsidRPr="00B93B82">
              <w:rPr>
                <w:b/>
                <w:bCs/>
                <w:sz w:val="24"/>
                <w:szCs w:val="24"/>
              </w:rPr>
              <w:t>3. HOẠT ĐỘNG THỰC HÀNH, LUYỆN TẬP</w:t>
            </w:r>
          </w:p>
          <w:p w14:paraId="40B9CF11" w14:textId="77777777" w:rsidR="005A7D8A" w:rsidRPr="00B93B82" w:rsidRDefault="005A7D8A" w:rsidP="00617C34">
            <w:pPr>
              <w:rPr>
                <w:color w:val="231F20"/>
                <w:sz w:val="24"/>
                <w:szCs w:val="24"/>
              </w:rPr>
            </w:pPr>
            <w:r w:rsidRPr="00B93B82">
              <w:rPr>
                <w:b/>
                <w:bCs/>
                <w:sz w:val="24"/>
                <w:szCs w:val="24"/>
                <w:lang w:val="nl-NL"/>
              </w:rPr>
              <w:t xml:space="preserve">* Mục tiêu: </w:t>
            </w:r>
            <w:r w:rsidRPr="00B93B82">
              <w:rPr>
                <w:color w:val="231F20"/>
                <w:spacing w:val="-6"/>
                <w:sz w:val="24"/>
                <w:szCs w:val="24"/>
              </w:rPr>
              <w:t>Cảm</w:t>
            </w:r>
            <w:r w:rsidRPr="00B93B82">
              <w:rPr>
                <w:color w:val="231F20"/>
                <w:spacing w:val="-9"/>
                <w:sz w:val="24"/>
                <w:szCs w:val="24"/>
              </w:rPr>
              <w:t xml:space="preserve"> </w:t>
            </w:r>
            <w:r w:rsidRPr="00B93B82">
              <w:rPr>
                <w:color w:val="231F20"/>
                <w:spacing w:val="-6"/>
                <w:sz w:val="24"/>
                <w:szCs w:val="24"/>
              </w:rPr>
              <w:t>nhận</w:t>
            </w:r>
            <w:r w:rsidRPr="00B93B82">
              <w:rPr>
                <w:color w:val="231F20"/>
                <w:spacing w:val="-9"/>
                <w:sz w:val="24"/>
                <w:szCs w:val="24"/>
              </w:rPr>
              <w:t xml:space="preserve"> </w:t>
            </w:r>
            <w:r w:rsidRPr="00B93B82">
              <w:rPr>
                <w:color w:val="231F20"/>
                <w:spacing w:val="-6"/>
                <w:sz w:val="24"/>
                <w:szCs w:val="24"/>
              </w:rPr>
              <w:t>được</w:t>
            </w:r>
            <w:r w:rsidRPr="00B93B82">
              <w:rPr>
                <w:color w:val="231F20"/>
                <w:spacing w:val="-9"/>
                <w:sz w:val="24"/>
                <w:szCs w:val="24"/>
              </w:rPr>
              <w:t xml:space="preserve"> </w:t>
            </w:r>
            <w:r w:rsidRPr="00B93B82">
              <w:rPr>
                <w:color w:val="231F20"/>
                <w:spacing w:val="-6"/>
                <w:sz w:val="24"/>
                <w:szCs w:val="24"/>
              </w:rPr>
              <w:t>cái</w:t>
            </w:r>
            <w:r w:rsidRPr="00B93B82">
              <w:rPr>
                <w:color w:val="231F20"/>
                <w:spacing w:val="-9"/>
                <w:sz w:val="24"/>
                <w:szCs w:val="24"/>
              </w:rPr>
              <w:t xml:space="preserve"> </w:t>
            </w:r>
            <w:r w:rsidRPr="00B93B82">
              <w:rPr>
                <w:color w:val="231F20"/>
                <w:spacing w:val="-6"/>
                <w:sz w:val="24"/>
                <w:szCs w:val="24"/>
              </w:rPr>
              <w:t>hay</w:t>
            </w:r>
            <w:r w:rsidRPr="00B93B82">
              <w:rPr>
                <w:color w:val="231F20"/>
                <w:spacing w:val="-9"/>
                <w:sz w:val="24"/>
                <w:szCs w:val="24"/>
              </w:rPr>
              <w:t xml:space="preserve"> </w:t>
            </w:r>
            <w:r w:rsidRPr="00B93B82">
              <w:rPr>
                <w:color w:val="231F20"/>
                <w:spacing w:val="-6"/>
                <w:sz w:val="24"/>
                <w:szCs w:val="24"/>
              </w:rPr>
              <w:t>trong</w:t>
            </w:r>
            <w:r w:rsidRPr="00B93B82">
              <w:rPr>
                <w:color w:val="231F20"/>
                <w:spacing w:val="-9"/>
                <w:sz w:val="24"/>
                <w:szCs w:val="24"/>
              </w:rPr>
              <w:t xml:space="preserve"> </w:t>
            </w:r>
            <w:r w:rsidRPr="00B93B82">
              <w:rPr>
                <w:color w:val="231F20"/>
                <w:spacing w:val="-6"/>
                <w:sz w:val="24"/>
                <w:szCs w:val="24"/>
              </w:rPr>
              <w:t>cách</w:t>
            </w:r>
            <w:r w:rsidRPr="00B93B82">
              <w:rPr>
                <w:color w:val="231F20"/>
                <w:spacing w:val="-9"/>
                <w:sz w:val="24"/>
                <w:szCs w:val="24"/>
              </w:rPr>
              <w:t xml:space="preserve"> </w:t>
            </w:r>
            <w:r w:rsidRPr="00B93B82">
              <w:rPr>
                <w:color w:val="231F20"/>
                <w:spacing w:val="-6"/>
                <w:sz w:val="24"/>
                <w:szCs w:val="24"/>
              </w:rPr>
              <w:t>quan</w:t>
            </w:r>
            <w:r w:rsidRPr="00B93B82">
              <w:rPr>
                <w:color w:val="231F20"/>
                <w:spacing w:val="-9"/>
                <w:sz w:val="24"/>
                <w:szCs w:val="24"/>
              </w:rPr>
              <w:t xml:space="preserve"> </w:t>
            </w:r>
            <w:r w:rsidRPr="00B93B82">
              <w:rPr>
                <w:color w:val="231F20"/>
                <w:spacing w:val="-6"/>
                <w:sz w:val="24"/>
                <w:szCs w:val="24"/>
              </w:rPr>
              <w:t>sát</w:t>
            </w:r>
            <w:r w:rsidRPr="00B93B82">
              <w:rPr>
                <w:color w:val="231F20"/>
                <w:spacing w:val="-9"/>
                <w:sz w:val="24"/>
                <w:szCs w:val="24"/>
              </w:rPr>
              <w:t xml:space="preserve"> </w:t>
            </w:r>
            <w:r w:rsidRPr="00B93B82">
              <w:rPr>
                <w:color w:val="231F20"/>
                <w:spacing w:val="-6"/>
                <w:sz w:val="24"/>
                <w:szCs w:val="24"/>
              </w:rPr>
              <w:t>và</w:t>
            </w:r>
            <w:r w:rsidRPr="00B93B82">
              <w:rPr>
                <w:color w:val="231F20"/>
                <w:spacing w:val="-9"/>
                <w:sz w:val="24"/>
                <w:szCs w:val="24"/>
              </w:rPr>
              <w:t xml:space="preserve"> </w:t>
            </w:r>
            <w:r w:rsidRPr="00B93B82">
              <w:rPr>
                <w:color w:val="231F20"/>
                <w:spacing w:val="-6"/>
                <w:sz w:val="24"/>
                <w:szCs w:val="24"/>
              </w:rPr>
              <w:t>cách</w:t>
            </w:r>
            <w:r w:rsidRPr="00B93B82">
              <w:rPr>
                <w:color w:val="231F20"/>
                <w:spacing w:val="-9"/>
                <w:sz w:val="24"/>
                <w:szCs w:val="24"/>
              </w:rPr>
              <w:t xml:space="preserve"> </w:t>
            </w:r>
            <w:r w:rsidRPr="00B93B82">
              <w:rPr>
                <w:color w:val="231F20"/>
                <w:spacing w:val="-6"/>
                <w:sz w:val="24"/>
                <w:szCs w:val="24"/>
              </w:rPr>
              <w:t>miêu tả</w:t>
            </w:r>
            <w:r w:rsidRPr="00B93B82">
              <w:rPr>
                <w:color w:val="231F20"/>
                <w:spacing w:val="-8"/>
                <w:sz w:val="24"/>
                <w:szCs w:val="24"/>
              </w:rPr>
              <w:t xml:space="preserve"> </w:t>
            </w:r>
            <w:r w:rsidRPr="00B93B82">
              <w:rPr>
                <w:color w:val="231F20"/>
                <w:spacing w:val="-6"/>
                <w:sz w:val="24"/>
                <w:szCs w:val="24"/>
              </w:rPr>
              <w:t>của</w:t>
            </w:r>
            <w:r w:rsidRPr="00B93B82">
              <w:rPr>
                <w:color w:val="231F20"/>
                <w:spacing w:val="-8"/>
                <w:sz w:val="24"/>
                <w:szCs w:val="24"/>
              </w:rPr>
              <w:t xml:space="preserve"> </w:t>
            </w:r>
            <w:r w:rsidRPr="00B93B82">
              <w:rPr>
                <w:color w:val="231F20"/>
                <w:spacing w:val="-6"/>
                <w:sz w:val="24"/>
                <w:szCs w:val="24"/>
              </w:rPr>
              <w:t>nhà</w:t>
            </w:r>
            <w:r w:rsidRPr="00B93B82">
              <w:rPr>
                <w:color w:val="231F20"/>
                <w:spacing w:val="-8"/>
                <w:sz w:val="24"/>
                <w:szCs w:val="24"/>
              </w:rPr>
              <w:t xml:space="preserve"> </w:t>
            </w:r>
            <w:r w:rsidRPr="00B93B82">
              <w:rPr>
                <w:color w:val="231F20"/>
                <w:spacing w:val="-6"/>
                <w:sz w:val="24"/>
                <w:szCs w:val="24"/>
              </w:rPr>
              <w:t>văn.</w:t>
            </w:r>
            <w:r w:rsidRPr="00B93B82">
              <w:rPr>
                <w:color w:val="231F20"/>
                <w:spacing w:val="-8"/>
                <w:sz w:val="24"/>
                <w:szCs w:val="24"/>
              </w:rPr>
              <w:t xml:space="preserve"> </w:t>
            </w:r>
            <w:r w:rsidRPr="00B93B82">
              <w:rPr>
                <w:color w:val="231F20"/>
                <w:spacing w:val="-6"/>
                <w:sz w:val="24"/>
                <w:szCs w:val="24"/>
              </w:rPr>
              <w:t>Biết</w:t>
            </w:r>
            <w:r w:rsidRPr="00B93B82">
              <w:rPr>
                <w:color w:val="231F20"/>
                <w:spacing w:val="-8"/>
                <w:sz w:val="24"/>
                <w:szCs w:val="24"/>
              </w:rPr>
              <w:t xml:space="preserve"> </w:t>
            </w:r>
            <w:r w:rsidRPr="00B93B82">
              <w:rPr>
                <w:color w:val="231F20"/>
                <w:spacing w:val="-6"/>
                <w:sz w:val="24"/>
                <w:szCs w:val="24"/>
              </w:rPr>
              <w:t>cảm</w:t>
            </w:r>
            <w:r w:rsidRPr="00B93B82">
              <w:rPr>
                <w:color w:val="231F20"/>
                <w:spacing w:val="-8"/>
                <w:sz w:val="24"/>
                <w:szCs w:val="24"/>
              </w:rPr>
              <w:t xml:space="preserve"> </w:t>
            </w:r>
            <w:r w:rsidRPr="00B93B82">
              <w:rPr>
                <w:color w:val="231F20"/>
                <w:spacing w:val="-6"/>
                <w:sz w:val="24"/>
                <w:szCs w:val="24"/>
              </w:rPr>
              <w:t>nhận</w:t>
            </w:r>
            <w:r w:rsidRPr="00B93B82">
              <w:rPr>
                <w:color w:val="231F20"/>
                <w:spacing w:val="-8"/>
                <w:sz w:val="24"/>
                <w:szCs w:val="24"/>
              </w:rPr>
              <w:t xml:space="preserve"> </w:t>
            </w:r>
            <w:r w:rsidRPr="00B93B82">
              <w:rPr>
                <w:color w:val="231F20"/>
                <w:spacing w:val="-6"/>
                <w:sz w:val="24"/>
                <w:szCs w:val="24"/>
              </w:rPr>
              <w:t>vẻ</w:t>
            </w:r>
            <w:r w:rsidRPr="00B93B82">
              <w:rPr>
                <w:color w:val="231F20"/>
                <w:spacing w:val="-8"/>
                <w:sz w:val="24"/>
                <w:szCs w:val="24"/>
              </w:rPr>
              <w:t xml:space="preserve"> </w:t>
            </w:r>
            <w:r w:rsidRPr="00B93B82">
              <w:rPr>
                <w:color w:val="231F20"/>
                <w:spacing w:val="-6"/>
                <w:sz w:val="24"/>
                <w:szCs w:val="24"/>
              </w:rPr>
              <w:t>đẹp</w:t>
            </w:r>
            <w:r w:rsidRPr="00B93B82">
              <w:rPr>
                <w:color w:val="231F20"/>
                <w:spacing w:val="-8"/>
                <w:sz w:val="24"/>
                <w:szCs w:val="24"/>
              </w:rPr>
              <w:t xml:space="preserve"> </w:t>
            </w:r>
            <w:r w:rsidRPr="00B93B82">
              <w:rPr>
                <w:color w:val="231F20"/>
                <w:spacing w:val="-6"/>
                <w:sz w:val="24"/>
                <w:szCs w:val="24"/>
              </w:rPr>
              <w:t>của</w:t>
            </w:r>
            <w:r w:rsidRPr="00B93B82">
              <w:rPr>
                <w:color w:val="231F20"/>
                <w:spacing w:val="-8"/>
                <w:sz w:val="24"/>
                <w:szCs w:val="24"/>
              </w:rPr>
              <w:t xml:space="preserve"> </w:t>
            </w:r>
            <w:r w:rsidRPr="00B93B82">
              <w:rPr>
                <w:color w:val="231F20"/>
                <w:spacing w:val="-6"/>
                <w:sz w:val="24"/>
                <w:szCs w:val="24"/>
              </w:rPr>
              <w:t>phong</w:t>
            </w:r>
            <w:r w:rsidRPr="00B93B82">
              <w:rPr>
                <w:color w:val="231F20"/>
                <w:spacing w:val="-8"/>
                <w:sz w:val="24"/>
                <w:szCs w:val="24"/>
              </w:rPr>
              <w:t xml:space="preserve"> </w:t>
            </w:r>
            <w:r w:rsidRPr="00B93B82">
              <w:rPr>
                <w:color w:val="231F20"/>
                <w:spacing w:val="-6"/>
                <w:sz w:val="24"/>
                <w:szCs w:val="24"/>
              </w:rPr>
              <w:t>cảnh</w:t>
            </w:r>
            <w:r w:rsidRPr="00B93B82">
              <w:rPr>
                <w:color w:val="231F20"/>
                <w:spacing w:val="-8"/>
                <w:sz w:val="24"/>
                <w:szCs w:val="24"/>
              </w:rPr>
              <w:t xml:space="preserve"> </w:t>
            </w:r>
            <w:r w:rsidRPr="00B93B82">
              <w:rPr>
                <w:color w:val="231F20"/>
                <w:spacing w:val="-6"/>
                <w:sz w:val="24"/>
                <w:szCs w:val="24"/>
              </w:rPr>
              <w:t>và</w:t>
            </w:r>
            <w:r w:rsidRPr="00B93B82">
              <w:rPr>
                <w:color w:val="231F20"/>
                <w:spacing w:val="-8"/>
                <w:sz w:val="24"/>
                <w:szCs w:val="24"/>
              </w:rPr>
              <w:t xml:space="preserve"> </w:t>
            </w:r>
            <w:r w:rsidRPr="00B93B82">
              <w:rPr>
                <w:color w:val="231F20"/>
                <w:spacing w:val="-6"/>
                <w:sz w:val="24"/>
                <w:szCs w:val="24"/>
              </w:rPr>
              <w:t>biết</w:t>
            </w:r>
            <w:r w:rsidRPr="00B93B82">
              <w:rPr>
                <w:color w:val="231F20"/>
                <w:spacing w:val="-9"/>
                <w:sz w:val="24"/>
                <w:szCs w:val="24"/>
              </w:rPr>
              <w:t xml:space="preserve"> </w:t>
            </w:r>
            <w:r w:rsidRPr="00B93B82">
              <w:rPr>
                <w:color w:val="231F20"/>
                <w:spacing w:val="-6"/>
                <w:sz w:val="24"/>
                <w:szCs w:val="24"/>
              </w:rPr>
              <w:t>cách</w:t>
            </w:r>
            <w:r w:rsidRPr="00B93B82">
              <w:rPr>
                <w:color w:val="231F20"/>
                <w:spacing w:val="-8"/>
                <w:sz w:val="24"/>
                <w:szCs w:val="24"/>
              </w:rPr>
              <w:t xml:space="preserve"> </w:t>
            </w:r>
            <w:r w:rsidRPr="00B93B82">
              <w:rPr>
                <w:color w:val="231F20"/>
                <w:spacing w:val="-6"/>
                <w:sz w:val="24"/>
                <w:szCs w:val="24"/>
              </w:rPr>
              <w:t>quan</w:t>
            </w:r>
            <w:r w:rsidRPr="00B93B82">
              <w:rPr>
                <w:color w:val="231F20"/>
                <w:spacing w:val="-8"/>
                <w:sz w:val="24"/>
                <w:szCs w:val="24"/>
              </w:rPr>
              <w:t xml:space="preserve"> </w:t>
            </w:r>
            <w:r w:rsidRPr="00B93B82">
              <w:rPr>
                <w:color w:val="231F20"/>
                <w:spacing w:val="-6"/>
                <w:sz w:val="24"/>
                <w:szCs w:val="24"/>
              </w:rPr>
              <w:t>sát</w:t>
            </w:r>
            <w:r w:rsidRPr="00B93B82">
              <w:rPr>
                <w:color w:val="231F20"/>
                <w:spacing w:val="-8"/>
                <w:sz w:val="24"/>
                <w:szCs w:val="24"/>
              </w:rPr>
              <w:t xml:space="preserve"> </w:t>
            </w:r>
            <w:r w:rsidRPr="00B93B82">
              <w:rPr>
                <w:color w:val="231F20"/>
                <w:spacing w:val="-6"/>
                <w:sz w:val="24"/>
                <w:szCs w:val="24"/>
              </w:rPr>
              <w:t>để</w:t>
            </w:r>
            <w:r w:rsidRPr="00B93B82">
              <w:rPr>
                <w:color w:val="231F20"/>
                <w:spacing w:val="-8"/>
                <w:sz w:val="24"/>
                <w:szCs w:val="24"/>
              </w:rPr>
              <w:t xml:space="preserve"> </w:t>
            </w:r>
            <w:r w:rsidRPr="00B93B82">
              <w:rPr>
                <w:color w:val="231F20"/>
                <w:spacing w:val="-6"/>
                <w:sz w:val="24"/>
                <w:szCs w:val="24"/>
              </w:rPr>
              <w:t>phát</w:t>
            </w:r>
            <w:r w:rsidRPr="00B93B82">
              <w:rPr>
                <w:color w:val="231F20"/>
                <w:spacing w:val="-8"/>
                <w:sz w:val="24"/>
                <w:szCs w:val="24"/>
              </w:rPr>
              <w:t xml:space="preserve"> </w:t>
            </w:r>
            <w:r w:rsidRPr="00B93B82">
              <w:rPr>
                <w:color w:val="231F20"/>
                <w:spacing w:val="-6"/>
                <w:sz w:val="24"/>
                <w:szCs w:val="24"/>
              </w:rPr>
              <w:t xml:space="preserve">hiện </w:t>
            </w:r>
            <w:r w:rsidRPr="00B93B82">
              <w:rPr>
                <w:color w:val="231F20"/>
                <w:sz w:val="24"/>
                <w:szCs w:val="24"/>
              </w:rPr>
              <w:t>ra vẻ đẹp, nét riêng của cảnh vật.</w:t>
            </w:r>
          </w:p>
          <w:p w14:paraId="487DBAB7" w14:textId="77777777" w:rsidR="005A7D8A" w:rsidRPr="00B93B82" w:rsidRDefault="005A7D8A" w:rsidP="00617C34">
            <w:pPr>
              <w:jc w:val="both"/>
              <w:rPr>
                <w:b/>
                <w:bCs/>
                <w:sz w:val="24"/>
                <w:szCs w:val="24"/>
                <w:lang w:val="nl-NL"/>
              </w:rPr>
            </w:pPr>
          </w:p>
          <w:p w14:paraId="4578CD33" w14:textId="3F84109A" w:rsidR="005A7D8A" w:rsidRPr="00B93B82" w:rsidRDefault="005A7D8A" w:rsidP="00617C34">
            <w:pPr>
              <w:jc w:val="both"/>
              <w:rPr>
                <w:b/>
                <w:bCs/>
                <w:sz w:val="24"/>
                <w:szCs w:val="24"/>
                <w:lang w:val="nl-NL"/>
              </w:rPr>
            </w:pPr>
            <w:r w:rsidRPr="00B93B82">
              <w:rPr>
                <w:b/>
                <w:bCs/>
                <w:sz w:val="24"/>
                <w:szCs w:val="24"/>
                <w:lang w:val="nl-NL"/>
              </w:rPr>
              <w:t>* Cách tiến hành:</w:t>
            </w:r>
          </w:p>
          <w:p w14:paraId="60C01DF7" w14:textId="61E5BC61" w:rsidR="005A7D8A" w:rsidRPr="00B93B82" w:rsidRDefault="005A7D8A" w:rsidP="00617C34">
            <w:pPr>
              <w:jc w:val="both"/>
              <w:rPr>
                <w:sz w:val="24"/>
                <w:szCs w:val="24"/>
              </w:rPr>
            </w:pPr>
            <w:r w:rsidRPr="00B93B82">
              <w:rPr>
                <w:b/>
                <w:bCs/>
                <w:sz w:val="24"/>
                <w:szCs w:val="24"/>
              </w:rPr>
              <w:t>Hoạt động 2:</w:t>
            </w:r>
            <w:r w:rsidRPr="00B93B82">
              <w:rPr>
                <w:sz w:val="24"/>
                <w:szCs w:val="24"/>
              </w:rPr>
              <w:t xml:space="preserve"> </w:t>
            </w:r>
            <w:r w:rsidRPr="00B93B82">
              <w:rPr>
                <w:b/>
                <w:bCs/>
                <w:sz w:val="24"/>
                <w:szCs w:val="24"/>
              </w:rPr>
              <w:t>Lựa chọn chi tiết tiêu biểu để quan sát.</w:t>
            </w:r>
          </w:p>
          <w:p w14:paraId="454A813E" w14:textId="77777777" w:rsidR="005A7D8A" w:rsidRPr="00B93B82" w:rsidRDefault="005A7D8A" w:rsidP="00617C34">
            <w:pPr>
              <w:jc w:val="both"/>
              <w:rPr>
                <w:sz w:val="24"/>
                <w:szCs w:val="24"/>
              </w:rPr>
            </w:pPr>
            <w:r w:rsidRPr="00B93B82">
              <w:rPr>
                <w:sz w:val="24"/>
                <w:szCs w:val="24"/>
              </w:rPr>
              <w:t>- GV mời 1 HS đọc yêu cầu và ngữ liệu của BT 2.</w:t>
            </w:r>
          </w:p>
          <w:p w14:paraId="564D12AB" w14:textId="77777777" w:rsidR="005A7D8A" w:rsidRPr="00B93B82" w:rsidRDefault="005A7D8A" w:rsidP="00617C34">
            <w:pPr>
              <w:jc w:val="both"/>
              <w:rPr>
                <w:sz w:val="24"/>
                <w:szCs w:val="24"/>
              </w:rPr>
            </w:pPr>
            <w:r w:rsidRPr="00B93B82">
              <w:rPr>
                <w:sz w:val="24"/>
                <w:szCs w:val="24"/>
              </w:rPr>
              <w:t xml:space="preserve">- GV hỏi: Bài văn gồm mấy đoạn? Các em hãy xác định các đoạn của bài văn. </w:t>
            </w:r>
          </w:p>
          <w:p w14:paraId="65D22095" w14:textId="77777777" w:rsidR="005A7D8A" w:rsidRPr="00B93B82" w:rsidRDefault="005A7D8A" w:rsidP="00617C34">
            <w:pPr>
              <w:jc w:val="both"/>
              <w:rPr>
                <w:sz w:val="24"/>
                <w:szCs w:val="24"/>
              </w:rPr>
            </w:pPr>
          </w:p>
          <w:p w14:paraId="4938D4A3" w14:textId="77777777" w:rsidR="005A7D8A" w:rsidRPr="00B93B82" w:rsidRDefault="005A7D8A" w:rsidP="00617C34">
            <w:pPr>
              <w:jc w:val="both"/>
              <w:rPr>
                <w:sz w:val="24"/>
                <w:szCs w:val="24"/>
              </w:rPr>
            </w:pPr>
          </w:p>
          <w:p w14:paraId="24424942" w14:textId="77777777" w:rsidR="005A7D8A" w:rsidRPr="00B93B82" w:rsidRDefault="005A7D8A" w:rsidP="00617C34">
            <w:pPr>
              <w:jc w:val="both"/>
              <w:rPr>
                <w:sz w:val="24"/>
                <w:szCs w:val="24"/>
              </w:rPr>
            </w:pPr>
            <w:r w:rsidRPr="00B93B82">
              <w:rPr>
                <w:sz w:val="24"/>
                <w:szCs w:val="24"/>
              </w:rPr>
              <w:t>- GV cho HS thảo luận nhóm 4 và trả lời các CH trong SGK.</w:t>
            </w:r>
          </w:p>
          <w:p w14:paraId="1E012CDD" w14:textId="77777777" w:rsidR="005A7D8A" w:rsidRPr="00B93B82" w:rsidRDefault="005A7D8A" w:rsidP="00617C34">
            <w:pPr>
              <w:jc w:val="both"/>
              <w:rPr>
                <w:sz w:val="24"/>
                <w:szCs w:val="24"/>
              </w:rPr>
            </w:pPr>
            <w:r w:rsidRPr="00B93B82">
              <w:rPr>
                <w:sz w:val="24"/>
                <w:szCs w:val="24"/>
              </w:rPr>
              <w:t xml:space="preserve">+ Mỗi đoạn trong bài văn tả phong cảnh ở thời điểm nào của buổi sáng mùa hè? </w:t>
            </w:r>
          </w:p>
          <w:p w14:paraId="2E22E37E" w14:textId="77777777" w:rsidR="005A7D8A" w:rsidRPr="00B93B82" w:rsidRDefault="005A7D8A" w:rsidP="00617C34">
            <w:pPr>
              <w:jc w:val="both"/>
              <w:rPr>
                <w:sz w:val="24"/>
                <w:szCs w:val="24"/>
              </w:rPr>
            </w:pPr>
          </w:p>
          <w:p w14:paraId="0B7E1E03" w14:textId="77777777" w:rsidR="005A7D8A" w:rsidRPr="00B93B82" w:rsidRDefault="005A7D8A" w:rsidP="00617C34">
            <w:pPr>
              <w:jc w:val="both"/>
              <w:rPr>
                <w:sz w:val="24"/>
                <w:szCs w:val="24"/>
              </w:rPr>
            </w:pPr>
          </w:p>
          <w:p w14:paraId="00520647" w14:textId="77777777" w:rsidR="005A7D8A" w:rsidRPr="00B93B82" w:rsidRDefault="005A7D8A" w:rsidP="00617C34">
            <w:pPr>
              <w:jc w:val="both"/>
              <w:rPr>
                <w:sz w:val="24"/>
                <w:szCs w:val="24"/>
              </w:rPr>
            </w:pPr>
          </w:p>
          <w:p w14:paraId="65C77336" w14:textId="77777777" w:rsidR="005A7D8A" w:rsidRPr="00B93B82" w:rsidRDefault="005A7D8A" w:rsidP="00617C34">
            <w:pPr>
              <w:jc w:val="both"/>
              <w:rPr>
                <w:sz w:val="24"/>
                <w:szCs w:val="24"/>
              </w:rPr>
            </w:pPr>
          </w:p>
          <w:p w14:paraId="2F9BB8E9" w14:textId="77777777" w:rsidR="005A7D8A" w:rsidRPr="00B93B82" w:rsidRDefault="005A7D8A" w:rsidP="00617C34">
            <w:pPr>
              <w:jc w:val="both"/>
              <w:rPr>
                <w:sz w:val="24"/>
                <w:szCs w:val="24"/>
              </w:rPr>
            </w:pPr>
            <w:r w:rsidRPr="00B93B82">
              <w:rPr>
                <w:sz w:val="24"/>
                <w:szCs w:val="24"/>
              </w:rPr>
              <w:t>+ Tìm những hình ảnh tiêu biểu cho phong cảnh ở từng thời điểm, thể hiện sự quan sát tinh tế của tác giả.</w:t>
            </w:r>
          </w:p>
          <w:p w14:paraId="04117FCA" w14:textId="77777777" w:rsidR="005A7D8A" w:rsidRPr="00B93B82" w:rsidRDefault="005A7D8A" w:rsidP="00617C34">
            <w:pPr>
              <w:jc w:val="both"/>
              <w:rPr>
                <w:sz w:val="24"/>
                <w:szCs w:val="24"/>
              </w:rPr>
            </w:pPr>
          </w:p>
          <w:p w14:paraId="2E602440" w14:textId="77777777" w:rsidR="005A7D8A" w:rsidRPr="00B93B82" w:rsidRDefault="005A7D8A" w:rsidP="00617C34">
            <w:pPr>
              <w:jc w:val="both"/>
              <w:rPr>
                <w:sz w:val="24"/>
                <w:szCs w:val="24"/>
              </w:rPr>
            </w:pPr>
          </w:p>
          <w:p w14:paraId="395B8A1C" w14:textId="77777777" w:rsidR="005A7D8A" w:rsidRPr="00B93B82" w:rsidRDefault="005A7D8A" w:rsidP="00617C34">
            <w:pPr>
              <w:jc w:val="both"/>
              <w:rPr>
                <w:sz w:val="24"/>
                <w:szCs w:val="24"/>
              </w:rPr>
            </w:pPr>
          </w:p>
          <w:p w14:paraId="07CE2C5E" w14:textId="77777777" w:rsidR="005A7D8A" w:rsidRPr="00B93B82" w:rsidRDefault="005A7D8A" w:rsidP="00617C34">
            <w:pPr>
              <w:jc w:val="both"/>
              <w:rPr>
                <w:sz w:val="24"/>
                <w:szCs w:val="24"/>
              </w:rPr>
            </w:pPr>
          </w:p>
          <w:p w14:paraId="0B88BD9C" w14:textId="77777777" w:rsidR="005A7D8A" w:rsidRPr="00B93B82" w:rsidRDefault="005A7D8A" w:rsidP="00617C34">
            <w:pPr>
              <w:jc w:val="both"/>
              <w:rPr>
                <w:sz w:val="24"/>
                <w:szCs w:val="24"/>
              </w:rPr>
            </w:pPr>
          </w:p>
          <w:p w14:paraId="17DECAA3" w14:textId="77777777" w:rsidR="005A7D8A" w:rsidRPr="00B93B82" w:rsidRDefault="005A7D8A" w:rsidP="00617C34">
            <w:pPr>
              <w:jc w:val="both"/>
              <w:rPr>
                <w:sz w:val="24"/>
                <w:szCs w:val="24"/>
              </w:rPr>
            </w:pPr>
          </w:p>
          <w:p w14:paraId="59109532" w14:textId="77777777" w:rsidR="005A7D8A" w:rsidRPr="00B93B82" w:rsidRDefault="005A7D8A" w:rsidP="00617C34">
            <w:pPr>
              <w:jc w:val="both"/>
              <w:rPr>
                <w:sz w:val="24"/>
                <w:szCs w:val="24"/>
              </w:rPr>
            </w:pPr>
          </w:p>
          <w:p w14:paraId="6C389207" w14:textId="77777777" w:rsidR="005A7D8A" w:rsidRPr="00B93B82" w:rsidRDefault="005A7D8A" w:rsidP="00617C34">
            <w:pPr>
              <w:jc w:val="both"/>
              <w:rPr>
                <w:sz w:val="24"/>
                <w:szCs w:val="24"/>
              </w:rPr>
            </w:pPr>
          </w:p>
          <w:p w14:paraId="514701D7" w14:textId="77777777" w:rsidR="005A7D8A" w:rsidRPr="00B93B82" w:rsidRDefault="005A7D8A" w:rsidP="00617C34">
            <w:pPr>
              <w:jc w:val="both"/>
              <w:rPr>
                <w:sz w:val="24"/>
                <w:szCs w:val="24"/>
              </w:rPr>
            </w:pPr>
          </w:p>
          <w:p w14:paraId="2C1E7324" w14:textId="77777777" w:rsidR="005A7D8A" w:rsidRPr="00B93B82" w:rsidRDefault="005A7D8A" w:rsidP="00617C34">
            <w:pPr>
              <w:jc w:val="both"/>
              <w:rPr>
                <w:sz w:val="24"/>
                <w:szCs w:val="24"/>
              </w:rPr>
            </w:pPr>
          </w:p>
          <w:p w14:paraId="27340458" w14:textId="77777777" w:rsidR="005A7D8A" w:rsidRPr="00B93B82" w:rsidRDefault="005A7D8A" w:rsidP="00617C34">
            <w:pPr>
              <w:jc w:val="both"/>
              <w:rPr>
                <w:sz w:val="24"/>
                <w:szCs w:val="24"/>
              </w:rPr>
            </w:pPr>
          </w:p>
          <w:p w14:paraId="11977CC3" w14:textId="77777777" w:rsidR="005A7D8A" w:rsidRPr="00B93B82" w:rsidRDefault="005A7D8A" w:rsidP="00617C34">
            <w:pPr>
              <w:jc w:val="both"/>
              <w:rPr>
                <w:sz w:val="24"/>
                <w:szCs w:val="24"/>
              </w:rPr>
            </w:pPr>
          </w:p>
          <w:p w14:paraId="7B9A01AE" w14:textId="77777777" w:rsidR="005A7D8A" w:rsidRPr="00B93B82" w:rsidRDefault="005A7D8A" w:rsidP="00617C34">
            <w:pPr>
              <w:jc w:val="both"/>
              <w:rPr>
                <w:sz w:val="24"/>
                <w:szCs w:val="24"/>
              </w:rPr>
            </w:pPr>
          </w:p>
          <w:p w14:paraId="5E3F5CEE" w14:textId="77777777" w:rsidR="005A7D8A" w:rsidRPr="00B93B82" w:rsidRDefault="005A7D8A" w:rsidP="00617C34">
            <w:pPr>
              <w:jc w:val="both"/>
              <w:rPr>
                <w:sz w:val="24"/>
                <w:szCs w:val="24"/>
              </w:rPr>
            </w:pPr>
          </w:p>
          <w:p w14:paraId="3FDD05E1" w14:textId="77777777" w:rsidR="005A7D8A" w:rsidRPr="00B93B82" w:rsidRDefault="005A7D8A" w:rsidP="00617C34">
            <w:pPr>
              <w:jc w:val="both"/>
              <w:rPr>
                <w:sz w:val="24"/>
                <w:szCs w:val="24"/>
              </w:rPr>
            </w:pPr>
          </w:p>
          <w:p w14:paraId="1D376667" w14:textId="77777777" w:rsidR="005A7D8A" w:rsidRPr="00B93B82" w:rsidRDefault="005A7D8A" w:rsidP="00617C34">
            <w:pPr>
              <w:jc w:val="both"/>
              <w:rPr>
                <w:sz w:val="24"/>
                <w:szCs w:val="24"/>
              </w:rPr>
            </w:pPr>
          </w:p>
          <w:p w14:paraId="716032D7" w14:textId="77777777" w:rsidR="005A7D8A" w:rsidRPr="00B93B82" w:rsidRDefault="005A7D8A" w:rsidP="00617C34">
            <w:pPr>
              <w:jc w:val="both"/>
              <w:rPr>
                <w:sz w:val="24"/>
                <w:szCs w:val="24"/>
              </w:rPr>
            </w:pPr>
          </w:p>
          <w:p w14:paraId="128B4F81" w14:textId="77777777" w:rsidR="005A7D8A" w:rsidRPr="00B93B82" w:rsidRDefault="005A7D8A" w:rsidP="00617C34">
            <w:pPr>
              <w:jc w:val="both"/>
              <w:rPr>
                <w:sz w:val="24"/>
                <w:szCs w:val="24"/>
              </w:rPr>
            </w:pPr>
            <w:r w:rsidRPr="00B93B82">
              <w:rPr>
                <w:sz w:val="24"/>
                <w:szCs w:val="24"/>
              </w:rPr>
              <w:t>- GV có thể hỏi thêm:</w:t>
            </w:r>
          </w:p>
          <w:p w14:paraId="0575C2D6" w14:textId="77777777" w:rsidR="005A7D8A" w:rsidRPr="00B93B82" w:rsidRDefault="005A7D8A" w:rsidP="00617C34">
            <w:pPr>
              <w:jc w:val="both"/>
              <w:rPr>
                <w:sz w:val="24"/>
                <w:szCs w:val="24"/>
              </w:rPr>
            </w:pPr>
            <w:r w:rsidRPr="00B93B82">
              <w:rPr>
                <w:sz w:val="24"/>
                <w:szCs w:val="24"/>
              </w:rPr>
              <w:t>+ Như vậy, trong bài văn này, cảnh buổi sáng mùa hè trong thung lũng được tả theo trình tự nào?</w:t>
            </w:r>
          </w:p>
          <w:p w14:paraId="11C03D59" w14:textId="77777777" w:rsidR="005A7D8A" w:rsidRPr="00B93B82" w:rsidRDefault="005A7D8A" w:rsidP="00617C34">
            <w:pPr>
              <w:jc w:val="both"/>
              <w:rPr>
                <w:sz w:val="24"/>
                <w:szCs w:val="24"/>
              </w:rPr>
            </w:pPr>
          </w:p>
          <w:p w14:paraId="16FE3C40" w14:textId="77777777" w:rsidR="005A7D8A" w:rsidRPr="00B93B82" w:rsidRDefault="005A7D8A" w:rsidP="00617C34">
            <w:pPr>
              <w:jc w:val="both"/>
              <w:rPr>
                <w:sz w:val="24"/>
                <w:szCs w:val="24"/>
              </w:rPr>
            </w:pPr>
            <w:r w:rsidRPr="00B93B82">
              <w:rPr>
                <w:sz w:val="24"/>
                <w:szCs w:val="24"/>
              </w:rPr>
              <w:t xml:space="preserve"> + Qua bài tập 2, em học được gì về cách quan sát phong cảnh? - GV mời 1 nhóm lên trình bày kết quả thảo luận của nhóm mình.</w:t>
            </w:r>
          </w:p>
          <w:p w14:paraId="325A3094" w14:textId="77777777" w:rsidR="005A7D8A" w:rsidRPr="00B93B82" w:rsidRDefault="005A7D8A" w:rsidP="00617C34">
            <w:pPr>
              <w:jc w:val="both"/>
              <w:rPr>
                <w:sz w:val="24"/>
                <w:szCs w:val="24"/>
              </w:rPr>
            </w:pPr>
          </w:p>
          <w:p w14:paraId="490662A0" w14:textId="77777777" w:rsidR="005A7D8A" w:rsidRPr="00B93B82" w:rsidRDefault="005A7D8A" w:rsidP="00617C34">
            <w:pPr>
              <w:jc w:val="both"/>
              <w:rPr>
                <w:sz w:val="24"/>
                <w:szCs w:val="24"/>
              </w:rPr>
            </w:pPr>
            <w:r w:rsidRPr="00B93B82">
              <w:rPr>
                <w:sz w:val="24"/>
                <w:szCs w:val="24"/>
              </w:rPr>
              <w:lastRenderedPageBreak/>
              <w:t>- GV nhận xét, tuyên dương.</w:t>
            </w:r>
          </w:p>
        </w:tc>
        <w:tc>
          <w:tcPr>
            <w:tcW w:w="4140" w:type="dxa"/>
            <w:shd w:val="clear" w:color="auto" w:fill="auto"/>
          </w:tcPr>
          <w:p w14:paraId="15026B32" w14:textId="77777777" w:rsidR="005A7D8A" w:rsidRPr="00B93B82" w:rsidRDefault="005A7D8A" w:rsidP="00617C34">
            <w:pPr>
              <w:rPr>
                <w:sz w:val="24"/>
                <w:szCs w:val="24"/>
                <w:lang w:val="vi-VN"/>
              </w:rPr>
            </w:pPr>
          </w:p>
          <w:p w14:paraId="18D71331" w14:textId="77777777" w:rsidR="005A7D8A" w:rsidRPr="00B93B82" w:rsidRDefault="005A7D8A" w:rsidP="00617C34">
            <w:pPr>
              <w:rPr>
                <w:sz w:val="24"/>
                <w:szCs w:val="24"/>
                <w:lang w:val="vi-VN"/>
              </w:rPr>
            </w:pPr>
          </w:p>
          <w:p w14:paraId="0E07F0DB" w14:textId="4664EFF3" w:rsidR="005A7D8A" w:rsidRPr="00B93B82" w:rsidRDefault="005A7D8A" w:rsidP="00617C34">
            <w:pPr>
              <w:rPr>
                <w:sz w:val="24"/>
                <w:szCs w:val="24"/>
              </w:rPr>
            </w:pPr>
            <w:r w:rsidRPr="00B93B82">
              <w:rPr>
                <w:sz w:val="24"/>
                <w:szCs w:val="24"/>
              </w:rPr>
              <w:t>- 1 - 2 HS đọc đề.</w:t>
            </w:r>
          </w:p>
          <w:p w14:paraId="61AFC1EC" w14:textId="77777777" w:rsidR="005A7D8A" w:rsidRPr="00B93B82" w:rsidRDefault="005A7D8A" w:rsidP="00617C34">
            <w:pPr>
              <w:rPr>
                <w:sz w:val="24"/>
                <w:szCs w:val="24"/>
              </w:rPr>
            </w:pPr>
            <w:r w:rsidRPr="00B93B82">
              <w:rPr>
                <w:sz w:val="24"/>
                <w:szCs w:val="24"/>
                <w:lang w:val="vi-VN"/>
              </w:rPr>
              <w:t>- HS lắng nghe</w:t>
            </w:r>
            <w:r w:rsidRPr="00B93B82">
              <w:rPr>
                <w:sz w:val="24"/>
                <w:szCs w:val="24"/>
              </w:rPr>
              <w:t xml:space="preserve"> và trả lời.</w:t>
            </w:r>
          </w:p>
          <w:p w14:paraId="2EAF55B3" w14:textId="77777777" w:rsidR="005A7D8A" w:rsidRPr="00B93B82" w:rsidRDefault="005A7D8A" w:rsidP="00617C34">
            <w:pPr>
              <w:rPr>
                <w:sz w:val="24"/>
                <w:szCs w:val="24"/>
              </w:rPr>
            </w:pPr>
            <w:r w:rsidRPr="00B93B82">
              <w:rPr>
                <w:sz w:val="24"/>
                <w:szCs w:val="24"/>
              </w:rPr>
              <w:t>-Bài văn bao gồm 3 đoạn (đoạn 1: từ đầu đến Bản làng đã thức giấc; đoạn 2: từ Tảng sáng... đến ... rải vội lên đồng lúa; đoạn 3: phần còn lại).</w:t>
            </w:r>
          </w:p>
          <w:p w14:paraId="17777B23" w14:textId="77777777" w:rsidR="005A7D8A" w:rsidRPr="00B93B82" w:rsidRDefault="005A7D8A" w:rsidP="00617C34">
            <w:pPr>
              <w:rPr>
                <w:sz w:val="24"/>
                <w:szCs w:val="24"/>
              </w:rPr>
            </w:pPr>
          </w:p>
          <w:p w14:paraId="1B5E7C5D" w14:textId="77777777" w:rsidR="005A7D8A" w:rsidRPr="00B93B82" w:rsidRDefault="005A7D8A" w:rsidP="00617C34">
            <w:pPr>
              <w:rPr>
                <w:sz w:val="24"/>
                <w:szCs w:val="24"/>
              </w:rPr>
            </w:pPr>
          </w:p>
          <w:p w14:paraId="5DBBAFA6" w14:textId="77777777" w:rsidR="005A7D8A" w:rsidRPr="00B93B82" w:rsidRDefault="005A7D8A" w:rsidP="00617C34">
            <w:pPr>
              <w:rPr>
                <w:sz w:val="24"/>
                <w:szCs w:val="24"/>
              </w:rPr>
            </w:pPr>
          </w:p>
          <w:p w14:paraId="044E6D84" w14:textId="77777777" w:rsidR="005A7D8A" w:rsidRPr="00B93B82" w:rsidRDefault="005A7D8A" w:rsidP="00617C34">
            <w:pPr>
              <w:jc w:val="both"/>
              <w:rPr>
                <w:sz w:val="24"/>
                <w:szCs w:val="24"/>
              </w:rPr>
            </w:pPr>
            <w:r w:rsidRPr="00B93B82">
              <w:rPr>
                <w:sz w:val="24"/>
                <w:szCs w:val="24"/>
              </w:rPr>
              <w:t>+Đoạn 1 miêu tả thung lũng vào thời điểm trời chưa sáng, rừng núi còn chìm trong màn đêm. Đoạn 2 miêu tả thung lũng vào thời điểm tảng sáng, tức trời vừa bắt đầu sáng. Đoạn 3 miêu tả thung lũng ở thời điểm trời đã sáng hẳn: Mặt Trời đã nhô dần lên.</w:t>
            </w:r>
          </w:p>
          <w:p w14:paraId="4FCC1E3E" w14:textId="77777777" w:rsidR="005A7D8A" w:rsidRPr="00B93B82" w:rsidRDefault="005A7D8A" w:rsidP="00617C34">
            <w:pPr>
              <w:jc w:val="both"/>
              <w:rPr>
                <w:sz w:val="24"/>
                <w:szCs w:val="24"/>
              </w:rPr>
            </w:pPr>
            <w:r w:rsidRPr="00B93B82">
              <w:rPr>
                <w:sz w:val="24"/>
                <w:szCs w:val="24"/>
              </w:rPr>
              <w:t>+Thời điểm trời chưa sáng, tác giả tập trung miêu tả âm thanh và ánh lửa: rừng núi còn chìm trong màn đêm; mọi người đang ngon giấc; tiếng vỗ cánh phành phạch và tiếng gáy lanh lảnh rồi râm ran của những chú gà trống; tiếng ve kêu ra rả trên cành cao; ánh lửa hồng bập bùng trên các bếp.</w:t>
            </w:r>
          </w:p>
          <w:p w14:paraId="64B120B0" w14:textId="77777777" w:rsidR="005A7D8A" w:rsidRPr="00B93B82" w:rsidRDefault="005A7D8A" w:rsidP="00617C34">
            <w:pPr>
              <w:jc w:val="both"/>
              <w:rPr>
                <w:sz w:val="24"/>
                <w:szCs w:val="24"/>
              </w:rPr>
            </w:pPr>
            <w:r w:rsidRPr="00B93B82">
              <w:rPr>
                <w:sz w:val="24"/>
                <w:szCs w:val="24"/>
              </w:rPr>
              <w:t>. Thời điểm tảng sáng, tác giả miêu tả bầu trời, gió và tia nắng: vòm trời cao xanh mênh mông; gió mát rượi; khoảng trời sau dãy núi phía đông ửng đỏ; những tia nắng hắt chéo qua thung lũng, trải trên đỉnh núi phía tây những vệt sáng màu lá mạ; nắng vàng lan nhanh xuống chân núi rồi rải vội lên đồng lúa.</w:t>
            </w:r>
          </w:p>
          <w:p w14:paraId="7A3FFCEA" w14:textId="77777777" w:rsidR="005A7D8A" w:rsidRPr="00B93B82" w:rsidRDefault="005A7D8A" w:rsidP="00617C34">
            <w:pPr>
              <w:jc w:val="both"/>
              <w:rPr>
                <w:sz w:val="24"/>
                <w:szCs w:val="24"/>
              </w:rPr>
            </w:pPr>
            <w:r w:rsidRPr="00B93B82">
              <w:rPr>
                <w:sz w:val="24"/>
                <w:szCs w:val="24"/>
              </w:rPr>
              <w:t>. Thời điểm Mặt Trời đã lên cao, tác giả chọn miêu tả ánh nắng, không khí lao động: Mặt Trời nhô cao dần, ánh nắng gay gắt; thanh niên thoăn thoắt gánh lúa về sân phơi; tiếng cười giòn tan vọng vào vách đá.</w:t>
            </w:r>
          </w:p>
          <w:p w14:paraId="03D69C51" w14:textId="77777777" w:rsidR="005A7D8A" w:rsidRPr="00B93B82" w:rsidRDefault="005A7D8A" w:rsidP="00617C34">
            <w:pPr>
              <w:rPr>
                <w:sz w:val="24"/>
                <w:szCs w:val="24"/>
              </w:rPr>
            </w:pPr>
          </w:p>
          <w:p w14:paraId="5B3773EA" w14:textId="77777777" w:rsidR="005A7D8A" w:rsidRPr="00B93B82" w:rsidRDefault="005A7D8A" w:rsidP="00617C34">
            <w:pPr>
              <w:jc w:val="both"/>
              <w:rPr>
                <w:sz w:val="24"/>
                <w:szCs w:val="24"/>
              </w:rPr>
            </w:pPr>
            <w:r w:rsidRPr="00B93B82">
              <w:rPr>
                <w:sz w:val="24"/>
                <w:szCs w:val="24"/>
              </w:rPr>
              <w:t>+Trong bài văn, tác giả tả cảnh buổi sáng mùa hè trong thung lũng theo trình tự thời gian, mỗi đoạn tả phong cảnh thung lũng ở một thời điểm cụ thể của buổi sáng.</w:t>
            </w:r>
          </w:p>
          <w:p w14:paraId="7966C374" w14:textId="14EA9FA9" w:rsidR="005A7D8A" w:rsidRPr="00B93B82" w:rsidRDefault="005A7D8A" w:rsidP="00617C34">
            <w:pPr>
              <w:jc w:val="both"/>
              <w:rPr>
                <w:sz w:val="24"/>
                <w:szCs w:val="24"/>
              </w:rPr>
            </w:pPr>
            <w:r w:rsidRPr="00B93B82">
              <w:rPr>
                <w:sz w:val="24"/>
                <w:szCs w:val="24"/>
              </w:rPr>
              <w:t>+Lựa chọn những chi tiết tiêu biểu, những đặc điểm nổi bật và riêng biệt của đối tượng để quan sát; quan sát sự vận động, biến chuyển dù là nhỏ nhất bằng cái nhìn tinh tế, ...</w:t>
            </w:r>
          </w:p>
          <w:p w14:paraId="214D99A3" w14:textId="12D5CAEA" w:rsidR="005A7D8A" w:rsidRPr="00B93B82" w:rsidRDefault="005A7D8A" w:rsidP="00617C34">
            <w:pPr>
              <w:jc w:val="both"/>
              <w:rPr>
                <w:sz w:val="24"/>
                <w:szCs w:val="24"/>
              </w:rPr>
            </w:pPr>
            <w:r w:rsidRPr="00B93B82">
              <w:rPr>
                <w:sz w:val="24"/>
                <w:szCs w:val="24"/>
              </w:rPr>
              <w:lastRenderedPageBreak/>
              <w:t>- Các nhóm khác nhận xét, bổ sung.</w:t>
            </w:r>
          </w:p>
        </w:tc>
      </w:tr>
      <w:tr w:rsidR="005A7D8A" w:rsidRPr="00B93B82" w14:paraId="6C99F1C4" w14:textId="77777777" w:rsidTr="005A7D8A">
        <w:tc>
          <w:tcPr>
            <w:tcW w:w="828" w:type="dxa"/>
          </w:tcPr>
          <w:p w14:paraId="4EA714DD" w14:textId="327EC946" w:rsidR="005A7D8A" w:rsidRPr="00B93B82" w:rsidRDefault="00B971E5" w:rsidP="00617C34">
            <w:pPr>
              <w:pStyle w:val="ListParagraph"/>
              <w:tabs>
                <w:tab w:val="left" w:pos="773"/>
              </w:tabs>
              <w:spacing w:before="0"/>
              <w:ind w:left="0" w:firstLine="0"/>
              <w:rPr>
                <w:b/>
                <w:bCs/>
                <w:sz w:val="24"/>
                <w:szCs w:val="24"/>
              </w:rPr>
            </w:pPr>
            <w:r w:rsidRPr="00B93B82">
              <w:rPr>
                <w:b/>
                <w:bCs/>
                <w:sz w:val="24"/>
                <w:szCs w:val="24"/>
              </w:rPr>
              <w:lastRenderedPageBreak/>
              <w:t>5p</w:t>
            </w:r>
          </w:p>
        </w:tc>
        <w:tc>
          <w:tcPr>
            <w:tcW w:w="5040" w:type="dxa"/>
            <w:shd w:val="clear" w:color="auto" w:fill="auto"/>
          </w:tcPr>
          <w:p w14:paraId="15A62A10" w14:textId="771DD5FC" w:rsidR="005A7D8A" w:rsidRPr="00B93B82" w:rsidRDefault="005A7D8A" w:rsidP="00617C34">
            <w:pPr>
              <w:pStyle w:val="ListParagraph"/>
              <w:tabs>
                <w:tab w:val="left" w:pos="773"/>
              </w:tabs>
              <w:spacing w:before="0"/>
              <w:ind w:left="0" w:firstLine="0"/>
              <w:rPr>
                <w:color w:val="231F20"/>
                <w:sz w:val="24"/>
                <w:szCs w:val="24"/>
              </w:rPr>
            </w:pPr>
            <w:r w:rsidRPr="00B93B82">
              <w:rPr>
                <w:b/>
                <w:bCs/>
                <w:sz w:val="24"/>
                <w:szCs w:val="24"/>
              </w:rPr>
              <w:t>D. HOẠT ĐỘNG VẬN DỤNG, TRẢI NGHIỆM</w:t>
            </w:r>
          </w:p>
          <w:p w14:paraId="0DFA1C02" w14:textId="2C42B1A7" w:rsidR="005A7D8A" w:rsidRPr="00B93B82" w:rsidRDefault="005A7D8A" w:rsidP="00617C34">
            <w:pPr>
              <w:pStyle w:val="ListParagraph"/>
              <w:tabs>
                <w:tab w:val="left" w:pos="773"/>
              </w:tabs>
              <w:spacing w:before="0"/>
              <w:ind w:left="0" w:firstLine="0"/>
              <w:rPr>
                <w:color w:val="231F20"/>
                <w:spacing w:val="-2"/>
                <w:sz w:val="24"/>
                <w:szCs w:val="24"/>
              </w:rPr>
            </w:pPr>
            <w:r w:rsidRPr="00B93B82">
              <w:rPr>
                <w:color w:val="231F20"/>
                <w:sz w:val="24"/>
                <w:szCs w:val="24"/>
              </w:rPr>
              <w:t>- GV</w:t>
            </w:r>
            <w:r w:rsidRPr="00B93B82">
              <w:rPr>
                <w:color w:val="231F20"/>
                <w:spacing w:val="-6"/>
                <w:sz w:val="24"/>
                <w:szCs w:val="24"/>
              </w:rPr>
              <w:t xml:space="preserve"> </w:t>
            </w:r>
            <w:r w:rsidRPr="00B93B82">
              <w:rPr>
                <w:color w:val="231F20"/>
                <w:sz w:val="24"/>
                <w:szCs w:val="24"/>
              </w:rPr>
              <w:t>cho HS</w:t>
            </w:r>
            <w:r w:rsidRPr="00B93B82">
              <w:rPr>
                <w:color w:val="231F20"/>
                <w:spacing w:val="-1"/>
                <w:sz w:val="24"/>
                <w:szCs w:val="24"/>
              </w:rPr>
              <w:t xml:space="preserve"> </w:t>
            </w:r>
            <w:r w:rsidRPr="00B93B82">
              <w:rPr>
                <w:color w:val="231F20"/>
                <w:sz w:val="24"/>
                <w:szCs w:val="24"/>
              </w:rPr>
              <w:t>tổng</w:t>
            </w:r>
            <w:r w:rsidRPr="00B93B82">
              <w:rPr>
                <w:color w:val="231F20"/>
                <w:spacing w:val="-1"/>
                <w:sz w:val="24"/>
                <w:szCs w:val="24"/>
              </w:rPr>
              <w:t xml:space="preserve"> </w:t>
            </w:r>
            <w:r w:rsidRPr="00B93B82">
              <w:rPr>
                <w:color w:val="231F20"/>
                <w:sz w:val="24"/>
                <w:szCs w:val="24"/>
              </w:rPr>
              <w:t xml:space="preserve">kết lại kiến </w:t>
            </w:r>
            <w:r w:rsidRPr="00B93B82">
              <w:rPr>
                <w:color w:val="231F20"/>
                <w:spacing w:val="-2"/>
                <w:sz w:val="24"/>
                <w:szCs w:val="24"/>
              </w:rPr>
              <w:t>thức.</w:t>
            </w:r>
          </w:p>
          <w:p w14:paraId="64299269" w14:textId="38F8C21F" w:rsidR="005A7D8A" w:rsidRPr="00B93B82" w:rsidRDefault="005A7D8A" w:rsidP="00617C34">
            <w:pPr>
              <w:pStyle w:val="ListParagraph"/>
              <w:tabs>
                <w:tab w:val="left" w:pos="773"/>
              </w:tabs>
              <w:spacing w:before="0"/>
              <w:ind w:left="0" w:firstLine="0"/>
              <w:rPr>
                <w:sz w:val="24"/>
                <w:szCs w:val="24"/>
              </w:rPr>
            </w:pPr>
            <w:r w:rsidRPr="00B93B82">
              <w:rPr>
                <w:color w:val="231F20"/>
                <w:sz w:val="24"/>
                <w:szCs w:val="24"/>
              </w:rPr>
              <w:t>- GV</w:t>
            </w:r>
            <w:r w:rsidRPr="00B93B82">
              <w:rPr>
                <w:color w:val="231F20"/>
                <w:spacing w:val="-6"/>
                <w:sz w:val="24"/>
                <w:szCs w:val="24"/>
              </w:rPr>
              <w:t xml:space="preserve"> </w:t>
            </w:r>
            <w:r w:rsidRPr="00B93B82">
              <w:rPr>
                <w:color w:val="231F20"/>
                <w:sz w:val="24"/>
                <w:szCs w:val="24"/>
              </w:rPr>
              <w:t xml:space="preserve">nhận xét chung về tiết học, khen ngợi và biểu dương </w:t>
            </w:r>
            <w:r w:rsidRPr="00B93B82">
              <w:rPr>
                <w:color w:val="231F20"/>
                <w:spacing w:val="-5"/>
                <w:sz w:val="24"/>
                <w:szCs w:val="24"/>
              </w:rPr>
              <w:t>HS.</w:t>
            </w:r>
          </w:p>
          <w:p w14:paraId="29E2AB73" w14:textId="3A3BEDA3" w:rsidR="005A7D8A" w:rsidRPr="00B93B82" w:rsidRDefault="005A7D8A" w:rsidP="00617C34">
            <w:pPr>
              <w:pStyle w:val="ListParagraph"/>
              <w:tabs>
                <w:tab w:val="left" w:pos="773"/>
              </w:tabs>
              <w:spacing w:before="0"/>
              <w:ind w:left="0" w:firstLine="0"/>
              <w:rPr>
                <w:sz w:val="24"/>
                <w:szCs w:val="24"/>
              </w:rPr>
            </w:pPr>
            <w:r w:rsidRPr="00B93B82">
              <w:rPr>
                <w:color w:val="231F20"/>
                <w:sz w:val="24"/>
                <w:szCs w:val="24"/>
              </w:rPr>
              <w:t>- Dặn</w:t>
            </w:r>
            <w:r w:rsidRPr="00B93B82">
              <w:rPr>
                <w:color w:val="231F20"/>
                <w:spacing w:val="-1"/>
                <w:sz w:val="24"/>
                <w:szCs w:val="24"/>
              </w:rPr>
              <w:t xml:space="preserve"> </w:t>
            </w:r>
            <w:r w:rsidRPr="00B93B82">
              <w:rPr>
                <w:color w:val="231F20"/>
                <w:sz w:val="24"/>
                <w:szCs w:val="24"/>
              </w:rPr>
              <w:t>dò HS</w:t>
            </w:r>
            <w:r w:rsidRPr="00B93B82">
              <w:rPr>
                <w:color w:val="231F20"/>
                <w:spacing w:val="-1"/>
                <w:sz w:val="24"/>
                <w:szCs w:val="24"/>
              </w:rPr>
              <w:t xml:space="preserve"> </w:t>
            </w:r>
            <w:r w:rsidRPr="00B93B82">
              <w:rPr>
                <w:color w:val="231F20"/>
                <w:sz w:val="24"/>
                <w:szCs w:val="24"/>
              </w:rPr>
              <w:t xml:space="preserve">chuẩn bị cho tiết thực hành quan </w:t>
            </w:r>
            <w:r w:rsidRPr="00B93B82">
              <w:rPr>
                <w:color w:val="231F20"/>
                <w:spacing w:val="-4"/>
                <w:sz w:val="24"/>
                <w:szCs w:val="24"/>
              </w:rPr>
              <w:t>sát.</w:t>
            </w:r>
          </w:p>
        </w:tc>
        <w:tc>
          <w:tcPr>
            <w:tcW w:w="4140" w:type="dxa"/>
            <w:shd w:val="clear" w:color="auto" w:fill="auto"/>
          </w:tcPr>
          <w:p w14:paraId="77D8246E" w14:textId="63CCE785" w:rsidR="005A7D8A" w:rsidRDefault="005A7D8A" w:rsidP="00617C34">
            <w:pPr>
              <w:rPr>
                <w:sz w:val="24"/>
                <w:szCs w:val="24"/>
                <w:lang w:val="vi-VN"/>
              </w:rPr>
            </w:pPr>
          </w:p>
          <w:p w14:paraId="46DAD818" w14:textId="77777777" w:rsidR="003D419C" w:rsidRPr="00B93B82" w:rsidRDefault="003D419C" w:rsidP="00617C34">
            <w:pPr>
              <w:rPr>
                <w:sz w:val="24"/>
                <w:szCs w:val="24"/>
                <w:lang w:val="vi-VN"/>
              </w:rPr>
            </w:pPr>
          </w:p>
          <w:p w14:paraId="39FA7F01" w14:textId="28185FE8" w:rsidR="005A7D8A" w:rsidRPr="00B93B82" w:rsidRDefault="005A7D8A" w:rsidP="00617C34">
            <w:pPr>
              <w:rPr>
                <w:sz w:val="24"/>
                <w:szCs w:val="24"/>
              </w:rPr>
            </w:pPr>
            <w:r w:rsidRPr="00B93B82">
              <w:rPr>
                <w:sz w:val="24"/>
                <w:szCs w:val="24"/>
              </w:rPr>
              <w:t>- 1 - 2 em đọc.</w:t>
            </w:r>
          </w:p>
          <w:p w14:paraId="59E72AB2" w14:textId="77777777" w:rsidR="005A7D8A" w:rsidRPr="00B93B82" w:rsidRDefault="005A7D8A" w:rsidP="00617C34">
            <w:pPr>
              <w:pStyle w:val="ListParagraph"/>
              <w:tabs>
                <w:tab w:val="left" w:pos="773"/>
              </w:tabs>
              <w:spacing w:before="0"/>
              <w:ind w:left="0" w:firstLine="0"/>
              <w:rPr>
                <w:sz w:val="24"/>
                <w:szCs w:val="24"/>
              </w:rPr>
            </w:pPr>
            <w:r w:rsidRPr="00B93B82">
              <w:rPr>
                <w:color w:val="231F20"/>
                <w:sz w:val="24"/>
                <w:szCs w:val="24"/>
              </w:rPr>
              <w:t>- HS</w:t>
            </w:r>
            <w:r w:rsidRPr="00B93B82">
              <w:rPr>
                <w:color w:val="231F20"/>
                <w:spacing w:val="-1"/>
                <w:sz w:val="24"/>
                <w:szCs w:val="24"/>
              </w:rPr>
              <w:t xml:space="preserve"> </w:t>
            </w:r>
            <w:r w:rsidRPr="00B93B82">
              <w:rPr>
                <w:color w:val="231F20"/>
                <w:sz w:val="24"/>
                <w:szCs w:val="24"/>
              </w:rPr>
              <w:t>tự nhận</w:t>
            </w:r>
            <w:r w:rsidRPr="00B93B82">
              <w:rPr>
                <w:color w:val="231F20"/>
                <w:spacing w:val="-1"/>
                <w:sz w:val="24"/>
                <w:szCs w:val="24"/>
              </w:rPr>
              <w:t xml:space="preserve"> </w:t>
            </w:r>
            <w:r w:rsidRPr="00B93B82">
              <w:rPr>
                <w:color w:val="231F20"/>
                <w:sz w:val="24"/>
                <w:szCs w:val="24"/>
              </w:rPr>
              <w:t xml:space="preserve">xét, đánh giá về tiết </w:t>
            </w:r>
            <w:r w:rsidRPr="00B93B82">
              <w:rPr>
                <w:color w:val="231F20"/>
                <w:spacing w:val="-4"/>
                <w:sz w:val="24"/>
                <w:szCs w:val="24"/>
              </w:rPr>
              <w:t>học.</w:t>
            </w:r>
          </w:p>
          <w:p w14:paraId="145DC6A2" w14:textId="77777777" w:rsidR="005A7D8A" w:rsidRPr="00B93B82" w:rsidRDefault="005A7D8A" w:rsidP="00617C34">
            <w:pPr>
              <w:rPr>
                <w:sz w:val="24"/>
                <w:szCs w:val="24"/>
              </w:rPr>
            </w:pPr>
            <w:r w:rsidRPr="00B93B82">
              <w:rPr>
                <w:sz w:val="24"/>
                <w:szCs w:val="24"/>
              </w:rPr>
              <w:t>- Lắng nghe.</w:t>
            </w:r>
          </w:p>
        </w:tc>
      </w:tr>
    </w:tbl>
    <w:p w14:paraId="68DCDFE4" w14:textId="107511DB" w:rsidR="00102026" w:rsidRPr="00B93B82" w:rsidRDefault="00312367" w:rsidP="00617C34">
      <w:pPr>
        <w:rPr>
          <w:b/>
          <w:sz w:val="24"/>
          <w:szCs w:val="24"/>
          <w:lang w:val="nl-NL"/>
        </w:rPr>
      </w:pPr>
      <w:r w:rsidRPr="00B93B82">
        <w:rPr>
          <w:b/>
          <w:sz w:val="24"/>
          <w:szCs w:val="24"/>
          <w:lang w:val="nl-NL"/>
        </w:rPr>
        <w:t xml:space="preserve"> IV. ĐIỀU CHỈNH SAU BÀI DẠY</w:t>
      </w:r>
    </w:p>
    <w:p w14:paraId="7C86190C" w14:textId="77777777" w:rsidR="00102026" w:rsidRPr="00B93B82" w:rsidRDefault="00617C34" w:rsidP="00617C34">
      <w:pPr>
        <w:rPr>
          <w:bCs/>
          <w:sz w:val="24"/>
          <w:szCs w:val="24"/>
          <w:lang w:val="nl-NL"/>
        </w:rPr>
      </w:pPr>
      <w:r w:rsidRPr="00B93B82">
        <w:rPr>
          <w:bCs/>
          <w:sz w:val="24"/>
          <w:szCs w:val="24"/>
          <w:lang w:val="nl-NL"/>
        </w:rPr>
        <w:t>................................................................................................................................................</w:t>
      </w:r>
    </w:p>
    <w:p w14:paraId="3F7BDECA" w14:textId="77777777" w:rsidR="00102026" w:rsidRPr="00B93B82" w:rsidRDefault="00617C34" w:rsidP="00617C34">
      <w:pPr>
        <w:rPr>
          <w:bCs/>
          <w:sz w:val="24"/>
          <w:szCs w:val="24"/>
          <w:lang w:val="nl-NL"/>
        </w:rPr>
      </w:pPr>
      <w:r w:rsidRPr="00B93B82">
        <w:rPr>
          <w:bCs/>
          <w:sz w:val="24"/>
          <w:szCs w:val="24"/>
          <w:lang w:val="nl-NL"/>
        </w:rPr>
        <w:t>................................................................................................................................................</w:t>
      </w:r>
    </w:p>
    <w:p w14:paraId="0E1EC7EC" w14:textId="77777777" w:rsidR="00102026" w:rsidRPr="00B93B82" w:rsidRDefault="00617C34" w:rsidP="00617C34">
      <w:pPr>
        <w:rPr>
          <w:bCs/>
          <w:sz w:val="24"/>
          <w:szCs w:val="24"/>
          <w:lang w:val="nl-NL"/>
        </w:rPr>
      </w:pPr>
      <w:r w:rsidRPr="00B93B82">
        <w:rPr>
          <w:bCs/>
          <w:sz w:val="24"/>
          <w:szCs w:val="24"/>
          <w:lang w:val="nl-NL"/>
        </w:rPr>
        <w:t>................................................................................................................................................</w:t>
      </w:r>
    </w:p>
    <w:p w14:paraId="4DE868B9" w14:textId="41B30746" w:rsidR="00102026" w:rsidRDefault="00617C34" w:rsidP="00617C34">
      <w:pPr>
        <w:rPr>
          <w:bCs/>
          <w:sz w:val="24"/>
          <w:szCs w:val="24"/>
          <w:lang w:val="nl-NL"/>
        </w:rPr>
      </w:pPr>
      <w:r w:rsidRPr="00B93B82">
        <w:rPr>
          <w:bCs/>
          <w:sz w:val="24"/>
          <w:szCs w:val="24"/>
          <w:lang w:val="nl-NL"/>
        </w:rPr>
        <w:t>................................................................................................................................................</w:t>
      </w:r>
    </w:p>
    <w:p w14:paraId="5887F4EE" w14:textId="77777777" w:rsidR="003D419C" w:rsidRPr="001903E0" w:rsidRDefault="003D419C" w:rsidP="003D419C">
      <w:pPr>
        <w:jc w:val="center"/>
        <w:rPr>
          <w:rFonts w:eastAsia="Times New Roman"/>
          <w:b/>
          <w:bCs/>
          <w:sz w:val="24"/>
          <w:lang w:val="nl-NL"/>
        </w:rPr>
      </w:pPr>
      <w:r w:rsidRPr="001903E0">
        <w:rPr>
          <w:rFonts w:eastAsia="Times New Roman"/>
          <w:b/>
          <w:bCs/>
          <w:sz w:val="24"/>
          <w:lang w:val="nl-NL"/>
        </w:rPr>
        <w:t>CHỦ ĐỀ 7: TỈ SỐ VÀ CÁC BÀI TOÁN LIÊN QUAN</w:t>
      </w:r>
    </w:p>
    <w:p w14:paraId="72CC3855" w14:textId="77777777" w:rsidR="003D419C" w:rsidRPr="001903E0" w:rsidRDefault="003D419C" w:rsidP="003D419C">
      <w:pPr>
        <w:ind w:left="720" w:hanging="720"/>
        <w:jc w:val="center"/>
        <w:rPr>
          <w:rFonts w:eastAsia="Times New Roman"/>
          <w:b/>
          <w:bCs/>
          <w:sz w:val="24"/>
          <w:lang w:val="nl-NL"/>
        </w:rPr>
      </w:pPr>
      <w:r w:rsidRPr="001903E0">
        <w:rPr>
          <w:rFonts w:eastAsia="Times New Roman"/>
          <w:b/>
          <w:bCs/>
          <w:sz w:val="24"/>
          <w:u w:val="single"/>
          <w:lang w:val="nl-NL"/>
        </w:rPr>
        <w:t>Bài 37</w:t>
      </w:r>
      <w:r w:rsidRPr="001903E0">
        <w:rPr>
          <w:rFonts w:eastAsia="Times New Roman"/>
          <w:b/>
          <w:bCs/>
          <w:sz w:val="24"/>
          <w:lang w:val="nl-NL"/>
        </w:rPr>
        <w:t>: TỈ LỆ BẢN ĐỒ VÀ ỨNG DỤNG (T2)</w:t>
      </w:r>
    </w:p>
    <w:p w14:paraId="1F9A07F9" w14:textId="77777777" w:rsidR="003D419C" w:rsidRPr="001903E0" w:rsidRDefault="003D419C" w:rsidP="003D419C">
      <w:pPr>
        <w:ind w:firstLine="360"/>
        <w:rPr>
          <w:rFonts w:eastAsia="Times New Roman"/>
          <w:b/>
          <w:bCs/>
          <w:sz w:val="24"/>
          <w:u w:val="single"/>
          <w:lang w:val="nl-NL"/>
        </w:rPr>
      </w:pPr>
    </w:p>
    <w:p w14:paraId="73308EEE" w14:textId="77777777" w:rsidR="003D419C" w:rsidRPr="001903E0" w:rsidRDefault="003D419C" w:rsidP="003D419C">
      <w:pPr>
        <w:ind w:firstLine="360"/>
        <w:rPr>
          <w:rFonts w:eastAsia="Times New Roman"/>
          <w:b/>
          <w:bCs/>
          <w:sz w:val="24"/>
          <w:u w:val="single"/>
          <w:lang w:val="nl-NL"/>
        </w:rPr>
      </w:pPr>
      <w:r w:rsidRPr="001903E0">
        <w:rPr>
          <w:rFonts w:eastAsia="Times New Roman"/>
          <w:b/>
          <w:bCs/>
          <w:sz w:val="24"/>
          <w:u w:val="single"/>
          <w:lang w:val="nl-NL"/>
        </w:rPr>
        <w:t>I. YÊU CẦU CẦN ĐẠT:</w:t>
      </w:r>
    </w:p>
    <w:p w14:paraId="28E8387F" w14:textId="77777777" w:rsidR="003D419C" w:rsidRPr="001903E0" w:rsidRDefault="003D419C" w:rsidP="003D419C">
      <w:pPr>
        <w:ind w:firstLine="360"/>
        <w:jc w:val="both"/>
        <w:rPr>
          <w:sz w:val="24"/>
        </w:rPr>
      </w:pPr>
      <w:r w:rsidRPr="001903E0">
        <w:rPr>
          <w:sz w:val="24"/>
        </w:rPr>
        <w:t xml:space="preserve">- Vận dụng được tỉ lệ bản đồ để giải quyết một số tình huống thực tiễn là từ tỉ lệ bản đồ tìm độ dài thực tế và ngược lại. HS có cơ hội </w:t>
      </w:r>
      <w:r w:rsidRPr="001903E0">
        <w:rPr>
          <w:sz w:val="24"/>
          <w:lang w:val="nl-NL"/>
        </w:rPr>
        <w:t>phát triển năng lực tư duy và lập luận toán học, giao tiếp toán học, mô hình hóa toán học,...</w:t>
      </w:r>
    </w:p>
    <w:p w14:paraId="6FCC39AC" w14:textId="77777777" w:rsidR="003D419C" w:rsidRPr="001903E0" w:rsidRDefault="003D419C" w:rsidP="003D419C">
      <w:pPr>
        <w:ind w:firstLine="360"/>
        <w:jc w:val="both"/>
        <w:rPr>
          <w:sz w:val="24"/>
        </w:rPr>
      </w:pPr>
      <w:r w:rsidRPr="001903E0">
        <w:rPr>
          <w:rFonts w:eastAsia="Times New Roman"/>
          <w:sz w:val="24"/>
        </w:rPr>
        <w:t xml:space="preserve">- Năng lực tự chủ, tự học: </w:t>
      </w:r>
      <w:r w:rsidRPr="001903E0">
        <w:rPr>
          <w:sz w:val="24"/>
        </w:rPr>
        <w:t>Biết tự giác học tập, làm bài tập và các nhiệm vụ được giao.</w:t>
      </w:r>
      <w:r w:rsidRPr="001903E0">
        <w:rPr>
          <w:rFonts w:eastAsia="Times New Roman"/>
          <w:sz w:val="24"/>
        </w:rPr>
        <w:t xml:space="preserve"> Năng lực giải quyết vấn đề và sáng tạo: </w:t>
      </w:r>
      <w:r w:rsidRPr="001903E0">
        <w:rPr>
          <w:sz w:val="24"/>
        </w:rPr>
        <w:t>Vận dụng được tỉ lệ bản đồ để giải quyết một số tình huống thực tiễn.</w:t>
      </w:r>
    </w:p>
    <w:p w14:paraId="08CD7E03" w14:textId="77777777" w:rsidR="003D419C" w:rsidRPr="001903E0" w:rsidRDefault="003D419C" w:rsidP="003D419C">
      <w:pPr>
        <w:ind w:firstLine="360"/>
        <w:jc w:val="both"/>
        <w:rPr>
          <w:rFonts w:eastAsia="Times New Roman"/>
          <w:sz w:val="24"/>
        </w:rPr>
      </w:pPr>
      <w:r w:rsidRPr="001903E0">
        <w:rPr>
          <w:rFonts w:eastAsia="Times New Roman"/>
          <w:sz w:val="24"/>
        </w:rPr>
        <w:t xml:space="preserve">- Năng lực giao tiếp và hợp tác: </w:t>
      </w:r>
      <w:r w:rsidRPr="001903E0">
        <w:rPr>
          <w:sz w:val="24"/>
        </w:rPr>
        <w:t>Có thói quen trao đổi, thảo luận cùng nhau hoàn thành nhiệm vụ dưới sự hướng dẫn của giáo viên.</w:t>
      </w:r>
    </w:p>
    <w:p w14:paraId="4E67FCC0" w14:textId="77777777" w:rsidR="003D419C" w:rsidRPr="001903E0" w:rsidRDefault="003D419C" w:rsidP="003D419C">
      <w:pPr>
        <w:ind w:firstLine="360"/>
        <w:jc w:val="both"/>
        <w:rPr>
          <w:rFonts w:eastAsia="Times New Roman"/>
          <w:sz w:val="24"/>
        </w:rPr>
      </w:pPr>
      <w:r w:rsidRPr="001903E0">
        <w:rPr>
          <w:rFonts w:eastAsia="Times New Roman"/>
          <w:sz w:val="24"/>
        </w:rPr>
        <w:t>- Phẩm chất chăm chỉ:</w:t>
      </w:r>
      <w:r w:rsidRPr="001903E0">
        <w:rPr>
          <w:sz w:val="24"/>
        </w:rPr>
        <w:t xml:space="preserve"> Ham học hỏi tìm tòi để hoàn thành tốt nội dung học tập.</w:t>
      </w:r>
      <w:r w:rsidRPr="001903E0">
        <w:rPr>
          <w:rFonts w:eastAsia="Times New Roman"/>
          <w:sz w:val="24"/>
        </w:rPr>
        <w:t xml:space="preserve"> Phẩm chất trách nhiệm: Có ý thức trách nhiệm với lớp, tôn trọng tập thể.</w:t>
      </w:r>
    </w:p>
    <w:p w14:paraId="06582C6B" w14:textId="77777777" w:rsidR="003D419C" w:rsidRPr="001903E0" w:rsidRDefault="003D419C" w:rsidP="003D419C">
      <w:pPr>
        <w:ind w:firstLine="360"/>
        <w:jc w:val="both"/>
        <w:rPr>
          <w:rFonts w:eastAsia="Times New Roman"/>
          <w:b/>
          <w:sz w:val="24"/>
        </w:rPr>
      </w:pPr>
      <w:r w:rsidRPr="001903E0">
        <w:rPr>
          <w:rFonts w:eastAsia="Times New Roman"/>
          <w:b/>
          <w:sz w:val="24"/>
        </w:rPr>
        <w:t xml:space="preserve">II. ĐỒ DÙNG DẠY HỌC </w:t>
      </w:r>
    </w:p>
    <w:p w14:paraId="7FACB01A" w14:textId="77777777" w:rsidR="003D419C" w:rsidRPr="001903E0" w:rsidRDefault="003D419C" w:rsidP="003D419C">
      <w:pPr>
        <w:ind w:firstLine="360"/>
        <w:jc w:val="both"/>
        <w:rPr>
          <w:rFonts w:eastAsia="Times New Roman"/>
          <w:sz w:val="24"/>
        </w:rPr>
      </w:pPr>
      <w:r w:rsidRPr="001903E0">
        <w:rPr>
          <w:rFonts w:eastAsia="Times New Roman"/>
          <w:sz w:val="24"/>
        </w:rPr>
        <w:t>- SGK và các thiết bị, học liệu và đồ dùng phục vụ cho tiết dạy.</w:t>
      </w:r>
    </w:p>
    <w:p w14:paraId="1EECCE3B" w14:textId="77777777" w:rsidR="003D419C" w:rsidRPr="001903E0" w:rsidRDefault="003D419C" w:rsidP="003D419C">
      <w:pPr>
        <w:ind w:firstLine="360"/>
        <w:jc w:val="both"/>
        <w:outlineLvl w:val="0"/>
        <w:rPr>
          <w:rFonts w:eastAsia="Times New Roman"/>
          <w:b/>
          <w:sz w:val="24"/>
        </w:rPr>
      </w:pPr>
      <w:r w:rsidRPr="001903E0">
        <w:rPr>
          <w:rFonts w:eastAsia="Times New Roman"/>
          <w:b/>
          <w:sz w:val="24"/>
        </w:rPr>
        <w:t>III. HOẠT ĐỘNG DẠY HỌC</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5220"/>
        <w:gridCol w:w="4500"/>
      </w:tblGrid>
      <w:tr w:rsidR="003D419C" w:rsidRPr="001903E0" w14:paraId="3136FB82" w14:textId="77777777" w:rsidTr="00435332">
        <w:tc>
          <w:tcPr>
            <w:tcW w:w="805" w:type="dxa"/>
            <w:tcBorders>
              <w:bottom w:val="dashed" w:sz="4" w:space="0" w:color="auto"/>
            </w:tcBorders>
          </w:tcPr>
          <w:p w14:paraId="7DB07FC7" w14:textId="77777777" w:rsidR="003D419C" w:rsidRPr="001903E0" w:rsidRDefault="003D419C" w:rsidP="00435332">
            <w:pPr>
              <w:jc w:val="center"/>
              <w:rPr>
                <w:rFonts w:eastAsia="Times New Roman"/>
                <w:b/>
                <w:sz w:val="24"/>
                <w:lang w:val="nl-NL"/>
              </w:rPr>
            </w:pPr>
            <w:r w:rsidRPr="001903E0">
              <w:rPr>
                <w:rFonts w:eastAsia="Times New Roman"/>
                <w:b/>
                <w:sz w:val="24"/>
                <w:lang w:val="nl-NL"/>
              </w:rPr>
              <w:t xml:space="preserve">T/g </w:t>
            </w:r>
          </w:p>
        </w:tc>
        <w:tc>
          <w:tcPr>
            <w:tcW w:w="5220" w:type="dxa"/>
            <w:tcBorders>
              <w:bottom w:val="dashed" w:sz="4" w:space="0" w:color="auto"/>
            </w:tcBorders>
          </w:tcPr>
          <w:p w14:paraId="7722E708" w14:textId="77777777" w:rsidR="003D419C" w:rsidRPr="001903E0" w:rsidRDefault="003D419C" w:rsidP="00435332">
            <w:pPr>
              <w:jc w:val="center"/>
              <w:rPr>
                <w:rFonts w:eastAsia="Times New Roman"/>
                <w:b/>
                <w:sz w:val="24"/>
                <w:lang w:val="nl-NL"/>
              </w:rPr>
            </w:pPr>
            <w:r w:rsidRPr="001903E0">
              <w:rPr>
                <w:rFonts w:eastAsia="Times New Roman"/>
                <w:b/>
                <w:sz w:val="24"/>
                <w:lang w:val="nl-NL"/>
              </w:rPr>
              <w:t>Hoạt động của giáo viên</w:t>
            </w:r>
          </w:p>
        </w:tc>
        <w:tc>
          <w:tcPr>
            <w:tcW w:w="4500" w:type="dxa"/>
            <w:tcBorders>
              <w:bottom w:val="dashed" w:sz="4" w:space="0" w:color="auto"/>
            </w:tcBorders>
          </w:tcPr>
          <w:p w14:paraId="110613EC" w14:textId="77777777" w:rsidR="003D419C" w:rsidRPr="001903E0" w:rsidRDefault="003D419C" w:rsidP="00435332">
            <w:pPr>
              <w:jc w:val="center"/>
              <w:rPr>
                <w:rFonts w:eastAsia="Times New Roman"/>
                <w:b/>
                <w:sz w:val="24"/>
                <w:lang w:val="nl-NL"/>
              </w:rPr>
            </w:pPr>
            <w:r w:rsidRPr="001903E0">
              <w:rPr>
                <w:rFonts w:eastAsia="Times New Roman"/>
                <w:b/>
                <w:sz w:val="24"/>
                <w:lang w:val="nl-NL"/>
              </w:rPr>
              <w:t>Hoạt động của học sinh</w:t>
            </w:r>
          </w:p>
        </w:tc>
      </w:tr>
      <w:tr w:rsidR="003D419C" w:rsidRPr="001903E0" w14:paraId="74A53467" w14:textId="77777777" w:rsidTr="00435332">
        <w:tc>
          <w:tcPr>
            <w:tcW w:w="805" w:type="dxa"/>
            <w:tcBorders>
              <w:bottom w:val="single" w:sz="4" w:space="0" w:color="auto"/>
            </w:tcBorders>
          </w:tcPr>
          <w:p w14:paraId="255B7B9A" w14:textId="77777777" w:rsidR="003D419C" w:rsidRPr="001903E0" w:rsidRDefault="003D419C" w:rsidP="00435332">
            <w:pPr>
              <w:jc w:val="both"/>
              <w:rPr>
                <w:rFonts w:eastAsia="Times New Roman"/>
                <w:b/>
                <w:bCs/>
                <w:sz w:val="24"/>
                <w:lang w:val="nl-NL"/>
              </w:rPr>
            </w:pPr>
            <w:r w:rsidRPr="001903E0">
              <w:rPr>
                <w:rFonts w:eastAsia="Times New Roman"/>
                <w:b/>
                <w:bCs/>
                <w:sz w:val="24"/>
                <w:lang w:val="nl-NL"/>
              </w:rPr>
              <w:t>5p</w:t>
            </w:r>
          </w:p>
        </w:tc>
        <w:tc>
          <w:tcPr>
            <w:tcW w:w="5220" w:type="dxa"/>
            <w:tcBorders>
              <w:bottom w:val="single" w:sz="4" w:space="0" w:color="auto"/>
            </w:tcBorders>
          </w:tcPr>
          <w:p w14:paraId="21FCB236" w14:textId="77777777" w:rsidR="000669D6" w:rsidRDefault="003D419C" w:rsidP="00435332">
            <w:pPr>
              <w:jc w:val="both"/>
              <w:rPr>
                <w:rFonts w:eastAsia="Times New Roman"/>
                <w:b/>
                <w:bCs/>
                <w:sz w:val="24"/>
                <w:lang w:val="nl-NL"/>
              </w:rPr>
            </w:pPr>
            <w:r w:rsidRPr="001903E0">
              <w:rPr>
                <w:rFonts w:eastAsia="Times New Roman"/>
                <w:b/>
                <w:bCs/>
                <w:sz w:val="24"/>
                <w:lang w:val="nl-NL"/>
              </w:rPr>
              <w:t xml:space="preserve">1. </w:t>
            </w:r>
            <w:r w:rsidR="000669D6">
              <w:rPr>
                <w:rFonts w:eastAsia="Times New Roman"/>
                <w:b/>
                <w:bCs/>
                <w:sz w:val="24"/>
                <w:lang w:val="nl-NL"/>
              </w:rPr>
              <w:t>Hoạt động mở đầu</w:t>
            </w:r>
          </w:p>
          <w:p w14:paraId="41A18076" w14:textId="75C1AC52" w:rsidR="003D419C" w:rsidRPr="001903E0" w:rsidRDefault="003D419C" w:rsidP="00435332">
            <w:pPr>
              <w:jc w:val="both"/>
              <w:rPr>
                <w:rFonts w:eastAsia="Times New Roman"/>
                <w:bCs/>
                <w:i/>
                <w:sz w:val="24"/>
                <w:lang w:val="nl-NL"/>
              </w:rPr>
            </w:pPr>
            <w:r w:rsidRPr="001903E0">
              <w:rPr>
                <w:rFonts w:eastAsia="Times New Roman"/>
                <w:b/>
                <w:bCs/>
                <w:sz w:val="24"/>
                <w:lang w:val="nl-NL"/>
              </w:rPr>
              <w:t>Khởi động:</w:t>
            </w:r>
          </w:p>
          <w:p w14:paraId="6BCA0D93" w14:textId="77777777" w:rsidR="003D419C" w:rsidRPr="001903E0" w:rsidRDefault="00057372" w:rsidP="00435332">
            <w:pPr>
              <w:jc w:val="both"/>
              <w:rPr>
                <w:sz w:val="24"/>
              </w:rPr>
            </w:pPr>
            <w:hyperlink r:id="rId109" w:history="1">
              <w:r w:rsidR="003D419C" w:rsidRPr="001903E0">
                <w:rPr>
                  <w:rStyle w:val="Hyperlink"/>
                  <w:sz w:val="24"/>
                </w:rPr>
                <w:t>- GV tổ chức cho HS khởi</w:t>
              </w:r>
            </w:hyperlink>
            <w:r w:rsidR="003D419C" w:rsidRPr="001903E0">
              <w:rPr>
                <w:rStyle w:val="Hyperlink"/>
                <w:sz w:val="24"/>
              </w:rPr>
              <w:t xml:space="preserve"> động thông qua trả lời một số câu hỏi sau:</w:t>
            </w:r>
          </w:p>
          <w:p w14:paraId="4177B105" w14:textId="77777777" w:rsidR="003D419C" w:rsidRPr="001903E0" w:rsidRDefault="003D419C" w:rsidP="00435332">
            <w:pPr>
              <w:rPr>
                <w:sz w:val="24"/>
              </w:rPr>
            </w:pPr>
            <w:r w:rsidRPr="001903E0">
              <w:rPr>
                <w:sz w:val="24"/>
              </w:rPr>
              <w:t>+ Hôm trước các em học bài gì?</w:t>
            </w:r>
          </w:p>
          <w:p w14:paraId="27CEE6F5" w14:textId="77777777" w:rsidR="003D419C" w:rsidRPr="001903E0" w:rsidRDefault="003D419C" w:rsidP="00435332">
            <w:pPr>
              <w:rPr>
                <w:sz w:val="24"/>
              </w:rPr>
            </w:pPr>
            <w:r w:rsidRPr="001903E0">
              <w:rPr>
                <w:sz w:val="24"/>
              </w:rPr>
              <w:t>+ Bản đồ tỉnh Lạng Sơn có tỉ lệ là 1: 1 000 cho ta biết điều gì?</w:t>
            </w:r>
          </w:p>
          <w:p w14:paraId="477F0C30" w14:textId="77777777" w:rsidR="003D419C" w:rsidRPr="001903E0" w:rsidRDefault="003D419C" w:rsidP="00435332">
            <w:pPr>
              <w:rPr>
                <w:sz w:val="24"/>
              </w:rPr>
            </w:pPr>
          </w:p>
          <w:p w14:paraId="70035657" w14:textId="77777777" w:rsidR="003D419C" w:rsidRPr="001903E0" w:rsidRDefault="003D419C" w:rsidP="00435332">
            <w:pPr>
              <w:rPr>
                <w:sz w:val="24"/>
              </w:rPr>
            </w:pPr>
          </w:p>
          <w:p w14:paraId="4B143DB1" w14:textId="77777777" w:rsidR="003D419C" w:rsidRPr="001903E0" w:rsidRDefault="003D419C" w:rsidP="00435332">
            <w:pPr>
              <w:widowControl w:val="0"/>
              <w:jc w:val="both"/>
              <w:rPr>
                <w:rStyle w:val="Hyperlink"/>
                <w:sz w:val="24"/>
              </w:rPr>
            </w:pPr>
            <w:r w:rsidRPr="001903E0">
              <w:rPr>
                <w:sz w:val="24"/>
              </w:rPr>
              <w:t xml:space="preserve">- </w:t>
            </w:r>
            <w:hyperlink r:id="rId110" w:history="1">
              <w:r w:rsidRPr="001903E0">
                <w:rPr>
                  <w:rStyle w:val="Hyperlink"/>
                  <w:sz w:val="24"/>
                </w:rPr>
                <w:t>GV gọi 1 - 2 HS trả</w:t>
              </w:r>
            </w:hyperlink>
            <w:r w:rsidRPr="001903E0">
              <w:rPr>
                <w:rStyle w:val="Vnbnnidung"/>
                <w:rFonts w:eastAsiaTheme="minorHAnsi"/>
                <w:sz w:val="24"/>
                <w:szCs w:val="24"/>
              </w:rPr>
              <w:t xml:space="preserve"> lời câu hỏi, HS khác nhận xét.</w:t>
            </w:r>
          </w:p>
          <w:p w14:paraId="628F9354" w14:textId="77777777" w:rsidR="003D419C" w:rsidRPr="001903E0" w:rsidRDefault="003D419C" w:rsidP="00435332">
            <w:pPr>
              <w:rPr>
                <w:sz w:val="24"/>
              </w:rPr>
            </w:pPr>
            <w:r w:rsidRPr="001903E0">
              <w:rPr>
                <w:sz w:val="24"/>
              </w:rPr>
              <w:t xml:space="preserve">- </w:t>
            </w:r>
            <w:hyperlink r:id="rId111" w:history="1">
              <w:r w:rsidRPr="001903E0">
                <w:rPr>
                  <w:rStyle w:val="Hyperlink"/>
                  <w:sz w:val="24"/>
                </w:rPr>
                <w:t xml:space="preserve">GV nhận xét và kết </w:t>
              </w:r>
            </w:hyperlink>
            <w:r w:rsidRPr="001903E0">
              <w:rPr>
                <w:rStyle w:val="Vnbnnidung"/>
                <w:rFonts w:eastAsiaTheme="minorHAnsi"/>
                <w:sz w:val="24"/>
                <w:szCs w:val="24"/>
              </w:rPr>
              <w:t xml:space="preserve">luận, </w:t>
            </w:r>
            <w:r w:rsidRPr="001903E0">
              <w:rPr>
                <w:bCs/>
                <w:sz w:val="24"/>
                <w:lang w:val="nl-NL"/>
              </w:rPr>
              <w:t>dẫn dắt vào bài mới</w:t>
            </w:r>
          </w:p>
          <w:p w14:paraId="3913EA2A" w14:textId="77777777" w:rsidR="003D419C" w:rsidRPr="001903E0" w:rsidRDefault="003D419C" w:rsidP="00435332">
            <w:pPr>
              <w:jc w:val="both"/>
              <w:outlineLvl w:val="0"/>
              <w:rPr>
                <w:bCs/>
                <w:sz w:val="24"/>
                <w:lang w:val="nl-NL"/>
              </w:rPr>
            </w:pPr>
          </w:p>
        </w:tc>
        <w:tc>
          <w:tcPr>
            <w:tcW w:w="4500" w:type="dxa"/>
            <w:tcBorders>
              <w:bottom w:val="single" w:sz="4" w:space="0" w:color="auto"/>
            </w:tcBorders>
          </w:tcPr>
          <w:p w14:paraId="4C0B0F45" w14:textId="77777777" w:rsidR="003D419C" w:rsidRPr="001903E0" w:rsidRDefault="003D419C" w:rsidP="00435332">
            <w:pPr>
              <w:jc w:val="both"/>
              <w:rPr>
                <w:sz w:val="24"/>
                <w:lang w:val="nl-NL"/>
              </w:rPr>
            </w:pPr>
          </w:p>
          <w:p w14:paraId="5F55A4E1" w14:textId="77777777" w:rsidR="003D419C" w:rsidRPr="001903E0" w:rsidRDefault="003D419C" w:rsidP="00435332">
            <w:pPr>
              <w:jc w:val="both"/>
              <w:rPr>
                <w:sz w:val="24"/>
                <w:lang w:val="nl-NL"/>
              </w:rPr>
            </w:pPr>
            <w:r w:rsidRPr="001903E0">
              <w:rPr>
                <w:sz w:val="24"/>
                <w:lang w:val="nl-NL"/>
              </w:rPr>
              <w:t>- HS tham gia trò chơi</w:t>
            </w:r>
          </w:p>
          <w:p w14:paraId="73A32B45" w14:textId="77777777" w:rsidR="003D419C" w:rsidRPr="001903E0" w:rsidRDefault="003D419C" w:rsidP="00435332">
            <w:pPr>
              <w:jc w:val="both"/>
              <w:rPr>
                <w:sz w:val="24"/>
                <w:lang w:val="nl-NL"/>
              </w:rPr>
            </w:pPr>
          </w:p>
          <w:p w14:paraId="55BFE69C" w14:textId="77777777" w:rsidR="003D419C" w:rsidRPr="001903E0" w:rsidRDefault="003D419C" w:rsidP="00435332">
            <w:pPr>
              <w:jc w:val="both"/>
              <w:rPr>
                <w:sz w:val="24"/>
                <w:lang w:val="nl-NL"/>
              </w:rPr>
            </w:pPr>
            <w:r w:rsidRPr="001903E0">
              <w:rPr>
                <w:sz w:val="24"/>
                <w:lang w:val="nl-NL"/>
              </w:rPr>
              <w:t>+ Tỉ lệ bản đồ và ứng dụng</w:t>
            </w:r>
          </w:p>
          <w:p w14:paraId="3DFEC1EB" w14:textId="77777777" w:rsidR="003D419C" w:rsidRPr="001903E0" w:rsidRDefault="003D419C" w:rsidP="00435332">
            <w:pPr>
              <w:jc w:val="both"/>
              <w:rPr>
                <w:sz w:val="24"/>
                <w:lang w:val="nl-NL"/>
              </w:rPr>
            </w:pPr>
            <w:r w:rsidRPr="001903E0">
              <w:rPr>
                <w:sz w:val="24"/>
                <w:lang w:val="nl-NL"/>
              </w:rPr>
              <w:t>+ Cho ta biết tỉnh Lạng Sơn được vẽ thu nhỏ lại 1 000 lần. Chẳng hạn: độ dài 1 cm trên bản đồ ứng với độ dài thật là 1 000 cm hay 10 m.</w:t>
            </w:r>
          </w:p>
          <w:p w14:paraId="716226A4" w14:textId="77777777" w:rsidR="003D419C" w:rsidRPr="001903E0" w:rsidRDefault="003D419C" w:rsidP="00435332">
            <w:pPr>
              <w:jc w:val="both"/>
              <w:rPr>
                <w:sz w:val="24"/>
                <w:lang w:val="nl-NL"/>
              </w:rPr>
            </w:pPr>
            <w:r w:rsidRPr="001903E0">
              <w:rPr>
                <w:sz w:val="24"/>
                <w:lang w:val="nl-NL"/>
              </w:rPr>
              <w:t>- HS nhận xét</w:t>
            </w:r>
          </w:p>
          <w:p w14:paraId="5D714C59" w14:textId="77777777" w:rsidR="003D419C" w:rsidRPr="001903E0" w:rsidRDefault="003D419C" w:rsidP="00435332">
            <w:pPr>
              <w:jc w:val="both"/>
              <w:rPr>
                <w:sz w:val="24"/>
                <w:lang w:val="nl-NL"/>
              </w:rPr>
            </w:pPr>
          </w:p>
          <w:p w14:paraId="5E8AEC64" w14:textId="77777777" w:rsidR="003D419C" w:rsidRPr="001903E0" w:rsidRDefault="003D419C" w:rsidP="00435332">
            <w:pPr>
              <w:jc w:val="both"/>
              <w:rPr>
                <w:sz w:val="24"/>
                <w:lang w:val="nl-NL"/>
              </w:rPr>
            </w:pPr>
            <w:r w:rsidRPr="001903E0">
              <w:rPr>
                <w:sz w:val="24"/>
                <w:lang w:val="nl-NL"/>
              </w:rPr>
              <w:t>- HS lắng nghe.</w:t>
            </w:r>
          </w:p>
          <w:p w14:paraId="129B8E0D" w14:textId="77777777" w:rsidR="003D419C" w:rsidRPr="001903E0" w:rsidRDefault="003D419C" w:rsidP="00435332">
            <w:pPr>
              <w:jc w:val="both"/>
              <w:rPr>
                <w:sz w:val="24"/>
                <w:lang w:val="nl-NL"/>
              </w:rPr>
            </w:pPr>
          </w:p>
        </w:tc>
      </w:tr>
      <w:tr w:rsidR="003D419C" w:rsidRPr="001903E0" w14:paraId="4D02486E" w14:textId="77777777" w:rsidTr="00435332">
        <w:tc>
          <w:tcPr>
            <w:tcW w:w="805" w:type="dxa"/>
            <w:tcBorders>
              <w:top w:val="dashed" w:sz="4" w:space="0" w:color="auto"/>
              <w:bottom w:val="dashed" w:sz="4" w:space="0" w:color="auto"/>
            </w:tcBorders>
          </w:tcPr>
          <w:p w14:paraId="00D84FA7" w14:textId="77777777" w:rsidR="003D419C" w:rsidRPr="001903E0" w:rsidRDefault="003D419C" w:rsidP="00435332">
            <w:pPr>
              <w:jc w:val="both"/>
              <w:rPr>
                <w:rFonts w:eastAsia="Times New Roman"/>
                <w:b/>
                <w:bCs/>
                <w:iCs/>
                <w:sz w:val="24"/>
                <w:lang w:val="nl-NL"/>
              </w:rPr>
            </w:pPr>
            <w:r w:rsidRPr="001903E0">
              <w:rPr>
                <w:rFonts w:eastAsia="Times New Roman"/>
                <w:b/>
                <w:bCs/>
                <w:iCs/>
                <w:sz w:val="24"/>
                <w:lang w:val="nl-NL"/>
              </w:rPr>
              <w:t>25p</w:t>
            </w:r>
          </w:p>
        </w:tc>
        <w:tc>
          <w:tcPr>
            <w:tcW w:w="5220" w:type="dxa"/>
            <w:tcBorders>
              <w:top w:val="dashed" w:sz="4" w:space="0" w:color="auto"/>
              <w:bottom w:val="dashed" w:sz="4" w:space="0" w:color="auto"/>
            </w:tcBorders>
          </w:tcPr>
          <w:p w14:paraId="05747371" w14:textId="77777777" w:rsidR="003D419C" w:rsidRPr="001903E0" w:rsidRDefault="003D419C" w:rsidP="00435332">
            <w:pPr>
              <w:jc w:val="both"/>
              <w:rPr>
                <w:rFonts w:eastAsia="Times New Roman"/>
                <w:b/>
                <w:bCs/>
                <w:iCs/>
                <w:sz w:val="24"/>
                <w:lang w:val="nl-NL"/>
              </w:rPr>
            </w:pPr>
            <w:r w:rsidRPr="001903E0">
              <w:rPr>
                <w:rFonts w:eastAsia="Times New Roman"/>
                <w:b/>
                <w:bCs/>
                <w:iCs/>
                <w:sz w:val="24"/>
                <w:lang w:val="nl-NL"/>
              </w:rPr>
              <w:t>2. Hoạt động thực hành:</w:t>
            </w:r>
          </w:p>
          <w:p w14:paraId="5F7D6B40" w14:textId="77777777" w:rsidR="003D419C" w:rsidRPr="001903E0" w:rsidRDefault="003D419C" w:rsidP="00435332">
            <w:pPr>
              <w:pStyle w:val="NormalWeb"/>
              <w:jc w:val="both"/>
              <w:rPr>
                <w:b/>
              </w:rPr>
            </w:pPr>
            <w:r w:rsidRPr="001903E0">
              <w:rPr>
                <w:b/>
              </w:rPr>
              <w:t>Bài 1. Trên bản đồ tỉ lệ 1: 10 000 000, quãng đường sắt Đà Nẵng – Nha Trang đo được là 5 cm. Trên thực tế, quãng đường sắt Đà Nẵng – Nha Trang dài khoảng bao nhiêu ki-lô-mét?</w:t>
            </w:r>
          </w:p>
          <w:p w14:paraId="69885A3C" w14:textId="77777777" w:rsidR="003D419C" w:rsidRPr="001903E0" w:rsidRDefault="003D419C" w:rsidP="00435332">
            <w:pPr>
              <w:pStyle w:val="NormalWeb"/>
              <w:jc w:val="both"/>
            </w:pPr>
            <w:r w:rsidRPr="001903E0">
              <w:t xml:space="preserve">- GV gọi 1 HS đọc yêu cầu </w:t>
            </w:r>
          </w:p>
          <w:p w14:paraId="2EFAA489" w14:textId="77777777" w:rsidR="003D419C" w:rsidRPr="001903E0" w:rsidRDefault="003D419C" w:rsidP="00435332">
            <w:pPr>
              <w:pStyle w:val="NormalWeb"/>
              <w:jc w:val="both"/>
            </w:pPr>
            <w:r w:rsidRPr="001903E0">
              <w:t>+ Bài toán cho biết gì?</w:t>
            </w:r>
          </w:p>
          <w:p w14:paraId="6086F575" w14:textId="77777777" w:rsidR="003D419C" w:rsidRPr="001903E0" w:rsidRDefault="003D419C" w:rsidP="00435332">
            <w:pPr>
              <w:pStyle w:val="NormalWeb"/>
              <w:jc w:val="both"/>
            </w:pPr>
          </w:p>
          <w:p w14:paraId="3483739A" w14:textId="77777777" w:rsidR="003D419C" w:rsidRPr="001903E0" w:rsidRDefault="003D419C" w:rsidP="00435332">
            <w:pPr>
              <w:pStyle w:val="NormalWeb"/>
              <w:jc w:val="both"/>
            </w:pPr>
            <w:r w:rsidRPr="001903E0">
              <w:t>+ Bài toán hỏi gì?</w:t>
            </w:r>
          </w:p>
          <w:p w14:paraId="31F6BC94" w14:textId="77777777" w:rsidR="003D419C" w:rsidRPr="001903E0" w:rsidRDefault="003D419C" w:rsidP="00435332">
            <w:pPr>
              <w:pStyle w:val="NormalWeb"/>
              <w:jc w:val="both"/>
            </w:pPr>
          </w:p>
          <w:p w14:paraId="61AD473D" w14:textId="77777777" w:rsidR="003D419C" w:rsidRPr="001903E0" w:rsidRDefault="003D419C" w:rsidP="00435332">
            <w:pPr>
              <w:pStyle w:val="NormalWeb"/>
              <w:jc w:val="both"/>
            </w:pPr>
            <w:r w:rsidRPr="001903E0">
              <w:rPr>
                <w:b/>
              </w:rPr>
              <w:t xml:space="preserve">+ </w:t>
            </w:r>
            <w:r w:rsidRPr="001903E0">
              <w:t>Muốn tính độ dài trong thực tế  khi biết độ dài trên bản đồ ta làm thế nào?</w:t>
            </w:r>
          </w:p>
          <w:p w14:paraId="4F92E852" w14:textId="77777777" w:rsidR="003D419C" w:rsidRPr="001903E0" w:rsidRDefault="003D419C" w:rsidP="00435332">
            <w:pPr>
              <w:pStyle w:val="NormalWeb"/>
              <w:jc w:val="both"/>
            </w:pPr>
            <w:r w:rsidRPr="001903E0">
              <w:t>- GV mời HS làm bài cá nhân vào vở.</w:t>
            </w:r>
          </w:p>
          <w:p w14:paraId="51E7609D" w14:textId="77777777" w:rsidR="003D419C" w:rsidRPr="001903E0" w:rsidRDefault="003D419C" w:rsidP="00435332">
            <w:pPr>
              <w:pStyle w:val="NormalWeb"/>
              <w:jc w:val="both"/>
              <w:rPr>
                <w:b/>
              </w:rPr>
            </w:pPr>
          </w:p>
          <w:p w14:paraId="3472442C" w14:textId="77777777" w:rsidR="003D419C" w:rsidRPr="001903E0" w:rsidRDefault="003D419C" w:rsidP="00435332">
            <w:pPr>
              <w:pStyle w:val="NormalWeb"/>
              <w:jc w:val="both"/>
              <w:rPr>
                <w:b/>
              </w:rPr>
            </w:pPr>
          </w:p>
          <w:p w14:paraId="1EAE1D5C" w14:textId="77777777" w:rsidR="003D419C" w:rsidRPr="001903E0" w:rsidRDefault="003D419C" w:rsidP="00435332">
            <w:pPr>
              <w:pStyle w:val="NormalWeb"/>
              <w:jc w:val="both"/>
              <w:rPr>
                <w:b/>
              </w:rPr>
            </w:pPr>
          </w:p>
          <w:p w14:paraId="18A90FF1" w14:textId="77777777" w:rsidR="003D419C" w:rsidRPr="001903E0" w:rsidRDefault="003D419C" w:rsidP="00435332">
            <w:pPr>
              <w:pStyle w:val="NormalWeb"/>
              <w:jc w:val="both"/>
              <w:rPr>
                <w:b/>
              </w:rPr>
            </w:pPr>
          </w:p>
          <w:p w14:paraId="28D548E6" w14:textId="77777777" w:rsidR="003D419C" w:rsidRPr="001903E0" w:rsidRDefault="003D419C" w:rsidP="00435332">
            <w:pPr>
              <w:pStyle w:val="NormalWeb"/>
              <w:jc w:val="both"/>
              <w:rPr>
                <w:b/>
              </w:rPr>
            </w:pPr>
          </w:p>
          <w:p w14:paraId="195A69D0" w14:textId="77777777" w:rsidR="003D419C" w:rsidRPr="001903E0" w:rsidRDefault="003D419C" w:rsidP="00435332">
            <w:pPr>
              <w:pStyle w:val="NormalWeb"/>
              <w:jc w:val="both"/>
              <w:rPr>
                <w:b/>
              </w:rPr>
            </w:pPr>
          </w:p>
          <w:p w14:paraId="3C9A0443" w14:textId="77777777" w:rsidR="003D419C" w:rsidRPr="001903E0" w:rsidRDefault="003D419C" w:rsidP="00435332">
            <w:pPr>
              <w:pStyle w:val="NormalWeb"/>
              <w:jc w:val="both"/>
              <w:rPr>
                <w:b/>
              </w:rPr>
            </w:pPr>
          </w:p>
          <w:p w14:paraId="7BA264EA" w14:textId="77777777" w:rsidR="003D419C" w:rsidRPr="001903E0" w:rsidRDefault="003D419C" w:rsidP="00435332">
            <w:pPr>
              <w:pStyle w:val="NormalWeb"/>
              <w:jc w:val="both"/>
            </w:pPr>
            <w:r w:rsidRPr="001903E0">
              <w:t>- GV thu vở, nhận xét một số bài</w:t>
            </w:r>
          </w:p>
          <w:p w14:paraId="20065866" w14:textId="77777777" w:rsidR="003D419C" w:rsidRPr="001903E0" w:rsidRDefault="003D419C" w:rsidP="00435332">
            <w:pPr>
              <w:pStyle w:val="NormalWeb"/>
              <w:jc w:val="both"/>
            </w:pPr>
            <w:r w:rsidRPr="001903E0">
              <w:t>- Yêu cầu HS nhận xét bài trên bảng</w:t>
            </w:r>
          </w:p>
          <w:p w14:paraId="2E7A1068" w14:textId="77777777" w:rsidR="003D419C" w:rsidRPr="001903E0" w:rsidRDefault="003D419C" w:rsidP="00435332">
            <w:pPr>
              <w:pStyle w:val="NormalWeb"/>
              <w:jc w:val="both"/>
              <w:rPr>
                <w:b/>
              </w:rPr>
            </w:pPr>
            <w:r w:rsidRPr="001903E0">
              <w:t>- GV nhận xét, tuyên dương (sửa sai nếu có)</w:t>
            </w:r>
          </w:p>
          <w:p w14:paraId="1BD426F9" w14:textId="77777777" w:rsidR="003D419C" w:rsidRPr="001903E0" w:rsidRDefault="003D419C" w:rsidP="00435332">
            <w:pPr>
              <w:pStyle w:val="NormalWeb"/>
              <w:jc w:val="both"/>
              <w:rPr>
                <w:b/>
              </w:rPr>
            </w:pPr>
            <w:r w:rsidRPr="001903E0">
              <w:rPr>
                <w:b/>
              </w:rPr>
              <w:t>Bài 2. Quãng đường từ Bản A đến trường tiểu học B dài 1 500 m, từ bản A đến đài truyền hình C dài 1 200m. Bạn Nam đã vẽ hai quãng đường đó trên bản đồ tỉ lệ 1 : 3 000. Hỏi trên bản đồ này, mỗi đoạn thẳng AB, AC dài bao nhiêu xăng-ti-mét?</w:t>
            </w:r>
          </w:p>
          <w:p w14:paraId="34E7D2FC" w14:textId="77777777" w:rsidR="003D419C" w:rsidRPr="001903E0" w:rsidRDefault="003D419C" w:rsidP="00435332">
            <w:pPr>
              <w:pStyle w:val="NormalWeb"/>
              <w:jc w:val="both"/>
            </w:pPr>
            <w:r w:rsidRPr="001903E0">
              <w:t>- GV yêu cầu HS đọc đề bài.</w:t>
            </w:r>
          </w:p>
          <w:p w14:paraId="3C95CDB0" w14:textId="77777777" w:rsidR="003D419C" w:rsidRPr="001903E0" w:rsidRDefault="003D419C" w:rsidP="00435332">
            <w:pPr>
              <w:pStyle w:val="NormalWeb"/>
              <w:jc w:val="both"/>
            </w:pPr>
            <w:r w:rsidRPr="001903E0">
              <w:t>- Bài toán cho biết gì?</w:t>
            </w:r>
          </w:p>
          <w:p w14:paraId="5A009EFF" w14:textId="77777777" w:rsidR="003D419C" w:rsidRPr="001903E0" w:rsidRDefault="003D419C" w:rsidP="00435332">
            <w:pPr>
              <w:pStyle w:val="NormalWeb"/>
              <w:jc w:val="both"/>
            </w:pPr>
          </w:p>
          <w:p w14:paraId="64E0701B" w14:textId="77777777" w:rsidR="003D419C" w:rsidRPr="001903E0" w:rsidRDefault="003D419C" w:rsidP="00435332">
            <w:pPr>
              <w:pStyle w:val="NormalWeb"/>
              <w:jc w:val="both"/>
            </w:pPr>
          </w:p>
          <w:p w14:paraId="1139A2FD" w14:textId="77777777" w:rsidR="003D419C" w:rsidRPr="001903E0" w:rsidRDefault="003D419C" w:rsidP="00435332">
            <w:pPr>
              <w:pStyle w:val="NormalWeb"/>
              <w:jc w:val="both"/>
            </w:pPr>
          </w:p>
          <w:p w14:paraId="6B2E7BF4" w14:textId="77777777" w:rsidR="003D419C" w:rsidRPr="001903E0" w:rsidRDefault="003D419C" w:rsidP="00435332">
            <w:pPr>
              <w:pStyle w:val="NormalWeb"/>
              <w:jc w:val="both"/>
            </w:pPr>
            <w:r w:rsidRPr="001903E0">
              <w:t>- Bài toán hỏi gì?</w:t>
            </w:r>
          </w:p>
          <w:p w14:paraId="71563ABF" w14:textId="77777777" w:rsidR="003D419C" w:rsidRPr="001903E0" w:rsidRDefault="003D419C" w:rsidP="00435332">
            <w:pPr>
              <w:pStyle w:val="NormalWeb"/>
              <w:jc w:val="both"/>
            </w:pPr>
            <w:r w:rsidRPr="001903E0">
              <w:t>- Muốn tính độ dài đoạn AB và AC trên bản đồ ta làm thế nào?</w:t>
            </w:r>
          </w:p>
          <w:p w14:paraId="14189C03" w14:textId="77777777" w:rsidR="003D419C" w:rsidRPr="001903E0" w:rsidRDefault="003D419C" w:rsidP="00435332">
            <w:pPr>
              <w:pStyle w:val="NormalWeb"/>
              <w:jc w:val="both"/>
            </w:pPr>
          </w:p>
          <w:p w14:paraId="0F25E4DA" w14:textId="77777777" w:rsidR="003D419C" w:rsidRPr="001903E0" w:rsidRDefault="003D419C" w:rsidP="00435332">
            <w:pPr>
              <w:pStyle w:val="NormalWeb"/>
              <w:jc w:val="both"/>
            </w:pPr>
          </w:p>
          <w:p w14:paraId="3BC936CB" w14:textId="77777777" w:rsidR="003D419C" w:rsidRPr="001903E0" w:rsidRDefault="003D419C" w:rsidP="00435332">
            <w:pPr>
              <w:pStyle w:val="NormalWeb"/>
              <w:jc w:val="both"/>
            </w:pPr>
            <w:r w:rsidRPr="001903E0">
              <w:t>- GV mời HS làm bài cá nhân vào vở.</w:t>
            </w:r>
          </w:p>
          <w:p w14:paraId="3147DB0B" w14:textId="77777777" w:rsidR="003D419C" w:rsidRPr="001903E0" w:rsidRDefault="003D419C" w:rsidP="00435332">
            <w:pPr>
              <w:pStyle w:val="NormalWeb"/>
              <w:jc w:val="both"/>
            </w:pPr>
          </w:p>
          <w:p w14:paraId="2CAB11E9" w14:textId="77777777" w:rsidR="003D419C" w:rsidRPr="001903E0" w:rsidRDefault="003D419C" w:rsidP="00435332">
            <w:pPr>
              <w:pStyle w:val="NormalWeb"/>
              <w:jc w:val="both"/>
            </w:pPr>
          </w:p>
          <w:p w14:paraId="39DAD41D" w14:textId="77777777" w:rsidR="003D419C" w:rsidRPr="001903E0" w:rsidRDefault="003D419C" w:rsidP="00435332">
            <w:pPr>
              <w:pStyle w:val="NormalWeb"/>
              <w:jc w:val="both"/>
            </w:pPr>
          </w:p>
          <w:p w14:paraId="1B08266B" w14:textId="77777777" w:rsidR="003D419C" w:rsidRPr="001903E0" w:rsidRDefault="003D419C" w:rsidP="00435332">
            <w:pPr>
              <w:pStyle w:val="NormalWeb"/>
              <w:jc w:val="both"/>
            </w:pPr>
          </w:p>
          <w:p w14:paraId="22B68E18" w14:textId="77777777" w:rsidR="003D419C" w:rsidRPr="001903E0" w:rsidRDefault="003D419C" w:rsidP="00435332">
            <w:pPr>
              <w:pStyle w:val="NormalWeb"/>
              <w:jc w:val="both"/>
            </w:pPr>
          </w:p>
          <w:p w14:paraId="50760389" w14:textId="77777777" w:rsidR="003D419C" w:rsidRPr="001903E0" w:rsidRDefault="003D419C" w:rsidP="00435332">
            <w:pPr>
              <w:pStyle w:val="NormalWeb"/>
              <w:jc w:val="both"/>
            </w:pPr>
          </w:p>
          <w:p w14:paraId="5A729049" w14:textId="77777777" w:rsidR="003D419C" w:rsidRPr="001903E0" w:rsidRDefault="003D419C" w:rsidP="00435332">
            <w:pPr>
              <w:pStyle w:val="NormalWeb"/>
              <w:jc w:val="both"/>
            </w:pPr>
          </w:p>
          <w:p w14:paraId="78162179" w14:textId="77777777" w:rsidR="003D419C" w:rsidRPr="001903E0" w:rsidRDefault="003D419C" w:rsidP="00435332">
            <w:pPr>
              <w:pStyle w:val="NormalWeb"/>
              <w:jc w:val="both"/>
            </w:pPr>
          </w:p>
          <w:p w14:paraId="040F20D0" w14:textId="77777777" w:rsidR="003D419C" w:rsidRPr="001903E0" w:rsidRDefault="003D419C" w:rsidP="00435332">
            <w:pPr>
              <w:pStyle w:val="NormalWeb"/>
              <w:jc w:val="both"/>
            </w:pPr>
          </w:p>
          <w:p w14:paraId="536A76CC" w14:textId="77777777" w:rsidR="003D419C" w:rsidRPr="001903E0" w:rsidRDefault="003D419C" w:rsidP="00435332">
            <w:pPr>
              <w:pStyle w:val="NormalWeb"/>
              <w:jc w:val="both"/>
            </w:pPr>
            <w:r w:rsidRPr="001903E0">
              <w:t>- GV thu vở, nhận xét một số bài</w:t>
            </w:r>
          </w:p>
          <w:p w14:paraId="365C4288" w14:textId="77777777" w:rsidR="003D419C" w:rsidRPr="001903E0" w:rsidRDefault="003D419C" w:rsidP="00435332">
            <w:pPr>
              <w:pStyle w:val="NormalWeb"/>
              <w:jc w:val="both"/>
            </w:pPr>
            <w:r w:rsidRPr="001903E0">
              <w:t>- Yêu cầu HS nhận xét bài trên bảng</w:t>
            </w:r>
          </w:p>
          <w:p w14:paraId="0C712DC2" w14:textId="77777777" w:rsidR="003D419C" w:rsidRPr="001903E0" w:rsidRDefault="003D419C" w:rsidP="00435332">
            <w:pPr>
              <w:pStyle w:val="NormalWeb"/>
              <w:jc w:val="both"/>
              <w:rPr>
                <w:b/>
              </w:rPr>
            </w:pPr>
            <w:r w:rsidRPr="001903E0">
              <w:t>- GV nhận xét, tuyên dương (sửa sai nếu có)</w:t>
            </w:r>
          </w:p>
          <w:p w14:paraId="6CF5107D" w14:textId="77777777" w:rsidR="003D419C" w:rsidRPr="001903E0" w:rsidRDefault="003D419C" w:rsidP="00435332">
            <w:pPr>
              <w:pStyle w:val="NormalWeb"/>
              <w:jc w:val="both"/>
              <w:rPr>
                <w:b/>
              </w:rPr>
            </w:pPr>
            <w:r w:rsidRPr="001903E0">
              <w:rPr>
                <w:b/>
              </w:rPr>
              <w:t>Bài 3. Số?</w:t>
            </w:r>
          </w:p>
          <w:p w14:paraId="10868147" w14:textId="77777777" w:rsidR="003D419C" w:rsidRPr="001903E0" w:rsidRDefault="003D419C" w:rsidP="00435332">
            <w:pPr>
              <w:pStyle w:val="NormalWeb"/>
              <w:jc w:val="both"/>
              <w:rPr>
                <w:b/>
              </w:rPr>
            </w:pPr>
            <w:r w:rsidRPr="001903E0">
              <w:rPr>
                <w:b/>
                <w:noProof/>
                <w:lang w:eastAsia="en-US"/>
              </w:rPr>
              <w:drawing>
                <wp:inline distT="0" distB="0" distL="0" distR="0" wp14:anchorId="3C09624C" wp14:editId="4F0CCDB5">
                  <wp:extent cx="2621280" cy="4191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4-06-27 092602.png"/>
                          <pic:cNvPicPr/>
                        </pic:nvPicPr>
                        <pic:blipFill>
                          <a:blip r:embed="rId112">
                            <a:extLst>
                              <a:ext uri="{28A0092B-C50C-407E-A947-70E740481C1C}">
                                <a14:useLocalDpi xmlns:a14="http://schemas.microsoft.com/office/drawing/2010/main" val="0"/>
                              </a:ext>
                            </a:extLst>
                          </a:blip>
                          <a:stretch>
                            <a:fillRect/>
                          </a:stretch>
                        </pic:blipFill>
                        <pic:spPr>
                          <a:xfrm>
                            <a:off x="0" y="0"/>
                            <a:ext cx="2621702" cy="419167"/>
                          </a:xfrm>
                          <a:prstGeom prst="rect">
                            <a:avLst/>
                          </a:prstGeom>
                        </pic:spPr>
                      </pic:pic>
                    </a:graphicData>
                  </a:graphic>
                </wp:inline>
              </w:drawing>
            </w:r>
          </w:p>
          <w:p w14:paraId="131A29A2" w14:textId="77777777" w:rsidR="003D419C" w:rsidRPr="001903E0" w:rsidRDefault="003D419C" w:rsidP="00435332">
            <w:pPr>
              <w:pStyle w:val="NormalWeb"/>
              <w:jc w:val="both"/>
              <w:rPr>
                <w:b/>
              </w:rPr>
            </w:pPr>
            <w:r w:rsidRPr="001903E0">
              <w:t>- GV yêu cầu HS đọc đề bài.</w:t>
            </w:r>
          </w:p>
          <w:p w14:paraId="6DBBDF1A" w14:textId="77777777" w:rsidR="003D419C" w:rsidRPr="001903E0" w:rsidRDefault="003D419C" w:rsidP="00435332">
            <w:pPr>
              <w:pStyle w:val="NormalWeb"/>
              <w:jc w:val="both"/>
            </w:pPr>
            <w:r w:rsidRPr="001903E0">
              <w:t>- GV yêu cầu HS thảo luận nhóm 4</w:t>
            </w:r>
          </w:p>
          <w:p w14:paraId="5B6ACB93" w14:textId="77777777" w:rsidR="003D419C" w:rsidRPr="001903E0" w:rsidRDefault="003D419C" w:rsidP="00435332">
            <w:pPr>
              <w:pStyle w:val="NormalWeb"/>
              <w:jc w:val="both"/>
              <w:rPr>
                <w:b/>
              </w:rPr>
            </w:pPr>
          </w:p>
          <w:p w14:paraId="2B10AC3B" w14:textId="77777777" w:rsidR="003D419C" w:rsidRPr="001903E0" w:rsidRDefault="003D419C" w:rsidP="00435332">
            <w:pPr>
              <w:pStyle w:val="NormalWeb"/>
              <w:jc w:val="both"/>
              <w:rPr>
                <w:b/>
              </w:rPr>
            </w:pPr>
          </w:p>
          <w:p w14:paraId="39AC2781" w14:textId="77777777" w:rsidR="003D419C" w:rsidRPr="001903E0" w:rsidRDefault="003D419C" w:rsidP="00435332">
            <w:pPr>
              <w:pStyle w:val="NormalWeb"/>
              <w:jc w:val="both"/>
              <w:rPr>
                <w:b/>
              </w:rPr>
            </w:pPr>
          </w:p>
          <w:p w14:paraId="1C745210" w14:textId="77777777" w:rsidR="003D419C" w:rsidRPr="001903E0" w:rsidRDefault="003D419C" w:rsidP="00435332">
            <w:pPr>
              <w:pStyle w:val="NormalWeb"/>
              <w:jc w:val="both"/>
              <w:rPr>
                <w:b/>
              </w:rPr>
            </w:pPr>
          </w:p>
          <w:p w14:paraId="357CED41" w14:textId="77777777" w:rsidR="003D419C" w:rsidRPr="001903E0" w:rsidRDefault="003D419C" w:rsidP="00435332">
            <w:pPr>
              <w:pStyle w:val="NormalWeb"/>
              <w:jc w:val="both"/>
            </w:pPr>
            <w:r w:rsidRPr="001903E0">
              <w:t>- GV mời đại diện các nhóm trả lời.</w:t>
            </w:r>
          </w:p>
          <w:p w14:paraId="14A6AE5B" w14:textId="77777777" w:rsidR="003D419C" w:rsidRPr="001903E0" w:rsidRDefault="003D419C" w:rsidP="00435332">
            <w:pPr>
              <w:pStyle w:val="NormalWeb"/>
              <w:jc w:val="both"/>
            </w:pPr>
            <w:r w:rsidRPr="001903E0">
              <w:t>- GV mời các nhóm khác nhận xét, bổ sung.</w:t>
            </w:r>
          </w:p>
          <w:p w14:paraId="597BA76F" w14:textId="77777777" w:rsidR="003D419C" w:rsidRPr="001903E0" w:rsidRDefault="003D419C" w:rsidP="00435332">
            <w:pPr>
              <w:pStyle w:val="NormalWeb"/>
              <w:jc w:val="both"/>
            </w:pPr>
            <w:r w:rsidRPr="001903E0">
              <w:t>- GV nhận xét, tuyên dương (sửa sai).</w:t>
            </w:r>
          </w:p>
          <w:p w14:paraId="77D32703" w14:textId="77777777" w:rsidR="003D419C" w:rsidRPr="001903E0" w:rsidRDefault="003D419C" w:rsidP="00435332">
            <w:pPr>
              <w:pStyle w:val="NormalWeb"/>
              <w:jc w:val="both"/>
              <w:rPr>
                <w:b/>
              </w:rPr>
            </w:pPr>
          </w:p>
        </w:tc>
        <w:tc>
          <w:tcPr>
            <w:tcW w:w="4500" w:type="dxa"/>
            <w:tcBorders>
              <w:top w:val="dashed" w:sz="4" w:space="0" w:color="auto"/>
              <w:bottom w:val="dashed" w:sz="4" w:space="0" w:color="auto"/>
            </w:tcBorders>
          </w:tcPr>
          <w:p w14:paraId="7A8C882F" w14:textId="77777777" w:rsidR="003D419C" w:rsidRPr="001903E0" w:rsidRDefault="003D419C" w:rsidP="00435332">
            <w:pPr>
              <w:jc w:val="both"/>
              <w:rPr>
                <w:sz w:val="24"/>
              </w:rPr>
            </w:pPr>
          </w:p>
          <w:p w14:paraId="7C517B11" w14:textId="77777777" w:rsidR="003D419C" w:rsidRPr="001903E0" w:rsidRDefault="003D419C" w:rsidP="00435332">
            <w:pPr>
              <w:pStyle w:val="NormalWeb"/>
              <w:jc w:val="both"/>
            </w:pPr>
          </w:p>
          <w:p w14:paraId="5CEB2F17" w14:textId="77777777" w:rsidR="003D419C" w:rsidRPr="001903E0" w:rsidRDefault="003D419C" w:rsidP="00435332">
            <w:pPr>
              <w:pStyle w:val="NormalWeb"/>
              <w:jc w:val="both"/>
            </w:pPr>
          </w:p>
          <w:p w14:paraId="457A5F32" w14:textId="77777777" w:rsidR="003D419C" w:rsidRPr="001903E0" w:rsidRDefault="003D419C" w:rsidP="00435332">
            <w:pPr>
              <w:pStyle w:val="NormalWeb"/>
              <w:jc w:val="both"/>
            </w:pPr>
          </w:p>
          <w:p w14:paraId="02A2D2D7" w14:textId="77777777" w:rsidR="003D419C" w:rsidRPr="001903E0" w:rsidRDefault="003D419C" w:rsidP="00435332">
            <w:pPr>
              <w:pStyle w:val="NormalWeb"/>
              <w:jc w:val="both"/>
            </w:pPr>
          </w:p>
          <w:p w14:paraId="76FD4696" w14:textId="77777777" w:rsidR="003D419C" w:rsidRPr="001903E0" w:rsidRDefault="003D419C" w:rsidP="00435332">
            <w:pPr>
              <w:pStyle w:val="NormalWeb"/>
              <w:jc w:val="both"/>
            </w:pPr>
            <w:r w:rsidRPr="001903E0">
              <w:t>- 1 HS đọc, cả lớp theo dõi.</w:t>
            </w:r>
          </w:p>
          <w:p w14:paraId="6D89F08F" w14:textId="77777777" w:rsidR="003D419C" w:rsidRPr="001903E0" w:rsidRDefault="003D419C" w:rsidP="00435332">
            <w:pPr>
              <w:pStyle w:val="NormalWeb"/>
              <w:jc w:val="both"/>
            </w:pPr>
            <w:r w:rsidRPr="001903E0">
              <w:t>+ Trên bản đồ tỉ lệ 1: 10 000 000, quãng đường sắt Đà Nẵng – Nha Trang đo được là 5 cm.</w:t>
            </w:r>
          </w:p>
          <w:p w14:paraId="5FDE98C1" w14:textId="77777777" w:rsidR="003D419C" w:rsidRPr="001903E0" w:rsidRDefault="003D419C" w:rsidP="00435332">
            <w:pPr>
              <w:pStyle w:val="NormalWeb"/>
              <w:jc w:val="both"/>
              <w:rPr>
                <w:b/>
              </w:rPr>
            </w:pPr>
            <w:r w:rsidRPr="001903E0">
              <w:t>+ Trên thực tế, quãng đường sắt Đà Nẵng – Nha Trang dài khoảng bao nhiêu ki-lô-mét?</w:t>
            </w:r>
          </w:p>
          <w:p w14:paraId="79971939" w14:textId="77777777" w:rsidR="003D419C" w:rsidRPr="001903E0" w:rsidRDefault="003D419C" w:rsidP="00435332">
            <w:pPr>
              <w:pStyle w:val="NormalWeb"/>
              <w:jc w:val="both"/>
              <w:rPr>
                <w:b/>
              </w:rPr>
            </w:pPr>
            <w:r w:rsidRPr="001903E0">
              <w:t>+ Ta lấy độ dài trên bản đồ nhân với mẫu của tỉ lệ bản đồ.</w:t>
            </w:r>
          </w:p>
          <w:p w14:paraId="34AF9C3D" w14:textId="77777777" w:rsidR="003D419C" w:rsidRPr="001903E0" w:rsidRDefault="003D419C" w:rsidP="00435332">
            <w:pPr>
              <w:jc w:val="both"/>
              <w:rPr>
                <w:sz w:val="24"/>
              </w:rPr>
            </w:pPr>
            <w:r w:rsidRPr="001903E0">
              <w:rPr>
                <w:sz w:val="24"/>
              </w:rPr>
              <w:t>- HS làm cá nhân vào vở. 1 HS lên bảng làm</w:t>
            </w:r>
          </w:p>
          <w:p w14:paraId="5009A5CD" w14:textId="77777777" w:rsidR="003D419C" w:rsidRPr="001903E0" w:rsidRDefault="003D419C" w:rsidP="00435332">
            <w:pPr>
              <w:jc w:val="center"/>
              <w:rPr>
                <w:sz w:val="24"/>
              </w:rPr>
            </w:pPr>
            <w:r w:rsidRPr="001903E0">
              <w:rPr>
                <w:sz w:val="24"/>
              </w:rPr>
              <w:t>Bài giải</w:t>
            </w:r>
          </w:p>
          <w:p w14:paraId="1D2A9AEB" w14:textId="77777777" w:rsidR="003D419C" w:rsidRPr="001903E0" w:rsidRDefault="003D419C" w:rsidP="00435332">
            <w:pPr>
              <w:jc w:val="center"/>
              <w:rPr>
                <w:sz w:val="24"/>
              </w:rPr>
            </w:pPr>
            <w:r w:rsidRPr="001903E0">
              <w:rPr>
                <w:sz w:val="24"/>
              </w:rPr>
              <w:lastRenderedPageBreak/>
              <w:t>Trên thực tế, quãng đường sắt Đà Nẵng – Nha Trang dài khoảng số ki-lô-mét là:</w:t>
            </w:r>
          </w:p>
          <w:p w14:paraId="0685DD00" w14:textId="77777777" w:rsidR="003D419C" w:rsidRPr="001903E0" w:rsidRDefault="003D419C" w:rsidP="00435332">
            <w:pPr>
              <w:jc w:val="center"/>
              <w:rPr>
                <w:sz w:val="24"/>
              </w:rPr>
            </w:pPr>
            <w:r w:rsidRPr="001903E0">
              <w:rPr>
                <w:sz w:val="24"/>
              </w:rPr>
              <w:t>5 x 10 000 000 = 50 000 000 (cm)</w:t>
            </w:r>
          </w:p>
          <w:p w14:paraId="587C023E" w14:textId="77777777" w:rsidR="003D419C" w:rsidRPr="001903E0" w:rsidRDefault="003D419C" w:rsidP="00435332">
            <w:pPr>
              <w:jc w:val="center"/>
              <w:rPr>
                <w:sz w:val="24"/>
              </w:rPr>
            </w:pPr>
            <w:r w:rsidRPr="001903E0">
              <w:rPr>
                <w:sz w:val="24"/>
              </w:rPr>
              <w:t>50 000 000 cm = 500 (km)</w:t>
            </w:r>
          </w:p>
          <w:p w14:paraId="286EFC09" w14:textId="77777777" w:rsidR="003D419C" w:rsidRPr="001903E0" w:rsidRDefault="003D419C" w:rsidP="00435332">
            <w:pPr>
              <w:jc w:val="center"/>
              <w:rPr>
                <w:sz w:val="24"/>
              </w:rPr>
            </w:pPr>
            <w:r w:rsidRPr="001903E0">
              <w:rPr>
                <w:sz w:val="24"/>
              </w:rPr>
              <w:t xml:space="preserve">                             Đáp số: 500 km</w:t>
            </w:r>
          </w:p>
          <w:p w14:paraId="44C7B43E" w14:textId="77777777" w:rsidR="003D419C" w:rsidRPr="001903E0" w:rsidRDefault="003D419C" w:rsidP="00435332">
            <w:pPr>
              <w:pStyle w:val="NormalWeb"/>
            </w:pPr>
            <w:r w:rsidRPr="001903E0">
              <w:t>- HS nhận xét bài trên bảng</w:t>
            </w:r>
          </w:p>
          <w:p w14:paraId="3C5A9999" w14:textId="77777777" w:rsidR="003D419C" w:rsidRPr="001903E0" w:rsidRDefault="003D419C" w:rsidP="00435332">
            <w:pPr>
              <w:pStyle w:val="NormalWeb"/>
            </w:pPr>
            <w:r w:rsidRPr="001903E0">
              <w:t>- Lắng nghe (sửa sai nếu có)</w:t>
            </w:r>
          </w:p>
          <w:p w14:paraId="7AC34BB5" w14:textId="77777777" w:rsidR="003D419C" w:rsidRPr="001903E0" w:rsidRDefault="003D419C" w:rsidP="00435332">
            <w:pPr>
              <w:jc w:val="both"/>
              <w:rPr>
                <w:sz w:val="24"/>
              </w:rPr>
            </w:pPr>
          </w:p>
          <w:p w14:paraId="313C69BF" w14:textId="6004D761" w:rsidR="003D419C" w:rsidRDefault="003D419C" w:rsidP="00435332">
            <w:pPr>
              <w:jc w:val="both"/>
              <w:rPr>
                <w:sz w:val="24"/>
              </w:rPr>
            </w:pPr>
          </w:p>
          <w:p w14:paraId="34C78E7D" w14:textId="66B21A9D" w:rsidR="003D419C" w:rsidRDefault="003D419C" w:rsidP="00435332">
            <w:pPr>
              <w:jc w:val="both"/>
              <w:rPr>
                <w:sz w:val="24"/>
              </w:rPr>
            </w:pPr>
          </w:p>
          <w:p w14:paraId="59B3E4A2" w14:textId="77777777" w:rsidR="003D419C" w:rsidRPr="001903E0" w:rsidRDefault="003D419C" w:rsidP="00435332">
            <w:pPr>
              <w:jc w:val="both"/>
              <w:rPr>
                <w:sz w:val="24"/>
              </w:rPr>
            </w:pPr>
          </w:p>
          <w:p w14:paraId="75B19C20" w14:textId="77777777" w:rsidR="003D419C" w:rsidRPr="001903E0" w:rsidRDefault="003D419C" w:rsidP="00435332">
            <w:pPr>
              <w:pStyle w:val="NormalWeb"/>
              <w:jc w:val="both"/>
            </w:pPr>
          </w:p>
          <w:p w14:paraId="7FAD059F" w14:textId="77777777" w:rsidR="003D419C" w:rsidRPr="001903E0" w:rsidRDefault="003D419C" w:rsidP="00435332">
            <w:pPr>
              <w:pStyle w:val="NormalWeb"/>
              <w:jc w:val="both"/>
            </w:pPr>
            <w:r w:rsidRPr="001903E0">
              <w:t>- 1 HS đọc đề bài, cả lớp theo dõi.</w:t>
            </w:r>
          </w:p>
          <w:p w14:paraId="2BBD9CCC" w14:textId="77777777" w:rsidR="003D419C" w:rsidRPr="001903E0" w:rsidRDefault="003D419C" w:rsidP="00435332">
            <w:pPr>
              <w:pStyle w:val="NormalWeb"/>
              <w:jc w:val="both"/>
            </w:pPr>
            <w:r w:rsidRPr="001903E0">
              <w:t>- Quãng đường từ Bản A đến trường tiểu học B dài 1 500 m, từ bản A đến đài truyền hình C dài 1 200m. Bạn Nam đã vẽ hai quãng đường đó trên bản đồ tỉ lệ 1 : 3 000.</w:t>
            </w:r>
          </w:p>
          <w:p w14:paraId="243517A7" w14:textId="77777777" w:rsidR="003D419C" w:rsidRPr="001903E0" w:rsidRDefault="003D419C" w:rsidP="00435332">
            <w:pPr>
              <w:jc w:val="both"/>
              <w:rPr>
                <w:sz w:val="24"/>
              </w:rPr>
            </w:pPr>
            <w:r w:rsidRPr="001903E0">
              <w:rPr>
                <w:sz w:val="24"/>
              </w:rPr>
              <w:t>- Trên bản đồ, mỗi đoạn thẳng AB, AC dài bao nhiêu xăng-ti-mét?</w:t>
            </w:r>
          </w:p>
          <w:p w14:paraId="23D91778" w14:textId="77777777" w:rsidR="003D419C" w:rsidRPr="001903E0" w:rsidRDefault="003D419C" w:rsidP="00435332">
            <w:pPr>
              <w:pStyle w:val="NormalWeb"/>
              <w:jc w:val="both"/>
            </w:pPr>
            <w:r w:rsidRPr="001903E0">
              <w:t>- Ta lấy độ dài thật (sau khi đã đổi về cùng đơn vị đo với độ dài thu nhỏ cần tìm) chia cho mẫu số của tỉ lệ bản đồ.</w:t>
            </w:r>
          </w:p>
          <w:p w14:paraId="5A661A1A" w14:textId="77777777" w:rsidR="003D419C" w:rsidRPr="001903E0" w:rsidRDefault="003D419C" w:rsidP="00435332">
            <w:pPr>
              <w:jc w:val="both"/>
              <w:rPr>
                <w:sz w:val="24"/>
              </w:rPr>
            </w:pPr>
            <w:r w:rsidRPr="001903E0">
              <w:rPr>
                <w:sz w:val="24"/>
              </w:rPr>
              <w:t>- HS làm cá nhân vào vở. 1 HS lên bảng</w:t>
            </w:r>
          </w:p>
          <w:p w14:paraId="1A044A8A" w14:textId="77777777" w:rsidR="003D419C" w:rsidRPr="001903E0" w:rsidRDefault="003D419C" w:rsidP="00435332">
            <w:pPr>
              <w:jc w:val="center"/>
              <w:rPr>
                <w:sz w:val="24"/>
              </w:rPr>
            </w:pPr>
            <w:r w:rsidRPr="001903E0">
              <w:rPr>
                <w:sz w:val="24"/>
              </w:rPr>
              <w:t>Bài giải</w:t>
            </w:r>
          </w:p>
          <w:p w14:paraId="31AC439C" w14:textId="77777777" w:rsidR="003D419C" w:rsidRPr="001903E0" w:rsidRDefault="003D419C" w:rsidP="00435332">
            <w:pPr>
              <w:jc w:val="center"/>
              <w:rPr>
                <w:sz w:val="24"/>
              </w:rPr>
            </w:pPr>
            <w:r w:rsidRPr="001903E0">
              <w:rPr>
                <w:sz w:val="24"/>
              </w:rPr>
              <w:t xml:space="preserve">Đổi: 1 500 m = 150 000 cm; </w:t>
            </w:r>
          </w:p>
          <w:p w14:paraId="38AA8958" w14:textId="77777777" w:rsidR="003D419C" w:rsidRPr="001903E0" w:rsidRDefault="003D419C" w:rsidP="00435332">
            <w:pPr>
              <w:jc w:val="center"/>
              <w:rPr>
                <w:sz w:val="24"/>
              </w:rPr>
            </w:pPr>
            <w:r w:rsidRPr="001903E0">
              <w:rPr>
                <w:sz w:val="24"/>
              </w:rPr>
              <w:t xml:space="preserve">        1 200 m = 120 000 cm</w:t>
            </w:r>
          </w:p>
          <w:p w14:paraId="0163CE5D" w14:textId="77777777" w:rsidR="003D419C" w:rsidRPr="001903E0" w:rsidRDefault="003D419C" w:rsidP="00435332">
            <w:pPr>
              <w:jc w:val="center"/>
              <w:rPr>
                <w:sz w:val="24"/>
              </w:rPr>
            </w:pPr>
            <w:r w:rsidRPr="001903E0">
              <w:rPr>
                <w:sz w:val="24"/>
              </w:rPr>
              <w:t>Trên bản đồ, đoạn thẳng AB dài số xăng-ti-mét là:</w:t>
            </w:r>
          </w:p>
          <w:p w14:paraId="6CF06DA5" w14:textId="77777777" w:rsidR="003D419C" w:rsidRPr="001903E0" w:rsidRDefault="003D419C" w:rsidP="00435332">
            <w:pPr>
              <w:jc w:val="center"/>
              <w:rPr>
                <w:sz w:val="24"/>
              </w:rPr>
            </w:pPr>
            <w:r w:rsidRPr="001903E0">
              <w:rPr>
                <w:sz w:val="24"/>
              </w:rPr>
              <w:t>150 000 : 3 000 = 50 (cm)</w:t>
            </w:r>
          </w:p>
          <w:p w14:paraId="5EAB450F" w14:textId="77777777" w:rsidR="003D419C" w:rsidRPr="001903E0" w:rsidRDefault="003D419C" w:rsidP="00435332">
            <w:pPr>
              <w:jc w:val="center"/>
              <w:rPr>
                <w:sz w:val="24"/>
              </w:rPr>
            </w:pPr>
            <w:r w:rsidRPr="001903E0">
              <w:rPr>
                <w:sz w:val="24"/>
              </w:rPr>
              <w:t>Trên bản đồ, đoạn thẳng AC dài số xăng-ti-mét là:</w:t>
            </w:r>
          </w:p>
          <w:p w14:paraId="6B85280A" w14:textId="77777777" w:rsidR="003D419C" w:rsidRPr="001903E0" w:rsidRDefault="003D419C" w:rsidP="00435332">
            <w:pPr>
              <w:jc w:val="center"/>
              <w:rPr>
                <w:sz w:val="24"/>
              </w:rPr>
            </w:pPr>
            <w:r w:rsidRPr="001903E0">
              <w:rPr>
                <w:sz w:val="24"/>
              </w:rPr>
              <w:t>120 000 : 3000 = 40 (cm)</w:t>
            </w:r>
          </w:p>
          <w:p w14:paraId="6E5DEE6F" w14:textId="77777777" w:rsidR="003D419C" w:rsidRPr="001903E0" w:rsidRDefault="003D419C" w:rsidP="00435332">
            <w:pPr>
              <w:jc w:val="center"/>
              <w:rPr>
                <w:sz w:val="24"/>
              </w:rPr>
            </w:pPr>
            <w:r w:rsidRPr="001903E0">
              <w:rPr>
                <w:sz w:val="24"/>
              </w:rPr>
              <w:t xml:space="preserve">                    Đáp số: AB: 50 cm</w:t>
            </w:r>
          </w:p>
          <w:p w14:paraId="2490FA42" w14:textId="77777777" w:rsidR="003D419C" w:rsidRPr="001903E0" w:rsidRDefault="003D419C" w:rsidP="00435332">
            <w:pPr>
              <w:jc w:val="center"/>
              <w:rPr>
                <w:sz w:val="24"/>
              </w:rPr>
            </w:pPr>
            <w:r w:rsidRPr="001903E0">
              <w:rPr>
                <w:sz w:val="24"/>
              </w:rPr>
              <w:t xml:space="preserve">                                 AC: 40 cm</w:t>
            </w:r>
          </w:p>
          <w:p w14:paraId="68DD7909" w14:textId="77777777" w:rsidR="003D419C" w:rsidRPr="001903E0" w:rsidRDefault="003D419C" w:rsidP="00435332">
            <w:pPr>
              <w:pStyle w:val="NormalWeb"/>
            </w:pPr>
            <w:r w:rsidRPr="001903E0">
              <w:t>- HS nhận xét bài trên bảng</w:t>
            </w:r>
          </w:p>
          <w:p w14:paraId="13793DEA" w14:textId="77777777" w:rsidR="003D419C" w:rsidRPr="001903E0" w:rsidRDefault="003D419C" w:rsidP="00435332">
            <w:pPr>
              <w:pStyle w:val="NormalWeb"/>
            </w:pPr>
            <w:r w:rsidRPr="001903E0">
              <w:t>- Lắng nghe (sửa sai nếu có)</w:t>
            </w:r>
          </w:p>
          <w:p w14:paraId="2D490636" w14:textId="77777777" w:rsidR="003D419C" w:rsidRPr="001903E0" w:rsidRDefault="003D419C" w:rsidP="00435332">
            <w:pPr>
              <w:pStyle w:val="NormalWeb"/>
            </w:pPr>
            <w:r w:rsidRPr="001903E0">
              <w:t>- 1 HS đọc</w:t>
            </w:r>
          </w:p>
          <w:p w14:paraId="6580150A" w14:textId="77777777" w:rsidR="003D419C" w:rsidRPr="001903E0" w:rsidRDefault="003D419C" w:rsidP="00435332">
            <w:pPr>
              <w:pStyle w:val="NormalWeb"/>
            </w:pPr>
            <w:r w:rsidRPr="001903E0">
              <w:t xml:space="preserve">- HS thảo luận nhóm 4 </w:t>
            </w:r>
          </w:p>
          <w:tbl>
            <w:tblPr>
              <w:tblStyle w:val="TableGrid"/>
              <w:tblW w:w="0" w:type="auto"/>
              <w:tblLook w:val="04A0" w:firstRow="1" w:lastRow="0" w:firstColumn="1" w:lastColumn="0" w:noHBand="0" w:noVBand="1"/>
            </w:tblPr>
            <w:tblGrid>
              <w:gridCol w:w="1098"/>
              <w:gridCol w:w="1058"/>
              <w:gridCol w:w="1059"/>
              <w:gridCol w:w="1059"/>
            </w:tblGrid>
            <w:tr w:rsidR="003D419C" w:rsidRPr="001903E0" w14:paraId="0FA25FFB" w14:textId="77777777" w:rsidTr="00435332">
              <w:tc>
                <w:tcPr>
                  <w:tcW w:w="1338" w:type="dxa"/>
                </w:tcPr>
                <w:p w14:paraId="7DB40F26" w14:textId="77777777" w:rsidR="003D419C" w:rsidRPr="001903E0" w:rsidRDefault="003D419C" w:rsidP="00435332">
                  <w:pPr>
                    <w:pStyle w:val="NormalWeb"/>
                  </w:pPr>
                  <w:r w:rsidRPr="001903E0">
                    <w:t>Tỉ lệ bản đồ</w:t>
                  </w:r>
                </w:p>
              </w:tc>
              <w:tc>
                <w:tcPr>
                  <w:tcW w:w="1338" w:type="dxa"/>
                </w:tcPr>
                <w:p w14:paraId="7FB621EE" w14:textId="77777777" w:rsidR="003D419C" w:rsidRPr="001903E0" w:rsidRDefault="003D419C" w:rsidP="00435332">
                  <w:pPr>
                    <w:pStyle w:val="NormalWeb"/>
                    <w:jc w:val="center"/>
                  </w:pPr>
                  <w:r w:rsidRPr="001903E0">
                    <w:t>1: 10 000</w:t>
                  </w:r>
                </w:p>
              </w:tc>
              <w:tc>
                <w:tcPr>
                  <w:tcW w:w="1339" w:type="dxa"/>
                </w:tcPr>
                <w:p w14:paraId="0940B4DB" w14:textId="77777777" w:rsidR="003D419C" w:rsidRPr="001903E0" w:rsidRDefault="003D419C" w:rsidP="00435332">
                  <w:pPr>
                    <w:pStyle w:val="NormalWeb"/>
                    <w:jc w:val="center"/>
                  </w:pPr>
                  <w:r w:rsidRPr="001903E0">
                    <w:t>1: 1 000 000</w:t>
                  </w:r>
                </w:p>
              </w:tc>
              <w:tc>
                <w:tcPr>
                  <w:tcW w:w="1339" w:type="dxa"/>
                </w:tcPr>
                <w:p w14:paraId="1266DFBF" w14:textId="77777777" w:rsidR="003D419C" w:rsidRPr="001903E0" w:rsidRDefault="003D419C" w:rsidP="00435332">
                  <w:pPr>
                    <w:pStyle w:val="NormalWeb"/>
                    <w:jc w:val="center"/>
                  </w:pPr>
                  <w:r w:rsidRPr="001903E0">
                    <w:t>1: 500 000</w:t>
                  </w:r>
                </w:p>
              </w:tc>
            </w:tr>
            <w:tr w:rsidR="003D419C" w:rsidRPr="001903E0" w14:paraId="34D9E6D8" w14:textId="77777777" w:rsidTr="00435332">
              <w:tc>
                <w:tcPr>
                  <w:tcW w:w="1338" w:type="dxa"/>
                </w:tcPr>
                <w:p w14:paraId="6348DF7F" w14:textId="77777777" w:rsidR="003D419C" w:rsidRPr="001903E0" w:rsidRDefault="003D419C" w:rsidP="00435332">
                  <w:pPr>
                    <w:pStyle w:val="NormalWeb"/>
                  </w:pPr>
                  <w:r w:rsidRPr="001903E0">
                    <w:t>Độ dài trên bản đồ (cm)</w:t>
                  </w:r>
                </w:p>
              </w:tc>
              <w:tc>
                <w:tcPr>
                  <w:tcW w:w="1338" w:type="dxa"/>
                  <w:vAlign w:val="center"/>
                </w:tcPr>
                <w:p w14:paraId="7DB2F7A1" w14:textId="77777777" w:rsidR="003D419C" w:rsidRPr="001903E0" w:rsidRDefault="003D419C" w:rsidP="00435332">
                  <w:pPr>
                    <w:pStyle w:val="NormalWeb"/>
                    <w:jc w:val="center"/>
                  </w:pPr>
                  <w:r w:rsidRPr="001903E0">
                    <w:t>15</w:t>
                  </w:r>
                </w:p>
              </w:tc>
              <w:tc>
                <w:tcPr>
                  <w:tcW w:w="1339" w:type="dxa"/>
                  <w:vAlign w:val="center"/>
                </w:tcPr>
                <w:p w14:paraId="55D2DC4A" w14:textId="77777777" w:rsidR="003D419C" w:rsidRPr="001903E0" w:rsidRDefault="003D419C" w:rsidP="00435332">
                  <w:pPr>
                    <w:pStyle w:val="NormalWeb"/>
                    <w:jc w:val="center"/>
                  </w:pPr>
                  <w:r w:rsidRPr="001903E0">
                    <w:t>8</w:t>
                  </w:r>
                </w:p>
              </w:tc>
              <w:tc>
                <w:tcPr>
                  <w:tcW w:w="1339" w:type="dxa"/>
                  <w:vAlign w:val="center"/>
                </w:tcPr>
                <w:p w14:paraId="1559E604" w14:textId="77777777" w:rsidR="003D419C" w:rsidRPr="001903E0" w:rsidRDefault="003D419C" w:rsidP="00435332">
                  <w:pPr>
                    <w:pStyle w:val="NormalWeb"/>
                    <w:jc w:val="center"/>
                  </w:pPr>
                  <w:r w:rsidRPr="001903E0">
                    <w:t>8</w:t>
                  </w:r>
                </w:p>
              </w:tc>
            </w:tr>
            <w:tr w:rsidR="003D419C" w:rsidRPr="001903E0" w14:paraId="7B19F976" w14:textId="77777777" w:rsidTr="00435332">
              <w:tc>
                <w:tcPr>
                  <w:tcW w:w="1338" w:type="dxa"/>
                </w:tcPr>
                <w:p w14:paraId="2679B992" w14:textId="77777777" w:rsidR="003D419C" w:rsidRPr="001903E0" w:rsidRDefault="003D419C" w:rsidP="00435332">
                  <w:pPr>
                    <w:pStyle w:val="NormalWeb"/>
                  </w:pPr>
                  <w:r w:rsidRPr="001903E0">
                    <w:t>Độ dài thật (km)</w:t>
                  </w:r>
                </w:p>
              </w:tc>
              <w:tc>
                <w:tcPr>
                  <w:tcW w:w="1338" w:type="dxa"/>
                  <w:vAlign w:val="center"/>
                </w:tcPr>
                <w:p w14:paraId="26D0EC5C" w14:textId="77777777" w:rsidR="003D419C" w:rsidRPr="001903E0" w:rsidRDefault="003D419C" w:rsidP="00435332">
                  <w:pPr>
                    <w:pStyle w:val="NormalWeb"/>
                    <w:jc w:val="center"/>
                  </w:pPr>
                  <w:r w:rsidRPr="001903E0">
                    <w:t>1,5</w:t>
                  </w:r>
                </w:p>
              </w:tc>
              <w:tc>
                <w:tcPr>
                  <w:tcW w:w="1339" w:type="dxa"/>
                  <w:vAlign w:val="center"/>
                </w:tcPr>
                <w:p w14:paraId="3808427D" w14:textId="77777777" w:rsidR="003D419C" w:rsidRPr="001903E0" w:rsidRDefault="003D419C" w:rsidP="00435332">
                  <w:pPr>
                    <w:pStyle w:val="NormalWeb"/>
                    <w:jc w:val="center"/>
                  </w:pPr>
                  <w:r w:rsidRPr="001903E0">
                    <w:t>80</w:t>
                  </w:r>
                </w:p>
              </w:tc>
              <w:tc>
                <w:tcPr>
                  <w:tcW w:w="1339" w:type="dxa"/>
                  <w:vAlign w:val="center"/>
                </w:tcPr>
                <w:p w14:paraId="2FEB90AD" w14:textId="77777777" w:rsidR="003D419C" w:rsidRPr="001903E0" w:rsidRDefault="003D419C" w:rsidP="00435332">
                  <w:pPr>
                    <w:pStyle w:val="NormalWeb"/>
                    <w:jc w:val="center"/>
                  </w:pPr>
                  <w:r w:rsidRPr="001903E0">
                    <w:t>40</w:t>
                  </w:r>
                </w:p>
              </w:tc>
            </w:tr>
          </w:tbl>
          <w:p w14:paraId="2E84220C" w14:textId="77777777" w:rsidR="003D419C" w:rsidRPr="001903E0" w:rsidRDefault="003D419C" w:rsidP="00435332">
            <w:pPr>
              <w:rPr>
                <w:sz w:val="24"/>
              </w:rPr>
            </w:pPr>
            <w:r w:rsidRPr="001903E0">
              <w:rPr>
                <w:sz w:val="24"/>
              </w:rPr>
              <w:t>- Đại diện các nhóm trả lời</w:t>
            </w:r>
          </w:p>
          <w:p w14:paraId="1E1AFBB5" w14:textId="77777777" w:rsidR="003D419C" w:rsidRPr="001903E0" w:rsidRDefault="003D419C" w:rsidP="00435332">
            <w:pPr>
              <w:pStyle w:val="NormalWeb"/>
              <w:jc w:val="both"/>
            </w:pPr>
            <w:r w:rsidRPr="001903E0">
              <w:t>- Các nhóm khác nhận xét, bổ sung.</w:t>
            </w:r>
          </w:p>
          <w:p w14:paraId="34B98A7A" w14:textId="393C7943" w:rsidR="003D419C" w:rsidRPr="001903E0" w:rsidRDefault="003D419C" w:rsidP="003D419C">
            <w:pPr>
              <w:rPr>
                <w:position w:val="-24"/>
              </w:rPr>
            </w:pPr>
            <w:r w:rsidRPr="001903E0">
              <w:rPr>
                <w:sz w:val="24"/>
              </w:rPr>
              <w:t>- Lắng nghe (sửa sai nếu có).</w:t>
            </w:r>
          </w:p>
        </w:tc>
      </w:tr>
      <w:tr w:rsidR="003D419C" w:rsidRPr="001903E0" w14:paraId="3C430482" w14:textId="77777777" w:rsidTr="00435332">
        <w:tc>
          <w:tcPr>
            <w:tcW w:w="805" w:type="dxa"/>
            <w:tcBorders>
              <w:top w:val="dashed" w:sz="4" w:space="0" w:color="auto"/>
              <w:bottom w:val="single" w:sz="4" w:space="0" w:color="auto"/>
            </w:tcBorders>
          </w:tcPr>
          <w:p w14:paraId="6BA18331" w14:textId="77777777" w:rsidR="003D419C" w:rsidRPr="001903E0" w:rsidRDefault="003D419C" w:rsidP="00435332">
            <w:pPr>
              <w:jc w:val="both"/>
              <w:rPr>
                <w:rFonts w:eastAsia="Times New Roman"/>
                <w:b/>
                <w:sz w:val="24"/>
                <w:lang w:val="nl-NL"/>
              </w:rPr>
            </w:pPr>
            <w:r w:rsidRPr="001903E0">
              <w:rPr>
                <w:rFonts w:eastAsia="Times New Roman"/>
                <w:b/>
                <w:sz w:val="24"/>
                <w:lang w:val="nl-NL"/>
              </w:rPr>
              <w:lastRenderedPageBreak/>
              <w:t>5p</w:t>
            </w:r>
          </w:p>
        </w:tc>
        <w:tc>
          <w:tcPr>
            <w:tcW w:w="5220" w:type="dxa"/>
            <w:tcBorders>
              <w:top w:val="dashed" w:sz="4" w:space="0" w:color="auto"/>
              <w:bottom w:val="single" w:sz="4" w:space="0" w:color="auto"/>
            </w:tcBorders>
          </w:tcPr>
          <w:p w14:paraId="2E32E9D6" w14:textId="77777777" w:rsidR="003D419C" w:rsidRPr="001903E0" w:rsidRDefault="003D419C" w:rsidP="00435332">
            <w:pPr>
              <w:jc w:val="both"/>
              <w:rPr>
                <w:rFonts w:eastAsia="Times New Roman"/>
                <w:b/>
                <w:sz w:val="24"/>
                <w:lang w:val="nl-NL"/>
              </w:rPr>
            </w:pPr>
            <w:r w:rsidRPr="001903E0">
              <w:rPr>
                <w:rFonts w:eastAsia="Times New Roman"/>
                <w:b/>
                <w:sz w:val="24"/>
                <w:lang w:val="nl-NL"/>
              </w:rPr>
              <w:t>4. Vận dụng trải nghiệm.</w:t>
            </w:r>
          </w:p>
          <w:p w14:paraId="7241741B" w14:textId="77777777" w:rsidR="003D419C" w:rsidRPr="001903E0" w:rsidRDefault="003D419C" w:rsidP="00435332">
            <w:pPr>
              <w:pStyle w:val="NormalWeb"/>
              <w:jc w:val="both"/>
              <w:rPr>
                <w:b/>
              </w:rPr>
            </w:pPr>
            <w:r w:rsidRPr="001903E0">
              <w:rPr>
                <w:b/>
              </w:rPr>
              <w:t>Bài 4</w:t>
            </w:r>
            <w:r w:rsidRPr="001903E0">
              <w:t xml:space="preserve">. </w:t>
            </w:r>
            <w:r w:rsidRPr="001903E0">
              <w:rPr>
                <w:b/>
              </w:rPr>
              <w:t>Em hãy đo độ dài thật của cạnh một bàn học. Sau đó trên bản đồ tỉ lệ 1 : 50 em hãy vẽ đoạn thẳng AB là hình ảnh thu nhỏ của cạnh bàn học đó.</w:t>
            </w:r>
          </w:p>
          <w:p w14:paraId="541026F2" w14:textId="77777777" w:rsidR="003D419C" w:rsidRPr="001903E0" w:rsidRDefault="003D419C" w:rsidP="00435332">
            <w:pPr>
              <w:pStyle w:val="NormalWeb"/>
              <w:jc w:val="both"/>
            </w:pPr>
            <w:r w:rsidRPr="001903E0">
              <w:t>- GV mời 1 HS đọc yêu cầu bài.</w:t>
            </w:r>
          </w:p>
          <w:p w14:paraId="0AB2E490" w14:textId="77777777" w:rsidR="003D419C" w:rsidRPr="001903E0" w:rsidRDefault="003D419C" w:rsidP="00435332">
            <w:pPr>
              <w:pStyle w:val="NormalWeb"/>
              <w:jc w:val="both"/>
            </w:pPr>
            <w:r w:rsidRPr="001903E0">
              <w:t>- GV mời HS thực hành đo theo cặp đôi và làm vào vở.</w:t>
            </w:r>
          </w:p>
          <w:p w14:paraId="0BF72934" w14:textId="77777777" w:rsidR="003D419C" w:rsidRPr="001903E0" w:rsidRDefault="003D419C" w:rsidP="00435332">
            <w:pPr>
              <w:pStyle w:val="NormalWeb"/>
              <w:jc w:val="both"/>
            </w:pPr>
            <w:r w:rsidRPr="001903E0">
              <w:lastRenderedPageBreak/>
              <w:t>- Mời đại diện các nhóm trình bày</w:t>
            </w:r>
          </w:p>
          <w:p w14:paraId="23F46EE8" w14:textId="77777777" w:rsidR="003D419C" w:rsidRPr="001903E0" w:rsidRDefault="003D419C" w:rsidP="00435332">
            <w:pPr>
              <w:pStyle w:val="NormalWeb"/>
              <w:jc w:val="both"/>
            </w:pPr>
          </w:p>
          <w:p w14:paraId="734F8AE7" w14:textId="77777777" w:rsidR="003D419C" w:rsidRPr="001903E0" w:rsidRDefault="003D419C" w:rsidP="00435332">
            <w:pPr>
              <w:pStyle w:val="NormalWeb"/>
              <w:jc w:val="both"/>
            </w:pPr>
          </w:p>
          <w:p w14:paraId="3658AF23" w14:textId="77777777" w:rsidR="003D419C" w:rsidRPr="001903E0" w:rsidRDefault="003D419C" w:rsidP="00435332">
            <w:pPr>
              <w:pStyle w:val="NormalWeb"/>
              <w:jc w:val="both"/>
            </w:pPr>
          </w:p>
          <w:p w14:paraId="0343A484" w14:textId="77777777" w:rsidR="003D419C" w:rsidRPr="001903E0" w:rsidRDefault="003D419C" w:rsidP="00435332">
            <w:pPr>
              <w:pStyle w:val="NormalWeb"/>
              <w:jc w:val="both"/>
            </w:pPr>
            <w:r w:rsidRPr="001903E0">
              <w:t>- GV nhận xét, tuyên dương.</w:t>
            </w:r>
          </w:p>
          <w:p w14:paraId="550B046A" w14:textId="77777777" w:rsidR="003D419C" w:rsidRPr="001903E0" w:rsidRDefault="003D419C" w:rsidP="00435332">
            <w:pPr>
              <w:pStyle w:val="NormalWeb"/>
              <w:jc w:val="both"/>
            </w:pPr>
            <w:r w:rsidRPr="001903E0">
              <w:t>- GV nhận xét tiết học.</w:t>
            </w:r>
          </w:p>
          <w:p w14:paraId="22B533A6" w14:textId="77777777" w:rsidR="003D419C" w:rsidRPr="001903E0" w:rsidRDefault="003D419C" w:rsidP="00435332">
            <w:pPr>
              <w:pStyle w:val="NormalWeb"/>
              <w:jc w:val="both"/>
            </w:pPr>
            <w:r w:rsidRPr="001903E0">
              <w:t>- Dặn dò bài về nhà.</w:t>
            </w:r>
          </w:p>
        </w:tc>
        <w:tc>
          <w:tcPr>
            <w:tcW w:w="4500" w:type="dxa"/>
            <w:tcBorders>
              <w:top w:val="dashed" w:sz="4" w:space="0" w:color="auto"/>
              <w:bottom w:val="single" w:sz="4" w:space="0" w:color="auto"/>
            </w:tcBorders>
          </w:tcPr>
          <w:p w14:paraId="1C8B2952" w14:textId="77777777" w:rsidR="003D419C" w:rsidRPr="001903E0" w:rsidRDefault="003D419C" w:rsidP="00435332">
            <w:pPr>
              <w:jc w:val="both"/>
              <w:rPr>
                <w:sz w:val="24"/>
              </w:rPr>
            </w:pPr>
          </w:p>
          <w:p w14:paraId="21BCE33E" w14:textId="77777777" w:rsidR="003D419C" w:rsidRPr="001903E0" w:rsidRDefault="003D419C" w:rsidP="00435332">
            <w:pPr>
              <w:jc w:val="both"/>
              <w:rPr>
                <w:sz w:val="24"/>
              </w:rPr>
            </w:pPr>
          </w:p>
          <w:p w14:paraId="66667AB1" w14:textId="77777777" w:rsidR="003D419C" w:rsidRPr="001903E0" w:rsidRDefault="003D419C" w:rsidP="00435332">
            <w:pPr>
              <w:jc w:val="both"/>
              <w:rPr>
                <w:sz w:val="24"/>
              </w:rPr>
            </w:pPr>
          </w:p>
          <w:p w14:paraId="047DC8D9" w14:textId="77777777" w:rsidR="003D419C" w:rsidRPr="001903E0" w:rsidRDefault="003D419C" w:rsidP="00435332">
            <w:pPr>
              <w:jc w:val="both"/>
              <w:rPr>
                <w:sz w:val="24"/>
              </w:rPr>
            </w:pPr>
          </w:p>
          <w:p w14:paraId="688ED990" w14:textId="77777777" w:rsidR="003D419C" w:rsidRPr="001903E0" w:rsidRDefault="003D419C" w:rsidP="00435332">
            <w:pPr>
              <w:jc w:val="both"/>
              <w:rPr>
                <w:sz w:val="24"/>
              </w:rPr>
            </w:pPr>
          </w:p>
          <w:p w14:paraId="4B3D5403" w14:textId="77777777" w:rsidR="003D419C" w:rsidRPr="001903E0" w:rsidRDefault="003D419C" w:rsidP="00435332">
            <w:pPr>
              <w:pStyle w:val="NormalWeb"/>
              <w:jc w:val="both"/>
            </w:pPr>
            <w:r w:rsidRPr="001903E0">
              <w:t>- 1 HS đọc yêu cầu bài, cả lớp lắng nghe.</w:t>
            </w:r>
          </w:p>
          <w:p w14:paraId="0ACCC3BF" w14:textId="77777777" w:rsidR="003D419C" w:rsidRPr="001903E0" w:rsidRDefault="003D419C" w:rsidP="00435332">
            <w:pPr>
              <w:jc w:val="both"/>
              <w:rPr>
                <w:sz w:val="24"/>
              </w:rPr>
            </w:pPr>
            <w:r w:rsidRPr="001903E0">
              <w:rPr>
                <w:sz w:val="24"/>
              </w:rPr>
              <w:t>- HS thực hành đo theo cặp đôi và làm vào vở</w:t>
            </w:r>
          </w:p>
          <w:p w14:paraId="6C7E22E4" w14:textId="77777777" w:rsidR="003D419C" w:rsidRPr="001903E0" w:rsidRDefault="003D419C" w:rsidP="00435332">
            <w:pPr>
              <w:jc w:val="both"/>
              <w:rPr>
                <w:sz w:val="24"/>
              </w:rPr>
            </w:pPr>
            <w:r w:rsidRPr="001903E0">
              <w:rPr>
                <w:sz w:val="24"/>
              </w:rPr>
              <w:lastRenderedPageBreak/>
              <w:t>- Đại diện các nhóm trình bày.</w:t>
            </w:r>
          </w:p>
          <w:p w14:paraId="3E0D80FC" w14:textId="77777777" w:rsidR="003D419C" w:rsidRPr="001903E0" w:rsidRDefault="003D419C" w:rsidP="00435332">
            <w:pPr>
              <w:jc w:val="both"/>
              <w:rPr>
                <w:sz w:val="24"/>
              </w:rPr>
            </w:pPr>
            <w:r w:rsidRPr="001903E0">
              <w:rPr>
                <w:sz w:val="24"/>
              </w:rPr>
              <w:t xml:space="preserve">Ví dụ: độ dài cạnh bàn học em đo được là 120 cm và đoạn thẳng em vẽ được là: 120 : 50 = 2,4 cm </w:t>
            </w:r>
          </w:p>
          <w:p w14:paraId="271A1CA3" w14:textId="77777777" w:rsidR="003D419C" w:rsidRPr="001903E0" w:rsidRDefault="003D419C" w:rsidP="00435332">
            <w:pPr>
              <w:jc w:val="both"/>
              <w:rPr>
                <w:sz w:val="24"/>
              </w:rPr>
            </w:pPr>
            <w:r w:rsidRPr="001903E0">
              <w:rPr>
                <w:sz w:val="24"/>
              </w:rPr>
              <w:t>- Lắng nghe</w:t>
            </w:r>
          </w:p>
          <w:p w14:paraId="2FC971EE" w14:textId="77777777" w:rsidR="003D419C" w:rsidRPr="001903E0" w:rsidRDefault="003D419C" w:rsidP="00435332">
            <w:pPr>
              <w:jc w:val="both"/>
              <w:rPr>
                <w:sz w:val="24"/>
              </w:rPr>
            </w:pPr>
            <w:r w:rsidRPr="001903E0">
              <w:rPr>
                <w:sz w:val="24"/>
              </w:rPr>
              <w:t>- Lắng nghe</w:t>
            </w:r>
          </w:p>
          <w:p w14:paraId="5E2493B2" w14:textId="77777777" w:rsidR="003D419C" w:rsidRPr="001903E0" w:rsidRDefault="003D419C" w:rsidP="00435332">
            <w:pPr>
              <w:jc w:val="both"/>
              <w:rPr>
                <w:sz w:val="24"/>
              </w:rPr>
            </w:pPr>
            <w:r w:rsidRPr="001903E0">
              <w:rPr>
                <w:sz w:val="24"/>
              </w:rPr>
              <w:t>- Lắng nghe</w:t>
            </w:r>
          </w:p>
        </w:tc>
      </w:tr>
    </w:tbl>
    <w:p w14:paraId="7210B7D4" w14:textId="77777777" w:rsidR="003D419C" w:rsidRPr="001903E0" w:rsidRDefault="003D419C" w:rsidP="003D419C">
      <w:pPr>
        <w:jc w:val="both"/>
        <w:rPr>
          <w:rFonts w:eastAsia="Times New Roman"/>
          <w:b/>
          <w:sz w:val="24"/>
          <w:lang w:val="nl-NL"/>
        </w:rPr>
      </w:pPr>
      <w:r w:rsidRPr="001903E0">
        <w:rPr>
          <w:rFonts w:eastAsia="Times New Roman"/>
          <w:b/>
          <w:sz w:val="24"/>
          <w:lang w:val="nl-NL"/>
        </w:rPr>
        <w:lastRenderedPageBreak/>
        <w:t>IV. ĐIỀU CHỈNH SAU BÀI DẠY:</w:t>
      </w:r>
    </w:p>
    <w:p w14:paraId="0FF02163" w14:textId="77777777" w:rsidR="009E0A4E" w:rsidRPr="001903E0" w:rsidRDefault="009E0A4E" w:rsidP="009E0A4E">
      <w:pPr>
        <w:tabs>
          <w:tab w:val="left" w:leader="dot" w:pos="9720"/>
        </w:tabs>
        <w:jc w:val="both"/>
        <w:rPr>
          <w:rFonts w:eastAsia="Times New Roman"/>
          <w:sz w:val="24"/>
          <w:lang w:val="nl-NL"/>
        </w:rPr>
      </w:pPr>
      <w:r w:rsidRPr="001903E0">
        <w:rPr>
          <w:rFonts w:eastAsia="Times New Roman"/>
          <w:sz w:val="24"/>
          <w:lang w:val="nl-NL"/>
        </w:rPr>
        <w:tab/>
      </w:r>
    </w:p>
    <w:p w14:paraId="0A3D98BA" w14:textId="77777777" w:rsidR="009E0A4E" w:rsidRPr="001903E0" w:rsidRDefault="009E0A4E" w:rsidP="009E0A4E">
      <w:pPr>
        <w:tabs>
          <w:tab w:val="left" w:leader="dot" w:pos="9720"/>
        </w:tabs>
        <w:jc w:val="both"/>
        <w:rPr>
          <w:rFonts w:eastAsia="Times New Roman"/>
          <w:sz w:val="24"/>
          <w:lang w:val="nl-NL"/>
        </w:rPr>
      </w:pPr>
      <w:r w:rsidRPr="001903E0">
        <w:rPr>
          <w:rFonts w:eastAsia="Times New Roman"/>
          <w:sz w:val="24"/>
          <w:lang w:val="nl-NL"/>
        </w:rPr>
        <w:tab/>
      </w:r>
    </w:p>
    <w:p w14:paraId="0EDFD55F" w14:textId="525F19C5" w:rsidR="003D419C" w:rsidRDefault="003D419C" w:rsidP="009E0A4E">
      <w:pPr>
        <w:tabs>
          <w:tab w:val="left" w:leader="dot" w:pos="9720"/>
        </w:tabs>
        <w:jc w:val="center"/>
        <w:rPr>
          <w:rFonts w:eastAsia="Times New Roman"/>
          <w:sz w:val="24"/>
          <w:lang w:val="nl-NL"/>
        </w:rPr>
      </w:pPr>
      <w:r w:rsidRPr="001903E0">
        <w:rPr>
          <w:rFonts w:eastAsia="Times New Roman"/>
          <w:sz w:val="24"/>
          <w:lang w:val="nl-NL"/>
        </w:rPr>
        <w:t>.....................................................................................................................................</w:t>
      </w:r>
    </w:p>
    <w:p w14:paraId="256C6BDE" w14:textId="74D01B43" w:rsidR="002F7A19" w:rsidRDefault="002F7A19" w:rsidP="002F7A19">
      <w:pPr>
        <w:tabs>
          <w:tab w:val="left" w:leader="dot" w:pos="9720"/>
        </w:tabs>
        <w:rPr>
          <w:rFonts w:eastAsia="Times New Roman"/>
          <w:sz w:val="24"/>
          <w:lang w:val="nl-NL"/>
        </w:rPr>
      </w:pPr>
      <w:r>
        <w:rPr>
          <w:rFonts w:eastAsia="Times New Roman"/>
          <w:sz w:val="24"/>
          <w:lang w:val="nl-NL"/>
        </w:rPr>
        <w:t>Buổi chiều</w:t>
      </w:r>
    </w:p>
    <w:p w14:paraId="5E8438EA" w14:textId="0EB432B3" w:rsidR="00057372" w:rsidRPr="00057372" w:rsidRDefault="00057372" w:rsidP="00057372">
      <w:pPr>
        <w:jc w:val="both"/>
        <w:rPr>
          <w:i/>
          <w:sz w:val="24"/>
        </w:rPr>
      </w:pPr>
      <w:r w:rsidRPr="00057372">
        <w:rPr>
          <w:i/>
          <w:sz w:val="24"/>
        </w:rPr>
        <w:t xml:space="preserve">Tiết </w:t>
      </w:r>
      <w:r w:rsidRPr="00057372">
        <w:rPr>
          <w:sz w:val="24"/>
        </w:rPr>
        <w:t xml:space="preserve">:                                                                   </w:t>
      </w:r>
      <w:r w:rsidRPr="00057372">
        <w:rPr>
          <w:b/>
          <w:sz w:val="24"/>
        </w:rPr>
        <w:t xml:space="preserve"> TC </w:t>
      </w:r>
      <w:r w:rsidRPr="00057372">
        <w:rPr>
          <w:b/>
          <w:bCs/>
          <w:sz w:val="24"/>
        </w:rPr>
        <w:t>Toán</w:t>
      </w:r>
      <w:r w:rsidRPr="00057372">
        <w:rPr>
          <w:i/>
          <w:sz w:val="24"/>
        </w:rPr>
        <w:t xml:space="preserve"> </w:t>
      </w:r>
    </w:p>
    <w:p w14:paraId="11884BFE" w14:textId="77777777" w:rsidR="00057372" w:rsidRPr="00225CF3" w:rsidRDefault="00057372" w:rsidP="00057372">
      <w:pPr>
        <w:ind w:left="720" w:hanging="720"/>
        <w:jc w:val="center"/>
        <w:rPr>
          <w:rFonts w:eastAsia="Times New Roman"/>
          <w:b/>
          <w:bCs/>
          <w:sz w:val="24"/>
          <w:lang w:val="nl-NL"/>
        </w:rPr>
      </w:pPr>
      <w:r w:rsidRPr="003614AE">
        <w:rPr>
          <w:b/>
          <w:sz w:val="24"/>
          <w:lang w:eastAsia="ja-JP"/>
        </w:rPr>
        <w:t>ÔN TẬP: TỈ SỐ. TỈ SỐ PHẦN TRĂM</w:t>
      </w:r>
    </w:p>
    <w:p w14:paraId="34D800BA" w14:textId="77777777" w:rsidR="00057372" w:rsidRPr="00FB2CC8" w:rsidRDefault="00057372" w:rsidP="00057372">
      <w:pPr>
        <w:ind w:left="90"/>
        <w:rPr>
          <w:b/>
          <w:sz w:val="24"/>
          <w:u w:val="single"/>
        </w:rPr>
      </w:pPr>
      <w:r w:rsidRPr="00FB2CC8">
        <w:rPr>
          <w:rFonts w:eastAsia="Times New Roman"/>
          <w:b/>
          <w:bCs/>
          <w:sz w:val="24"/>
          <w:lang w:val="nl-NL"/>
        </w:rPr>
        <w:t>I.</w:t>
      </w:r>
      <w:r w:rsidRPr="00225CF3">
        <w:rPr>
          <w:rFonts w:eastAsia="Times New Roman"/>
          <w:b/>
          <w:bCs/>
          <w:sz w:val="24"/>
          <w:u w:val="single"/>
          <w:lang w:val="nl-NL"/>
        </w:rPr>
        <w:t xml:space="preserve"> </w:t>
      </w:r>
      <w:r w:rsidRPr="0021093D">
        <w:rPr>
          <w:b/>
          <w:sz w:val="24"/>
          <w:u w:val="single"/>
        </w:rPr>
        <w:t>Yêu cầu cần đạ</w:t>
      </w:r>
      <w:r>
        <w:rPr>
          <w:b/>
          <w:sz w:val="24"/>
          <w:u w:val="single"/>
        </w:rPr>
        <w:t>t</w:t>
      </w:r>
      <w:r w:rsidRPr="00225CF3">
        <w:rPr>
          <w:rFonts w:eastAsia="Times New Roman"/>
          <w:b/>
          <w:bCs/>
          <w:sz w:val="24"/>
          <w:u w:val="single"/>
          <w:lang w:val="nl-NL"/>
        </w:rPr>
        <w:t>:</w:t>
      </w:r>
    </w:p>
    <w:p w14:paraId="5DA0B4EA" w14:textId="77777777" w:rsidR="00057372" w:rsidRPr="00225CF3" w:rsidRDefault="00057372" w:rsidP="00057372">
      <w:pPr>
        <w:ind w:firstLine="360"/>
        <w:jc w:val="both"/>
        <w:rPr>
          <w:sz w:val="24"/>
        </w:rPr>
      </w:pPr>
      <w:r w:rsidRPr="00225CF3">
        <w:rPr>
          <w:sz w:val="24"/>
        </w:rPr>
        <w:t>- Viết được tỉ số, tỉ số phầ</w:t>
      </w:r>
      <w:r>
        <w:rPr>
          <w:sz w:val="24"/>
        </w:rPr>
        <w:t xml:space="preserve">n trăm; </w:t>
      </w:r>
      <w:r w:rsidRPr="00225CF3">
        <w:rPr>
          <w:sz w:val="24"/>
        </w:rPr>
        <w:t>Vận dụng giải được các bài tập, bài toán có liên quan đến tỉ số, tỉ số phần trăm.</w:t>
      </w:r>
    </w:p>
    <w:p w14:paraId="79494A93" w14:textId="77777777" w:rsidR="00057372" w:rsidRPr="00225CF3" w:rsidRDefault="00057372" w:rsidP="00057372">
      <w:pPr>
        <w:ind w:firstLine="360"/>
        <w:jc w:val="both"/>
        <w:rPr>
          <w:sz w:val="24"/>
        </w:rPr>
      </w:pPr>
      <w:r w:rsidRPr="00225CF3">
        <w:rPr>
          <w:sz w:val="24"/>
        </w:rPr>
        <w:t xml:space="preserve">- HS có cơ hội </w:t>
      </w:r>
      <w:r w:rsidRPr="00225CF3">
        <w:rPr>
          <w:sz w:val="24"/>
          <w:lang w:val="nl-NL"/>
        </w:rPr>
        <w:t>phát triển năng lực lập luận, tư duy toán học và năng lực giao tiếp toán học</w:t>
      </w:r>
      <w:r w:rsidRPr="00225CF3">
        <w:rPr>
          <w:sz w:val="24"/>
        </w:rPr>
        <w:t>.</w:t>
      </w:r>
    </w:p>
    <w:p w14:paraId="0BBED3E1" w14:textId="77777777" w:rsidR="00057372" w:rsidRPr="00225CF3" w:rsidRDefault="00057372" w:rsidP="00057372">
      <w:pPr>
        <w:ind w:firstLine="360"/>
        <w:jc w:val="both"/>
        <w:rPr>
          <w:rFonts w:eastAsia="Times New Roman"/>
          <w:sz w:val="24"/>
        </w:rPr>
      </w:pPr>
      <w:r w:rsidRPr="00225CF3">
        <w:rPr>
          <w:rFonts w:eastAsia="Times New Roman"/>
          <w:sz w:val="24"/>
        </w:rPr>
        <w:t xml:space="preserve">- Năng lực tự chủ, tự học: </w:t>
      </w:r>
      <w:r w:rsidRPr="00225CF3">
        <w:rPr>
          <w:sz w:val="24"/>
        </w:rPr>
        <w:t xml:space="preserve">Biết tự giác học tập, làm bài tập và các nhiệm vụ được giao; </w:t>
      </w:r>
      <w:r w:rsidRPr="00225CF3">
        <w:rPr>
          <w:rFonts w:eastAsia="Times New Roman"/>
          <w:sz w:val="24"/>
        </w:rPr>
        <w:t xml:space="preserve">Năng lực giải quyết vấn đề và sáng tạo: </w:t>
      </w:r>
      <w:r w:rsidRPr="00225CF3">
        <w:rPr>
          <w:sz w:val="24"/>
        </w:rPr>
        <w:t>Vận dụng giải được các bài tập, bài toán có liên quan đến tỉ số, tỉ số phần trăm.</w:t>
      </w:r>
      <w:r w:rsidRPr="00225CF3">
        <w:rPr>
          <w:rFonts w:eastAsia="Times New Roman"/>
          <w:sz w:val="24"/>
        </w:rPr>
        <w:t xml:space="preserve"> Năng lực giao tiếp và hợp tác: </w:t>
      </w:r>
      <w:r w:rsidRPr="00225CF3">
        <w:rPr>
          <w:sz w:val="24"/>
        </w:rPr>
        <w:t>Có thói quen trao đổi, thảo luận cùng nhau hoàn thành nhiệm vụ dưới sự hướng dẫn của giáo viên.</w:t>
      </w:r>
    </w:p>
    <w:p w14:paraId="32D31690" w14:textId="77777777" w:rsidR="00057372" w:rsidRPr="00225CF3" w:rsidRDefault="00057372" w:rsidP="00057372">
      <w:pPr>
        <w:ind w:firstLine="360"/>
        <w:jc w:val="both"/>
        <w:rPr>
          <w:rFonts w:eastAsia="Times New Roman"/>
          <w:sz w:val="24"/>
        </w:rPr>
      </w:pPr>
      <w:r w:rsidRPr="00225CF3">
        <w:rPr>
          <w:rFonts w:eastAsia="Times New Roman"/>
          <w:sz w:val="24"/>
        </w:rPr>
        <w:t>- Phẩm chất chăm chỉ:</w:t>
      </w:r>
      <w:r w:rsidRPr="00225CF3">
        <w:rPr>
          <w:sz w:val="24"/>
        </w:rPr>
        <w:t xml:space="preserve"> Ham học hỏi tìm tòi để hoàn thành tốt nội dung học tập; </w:t>
      </w:r>
      <w:r w:rsidRPr="00225CF3">
        <w:rPr>
          <w:rFonts w:eastAsia="Times New Roman"/>
          <w:sz w:val="24"/>
        </w:rPr>
        <w:t>Phẩm chất trách nhiệm: Có ý thức trách nhiệm với lớp, tôn trọng tập thể.</w:t>
      </w:r>
    </w:p>
    <w:p w14:paraId="67155226" w14:textId="77777777" w:rsidR="00057372" w:rsidRPr="00225CF3" w:rsidRDefault="00057372" w:rsidP="00057372">
      <w:pPr>
        <w:ind w:firstLine="360"/>
        <w:jc w:val="both"/>
        <w:rPr>
          <w:rFonts w:eastAsia="Times New Roman"/>
          <w:b/>
          <w:sz w:val="24"/>
        </w:rPr>
      </w:pPr>
      <w:r w:rsidRPr="00225CF3">
        <w:rPr>
          <w:rFonts w:eastAsia="Times New Roman"/>
          <w:b/>
          <w:sz w:val="24"/>
        </w:rPr>
        <w:t xml:space="preserve">II. </w:t>
      </w:r>
      <w:r w:rsidRPr="0021093D">
        <w:rPr>
          <w:b/>
          <w:sz w:val="24"/>
          <w:u w:val="single"/>
        </w:rPr>
        <w:t>Đồ dùng dạy học</w:t>
      </w:r>
    </w:p>
    <w:p w14:paraId="37FD72B7" w14:textId="77777777" w:rsidR="00057372" w:rsidRPr="00225CF3" w:rsidRDefault="00057372" w:rsidP="00057372">
      <w:pPr>
        <w:ind w:firstLine="360"/>
        <w:jc w:val="both"/>
        <w:rPr>
          <w:rFonts w:eastAsia="Times New Roman"/>
          <w:sz w:val="24"/>
        </w:rPr>
      </w:pPr>
      <w:r w:rsidRPr="00225CF3">
        <w:rPr>
          <w:rFonts w:eastAsia="Times New Roman"/>
          <w:sz w:val="24"/>
        </w:rPr>
        <w:t>- SGK và các thiết bị, học liệu và đồ dùng phục vụ cho tiết dạy.</w:t>
      </w:r>
    </w:p>
    <w:p w14:paraId="1126BA70" w14:textId="77777777" w:rsidR="00057372" w:rsidRPr="00FB2CC8" w:rsidRDefault="00057372" w:rsidP="00057372">
      <w:pPr>
        <w:pStyle w:val="NoSpacing"/>
        <w:rPr>
          <w:rFonts w:eastAsia="Arial"/>
          <w:b/>
          <w:bCs/>
          <w:color w:val="000000"/>
          <w:sz w:val="24"/>
          <w:u w:val="single"/>
          <w:shd w:val="clear" w:color="auto" w:fill="FFFFFF"/>
        </w:rPr>
      </w:pPr>
      <w:r w:rsidRPr="0021093D">
        <w:rPr>
          <w:b/>
          <w:sz w:val="24"/>
          <w:shd w:val="clear" w:color="auto" w:fill="FFFFFF"/>
        </w:rPr>
        <w:t>III.</w:t>
      </w:r>
      <w:r w:rsidRPr="0021093D">
        <w:rPr>
          <w:sz w:val="24"/>
          <w:shd w:val="clear" w:color="auto" w:fill="FFFFFF"/>
        </w:rPr>
        <w:t xml:space="preserve"> </w:t>
      </w:r>
      <w:r w:rsidRPr="0021093D">
        <w:rPr>
          <w:rStyle w:val="Strong"/>
          <w:rFonts w:eastAsia="Arial"/>
          <w:color w:val="000000"/>
          <w:sz w:val="24"/>
          <w:u w:val="single"/>
          <w:shd w:val="clear" w:color="auto" w:fill="FFFFFF"/>
        </w:rPr>
        <w:t>Các hoạt động dạy và học chủ yếu:</w:t>
      </w: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
        <w:gridCol w:w="5748"/>
        <w:gridCol w:w="3695"/>
      </w:tblGrid>
      <w:tr w:rsidR="00057372" w:rsidRPr="00225CF3" w14:paraId="13ECD276" w14:textId="77777777" w:rsidTr="00057372">
        <w:tc>
          <w:tcPr>
            <w:tcW w:w="624" w:type="dxa"/>
            <w:tcBorders>
              <w:bottom w:val="single" w:sz="4" w:space="0" w:color="auto"/>
            </w:tcBorders>
          </w:tcPr>
          <w:p w14:paraId="15CB1A01" w14:textId="77777777" w:rsidR="00057372" w:rsidRPr="00FB2CC8" w:rsidRDefault="00057372" w:rsidP="00057372">
            <w:pPr>
              <w:jc w:val="center"/>
              <w:rPr>
                <w:rFonts w:eastAsia="Times New Roman"/>
                <w:sz w:val="24"/>
                <w:lang w:val="nl-NL"/>
              </w:rPr>
            </w:pPr>
            <w:r w:rsidRPr="00FB2CC8">
              <w:rPr>
                <w:rFonts w:eastAsia="Times New Roman"/>
                <w:sz w:val="24"/>
                <w:lang w:val="nl-NL"/>
              </w:rPr>
              <w:t>T/g</w:t>
            </w:r>
          </w:p>
        </w:tc>
        <w:tc>
          <w:tcPr>
            <w:tcW w:w="5041" w:type="dxa"/>
            <w:tcBorders>
              <w:bottom w:val="single" w:sz="4" w:space="0" w:color="auto"/>
            </w:tcBorders>
          </w:tcPr>
          <w:p w14:paraId="2BB15E7F" w14:textId="77777777" w:rsidR="00057372" w:rsidRPr="00FB2CC8" w:rsidRDefault="00057372" w:rsidP="00057372">
            <w:pPr>
              <w:jc w:val="center"/>
              <w:rPr>
                <w:rFonts w:eastAsia="Times New Roman"/>
                <w:sz w:val="24"/>
                <w:lang w:val="nl-NL"/>
              </w:rPr>
            </w:pPr>
            <w:r w:rsidRPr="00FB2CC8">
              <w:rPr>
                <w:rFonts w:eastAsia="Times New Roman"/>
                <w:sz w:val="24"/>
                <w:lang w:val="nl-NL"/>
              </w:rPr>
              <w:t>Hoạt động của giáo viên</w:t>
            </w:r>
          </w:p>
        </w:tc>
        <w:tc>
          <w:tcPr>
            <w:tcW w:w="4393" w:type="dxa"/>
            <w:tcBorders>
              <w:bottom w:val="single" w:sz="4" w:space="0" w:color="auto"/>
            </w:tcBorders>
          </w:tcPr>
          <w:p w14:paraId="4E830893" w14:textId="77777777" w:rsidR="00057372" w:rsidRPr="00FB2CC8" w:rsidRDefault="00057372" w:rsidP="00057372">
            <w:pPr>
              <w:jc w:val="center"/>
              <w:rPr>
                <w:rFonts w:eastAsia="Times New Roman"/>
                <w:sz w:val="24"/>
                <w:lang w:val="nl-NL"/>
              </w:rPr>
            </w:pPr>
            <w:r w:rsidRPr="00FB2CC8">
              <w:rPr>
                <w:rFonts w:eastAsia="Times New Roman"/>
                <w:sz w:val="24"/>
                <w:lang w:val="nl-NL"/>
              </w:rPr>
              <w:t>Hoạt động của học sinh</w:t>
            </w:r>
          </w:p>
        </w:tc>
      </w:tr>
      <w:tr w:rsidR="00057372" w:rsidRPr="00225CF3" w14:paraId="355546D3" w14:textId="77777777" w:rsidTr="00057372">
        <w:tc>
          <w:tcPr>
            <w:tcW w:w="624" w:type="dxa"/>
            <w:tcBorders>
              <w:bottom w:val="nil"/>
            </w:tcBorders>
          </w:tcPr>
          <w:p w14:paraId="7F52B149" w14:textId="77777777" w:rsidR="00057372" w:rsidRPr="00FB2CC8" w:rsidRDefault="00057372" w:rsidP="00057372">
            <w:pPr>
              <w:jc w:val="both"/>
              <w:rPr>
                <w:rFonts w:eastAsia="Times New Roman"/>
                <w:bCs/>
                <w:sz w:val="24"/>
                <w:lang w:val="nl-NL"/>
              </w:rPr>
            </w:pPr>
            <w:r w:rsidRPr="00FB2CC8">
              <w:rPr>
                <w:rFonts w:eastAsia="Times New Roman"/>
                <w:bCs/>
                <w:sz w:val="24"/>
                <w:lang w:val="nl-NL"/>
              </w:rPr>
              <w:t>5p</w:t>
            </w:r>
          </w:p>
        </w:tc>
        <w:tc>
          <w:tcPr>
            <w:tcW w:w="5041" w:type="dxa"/>
            <w:tcBorders>
              <w:bottom w:val="nil"/>
            </w:tcBorders>
          </w:tcPr>
          <w:p w14:paraId="2268351B" w14:textId="77777777" w:rsidR="00057372" w:rsidRPr="0021093D" w:rsidRDefault="00057372" w:rsidP="00057372">
            <w:pPr>
              <w:jc w:val="both"/>
              <w:rPr>
                <w:rFonts w:eastAsiaTheme="minorEastAsia"/>
                <w:b/>
                <w:bCs/>
                <w:sz w:val="24"/>
                <w:lang w:val="vi-VN"/>
              </w:rPr>
            </w:pPr>
            <w:r w:rsidRPr="00225CF3">
              <w:rPr>
                <w:rFonts w:eastAsia="Times New Roman"/>
                <w:b/>
                <w:bCs/>
                <w:sz w:val="24"/>
                <w:lang w:val="nl-NL"/>
              </w:rPr>
              <w:t xml:space="preserve">1. </w:t>
            </w:r>
            <w:r w:rsidRPr="0021093D">
              <w:rPr>
                <w:rStyle w:val="Strong"/>
                <w:sz w:val="24"/>
                <w:lang w:val="vi-VN"/>
              </w:rPr>
              <w:t xml:space="preserve">Hoạt động </w:t>
            </w:r>
            <w:r w:rsidRPr="0021093D">
              <w:rPr>
                <w:rStyle w:val="Strong"/>
                <w:sz w:val="24"/>
              </w:rPr>
              <w:t>M</w:t>
            </w:r>
            <w:r w:rsidRPr="0021093D">
              <w:rPr>
                <w:rStyle w:val="Strong"/>
                <w:sz w:val="24"/>
                <w:lang w:val="vi-VN"/>
              </w:rPr>
              <w:t>ở đầu</w:t>
            </w:r>
          </w:p>
          <w:p w14:paraId="12CA22C1" w14:textId="77777777" w:rsidR="00057372" w:rsidRPr="00225CF3" w:rsidRDefault="00057372" w:rsidP="00057372">
            <w:pPr>
              <w:jc w:val="both"/>
              <w:rPr>
                <w:sz w:val="24"/>
              </w:rPr>
            </w:pPr>
            <w:r w:rsidRPr="00225CF3">
              <w:rPr>
                <w:rFonts w:eastAsia="Times New Roman"/>
                <w:sz w:val="24"/>
                <w:lang w:val="nl-NL"/>
              </w:rPr>
              <w:t xml:space="preserve">- </w:t>
            </w:r>
            <w:r w:rsidRPr="00225CF3">
              <w:rPr>
                <w:sz w:val="24"/>
              </w:rPr>
              <w:t xml:space="preserve">GV tổ chức cho HS </w:t>
            </w:r>
            <w:r>
              <w:rPr>
                <w:sz w:val="24"/>
              </w:rPr>
              <w:t>nêu hiểu biết về tỉ số và tỉ số phần trăm.</w:t>
            </w:r>
          </w:p>
          <w:p w14:paraId="6FA406B3" w14:textId="77777777" w:rsidR="00057372" w:rsidRPr="00225CF3" w:rsidRDefault="00057372" w:rsidP="00057372">
            <w:pPr>
              <w:jc w:val="both"/>
              <w:outlineLvl w:val="0"/>
              <w:rPr>
                <w:bCs/>
                <w:sz w:val="24"/>
                <w:lang w:val="nl-NL"/>
              </w:rPr>
            </w:pPr>
            <w:r w:rsidRPr="00225CF3">
              <w:rPr>
                <w:bCs/>
                <w:sz w:val="24"/>
                <w:lang w:val="nl-NL"/>
              </w:rPr>
              <w:t>- GV Nhận xét, tuyên dương.</w:t>
            </w:r>
          </w:p>
          <w:p w14:paraId="02A1F0E6" w14:textId="77777777" w:rsidR="00057372" w:rsidRPr="00225CF3" w:rsidRDefault="00057372" w:rsidP="00057372">
            <w:pPr>
              <w:jc w:val="both"/>
              <w:outlineLvl w:val="0"/>
              <w:rPr>
                <w:bCs/>
                <w:sz w:val="24"/>
                <w:lang w:val="nl-NL"/>
              </w:rPr>
            </w:pPr>
            <w:r w:rsidRPr="00225CF3">
              <w:rPr>
                <w:bCs/>
                <w:sz w:val="24"/>
                <w:lang w:val="nl-NL"/>
              </w:rPr>
              <w:t>- GV dẫn dắt vào bài mới</w:t>
            </w:r>
          </w:p>
        </w:tc>
        <w:tc>
          <w:tcPr>
            <w:tcW w:w="4393" w:type="dxa"/>
            <w:tcBorders>
              <w:bottom w:val="nil"/>
            </w:tcBorders>
          </w:tcPr>
          <w:p w14:paraId="19A36260" w14:textId="77777777" w:rsidR="00057372" w:rsidRPr="00225CF3" w:rsidRDefault="00057372" w:rsidP="00057372">
            <w:pPr>
              <w:jc w:val="both"/>
              <w:rPr>
                <w:sz w:val="24"/>
                <w:lang w:val="nl-NL"/>
              </w:rPr>
            </w:pPr>
          </w:p>
          <w:p w14:paraId="2C01C6E8" w14:textId="77777777" w:rsidR="00057372" w:rsidRPr="00225CF3" w:rsidRDefault="00057372" w:rsidP="00057372">
            <w:pPr>
              <w:jc w:val="both"/>
              <w:rPr>
                <w:sz w:val="24"/>
                <w:lang w:val="nl-NL"/>
              </w:rPr>
            </w:pPr>
            <w:r w:rsidRPr="00225CF3">
              <w:rPr>
                <w:sz w:val="24"/>
                <w:lang w:val="nl-NL"/>
              </w:rPr>
              <w:t xml:space="preserve">- HS </w:t>
            </w:r>
            <w:r>
              <w:rPr>
                <w:sz w:val="24"/>
                <w:lang w:val="nl-NL"/>
              </w:rPr>
              <w:t>nêu.</w:t>
            </w:r>
          </w:p>
          <w:p w14:paraId="5B388E71" w14:textId="77777777" w:rsidR="00057372" w:rsidRPr="00225CF3" w:rsidRDefault="00057372" w:rsidP="00057372">
            <w:pPr>
              <w:jc w:val="both"/>
              <w:rPr>
                <w:sz w:val="24"/>
                <w:lang w:val="nl-NL"/>
              </w:rPr>
            </w:pPr>
          </w:p>
          <w:p w14:paraId="23BD6EED" w14:textId="77777777" w:rsidR="00057372" w:rsidRPr="00225CF3" w:rsidRDefault="00057372" w:rsidP="00057372">
            <w:pPr>
              <w:jc w:val="both"/>
              <w:rPr>
                <w:sz w:val="24"/>
                <w:lang w:val="nl-NL"/>
              </w:rPr>
            </w:pPr>
            <w:r w:rsidRPr="00225CF3">
              <w:rPr>
                <w:sz w:val="24"/>
                <w:lang w:val="nl-NL"/>
              </w:rPr>
              <w:t xml:space="preserve"> Lắng nghe</w:t>
            </w:r>
            <w:r>
              <w:rPr>
                <w:sz w:val="24"/>
                <w:lang w:val="nl-NL"/>
              </w:rPr>
              <w:t>.</w:t>
            </w:r>
          </w:p>
        </w:tc>
      </w:tr>
      <w:tr w:rsidR="00057372" w:rsidRPr="00225CF3" w14:paraId="78663C3E" w14:textId="77777777" w:rsidTr="00057372">
        <w:tc>
          <w:tcPr>
            <w:tcW w:w="624" w:type="dxa"/>
            <w:tcBorders>
              <w:top w:val="nil"/>
              <w:bottom w:val="dashed" w:sz="4" w:space="0" w:color="auto"/>
            </w:tcBorders>
          </w:tcPr>
          <w:p w14:paraId="238AE67E" w14:textId="77777777" w:rsidR="00057372" w:rsidRPr="00B2020D" w:rsidRDefault="00057372" w:rsidP="00057372">
            <w:pPr>
              <w:jc w:val="both"/>
              <w:rPr>
                <w:rFonts w:eastAsia="Times New Roman"/>
                <w:bCs/>
                <w:sz w:val="24"/>
                <w:lang w:val="nl-NL"/>
              </w:rPr>
            </w:pPr>
            <w:r w:rsidRPr="00B2020D">
              <w:rPr>
                <w:rFonts w:eastAsia="Times New Roman"/>
                <w:bCs/>
                <w:sz w:val="24"/>
                <w:lang w:val="nl-NL"/>
              </w:rPr>
              <w:t>25p</w:t>
            </w:r>
          </w:p>
        </w:tc>
        <w:tc>
          <w:tcPr>
            <w:tcW w:w="5041" w:type="dxa"/>
            <w:tcBorders>
              <w:top w:val="nil"/>
              <w:bottom w:val="dashed" w:sz="4" w:space="0" w:color="auto"/>
            </w:tcBorders>
          </w:tcPr>
          <w:p w14:paraId="22B94173" w14:textId="77777777" w:rsidR="00057372" w:rsidRPr="00225CF3" w:rsidRDefault="00057372" w:rsidP="00057372">
            <w:pPr>
              <w:jc w:val="both"/>
              <w:rPr>
                <w:rFonts w:eastAsia="Times New Roman"/>
                <w:bCs/>
                <w:i/>
                <w:sz w:val="24"/>
                <w:lang w:val="nl-NL"/>
              </w:rPr>
            </w:pPr>
            <w:r w:rsidRPr="00225CF3">
              <w:rPr>
                <w:rFonts w:eastAsia="Times New Roman"/>
                <w:b/>
                <w:bCs/>
                <w:sz w:val="24"/>
                <w:lang w:val="nl-NL"/>
              </w:rPr>
              <w:t xml:space="preserve">2. Hoạt động </w:t>
            </w:r>
            <w:r>
              <w:rPr>
                <w:rFonts w:eastAsia="Times New Roman"/>
                <w:b/>
                <w:bCs/>
                <w:sz w:val="24"/>
                <w:lang w:val="nl-NL"/>
              </w:rPr>
              <w:t xml:space="preserve">Luyện tập, </w:t>
            </w:r>
            <w:r w:rsidRPr="00225CF3">
              <w:rPr>
                <w:rFonts w:eastAsia="Times New Roman"/>
                <w:b/>
                <w:bCs/>
                <w:sz w:val="24"/>
                <w:lang w:val="nl-NL"/>
              </w:rPr>
              <w:t>thực hành:</w:t>
            </w:r>
          </w:p>
          <w:p w14:paraId="38108BCE" w14:textId="77777777" w:rsidR="00057372" w:rsidRPr="008B1AC3" w:rsidRDefault="00057372" w:rsidP="00057372">
            <w:pPr>
              <w:pStyle w:val="NormalWeb"/>
              <w:jc w:val="both"/>
              <w:rPr>
                <w:b/>
              </w:rPr>
            </w:pPr>
            <w:r w:rsidRPr="00225CF3">
              <w:rPr>
                <w:b/>
              </w:rPr>
              <w:t xml:space="preserve">Bài 1. </w:t>
            </w:r>
            <w:r w:rsidRPr="008B1AC3">
              <w:t xml:space="preserve">Hoàn thành bảng </w:t>
            </w:r>
            <w:r>
              <w:t>sau :</w:t>
            </w:r>
          </w:p>
          <w:tbl>
            <w:tblPr>
              <w:tblStyle w:val="TableGrid"/>
              <w:tblW w:w="4642" w:type="dxa"/>
              <w:tblLook w:val="04A0" w:firstRow="1" w:lastRow="0" w:firstColumn="1" w:lastColumn="0" w:noHBand="0" w:noVBand="1"/>
            </w:tblPr>
            <w:tblGrid>
              <w:gridCol w:w="1296"/>
              <w:gridCol w:w="1361"/>
              <w:gridCol w:w="1985"/>
            </w:tblGrid>
            <w:tr w:rsidR="00057372" w:rsidRPr="001903E0" w14:paraId="2722CA6C" w14:textId="77777777" w:rsidTr="00057372">
              <w:trPr>
                <w:trHeight w:val="539"/>
              </w:trPr>
              <w:tc>
                <w:tcPr>
                  <w:tcW w:w="1296" w:type="dxa"/>
                  <w:vAlign w:val="center"/>
                </w:tcPr>
                <w:p w14:paraId="6DD02C0F" w14:textId="77777777" w:rsidR="00057372" w:rsidRPr="001903E0" w:rsidRDefault="00057372" w:rsidP="00057372">
                  <w:pPr>
                    <w:jc w:val="center"/>
                    <w:rPr>
                      <w:sz w:val="24"/>
                    </w:rPr>
                  </w:pPr>
                  <w:r w:rsidRPr="001903E0">
                    <w:rPr>
                      <w:sz w:val="24"/>
                    </w:rPr>
                    <w:t>Số thứ 1</w:t>
                  </w:r>
                </w:p>
              </w:tc>
              <w:tc>
                <w:tcPr>
                  <w:tcW w:w="1361" w:type="dxa"/>
                  <w:vAlign w:val="center"/>
                </w:tcPr>
                <w:p w14:paraId="66372D90" w14:textId="77777777" w:rsidR="00057372" w:rsidRPr="001903E0" w:rsidRDefault="00057372" w:rsidP="00057372">
                  <w:pPr>
                    <w:jc w:val="center"/>
                    <w:rPr>
                      <w:sz w:val="24"/>
                    </w:rPr>
                  </w:pPr>
                  <w:r w:rsidRPr="001903E0">
                    <w:rPr>
                      <w:sz w:val="24"/>
                    </w:rPr>
                    <w:t>Số thứ 2</w:t>
                  </w:r>
                </w:p>
              </w:tc>
              <w:tc>
                <w:tcPr>
                  <w:tcW w:w="1985" w:type="dxa"/>
                </w:tcPr>
                <w:p w14:paraId="6DDBDFBA" w14:textId="77777777" w:rsidR="00057372" w:rsidRPr="001903E0" w:rsidRDefault="00057372" w:rsidP="00057372">
                  <w:pPr>
                    <w:jc w:val="center"/>
                    <w:rPr>
                      <w:sz w:val="24"/>
                    </w:rPr>
                  </w:pPr>
                  <w:r w:rsidRPr="001903E0">
                    <w:rPr>
                      <w:sz w:val="24"/>
                    </w:rPr>
                    <w:t>Tỉ số của số thứ nhất và số thứ hai</w:t>
                  </w:r>
                </w:p>
              </w:tc>
            </w:tr>
            <w:tr w:rsidR="00057372" w:rsidRPr="001903E0" w14:paraId="053A1193" w14:textId="77777777" w:rsidTr="00057372">
              <w:trPr>
                <w:trHeight w:val="522"/>
              </w:trPr>
              <w:tc>
                <w:tcPr>
                  <w:tcW w:w="1296" w:type="dxa"/>
                  <w:vAlign w:val="center"/>
                </w:tcPr>
                <w:p w14:paraId="7CBC61C7" w14:textId="77777777" w:rsidR="00057372" w:rsidRPr="001903E0" w:rsidRDefault="00057372" w:rsidP="00057372">
                  <w:pPr>
                    <w:jc w:val="center"/>
                    <w:rPr>
                      <w:sz w:val="24"/>
                    </w:rPr>
                  </w:pPr>
                  <w:r>
                    <w:rPr>
                      <w:sz w:val="24"/>
                    </w:rPr>
                    <w:t>5</w:t>
                  </w:r>
                </w:p>
              </w:tc>
              <w:tc>
                <w:tcPr>
                  <w:tcW w:w="1361" w:type="dxa"/>
                  <w:vAlign w:val="center"/>
                </w:tcPr>
                <w:p w14:paraId="6200199C" w14:textId="77777777" w:rsidR="00057372" w:rsidRPr="001903E0" w:rsidRDefault="00057372" w:rsidP="00057372">
                  <w:pPr>
                    <w:jc w:val="center"/>
                    <w:rPr>
                      <w:sz w:val="24"/>
                    </w:rPr>
                  </w:pPr>
                  <w:r>
                    <w:rPr>
                      <w:sz w:val="24"/>
                    </w:rPr>
                    <w:t>9</w:t>
                  </w:r>
                </w:p>
              </w:tc>
              <w:tc>
                <w:tcPr>
                  <w:tcW w:w="1985" w:type="dxa"/>
                </w:tcPr>
                <w:p w14:paraId="38E35B80" w14:textId="77777777" w:rsidR="00057372" w:rsidRPr="001903E0" w:rsidRDefault="00057372" w:rsidP="00057372">
                  <w:pPr>
                    <w:jc w:val="center"/>
                    <w:rPr>
                      <w:sz w:val="24"/>
                    </w:rPr>
                  </w:pPr>
                </w:p>
              </w:tc>
            </w:tr>
            <w:tr w:rsidR="00057372" w:rsidRPr="001903E0" w14:paraId="04249651" w14:textId="77777777" w:rsidTr="00057372">
              <w:trPr>
                <w:trHeight w:val="505"/>
              </w:trPr>
              <w:tc>
                <w:tcPr>
                  <w:tcW w:w="1296" w:type="dxa"/>
                  <w:vAlign w:val="center"/>
                </w:tcPr>
                <w:p w14:paraId="1FC0E03D" w14:textId="77777777" w:rsidR="00057372" w:rsidRPr="001903E0" w:rsidRDefault="00057372" w:rsidP="00057372">
                  <w:pPr>
                    <w:jc w:val="center"/>
                    <w:rPr>
                      <w:sz w:val="24"/>
                    </w:rPr>
                  </w:pPr>
                  <w:r>
                    <w:rPr>
                      <w:sz w:val="24"/>
                    </w:rPr>
                    <w:t>21</w:t>
                  </w:r>
                </w:p>
              </w:tc>
              <w:tc>
                <w:tcPr>
                  <w:tcW w:w="1361" w:type="dxa"/>
                  <w:vAlign w:val="center"/>
                </w:tcPr>
                <w:p w14:paraId="4567419A" w14:textId="77777777" w:rsidR="00057372" w:rsidRPr="001903E0" w:rsidRDefault="00057372" w:rsidP="00057372">
                  <w:pPr>
                    <w:jc w:val="center"/>
                    <w:rPr>
                      <w:sz w:val="24"/>
                    </w:rPr>
                  </w:pPr>
                  <w:r>
                    <w:rPr>
                      <w:sz w:val="24"/>
                    </w:rPr>
                    <w:t>40</w:t>
                  </w:r>
                </w:p>
              </w:tc>
              <w:tc>
                <w:tcPr>
                  <w:tcW w:w="1985" w:type="dxa"/>
                </w:tcPr>
                <w:p w14:paraId="254C88B0" w14:textId="77777777" w:rsidR="00057372" w:rsidRPr="001903E0" w:rsidRDefault="00057372" w:rsidP="00057372">
                  <w:pPr>
                    <w:jc w:val="center"/>
                    <w:rPr>
                      <w:sz w:val="24"/>
                    </w:rPr>
                  </w:pPr>
                </w:p>
              </w:tc>
            </w:tr>
            <w:tr w:rsidR="00057372" w:rsidRPr="001903E0" w14:paraId="0D92BBB6" w14:textId="77777777" w:rsidTr="00057372">
              <w:trPr>
                <w:trHeight w:val="522"/>
              </w:trPr>
              <w:tc>
                <w:tcPr>
                  <w:tcW w:w="1296" w:type="dxa"/>
                  <w:vAlign w:val="center"/>
                </w:tcPr>
                <w:p w14:paraId="0AA754C1" w14:textId="77777777" w:rsidR="00057372" w:rsidRPr="001903E0" w:rsidRDefault="00057372" w:rsidP="00057372">
                  <w:pPr>
                    <w:jc w:val="center"/>
                    <w:rPr>
                      <w:sz w:val="24"/>
                    </w:rPr>
                  </w:pPr>
                  <w:r>
                    <w:rPr>
                      <w:sz w:val="24"/>
                    </w:rPr>
                    <w:t>33</w:t>
                  </w:r>
                </w:p>
              </w:tc>
              <w:tc>
                <w:tcPr>
                  <w:tcW w:w="1361" w:type="dxa"/>
                  <w:vAlign w:val="center"/>
                </w:tcPr>
                <w:p w14:paraId="506B33D9" w14:textId="77777777" w:rsidR="00057372" w:rsidRPr="001903E0" w:rsidRDefault="00057372" w:rsidP="00057372">
                  <w:pPr>
                    <w:jc w:val="center"/>
                    <w:rPr>
                      <w:sz w:val="24"/>
                    </w:rPr>
                  </w:pPr>
                  <w:r>
                    <w:rPr>
                      <w:sz w:val="24"/>
                    </w:rPr>
                    <w:t>25</w:t>
                  </w:r>
                </w:p>
              </w:tc>
              <w:tc>
                <w:tcPr>
                  <w:tcW w:w="1985" w:type="dxa"/>
                </w:tcPr>
                <w:p w14:paraId="3BB0ED77" w14:textId="77777777" w:rsidR="00057372" w:rsidRPr="001903E0" w:rsidRDefault="00057372" w:rsidP="00057372">
                  <w:pPr>
                    <w:jc w:val="center"/>
                    <w:rPr>
                      <w:sz w:val="24"/>
                    </w:rPr>
                  </w:pPr>
                </w:p>
              </w:tc>
            </w:tr>
            <w:tr w:rsidR="00057372" w:rsidRPr="001903E0" w14:paraId="393E1382" w14:textId="77777777" w:rsidTr="00057372">
              <w:trPr>
                <w:trHeight w:val="505"/>
              </w:trPr>
              <w:tc>
                <w:tcPr>
                  <w:tcW w:w="1296" w:type="dxa"/>
                  <w:vAlign w:val="center"/>
                </w:tcPr>
                <w:p w14:paraId="5137E18D" w14:textId="77777777" w:rsidR="00057372" w:rsidRPr="001903E0" w:rsidRDefault="00057372" w:rsidP="00057372">
                  <w:pPr>
                    <w:jc w:val="center"/>
                    <w:rPr>
                      <w:sz w:val="24"/>
                    </w:rPr>
                  </w:pPr>
                  <w:r>
                    <w:rPr>
                      <w:sz w:val="24"/>
                    </w:rPr>
                    <w:t>a</w:t>
                  </w:r>
                </w:p>
              </w:tc>
              <w:tc>
                <w:tcPr>
                  <w:tcW w:w="1361" w:type="dxa"/>
                  <w:vAlign w:val="center"/>
                </w:tcPr>
                <w:p w14:paraId="67D4AD0C" w14:textId="77777777" w:rsidR="00057372" w:rsidRPr="001903E0" w:rsidRDefault="00057372" w:rsidP="00057372">
                  <w:pPr>
                    <w:jc w:val="center"/>
                    <w:rPr>
                      <w:sz w:val="24"/>
                    </w:rPr>
                  </w:pPr>
                  <w:r>
                    <w:rPr>
                      <w:sz w:val="24"/>
                    </w:rPr>
                    <w:t>b (khác 0)</w:t>
                  </w:r>
                </w:p>
              </w:tc>
              <w:tc>
                <w:tcPr>
                  <w:tcW w:w="1985" w:type="dxa"/>
                </w:tcPr>
                <w:p w14:paraId="64FF827E" w14:textId="77777777" w:rsidR="00057372" w:rsidRPr="001903E0" w:rsidRDefault="00057372" w:rsidP="00057372">
                  <w:pPr>
                    <w:jc w:val="center"/>
                    <w:rPr>
                      <w:sz w:val="24"/>
                    </w:rPr>
                  </w:pPr>
                </w:p>
              </w:tc>
            </w:tr>
          </w:tbl>
          <w:p w14:paraId="1D7F461C" w14:textId="77777777" w:rsidR="00057372" w:rsidRPr="001903E0" w:rsidRDefault="00057372" w:rsidP="00057372">
            <w:pPr>
              <w:pStyle w:val="NormalWeb"/>
              <w:jc w:val="both"/>
            </w:pPr>
            <w:r w:rsidRPr="001903E0">
              <w:t>- GV yêu cầu HS đọc đề bài.</w:t>
            </w:r>
          </w:p>
          <w:p w14:paraId="36B15885" w14:textId="77777777" w:rsidR="00057372" w:rsidRPr="001903E0" w:rsidRDefault="00057372" w:rsidP="00057372">
            <w:pPr>
              <w:pStyle w:val="NormalWeb"/>
              <w:jc w:val="both"/>
            </w:pPr>
            <w:r w:rsidRPr="001903E0">
              <w:t xml:space="preserve">- GV mời HS làm việc nhóm </w:t>
            </w:r>
            <w:r>
              <w:t>2</w:t>
            </w:r>
            <w:r w:rsidRPr="001903E0">
              <w:t xml:space="preserve"> vào phiếu học tập</w:t>
            </w:r>
          </w:p>
          <w:p w14:paraId="4C9DB092" w14:textId="77777777" w:rsidR="00057372" w:rsidRPr="001903E0" w:rsidRDefault="00057372" w:rsidP="00057372">
            <w:pPr>
              <w:pStyle w:val="NormalWeb"/>
              <w:jc w:val="both"/>
            </w:pPr>
            <w:r w:rsidRPr="001903E0">
              <w:t xml:space="preserve">- GV mời các nhóm báo cáo kết quả. </w:t>
            </w:r>
          </w:p>
          <w:p w14:paraId="588BAB1A" w14:textId="77777777" w:rsidR="00057372" w:rsidRPr="001903E0" w:rsidRDefault="00057372" w:rsidP="00057372">
            <w:pPr>
              <w:pStyle w:val="NormalWeb"/>
              <w:jc w:val="both"/>
            </w:pPr>
            <w:r w:rsidRPr="001903E0">
              <w:t>- Mời các nhóm khác nhận xét, bổ sung.</w:t>
            </w:r>
          </w:p>
          <w:p w14:paraId="012FEB07" w14:textId="77777777" w:rsidR="00057372" w:rsidRPr="00225CF3" w:rsidRDefault="00057372" w:rsidP="00057372">
            <w:pPr>
              <w:pStyle w:val="NormalWeb"/>
              <w:jc w:val="both"/>
            </w:pPr>
            <w:r w:rsidRPr="001903E0">
              <w:t>- GV nhận xét tuyên dương (sửa sai)</w:t>
            </w:r>
          </w:p>
          <w:p w14:paraId="26581235" w14:textId="77777777" w:rsidR="00057372" w:rsidRDefault="00057372" w:rsidP="00057372">
            <w:pPr>
              <w:pStyle w:val="NormalWeb"/>
              <w:jc w:val="both"/>
            </w:pPr>
            <w:r w:rsidRPr="00225CF3">
              <w:rPr>
                <w:b/>
              </w:rPr>
              <w:t xml:space="preserve">Bài 2. </w:t>
            </w:r>
            <w:r w:rsidRPr="001903E0">
              <w:t xml:space="preserve">Một trường tiểu học có </w:t>
            </w:r>
            <w:r>
              <w:t>45</w:t>
            </w:r>
            <w:r w:rsidRPr="001903E0">
              <w:t xml:space="preserve"> bạn nữ và </w:t>
            </w:r>
            <w:r>
              <w:t>37</w:t>
            </w:r>
            <w:r w:rsidRPr="001903E0">
              <w:t xml:space="preserve"> bạn nam tham gia </w:t>
            </w:r>
            <w:r>
              <w:t>các lớp học học bơi</w:t>
            </w:r>
            <w:r w:rsidRPr="001903E0">
              <w:t>.</w:t>
            </w:r>
          </w:p>
          <w:p w14:paraId="1BBF4A9B" w14:textId="77777777" w:rsidR="00057372" w:rsidRPr="001903E0" w:rsidRDefault="00057372" w:rsidP="00057372">
            <w:pPr>
              <w:jc w:val="both"/>
              <w:rPr>
                <w:sz w:val="24"/>
              </w:rPr>
            </w:pPr>
            <w:r w:rsidRPr="001903E0">
              <w:rPr>
                <w:sz w:val="24"/>
              </w:rPr>
              <w:t xml:space="preserve">a) Tỉ số của số bạn nữ và số bạn nam là </w:t>
            </w:r>
            <w:r>
              <w:rPr>
                <w:sz w:val="24"/>
              </w:rPr>
              <w:t>….</w:t>
            </w:r>
          </w:p>
          <w:p w14:paraId="149DE900" w14:textId="77777777" w:rsidR="00057372" w:rsidRPr="001903E0" w:rsidRDefault="00057372" w:rsidP="00057372">
            <w:pPr>
              <w:jc w:val="both"/>
              <w:rPr>
                <w:sz w:val="24"/>
              </w:rPr>
            </w:pPr>
            <w:r w:rsidRPr="001903E0">
              <w:rPr>
                <w:sz w:val="24"/>
              </w:rPr>
              <w:t xml:space="preserve">b) Tỉ số của số bạn nam và số bạn nữ là </w:t>
            </w:r>
            <w:r>
              <w:rPr>
                <w:sz w:val="24"/>
              </w:rPr>
              <w:t>…</w:t>
            </w:r>
          </w:p>
          <w:p w14:paraId="0900682D" w14:textId="77777777" w:rsidR="00057372" w:rsidRDefault="00057372" w:rsidP="00057372">
            <w:pPr>
              <w:jc w:val="both"/>
              <w:rPr>
                <w:sz w:val="24"/>
              </w:rPr>
            </w:pPr>
            <w:r w:rsidRPr="001903E0">
              <w:rPr>
                <w:sz w:val="24"/>
              </w:rPr>
              <w:t>c) Tỉ số của số bạn n</w:t>
            </w:r>
            <w:r>
              <w:rPr>
                <w:sz w:val="24"/>
              </w:rPr>
              <w:t>am</w:t>
            </w:r>
            <w:r w:rsidRPr="001903E0">
              <w:rPr>
                <w:sz w:val="24"/>
              </w:rPr>
              <w:t xml:space="preserve"> và tổng số bạn tham gia là </w:t>
            </w:r>
            <w:r>
              <w:rPr>
                <w:sz w:val="24"/>
              </w:rPr>
              <w:t>….</w:t>
            </w:r>
          </w:p>
          <w:p w14:paraId="6FA946E5" w14:textId="77777777" w:rsidR="00057372" w:rsidRPr="002D4AA8" w:rsidRDefault="00057372" w:rsidP="00057372">
            <w:pPr>
              <w:jc w:val="both"/>
              <w:rPr>
                <w:sz w:val="24"/>
              </w:rPr>
            </w:pPr>
            <w:r w:rsidRPr="002D4AA8">
              <w:rPr>
                <w:sz w:val="24"/>
              </w:rPr>
              <w:t>- GV mời HS làm bài cá nhân vào vở.</w:t>
            </w:r>
          </w:p>
          <w:p w14:paraId="4C11BEC2" w14:textId="77777777" w:rsidR="00057372" w:rsidRPr="00225CF3" w:rsidRDefault="00057372" w:rsidP="00057372">
            <w:pPr>
              <w:pStyle w:val="NormalWeb"/>
              <w:jc w:val="both"/>
            </w:pPr>
            <w:r w:rsidRPr="001903E0">
              <w:t>- GV thu bài, chấ</w:t>
            </w:r>
            <w:r>
              <w:t xml:space="preserve">m </w:t>
            </w:r>
            <w:r w:rsidRPr="001903E0">
              <w:t>và đánh giá kết quả, tuyên dương.</w:t>
            </w:r>
          </w:p>
          <w:p w14:paraId="5FCFE893" w14:textId="77777777" w:rsidR="00057372" w:rsidRDefault="00057372" w:rsidP="00057372">
            <w:pPr>
              <w:pStyle w:val="NoSpacing1"/>
              <w:ind w:left="640"/>
              <w:rPr>
                <w:rFonts w:ascii="Times New Roman" w:hAnsi="Times New Roman" w:cs="Times New Roman"/>
                <w:sz w:val="24"/>
              </w:rPr>
            </w:pPr>
            <w:r w:rsidRPr="00225CF3">
              <w:rPr>
                <w:rFonts w:ascii="Times New Roman" w:hAnsi="Times New Roman" w:cs="Times New Roman"/>
                <w:b/>
                <w:sz w:val="24"/>
                <w:szCs w:val="24"/>
              </w:rPr>
              <w:t xml:space="preserve">Bài 3. </w:t>
            </w:r>
            <w:r w:rsidRPr="002D4AA8">
              <w:rPr>
                <w:rFonts w:ascii="Times New Roman" w:hAnsi="Times New Roman" w:cs="Times New Roman"/>
                <w:sz w:val="24"/>
              </w:rPr>
              <w:t>Nối (theo mẫu).</w:t>
            </w:r>
          </w:p>
          <w:p w14:paraId="461A2FE9" w14:textId="77777777" w:rsidR="00057372" w:rsidRPr="002D4AA8" w:rsidRDefault="00057372" w:rsidP="00057372">
            <w:pPr>
              <w:pStyle w:val="NoSpacing1"/>
              <w:ind w:left="640"/>
              <w:rPr>
                <w:b/>
              </w:rPr>
            </w:pPr>
            <w:r>
              <w:rPr>
                <w:noProof/>
              </w:rPr>
              <w:lastRenderedPageBreak/>
              <w:drawing>
                <wp:inline distT="0" distB="0" distL="0" distR="0" wp14:anchorId="745409BC" wp14:editId="57066FB3">
                  <wp:extent cx="3055897" cy="837127"/>
                  <wp:effectExtent l="0" t="0" r="0" b="1270"/>
                  <wp:docPr id="1112283221" name="Picture 1112283221" descr="https://img.loigiaihay.com/picture/2024/1018/screenshot-2024-10-18-105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descr="https://img.loigiaihay.com/picture/2024/1018/screenshot-2024-10-18-105032.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08469" cy="851528"/>
                          </a:xfrm>
                          <a:prstGeom prst="rect">
                            <a:avLst/>
                          </a:prstGeom>
                          <a:noFill/>
                          <a:ln>
                            <a:noFill/>
                          </a:ln>
                        </pic:spPr>
                      </pic:pic>
                    </a:graphicData>
                  </a:graphic>
                </wp:inline>
              </w:drawing>
            </w:r>
            <w:r w:rsidRPr="00225CF3">
              <w:rPr>
                <w:rFonts w:ascii="Times New Roman" w:hAnsi="Times New Roman" w:cs="Times New Roman"/>
                <w:sz w:val="24"/>
                <w:szCs w:val="24"/>
              </w:rPr>
              <w:t>- GV yêu cầu HS đọc đề bài.</w:t>
            </w:r>
          </w:p>
          <w:p w14:paraId="75ACD5AF" w14:textId="77777777" w:rsidR="00057372" w:rsidRPr="00225CF3" w:rsidRDefault="00057372" w:rsidP="00057372">
            <w:pPr>
              <w:pStyle w:val="NormalWeb"/>
              <w:jc w:val="both"/>
            </w:pPr>
            <w:r w:rsidRPr="00225CF3">
              <w:t>- GV yêu cầu HS thảo luận nhóm đôi</w:t>
            </w:r>
          </w:p>
          <w:p w14:paraId="028E84D4" w14:textId="77777777" w:rsidR="00057372" w:rsidRPr="00225CF3" w:rsidRDefault="00057372" w:rsidP="00057372">
            <w:pPr>
              <w:pStyle w:val="NormalWeb"/>
              <w:jc w:val="both"/>
            </w:pPr>
            <w:r>
              <w:t xml:space="preserve">- </w:t>
            </w:r>
            <w:r w:rsidRPr="00225CF3">
              <w:t>GV mời đại diện các nhóm trả lời.</w:t>
            </w:r>
          </w:p>
          <w:p w14:paraId="308A5C02" w14:textId="77777777" w:rsidR="00057372" w:rsidRPr="00225CF3" w:rsidRDefault="00057372" w:rsidP="00057372">
            <w:pPr>
              <w:pStyle w:val="NormalWeb"/>
              <w:jc w:val="both"/>
            </w:pPr>
            <w:r w:rsidRPr="00225CF3">
              <w:t>- GV mời các nhóm khác nhận xét, bổ sung.</w:t>
            </w:r>
          </w:p>
          <w:p w14:paraId="46F88BE6" w14:textId="77777777" w:rsidR="00057372" w:rsidRPr="00225CF3" w:rsidRDefault="00057372" w:rsidP="00057372">
            <w:pPr>
              <w:pStyle w:val="NormalWeb"/>
              <w:jc w:val="both"/>
            </w:pPr>
            <w:r w:rsidRPr="00225CF3">
              <w:t>- GV nhận xét, tuyên dương (sửa sai).</w:t>
            </w:r>
          </w:p>
          <w:p w14:paraId="481BD8DC" w14:textId="77777777" w:rsidR="00057372" w:rsidRDefault="00057372" w:rsidP="00057372">
            <w:pPr>
              <w:pStyle w:val="NormalWeb"/>
              <w:jc w:val="both"/>
              <w:rPr>
                <w:b/>
              </w:rPr>
            </w:pPr>
            <w:r w:rsidRPr="00225CF3">
              <w:rPr>
                <w:b/>
              </w:rPr>
              <w:t xml:space="preserve">Bài 4. </w:t>
            </w:r>
          </w:p>
          <w:p w14:paraId="6F5B55BF" w14:textId="77777777" w:rsidR="00057372" w:rsidRPr="002D4AA8" w:rsidRDefault="00057372" w:rsidP="00057372">
            <w:pPr>
              <w:pStyle w:val="NormalWeb"/>
              <w:jc w:val="both"/>
            </w:pPr>
            <w:r w:rsidRPr="002D4AA8">
              <w:t>Mỗi bạn tô màu 100 bông hoa. Mai đã tô màu được 55 bông. Việt đã tô màu được 85 bông, Nam đã tô màu được 65 bông. Rô-bốt đã tô màu được 75 bông. Hỏi bạn nào đã tô màu được 65% bông hoa?</w:t>
            </w:r>
          </w:p>
          <w:p w14:paraId="1DF57AD2" w14:textId="77777777" w:rsidR="00057372" w:rsidRPr="002D4AA8" w:rsidRDefault="00057372" w:rsidP="00057372">
            <w:pPr>
              <w:pStyle w:val="NormalWeb"/>
              <w:jc w:val="both"/>
            </w:pPr>
            <w:r>
              <w:t>A. Mai</w:t>
            </w:r>
          </w:p>
          <w:p w14:paraId="6D759CA2" w14:textId="77777777" w:rsidR="00057372" w:rsidRPr="002D4AA8" w:rsidRDefault="00057372" w:rsidP="00057372">
            <w:pPr>
              <w:pStyle w:val="NormalWeb"/>
              <w:jc w:val="both"/>
            </w:pPr>
            <w:r w:rsidRPr="002D4AA8">
              <w:t>B. Việ</w:t>
            </w:r>
            <w:r>
              <w:t>t</w:t>
            </w:r>
          </w:p>
          <w:p w14:paraId="5406E498" w14:textId="77777777" w:rsidR="00057372" w:rsidRPr="002D4AA8" w:rsidRDefault="00057372" w:rsidP="00057372">
            <w:pPr>
              <w:pStyle w:val="NormalWeb"/>
              <w:jc w:val="both"/>
            </w:pPr>
            <w:r>
              <w:t>C. Nam</w:t>
            </w:r>
          </w:p>
          <w:p w14:paraId="277C6ADF" w14:textId="77777777" w:rsidR="00057372" w:rsidRDefault="00057372" w:rsidP="00057372">
            <w:pPr>
              <w:pStyle w:val="NormalWeb"/>
              <w:jc w:val="both"/>
            </w:pPr>
            <w:r w:rsidRPr="002D4AA8">
              <w:t>D. Rô-bốt</w:t>
            </w:r>
          </w:p>
          <w:p w14:paraId="6B1CA3B5" w14:textId="77777777" w:rsidR="00057372" w:rsidRPr="002D4AA8" w:rsidRDefault="00057372" w:rsidP="00057372">
            <w:pPr>
              <w:pStyle w:val="NormalWeb"/>
              <w:jc w:val="both"/>
            </w:pPr>
            <w:r>
              <w:t>- Tổ chức cho HS làm bài cá nhân.</w:t>
            </w:r>
          </w:p>
          <w:p w14:paraId="44C14785" w14:textId="77777777" w:rsidR="00057372" w:rsidRPr="00225CF3" w:rsidRDefault="00057372" w:rsidP="00057372">
            <w:pPr>
              <w:pStyle w:val="NormalWeb"/>
              <w:jc w:val="both"/>
            </w:pPr>
            <w:r w:rsidRPr="00225CF3">
              <w:t>- GV yêu cầu HS làm vào vở</w:t>
            </w:r>
            <w:r>
              <w:t>.</w:t>
            </w:r>
          </w:p>
          <w:p w14:paraId="45E1A164" w14:textId="77777777" w:rsidR="00057372" w:rsidRPr="00225CF3" w:rsidRDefault="00057372" w:rsidP="00057372">
            <w:pPr>
              <w:pStyle w:val="NormalWeb"/>
              <w:jc w:val="both"/>
            </w:pPr>
            <w:r w:rsidRPr="00225CF3">
              <w:t>- GV thu vở, nhận xét một số bài</w:t>
            </w:r>
          </w:p>
          <w:p w14:paraId="7BF95EA1" w14:textId="77777777" w:rsidR="00057372" w:rsidRPr="00225CF3" w:rsidRDefault="00057372" w:rsidP="00057372">
            <w:pPr>
              <w:pStyle w:val="NormalWeb"/>
              <w:jc w:val="both"/>
            </w:pPr>
            <w:r w:rsidRPr="00225CF3">
              <w:t>- GV nhận xét, tuyên dương (sửa sai nếu có)</w:t>
            </w:r>
          </w:p>
        </w:tc>
        <w:tc>
          <w:tcPr>
            <w:tcW w:w="4393" w:type="dxa"/>
            <w:tcBorders>
              <w:top w:val="nil"/>
              <w:bottom w:val="dashed" w:sz="4" w:space="0" w:color="auto"/>
            </w:tcBorders>
          </w:tcPr>
          <w:p w14:paraId="28B03682" w14:textId="77777777" w:rsidR="00057372" w:rsidRDefault="00057372" w:rsidP="00057372">
            <w:pPr>
              <w:jc w:val="both"/>
              <w:rPr>
                <w:sz w:val="24"/>
              </w:rPr>
            </w:pPr>
          </w:p>
          <w:p w14:paraId="0B27E1FC" w14:textId="77777777" w:rsidR="00057372" w:rsidRDefault="00057372" w:rsidP="00057372">
            <w:pPr>
              <w:jc w:val="both"/>
              <w:rPr>
                <w:sz w:val="24"/>
              </w:rPr>
            </w:pPr>
          </w:p>
          <w:p w14:paraId="14154256" w14:textId="77777777" w:rsidR="00057372" w:rsidRDefault="00057372" w:rsidP="00057372">
            <w:pPr>
              <w:jc w:val="both"/>
              <w:rPr>
                <w:sz w:val="24"/>
              </w:rPr>
            </w:pPr>
          </w:p>
          <w:p w14:paraId="0E9EA327" w14:textId="77777777" w:rsidR="00057372" w:rsidRDefault="00057372" w:rsidP="00057372">
            <w:pPr>
              <w:jc w:val="both"/>
              <w:rPr>
                <w:sz w:val="24"/>
              </w:rPr>
            </w:pPr>
          </w:p>
          <w:p w14:paraId="76E5D4B3" w14:textId="77777777" w:rsidR="00057372" w:rsidRDefault="00057372" w:rsidP="00057372">
            <w:pPr>
              <w:jc w:val="both"/>
              <w:rPr>
                <w:sz w:val="24"/>
              </w:rPr>
            </w:pPr>
          </w:p>
          <w:p w14:paraId="6A1DC672" w14:textId="77777777" w:rsidR="00057372" w:rsidRDefault="00057372" w:rsidP="00057372">
            <w:pPr>
              <w:jc w:val="both"/>
              <w:rPr>
                <w:sz w:val="24"/>
              </w:rPr>
            </w:pPr>
          </w:p>
          <w:p w14:paraId="1352E127" w14:textId="77777777" w:rsidR="00057372" w:rsidRDefault="00057372" w:rsidP="00057372">
            <w:pPr>
              <w:jc w:val="both"/>
              <w:rPr>
                <w:sz w:val="24"/>
              </w:rPr>
            </w:pPr>
          </w:p>
          <w:p w14:paraId="6D94518F" w14:textId="77777777" w:rsidR="00057372" w:rsidRDefault="00057372" w:rsidP="00057372">
            <w:pPr>
              <w:jc w:val="both"/>
              <w:rPr>
                <w:sz w:val="24"/>
              </w:rPr>
            </w:pPr>
          </w:p>
          <w:p w14:paraId="6E09C439" w14:textId="77777777" w:rsidR="00057372" w:rsidRDefault="00057372" w:rsidP="00057372">
            <w:pPr>
              <w:jc w:val="both"/>
              <w:rPr>
                <w:sz w:val="24"/>
              </w:rPr>
            </w:pPr>
          </w:p>
          <w:p w14:paraId="07B9A07E" w14:textId="77777777" w:rsidR="00057372" w:rsidRPr="008B1AC3" w:rsidRDefault="00057372" w:rsidP="00057372">
            <w:pPr>
              <w:jc w:val="both"/>
              <w:rPr>
                <w:sz w:val="36"/>
              </w:rPr>
            </w:pPr>
          </w:p>
          <w:p w14:paraId="774EB6E5" w14:textId="77777777" w:rsidR="00057372" w:rsidRPr="00225CF3" w:rsidRDefault="00057372" w:rsidP="00057372">
            <w:pPr>
              <w:jc w:val="both"/>
              <w:rPr>
                <w:sz w:val="24"/>
              </w:rPr>
            </w:pPr>
          </w:p>
          <w:p w14:paraId="21CB6714" w14:textId="77777777" w:rsidR="00057372" w:rsidRPr="00225CF3" w:rsidRDefault="00057372" w:rsidP="00057372">
            <w:pPr>
              <w:jc w:val="both"/>
              <w:rPr>
                <w:sz w:val="24"/>
              </w:rPr>
            </w:pPr>
            <w:r w:rsidRPr="00225CF3">
              <w:rPr>
                <w:sz w:val="24"/>
              </w:rPr>
              <w:t>- 1 HS đọc đề bài, cả lớp theo dõi.</w:t>
            </w:r>
          </w:p>
          <w:p w14:paraId="133E35B9" w14:textId="77777777" w:rsidR="00057372" w:rsidRPr="001903E0" w:rsidRDefault="00057372" w:rsidP="00057372">
            <w:pPr>
              <w:jc w:val="both"/>
              <w:rPr>
                <w:sz w:val="24"/>
              </w:rPr>
            </w:pPr>
            <w:r w:rsidRPr="001903E0">
              <w:rPr>
                <w:sz w:val="24"/>
              </w:rPr>
              <w:t xml:space="preserve">- HS thảo luận nhóm </w:t>
            </w:r>
            <w:r>
              <w:rPr>
                <w:sz w:val="24"/>
              </w:rPr>
              <w:t>2</w:t>
            </w:r>
            <w:r w:rsidRPr="001903E0">
              <w:rPr>
                <w:sz w:val="24"/>
              </w:rPr>
              <w:t xml:space="preserve"> </w:t>
            </w:r>
          </w:p>
          <w:p w14:paraId="549FAA4F" w14:textId="77777777" w:rsidR="00057372" w:rsidRPr="001903E0" w:rsidRDefault="00057372" w:rsidP="00057372">
            <w:pPr>
              <w:pStyle w:val="NormalWeb"/>
              <w:jc w:val="both"/>
            </w:pPr>
            <w:r w:rsidRPr="001903E0">
              <w:t xml:space="preserve">- Các nhóm báo cáo kết quả. </w:t>
            </w:r>
          </w:p>
          <w:p w14:paraId="0C558A12" w14:textId="77777777" w:rsidR="00057372" w:rsidRPr="001903E0" w:rsidRDefault="00057372" w:rsidP="00057372">
            <w:pPr>
              <w:pStyle w:val="NormalWeb"/>
              <w:jc w:val="both"/>
            </w:pPr>
            <w:r w:rsidRPr="001903E0">
              <w:t>- Các nhóm khác nhận xét, bổ sung.</w:t>
            </w:r>
          </w:p>
          <w:p w14:paraId="489E8132" w14:textId="77777777" w:rsidR="00057372" w:rsidRDefault="00057372" w:rsidP="00057372">
            <w:pPr>
              <w:jc w:val="both"/>
              <w:rPr>
                <w:sz w:val="24"/>
              </w:rPr>
            </w:pPr>
            <w:r w:rsidRPr="001903E0">
              <w:rPr>
                <w:sz w:val="24"/>
              </w:rPr>
              <w:t>- Lắng nghe, (sửa sai nếu có)</w:t>
            </w:r>
          </w:p>
          <w:p w14:paraId="03CF3EE6" w14:textId="77777777" w:rsidR="00057372" w:rsidRDefault="00057372" w:rsidP="00057372">
            <w:pPr>
              <w:jc w:val="both"/>
              <w:rPr>
                <w:sz w:val="24"/>
              </w:rPr>
            </w:pPr>
          </w:p>
          <w:p w14:paraId="40ACA7F7" w14:textId="77777777" w:rsidR="00057372" w:rsidRDefault="00057372" w:rsidP="00057372">
            <w:pPr>
              <w:jc w:val="both"/>
              <w:rPr>
                <w:sz w:val="24"/>
              </w:rPr>
            </w:pPr>
          </w:p>
          <w:p w14:paraId="3AB4813A" w14:textId="77777777" w:rsidR="00057372" w:rsidRDefault="00057372" w:rsidP="00057372">
            <w:pPr>
              <w:jc w:val="both"/>
              <w:rPr>
                <w:sz w:val="24"/>
              </w:rPr>
            </w:pPr>
          </w:p>
          <w:p w14:paraId="39CE6763" w14:textId="77777777" w:rsidR="00057372" w:rsidRDefault="00057372" w:rsidP="00057372">
            <w:pPr>
              <w:jc w:val="both"/>
              <w:rPr>
                <w:sz w:val="24"/>
              </w:rPr>
            </w:pPr>
          </w:p>
          <w:p w14:paraId="3E610839" w14:textId="77777777" w:rsidR="00057372" w:rsidRDefault="00057372" w:rsidP="00057372">
            <w:pPr>
              <w:jc w:val="both"/>
              <w:rPr>
                <w:sz w:val="24"/>
              </w:rPr>
            </w:pPr>
          </w:p>
          <w:p w14:paraId="2B854295" w14:textId="77777777" w:rsidR="00057372" w:rsidRPr="001903E0" w:rsidRDefault="00057372" w:rsidP="00057372">
            <w:pPr>
              <w:jc w:val="both"/>
              <w:rPr>
                <w:sz w:val="24"/>
              </w:rPr>
            </w:pPr>
          </w:p>
          <w:p w14:paraId="325819BC" w14:textId="77777777" w:rsidR="00057372" w:rsidRPr="001903E0" w:rsidRDefault="00057372" w:rsidP="00057372">
            <w:pPr>
              <w:jc w:val="both"/>
              <w:rPr>
                <w:sz w:val="24"/>
              </w:rPr>
            </w:pPr>
            <w:r w:rsidRPr="001903E0">
              <w:rPr>
                <w:sz w:val="24"/>
              </w:rPr>
              <w:t>- HS làm cá nhân vào vở</w:t>
            </w:r>
            <w:r>
              <w:rPr>
                <w:sz w:val="24"/>
              </w:rPr>
              <w:t xml:space="preserve"> và chia sẻ trước lớp</w:t>
            </w:r>
          </w:p>
          <w:p w14:paraId="78DFFF56" w14:textId="77777777" w:rsidR="00057372" w:rsidRPr="001903E0" w:rsidRDefault="00057372" w:rsidP="00057372">
            <w:pPr>
              <w:pStyle w:val="NormalWeb"/>
              <w:jc w:val="both"/>
            </w:pPr>
            <w:r w:rsidRPr="001903E0">
              <w:lastRenderedPageBreak/>
              <w:t>- HS lắng nghe, sửa sai (nếu có).</w:t>
            </w:r>
          </w:p>
          <w:p w14:paraId="44536F5E" w14:textId="77777777" w:rsidR="00057372" w:rsidRPr="00225CF3" w:rsidRDefault="00057372" w:rsidP="00057372">
            <w:pPr>
              <w:pStyle w:val="NormalWeb"/>
              <w:jc w:val="both"/>
            </w:pPr>
          </w:p>
          <w:p w14:paraId="4FE43CFE" w14:textId="77777777" w:rsidR="00057372" w:rsidRPr="00225CF3" w:rsidRDefault="00057372" w:rsidP="00057372">
            <w:pPr>
              <w:pStyle w:val="NormalWeb"/>
              <w:jc w:val="both"/>
            </w:pPr>
          </w:p>
          <w:p w14:paraId="0204BFEF" w14:textId="77777777" w:rsidR="00057372" w:rsidRPr="00225CF3" w:rsidRDefault="00057372" w:rsidP="00057372">
            <w:pPr>
              <w:pStyle w:val="NormalWeb"/>
              <w:jc w:val="both"/>
            </w:pPr>
          </w:p>
          <w:p w14:paraId="0B43D745" w14:textId="77777777" w:rsidR="00057372" w:rsidRPr="00225CF3" w:rsidRDefault="00057372" w:rsidP="00057372">
            <w:pPr>
              <w:pStyle w:val="NormalWeb"/>
              <w:jc w:val="both"/>
            </w:pPr>
          </w:p>
          <w:p w14:paraId="44A62253" w14:textId="77777777" w:rsidR="00057372" w:rsidRPr="00225CF3" w:rsidRDefault="00057372" w:rsidP="00057372">
            <w:pPr>
              <w:pStyle w:val="NormalWeb"/>
              <w:jc w:val="both"/>
            </w:pPr>
          </w:p>
          <w:p w14:paraId="347F93B9" w14:textId="77777777" w:rsidR="00057372" w:rsidRDefault="00057372" w:rsidP="00057372">
            <w:pPr>
              <w:pStyle w:val="NormalWeb"/>
              <w:jc w:val="both"/>
            </w:pPr>
          </w:p>
          <w:p w14:paraId="1D52F900" w14:textId="77777777" w:rsidR="00057372" w:rsidRPr="00225CF3" w:rsidRDefault="00057372" w:rsidP="00057372">
            <w:pPr>
              <w:jc w:val="both"/>
              <w:rPr>
                <w:sz w:val="24"/>
              </w:rPr>
            </w:pPr>
            <w:r w:rsidRPr="00225CF3">
              <w:rPr>
                <w:sz w:val="24"/>
              </w:rPr>
              <w:t>- 1 HS đọc đề bài, cả lớp theo dõi.</w:t>
            </w:r>
          </w:p>
          <w:p w14:paraId="132731D8" w14:textId="77777777" w:rsidR="00057372" w:rsidRPr="001903E0" w:rsidRDefault="00057372" w:rsidP="00057372">
            <w:pPr>
              <w:pStyle w:val="NormalWeb"/>
              <w:jc w:val="both"/>
            </w:pPr>
            <w:r w:rsidRPr="001903E0">
              <w:t xml:space="preserve">- HS thảo luận nhóm </w:t>
            </w:r>
            <w:r>
              <w:t>đôi</w:t>
            </w:r>
          </w:p>
          <w:p w14:paraId="61AFF1D3" w14:textId="77777777" w:rsidR="00057372" w:rsidRPr="001903E0" w:rsidRDefault="00057372" w:rsidP="00057372">
            <w:pPr>
              <w:pStyle w:val="NormalWeb"/>
              <w:jc w:val="both"/>
            </w:pPr>
            <w:r w:rsidRPr="001903E0">
              <w:t xml:space="preserve">- Các nhóm báo cáo kết quả. </w:t>
            </w:r>
          </w:p>
          <w:p w14:paraId="35DD1AFF" w14:textId="77777777" w:rsidR="00057372" w:rsidRPr="001903E0" w:rsidRDefault="00057372" w:rsidP="00057372">
            <w:pPr>
              <w:pStyle w:val="NormalWeb"/>
              <w:jc w:val="both"/>
            </w:pPr>
            <w:r w:rsidRPr="001903E0">
              <w:t>- Các nhóm khác nhận xét, bổ sung.</w:t>
            </w:r>
          </w:p>
          <w:p w14:paraId="7E617F53" w14:textId="77777777" w:rsidR="00057372" w:rsidRDefault="00057372" w:rsidP="00057372">
            <w:pPr>
              <w:jc w:val="both"/>
              <w:rPr>
                <w:sz w:val="24"/>
              </w:rPr>
            </w:pPr>
            <w:r w:rsidRPr="001903E0">
              <w:rPr>
                <w:sz w:val="24"/>
              </w:rPr>
              <w:t>- Lắng nghe, (sửa sai nếu có)</w:t>
            </w:r>
          </w:p>
          <w:p w14:paraId="7D5E996C" w14:textId="77777777" w:rsidR="00057372" w:rsidRPr="00225CF3" w:rsidRDefault="00057372" w:rsidP="00057372">
            <w:pPr>
              <w:pStyle w:val="NormalWeb"/>
              <w:jc w:val="both"/>
            </w:pPr>
          </w:p>
          <w:p w14:paraId="3130B142" w14:textId="77777777" w:rsidR="00057372" w:rsidRPr="00225CF3" w:rsidRDefault="00057372" w:rsidP="00057372">
            <w:pPr>
              <w:pStyle w:val="NormalWeb"/>
              <w:jc w:val="both"/>
            </w:pPr>
          </w:p>
          <w:p w14:paraId="340CEF8B" w14:textId="77777777" w:rsidR="00057372" w:rsidRDefault="00057372" w:rsidP="00057372">
            <w:pPr>
              <w:pStyle w:val="NormalWeb"/>
              <w:jc w:val="both"/>
            </w:pPr>
          </w:p>
          <w:p w14:paraId="6F4E74AB" w14:textId="77777777" w:rsidR="00057372" w:rsidRDefault="00057372" w:rsidP="00057372">
            <w:pPr>
              <w:pStyle w:val="NormalWeb"/>
              <w:jc w:val="both"/>
            </w:pPr>
          </w:p>
          <w:p w14:paraId="2FDEC7C5" w14:textId="77777777" w:rsidR="00057372" w:rsidRDefault="00057372" w:rsidP="00057372">
            <w:pPr>
              <w:pStyle w:val="NormalWeb"/>
              <w:jc w:val="both"/>
            </w:pPr>
          </w:p>
          <w:p w14:paraId="10A2AFF4" w14:textId="77777777" w:rsidR="00057372" w:rsidRDefault="00057372" w:rsidP="00057372">
            <w:pPr>
              <w:pStyle w:val="NormalWeb"/>
              <w:jc w:val="both"/>
            </w:pPr>
          </w:p>
          <w:p w14:paraId="4C44DFE2" w14:textId="77777777" w:rsidR="00057372" w:rsidRDefault="00057372" w:rsidP="00057372">
            <w:pPr>
              <w:pStyle w:val="NormalWeb"/>
              <w:jc w:val="both"/>
            </w:pPr>
          </w:p>
          <w:p w14:paraId="094DBC71" w14:textId="77777777" w:rsidR="00057372" w:rsidRDefault="00057372" w:rsidP="00057372">
            <w:pPr>
              <w:pStyle w:val="NormalWeb"/>
              <w:jc w:val="both"/>
            </w:pPr>
          </w:p>
          <w:p w14:paraId="0642FEA4" w14:textId="77777777" w:rsidR="00057372" w:rsidRDefault="00057372" w:rsidP="00057372">
            <w:pPr>
              <w:pStyle w:val="NormalWeb"/>
              <w:jc w:val="both"/>
            </w:pPr>
          </w:p>
          <w:p w14:paraId="532F86E9" w14:textId="77777777" w:rsidR="00057372" w:rsidRPr="001903E0" w:rsidRDefault="00057372" w:rsidP="00057372">
            <w:pPr>
              <w:jc w:val="both"/>
              <w:rPr>
                <w:sz w:val="24"/>
              </w:rPr>
            </w:pPr>
            <w:r w:rsidRPr="001903E0">
              <w:rPr>
                <w:sz w:val="24"/>
              </w:rPr>
              <w:t>- HS làm cá nhân vào vở</w:t>
            </w:r>
            <w:r>
              <w:rPr>
                <w:sz w:val="24"/>
              </w:rPr>
              <w:t xml:space="preserve"> và chia sẻ trước lớp</w:t>
            </w:r>
          </w:p>
          <w:p w14:paraId="61576E5C" w14:textId="77777777" w:rsidR="00057372" w:rsidRPr="001903E0" w:rsidRDefault="00057372" w:rsidP="00057372">
            <w:pPr>
              <w:pStyle w:val="NormalWeb"/>
              <w:jc w:val="both"/>
            </w:pPr>
            <w:r w:rsidRPr="001903E0">
              <w:t>- HS lắng nghe, sửa sai (nếu có).</w:t>
            </w:r>
          </w:p>
          <w:p w14:paraId="7231B7D4" w14:textId="77777777" w:rsidR="00057372" w:rsidRPr="00225CF3" w:rsidRDefault="00057372" w:rsidP="00057372">
            <w:pPr>
              <w:pStyle w:val="NormalWeb"/>
            </w:pPr>
          </w:p>
        </w:tc>
      </w:tr>
      <w:tr w:rsidR="00057372" w:rsidRPr="00225CF3" w14:paraId="1D929FF7" w14:textId="77777777" w:rsidTr="00057372">
        <w:tc>
          <w:tcPr>
            <w:tcW w:w="624" w:type="dxa"/>
            <w:tcBorders>
              <w:top w:val="dashed" w:sz="4" w:space="0" w:color="auto"/>
              <w:bottom w:val="single" w:sz="4" w:space="0" w:color="auto"/>
            </w:tcBorders>
          </w:tcPr>
          <w:p w14:paraId="05221D06" w14:textId="77777777" w:rsidR="00057372" w:rsidRPr="00095AF6" w:rsidRDefault="00057372" w:rsidP="00057372">
            <w:pPr>
              <w:jc w:val="both"/>
              <w:rPr>
                <w:rFonts w:eastAsia="Times New Roman"/>
                <w:sz w:val="24"/>
                <w:lang w:val="nl-NL"/>
              </w:rPr>
            </w:pPr>
            <w:r w:rsidRPr="00095AF6">
              <w:rPr>
                <w:rFonts w:eastAsia="Times New Roman"/>
                <w:sz w:val="24"/>
                <w:lang w:val="nl-NL"/>
              </w:rPr>
              <w:lastRenderedPageBreak/>
              <w:t>5p</w:t>
            </w:r>
          </w:p>
        </w:tc>
        <w:tc>
          <w:tcPr>
            <w:tcW w:w="5041" w:type="dxa"/>
            <w:tcBorders>
              <w:top w:val="dashed" w:sz="4" w:space="0" w:color="auto"/>
              <w:bottom w:val="single" w:sz="4" w:space="0" w:color="auto"/>
            </w:tcBorders>
          </w:tcPr>
          <w:p w14:paraId="08C02475" w14:textId="77777777" w:rsidR="00057372" w:rsidRPr="00225CF3" w:rsidRDefault="00057372" w:rsidP="00057372">
            <w:pPr>
              <w:jc w:val="both"/>
              <w:rPr>
                <w:rFonts w:eastAsia="Times New Roman"/>
                <w:b/>
                <w:sz w:val="24"/>
                <w:lang w:val="nl-NL"/>
              </w:rPr>
            </w:pPr>
            <w:r>
              <w:rPr>
                <w:rFonts w:eastAsia="Times New Roman"/>
                <w:b/>
                <w:sz w:val="24"/>
                <w:lang w:val="nl-NL"/>
              </w:rPr>
              <w:t>3</w:t>
            </w:r>
            <w:r w:rsidRPr="00225CF3">
              <w:rPr>
                <w:rFonts w:eastAsia="Times New Roman"/>
                <w:b/>
                <w:sz w:val="24"/>
                <w:lang w:val="nl-NL"/>
              </w:rPr>
              <w:t xml:space="preserve">. </w:t>
            </w:r>
            <w:r w:rsidRPr="00225CF3">
              <w:rPr>
                <w:rFonts w:eastAsia="Times New Roman"/>
                <w:b/>
                <w:bCs/>
                <w:sz w:val="24"/>
                <w:lang w:val="nl-NL"/>
              </w:rPr>
              <w:t xml:space="preserve">Hoạt động </w:t>
            </w:r>
            <w:r w:rsidRPr="00225CF3">
              <w:rPr>
                <w:rFonts w:eastAsia="Times New Roman"/>
                <w:b/>
                <w:sz w:val="24"/>
                <w:lang w:val="nl-NL"/>
              </w:rPr>
              <w:t>dụng trải nghiệm.</w:t>
            </w:r>
          </w:p>
          <w:p w14:paraId="4E435599" w14:textId="77777777" w:rsidR="00057372" w:rsidRPr="00225CF3" w:rsidRDefault="00057372" w:rsidP="00057372">
            <w:pPr>
              <w:pStyle w:val="NormalWeb"/>
              <w:jc w:val="both"/>
            </w:pPr>
            <w:r w:rsidRPr="00225CF3">
              <w:rPr>
                <w:b/>
              </w:rPr>
              <w:t xml:space="preserve">- </w:t>
            </w:r>
            <w:r w:rsidRPr="00225CF3">
              <w:t>GV tổ chức trò chơi “Ai nhanh – Ai đúng”.</w:t>
            </w:r>
          </w:p>
          <w:p w14:paraId="0837B829" w14:textId="77777777" w:rsidR="00057372" w:rsidRPr="00DE5304" w:rsidRDefault="00057372" w:rsidP="00057372">
            <w:pPr>
              <w:pStyle w:val="NormalWeb"/>
              <w:jc w:val="both"/>
              <w:rPr>
                <w:i/>
              </w:rPr>
            </w:pPr>
            <w:r w:rsidRPr="00225CF3">
              <w:t xml:space="preserve">+ GV nêu bài toán: </w:t>
            </w:r>
            <w:r w:rsidRPr="00DE5304">
              <w:rPr>
                <w:i/>
              </w:rPr>
              <w:t>Kiểm tra sản phẩm của một nhà máy, người ta thấy trung bình cứ 100 sản phẩm thì có 94 sản phẩm đạt chuẩn và 6 sản phẩm không đạt chuẩn.</w:t>
            </w:r>
          </w:p>
          <w:p w14:paraId="5CA0ADBF" w14:textId="77777777" w:rsidR="00057372" w:rsidRPr="00DE5304" w:rsidRDefault="00057372" w:rsidP="00057372">
            <w:pPr>
              <w:pStyle w:val="NormalWeb"/>
              <w:jc w:val="both"/>
              <w:rPr>
                <w:i/>
              </w:rPr>
            </w:pPr>
            <w:r w:rsidRPr="00DE5304">
              <w:rPr>
                <w:i/>
              </w:rPr>
              <w:t>Viết tỉ số phần trăm thích hợp vào chỗ chấ</w:t>
            </w:r>
            <w:r>
              <w:rPr>
                <w:i/>
              </w:rPr>
              <w:t>m</w:t>
            </w:r>
          </w:p>
          <w:p w14:paraId="1B3662B6" w14:textId="77777777" w:rsidR="00057372" w:rsidRPr="00DE5304" w:rsidRDefault="00057372" w:rsidP="00057372">
            <w:pPr>
              <w:pStyle w:val="NormalWeb"/>
              <w:jc w:val="both"/>
              <w:rPr>
                <w:i/>
              </w:rPr>
            </w:pPr>
            <w:r w:rsidRPr="00DE5304">
              <w:rPr>
                <w:i/>
              </w:rPr>
              <w:t>a) Tỉ số phần trăm giữa số sản phẩm đạt chuẩn và tổng số sản phẩm củ</w:t>
            </w:r>
            <w:r>
              <w:rPr>
                <w:i/>
              </w:rPr>
              <w:t>a nhà máy là ...............</w:t>
            </w:r>
          </w:p>
          <w:p w14:paraId="1075B04B" w14:textId="77777777" w:rsidR="00057372" w:rsidRPr="00DE5304" w:rsidRDefault="00057372" w:rsidP="00057372">
            <w:pPr>
              <w:pStyle w:val="NormalWeb"/>
              <w:jc w:val="both"/>
              <w:rPr>
                <w:i/>
              </w:rPr>
            </w:pPr>
            <w:r w:rsidRPr="00DE5304">
              <w:rPr>
                <w:i/>
              </w:rPr>
              <w:t>b) Tỉ số phần trăm giữa số sản phẩm không đạt chuẩn và tổng số sản phẩm của nhà máy là: ............</w:t>
            </w:r>
          </w:p>
          <w:p w14:paraId="0DF8EE5D" w14:textId="77777777" w:rsidR="00057372" w:rsidRPr="00225CF3" w:rsidRDefault="00057372" w:rsidP="00057372">
            <w:pPr>
              <w:pStyle w:val="NormalWeb"/>
              <w:jc w:val="both"/>
            </w:pPr>
            <w:r w:rsidRPr="00225CF3">
              <w:t>- Tổng kết trò chơi, khen HS tham gia chơi.</w:t>
            </w:r>
          </w:p>
          <w:p w14:paraId="21DD1358" w14:textId="77777777" w:rsidR="00057372" w:rsidRPr="00225CF3" w:rsidRDefault="00057372" w:rsidP="00057372">
            <w:pPr>
              <w:pStyle w:val="NormalWeb"/>
              <w:jc w:val="both"/>
            </w:pPr>
            <w:r w:rsidRPr="00225CF3">
              <w:t>- GV nhận xét, dặn dò bài về nhà.</w:t>
            </w:r>
          </w:p>
        </w:tc>
        <w:tc>
          <w:tcPr>
            <w:tcW w:w="4393" w:type="dxa"/>
            <w:tcBorders>
              <w:top w:val="dashed" w:sz="4" w:space="0" w:color="auto"/>
              <w:bottom w:val="single" w:sz="4" w:space="0" w:color="auto"/>
            </w:tcBorders>
          </w:tcPr>
          <w:p w14:paraId="393BDB3B" w14:textId="77777777" w:rsidR="00057372" w:rsidRPr="00225CF3" w:rsidRDefault="00057372" w:rsidP="00057372">
            <w:pPr>
              <w:jc w:val="both"/>
              <w:rPr>
                <w:sz w:val="24"/>
              </w:rPr>
            </w:pPr>
          </w:p>
          <w:p w14:paraId="48562C1E" w14:textId="77777777" w:rsidR="00057372" w:rsidRPr="00225CF3" w:rsidRDefault="00057372" w:rsidP="00057372">
            <w:pPr>
              <w:jc w:val="both"/>
              <w:rPr>
                <w:sz w:val="24"/>
              </w:rPr>
            </w:pPr>
            <w:r w:rsidRPr="00225CF3">
              <w:rPr>
                <w:sz w:val="24"/>
              </w:rPr>
              <w:t>- HS lắng nghe trò chơi và tham gia chơi</w:t>
            </w:r>
          </w:p>
          <w:p w14:paraId="2CE751E4" w14:textId="77777777" w:rsidR="00057372" w:rsidRDefault="00057372" w:rsidP="00057372">
            <w:pPr>
              <w:jc w:val="both"/>
              <w:rPr>
                <w:sz w:val="24"/>
              </w:rPr>
            </w:pPr>
          </w:p>
          <w:p w14:paraId="413D6D3F" w14:textId="77777777" w:rsidR="00057372" w:rsidRDefault="00057372" w:rsidP="00057372">
            <w:pPr>
              <w:jc w:val="both"/>
              <w:rPr>
                <w:sz w:val="24"/>
              </w:rPr>
            </w:pPr>
          </w:p>
          <w:p w14:paraId="6C94E66C" w14:textId="77777777" w:rsidR="00057372" w:rsidRDefault="00057372" w:rsidP="00057372">
            <w:pPr>
              <w:jc w:val="both"/>
              <w:rPr>
                <w:sz w:val="24"/>
              </w:rPr>
            </w:pPr>
          </w:p>
          <w:p w14:paraId="2758A397" w14:textId="77777777" w:rsidR="00057372" w:rsidRDefault="00057372" w:rsidP="00057372">
            <w:pPr>
              <w:jc w:val="both"/>
              <w:rPr>
                <w:sz w:val="24"/>
              </w:rPr>
            </w:pPr>
          </w:p>
          <w:p w14:paraId="0E889021" w14:textId="77777777" w:rsidR="00057372" w:rsidRDefault="00057372" w:rsidP="00057372">
            <w:pPr>
              <w:jc w:val="both"/>
              <w:rPr>
                <w:sz w:val="24"/>
              </w:rPr>
            </w:pPr>
          </w:p>
          <w:p w14:paraId="280E0547" w14:textId="77777777" w:rsidR="00057372" w:rsidRDefault="00057372" w:rsidP="00057372">
            <w:pPr>
              <w:jc w:val="both"/>
              <w:rPr>
                <w:sz w:val="24"/>
              </w:rPr>
            </w:pPr>
          </w:p>
          <w:p w14:paraId="3CED2C9D" w14:textId="77777777" w:rsidR="00057372" w:rsidRDefault="00057372" w:rsidP="00057372">
            <w:pPr>
              <w:jc w:val="both"/>
              <w:rPr>
                <w:sz w:val="24"/>
              </w:rPr>
            </w:pPr>
          </w:p>
          <w:p w14:paraId="6CB99D4D" w14:textId="77777777" w:rsidR="00057372" w:rsidRPr="00225CF3" w:rsidRDefault="00057372" w:rsidP="00057372">
            <w:pPr>
              <w:jc w:val="both"/>
              <w:rPr>
                <w:sz w:val="24"/>
              </w:rPr>
            </w:pPr>
            <w:r w:rsidRPr="00225CF3">
              <w:rPr>
                <w:sz w:val="24"/>
              </w:rPr>
              <w:t>- HS lắng nghe</w:t>
            </w:r>
          </w:p>
          <w:p w14:paraId="27D47B80" w14:textId="77777777" w:rsidR="00057372" w:rsidRPr="00225CF3" w:rsidRDefault="00057372" w:rsidP="00057372">
            <w:pPr>
              <w:jc w:val="both"/>
              <w:rPr>
                <w:sz w:val="24"/>
              </w:rPr>
            </w:pPr>
            <w:r w:rsidRPr="00225CF3">
              <w:rPr>
                <w:sz w:val="24"/>
              </w:rPr>
              <w:t>- HS lắng nghe</w:t>
            </w:r>
          </w:p>
        </w:tc>
      </w:tr>
    </w:tbl>
    <w:p w14:paraId="1D0F7EA1" w14:textId="77777777" w:rsidR="00057372" w:rsidRPr="00225CF3" w:rsidRDefault="00057372" w:rsidP="00057372">
      <w:pPr>
        <w:tabs>
          <w:tab w:val="left" w:pos="1134"/>
        </w:tabs>
        <w:rPr>
          <w:i/>
          <w:sz w:val="24"/>
          <w:u w:val="single"/>
        </w:rPr>
      </w:pPr>
      <w:r w:rsidRPr="00225CF3">
        <w:rPr>
          <w:i/>
          <w:sz w:val="24"/>
          <w:u w:val="single"/>
        </w:rPr>
        <w:t>* Điều chỉnh sau bài dạy (nếu có)</w:t>
      </w:r>
    </w:p>
    <w:p w14:paraId="7679AD4B" w14:textId="77777777" w:rsidR="00057372" w:rsidRPr="00225CF3" w:rsidRDefault="00057372" w:rsidP="00057372">
      <w:pPr>
        <w:tabs>
          <w:tab w:val="left" w:pos="360"/>
          <w:tab w:val="right" w:leader="dot" w:pos="9000"/>
        </w:tabs>
        <w:jc w:val="center"/>
        <w:rPr>
          <w:sz w:val="24"/>
        </w:rPr>
      </w:pPr>
      <w:r w:rsidRPr="00225CF3">
        <w:rPr>
          <w:sz w:val="24"/>
        </w:rPr>
        <w:t>.........................................................................................................................................................................................................................................................................................................................................................................................................................................................................................................</w:t>
      </w:r>
    </w:p>
    <w:p w14:paraId="34FA090A" w14:textId="77777777" w:rsidR="00057372" w:rsidRPr="00225CF3" w:rsidRDefault="00057372" w:rsidP="00057372">
      <w:pPr>
        <w:jc w:val="center"/>
        <w:rPr>
          <w:sz w:val="24"/>
        </w:rPr>
      </w:pPr>
    </w:p>
    <w:p w14:paraId="21786F1F" w14:textId="7251576A" w:rsidR="005C3BFB" w:rsidRDefault="005C3BFB" w:rsidP="005C3BFB">
      <w:pPr>
        <w:jc w:val="right"/>
        <w:rPr>
          <w:bCs/>
          <w:sz w:val="24"/>
          <w:szCs w:val="24"/>
        </w:rPr>
      </w:pPr>
      <w:r w:rsidRPr="00B93C65">
        <w:rPr>
          <w:bCs/>
          <w:sz w:val="24"/>
          <w:szCs w:val="24"/>
        </w:rPr>
        <w:t xml:space="preserve">Thứ </w:t>
      </w:r>
      <w:r>
        <w:rPr>
          <w:bCs/>
          <w:sz w:val="24"/>
          <w:szCs w:val="24"/>
        </w:rPr>
        <w:t>sáu</w:t>
      </w:r>
      <w:r w:rsidRPr="00B93C65">
        <w:rPr>
          <w:bCs/>
          <w:sz w:val="24"/>
          <w:szCs w:val="24"/>
        </w:rPr>
        <w:t xml:space="preserve"> ngày 1</w:t>
      </w:r>
      <w:r>
        <w:rPr>
          <w:bCs/>
          <w:sz w:val="24"/>
          <w:szCs w:val="24"/>
        </w:rPr>
        <w:t>7</w:t>
      </w:r>
      <w:r w:rsidRPr="00B93C65">
        <w:rPr>
          <w:bCs/>
          <w:sz w:val="24"/>
          <w:szCs w:val="24"/>
        </w:rPr>
        <w:t xml:space="preserve"> tháng 01 năm 2025</w:t>
      </w:r>
    </w:p>
    <w:p w14:paraId="2D648842" w14:textId="2346CF5F" w:rsidR="00435332" w:rsidRPr="00435332" w:rsidRDefault="00435332" w:rsidP="005E7304">
      <w:pPr>
        <w:rPr>
          <w:rFonts w:eastAsia="Times New Roman"/>
          <w:sz w:val="24"/>
          <w:szCs w:val="24"/>
          <w:lang w:val="nl-NL"/>
        </w:rPr>
      </w:pPr>
      <w:r>
        <w:rPr>
          <w:rFonts w:eastAsia="Times New Roman"/>
          <w:sz w:val="24"/>
          <w:szCs w:val="24"/>
          <w:lang w:val="nl-NL"/>
        </w:rPr>
        <w:t>Tiết                                                                        Toán</w:t>
      </w:r>
    </w:p>
    <w:p w14:paraId="04CC1DF4" w14:textId="77777777" w:rsidR="00435332" w:rsidRPr="00435332" w:rsidRDefault="00435332" w:rsidP="005E7304">
      <w:pPr>
        <w:jc w:val="center"/>
        <w:rPr>
          <w:rFonts w:eastAsia="Times New Roman"/>
          <w:b/>
          <w:bCs/>
          <w:sz w:val="24"/>
          <w:szCs w:val="24"/>
          <w:lang w:val="nl-NL"/>
        </w:rPr>
      </w:pPr>
      <w:r w:rsidRPr="00435332">
        <w:rPr>
          <w:rFonts w:eastAsia="Times New Roman"/>
          <w:b/>
          <w:bCs/>
          <w:sz w:val="24"/>
          <w:szCs w:val="24"/>
          <w:lang w:val="nl-NL"/>
        </w:rPr>
        <w:t>CHỦ ĐỀ 7: TỈ SỐ VÀ CÁC BÀI TOÁN LIÊN QUAN</w:t>
      </w:r>
    </w:p>
    <w:p w14:paraId="25A5C22E" w14:textId="77777777" w:rsidR="00435332" w:rsidRPr="00435332" w:rsidRDefault="00435332" w:rsidP="005E7304">
      <w:pPr>
        <w:ind w:left="720" w:hanging="720"/>
        <w:jc w:val="center"/>
        <w:rPr>
          <w:rFonts w:eastAsia="Times New Roman"/>
          <w:b/>
          <w:bCs/>
          <w:sz w:val="24"/>
          <w:szCs w:val="24"/>
          <w:lang w:val="nl-NL"/>
        </w:rPr>
      </w:pPr>
      <w:r w:rsidRPr="00435332">
        <w:rPr>
          <w:rFonts w:eastAsia="Times New Roman"/>
          <w:b/>
          <w:bCs/>
          <w:sz w:val="24"/>
          <w:szCs w:val="24"/>
          <w:u w:val="single"/>
          <w:lang w:val="nl-NL"/>
        </w:rPr>
        <w:t>Bài 38</w:t>
      </w:r>
      <w:r w:rsidRPr="00435332">
        <w:rPr>
          <w:rFonts w:eastAsia="Times New Roman"/>
          <w:b/>
          <w:bCs/>
          <w:sz w:val="24"/>
          <w:szCs w:val="24"/>
          <w:lang w:val="nl-NL"/>
        </w:rPr>
        <w:t>: TÌM HAI SỐ KHI BIẾT TỔNG VÀ TỈ SỐ CỦA HAI SỐ ĐÓ (T1)</w:t>
      </w:r>
    </w:p>
    <w:p w14:paraId="63171C73" w14:textId="77777777" w:rsidR="00435332" w:rsidRPr="00435332" w:rsidRDefault="00435332" w:rsidP="005E7304">
      <w:pPr>
        <w:ind w:left="720" w:hanging="720"/>
        <w:jc w:val="center"/>
        <w:rPr>
          <w:rFonts w:eastAsia="Times New Roman"/>
          <w:b/>
          <w:bCs/>
          <w:sz w:val="24"/>
          <w:szCs w:val="24"/>
          <w:lang w:val="nl-NL"/>
        </w:rPr>
      </w:pPr>
    </w:p>
    <w:p w14:paraId="08AB5B65" w14:textId="77777777" w:rsidR="00435332" w:rsidRPr="00435332" w:rsidRDefault="00435332" w:rsidP="005E7304">
      <w:pPr>
        <w:ind w:firstLine="360"/>
        <w:jc w:val="both"/>
        <w:rPr>
          <w:b/>
          <w:sz w:val="24"/>
          <w:szCs w:val="24"/>
        </w:rPr>
      </w:pPr>
      <w:r w:rsidRPr="00435332">
        <w:rPr>
          <w:b/>
          <w:sz w:val="24"/>
          <w:szCs w:val="24"/>
        </w:rPr>
        <w:t>I. YÊU CẦU CẦN ĐẠT.</w:t>
      </w:r>
    </w:p>
    <w:p w14:paraId="30DDEF95" w14:textId="77777777" w:rsidR="00435332" w:rsidRPr="00435332" w:rsidRDefault="00435332" w:rsidP="005E7304">
      <w:pPr>
        <w:ind w:firstLine="357"/>
        <w:jc w:val="both"/>
        <w:rPr>
          <w:b/>
          <w:i/>
          <w:sz w:val="24"/>
          <w:szCs w:val="24"/>
        </w:rPr>
      </w:pPr>
      <w:r w:rsidRPr="00435332">
        <w:rPr>
          <w:sz w:val="24"/>
          <w:szCs w:val="24"/>
        </w:rPr>
        <w:t xml:space="preserve">- Nhận biết và giải được bài toán tìm hai số biết tổng và tỉ số của hai số đó. Vận dụng giải các bài tập và bài toán thực tế liên quan. </w:t>
      </w:r>
      <w:r w:rsidRPr="00435332">
        <w:rPr>
          <w:sz w:val="24"/>
          <w:szCs w:val="24"/>
          <w:lang w:val="nl-NL"/>
        </w:rPr>
        <w:t xml:space="preserve"> Phát triển năng lực lập luận, tư duy toán học và năng lực giao tiếp toán học.</w:t>
      </w:r>
      <w:r w:rsidRPr="00435332">
        <w:rPr>
          <w:b/>
          <w:i/>
          <w:sz w:val="24"/>
          <w:szCs w:val="24"/>
        </w:rPr>
        <w:t xml:space="preserve"> </w:t>
      </w:r>
    </w:p>
    <w:p w14:paraId="4D3D0251" w14:textId="77777777" w:rsidR="00435332" w:rsidRPr="00435332" w:rsidRDefault="00435332" w:rsidP="005E7304">
      <w:pPr>
        <w:ind w:firstLine="360"/>
        <w:jc w:val="both"/>
        <w:rPr>
          <w:sz w:val="24"/>
          <w:szCs w:val="24"/>
        </w:rPr>
      </w:pPr>
      <w:r w:rsidRPr="00435332">
        <w:rPr>
          <w:sz w:val="24"/>
          <w:szCs w:val="24"/>
        </w:rPr>
        <w:t>- Năng lực tự chủ, tự học: Biết tự giác học tập, làm bài tập và các nhiệm vụ được giao.</w:t>
      </w:r>
    </w:p>
    <w:p w14:paraId="388EB970" w14:textId="77777777" w:rsidR="00435332" w:rsidRPr="00435332" w:rsidRDefault="00435332" w:rsidP="005E7304">
      <w:pPr>
        <w:ind w:firstLine="360"/>
        <w:jc w:val="both"/>
        <w:rPr>
          <w:sz w:val="24"/>
          <w:szCs w:val="24"/>
        </w:rPr>
      </w:pPr>
      <w:r w:rsidRPr="00435332">
        <w:rPr>
          <w:sz w:val="24"/>
          <w:szCs w:val="24"/>
        </w:rPr>
        <w:t>- Năng lực giải quyết vấn đề và sáng tạo: tham gia tốt trò chơi, vận dụng. Năng lực giao tiếp và hợp tác: Phát triển năng lực giao tiếp trong hoạt động nhóm.</w:t>
      </w:r>
    </w:p>
    <w:p w14:paraId="566CD9A0" w14:textId="77777777" w:rsidR="00435332" w:rsidRPr="00435332" w:rsidRDefault="00435332" w:rsidP="005E7304">
      <w:pPr>
        <w:ind w:firstLine="360"/>
        <w:jc w:val="both"/>
        <w:rPr>
          <w:sz w:val="24"/>
          <w:szCs w:val="24"/>
        </w:rPr>
      </w:pPr>
      <w:r w:rsidRPr="00435332">
        <w:rPr>
          <w:sz w:val="24"/>
          <w:szCs w:val="24"/>
        </w:rPr>
        <w:t>- Phẩm chất nhân ái: Có ý thức giúp đỡ lẫn nhau trong hoạt động nhóm để hoàn thành nhiệm vụ. Phẩm chất chăm chỉ: Có ý thức tự giác học tập, trả lời câu hỏi; làm tốt các bài tập. Phẩm chất trách nhiệm: Biết giữ trật tự, lắng nghe và học tập nghiêm túc.</w:t>
      </w:r>
    </w:p>
    <w:p w14:paraId="28E5A418" w14:textId="77777777" w:rsidR="00435332" w:rsidRPr="00435332" w:rsidRDefault="00435332" w:rsidP="005E7304">
      <w:pPr>
        <w:ind w:firstLine="360"/>
        <w:jc w:val="both"/>
        <w:rPr>
          <w:b/>
          <w:sz w:val="24"/>
          <w:szCs w:val="24"/>
        </w:rPr>
      </w:pPr>
      <w:r w:rsidRPr="00435332">
        <w:rPr>
          <w:b/>
          <w:sz w:val="24"/>
          <w:szCs w:val="24"/>
        </w:rPr>
        <w:t>II. ĐỒ DÙNG DẠY HỌC.</w:t>
      </w:r>
    </w:p>
    <w:p w14:paraId="0CD505D0" w14:textId="77777777" w:rsidR="00435332" w:rsidRPr="00435332" w:rsidRDefault="00435332" w:rsidP="005E7304">
      <w:pPr>
        <w:ind w:firstLine="360"/>
        <w:jc w:val="both"/>
        <w:rPr>
          <w:sz w:val="24"/>
          <w:szCs w:val="24"/>
        </w:rPr>
      </w:pPr>
      <w:r w:rsidRPr="00435332">
        <w:rPr>
          <w:sz w:val="24"/>
          <w:szCs w:val="24"/>
        </w:rPr>
        <w:lastRenderedPageBreak/>
        <w:t>- Kế hoạch bài dạy, bài giảng Power point.</w:t>
      </w:r>
    </w:p>
    <w:p w14:paraId="634CAEEA" w14:textId="77777777" w:rsidR="00435332" w:rsidRPr="00435332" w:rsidRDefault="00435332" w:rsidP="005E7304">
      <w:pPr>
        <w:ind w:firstLine="360"/>
        <w:jc w:val="both"/>
        <w:rPr>
          <w:sz w:val="24"/>
          <w:szCs w:val="24"/>
        </w:rPr>
      </w:pPr>
      <w:r w:rsidRPr="00435332">
        <w:rPr>
          <w:sz w:val="24"/>
          <w:szCs w:val="24"/>
        </w:rPr>
        <w:t>- SGK và các thiết bị, học liệu phục vụ cho tiết dạy.</w:t>
      </w:r>
    </w:p>
    <w:p w14:paraId="0FDF233F" w14:textId="77777777" w:rsidR="00435332" w:rsidRPr="00435332" w:rsidRDefault="00435332" w:rsidP="005E7304">
      <w:pPr>
        <w:ind w:firstLine="360"/>
        <w:rPr>
          <w:b/>
          <w:sz w:val="24"/>
          <w:szCs w:val="24"/>
        </w:rPr>
      </w:pPr>
      <w:r w:rsidRPr="00435332">
        <w:rPr>
          <w:b/>
          <w:sz w:val="24"/>
          <w:szCs w:val="24"/>
        </w:rPr>
        <w:t>III. HOẠT ĐỘNG DẠY HỌC.</w:t>
      </w: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5313"/>
        <w:gridCol w:w="4717"/>
      </w:tblGrid>
      <w:tr w:rsidR="00435332" w:rsidRPr="00435332" w14:paraId="0F733A8A" w14:textId="77777777" w:rsidTr="00B30619">
        <w:tc>
          <w:tcPr>
            <w:tcW w:w="590" w:type="dxa"/>
            <w:tcBorders>
              <w:bottom w:val="dashed" w:sz="4" w:space="0" w:color="auto"/>
            </w:tcBorders>
          </w:tcPr>
          <w:p w14:paraId="7E57F25D" w14:textId="77777777" w:rsidR="00435332" w:rsidRPr="00435332" w:rsidRDefault="00435332" w:rsidP="005E7304">
            <w:pPr>
              <w:jc w:val="center"/>
              <w:rPr>
                <w:b/>
                <w:sz w:val="24"/>
                <w:szCs w:val="24"/>
              </w:rPr>
            </w:pPr>
            <w:r w:rsidRPr="00435332">
              <w:rPr>
                <w:b/>
                <w:sz w:val="24"/>
                <w:szCs w:val="24"/>
              </w:rPr>
              <w:t>T/g</w:t>
            </w:r>
          </w:p>
        </w:tc>
        <w:tc>
          <w:tcPr>
            <w:tcW w:w="5313" w:type="dxa"/>
            <w:tcBorders>
              <w:bottom w:val="dashed" w:sz="4" w:space="0" w:color="auto"/>
            </w:tcBorders>
          </w:tcPr>
          <w:p w14:paraId="0EF9C8C2" w14:textId="77777777" w:rsidR="00435332" w:rsidRPr="00435332" w:rsidRDefault="00435332" w:rsidP="005E7304">
            <w:pPr>
              <w:jc w:val="center"/>
              <w:rPr>
                <w:b/>
                <w:sz w:val="24"/>
                <w:szCs w:val="24"/>
              </w:rPr>
            </w:pPr>
            <w:r w:rsidRPr="00435332">
              <w:rPr>
                <w:b/>
                <w:sz w:val="24"/>
                <w:szCs w:val="24"/>
              </w:rPr>
              <w:t>Hoạt động của giáo viên</w:t>
            </w:r>
          </w:p>
        </w:tc>
        <w:tc>
          <w:tcPr>
            <w:tcW w:w="4717" w:type="dxa"/>
            <w:tcBorders>
              <w:bottom w:val="dashed" w:sz="4" w:space="0" w:color="auto"/>
            </w:tcBorders>
          </w:tcPr>
          <w:p w14:paraId="1F976E67" w14:textId="77777777" w:rsidR="00435332" w:rsidRPr="00435332" w:rsidRDefault="00435332" w:rsidP="005E7304">
            <w:pPr>
              <w:jc w:val="center"/>
              <w:rPr>
                <w:b/>
                <w:sz w:val="24"/>
                <w:szCs w:val="24"/>
              </w:rPr>
            </w:pPr>
            <w:r w:rsidRPr="00435332">
              <w:rPr>
                <w:b/>
                <w:sz w:val="24"/>
                <w:szCs w:val="24"/>
              </w:rPr>
              <w:t>Hoạt động của học sinh</w:t>
            </w:r>
          </w:p>
        </w:tc>
      </w:tr>
      <w:tr w:rsidR="00435332" w:rsidRPr="00435332" w14:paraId="764726F5" w14:textId="77777777" w:rsidTr="00B30619">
        <w:tc>
          <w:tcPr>
            <w:tcW w:w="590" w:type="dxa"/>
            <w:tcBorders>
              <w:bottom w:val="dashed" w:sz="4" w:space="0" w:color="auto"/>
            </w:tcBorders>
          </w:tcPr>
          <w:p w14:paraId="529980CC" w14:textId="77777777" w:rsidR="00435332" w:rsidRPr="00435332" w:rsidRDefault="00435332" w:rsidP="005E7304">
            <w:pPr>
              <w:rPr>
                <w:b/>
                <w:sz w:val="24"/>
                <w:szCs w:val="24"/>
              </w:rPr>
            </w:pPr>
            <w:r w:rsidRPr="00435332">
              <w:rPr>
                <w:b/>
                <w:sz w:val="24"/>
                <w:szCs w:val="24"/>
              </w:rPr>
              <w:t>5p</w:t>
            </w:r>
          </w:p>
        </w:tc>
        <w:tc>
          <w:tcPr>
            <w:tcW w:w="5313" w:type="dxa"/>
            <w:tcBorders>
              <w:bottom w:val="dashed" w:sz="4" w:space="0" w:color="auto"/>
            </w:tcBorders>
          </w:tcPr>
          <w:p w14:paraId="71F1E86F" w14:textId="7FE2AD37" w:rsidR="008E4021" w:rsidRDefault="00435332" w:rsidP="005E7304">
            <w:pPr>
              <w:rPr>
                <w:b/>
                <w:sz w:val="24"/>
                <w:szCs w:val="24"/>
              </w:rPr>
            </w:pPr>
            <w:r w:rsidRPr="00435332">
              <w:rPr>
                <w:b/>
                <w:sz w:val="24"/>
                <w:szCs w:val="24"/>
              </w:rPr>
              <w:t>1.</w:t>
            </w:r>
            <w:r w:rsidR="008E4021">
              <w:rPr>
                <w:b/>
                <w:sz w:val="24"/>
                <w:szCs w:val="24"/>
              </w:rPr>
              <w:t>Hoạt động mở đầu</w:t>
            </w:r>
          </w:p>
          <w:p w14:paraId="65EEE295" w14:textId="04EF7897" w:rsidR="00435332" w:rsidRPr="00435332" w:rsidRDefault="00435332" w:rsidP="005E7304">
            <w:pPr>
              <w:rPr>
                <w:b/>
                <w:sz w:val="24"/>
                <w:szCs w:val="24"/>
              </w:rPr>
            </w:pPr>
            <w:r w:rsidRPr="00435332">
              <w:rPr>
                <w:b/>
                <w:sz w:val="24"/>
                <w:szCs w:val="24"/>
              </w:rPr>
              <w:t xml:space="preserve"> Khởi động:</w:t>
            </w:r>
          </w:p>
          <w:p w14:paraId="18774B1E" w14:textId="77777777" w:rsidR="00435332" w:rsidRPr="00435332" w:rsidRDefault="00435332" w:rsidP="005E7304">
            <w:pPr>
              <w:jc w:val="both"/>
              <w:rPr>
                <w:sz w:val="24"/>
                <w:szCs w:val="24"/>
              </w:rPr>
            </w:pPr>
            <w:r w:rsidRPr="00435332">
              <w:rPr>
                <w:sz w:val="24"/>
                <w:szCs w:val="24"/>
              </w:rPr>
              <w:t>- GV tổ chức trò chơi để khởi động bài học.</w:t>
            </w:r>
          </w:p>
          <w:p w14:paraId="33898156" w14:textId="77777777" w:rsidR="00435332" w:rsidRPr="00435332" w:rsidRDefault="00435332" w:rsidP="005E7304">
            <w:pPr>
              <w:jc w:val="both"/>
              <w:rPr>
                <w:sz w:val="24"/>
                <w:szCs w:val="24"/>
              </w:rPr>
            </w:pPr>
            <w:r w:rsidRPr="00435332">
              <w:rPr>
                <w:sz w:val="24"/>
                <w:szCs w:val="24"/>
              </w:rPr>
              <w:t>+ Câu 1: Số bé bằng 3, số lớn bằng 5. Hãy viết tỉ số của số bé và số lớn.</w:t>
            </w:r>
          </w:p>
          <w:p w14:paraId="3D338600" w14:textId="77777777" w:rsidR="00435332" w:rsidRPr="00435332" w:rsidRDefault="00435332" w:rsidP="005E7304">
            <w:pPr>
              <w:jc w:val="both"/>
              <w:rPr>
                <w:sz w:val="24"/>
                <w:szCs w:val="24"/>
              </w:rPr>
            </w:pPr>
            <w:r w:rsidRPr="00435332">
              <w:rPr>
                <w:sz w:val="24"/>
                <w:szCs w:val="24"/>
              </w:rPr>
              <w:t xml:space="preserve">+ Câu 2: Trong tổ có 7 bạn nữ và 5 bạn nam hãy viết tỉ số của bạn nam và bạn nữ. </w:t>
            </w:r>
          </w:p>
          <w:p w14:paraId="7CA88BF5" w14:textId="77777777" w:rsidR="00435332" w:rsidRPr="00435332" w:rsidRDefault="00435332" w:rsidP="005E7304">
            <w:pPr>
              <w:jc w:val="both"/>
              <w:rPr>
                <w:sz w:val="24"/>
                <w:szCs w:val="24"/>
              </w:rPr>
            </w:pPr>
            <w:r w:rsidRPr="00435332">
              <w:rPr>
                <w:sz w:val="24"/>
                <w:szCs w:val="24"/>
              </w:rPr>
              <w:t>+ Câu 3: Viết tỉ số của m và n, biết m = 2, n = 3</w:t>
            </w:r>
          </w:p>
          <w:p w14:paraId="690E2DAA" w14:textId="77777777" w:rsidR="00435332" w:rsidRPr="00435332" w:rsidRDefault="00435332" w:rsidP="005E7304">
            <w:pPr>
              <w:jc w:val="both"/>
              <w:rPr>
                <w:sz w:val="24"/>
                <w:szCs w:val="24"/>
              </w:rPr>
            </w:pPr>
            <w:r w:rsidRPr="00435332">
              <w:rPr>
                <w:sz w:val="24"/>
                <w:szCs w:val="24"/>
              </w:rPr>
              <w:t>+ Câu 4: Viết tỉ số của n và m, biết m = 2, n = 3</w:t>
            </w:r>
          </w:p>
          <w:p w14:paraId="5FFAAFBE" w14:textId="77777777" w:rsidR="00435332" w:rsidRPr="00435332" w:rsidRDefault="00435332" w:rsidP="005E7304">
            <w:pPr>
              <w:jc w:val="both"/>
              <w:rPr>
                <w:sz w:val="24"/>
                <w:szCs w:val="24"/>
              </w:rPr>
            </w:pPr>
            <w:r w:rsidRPr="00435332">
              <w:rPr>
                <w:sz w:val="24"/>
                <w:szCs w:val="24"/>
              </w:rPr>
              <w:t>- GV Nhận xét, tuyên dương.</w:t>
            </w:r>
          </w:p>
          <w:p w14:paraId="2F34F5D3" w14:textId="77777777" w:rsidR="00435332" w:rsidRPr="00435332" w:rsidRDefault="00435332" w:rsidP="005E7304">
            <w:pPr>
              <w:jc w:val="both"/>
              <w:rPr>
                <w:sz w:val="24"/>
                <w:szCs w:val="24"/>
              </w:rPr>
            </w:pPr>
            <w:r w:rsidRPr="00435332">
              <w:rPr>
                <w:sz w:val="24"/>
                <w:szCs w:val="24"/>
              </w:rPr>
              <w:t>- GV dẫn dắt vào bài mới</w:t>
            </w:r>
          </w:p>
        </w:tc>
        <w:tc>
          <w:tcPr>
            <w:tcW w:w="4717" w:type="dxa"/>
            <w:tcBorders>
              <w:bottom w:val="dashed" w:sz="4" w:space="0" w:color="auto"/>
            </w:tcBorders>
          </w:tcPr>
          <w:p w14:paraId="1DC7656A" w14:textId="77777777" w:rsidR="00435332" w:rsidRPr="00435332" w:rsidRDefault="00435332" w:rsidP="005E7304">
            <w:pPr>
              <w:jc w:val="both"/>
              <w:rPr>
                <w:sz w:val="24"/>
                <w:szCs w:val="24"/>
              </w:rPr>
            </w:pPr>
          </w:p>
          <w:p w14:paraId="058A4B1C" w14:textId="77777777" w:rsidR="00435332" w:rsidRPr="00435332" w:rsidRDefault="00435332" w:rsidP="005E7304">
            <w:pPr>
              <w:jc w:val="both"/>
              <w:rPr>
                <w:sz w:val="24"/>
                <w:szCs w:val="24"/>
              </w:rPr>
            </w:pPr>
            <w:r w:rsidRPr="00435332">
              <w:rPr>
                <w:sz w:val="24"/>
                <w:szCs w:val="24"/>
              </w:rPr>
              <w:t>- HS tham gia trò chơi</w:t>
            </w:r>
          </w:p>
          <w:p w14:paraId="25701C1C" w14:textId="77777777" w:rsidR="00435332" w:rsidRPr="00435332" w:rsidRDefault="00435332" w:rsidP="004673C2">
            <w:pPr>
              <w:ind w:right="1966"/>
              <w:jc w:val="both"/>
              <w:rPr>
                <w:sz w:val="24"/>
                <w:szCs w:val="24"/>
              </w:rPr>
            </w:pPr>
            <w:r w:rsidRPr="00435332">
              <w:rPr>
                <w:sz w:val="24"/>
                <w:szCs w:val="24"/>
              </w:rPr>
              <w:t xml:space="preserve">+ Câu 1: </w:t>
            </w:r>
            <w:r w:rsidRPr="00435332">
              <w:rPr>
                <w:position w:val="-24"/>
                <w:sz w:val="24"/>
                <w:szCs w:val="24"/>
              </w:rPr>
              <w:object w:dxaOrig="220" w:dyaOrig="620" w14:anchorId="76D71236">
                <v:shape id="_x0000_i1093" type="#_x0000_t75" style="width:10.9pt;height:31pt" o:ole="">
                  <v:imagedata r:id="rId114" o:title=""/>
                </v:shape>
                <o:OLEObject Type="Embed" ProgID="Equation.3" ShapeID="_x0000_i1093" DrawAspect="Content" ObjectID="_1798206597" r:id="rId115"/>
              </w:object>
            </w:r>
          </w:p>
          <w:p w14:paraId="58F314B8" w14:textId="77777777" w:rsidR="00435332" w:rsidRPr="00435332" w:rsidRDefault="00435332" w:rsidP="005E7304">
            <w:pPr>
              <w:jc w:val="both"/>
              <w:rPr>
                <w:sz w:val="24"/>
                <w:szCs w:val="24"/>
              </w:rPr>
            </w:pPr>
            <w:r w:rsidRPr="00435332">
              <w:rPr>
                <w:sz w:val="24"/>
                <w:szCs w:val="24"/>
              </w:rPr>
              <w:t xml:space="preserve">+ Câu 2: </w:t>
            </w:r>
            <w:r w:rsidRPr="00435332">
              <w:rPr>
                <w:position w:val="-24"/>
                <w:sz w:val="24"/>
                <w:szCs w:val="24"/>
              </w:rPr>
              <w:object w:dxaOrig="240" w:dyaOrig="620" w14:anchorId="33E2A531">
                <v:shape id="_x0000_i1094" type="#_x0000_t75" style="width:11.7pt;height:31pt" o:ole="">
                  <v:imagedata r:id="rId116" o:title=""/>
                </v:shape>
                <o:OLEObject Type="Embed" ProgID="Equation.3" ShapeID="_x0000_i1094" DrawAspect="Content" ObjectID="_1798206598" r:id="rId117"/>
              </w:object>
            </w:r>
          </w:p>
          <w:p w14:paraId="006EB9AE" w14:textId="77777777" w:rsidR="00435332" w:rsidRPr="00435332" w:rsidRDefault="00435332" w:rsidP="005E7304">
            <w:pPr>
              <w:jc w:val="both"/>
              <w:rPr>
                <w:b/>
                <w:i/>
                <w:sz w:val="24"/>
                <w:szCs w:val="24"/>
              </w:rPr>
            </w:pPr>
            <w:r w:rsidRPr="00435332">
              <w:rPr>
                <w:sz w:val="24"/>
                <w:szCs w:val="24"/>
              </w:rPr>
              <w:t xml:space="preserve">+ Câu 3: </w:t>
            </w:r>
            <w:r w:rsidRPr="00435332">
              <w:rPr>
                <w:position w:val="-24"/>
                <w:sz w:val="24"/>
                <w:szCs w:val="24"/>
              </w:rPr>
              <w:object w:dxaOrig="700" w:dyaOrig="620" w14:anchorId="18E82125">
                <v:shape id="_x0000_i1095" type="#_x0000_t75" style="width:34.35pt;height:31pt" o:ole="">
                  <v:imagedata r:id="rId118" o:title=""/>
                </v:shape>
                <o:OLEObject Type="Embed" ProgID="Equation.3" ShapeID="_x0000_i1095" DrawAspect="Content" ObjectID="_1798206599" r:id="rId119"/>
              </w:object>
            </w:r>
            <w:r w:rsidRPr="00435332">
              <w:rPr>
                <w:sz w:val="24"/>
                <w:szCs w:val="24"/>
              </w:rPr>
              <w:t xml:space="preserve">    </w:t>
            </w:r>
          </w:p>
          <w:p w14:paraId="32D5EBBA" w14:textId="77777777" w:rsidR="00435332" w:rsidRPr="00435332" w:rsidRDefault="00435332" w:rsidP="005E7304">
            <w:pPr>
              <w:jc w:val="both"/>
              <w:rPr>
                <w:b/>
                <w:i/>
                <w:sz w:val="24"/>
                <w:szCs w:val="24"/>
              </w:rPr>
            </w:pPr>
            <w:r w:rsidRPr="00435332">
              <w:rPr>
                <w:sz w:val="24"/>
                <w:szCs w:val="24"/>
              </w:rPr>
              <w:t xml:space="preserve">+ Câu 3: </w:t>
            </w:r>
            <w:r w:rsidRPr="00435332">
              <w:rPr>
                <w:position w:val="-24"/>
                <w:sz w:val="24"/>
                <w:szCs w:val="24"/>
              </w:rPr>
              <w:object w:dxaOrig="700" w:dyaOrig="620" w14:anchorId="1C4C41D7">
                <v:shape id="_x0000_i1096" type="#_x0000_t75" style="width:34.35pt;height:31pt" o:ole="">
                  <v:imagedata r:id="rId120" o:title=""/>
                </v:shape>
                <o:OLEObject Type="Embed" ProgID="Equation.3" ShapeID="_x0000_i1096" DrawAspect="Content" ObjectID="_1798206600" r:id="rId121"/>
              </w:object>
            </w:r>
            <w:r w:rsidRPr="00435332">
              <w:rPr>
                <w:sz w:val="24"/>
                <w:szCs w:val="24"/>
              </w:rPr>
              <w:t xml:space="preserve">    </w:t>
            </w:r>
          </w:p>
          <w:p w14:paraId="32620ADA" w14:textId="77777777" w:rsidR="00435332" w:rsidRPr="00435332" w:rsidRDefault="00435332" w:rsidP="0014167C">
            <w:pPr>
              <w:ind w:right="526"/>
              <w:rPr>
                <w:sz w:val="24"/>
                <w:szCs w:val="24"/>
              </w:rPr>
            </w:pPr>
            <w:r w:rsidRPr="00435332">
              <w:rPr>
                <w:sz w:val="24"/>
                <w:szCs w:val="24"/>
              </w:rPr>
              <w:t>- HS lắng nghe</w:t>
            </w:r>
          </w:p>
        </w:tc>
      </w:tr>
      <w:tr w:rsidR="00435332" w:rsidRPr="00435332" w14:paraId="14C5716D" w14:textId="77777777" w:rsidTr="00B30619">
        <w:tc>
          <w:tcPr>
            <w:tcW w:w="590" w:type="dxa"/>
            <w:tcBorders>
              <w:top w:val="dashed" w:sz="4" w:space="0" w:color="auto"/>
              <w:bottom w:val="dashed" w:sz="4" w:space="0" w:color="auto"/>
            </w:tcBorders>
          </w:tcPr>
          <w:p w14:paraId="22AE7613" w14:textId="77777777" w:rsidR="00435332" w:rsidRPr="00435332" w:rsidRDefault="00435332" w:rsidP="005E7304">
            <w:pPr>
              <w:jc w:val="both"/>
              <w:rPr>
                <w:b/>
                <w:sz w:val="24"/>
                <w:szCs w:val="24"/>
              </w:rPr>
            </w:pPr>
            <w:r w:rsidRPr="00435332">
              <w:rPr>
                <w:b/>
                <w:sz w:val="24"/>
                <w:szCs w:val="24"/>
              </w:rPr>
              <w:t>25p</w:t>
            </w:r>
          </w:p>
        </w:tc>
        <w:tc>
          <w:tcPr>
            <w:tcW w:w="5313" w:type="dxa"/>
            <w:tcBorders>
              <w:top w:val="dashed" w:sz="4" w:space="0" w:color="auto"/>
              <w:bottom w:val="dashed" w:sz="4" w:space="0" w:color="auto"/>
            </w:tcBorders>
          </w:tcPr>
          <w:p w14:paraId="19F46E21" w14:textId="77777777" w:rsidR="00435332" w:rsidRPr="00435332" w:rsidRDefault="00435332" w:rsidP="005E7304">
            <w:pPr>
              <w:jc w:val="both"/>
              <w:rPr>
                <w:b/>
                <w:sz w:val="24"/>
                <w:szCs w:val="24"/>
              </w:rPr>
            </w:pPr>
            <w:r w:rsidRPr="00435332">
              <w:rPr>
                <w:b/>
                <w:sz w:val="24"/>
                <w:szCs w:val="24"/>
              </w:rPr>
              <w:t>2. Khám phá:</w:t>
            </w:r>
          </w:p>
          <w:p w14:paraId="51319671" w14:textId="77777777" w:rsidR="00435332" w:rsidRPr="00435332" w:rsidRDefault="00435332" w:rsidP="005E7304">
            <w:pPr>
              <w:pStyle w:val="Heading2"/>
              <w:shd w:val="clear" w:color="auto" w:fill="FFFFFF"/>
              <w:spacing w:before="0" w:after="0" w:line="240" w:lineRule="auto"/>
              <w:jc w:val="both"/>
              <w:rPr>
                <w:b/>
                <w:bCs/>
                <w:sz w:val="24"/>
                <w:szCs w:val="24"/>
              </w:rPr>
            </w:pPr>
          </w:p>
          <w:p w14:paraId="76655E90" w14:textId="77777777" w:rsidR="00435332" w:rsidRPr="00435332" w:rsidRDefault="00435332" w:rsidP="005E7304">
            <w:pPr>
              <w:pStyle w:val="Heading2"/>
              <w:shd w:val="clear" w:color="auto" w:fill="FFFFFF"/>
              <w:spacing w:before="0" w:after="0" w:line="240" w:lineRule="auto"/>
              <w:jc w:val="both"/>
              <w:rPr>
                <w:b/>
                <w:bCs/>
                <w:sz w:val="24"/>
                <w:szCs w:val="24"/>
              </w:rPr>
            </w:pPr>
            <w:r w:rsidRPr="00435332">
              <w:rPr>
                <w:sz w:val="24"/>
                <w:szCs w:val="24"/>
              </w:rPr>
              <w:t>- GV yêu cầu HS quan sát tranh và nêu tình huống có trong tranh.</w:t>
            </w:r>
          </w:p>
          <w:p w14:paraId="29E9C1A2" w14:textId="77777777" w:rsidR="00435332" w:rsidRPr="00435332" w:rsidRDefault="00435332" w:rsidP="005E7304">
            <w:pPr>
              <w:jc w:val="center"/>
              <w:rPr>
                <w:sz w:val="24"/>
                <w:szCs w:val="24"/>
              </w:rPr>
            </w:pPr>
            <w:r w:rsidRPr="00435332">
              <w:rPr>
                <w:noProof/>
                <w:sz w:val="24"/>
                <w:szCs w:val="24"/>
                <w:lang w:eastAsia="en-US"/>
              </w:rPr>
              <w:drawing>
                <wp:anchor distT="0" distB="0" distL="114300" distR="114300" simplePos="0" relativeHeight="251654656" behindDoc="0" locked="0" layoutInCell="1" allowOverlap="1" wp14:anchorId="67EAD9DF" wp14:editId="37B52C36">
                  <wp:simplePos x="0" y="0"/>
                  <wp:positionH relativeFrom="column">
                    <wp:posOffset>105410</wp:posOffset>
                  </wp:positionH>
                  <wp:positionV relativeFrom="paragraph">
                    <wp:posOffset>3175</wp:posOffset>
                  </wp:positionV>
                  <wp:extent cx="2964180" cy="2331720"/>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4-06-27 103408.png"/>
                          <pic:cNvPicPr/>
                        </pic:nvPicPr>
                        <pic:blipFill>
                          <a:blip r:embed="rId122">
                            <a:extLst>
                              <a:ext uri="{28A0092B-C50C-407E-A947-70E740481C1C}">
                                <a14:useLocalDpi xmlns:a14="http://schemas.microsoft.com/office/drawing/2010/main" val="0"/>
                              </a:ext>
                            </a:extLst>
                          </a:blip>
                          <a:stretch>
                            <a:fillRect/>
                          </a:stretch>
                        </pic:blipFill>
                        <pic:spPr>
                          <a:xfrm>
                            <a:off x="0" y="0"/>
                            <a:ext cx="2964180" cy="2331720"/>
                          </a:xfrm>
                          <a:prstGeom prst="rect">
                            <a:avLst/>
                          </a:prstGeom>
                        </pic:spPr>
                      </pic:pic>
                    </a:graphicData>
                  </a:graphic>
                  <wp14:sizeRelV relativeFrom="margin">
                    <wp14:pctHeight>0</wp14:pctHeight>
                  </wp14:sizeRelV>
                </wp:anchor>
              </w:drawing>
            </w:r>
          </w:p>
          <w:p w14:paraId="07B63F7E" w14:textId="77777777" w:rsidR="00435332" w:rsidRPr="00435332" w:rsidRDefault="00435332" w:rsidP="005E7304">
            <w:pPr>
              <w:jc w:val="both"/>
              <w:rPr>
                <w:sz w:val="24"/>
                <w:szCs w:val="24"/>
              </w:rPr>
            </w:pPr>
          </w:p>
          <w:p w14:paraId="75AE7DDE" w14:textId="77777777" w:rsidR="00435332" w:rsidRPr="00435332" w:rsidRDefault="00435332" w:rsidP="005E7304">
            <w:pPr>
              <w:jc w:val="both"/>
              <w:rPr>
                <w:sz w:val="24"/>
                <w:szCs w:val="24"/>
              </w:rPr>
            </w:pPr>
          </w:p>
          <w:p w14:paraId="421F9739" w14:textId="77777777" w:rsidR="00435332" w:rsidRPr="00435332" w:rsidRDefault="00435332" w:rsidP="005E7304">
            <w:pPr>
              <w:jc w:val="both"/>
              <w:rPr>
                <w:sz w:val="24"/>
                <w:szCs w:val="24"/>
              </w:rPr>
            </w:pPr>
          </w:p>
          <w:p w14:paraId="50F93CFF" w14:textId="77777777" w:rsidR="00435332" w:rsidRPr="00435332" w:rsidRDefault="00435332" w:rsidP="005E7304">
            <w:pPr>
              <w:jc w:val="both"/>
              <w:rPr>
                <w:sz w:val="24"/>
                <w:szCs w:val="24"/>
              </w:rPr>
            </w:pPr>
          </w:p>
          <w:p w14:paraId="04A5F3EF" w14:textId="77777777" w:rsidR="00435332" w:rsidRPr="00435332" w:rsidRDefault="00435332" w:rsidP="005E7304">
            <w:pPr>
              <w:jc w:val="both"/>
              <w:rPr>
                <w:sz w:val="24"/>
                <w:szCs w:val="24"/>
              </w:rPr>
            </w:pPr>
          </w:p>
          <w:p w14:paraId="6D8BBD83" w14:textId="77777777" w:rsidR="00435332" w:rsidRPr="00435332" w:rsidRDefault="00435332" w:rsidP="005E7304">
            <w:pPr>
              <w:jc w:val="both"/>
              <w:rPr>
                <w:sz w:val="24"/>
                <w:szCs w:val="24"/>
              </w:rPr>
            </w:pPr>
          </w:p>
          <w:p w14:paraId="24F23271" w14:textId="77777777" w:rsidR="00435332" w:rsidRPr="00435332" w:rsidRDefault="00435332" w:rsidP="005E7304">
            <w:pPr>
              <w:jc w:val="both"/>
              <w:rPr>
                <w:sz w:val="24"/>
                <w:szCs w:val="24"/>
              </w:rPr>
            </w:pPr>
          </w:p>
          <w:p w14:paraId="7A85E998" w14:textId="77777777" w:rsidR="00435332" w:rsidRPr="00435332" w:rsidRDefault="00435332" w:rsidP="005E7304">
            <w:pPr>
              <w:jc w:val="both"/>
              <w:rPr>
                <w:sz w:val="24"/>
                <w:szCs w:val="24"/>
              </w:rPr>
            </w:pPr>
          </w:p>
          <w:p w14:paraId="7E5F7688" w14:textId="77777777" w:rsidR="00435332" w:rsidRPr="00435332" w:rsidRDefault="00435332" w:rsidP="005E7304">
            <w:pPr>
              <w:jc w:val="both"/>
              <w:rPr>
                <w:sz w:val="24"/>
                <w:szCs w:val="24"/>
              </w:rPr>
            </w:pPr>
          </w:p>
          <w:p w14:paraId="2F534B99" w14:textId="77777777" w:rsidR="00435332" w:rsidRPr="00435332" w:rsidRDefault="00435332" w:rsidP="005E7304">
            <w:pPr>
              <w:jc w:val="both"/>
              <w:rPr>
                <w:sz w:val="24"/>
                <w:szCs w:val="24"/>
              </w:rPr>
            </w:pPr>
          </w:p>
          <w:p w14:paraId="298800BA" w14:textId="77777777" w:rsidR="00435332" w:rsidRPr="00435332" w:rsidRDefault="00435332" w:rsidP="005E7304">
            <w:pPr>
              <w:jc w:val="both"/>
              <w:rPr>
                <w:sz w:val="24"/>
                <w:szCs w:val="24"/>
              </w:rPr>
            </w:pPr>
          </w:p>
          <w:p w14:paraId="6190B8BC" w14:textId="77777777" w:rsidR="00435332" w:rsidRPr="00435332" w:rsidRDefault="00435332" w:rsidP="005E7304">
            <w:pPr>
              <w:jc w:val="both"/>
              <w:rPr>
                <w:sz w:val="24"/>
                <w:szCs w:val="24"/>
              </w:rPr>
            </w:pPr>
          </w:p>
          <w:p w14:paraId="080BE3FC" w14:textId="77777777" w:rsidR="00435332" w:rsidRPr="00435332" w:rsidRDefault="00435332" w:rsidP="005E7304">
            <w:pPr>
              <w:jc w:val="both"/>
              <w:rPr>
                <w:sz w:val="24"/>
                <w:szCs w:val="24"/>
              </w:rPr>
            </w:pPr>
          </w:p>
          <w:p w14:paraId="4B35EC4D" w14:textId="77777777" w:rsidR="00435332" w:rsidRPr="00435332" w:rsidRDefault="00435332" w:rsidP="005E7304">
            <w:pPr>
              <w:jc w:val="both"/>
              <w:rPr>
                <w:sz w:val="24"/>
                <w:szCs w:val="24"/>
              </w:rPr>
            </w:pPr>
            <w:r w:rsidRPr="00435332">
              <w:rPr>
                <w:sz w:val="24"/>
                <w:szCs w:val="24"/>
              </w:rPr>
              <w:t xml:space="preserve">- GV cho HS nêu lại bài toán sau đó đọc lại gợi ý của Rô bốt. </w:t>
            </w:r>
          </w:p>
          <w:p w14:paraId="6EB710D3" w14:textId="1D025475" w:rsidR="00435332" w:rsidRDefault="00435332" w:rsidP="005E7304">
            <w:pPr>
              <w:jc w:val="both"/>
              <w:rPr>
                <w:sz w:val="24"/>
                <w:szCs w:val="24"/>
              </w:rPr>
            </w:pPr>
            <w:r w:rsidRPr="00435332">
              <w:rPr>
                <w:sz w:val="24"/>
                <w:szCs w:val="24"/>
              </w:rPr>
              <w:t>+ Bài toán cho biết gì? Hỏi gì?</w:t>
            </w:r>
          </w:p>
          <w:p w14:paraId="7D6EC466" w14:textId="77777777" w:rsidR="00B30619" w:rsidRPr="00435332" w:rsidRDefault="00B30619" w:rsidP="005E7304">
            <w:pPr>
              <w:jc w:val="both"/>
              <w:rPr>
                <w:sz w:val="24"/>
                <w:szCs w:val="24"/>
              </w:rPr>
            </w:pPr>
          </w:p>
          <w:p w14:paraId="000D5A1B" w14:textId="77777777" w:rsidR="00435332" w:rsidRPr="00435332" w:rsidRDefault="00435332" w:rsidP="005E7304">
            <w:pPr>
              <w:jc w:val="both"/>
              <w:rPr>
                <w:sz w:val="24"/>
                <w:szCs w:val="24"/>
              </w:rPr>
            </w:pPr>
          </w:p>
          <w:p w14:paraId="1B465D35" w14:textId="77777777" w:rsidR="00435332" w:rsidRPr="00435332" w:rsidRDefault="00435332" w:rsidP="005E7304">
            <w:pPr>
              <w:jc w:val="both"/>
              <w:rPr>
                <w:sz w:val="24"/>
                <w:szCs w:val="24"/>
              </w:rPr>
            </w:pPr>
          </w:p>
          <w:p w14:paraId="757271D9" w14:textId="77777777" w:rsidR="00435332" w:rsidRPr="00435332" w:rsidRDefault="00435332" w:rsidP="005E7304">
            <w:pPr>
              <w:jc w:val="both"/>
              <w:rPr>
                <w:sz w:val="24"/>
                <w:szCs w:val="24"/>
              </w:rPr>
            </w:pPr>
            <w:r w:rsidRPr="00435332">
              <w:rPr>
                <w:sz w:val="24"/>
                <w:szCs w:val="24"/>
              </w:rPr>
              <w:t>- GV nêu cách tóm tắt bài toán bằng cách vẽ sơ đồ và hướng dẫn HS giải.</w:t>
            </w:r>
          </w:p>
          <w:p w14:paraId="42869721" w14:textId="77777777" w:rsidR="00435332" w:rsidRPr="00435332" w:rsidRDefault="00435332" w:rsidP="005E7304">
            <w:pPr>
              <w:jc w:val="both"/>
              <w:rPr>
                <w:sz w:val="24"/>
                <w:szCs w:val="24"/>
              </w:rPr>
            </w:pPr>
            <w:r w:rsidRPr="00435332">
              <w:rPr>
                <w:sz w:val="24"/>
                <w:szCs w:val="24"/>
              </w:rPr>
              <w:t xml:space="preserve">+ Dựa vào tỉ số </w:t>
            </w:r>
            <w:r w:rsidRPr="00435332">
              <w:rPr>
                <w:position w:val="-24"/>
                <w:sz w:val="24"/>
                <w:szCs w:val="24"/>
              </w:rPr>
              <w:object w:dxaOrig="240" w:dyaOrig="620" w14:anchorId="34868DD4">
                <v:shape id="_x0000_i1097" type="#_x0000_t75" style="width:11.7pt;height:31pt" o:ole="">
                  <v:imagedata r:id="rId123" o:title=""/>
                </v:shape>
                <o:OLEObject Type="Embed" ProgID="Equation.3" ShapeID="_x0000_i1097" DrawAspect="Content" ObjectID="_1798206601" r:id="rId124"/>
              </w:object>
            </w:r>
            <w:r w:rsidRPr="00435332">
              <w:rPr>
                <w:sz w:val="24"/>
                <w:szCs w:val="24"/>
              </w:rPr>
              <w:t>để vẽ sơ đồ: Số lịch lớp 5A là 7 phần thì số lịch của lớp 5B là 8 phần như thế.</w:t>
            </w:r>
          </w:p>
          <w:p w14:paraId="4060AC39" w14:textId="77777777" w:rsidR="00435332" w:rsidRPr="00435332" w:rsidRDefault="00435332" w:rsidP="005E7304">
            <w:pPr>
              <w:jc w:val="center"/>
              <w:rPr>
                <w:sz w:val="24"/>
                <w:szCs w:val="24"/>
              </w:rPr>
            </w:pPr>
            <w:r w:rsidRPr="00435332">
              <w:rPr>
                <w:sz w:val="24"/>
                <w:szCs w:val="24"/>
              </w:rPr>
              <w:t>Bài giải</w:t>
            </w:r>
          </w:p>
          <w:p w14:paraId="57BBDB60" w14:textId="77777777" w:rsidR="00435332" w:rsidRPr="00435332" w:rsidRDefault="00435332" w:rsidP="005E7304">
            <w:pPr>
              <w:jc w:val="both"/>
              <w:rPr>
                <w:sz w:val="24"/>
                <w:szCs w:val="24"/>
              </w:rPr>
            </w:pPr>
            <w:r w:rsidRPr="00435332">
              <w:rPr>
                <w:noProof/>
                <w:sz w:val="24"/>
                <w:szCs w:val="24"/>
                <w:lang w:eastAsia="en-US"/>
              </w:rPr>
              <w:drawing>
                <wp:inline distT="0" distB="0" distL="0" distR="0" wp14:anchorId="3C6DD22F" wp14:editId="5C252240">
                  <wp:extent cx="3070860" cy="8915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24-06-27 105341.png"/>
                          <pic:cNvPicPr/>
                        </pic:nvPicPr>
                        <pic:blipFill>
                          <a:blip r:embed="rId125">
                            <a:extLst>
                              <a:ext uri="{28A0092B-C50C-407E-A947-70E740481C1C}">
                                <a14:useLocalDpi xmlns:a14="http://schemas.microsoft.com/office/drawing/2010/main" val="0"/>
                              </a:ext>
                            </a:extLst>
                          </a:blip>
                          <a:stretch>
                            <a:fillRect/>
                          </a:stretch>
                        </pic:blipFill>
                        <pic:spPr>
                          <a:xfrm>
                            <a:off x="0" y="0"/>
                            <a:ext cx="3071294" cy="891666"/>
                          </a:xfrm>
                          <a:prstGeom prst="rect">
                            <a:avLst/>
                          </a:prstGeom>
                        </pic:spPr>
                      </pic:pic>
                    </a:graphicData>
                  </a:graphic>
                </wp:inline>
              </w:drawing>
            </w:r>
          </w:p>
          <w:p w14:paraId="5CDBD574" w14:textId="77777777" w:rsidR="00435332" w:rsidRPr="00435332" w:rsidRDefault="00435332" w:rsidP="005E7304">
            <w:pPr>
              <w:jc w:val="both"/>
              <w:rPr>
                <w:sz w:val="24"/>
                <w:szCs w:val="24"/>
              </w:rPr>
            </w:pPr>
            <w:r w:rsidRPr="00435332">
              <w:rPr>
                <w:sz w:val="24"/>
                <w:szCs w:val="24"/>
              </w:rPr>
              <w:t>+ Số lịch cũ của lớp 5A là mấy phần bằng nhau?</w:t>
            </w:r>
          </w:p>
          <w:p w14:paraId="7898AC56" w14:textId="77777777" w:rsidR="00435332" w:rsidRPr="00435332" w:rsidRDefault="00435332" w:rsidP="005E7304">
            <w:pPr>
              <w:jc w:val="both"/>
              <w:rPr>
                <w:sz w:val="24"/>
                <w:szCs w:val="24"/>
              </w:rPr>
            </w:pPr>
            <w:r w:rsidRPr="00435332">
              <w:rPr>
                <w:sz w:val="24"/>
                <w:szCs w:val="24"/>
              </w:rPr>
              <w:t>+ Số lịch cũ của lớp 5B là mấy phần bằng nhau?</w:t>
            </w:r>
          </w:p>
          <w:p w14:paraId="14186059" w14:textId="77777777" w:rsidR="00435332" w:rsidRPr="00435332" w:rsidRDefault="00435332" w:rsidP="005E7304">
            <w:pPr>
              <w:jc w:val="both"/>
              <w:rPr>
                <w:sz w:val="24"/>
                <w:szCs w:val="24"/>
              </w:rPr>
            </w:pPr>
            <w:r w:rsidRPr="00435332">
              <w:rPr>
                <w:sz w:val="24"/>
                <w:szCs w:val="24"/>
              </w:rPr>
              <w:t>+ Tổng số lịch 2 lớp đóng góp được là bao nhiêu?</w:t>
            </w:r>
          </w:p>
          <w:p w14:paraId="0634E89D" w14:textId="77777777" w:rsidR="00435332" w:rsidRPr="00435332" w:rsidRDefault="00435332" w:rsidP="005E7304">
            <w:pPr>
              <w:jc w:val="both"/>
              <w:rPr>
                <w:sz w:val="24"/>
                <w:szCs w:val="24"/>
              </w:rPr>
            </w:pPr>
            <w:r w:rsidRPr="00435332">
              <w:rPr>
                <w:sz w:val="24"/>
                <w:szCs w:val="24"/>
              </w:rPr>
              <w:t>+ Nhìn vào sơ đồ tổng số phần của 2 lớp là bao nhiêu phần?</w:t>
            </w:r>
          </w:p>
          <w:p w14:paraId="36CC7DF1" w14:textId="77777777" w:rsidR="00435332" w:rsidRPr="00435332" w:rsidRDefault="00435332" w:rsidP="005E7304">
            <w:pPr>
              <w:jc w:val="both"/>
              <w:rPr>
                <w:sz w:val="24"/>
                <w:szCs w:val="24"/>
              </w:rPr>
            </w:pPr>
            <w:r w:rsidRPr="00435332">
              <w:rPr>
                <w:sz w:val="24"/>
                <w:szCs w:val="24"/>
              </w:rPr>
              <w:t xml:space="preserve">+ Tổng số phần bằng nhau của 2 lớp là 15 phần </w:t>
            </w:r>
            <w:r w:rsidRPr="00435332">
              <w:rPr>
                <w:sz w:val="24"/>
                <w:szCs w:val="24"/>
              </w:rPr>
              <w:lastRenderedPageBreak/>
              <w:t>tương ứng với 60 quyển. Vậy giá trị một phần là bao nhiêu quyển? Làm phép tính gì?</w:t>
            </w:r>
          </w:p>
          <w:p w14:paraId="5E085526" w14:textId="77777777" w:rsidR="00435332" w:rsidRPr="00435332" w:rsidRDefault="00435332" w:rsidP="005E7304">
            <w:pPr>
              <w:jc w:val="both"/>
              <w:rPr>
                <w:sz w:val="24"/>
                <w:szCs w:val="24"/>
              </w:rPr>
            </w:pPr>
            <w:r w:rsidRPr="00435332">
              <w:rPr>
                <w:sz w:val="24"/>
                <w:szCs w:val="24"/>
              </w:rPr>
              <w:t>+ Tìm được giá trị của 1 phần rồi thì ta có tìm được số quyển lịch của từng lớp không? Làm thế nào?</w:t>
            </w:r>
          </w:p>
          <w:p w14:paraId="00B78167" w14:textId="77777777" w:rsidR="00435332" w:rsidRPr="00435332" w:rsidRDefault="00435332" w:rsidP="005E7304">
            <w:pPr>
              <w:jc w:val="both"/>
              <w:rPr>
                <w:sz w:val="24"/>
                <w:szCs w:val="24"/>
              </w:rPr>
            </w:pPr>
          </w:p>
          <w:p w14:paraId="1AEC03CB" w14:textId="77777777" w:rsidR="00435332" w:rsidRPr="00435332" w:rsidRDefault="00435332" w:rsidP="005E7304">
            <w:pPr>
              <w:jc w:val="both"/>
              <w:rPr>
                <w:sz w:val="24"/>
                <w:szCs w:val="24"/>
              </w:rPr>
            </w:pPr>
          </w:p>
          <w:p w14:paraId="6B5A3F23" w14:textId="77777777" w:rsidR="00435332" w:rsidRPr="00435332" w:rsidRDefault="00435332" w:rsidP="005E7304">
            <w:pPr>
              <w:jc w:val="both"/>
              <w:rPr>
                <w:sz w:val="24"/>
                <w:szCs w:val="24"/>
              </w:rPr>
            </w:pPr>
          </w:p>
          <w:p w14:paraId="0035167F" w14:textId="77777777" w:rsidR="00435332" w:rsidRPr="00435332" w:rsidRDefault="00435332" w:rsidP="005E7304">
            <w:pPr>
              <w:jc w:val="both"/>
              <w:rPr>
                <w:sz w:val="24"/>
                <w:szCs w:val="24"/>
              </w:rPr>
            </w:pPr>
          </w:p>
          <w:p w14:paraId="0FACA9E1" w14:textId="77777777" w:rsidR="00435332" w:rsidRPr="00435332" w:rsidRDefault="00435332" w:rsidP="005E7304">
            <w:pPr>
              <w:jc w:val="both"/>
              <w:rPr>
                <w:sz w:val="24"/>
                <w:szCs w:val="24"/>
              </w:rPr>
            </w:pPr>
            <w:r w:rsidRPr="00435332">
              <w:rPr>
                <w:sz w:val="24"/>
                <w:szCs w:val="24"/>
              </w:rPr>
              <w:t>.</w:t>
            </w:r>
          </w:p>
          <w:p w14:paraId="6DFDE8DD" w14:textId="77777777" w:rsidR="00435332" w:rsidRPr="00435332" w:rsidRDefault="00435332" w:rsidP="005E7304">
            <w:pPr>
              <w:jc w:val="both"/>
              <w:rPr>
                <w:sz w:val="24"/>
                <w:szCs w:val="24"/>
              </w:rPr>
            </w:pPr>
          </w:p>
          <w:p w14:paraId="40DB6379" w14:textId="77777777" w:rsidR="00435332" w:rsidRPr="00435332" w:rsidRDefault="00435332" w:rsidP="005E7304">
            <w:pPr>
              <w:jc w:val="both"/>
              <w:rPr>
                <w:sz w:val="24"/>
                <w:szCs w:val="24"/>
              </w:rPr>
            </w:pPr>
          </w:p>
          <w:p w14:paraId="3B83E84F" w14:textId="77777777" w:rsidR="00435332" w:rsidRPr="00435332" w:rsidRDefault="00435332" w:rsidP="005E7304">
            <w:pPr>
              <w:jc w:val="both"/>
              <w:rPr>
                <w:sz w:val="24"/>
                <w:szCs w:val="24"/>
              </w:rPr>
            </w:pPr>
          </w:p>
          <w:p w14:paraId="4E73DFE3" w14:textId="77777777" w:rsidR="00435332" w:rsidRPr="00435332" w:rsidRDefault="00435332" w:rsidP="005E7304">
            <w:pPr>
              <w:jc w:val="both"/>
              <w:rPr>
                <w:sz w:val="24"/>
                <w:szCs w:val="24"/>
              </w:rPr>
            </w:pPr>
          </w:p>
          <w:p w14:paraId="4E60E25A" w14:textId="77777777" w:rsidR="00435332" w:rsidRPr="00435332" w:rsidRDefault="00435332" w:rsidP="005E7304">
            <w:pPr>
              <w:jc w:val="both"/>
              <w:rPr>
                <w:sz w:val="24"/>
                <w:szCs w:val="24"/>
              </w:rPr>
            </w:pPr>
          </w:p>
          <w:p w14:paraId="75D87D32" w14:textId="77777777" w:rsidR="00435332" w:rsidRPr="00435332" w:rsidRDefault="00435332" w:rsidP="005E7304">
            <w:pPr>
              <w:jc w:val="both"/>
              <w:rPr>
                <w:sz w:val="24"/>
                <w:szCs w:val="24"/>
              </w:rPr>
            </w:pPr>
          </w:p>
          <w:p w14:paraId="0D47D397" w14:textId="77777777" w:rsidR="00435332" w:rsidRPr="00435332" w:rsidRDefault="00435332" w:rsidP="005E7304">
            <w:pPr>
              <w:jc w:val="both"/>
              <w:rPr>
                <w:sz w:val="24"/>
                <w:szCs w:val="24"/>
              </w:rPr>
            </w:pPr>
          </w:p>
          <w:p w14:paraId="178CF50A" w14:textId="77777777" w:rsidR="00435332" w:rsidRPr="00435332" w:rsidRDefault="00435332" w:rsidP="005E7304">
            <w:pPr>
              <w:jc w:val="both"/>
              <w:rPr>
                <w:sz w:val="24"/>
                <w:szCs w:val="24"/>
              </w:rPr>
            </w:pPr>
          </w:p>
          <w:p w14:paraId="15A1486B" w14:textId="77777777" w:rsidR="00435332" w:rsidRPr="00435332" w:rsidRDefault="00435332" w:rsidP="005E7304">
            <w:pPr>
              <w:jc w:val="both"/>
              <w:rPr>
                <w:sz w:val="24"/>
                <w:szCs w:val="24"/>
              </w:rPr>
            </w:pPr>
            <w:r w:rsidRPr="00435332">
              <w:rPr>
                <w:sz w:val="24"/>
                <w:szCs w:val="24"/>
              </w:rPr>
              <w:t>- Để giải bài toán này chúng ta cần giải theo mấy bước?</w:t>
            </w:r>
          </w:p>
          <w:p w14:paraId="6763E4CB" w14:textId="77777777" w:rsidR="00435332" w:rsidRPr="00435332" w:rsidRDefault="00435332" w:rsidP="005E7304">
            <w:pPr>
              <w:jc w:val="both"/>
              <w:rPr>
                <w:sz w:val="24"/>
                <w:szCs w:val="24"/>
              </w:rPr>
            </w:pPr>
          </w:p>
          <w:p w14:paraId="7E4D3B39" w14:textId="77777777" w:rsidR="00435332" w:rsidRPr="00435332" w:rsidRDefault="00435332" w:rsidP="005E7304">
            <w:pPr>
              <w:jc w:val="both"/>
              <w:rPr>
                <w:sz w:val="24"/>
                <w:szCs w:val="24"/>
              </w:rPr>
            </w:pPr>
          </w:p>
          <w:p w14:paraId="73E60718" w14:textId="77777777" w:rsidR="00435332" w:rsidRPr="00435332" w:rsidRDefault="00435332" w:rsidP="005E7304">
            <w:pPr>
              <w:jc w:val="both"/>
              <w:rPr>
                <w:sz w:val="24"/>
                <w:szCs w:val="24"/>
              </w:rPr>
            </w:pPr>
          </w:p>
          <w:p w14:paraId="5AAB1AA1" w14:textId="77777777" w:rsidR="00435332" w:rsidRPr="00435332" w:rsidRDefault="00435332" w:rsidP="005E7304">
            <w:pPr>
              <w:jc w:val="both"/>
              <w:rPr>
                <w:sz w:val="24"/>
                <w:szCs w:val="24"/>
              </w:rPr>
            </w:pPr>
          </w:p>
          <w:p w14:paraId="71297684" w14:textId="77777777" w:rsidR="00435332" w:rsidRPr="00435332" w:rsidRDefault="00435332" w:rsidP="005E7304">
            <w:pPr>
              <w:jc w:val="both"/>
              <w:rPr>
                <w:sz w:val="24"/>
                <w:szCs w:val="24"/>
              </w:rPr>
            </w:pPr>
            <w:r w:rsidRPr="00435332">
              <w:rPr>
                <w:sz w:val="24"/>
                <w:szCs w:val="24"/>
              </w:rPr>
              <w:t xml:space="preserve">- Có thể gộp bước 3 và bước 4 thành: </w:t>
            </w:r>
          </w:p>
          <w:p w14:paraId="5EB49299" w14:textId="77777777" w:rsidR="00435332" w:rsidRPr="00435332" w:rsidRDefault="00435332" w:rsidP="005E7304">
            <w:pPr>
              <w:jc w:val="center"/>
              <w:rPr>
                <w:sz w:val="24"/>
                <w:szCs w:val="24"/>
              </w:rPr>
            </w:pPr>
            <w:r w:rsidRPr="00435332">
              <w:rPr>
                <w:sz w:val="24"/>
                <w:szCs w:val="24"/>
              </w:rPr>
              <w:t>60 : 15 x 7 = 28 (quyển) và cũng có thể tìm số quyển lịch của lớp 5B trước</w:t>
            </w:r>
          </w:p>
          <w:p w14:paraId="5068E01B" w14:textId="77777777" w:rsidR="00435332" w:rsidRPr="00435332" w:rsidRDefault="00435332" w:rsidP="005E7304">
            <w:pPr>
              <w:rPr>
                <w:sz w:val="24"/>
                <w:szCs w:val="24"/>
              </w:rPr>
            </w:pPr>
            <w:r w:rsidRPr="00435332">
              <w:rPr>
                <w:sz w:val="24"/>
                <w:szCs w:val="24"/>
              </w:rPr>
              <w:t>- Yêu cầu HS nhắc lại các bước để giải bài toán tìm hai số khi biết tổng và tỉ số của hai số đó.</w:t>
            </w:r>
          </w:p>
        </w:tc>
        <w:tc>
          <w:tcPr>
            <w:tcW w:w="4717" w:type="dxa"/>
            <w:tcBorders>
              <w:top w:val="dashed" w:sz="4" w:space="0" w:color="auto"/>
              <w:bottom w:val="dashed" w:sz="4" w:space="0" w:color="auto"/>
            </w:tcBorders>
          </w:tcPr>
          <w:p w14:paraId="626A548E" w14:textId="77777777" w:rsidR="00435332" w:rsidRPr="00435332" w:rsidRDefault="00435332" w:rsidP="005E7304">
            <w:pPr>
              <w:jc w:val="both"/>
              <w:rPr>
                <w:sz w:val="24"/>
                <w:szCs w:val="24"/>
              </w:rPr>
            </w:pPr>
          </w:p>
          <w:p w14:paraId="243AC93E" w14:textId="77777777" w:rsidR="00435332" w:rsidRPr="00435332" w:rsidRDefault="00435332" w:rsidP="005E7304">
            <w:pPr>
              <w:jc w:val="both"/>
              <w:rPr>
                <w:sz w:val="24"/>
                <w:szCs w:val="24"/>
              </w:rPr>
            </w:pPr>
          </w:p>
          <w:p w14:paraId="7E471A73" w14:textId="77777777" w:rsidR="00435332" w:rsidRPr="00435332" w:rsidRDefault="00435332" w:rsidP="005E7304">
            <w:pPr>
              <w:jc w:val="both"/>
              <w:rPr>
                <w:sz w:val="24"/>
                <w:szCs w:val="24"/>
              </w:rPr>
            </w:pPr>
            <w:r w:rsidRPr="00435332">
              <w:rPr>
                <w:sz w:val="24"/>
                <w:szCs w:val="24"/>
              </w:rPr>
              <w:t xml:space="preserve">HS trả lời: </w:t>
            </w:r>
          </w:p>
          <w:p w14:paraId="08CEA032" w14:textId="77777777" w:rsidR="00435332" w:rsidRPr="00435332" w:rsidRDefault="00435332" w:rsidP="005E7304">
            <w:pPr>
              <w:jc w:val="both"/>
              <w:rPr>
                <w:sz w:val="24"/>
                <w:szCs w:val="24"/>
              </w:rPr>
            </w:pPr>
            <w:r w:rsidRPr="00435332">
              <w:rPr>
                <w:sz w:val="24"/>
                <w:szCs w:val="24"/>
              </w:rPr>
              <w:t xml:space="preserve">Bức tranh vẽ bạn Mai, Mi, Việt, Nam và Rô bốt đang cùng các bạn quyên góp sách. Bạn Mai nói:  Trong đợt quyên góp lịch cũ để làm sách chữ nổi cho người khiếm thị, hai lớp 5A, 5B đóng góp được 60 quyển vở. Bạn Nam nói: Tớ biết số lịch của lớp 5A bằng </w:t>
            </w:r>
            <w:r w:rsidRPr="00435332">
              <w:rPr>
                <w:position w:val="-24"/>
                <w:sz w:val="24"/>
                <w:szCs w:val="24"/>
              </w:rPr>
              <w:object w:dxaOrig="240" w:dyaOrig="620" w14:anchorId="28FBC4C0">
                <v:shape id="_x0000_i1098" type="#_x0000_t75" style="width:11.7pt;height:31pt" o:ole="">
                  <v:imagedata r:id="rId123" o:title=""/>
                </v:shape>
                <o:OLEObject Type="Embed" ProgID="Equation.3" ShapeID="_x0000_i1098" DrawAspect="Content" ObjectID="_1798206602" r:id="rId126"/>
              </w:object>
            </w:r>
            <w:r w:rsidRPr="00435332">
              <w:rPr>
                <w:sz w:val="24"/>
                <w:szCs w:val="24"/>
              </w:rPr>
              <w:t>số lịch của lớp 5B. Bạn Việt thắc mắc: Mỗi lớp đóng góp được bao nhiêu quyển lịch nhỉ?</w:t>
            </w:r>
          </w:p>
          <w:p w14:paraId="79E45FB9" w14:textId="77777777" w:rsidR="00435332" w:rsidRPr="00435332" w:rsidRDefault="00435332" w:rsidP="005E7304">
            <w:pPr>
              <w:jc w:val="both"/>
              <w:rPr>
                <w:sz w:val="24"/>
                <w:szCs w:val="24"/>
              </w:rPr>
            </w:pPr>
            <w:r w:rsidRPr="00435332">
              <w:rPr>
                <w:sz w:val="24"/>
                <w:szCs w:val="24"/>
              </w:rPr>
              <w:t>Bạn Rô bốt gợi ý: Số lịch của lớp 5B chia làm 8 phần bằng nhau thì số lịch của lớp 5A là 7 phần như thế. Biết tổng số lịch của hai lớp là 60 quyển. Từ đó tính được số lịch của mỗi lớp.</w:t>
            </w:r>
          </w:p>
          <w:p w14:paraId="493939F0" w14:textId="77777777" w:rsidR="00435332" w:rsidRPr="00435332" w:rsidRDefault="00435332" w:rsidP="005E7304">
            <w:pPr>
              <w:jc w:val="both"/>
              <w:rPr>
                <w:sz w:val="24"/>
                <w:szCs w:val="24"/>
              </w:rPr>
            </w:pPr>
            <w:r w:rsidRPr="00435332">
              <w:rPr>
                <w:sz w:val="24"/>
                <w:szCs w:val="24"/>
              </w:rPr>
              <w:t>- HS nêu lại bài toán.</w:t>
            </w:r>
          </w:p>
          <w:p w14:paraId="33707E3C" w14:textId="77777777" w:rsidR="00435332" w:rsidRPr="00435332" w:rsidRDefault="00435332" w:rsidP="005E7304">
            <w:pPr>
              <w:jc w:val="both"/>
              <w:rPr>
                <w:sz w:val="24"/>
                <w:szCs w:val="24"/>
              </w:rPr>
            </w:pPr>
          </w:p>
          <w:p w14:paraId="7DA799A9" w14:textId="77777777" w:rsidR="00435332" w:rsidRPr="00435332" w:rsidRDefault="00435332" w:rsidP="005E7304">
            <w:pPr>
              <w:jc w:val="both"/>
              <w:rPr>
                <w:sz w:val="24"/>
                <w:szCs w:val="24"/>
              </w:rPr>
            </w:pPr>
            <w:r w:rsidRPr="00435332">
              <w:rPr>
                <w:sz w:val="24"/>
                <w:szCs w:val="24"/>
              </w:rPr>
              <w:t xml:space="preserve">+ Hai lớp 5A và 5B đóng góp được 60 quyển lịch, tỉ số lịch của lớp 5A = </w:t>
            </w:r>
            <w:r w:rsidRPr="00435332">
              <w:rPr>
                <w:position w:val="-24"/>
                <w:sz w:val="24"/>
                <w:szCs w:val="24"/>
              </w:rPr>
              <w:object w:dxaOrig="240" w:dyaOrig="620" w14:anchorId="5DB7BF35">
                <v:shape id="_x0000_i1099" type="#_x0000_t75" style="width:11.7pt;height:31pt" o:ole="">
                  <v:imagedata r:id="rId123" o:title=""/>
                </v:shape>
                <o:OLEObject Type="Embed" ProgID="Equation.3" ShapeID="_x0000_i1099" DrawAspect="Content" ObjectID="_1798206603" r:id="rId127"/>
              </w:object>
            </w:r>
            <w:r w:rsidRPr="00435332">
              <w:rPr>
                <w:sz w:val="24"/>
                <w:szCs w:val="24"/>
              </w:rPr>
              <w:t>số lịch lớp 5B. Hỏi mỗi lớp đóng góp được bao nhiêu quyển lịch?</w:t>
            </w:r>
          </w:p>
          <w:p w14:paraId="34D9BCBA" w14:textId="77777777" w:rsidR="00435332" w:rsidRPr="00435332" w:rsidRDefault="00435332" w:rsidP="005E7304">
            <w:pPr>
              <w:jc w:val="both"/>
              <w:rPr>
                <w:sz w:val="24"/>
                <w:szCs w:val="24"/>
              </w:rPr>
            </w:pPr>
            <w:r w:rsidRPr="00435332">
              <w:rPr>
                <w:sz w:val="24"/>
                <w:szCs w:val="24"/>
              </w:rPr>
              <w:t>- Theo dõi</w:t>
            </w:r>
          </w:p>
          <w:p w14:paraId="2029ECE9" w14:textId="23E8010A" w:rsidR="00435332" w:rsidRDefault="00435332" w:rsidP="005E7304">
            <w:pPr>
              <w:jc w:val="both"/>
              <w:rPr>
                <w:sz w:val="24"/>
                <w:szCs w:val="24"/>
              </w:rPr>
            </w:pPr>
          </w:p>
          <w:p w14:paraId="1988242B" w14:textId="77777777" w:rsidR="00435332" w:rsidRPr="00435332" w:rsidRDefault="00435332" w:rsidP="005E7304">
            <w:pPr>
              <w:jc w:val="both"/>
              <w:rPr>
                <w:sz w:val="24"/>
                <w:szCs w:val="24"/>
              </w:rPr>
            </w:pPr>
            <w:r w:rsidRPr="00435332">
              <w:rPr>
                <w:sz w:val="24"/>
                <w:szCs w:val="24"/>
              </w:rPr>
              <w:t>+ 7 phần bằng nhau.</w:t>
            </w:r>
          </w:p>
          <w:p w14:paraId="16E03B93" w14:textId="16C77F5E" w:rsidR="00435332" w:rsidRDefault="00435332" w:rsidP="005E7304">
            <w:pPr>
              <w:jc w:val="both"/>
              <w:rPr>
                <w:sz w:val="24"/>
                <w:szCs w:val="24"/>
              </w:rPr>
            </w:pPr>
          </w:p>
          <w:p w14:paraId="7E6DFF81" w14:textId="5CEFE735" w:rsidR="00570D6F" w:rsidRDefault="00570D6F" w:rsidP="005E7304">
            <w:pPr>
              <w:jc w:val="both"/>
              <w:rPr>
                <w:sz w:val="24"/>
                <w:szCs w:val="24"/>
              </w:rPr>
            </w:pPr>
          </w:p>
          <w:p w14:paraId="7A85B318" w14:textId="76348D90" w:rsidR="00570D6F" w:rsidRDefault="00570D6F" w:rsidP="005E7304">
            <w:pPr>
              <w:jc w:val="both"/>
              <w:rPr>
                <w:sz w:val="24"/>
                <w:szCs w:val="24"/>
              </w:rPr>
            </w:pPr>
          </w:p>
          <w:p w14:paraId="5927B23D" w14:textId="62EDC1C6" w:rsidR="00570D6F" w:rsidRDefault="00570D6F" w:rsidP="005E7304">
            <w:pPr>
              <w:jc w:val="both"/>
              <w:rPr>
                <w:sz w:val="24"/>
                <w:szCs w:val="24"/>
              </w:rPr>
            </w:pPr>
          </w:p>
          <w:p w14:paraId="562FAD2F" w14:textId="7E13BF42" w:rsidR="00570D6F" w:rsidRDefault="00570D6F" w:rsidP="005E7304">
            <w:pPr>
              <w:jc w:val="both"/>
              <w:rPr>
                <w:sz w:val="24"/>
                <w:szCs w:val="24"/>
              </w:rPr>
            </w:pPr>
          </w:p>
          <w:p w14:paraId="569D495A" w14:textId="6B13DDA1" w:rsidR="00570D6F" w:rsidRDefault="00570D6F" w:rsidP="005E7304">
            <w:pPr>
              <w:jc w:val="both"/>
              <w:rPr>
                <w:sz w:val="24"/>
                <w:szCs w:val="24"/>
              </w:rPr>
            </w:pPr>
          </w:p>
          <w:p w14:paraId="742A64D1" w14:textId="196AA588" w:rsidR="00570D6F" w:rsidRDefault="00570D6F" w:rsidP="005E7304">
            <w:pPr>
              <w:jc w:val="both"/>
              <w:rPr>
                <w:sz w:val="24"/>
                <w:szCs w:val="24"/>
              </w:rPr>
            </w:pPr>
          </w:p>
          <w:p w14:paraId="2B5D12C5" w14:textId="77777777" w:rsidR="00570D6F" w:rsidRPr="00435332" w:rsidRDefault="00570D6F" w:rsidP="005E7304">
            <w:pPr>
              <w:jc w:val="both"/>
              <w:rPr>
                <w:sz w:val="24"/>
                <w:szCs w:val="24"/>
              </w:rPr>
            </w:pPr>
          </w:p>
          <w:p w14:paraId="335A217D" w14:textId="77777777" w:rsidR="00435332" w:rsidRPr="00435332" w:rsidRDefault="00435332" w:rsidP="005E7304">
            <w:pPr>
              <w:jc w:val="both"/>
              <w:rPr>
                <w:sz w:val="24"/>
                <w:szCs w:val="24"/>
              </w:rPr>
            </w:pPr>
            <w:r w:rsidRPr="00435332">
              <w:rPr>
                <w:sz w:val="24"/>
                <w:szCs w:val="24"/>
              </w:rPr>
              <w:t>+ 8 phần bằng nhau.</w:t>
            </w:r>
          </w:p>
          <w:p w14:paraId="23C37CE6" w14:textId="77777777" w:rsidR="00435332" w:rsidRPr="00435332" w:rsidRDefault="00435332" w:rsidP="005E7304">
            <w:pPr>
              <w:jc w:val="both"/>
              <w:rPr>
                <w:sz w:val="24"/>
                <w:szCs w:val="24"/>
              </w:rPr>
            </w:pPr>
          </w:p>
          <w:p w14:paraId="1D9B37C8" w14:textId="77777777" w:rsidR="00435332" w:rsidRPr="00435332" w:rsidRDefault="00435332" w:rsidP="005E7304">
            <w:pPr>
              <w:jc w:val="both"/>
              <w:rPr>
                <w:sz w:val="24"/>
                <w:szCs w:val="24"/>
              </w:rPr>
            </w:pPr>
            <w:r w:rsidRPr="00435332">
              <w:rPr>
                <w:sz w:val="24"/>
                <w:szCs w:val="24"/>
              </w:rPr>
              <w:t>+ 60 quyển.</w:t>
            </w:r>
          </w:p>
          <w:p w14:paraId="320BCD10" w14:textId="77777777" w:rsidR="00435332" w:rsidRPr="00435332" w:rsidRDefault="00435332" w:rsidP="005E7304">
            <w:pPr>
              <w:jc w:val="both"/>
              <w:rPr>
                <w:sz w:val="24"/>
                <w:szCs w:val="24"/>
              </w:rPr>
            </w:pPr>
            <w:r w:rsidRPr="00435332">
              <w:rPr>
                <w:sz w:val="24"/>
                <w:szCs w:val="24"/>
              </w:rPr>
              <w:t>+ Là 7 + 8 = 15 phần</w:t>
            </w:r>
          </w:p>
          <w:p w14:paraId="09C6B0CA" w14:textId="77777777" w:rsidR="00435332" w:rsidRPr="00435332" w:rsidRDefault="00435332" w:rsidP="005E7304">
            <w:pPr>
              <w:jc w:val="both"/>
              <w:rPr>
                <w:sz w:val="24"/>
                <w:szCs w:val="24"/>
              </w:rPr>
            </w:pPr>
          </w:p>
          <w:p w14:paraId="2678DDEC" w14:textId="77777777" w:rsidR="00435332" w:rsidRPr="00435332" w:rsidRDefault="00435332" w:rsidP="005E7304">
            <w:pPr>
              <w:jc w:val="both"/>
              <w:rPr>
                <w:sz w:val="24"/>
                <w:szCs w:val="24"/>
              </w:rPr>
            </w:pPr>
            <w:r w:rsidRPr="00435332">
              <w:rPr>
                <w:sz w:val="24"/>
                <w:szCs w:val="24"/>
              </w:rPr>
              <w:t xml:space="preserve">+ Phép tính chia, lấy 60 : 15 = 4 </w:t>
            </w:r>
          </w:p>
          <w:p w14:paraId="05E6647B" w14:textId="77777777" w:rsidR="00435332" w:rsidRPr="00435332" w:rsidRDefault="00435332" w:rsidP="005E7304">
            <w:pPr>
              <w:jc w:val="both"/>
              <w:rPr>
                <w:sz w:val="24"/>
                <w:szCs w:val="24"/>
              </w:rPr>
            </w:pPr>
          </w:p>
          <w:p w14:paraId="72A96992" w14:textId="77777777" w:rsidR="00435332" w:rsidRPr="00435332" w:rsidRDefault="00435332" w:rsidP="005E7304">
            <w:pPr>
              <w:jc w:val="both"/>
              <w:rPr>
                <w:sz w:val="24"/>
                <w:szCs w:val="24"/>
              </w:rPr>
            </w:pPr>
          </w:p>
          <w:p w14:paraId="6843EA4A" w14:textId="77777777" w:rsidR="00435332" w:rsidRPr="00435332" w:rsidRDefault="00435332" w:rsidP="005E7304">
            <w:pPr>
              <w:jc w:val="both"/>
              <w:rPr>
                <w:sz w:val="24"/>
                <w:szCs w:val="24"/>
              </w:rPr>
            </w:pPr>
            <w:r w:rsidRPr="00435332">
              <w:rPr>
                <w:sz w:val="24"/>
                <w:szCs w:val="24"/>
              </w:rPr>
              <w:t>+ Tìm được số quyển lịch của từng lớp. Lấy giá trị 1 phần nhân với số phần của từng lớp:</w:t>
            </w:r>
          </w:p>
          <w:p w14:paraId="10801A96" w14:textId="77777777" w:rsidR="00435332" w:rsidRPr="00435332" w:rsidRDefault="00435332" w:rsidP="005E7304">
            <w:pPr>
              <w:jc w:val="both"/>
              <w:rPr>
                <w:sz w:val="24"/>
                <w:szCs w:val="24"/>
              </w:rPr>
            </w:pPr>
            <w:r w:rsidRPr="00435332">
              <w:rPr>
                <w:sz w:val="24"/>
                <w:szCs w:val="24"/>
              </w:rPr>
              <w:t>Số lịch lớp 5A: 4 x 7 = 28 quyển</w:t>
            </w:r>
          </w:p>
          <w:p w14:paraId="1D88B014" w14:textId="77777777" w:rsidR="00435332" w:rsidRPr="00435332" w:rsidRDefault="00435332" w:rsidP="005E7304">
            <w:pPr>
              <w:jc w:val="both"/>
              <w:rPr>
                <w:sz w:val="24"/>
                <w:szCs w:val="24"/>
              </w:rPr>
            </w:pPr>
            <w:r w:rsidRPr="00435332">
              <w:rPr>
                <w:sz w:val="24"/>
                <w:szCs w:val="24"/>
              </w:rPr>
              <w:t>Số lịch lớp 5B: 4 x 8 = 32 quyển</w:t>
            </w:r>
          </w:p>
          <w:p w14:paraId="1FD7C2F6" w14:textId="77777777" w:rsidR="00435332" w:rsidRPr="00435332" w:rsidRDefault="00435332" w:rsidP="005E7304">
            <w:pPr>
              <w:jc w:val="center"/>
              <w:rPr>
                <w:sz w:val="24"/>
                <w:szCs w:val="24"/>
              </w:rPr>
            </w:pPr>
            <w:r w:rsidRPr="00435332">
              <w:rPr>
                <w:sz w:val="24"/>
                <w:szCs w:val="24"/>
              </w:rPr>
              <w:t>Bài giải</w:t>
            </w:r>
          </w:p>
          <w:p w14:paraId="335F2D16" w14:textId="77777777" w:rsidR="00435332" w:rsidRPr="00435332" w:rsidRDefault="00435332" w:rsidP="005E7304">
            <w:pPr>
              <w:jc w:val="center"/>
              <w:rPr>
                <w:sz w:val="24"/>
                <w:szCs w:val="24"/>
              </w:rPr>
            </w:pPr>
            <w:r w:rsidRPr="00435332">
              <w:rPr>
                <w:sz w:val="24"/>
                <w:szCs w:val="24"/>
              </w:rPr>
              <w:t>Tổng số phần bằng nhau là:</w:t>
            </w:r>
          </w:p>
          <w:p w14:paraId="65517709" w14:textId="77777777" w:rsidR="00435332" w:rsidRPr="00435332" w:rsidRDefault="00435332" w:rsidP="005E7304">
            <w:pPr>
              <w:jc w:val="center"/>
              <w:rPr>
                <w:sz w:val="24"/>
                <w:szCs w:val="24"/>
              </w:rPr>
            </w:pPr>
            <w:r w:rsidRPr="00435332">
              <w:rPr>
                <w:sz w:val="24"/>
                <w:szCs w:val="24"/>
              </w:rPr>
              <w:t>7 + 8 = 15 (phần)</w:t>
            </w:r>
          </w:p>
          <w:p w14:paraId="01509081" w14:textId="77777777" w:rsidR="00435332" w:rsidRPr="00435332" w:rsidRDefault="00435332" w:rsidP="005E7304">
            <w:pPr>
              <w:jc w:val="center"/>
              <w:rPr>
                <w:sz w:val="24"/>
                <w:szCs w:val="24"/>
              </w:rPr>
            </w:pPr>
            <w:r w:rsidRPr="00435332">
              <w:rPr>
                <w:sz w:val="24"/>
                <w:szCs w:val="24"/>
              </w:rPr>
              <w:t>Giá trị của một phần là:</w:t>
            </w:r>
          </w:p>
          <w:p w14:paraId="0AC45E7D" w14:textId="77777777" w:rsidR="00435332" w:rsidRPr="00435332" w:rsidRDefault="00435332" w:rsidP="005E7304">
            <w:pPr>
              <w:jc w:val="center"/>
              <w:rPr>
                <w:sz w:val="24"/>
                <w:szCs w:val="24"/>
              </w:rPr>
            </w:pPr>
            <w:r w:rsidRPr="00435332">
              <w:rPr>
                <w:sz w:val="24"/>
                <w:szCs w:val="24"/>
              </w:rPr>
              <w:t>60 : 15 = 4 (quyển)</w:t>
            </w:r>
          </w:p>
          <w:p w14:paraId="2A6988AD" w14:textId="77777777" w:rsidR="00435332" w:rsidRPr="00435332" w:rsidRDefault="00435332" w:rsidP="005E7304">
            <w:pPr>
              <w:jc w:val="center"/>
              <w:rPr>
                <w:sz w:val="24"/>
                <w:szCs w:val="24"/>
              </w:rPr>
            </w:pPr>
            <w:r w:rsidRPr="00435332">
              <w:rPr>
                <w:sz w:val="24"/>
                <w:szCs w:val="24"/>
              </w:rPr>
              <w:t>Số quyển lịch của lớp 5A là:</w:t>
            </w:r>
          </w:p>
          <w:p w14:paraId="2DAD1AB8" w14:textId="77777777" w:rsidR="00435332" w:rsidRPr="00435332" w:rsidRDefault="00435332" w:rsidP="005E7304">
            <w:pPr>
              <w:jc w:val="center"/>
              <w:rPr>
                <w:sz w:val="24"/>
                <w:szCs w:val="24"/>
              </w:rPr>
            </w:pPr>
            <w:r w:rsidRPr="00435332">
              <w:rPr>
                <w:sz w:val="24"/>
                <w:szCs w:val="24"/>
              </w:rPr>
              <w:t>4 x 7 = 28 (quyển)</w:t>
            </w:r>
          </w:p>
          <w:p w14:paraId="64E6DA13" w14:textId="77777777" w:rsidR="00435332" w:rsidRPr="00435332" w:rsidRDefault="00435332" w:rsidP="005E7304">
            <w:pPr>
              <w:jc w:val="center"/>
              <w:rPr>
                <w:sz w:val="24"/>
                <w:szCs w:val="24"/>
              </w:rPr>
            </w:pPr>
            <w:r w:rsidRPr="00435332">
              <w:rPr>
                <w:sz w:val="24"/>
                <w:szCs w:val="24"/>
              </w:rPr>
              <w:t>Số quyển lịch của lớp 5B là:</w:t>
            </w:r>
          </w:p>
          <w:p w14:paraId="0748E934" w14:textId="77777777" w:rsidR="00435332" w:rsidRPr="00435332" w:rsidRDefault="00435332" w:rsidP="005E7304">
            <w:pPr>
              <w:jc w:val="center"/>
              <w:rPr>
                <w:sz w:val="24"/>
                <w:szCs w:val="24"/>
              </w:rPr>
            </w:pPr>
            <w:r w:rsidRPr="00435332">
              <w:rPr>
                <w:sz w:val="24"/>
                <w:szCs w:val="24"/>
              </w:rPr>
              <w:t>4 x 8 = 32 (quyển)</w:t>
            </w:r>
          </w:p>
          <w:p w14:paraId="1327270A" w14:textId="77777777" w:rsidR="00435332" w:rsidRPr="00435332" w:rsidRDefault="00435332" w:rsidP="005E7304">
            <w:pPr>
              <w:jc w:val="center"/>
              <w:rPr>
                <w:sz w:val="24"/>
                <w:szCs w:val="24"/>
              </w:rPr>
            </w:pPr>
            <w:r w:rsidRPr="00435332">
              <w:rPr>
                <w:sz w:val="24"/>
                <w:szCs w:val="24"/>
              </w:rPr>
              <w:t>Đáp số: Lớp 5A: 28 quyển lịch</w:t>
            </w:r>
          </w:p>
          <w:p w14:paraId="6011787B" w14:textId="77777777" w:rsidR="00435332" w:rsidRPr="00435332" w:rsidRDefault="00435332" w:rsidP="005E7304">
            <w:pPr>
              <w:jc w:val="center"/>
              <w:rPr>
                <w:sz w:val="24"/>
                <w:szCs w:val="24"/>
              </w:rPr>
            </w:pPr>
            <w:r w:rsidRPr="00435332">
              <w:rPr>
                <w:sz w:val="24"/>
                <w:szCs w:val="24"/>
              </w:rPr>
              <w:t xml:space="preserve">              Lớp 5B: 32 quyển lịch</w:t>
            </w:r>
          </w:p>
          <w:p w14:paraId="1947FC53" w14:textId="77777777" w:rsidR="00435332" w:rsidRPr="00435332" w:rsidRDefault="00435332" w:rsidP="005E7304">
            <w:pPr>
              <w:jc w:val="both"/>
              <w:rPr>
                <w:sz w:val="24"/>
                <w:szCs w:val="24"/>
              </w:rPr>
            </w:pPr>
            <w:r w:rsidRPr="00435332">
              <w:rPr>
                <w:sz w:val="24"/>
                <w:szCs w:val="24"/>
              </w:rPr>
              <w:t>- 5 bước</w:t>
            </w:r>
          </w:p>
          <w:p w14:paraId="79A7B65E" w14:textId="77777777" w:rsidR="00435332" w:rsidRPr="00435332" w:rsidRDefault="00435332" w:rsidP="005E7304">
            <w:pPr>
              <w:jc w:val="both"/>
              <w:rPr>
                <w:sz w:val="24"/>
                <w:szCs w:val="24"/>
              </w:rPr>
            </w:pPr>
            <w:r w:rsidRPr="00435332">
              <w:rPr>
                <w:sz w:val="24"/>
                <w:szCs w:val="24"/>
              </w:rPr>
              <w:t>+ Bước 1: Vẽ sơ đồ</w:t>
            </w:r>
          </w:p>
          <w:p w14:paraId="320C3986" w14:textId="77777777" w:rsidR="00435332" w:rsidRPr="00435332" w:rsidRDefault="00435332" w:rsidP="005E7304">
            <w:pPr>
              <w:jc w:val="both"/>
              <w:rPr>
                <w:sz w:val="24"/>
                <w:szCs w:val="24"/>
              </w:rPr>
            </w:pPr>
            <w:r w:rsidRPr="00435332">
              <w:rPr>
                <w:sz w:val="24"/>
                <w:szCs w:val="24"/>
              </w:rPr>
              <w:t>+ Bước 2: Tìm tổng số phần bằng nhau</w:t>
            </w:r>
          </w:p>
          <w:p w14:paraId="1A078972" w14:textId="77777777" w:rsidR="00435332" w:rsidRPr="00435332" w:rsidRDefault="00435332" w:rsidP="005E7304">
            <w:pPr>
              <w:jc w:val="both"/>
              <w:rPr>
                <w:sz w:val="24"/>
                <w:szCs w:val="24"/>
              </w:rPr>
            </w:pPr>
            <w:r w:rsidRPr="00435332">
              <w:rPr>
                <w:sz w:val="24"/>
                <w:szCs w:val="24"/>
              </w:rPr>
              <w:t>+ Bước 3: Tìm giá trị một phần</w:t>
            </w:r>
          </w:p>
          <w:p w14:paraId="2E30A3FF" w14:textId="77777777" w:rsidR="00435332" w:rsidRPr="00435332" w:rsidRDefault="00435332" w:rsidP="005E7304">
            <w:pPr>
              <w:jc w:val="both"/>
              <w:rPr>
                <w:sz w:val="24"/>
                <w:szCs w:val="24"/>
              </w:rPr>
            </w:pPr>
            <w:r w:rsidRPr="00435332">
              <w:rPr>
                <w:sz w:val="24"/>
                <w:szCs w:val="24"/>
              </w:rPr>
              <w:t>+ Bước 4: Tìm số quyển lịch lớp 5A</w:t>
            </w:r>
          </w:p>
          <w:p w14:paraId="1B102F5A" w14:textId="77777777" w:rsidR="00435332" w:rsidRPr="00435332" w:rsidRDefault="00435332" w:rsidP="005E7304">
            <w:pPr>
              <w:jc w:val="both"/>
              <w:rPr>
                <w:sz w:val="24"/>
                <w:szCs w:val="24"/>
              </w:rPr>
            </w:pPr>
            <w:r w:rsidRPr="00435332">
              <w:rPr>
                <w:sz w:val="24"/>
                <w:szCs w:val="24"/>
              </w:rPr>
              <w:t>+ Bước 5: Tìm số quyển lịch lớp 5B</w:t>
            </w:r>
          </w:p>
          <w:p w14:paraId="56F54EA2" w14:textId="77777777" w:rsidR="00435332" w:rsidRPr="00435332" w:rsidRDefault="00435332" w:rsidP="005E7304">
            <w:pPr>
              <w:jc w:val="both"/>
              <w:rPr>
                <w:sz w:val="24"/>
                <w:szCs w:val="24"/>
              </w:rPr>
            </w:pPr>
            <w:r w:rsidRPr="00435332">
              <w:rPr>
                <w:sz w:val="24"/>
                <w:szCs w:val="24"/>
              </w:rPr>
              <w:t>- HS theo dõi</w:t>
            </w:r>
          </w:p>
          <w:p w14:paraId="1BD68CDF" w14:textId="77777777" w:rsidR="00435332" w:rsidRPr="00435332" w:rsidRDefault="00435332" w:rsidP="005E7304">
            <w:pPr>
              <w:jc w:val="both"/>
              <w:rPr>
                <w:sz w:val="24"/>
                <w:szCs w:val="24"/>
              </w:rPr>
            </w:pPr>
          </w:p>
          <w:p w14:paraId="10E70FB2" w14:textId="77777777" w:rsidR="00435332" w:rsidRPr="00435332" w:rsidRDefault="00435332" w:rsidP="005E7304">
            <w:pPr>
              <w:jc w:val="both"/>
              <w:rPr>
                <w:sz w:val="24"/>
                <w:szCs w:val="24"/>
              </w:rPr>
            </w:pPr>
          </w:p>
          <w:p w14:paraId="0B51DA7C" w14:textId="77777777" w:rsidR="00435332" w:rsidRPr="00435332" w:rsidRDefault="00435332" w:rsidP="005E7304">
            <w:pPr>
              <w:jc w:val="both"/>
              <w:rPr>
                <w:sz w:val="24"/>
                <w:szCs w:val="24"/>
              </w:rPr>
            </w:pPr>
          </w:p>
          <w:p w14:paraId="5E379113" w14:textId="77777777" w:rsidR="00435332" w:rsidRPr="00435332" w:rsidRDefault="00435332" w:rsidP="005E7304">
            <w:pPr>
              <w:jc w:val="both"/>
              <w:rPr>
                <w:sz w:val="24"/>
                <w:szCs w:val="24"/>
              </w:rPr>
            </w:pPr>
            <w:r w:rsidRPr="00435332">
              <w:rPr>
                <w:sz w:val="24"/>
                <w:szCs w:val="24"/>
              </w:rPr>
              <w:t>- 3-4 HS nhắc lại</w:t>
            </w:r>
          </w:p>
        </w:tc>
      </w:tr>
      <w:tr w:rsidR="00435332" w:rsidRPr="00435332" w14:paraId="44E822B0" w14:textId="77777777" w:rsidTr="00B30619">
        <w:trPr>
          <w:trHeight w:val="7010"/>
        </w:trPr>
        <w:tc>
          <w:tcPr>
            <w:tcW w:w="590" w:type="dxa"/>
            <w:tcBorders>
              <w:top w:val="dashed" w:sz="4" w:space="0" w:color="auto"/>
              <w:bottom w:val="dashed" w:sz="4" w:space="0" w:color="auto"/>
            </w:tcBorders>
          </w:tcPr>
          <w:p w14:paraId="759D2F2C" w14:textId="77777777" w:rsidR="00435332" w:rsidRPr="00435332" w:rsidRDefault="00435332" w:rsidP="0014167C">
            <w:pPr>
              <w:rPr>
                <w:b/>
                <w:bCs/>
                <w:sz w:val="24"/>
                <w:szCs w:val="24"/>
              </w:rPr>
            </w:pPr>
          </w:p>
        </w:tc>
        <w:tc>
          <w:tcPr>
            <w:tcW w:w="5313" w:type="dxa"/>
            <w:tcBorders>
              <w:top w:val="dashed" w:sz="4" w:space="0" w:color="auto"/>
              <w:bottom w:val="dashed" w:sz="4" w:space="0" w:color="auto"/>
            </w:tcBorders>
          </w:tcPr>
          <w:p w14:paraId="2A279D40" w14:textId="77777777" w:rsidR="00435332" w:rsidRPr="00435332" w:rsidRDefault="00435332" w:rsidP="0014167C">
            <w:pPr>
              <w:rPr>
                <w:b/>
                <w:sz w:val="24"/>
                <w:szCs w:val="24"/>
              </w:rPr>
            </w:pPr>
            <w:r w:rsidRPr="00435332">
              <w:rPr>
                <w:b/>
                <w:bCs/>
                <w:sz w:val="24"/>
                <w:szCs w:val="24"/>
              </w:rPr>
              <w:t>3.</w:t>
            </w:r>
            <w:r w:rsidRPr="00435332">
              <w:rPr>
                <w:b/>
                <w:bCs/>
                <w:sz w:val="24"/>
                <w:szCs w:val="24"/>
                <w:lang w:val="vi-VN"/>
              </w:rPr>
              <w:t xml:space="preserve"> </w:t>
            </w:r>
            <w:r w:rsidRPr="00435332">
              <w:rPr>
                <w:b/>
                <w:bCs/>
                <w:sz w:val="24"/>
                <w:szCs w:val="24"/>
              </w:rPr>
              <w:t>Hoạt động</w:t>
            </w:r>
          </w:p>
          <w:p w14:paraId="4CC87A3D" w14:textId="77777777" w:rsidR="00435332" w:rsidRPr="00435332" w:rsidRDefault="00435332" w:rsidP="0014167C">
            <w:pPr>
              <w:rPr>
                <w:b/>
                <w:sz w:val="24"/>
                <w:szCs w:val="24"/>
              </w:rPr>
            </w:pPr>
            <w:r w:rsidRPr="00435332">
              <w:rPr>
                <w:b/>
                <w:sz w:val="24"/>
                <w:szCs w:val="24"/>
              </w:rPr>
              <w:t xml:space="preserve">Bài 1: Trên bãi cỏ có 49 con bò sữa gồm bò vàng và bò khoang, trong đó số bò khoang bằng </w:t>
            </w:r>
            <w:r w:rsidRPr="00435332">
              <w:rPr>
                <w:b/>
                <w:position w:val="-24"/>
                <w:sz w:val="24"/>
                <w:szCs w:val="24"/>
              </w:rPr>
              <w:object w:dxaOrig="240" w:dyaOrig="620" w14:anchorId="6D2F3CB4">
                <v:shape id="_x0000_i1100" type="#_x0000_t75" style="width:11.7pt;height:31pt" o:ole="">
                  <v:imagedata r:id="rId128" o:title=""/>
                </v:shape>
                <o:OLEObject Type="Embed" ProgID="Equation.3" ShapeID="_x0000_i1100" DrawAspect="Content" ObjectID="_1798206604" r:id="rId129"/>
              </w:object>
            </w:r>
            <w:r w:rsidRPr="00435332">
              <w:rPr>
                <w:b/>
                <w:sz w:val="24"/>
                <w:szCs w:val="24"/>
              </w:rPr>
              <w:t xml:space="preserve"> số bò vàng. Hỏi trên bãi cỏ có bao nhiêu con bò khoang, bao nhiêu con bò vàng?</w:t>
            </w:r>
          </w:p>
          <w:p w14:paraId="420655C5" w14:textId="77777777" w:rsidR="00435332" w:rsidRPr="00435332" w:rsidRDefault="00435332" w:rsidP="0014167C">
            <w:pPr>
              <w:rPr>
                <w:sz w:val="24"/>
                <w:szCs w:val="24"/>
              </w:rPr>
            </w:pPr>
            <w:r w:rsidRPr="00435332">
              <w:rPr>
                <w:sz w:val="24"/>
                <w:szCs w:val="24"/>
              </w:rPr>
              <w:t>- GV mời 1 HS đọc yêu cầu bài.</w:t>
            </w:r>
          </w:p>
          <w:p w14:paraId="081537B8" w14:textId="77777777" w:rsidR="00435332" w:rsidRPr="00435332" w:rsidRDefault="00435332" w:rsidP="0014167C">
            <w:pPr>
              <w:rPr>
                <w:sz w:val="24"/>
                <w:szCs w:val="24"/>
              </w:rPr>
            </w:pPr>
            <w:r w:rsidRPr="00435332">
              <w:rPr>
                <w:sz w:val="24"/>
                <w:szCs w:val="24"/>
              </w:rPr>
              <w:t>+ Bài toán cho biết gì?</w:t>
            </w:r>
          </w:p>
          <w:p w14:paraId="31073675" w14:textId="77777777" w:rsidR="00435332" w:rsidRPr="00435332" w:rsidRDefault="00435332" w:rsidP="0014167C">
            <w:pPr>
              <w:rPr>
                <w:sz w:val="24"/>
                <w:szCs w:val="24"/>
              </w:rPr>
            </w:pPr>
          </w:p>
          <w:p w14:paraId="7CC0EB36" w14:textId="77777777" w:rsidR="00435332" w:rsidRPr="00435332" w:rsidRDefault="00435332" w:rsidP="0014167C">
            <w:pPr>
              <w:rPr>
                <w:sz w:val="24"/>
                <w:szCs w:val="24"/>
              </w:rPr>
            </w:pPr>
          </w:p>
          <w:p w14:paraId="100C661D" w14:textId="591D5323" w:rsidR="00435332" w:rsidRDefault="00435332" w:rsidP="0014167C">
            <w:pPr>
              <w:rPr>
                <w:sz w:val="24"/>
                <w:szCs w:val="24"/>
              </w:rPr>
            </w:pPr>
          </w:p>
          <w:p w14:paraId="550B55E2" w14:textId="77777777" w:rsidR="00570D6F" w:rsidRPr="00435332" w:rsidRDefault="00570D6F" w:rsidP="0014167C">
            <w:pPr>
              <w:rPr>
                <w:sz w:val="24"/>
                <w:szCs w:val="24"/>
              </w:rPr>
            </w:pPr>
          </w:p>
          <w:p w14:paraId="46B624CD" w14:textId="77777777" w:rsidR="00435332" w:rsidRPr="00435332" w:rsidRDefault="00435332" w:rsidP="0014167C">
            <w:pPr>
              <w:rPr>
                <w:sz w:val="24"/>
                <w:szCs w:val="24"/>
              </w:rPr>
            </w:pPr>
            <w:r w:rsidRPr="00435332">
              <w:rPr>
                <w:sz w:val="24"/>
                <w:szCs w:val="24"/>
              </w:rPr>
              <w:t>+ Bài toán hỏi gì?</w:t>
            </w:r>
          </w:p>
          <w:p w14:paraId="54AEA423" w14:textId="77777777" w:rsidR="00435332" w:rsidRPr="00435332" w:rsidRDefault="00435332" w:rsidP="0014167C">
            <w:pPr>
              <w:rPr>
                <w:sz w:val="24"/>
                <w:szCs w:val="24"/>
              </w:rPr>
            </w:pPr>
          </w:p>
          <w:p w14:paraId="4ADBC07C" w14:textId="77777777" w:rsidR="00435332" w:rsidRPr="00435332" w:rsidRDefault="00435332" w:rsidP="0014167C">
            <w:pPr>
              <w:rPr>
                <w:sz w:val="24"/>
                <w:szCs w:val="24"/>
              </w:rPr>
            </w:pPr>
            <w:r w:rsidRPr="00435332">
              <w:rPr>
                <w:sz w:val="24"/>
                <w:szCs w:val="24"/>
              </w:rPr>
              <w:t>+ Bài toán thuộc dạng toán nào?</w:t>
            </w:r>
          </w:p>
          <w:p w14:paraId="6B7432DB" w14:textId="77777777" w:rsidR="00435332" w:rsidRPr="00435332" w:rsidRDefault="00435332" w:rsidP="0014167C">
            <w:pPr>
              <w:rPr>
                <w:sz w:val="24"/>
                <w:szCs w:val="24"/>
              </w:rPr>
            </w:pPr>
          </w:p>
          <w:p w14:paraId="63CFE548" w14:textId="77777777" w:rsidR="00435332" w:rsidRPr="00435332" w:rsidRDefault="00435332" w:rsidP="0014167C">
            <w:pPr>
              <w:pStyle w:val="NormalWeb"/>
              <w:ind w:right="2240" w:firstLine="46"/>
            </w:pPr>
            <w:r w:rsidRPr="00435332">
              <w:t>- GV mời HS làm bài cá nhân vào vở theo dõi giúp đỡ HS.</w:t>
            </w:r>
          </w:p>
          <w:p w14:paraId="399BE063" w14:textId="77777777" w:rsidR="00435332" w:rsidRPr="00435332" w:rsidRDefault="00435332" w:rsidP="0014167C">
            <w:pPr>
              <w:rPr>
                <w:sz w:val="24"/>
                <w:szCs w:val="24"/>
              </w:rPr>
            </w:pPr>
          </w:p>
          <w:p w14:paraId="2BFBF8A7" w14:textId="77777777" w:rsidR="00435332" w:rsidRPr="00435332" w:rsidRDefault="00435332" w:rsidP="0014167C">
            <w:pPr>
              <w:rPr>
                <w:sz w:val="24"/>
                <w:szCs w:val="24"/>
              </w:rPr>
            </w:pPr>
          </w:p>
          <w:p w14:paraId="7C7EEB77" w14:textId="77777777" w:rsidR="00435332" w:rsidRPr="00435332" w:rsidRDefault="00435332" w:rsidP="0014167C">
            <w:pPr>
              <w:rPr>
                <w:sz w:val="24"/>
                <w:szCs w:val="24"/>
              </w:rPr>
            </w:pPr>
          </w:p>
          <w:p w14:paraId="2C1C3B67" w14:textId="77777777" w:rsidR="00435332" w:rsidRPr="00435332" w:rsidRDefault="00435332" w:rsidP="0014167C">
            <w:pPr>
              <w:rPr>
                <w:sz w:val="24"/>
                <w:szCs w:val="24"/>
              </w:rPr>
            </w:pPr>
          </w:p>
          <w:p w14:paraId="521FABF8" w14:textId="77777777" w:rsidR="00435332" w:rsidRPr="00435332" w:rsidRDefault="00435332" w:rsidP="0014167C">
            <w:pPr>
              <w:rPr>
                <w:sz w:val="24"/>
                <w:szCs w:val="24"/>
              </w:rPr>
            </w:pPr>
            <w:r w:rsidRPr="00435332">
              <w:rPr>
                <w:sz w:val="24"/>
                <w:szCs w:val="24"/>
              </w:rPr>
              <w:t>- GV mời đại diện nhóm trình bày kết quả, các nhóm khác nhận xét.</w:t>
            </w:r>
          </w:p>
          <w:p w14:paraId="241522DC" w14:textId="77777777" w:rsidR="00435332" w:rsidRPr="00435332" w:rsidRDefault="00435332" w:rsidP="0014167C">
            <w:pPr>
              <w:rPr>
                <w:sz w:val="24"/>
                <w:szCs w:val="24"/>
              </w:rPr>
            </w:pPr>
          </w:p>
          <w:p w14:paraId="59E71CA0" w14:textId="77777777" w:rsidR="00435332" w:rsidRPr="00435332" w:rsidRDefault="00435332" w:rsidP="0014167C">
            <w:pPr>
              <w:rPr>
                <w:sz w:val="24"/>
                <w:szCs w:val="24"/>
              </w:rPr>
            </w:pPr>
          </w:p>
          <w:p w14:paraId="124203A3" w14:textId="77777777" w:rsidR="00435332" w:rsidRPr="00435332" w:rsidRDefault="00435332" w:rsidP="0014167C">
            <w:pPr>
              <w:rPr>
                <w:sz w:val="24"/>
                <w:szCs w:val="24"/>
              </w:rPr>
            </w:pPr>
          </w:p>
          <w:p w14:paraId="09925212" w14:textId="77777777" w:rsidR="00435332" w:rsidRPr="00435332" w:rsidRDefault="00435332" w:rsidP="0014167C">
            <w:pPr>
              <w:rPr>
                <w:sz w:val="24"/>
                <w:szCs w:val="24"/>
              </w:rPr>
            </w:pPr>
          </w:p>
          <w:p w14:paraId="4D632573" w14:textId="77777777" w:rsidR="00435332" w:rsidRPr="00435332" w:rsidRDefault="00435332" w:rsidP="0014167C">
            <w:pPr>
              <w:rPr>
                <w:sz w:val="24"/>
                <w:szCs w:val="24"/>
              </w:rPr>
            </w:pPr>
          </w:p>
          <w:p w14:paraId="6FA08D5B" w14:textId="77777777" w:rsidR="00435332" w:rsidRPr="00435332" w:rsidRDefault="00435332" w:rsidP="0014167C">
            <w:pPr>
              <w:rPr>
                <w:sz w:val="24"/>
                <w:szCs w:val="24"/>
              </w:rPr>
            </w:pPr>
          </w:p>
          <w:p w14:paraId="44EE44A4" w14:textId="77777777" w:rsidR="0014167C" w:rsidRDefault="00435332" w:rsidP="0014167C">
            <w:pPr>
              <w:pStyle w:val="NormalWeb"/>
              <w:ind w:left="-44" w:right="2240" w:firstLine="44"/>
            </w:pPr>
            <w:r w:rsidRPr="00435332">
              <w:t>GV thu vở, nhận xét một số bài.</w:t>
            </w:r>
          </w:p>
          <w:p w14:paraId="07F8696D" w14:textId="5FF13E42" w:rsidR="0014167C" w:rsidRDefault="00435332" w:rsidP="0014167C">
            <w:pPr>
              <w:pStyle w:val="NormalWeb"/>
              <w:ind w:left="-44" w:right="2240" w:firstLine="44"/>
            </w:pPr>
            <w:r w:rsidRPr="00435332">
              <w:t>- Yêu cầu HS nhận xét bài trên bảng</w:t>
            </w:r>
          </w:p>
          <w:p w14:paraId="72897F02" w14:textId="3D97E9FD" w:rsidR="00435332" w:rsidRPr="00435332" w:rsidRDefault="00435332" w:rsidP="0014167C">
            <w:pPr>
              <w:pStyle w:val="NormalWeb"/>
              <w:ind w:left="-44" w:right="2240" w:firstLine="44"/>
            </w:pPr>
            <w:r w:rsidRPr="00435332">
              <w:t>- GV nhận xét, tuyên dương (sửa sai nếu có)</w:t>
            </w:r>
          </w:p>
          <w:p w14:paraId="1FDA5EC6" w14:textId="77777777" w:rsidR="00435332" w:rsidRPr="00435332" w:rsidRDefault="00435332" w:rsidP="0014167C">
            <w:pPr>
              <w:rPr>
                <w:b/>
                <w:sz w:val="24"/>
                <w:szCs w:val="24"/>
              </w:rPr>
            </w:pPr>
            <w:r w:rsidRPr="00435332">
              <w:rPr>
                <w:b/>
                <w:sz w:val="24"/>
                <w:szCs w:val="24"/>
              </w:rPr>
              <w:t xml:space="preserve">Bài 2: Trong một ngày, một cửa hàng đã bán hàng và thu về được số tiền là 18 000 000 đồng. Biết số tiền bán được trong buổi sáng bằng </w:t>
            </w:r>
            <w:r w:rsidRPr="00435332">
              <w:rPr>
                <w:b/>
                <w:position w:val="-24"/>
                <w:sz w:val="24"/>
                <w:szCs w:val="24"/>
              </w:rPr>
              <w:object w:dxaOrig="240" w:dyaOrig="620" w14:anchorId="4838A72C">
                <v:shape id="_x0000_i1101" type="#_x0000_t75" style="width:11.7pt;height:31pt" o:ole="">
                  <v:imagedata r:id="rId130" o:title=""/>
                </v:shape>
                <o:OLEObject Type="Embed" ProgID="Equation.3" ShapeID="_x0000_i1101" DrawAspect="Content" ObjectID="_1798206605" r:id="rId131"/>
              </w:object>
            </w:r>
            <w:r w:rsidRPr="00435332">
              <w:rPr>
                <w:b/>
                <w:sz w:val="24"/>
                <w:szCs w:val="24"/>
              </w:rPr>
              <w:t xml:space="preserve"> số tiền bán được trong buổi chiều. Hỏi số tiền bán được trong mỗi buổi là bao nhiêu?</w:t>
            </w:r>
          </w:p>
          <w:p w14:paraId="17728CE7" w14:textId="77777777" w:rsidR="00435332" w:rsidRPr="00435332" w:rsidRDefault="00435332" w:rsidP="0014167C">
            <w:pPr>
              <w:rPr>
                <w:sz w:val="24"/>
                <w:szCs w:val="24"/>
              </w:rPr>
            </w:pPr>
            <w:r w:rsidRPr="00435332">
              <w:rPr>
                <w:sz w:val="24"/>
                <w:szCs w:val="24"/>
              </w:rPr>
              <w:t>- GV mời 1 HS đọc yêu cầu bài.</w:t>
            </w:r>
          </w:p>
          <w:p w14:paraId="20942B86" w14:textId="77777777" w:rsidR="00435332" w:rsidRPr="00435332" w:rsidRDefault="00435332" w:rsidP="0014167C">
            <w:pPr>
              <w:rPr>
                <w:sz w:val="24"/>
                <w:szCs w:val="24"/>
              </w:rPr>
            </w:pPr>
            <w:r w:rsidRPr="00435332">
              <w:rPr>
                <w:sz w:val="24"/>
                <w:szCs w:val="24"/>
              </w:rPr>
              <w:t>+ Bài toán cho biết gì?</w:t>
            </w:r>
          </w:p>
          <w:p w14:paraId="6F567098" w14:textId="77777777" w:rsidR="00435332" w:rsidRPr="00435332" w:rsidRDefault="00435332" w:rsidP="0014167C">
            <w:pPr>
              <w:rPr>
                <w:sz w:val="24"/>
                <w:szCs w:val="24"/>
              </w:rPr>
            </w:pPr>
          </w:p>
          <w:p w14:paraId="622A6AE8" w14:textId="77777777" w:rsidR="00435332" w:rsidRPr="00435332" w:rsidRDefault="00435332" w:rsidP="0014167C">
            <w:pPr>
              <w:rPr>
                <w:sz w:val="24"/>
                <w:szCs w:val="24"/>
              </w:rPr>
            </w:pPr>
          </w:p>
          <w:p w14:paraId="10543182" w14:textId="77777777" w:rsidR="00435332" w:rsidRPr="00435332" w:rsidRDefault="00435332" w:rsidP="0014167C">
            <w:pPr>
              <w:rPr>
                <w:sz w:val="24"/>
                <w:szCs w:val="24"/>
              </w:rPr>
            </w:pPr>
          </w:p>
          <w:p w14:paraId="08FBF8EF" w14:textId="77777777" w:rsidR="00435332" w:rsidRPr="00435332" w:rsidRDefault="00435332" w:rsidP="0014167C">
            <w:pPr>
              <w:rPr>
                <w:sz w:val="24"/>
                <w:szCs w:val="24"/>
              </w:rPr>
            </w:pPr>
          </w:p>
          <w:p w14:paraId="45899ED9" w14:textId="77777777" w:rsidR="00435332" w:rsidRPr="00435332" w:rsidRDefault="00435332" w:rsidP="0014167C">
            <w:pPr>
              <w:rPr>
                <w:sz w:val="24"/>
                <w:szCs w:val="24"/>
              </w:rPr>
            </w:pPr>
            <w:r w:rsidRPr="00435332">
              <w:rPr>
                <w:sz w:val="24"/>
                <w:szCs w:val="24"/>
              </w:rPr>
              <w:t>+ Bài toán hỏi gì?</w:t>
            </w:r>
          </w:p>
          <w:p w14:paraId="4B9FC33F" w14:textId="77777777" w:rsidR="00435332" w:rsidRPr="00435332" w:rsidRDefault="00435332" w:rsidP="0014167C">
            <w:pPr>
              <w:rPr>
                <w:sz w:val="24"/>
                <w:szCs w:val="24"/>
              </w:rPr>
            </w:pPr>
          </w:p>
          <w:p w14:paraId="4B122E9D" w14:textId="77777777" w:rsidR="00435332" w:rsidRPr="00435332" w:rsidRDefault="00435332" w:rsidP="0014167C">
            <w:pPr>
              <w:rPr>
                <w:sz w:val="24"/>
                <w:szCs w:val="24"/>
              </w:rPr>
            </w:pPr>
            <w:r w:rsidRPr="00435332">
              <w:rPr>
                <w:sz w:val="24"/>
                <w:szCs w:val="24"/>
              </w:rPr>
              <w:t>- GV yêu cầu HS làm bài cá nhân vào vở, theo dõi giúp đỡ HS.</w:t>
            </w:r>
          </w:p>
          <w:p w14:paraId="13931800" w14:textId="77777777" w:rsidR="00435332" w:rsidRPr="00435332" w:rsidRDefault="00435332" w:rsidP="0014167C">
            <w:pPr>
              <w:rPr>
                <w:sz w:val="24"/>
                <w:szCs w:val="24"/>
              </w:rPr>
            </w:pPr>
          </w:p>
          <w:p w14:paraId="0D0C7F1C" w14:textId="77777777" w:rsidR="00435332" w:rsidRPr="00435332" w:rsidRDefault="00435332" w:rsidP="0014167C">
            <w:pPr>
              <w:rPr>
                <w:sz w:val="24"/>
                <w:szCs w:val="24"/>
              </w:rPr>
            </w:pPr>
            <w:r w:rsidRPr="00435332">
              <w:rPr>
                <w:sz w:val="24"/>
                <w:szCs w:val="24"/>
              </w:rPr>
              <w:t>.</w:t>
            </w:r>
          </w:p>
          <w:p w14:paraId="3375171C" w14:textId="77777777" w:rsidR="00435332" w:rsidRPr="00435332" w:rsidRDefault="00435332" w:rsidP="0014167C">
            <w:pPr>
              <w:rPr>
                <w:sz w:val="24"/>
                <w:szCs w:val="24"/>
              </w:rPr>
            </w:pPr>
          </w:p>
          <w:p w14:paraId="2E046105" w14:textId="77777777" w:rsidR="00435332" w:rsidRPr="00435332" w:rsidRDefault="00435332" w:rsidP="0014167C">
            <w:pPr>
              <w:rPr>
                <w:sz w:val="24"/>
                <w:szCs w:val="24"/>
              </w:rPr>
            </w:pPr>
          </w:p>
          <w:p w14:paraId="790ABA1B" w14:textId="77777777" w:rsidR="00435332" w:rsidRPr="00435332" w:rsidRDefault="00435332" w:rsidP="0014167C">
            <w:pPr>
              <w:rPr>
                <w:sz w:val="24"/>
                <w:szCs w:val="24"/>
              </w:rPr>
            </w:pPr>
          </w:p>
          <w:p w14:paraId="2B928DFA" w14:textId="77777777" w:rsidR="00435332" w:rsidRPr="00435332" w:rsidRDefault="00435332" w:rsidP="0014167C">
            <w:pPr>
              <w:rPr>
                <w:sz w:val="24"/>
                <w:szCs w:val="24"/>
              </w:rPr>
            </w:pPr>
          </w:p>
          <w:p w14:paraId="305D8683" w14:textId="77777777" w:rsidR="00435332" w:rsidRPr="00435332" w:rsidRDefault="00435332" w:rsidP="0014167C">
            <w:pPr>
              <w:rPr>
                <w:sz w:val="24"/>
                <w:szCs w:val="24"/>
              </w:rPr>
            </w:pPr>
          </w:p>
          <w:p w14:paraId="0EFE2F80" w14:textId="77777777" w:rsidR="00435332" w:rsidRPr="00435332" w:rsidRDefault="00435332" w:rsidP="0014167C">
            <w:pPr>
              <w:rPr>
                <w:sz w:val="24"/>
                <w:szCs w:val="24"/>
              </w:rPr>
            </w:pPr>
          </w:p>
          <w:p w14:paraId="1EA76150" w14:textId="77777777" w:rsidR="00570D6F" w:rsidRDefault="00435332" w:rsidP="00570D6F">
            <w:pPr>
              <w:pStyle w:val="NormalWeb"/>
              <w:ind w:right="2240" w:firstLine="16"/>
            </w:pPr>
            <w:r w:rsidRPr="00435332">
              <w:t>- GV thu vở, nhận xét một số bài.</w:t>
            </w:r>
          </w:p>
          <w:p w14:paraId="2D7A60B8" w14:textId="77777777" w:rsidR="00570D6F" w:rsidRDefault="00435332" w:rsidP="00570D6F">
            <w:pPr>
              <w:pStyle w:val="NormalWeb"/>
              <w:ind w:right="2240" w:firstLine="16"/>
            </w:pPr>
            <w:r w:rsidRPr="00435332">
              <w:t>- Yêu cầu HS nhận xét bài trên bảng</w:t>
            </w:r>
          </w:p>
          <w:p w14:paraId="15273B03" w14:textId="368DE02D" w:rsidR="00435332" w:rsidRPr="00435332" w:rsidRDefault="00435332" w:rsidP="00267FC3">
            <w:pPr>
              <w:pStyle w:val="NormalWeb"/>
              <w:ind w:right="2240" w:firstLine="16"/>
            </w:pPr>
            <w:r w:rsidRPr="00435332">
              <w:t>- GV nhận xét, tuyên dương (sửa sai nếu có)</w:t>
            </w:r>
          </w:p>
        </w:tc>
        <w:tc>
          <w:tcPr>
            <w:tcW w:w="4717" w:type="dxa"/>
            <w:tcBorders>
              <w:top w:val="dashed" w:sz="4" w:space="0" w:color="auto"/>
              <w:bottom w:val="dashed" w:sz="4" w:space="0" w:color="auto"/>
            </w:tcBorders>
          </w:tcPr>
          <w:p w14:paraId="1D0F9C76" w14:textId="77777777" w:rsidR="00435332" w:rsidRPr="00435332" w:rsidRDefault="00435332" w:rsidP="0014167C">
            <w:pPr>
              <w:rPr>
                <w:sz w:val="24"/>
                <w:szCs w:val="24"/>
              </w:rPr>
            </w:pPr>
          </w:p>
          <w:p w14:paraId="7AF22172" w14:textId="77777777" w:rsidR="00435332" w:rsidRPr="00435332" w:rsidRDefault="00435332" w:rsidP="0014167C">
            <w:pPr>
              <w:rPr>
                <w:sz w:val="24"/>
                <w:szCs w:val="24"/>
              </w:rPr>
            </w:pPr>
          </w:p>
          <w:p w14:paraId="35FA16AA" w14:textId="77777777" w:rsidR="00435332" w:rsidRPr="00435332" w:rsidRDefault="00435332" w:rsidP="0014167C">
            <w:pPr>
              <w:rPr>
                <w:sz w:val="24"/>
                <w:szCs w:val="24"/>
              </w:rPr>
            </w:pPr>
          </w:p>
          <w:p w14:paraId="56444229" w14:textId="77777777" w:rsidR="00435332" w:rsidRPr="00435332" w:rsidRDefault="00435332" w:rsidP="0014167C">
            <w:pPr>
              <w:rPr>
                <w:sz w:val="24"/>
                <w:szCs w:val="24"/>
              </w:rPr>
            </w:pPr>
          </w:p>
          <w:p w14:paraId="13AB06E6" w14:textId="2CA5EA88" w:rsidR="00435332" w:rsidRDefault="00435332" w:rsidP="0014167C">
            <w:pPr>
              <w:rPr>
                <w:sz w:val="24"/>
                <w:szCs w:val="24"/>
              </w:rPr>
            </w:pPr>
          </w:p>
          <w:p w14:paraId="74232A83" w14:textId="0422CBE5" w:rsidR="00570D6F" w:rsidRDefault="00570D6F" w:rsidP="0014167C">
            <w:pPr>
              <w:rPr>
                <w:sz w:val="24"/>
                <w:szCs w:val="24"/>
              </w:rPr>
            </w:pPr>
          </w:p>
          <w:p w14:paraId="45F4BDAC" w14:textId="77777777" w:rsidR="00570D6F" w:rsidRPr="00435332" w:rsidRDefault="00570D6F" w:rsidP="0014167C">
            <w:pPr>
              <w:rPr>
                <w:sz w:val="24"/>
                <w:szCs w:val="24"/>
              </w:rPr>
            </w:pPr>
          </w:p>
          <w:p w14:paraId="23345D87" w14:textId="77777777" w:rsidR="00435332" w:rsidRPr="00435332" w:rsidRDefault="00435332" w:rsidP="0014167C">
            <w:pPr>
              <w:rPr>
                <w:sz w:val="24"/>
                <w:szCs w:val="24"/>
              </w:rPr>
            </w:pPr>
            <w:r w:rsidRPr="00435332">
              <w:rPr>
                <w:sz w:val="24"/>
                <w:szCs w:val="24"/>
              </w:rPr>
              <w:t>- 1 HS đọc yêu cầu bài toán.</w:t>
            </w:r>
          </w:p>
          <w:p w14:paraId="2AF4D1D2" w14:textId="77777777" w:rsidR="00435332" w:rsidRPr="00435332" w:rsidRDefault="00435332" w:rsidP="0014167C">
            <w:pPr>
              <w:rPr>
                <w:sz w:val="24"/>
                <w:szCs w:val="24"/>
              </w:rPr>
            </w:pPr>
            <w:r w:rsidRPr="00435332">
              <w:rPr>
                <w:sz w:val="24"/>
                <w:szCs w:val="24"/>
              </w:rPr>
              <w:t xml:space="preserve">+ Trên bãi cỏ có 49 con bò sữa gồm bò vàng và bò khoang. Số bò khoang bằng </w:t>
            </w:r>
            <w:r w:rsidRPr="00435332">
              <w:rPr>
                <w:position w:val="-24"/>
                <w:sz w:val="24"/>
                <w:szCs w:val="24"/>
              </w:rPr>
              <w:object w:dxaOrig="240" w:dyaOrig="620" w14:anchorId="40721E79">
                <v:shape id="_x0000_i1102" type="#_x0000_t75" style="width:11.7pt;height:31pt" o:ole="">
                  <v:imagedata r:id="rId128" o:title=""/>
                </v:shape>
                <o:OLEObject Type="Embed" ProgID="Equation.3" ShapeID="_x0000_i1102" DrawAspect="Content" ObjectID="_1798206606" r:id="rId132"/>
              </w:object>
            </w:r>
            <w:r w:rsidRPr="00435332">
              <w:rPr>
                <w:sz w:val="24"/>
                <w:szCs w:val="24"/>
              </w:rPr>
              <w:t xml:space="preserve"> số bò vàng.</w:t>
            </w:r>
          </w:p>
          <w:p w14:paraId="0D222D99" w14:textId="77777777" w:rsidR="00435332" w:rsidRPr="00435332" w:rsidRDefault="00435332" w:rsidP="0014167C">
            <w:pPr>
              <w:rPr>
                <w:sz w:val="24"/>
                <w:szCs w:val="24"/>
              </w:rPr>
            </w:pPr>
            <w:r w:rsidRPr="00435332">
              <w:rPr>
                <w:sz w:val="24"/>
                <w:szCs w:val="24"/>
              </w:rPr>
              <w:t>+ Trên bãi cỏ có bao nhiêu con bò khoang, bao nhiêu con bò vàng?</w:t>
            </w:r>
          </w:p>
          <w:p w14:paraId="733C04EB" w14:textId="77777777" w:rsidR="00435332" w:rsidRPr="00435332" w:rsidRDefault="00435332" w:rsidP="0014167C">
            <w:pPr>
              <w:rPr>
                <w:sz w:val="24"/>
                <w:szCs w:val="24"/>
              </w:rPr>
            </w:pPr>
            <w:r w:rsidRPr="00435332">
              <w:rPr>
                <w:sz w:val="24"/>
                <w:szCs w:val="24"/>
              </w:rPr>
              <w:t>+ Tìm hai số khi biết tổng và tỉ số của hai số đó.</w:t>
            </w:r>
          </w:p>
          <w:p w14:paraId="6095B05E" w14:textId="77777777" w:rsidR="00435332" w:rsidRPr="00435332" w:rsidRDefault="00435332" w:rsidP="0014167C">
            <w:pPr>
              <w:rPr>
                <w:sz w:val="24"/>
                <w:szCs w:val="24"/>
              </w:rPr>
            </w:pPr>
            <w:r w:rsidRPr="00435332">
              <w:rPr>
                <w:sz w:val="24"/>
                <w:szCs w:val="24"/>
              </w:rPr>
              <w:t>- HS làm bài cá nhân vào vở. 1 HS lên bảng làm.</w:t>
            </w:r>
          </w:p>
          <w:p w14:paraId="699BEFDF" w14:textId="77777777" w:rsidR="00435332" w:rsidRPr="00435332" w:rsidRDefault="00435332" w:rsidP="0014167C">
            <w:pPr>
              <w:rPr>
                <w:sz w:val="24"/>
                <w:szCs w:val="24"/>
              </w:rPr>
            </w:pPr>
            <w:r w:rsidRPr="00435332">
              <w:rPr>
                <w:sz w:val="24"/>
                <w:szCs w:val="24"/>
              </w:rPr>
              <w:t>Bài giải</w:t>
            </w:r>
          </w:p>
          <w:p w14:paraId="1E4E232B" w14:textId="77777777" w:rsidR="00435332" w:rsidRPr="00435332" w:rsidRDefault="00435332" w:rsidP="0014167C">
            <w:pPr>
              <w:rPr>
                <w:sz w:val="24"/>
                <w:szCs w:val="24"/>
              </w:rPr>
            </w:pPr>
            <w:r w:rsidRPr="00435332">
              <w:rPr>
                <w:noProof/>
                <w:sz w:val="24"/>
                <w:szCs w:val="24"/>
                <w:lang w:eastAsia="en-US"/>
              </w:rPr>
              <mc:AlternateContent>
                <mc:Choice Requires="wpg">
                  <w:drawing>
                    <wp:anchor distT="0" distB="0" distL="114300" distR="114300" simplePos="0" relativeHeight="251682304" behindDoc="0" locked="0" layoutInCell="1" allowOverlap="1" wp14:anchorId="179FCE8A" wp14:editId="68C33D13">
                      <wp:simplePos x="0" y="0"/>
                      <wp:positionH relativeFrom="column">
                        <wp:posOffset>909320</wp:posOffset>
                      </wp:positionH>
                      <wp:positionV relativeFrom="paragraph">
                        <wp:posOffset>69215</wp:posOffset>
                      </wp:positionV>
                      <wp:extent cx="1737360" cy="948884"/>
                      <wp:effectExtent l="0" t="0" r="53340" b="22860"/>
                      <wp:wrapNone/>
                      <wp:docPr id="96" name="Group 96"/>
                      <wp:cNvGraphicFramePr/>
                      <a:graphic xmlns:a="http://schemas.openxmlformats.org/drawingml/2006/main">
                        <a:graphicData uri="http://schemas.microsoft.com/office/word/2010/wordprocessingGroup">
                          <wpg:wgp>
                            <wpg:cNvGrpSpPr/>
                            <wpg:grpSpPr>
                              <a:xfrm>
                                <a:off x="0" y="0"/>
                                <a:ext cx="1737360" cy="948884"/>
                                <a:chOff x="0" y="0"/>
                                <a:chExt cx="1737360" cy="948884"/>
                              </a:xfrm>
                            </wpg:grpSpPr>
                            <wps:wsp>
                              <wps:cNvPr id="89" name="Right Brace 89"/>
                              <wps:cNvSpPr/>
                              <wps:spPr>
                                <a:xfrm>
                                  <a:off x="1661160" y="83820"/>
                                  <a:ext cx="76200" cy="4953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 name="Group 95"/>
                              <wpg:cNvGrpSpPr/>
                              <wpg:grpSpPr>
                                <a:xfrm>
                                  <a:off x="0" y="0"/>
                                  <a:ext cx="1592582" cy="948884"/>
                                  <a:chOff x="0" y="0"/>
                                  <a:chExt cx="1592582" cy="948884"/>
                                </a:xfrm>
                              </wpg:grpSpPr>
                              <wpg:grpSp>
                                <wpg:cNvPr id="94" name="Group 94"/>
                                <wpg:cNvGrpSpPr/>
                                <wpg:grpSpPr>
                                  <a:xfrm>
                                    <a:off x="2" y="243838"/>
                                    <a:ext cx="1592580" cy="705046"/>
                                    <a:chOff x="0" y="0"/>
                                    <a:chExt cx="1592580" cy="705046"/>
                                  </a:xfrm>
                                </wpg:grpSpPr>
                                <wpg:grpSp>
                                  <wpg:cNvPr id="9" name="Group 9"/>
                                  <wpg:cNvGrpSpPr/>
                                  <wpg:grpSpPr>
                                    <a:xfrm>
                                      <a:off x="0" y="0"/>
                                      <a:ext cx="632460" cy="114300"/>
                                      <a:chOff x="0" y="0"/>
                                      <a:chExt cx="632460" cy="114300"/>
                                    </a:xfrm>
                                  </wpg:grpSpPr>
                                  <wps:wsp>
                                    <wps:cNvPr id="10" name="Straight Connector 10"/>
                                    <wps:cNvCnPr/>
                                    <wps:spPr>
                                      <a:xfrm flipV="1">
                                        <a:off x="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1" name="Straight Connector 11"/>
                                    <wps:cNvCnPr/>
                                    <wps:spPr>
                                      <a:xfrm>
                                        <a:off x="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31242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V="1">
                                        <a:off x="32004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22" name="Straight Connector 22"/>
                                    <wps:cNvCnPr/>
                                    <wps:spPr>
                                      <a:xfrm>
                                        <a:off x="632460" y="762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wpg:grpSp>
                                <wpg:grpSp>
                                  <wpg:cNvPr id="2" name="Group 75"/>
                                  <wpg:cNvGrpSpPr/>
                                  <wpg:grpSpPr>
                                    <a:xfrm>
                                      <a:off x="7620" y="251460"/>
                                      <a:ext cx="632460" cy="114300"/>
                                      <a:chOff x="0" y="0"/>
                                      <a:chExt cx="632460" cy="114300"/>
                                    </a:xfrm>
                                  </wpg:grpSpPr>
                                  <wps:wsp>
                                    <wps:cNvPr id="76" name="Straight Connector 76"/>
                                    <wps:cNvCnPr/>
                                    <wps:spPr>
                                      <a:xfrm flipV="1">
                                        <a:off x="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77" name="Straight Connector 77"/>
                                    <wps:cNvCnPr/>
                                    <wps:spPr>
                                      <a:xfrm>
                                        <a:off x="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8" name="Straight Connector 78"/>
                                    <wps:cNvCnPr/>
                                    <wps:spPr>
                                      <a:xfrm>
                                        <a:off x="31242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flipV="1">
                                        <a:off x="32004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80" name="Straight Connector 80"/>
                                    <wps:cNvCnPr/>
                                    <wps:spPr>
                                      <a:xfrm>
                                        <a:off x="632460" y="762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wpg:grpSp>
                                <wpg:grpSp>
                                  <wpg:cNvPr id="81" name="Group 81"/>
                                  <wpg:cNvGrpSpPr/>
                                  <wpg:grpSpPr>
                                    <a:xfrm>
                                      <a:off x="640080" y="251460"/>
                                      <a:ext cx="952500" cy="114300"/>
                                      <a:chOff x="0" y="0"/>
                                      <a:chExt cx="952500" cy="114300"/>
                                    </a:xfrm>
                                  </wpg:grpSpPr>
                                  <wps:wsp>
                                    <wps:cNvPr id="82" name="Straight Connector 82"/>
                                    <wps:cNvCnPr/>
                                    <wps:spPr>
                                      <a:xfrm flipV="1">
                                        <a:off x="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83" name="Straight Connector 83"/>
                                    <wps:cNvCnPr/>
                                    <wps:spPr>
                                      <a:xfrm>
                                        <a:off x="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a:off x="31242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flipV="1">
                                        <a:off x="32004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86" name="Straight Connector 86"/>
                                    <wps:cNvCnPr/>
                                    <wps:spPr>
                                      <a:xfrm>
                                        <a:off x="632460" y="762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87" name="Straight Connector 87"/>
                                    <wps:cNvCnPr/>
                                    <wps:spPr>
                                      <a:xfrm flipV="1">
                                        <a:off x="64008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88" name="Straight Connector 88"/>
                                    <wps:cNvCnPr/>
                                    <wps:spPr>
                                      <a:xfrm>
                                        <a:off x="952500" y="762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91" name="Left Brace 91"/>
                                  <wps:cNvSpPr/>
                                  <wps:spPr>
                                    <a:xfrm rot="16200000">
                                      <a:off x="613410" y="-240030"/>
                                      <a:ext cx="368935" cy="1521217"/>
                                    </a:xfrm>
                                    <a:prstGeom prst="leftBrac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 name="Left Brace 93"/>
                                <wps:cNvSpPr/>
                                <wps:spPr>
                                  <a:xfrm rot="5400000">
                                    <a:off x="152402" y="-152402"/>
                                    <a:ext cx="317180" cy="621983"/>
                                  </a:xfrm>
                                  <a:prstGeom prst="leftBrac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F2A957D" id="Group 96" o:spid="_x0000_s1026" style="position:absolute;margin-left:71.6pt;margin-top:5.45pt;width:136.8pt;height:74.7pt;z-index:251682304" coordsize="17373,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">
                      <v:shape id="Right Brace 89" o:spid="_x0000_s1027" type="#_x0000_t88" style="position:absolute;left:16611;top:838;width:762;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" adj="277" strokecolor="#5b9bd5 [3204]" strokeweight=".5pt">
                        <v:stroke joinstyle="miter"/>
                      </v:shape>
                      <v:group id="Group 95" o:spid="_x0000_s1028" style="position:absolute;width:15925;height:9488" coordsize="15925,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94" o:spid="_x0000_s1029" style="position:absolute;top:2438;width:15925;height:7050" coordsize="15925,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9" o:spid="_x0000_s1030" style="position:absolute;width:6324;height:1143" coordsize="6324,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Straight Connector 10" o:spid="_x0000_s1031"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" strokecolor="#ed7d31 [3205]" strokeweight="1pt">
                              <v:stroke joinstyle="miter"/>
                            </v:line>
                            <v:line id="Straight Connector 11" o:spid="_x0000_s1032"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" strokecolor="#5b9bd5 [3204]" strokeweight=".5pt">
                              <v:stroke joinstyle="miter"/>
                            </v:line>
                            <v:line id="Straight Connector 17" o:spid="_x0000_s1033"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" strokecolor="#5b9bd5 [3204]" strokeweight=".5pt">
                              <v:stroke joinstyle="miter"/>
                            </v:line>
                            <v:line id="Straight Connector 18" o:spid="_x0000_s1034"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" strokecolor="#ed7d31 [3205]" strokeweight="1pt">
                              <v:stroke joinstyle="miter"/>
                            </v:line>
                            <v:line id="Straight Connector 22" o:spid="_x0000_s1035"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" strokecolor="#ed7d31 [3205]" strokeweight=".5pt">
                              <v:stroke joinstyle="miter"/>
                            </v:line>
                          </v:group>
                          <v:group id="Group 75" o:spid="_x0000_s1036" style="position:absolute;left:76;top:2514;width:6324;height:1143" coordsize="6324,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Straight Connector 76" o:spid="_x0000_s1037"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" strokecolor="#ed7d31 [3205]" strokeweight="1pt">
                              <v:stroke joinstyle="miter"/>
                            </v:line>
                            <v:line id="Straight Connector 77" o:spid="_x0000_s1038"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" strokecolor="#5b9bd5 [3204]" strokeweight=".5pt">
                              <v:stroke joinstyle="miter"/>
                            </v:line>
                            <v:line id="Straight Connector 78" o:spid="_x0000_s1039"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" strokecolor="#5b9bd5 [3204]" strokeweight=".5pt">
                              <v:stroke joinstyle="miter"/>
                            </v:line>
                            <v:line id="Straight Connector 79" o:spid="_x0000_s1040"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" strokecolor="#ed7d31 [3205]" strokeweight="1pt">
                              <v:stroke joinstyle="miter"/>
                            </v:line>
                            <v:line id="Straight Connector 80" o:spid="_x0000_s1041"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" strokecolor="#ed7d31 [3205]" strokeweight=".5pt">
                              <v:stroke joinstyle="miter"/>
                            </v:line>
                          </v:group>
                          <v:group id="Group 81" o:spid="_x0000_s1042" style="position:absolute;left:6400;top:2514;width:9525;height:1143" coordsize="952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line id="Straight Connector 82" o:spid="_x0000_s1043"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" strokecolor="#ed7d31 [3205]" strokeweight="1pt">
                              <v:stroke joinstyle="miter"/>
                            </v:line>
                            <v:line id="Straight Connector 83" o:spid="_x0000_s1044"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" strokecolor="#5b9bd5 [3204]" strokeweight=".5pt">
                              <v:stroke joinstyle="miter"/>
                            </v:line>
                            <v:line id="Straight Connector 84" o:spid="_x0000_s1045"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" strokecolor="#5b9bd5 [3204]" strokeweight=".5pt">
                              <v:stroke joinstyle="miter"/>
                            </v:line>
                            <v:line id="Straight Connector 85" o:spid="_x0000_s1046"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" strokecolor="#ed7d31 [3205]" strokeweight="1pt">
                              <v:stroke joinstyle="miter"/>
                            </v:line>
                            <v:line id="Straight Connector 86" o:spid="_x0000_s1047"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" strokecolor="#ed7d31 [3205]" strokeweight=".5pt">
                              <v:stroke joinstyle="miter"/>
                            </v:line>
                            <v:line id="Straight Connector 87" o:spid="_x0000_s1048" style="position:absolute;flip:y;visibility:visible;mso-wrap-style:square" from="6400,533" to="94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" strokecolor="#ed7d31 [3205]" strokeweight="1pt">
                              <v:stroke joinstyle="miter"/>
                            </v:line>
                            <v:line id="Straight Connector 88" o:spid="_x0000_s1049" style="position:absolute;visibility:visible;mso-wrap-style:square" from="9525,76" to="95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" strokecolor="#ed7d31 [3205]" strokeweight=".5pt">
                              <v:stroke joinstyle="miter"/>
                            </v:lin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1" o:spid="_x0000_s1050" type="#_x0000_t87" style="position:absolute;left:6133;top:-2400;width:3689;height:152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" adj="437" strokecolor="#5b9bd5 [3204]">
                            <v:stroke dashstyle="dash"/>
                          </v:shape>
                        </v:group>
                        <v:shape id="Left Brace 93" o:spid="_x0000_s1051" type="#_x0000_t87" style="position:absolute;left:1524;top:-1524;width:3171;height:62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" adj="918" strokecolor="#5b9bd5 [3204]">
                          <v:stroke dashstyle="dash"/>
                        </v:shape>
                      </v:group>
                    </v:group>
                  </w:pict>
                </mc:Fallback>
              </mc:AlternateContent>
            </w:r>
            <w:r w:rsidRPr="00435332">
              <w:rPr>
                <w:sz w:val="24"/>
                <w:szCs w:val="24"/>
              </w:rPr>
              <w:t>Ta có sơ đồ:    ? con</w:t>
            </w:r>
          </w:p>
          <w:p w14:paraId="36A7E457" w14:textId="5FA61FDA" w:rsidR="00435332" w:rsidRPr="00435332" w:rsidRDefault="00435332" w:rsidP="0014167C">
            <w:pPr>
              <w:tabs>
                <w:tab w:val="right" w:pos="4554"/>
              </w:tabs>
              <w:rPr>
                <w:sz w:val="24"/>
                <w:szCs w:val="24"/>
              </w:rPr>
            </w:pPr>
            <w:r w:rsidRPr="00435332">
              <w:rPr>
                <w:sz w:val="24"/>
                <w:szCs w:val="24"/>
              </w:rPr>
              <w:t>Bò khoang:                                           49</w:t>
            </w:r>
          </w:p>
          <w:p w14:paraId="61EFAE87" w14:textId="77777777" w:rsidR="00435332" w:rsidRPr="00435332" w:rsidRDefault="00435332" w:rsidP="0014167C">
            <w:pPr>
              <w:tabs>
                <w:tab w:val="right" w:pos="4554"/>
              </w:tabs>
              <w:rPr>
                <w:sz w:val="24"/>
                <w:szCs w:val="24"/>
              </w:rPr>
            </w:pPr>
            <w:r w:rsidRPr="00435332">
              <w:rPr>
                <w:sz w:val="24"/>
                <w:szCs w:val="24"/>
              </w:rPr>
              <w:t xml:space="preserve">Bò vàng: </w:t>
            </w:r>
            <w:r w:rsidRPr="00435332">
              <w:rPr>
                <w:sz w:val="24"/>
                <w:szCs w:val="24"/>
              </w:rPr>
              <w:tab/>
              <w:t>con</w:t>
            </w:r>
          </w:p>
          <w:p w14:paraId="4307517A" w14:textId="0320D5D3" w:rsidR="00435332" w:rsidRPr="00435332" w:rsidRDefault="00435332" w:rsidP="0014167C">
            <w:pPr>
              <w:rPr>
                <w:sz w:val="24"/>
                <w:szCs w:val="24"/>
              </w:rPr>
            </w:pPr>
          </w:p>
          <w:p w14:paraId="0ACD8665" w14:textId="1DB7BB26" w:rsidR="00435332" w:rsidRPr="00435332" w:rsidRDefault="00435332" w:rsidP="0014167C">
            <w:pPr>
              <w:rPr>
                <w:sz w:val="24"/>
                <w:szCs w:val="24"/>
              </w:rPr>
            </w:pPr>
            <w:r w:rsidRPr="00435332">
              <w:rPr>
                <w:sz w:val="24"/>
                <w:szCs w:val="24"/>
              </w:rPr>
              <w:t>? con</w:t>
            </w:r>
          </w:p>
          <w:p w14:paraId="09A998B3" w14:textId="77777777" w:rsidR="00435332" w:rsidRPr="00435332" w:rsidRDefault="00435332" w:rsidP="0014167C">
            <w:pPr>
              <w:rPr>
                <w:sz w:val="24"/>
                <w:szCs w:val="24"/>
              </w:rPr>
            </w:pPr>
            <w:r w:rsidRPr="00435332">
              <w:rPr>
                <w:sz w:val="24"/>
                <w:szCs w:val="24"/>
              </w:rPr>
              <w:t>Tổng số phần bằng nhau là:</w:t>
            </w:r>
          </w:p>
          <w:p w14:paraId="4A53D3DB" w14:textId="77777777" w:rsidR="00435332" w:rsidRPr="00435332" w:rsidRDefault="00435332" w:rsidP="0014167C">
            <w:pPr>
              <w:rPr>
                <w:sz w:val="24"/>
                <w:szCs w:val="24"/>
              </w:rPr>
            </w:pPr>
            <w:r w:rsidRPr="00435332">
              <w:rPr>
                <w:sz w:val="24"/>
                <w:szCs w:val="24"/>
              </w:rPr>
              <w:t>2 + 5 = 7 (phần)</w:t>
            </w:r>
          </w:p>
          <w:p w14:paraId="0CF367AE" w14:textId="2C935CD3" w:rsidR="00435332" w:rsidRPr="00435332" w:rsidRDefault="00435332" w:rsidP="0014167C">
            <w:pPr>
              <w:rPr>
                <w:sz w:val="24"/>
                <w:szCs w:val="24"/>
              </w:rPr>
            </w:pPr>
            <w:r w:rsidRPr="00435332">
              <w:rPr>
                <w:sz w:val="24"/>
                <w:szCs w:val="24"/>
              </w:rPr>
              <w:t>Số bò khoang là:</w:t>
            </w:r>
          </w:p>
          <w:p w14:paraId="70DD3FFF" w14:textId="77777777" w:rsidR="00435332" w:rsidRPr="00435332" w:rsidRDefault="00435332" w:rsidP="0014167C">
            <w:pPr>
              <w:rPr>
                <w:sz w:val="24"/>
                <w:szCs w:val="24"/>
              </w:rPr>
            </w:pPr>
            <w:r w:rsidRPr="00435332">
              <w:rPr>
                <w:sz w:val="24"/>
                <w:szCs w:val="24"/>
              </w:rPr>
              <w:t>49 : 7 x 2 = 14 (con)</w:t>
            </w:r>
          </w:p>
          <w:p w14:paraId="72ED05E8" w14:textId="77777777" w:rsidR="00435332" w:rsidRPr="00435332" w:rsidRDefault="00435332" w:rsidP="0014167C">
            <w:pPr>
              <w:rPr>
                <w:sz w:val="24"/>
                <w:szCs w:val="24"/>
              </w:rPr>
            </w:pPr>
            <w:r w:rsidRPr="00435332">
              <w:rPr>
                <w:sz w:val="24"/>
                <w:szCs w:val="24"/>
              </w:rPr>
              <w:t>Số bò vàng là:</w:t>
            </w:r>
          </w:p>
          <w:p w14:paraId="0A088142" w14:textId="77777777" w:rsidR="00435332" w:rsidRPr="00435332" w:rsidRDefault="00435332" w:rsidP="0014167C">
            <w:pPr>
              <w:rPr>
                <w:sz w:val="24"/>
                <w:szCs w:val="24"/>
              </w:rPr>
            </w:pPr>
            <w:r w:rsidRPr="00435332">
              <w:rPr>
                <w:sz w:val="24"/>
                <w:szCs w:val="24"/>
              </w:rPr>
              <w:lastRenderedPageBreak/>
              <w:t>49 : 7 x 5 = 35 (con)</w:t>
            </w:r>
          </w:p>
          <w:p w14:paraId="03536AB7" w14:textId="77777777" w:rsidR="00435332" w:rsidRPr="00435332" w:rsidRDefault="00435332" w:rsidP="0014167C">
            <w:pPr>
              <w:rPr>
                <w:sz w:val="24"/>
                <w:szCs w:val="24"/>
              </w:rPr>
            </w:pPr>
            <w:r w:rsidRPr="00435332">
              <w:rPr>
                <w:sz w:val="24"/>
                <w:szCs w:val="24"/>
              </w:rPr>
              <w:t>Đáp số: Bò khoang: 14 con</w:t>
            </w:r>
          </w:p>
          <w:p w14:paraId="295A48EA" w14:textId="77777777" w:rsidR="0014167C" w:rsidRPr="0014167C" w:rsidRDefault="00435332" w:rsidP="0014167C">
            <w:pPr>
              <w:rPr>
                <w:sz w:val="24"/>
                <w:szCs w:val="24"/>
              </w:rPr>
            </w:pPr>
            <w:r w:rsidRPr="00435332">
              <w:rPr>
                <w:sz w:val="24"/>
                <w:szCs w:val="24"/>
              </w:rPr>
              <w:t xml:space="preserve">Bò </w:t>
            </w:r>
            <w:r w:rsidRPr="0014167C">
              <w:rPr>
                <w:sz w:val="24"/>
                <w:szCs w:val="24"/>
              </w:rPr>
              <w:t>vàng: 35 con</w:t>
            </w:r>
          </w:p>
          <w:p w14:paraId="0FAAB95C" w14:textId="77777777" w:rsidR="0014167C" w:rsidRPr="0014167C" w:rsidRDefault="00435332" w:rsidP="0014167C">
            <w:pPr>
              <w:rPr>
                <w:sz w:val="24"/>
                <w:szCs w:val="24"/>
              </w:rPr>
            </w:pPr>
            <w:r w:rsidRPr="0014167C">
              <w:rPr>
                <w:sz w:val="24"/>
                <w:szCs w:val="24"/>
              </w:rPr>
              <w:t>- HS nhận xét bài trên bảng</w:t>
            </w:r>
          </w:p>
          <w:p w14:paraId="58A47E82" w14:textId="6D311976" w:rsidR="00435332" w:rsidRPr="0014167C" w:rsidRDefault="00435332" w:rsidP="0014167C">
            <w:pPr>
              <w:rPr>
                <w:sz w:val="24"/>
                <w:szCs w:val="24"/>
              </w:rPr>
            </w:pPr>
            <w:r w:rsidRPr="0014167C">
              <w:rPr>
                <w:sz w:val="24"/>
                <w:szCs w:val="24"/>
              </w:rPr>
              <w:t>- Lắng nghe (sửa sai nếu có)</w:t>
            </w:r>
          </w:p>
          <w:p w14:paraId="399627BB" w14:textId="5CAAD48E" w:rsidR="00435332" w:rsidRPr="0014167C" w:rsidRDefault="00435332" w:rsidP="0014167C">
            <w:pPr>
              <w:rPr>
                <w:sz w:val="24"/>
                <w:szCs w:val="24"/>
              </w:rPr>
            </w:pPr>
          </w:p>
          <w:p w14:paraId="1E015716" w14:textId="77777777" w:rsidR="00435332" w:rsidRPr="00435332" w:rsidRDefault="00435332" w:rsidP="0014167C">
            <w:pPr>
              <w:rPr>
                <w:sz w:val="24"/>
                <w:szCs w:val="24"/>
              </w:rPr>
            </w:pPr>
          </w:p>
          <w:p w14:paraId="3476ACC0" w14:textId="77777777" w:rsidR="00435332" w:rsidRPr="00435332" w:rsidRDefault="00435332" w:rsidP="0014167C">
            <w:pPr>
              <w:rPr>
                <w:sz w:val="24"/>
                <w:szCs w:val="24"/>
              </w:rPr>
            </w:pPr>
          </w:p>
          <w:p w14:paraId="47CE1FB6" w14:textId="77777777" w:rsidR="00435332" w:rsidRPr="00435332" w:rsidRDefault="00435332" w:rsidP="0014167C">
            <w:pPr>
              <w:rPr>
                <w:sz w:val="24"/>
                <w:szCs w:val="24"/>
              </w:rPr>
            </w:pPr>
            <w:r w:rsidRPr="00435332">
              <w:rPr>
                <w:sz w:val="24"/>
                <w:szCs w:val="24"/>
              </w:rPr>
              <w:t>- 1 HS đọc yêu cầu bài.</w:t>
            </w:r>
          </w:p>
          <w:p w14:paraId="49A35A6A" w14:textId="77777777" w:rsidR="00435332" w:rsidRPr="00435332" w:rsidRDefault="00435332" w:rsidP="0014167C">
            <w:pPr>
              <w:rPr>
                <w:sz w:val="24"/>
                <w:szCs w:val="24"/>
              </w:rPr>
            </w:pPr>
            <w:r w:rsidRPr="00435332">
              <w:rPr>
                <w:sz w:val="24"/>
                <w:szCs w:val="24"/>
              </w:rPr>
              <w:t xml:space="preserve">+ Trong một ngày, một cửa hàng đã bán hàng và thu về được số tiền là 18 000 000 đồng. Biết số tiền bán được trong buổi sáng bằng </w:t>
            </w:r>
            <w:r w:rsidRPr="00435332">
              <w:rPr>
                <w:position w:val="-24"/>
                <w:sz w:val="24"/>
                <w:szCs w:val="24"/>
              </w:rPr>
              <w:object w:dxaOrig="240" w:dyaOrig="620" w14:anchorId="7507D97A">
                <v:shape id="_x0000_i1103" type="#_x0000_t75" style="width:11.7pt;height:31pt" o:ole="">
                  <v:imagedata r:id="rId130" o:title=""/>
                </v:shape>
                <o:OLEObject Type="Embed" ProgID="Equation.3" ShapeID="_x0000_i1103" DrawAspect="Content" ObjectID="_1798206607" r:id="rId133"/>
              </w:object>
            </w:r>
            <w:r w:rsidRPr="00435332">
              <w:rPr>
                <w:sz w:val="24"/>
                <w:szCs w:val="24"/>
              </w:rPr>
              <w:t xml:space="preserve"> số tiền bán được trong buổi chiều.</w:t>
            </w:r>
          </w:p>
          <w:p w14:paraId="1AD0716C" w14:textId="77777777" w:rsidR="00435332" w:rsidRPr="00435332" w:rsidRDefault="00435332" w:rsidP="0014167C">
            <w:pPr>
              <w:rPr>
                <w:sz w:val="24"/>
                <w:szCs w:val="24"/>
              </w:rPr>
            </w:pPr>
            <w:r w:rsidRPr="00435332">
              <w:rPr>
                <w:sz w:val="24"/>
                <w:szCs w:val="24"/>
              </w:rPr>
              <w:t>+ Hỏi số tiền bán được trong mỗi buổi là bao nhiêu?</w:t>
            </w:r>
          </w:p>
          <w:p w14:paraId="499BF8B4" w14:textId="77777777" w:rsidR="00435332" w:rsidRPr="00435332" w:rsidRDefault="00435332" w:rsidP="0014167C">
            <w:pPr>
              <w:rPr>
                <w:sz w:val="24"/>
                <w:szCs w:val="24"/>
              </w:rPr>
            </w:pPr>
            <w:r w:rsidRPr="00435332">
              <w:rPr>
                <w:sz w:val="24"/>
                <w:szCs w:val="24"/>
              </w:rPr>
              <w:t>- HS làm bài tập cá nhân vào vở. 1 HS lên bảng làm.</w:t>
            </w:r>
          </w:p>
          <w:p w14:paraId="7FA0DB44" w14:textId="77777777" w:rsidR="00435332" w:rsidRPr="00435332" w:rsidRDefault="00435332" w:rsidP="0014167C">
            <w:pPr>
              <w:rPr>
                <w:sz w:val="24"/>
                <w:szCs w:val="24"/>
              </w:rPr>
            </w:pPr>
            <w:r w:rsidRPr="00435332">
              <w:rPr>
                <w:sz w:val="24"/>
                <w:szCs w:val="24"/>
              </w:rPr>
              <w:t>Bài giải</w:t>
            </w:r>
          </w:p>
          <w:p w14:paraId="5908C3A7" w14:textId="77777777" w:rsidR="00435332" w:rsidRPr="00435332" w:rsidRDefault="00435332" w:rsidP="0014167C">
            <w:pPr>
              <w:rPr>
                <w:sz w:val="24"/>
                <w:szCs w:val="24"/>
              </w:rPr>
            </w:pPr>
            <w:r w:rsidRPr="00435332">
              <w:rPr>
                <w:noProof/>
                <w:sz w:val="24"/>
                <w:szCs w:val="24"/>
                <w:lang w:eastAsia="en-US"/>
              </w:rPr>
              <mc:AlternateContent>
                <mc:Choice Requires="wpg">
                  <w:drawing>
                    <wp:anchor distT="0" distB="0" distL="114300" distR="114300" simplePos="0" relativeHeight="251712000" behindDoc="0" locked="0" layoutInCell="1" allowOverlap="1" wp14:anchorId="250B03E8" wp14:editId="32A19461">
                      <wp:simplePos x="0" y="0"/>
                      <wp:positionH relativeFrom="column">
                        <wp:posOffset>970280</wp:posOffset>
                      </wp:positionH>
                      <wp:positionV relativeFrom="paragraph">
                        <wp:posOffset>61595</wp:posOffset>
                      </wp:positionV>
                      <wp:extent cx="1120117" cy="948735"/>
                      <wp:effectExtent l="0" t="0" r="42545" b="22860"/>
                      <wp:wrapNone/>
                      <wp:docPr id="97" name="Group 97"/>
                      <wp:cNvGraphicFramePr/>
                      <a:graphic xmlns:a="http://schemas.openxmlformats.org/drawingml/2006/main">
                        <a:graphicData uri="http://schemas.microsoft.com/office/word/2010/wordprocessingGroup">
                          <wpg:wgp>
                            <wpg:cNvGrpSpPr/>
                            <wpg:grpSpPr>
                              <a:xfrm>
                                <a:off x="0" y="0"/>
                                <a:ext cx="1120117" cy="948735"/>
                                <a:chOff x="2" y="-7"/>
                                <a:chExt cx="1120117" cy="948735"/>
                              </a:xfrm>
                            </wpg:grpSpPr>
                            <wps:wsp>
                              <wps:cNvPr id="98" name="Right Brace 98"/>
                              <wps:cNvSpPr/>
                              <wps:spPr>
                                <a:xfrm>
                                  <a:off x="937239" y="167633"/>
                                  <a:ext cx="182880" cy="502918"/>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 name="Group 99"/>
                              <wpg:cNvGrpSpPr/>
                              <wpg:grpSpPr>
                                <a:xfrm>
                                  <a:off x="2" y="-7"/>
                                  <a:ext cx="960120" cy="948735"/>
                                  <a:chOff x="2" y="-7"/>
                                  <a:chExt cx="960120" cy="948735"/>
                                </a:xfrm>
                              </wpg:grpSpPr>
                              <wpg:grpSp>
                                <wpg:cNvPr id="100" name="Group 100"/>
                                <wpg:cNvGrpSpPr/>
                                <wpg:grpSpPr>
                                  <a:xfrm>
                                    <a:off x="2" y="243838"/>
                                    <a:ext cx="960120" cy="704890"/>
                                    <a:chOff x="0" y="0"/>
                                    <a:chExt cx="960120" cy="704890"/>
                                  </a:xfrm>
                                </wpg:grpSpPr>
                                <wpg:grpSp>
                                  <wpg:cNvPr id="101" name="Group 101"/>
                                  <wpg:cNvGrpSpPr/>
                                  <wpg:grpSpPr>
                                    <a:xfrm>
                                      <a:off x="0" y="0"/>
                                      <a:ext cx="960120" cy="114300"/>
                                      <a:chOff x="0" y="0"/>
                                      <a:chExt cx="960120" cy="114300"/>
                                    </a:xfrm>
                                  </wpg:grpSpPr>
                                  <wps:wsp>
                                    <wps:cNvPr id="102" name="Straight Connector 102"/>
                                    <wps:cNvCnPr/>
                                    <wps:spPr>
                                      <a:xfrm flipV="1">
                                        <a:off x="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03" name="Straight Connector 103"/>
                                    <wps:cNvCnPr/>
                                    <wps:spPr>
                                      <a:xfrm>
                                        <a:off x="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a:off x="31242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flipV="1">
                                        <a:off x="32004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06" name="Straight Connector 106"/>
                                    <wps:cNvCnPr/>
                                    <wps:spPr>
                                      <a:xfrm>
                                        <a:off x="632460" y="762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25" name="Straight Connector 125"/>
                                    <wps:cNvCnPr/>
                                    <wps:spPr>
                                      <a:xfrm flipV="1">
                                        <a:off x="64770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26" name="Straight Connector 126"/>
                                    <wps:cNvCnPr/>
                                    <wps:spPr>
                                      <a:xfrm>
                                        <a:off x="960120" y="762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wpg:grpSp>
                                <wpg:grpSp>
                                  <wpg:cNvPr id="107" name="Group 107"/>
                                  <wpg:cNvGrpSpPr/>
                                  <wpg:grpSpPr>
                                    <a:xfrm>
                                      <a:off x="7620" y="251460"/>
                                      <a:ext cx="632460" cy="114300"/>
                                      <a:chOff x="0" y="0"/>
                                      <a:chExt cx="632460" cy="114300"/>
                                    </a:xfrm>
                                  </wpg:grpSpPr>
                                  <wps:wsp>
                                    <wps:cNvPr id="108" name="Straight Connector 108"/>
                                    <wps:cNvCnPr/>
                                    <wps:spPr>
                                      <a:xfrm flipV="1">
                                        <a:off x="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09" name="Straight Connector 109"/>
                                    <wps:cNvCnPr/>
                                    <wps:spPr>
                                      <a:xfrm>
                                        <a:off x="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31242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flipV="1">
                                        <a:off x="32004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12" name="Straight Connector 112"/>
                                    <wps:cNvCnPr/>
                                    <wps:spPr>
                                      <a:xfrm>
                                        <a:off x="632460" y="762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115" name="Straight Connector 115"/>
                                  <wps:cNvCnPr/>
                                  <wps:spPr>
                                    <a:xfrm>
                                      <a:off x="640080" y="25146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1" name="Left Brace 121"/>
                                  <wps:cNvSpPr/>
                                  <wps:spPr>
                                    <a:xfrm rot="16200000">
                                      <a:off x="169190" y="249237"/>
                                      <a:ext cx="323888" cy="587417"/>
                                    </a:xfrm>
                                    <a:prstGeom prst="leftBrac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 name="Left Brace 122"/>
                                <wps:cNvSpPr/>
                                <wps:spPr>
                                  <a:xfrm rot="5400000">
                                    <a:off x="310046" y="-310041"/>
                                    <a:ext cx="317180" cy="937247"/>
                                  </a:xfrm>
                                  <a:prstGeom prst="leftBrac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012A257" id="Group 97" o:spid="_x0000_s1026" style="position:absolute;margin-left:76.4pt;margin-top:4.85pt;width:88.2pt;height:74.7pt;z-index:251712000;mso-width-relative:margin" coordorigin="" coordsize="11201,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">
                      <v:shape id="Right Brace 98" o:spid="_x0000_s1027" type="#_x0000_t88" style="position:absolute;left:9372;top:1676;width:182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" adj="655" strokecolor="#5b9bd5 [3204]" strokeweight=".5pt">
                        <v:stroke joinstyle="miter"/>
                      </v:shape>
                      <v:group id="Group 99" o:spid="_x0000_s1028" style="position:absolute;width:9601;height:9487" coordorigin="" coordsize="9601,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100" o:spid="_x0000_s1029" style="position:absolute;top:2438;width:9601;height:7049" coordsize="9601,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101" o:spid="_x0000_s1030" style="position:absolute;width:9601;height:1143" coordsize="960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031"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" strokecolor="#ed7d31 [3205]" strokeweight="1pt">
                              <v:stroke joinstyle="miter"/>
                            </v:line>
                            <v:line id="Straight Connector 103" o:spid="_x0000_s1032"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" strokecolor="#5b9bd5 [3204]" strokeweight=".5pt">
                              <v:stroke joinstyle="miter"/>
                            </v:line>
                            <v:line id="Straight Connector 104" o:spid="_x0000_s1033"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" strokecolor="#5b9bd5 [3204]" strokeweight=".5pt">
                              <v:stroke joinstyle="miter"/>
                            </v:line>
                            <v:line id="Straight Connector 105" o:spid="_x0000_s1034"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" strokecolor="#ed7d31 [3205]" strokeweight="1pt">
                              <v:stroke joinstyle="miter"/>
                            </v:line>
                            <v:line id="Straight Connector 106" o:spid="_x0000_s1035"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" strokecolor="#ed7d31 [3205]" strokeweight=".5pt">
                              <v:stroke joinstyle="miter"/>
                            </v:line>
                            <v:line id="Straight Connector 125" o:spid="_x0000_s1036" style="position:absolute;flip:y;visibility:visible;mso-wrap-style:square" from="6477,533" to="952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" strokecolor="#ed7d31 [3205]" strokeweight="1pt">
                              <v:stroke joinstyle="miter"/>
                            </v:line>
                            <v:line id="Straight Connector 126" o:spid="_x0000_s1037" style="position:absolute;visibility:visible;mso-wrap-style:square" from="9601,76" to="960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" strokecolor="#ed7d31 [3205]" strokeweight=".5pt">
                              <v:stroke joinstyle="miter"/>
                            </v:line>
                          </v:group>
                          <v:group id="Group 107" o:spid="_x0000_s1038" style="position:absolute;left:76;top:2514;width:6324;height:1143" coordsize="6324,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line id="Straight Connector 108" o:spid="_x0000_s1039"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" strokecolor="#ed7d31 [3205]" strokeweight="1pt">
                              <v:stroke joinstyle="miter"/>
                            </v:line>
                            <v:line id="Straight Connector 109" o:spid="_x0000_s1040"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" strokecolor="#5b9bd5 [3204]" strokeweight=".5pt">
                              <v:stroke joinstyle="miter"/>
                            </v:line>
                            <v:line id="Straight Connector 110" o:spid="_x0000_s1041"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" strokecolor="#5b9bd5 [3204]" strokeweight=".5pt">
                              <v:stroke joinstyle="miter"/>
                            </v:line>
                            <v:line id="Straight Connector 111" o:spid="_x0000_s1042"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" strokecolor="#ed7d31 [3205]" strokeweight="1pt">
                              <v:stroke joinstyle="miter"/>
                            </v:line>
                            <v:line id="Straight Connector 112" o:spid="_x0000_s1043"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" strokecolor="#ed7d31 [3205]" strokeweight=".5pt">
                              <v:stroke joinstyle="miter"/>
                            </v:line>
                          </v:group>
                          <v:line id="Straight Connector 115" o:spid="_x0000_s1044" style="position:absolute;visibility:visible;mso-wrap-style:square" from="6400,2514" to="6400,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" strokecolor="#5b9bd5 [3204]" strokeweight=".5pt">
                            <v:stroke joinstyle="miter"/>
                          </v:line>
                          <v:shape id="Left Brace 121" o:spid="_x0000_s1045" type="#_x0000_t87" style="position:absolute;left:1692;top:2492;width:3238;height:58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" adj="992" strokecolor="#5b9bd5 [3204]">
                            <v:stroke dashstyle="dash"/>
                          </v:shape>
                        </v:group>
                        <v:shape id="Left Brace 122" o:spid="_x0000_s1046" type="#_x0000_t87" style="position:absolute;left:3100;top:-3100;width:3171;height:93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" adj="609" strokecolor="#5b9bd5 [3204]">
                          <v:stroke dashstyle="dash"/>
                        </v:shape>
                      </v:group>
                    </v:group>
                  </w:pict>
                </mc:Fallback>
              </mc:AlternateContent>
            </w:r>
            <w:r w:rsidRPr="00435332">
              <w:rPr>
                <w:sz w:val="24"/>
                <w:szCs w:val="24"/>
              </w:rPr>
              <w:t>Ta có sơ đồ:          ?  đồng</w:t>
            </w:r>
          </w:p>
          <w:p w14:paraId="4046B290" w14:textId="77777777" w:rsidR="00435332" w:rsidRPr="00435332" w:rsidRDefault="00435332" w:rsidP="0014167C">
            <w:pPr>
              <w:tabs>
                <w:tab w:val="left" w:pos="3648"/>
              </w:tabs>
              <w:rPr>
                <w:sz w:val="24"/>
                <w:szCs w:val="24"/>
              </w:rPr>
            </w:pPr>
            <w:r w:rsidRPr="00435332">
              <w:rPr>
                <w:sz w:val="24"/>
                <w:szCs w:val="24"/>
              </w:rPr>
              <w:t>Buổi sáng:                             18 000 000</w:t>
            </w:r>
          </w:p>
          <w:p w14:paraId="733D106E" w14:textId="20A92BCC" w:rsidR="00435332" w:rsidRPr="00435332" w:rsidRDefault="00435332" w:rsidP="0014167C">
            <w:pPr>
              <w:rPr>
                <w:sz w:val="24"/>
                <w:szCs w:val="24"/>
              </w:rPr>
            </w:pPr>
            <w:r w:rsidRPr="00435332">
              <w:rPr>
                <w:sz w:val="24"/>
                <w:szCs w:val="24"/>
              </w:rPr>
              <w:t>Buổi chiều:</w:t>
            </w:r>
          </w:p>
          <w:p w14:paraId="08AC4F2A" w14:textId="77777777" w:rsidR="00435332" w:rsidRPr="00435332" w:rsidRDefault="00435332" w:rsidP="0014167C">
            <w:pPr>
              <w:rPr>
                <w:sz w:val="24"/>
                <w:szCs w:val="24"/>
              </w:rPr>
            </w:pPr>
          </w:p>
          <w:p w14:paraId="5565B3D5" w14:textId="15020448" w:rsidR="00435332" w:rsidRPr="00435332" w:rsidRDefault="00435332" w:rsidP="0014167C">
            <w:pPr>
              <w:rPr>
                <w:sz w:val="24"/>
                <w:szCs w:val="24"/>
              </w:rPr>
            </w:pPr>
            <w:r w:rsidRPr="00435332">
              <w:rPr>
                <w:sz w:val="24"/>
                <w:szCs w:val="24"/>
              </w:rPr>
              <w:t>? đồng</w:t>
            </w:r>
          </w:p>
          <w:p w14:paraId="39B0C759" w14:textId="77777777" w:rsidR="00435332" w:rsidRPr="00435332" w:rsidRDefault="00435332" w:rsidP="0014167C">
            <w:pPr>
              <w:rPr>
                <w:sz w:val="24"/>
                <w:szCs w:val="24"/>
              </w:rPr>
            </w:pPr>
            <w:r w:rsidRPr="00435332">
              <w:rPr>
                <w:sz w:val="24"/>
                <w:szCs w:val="24"/>
              </w:rPr>
              <w:t>Tổng số phần bằng nhau là:</w:t>
            </w:r>
          </w:p>
          <w:p w14:paraId="4DDC7A6C" w14:textId="77777777" w:rsidR="00435332" w:rsidRPr="00435332" w:rsidRDefault="00435332" w:rsidP="0014167C">
            <w:pPr>
              <w:rPr>
                <w:sz w:val="24"/>
                <w:szCs w:val="24"/>
              </w:rPr>
            </w:pPr>
            <w:r w:rsidRPr="00435332">
              <w:rPr>
                <w:sz w:val="24"/>
                <w:szCs w:val="24"/>
              </w:rPr>
              <w:t>3 + 2 = 5 (phần)</w:t>
            </w:r>
          </w:p>
          <w:p w14:paraId="1E5159F4" w14:textId="77777777" w:rsidR="00435332" w:rsidRPr="00435332" w:rsidRDefault="00435332" w:rsidP="0014167C">
            <w:pPr>
              <w:rPr>
                <w:sz w:val="24"/>
                <w:szCs w:val="24"/>
              </w:rPr>
            </w:pPr>
            <w:r w:rsidRPr="00435332">
              <w:rPr>
                <w:sz w:val="24"/>
                <w:szCs w:val="24"/>
              </w:rPr>
              <w:t>Số tiền bán được trong buổi sáng là:</w:t>
            </w:r>
          </w:p>
          <w:p w14:paraId="31F49B84" w14:textId="77777777" w:rsidR="00435332" w:rsidRPr="00435332" w:rsidRDefault="00435332" w:rsidP="0014167C">
            <w:pPr>
              <w:rPr>
                <w:sz w:val="24"/>
                <w:szCs w:val="24"/>
              </w:rPr>
            </w:pPr>
            <w:r w:rsidRPr="00435332">
              <w:rPr>
                <w:sz w:val="24"/>
                <w:szCs w:val="24"/>
              </w:rPr>
              <w:t>18 000 000 : 5 x 3 = 10 800 000 (đồng)</w:t>
            </w:r>
          </w:p>
          <w:p w14:paraId="0FFEE16F" w14:textId="77777777" w:rsidR="00435332" w:rsidRPr="00435332" w:rsidRDefault="00435332" w:rsidP="0014167C">
            <w:pPr>
              <w:rPr>
                <w:sz w:val="24"/>
                <w:szCs w:val="24"/>
              </w:rPr>
            </w:pPr>
            <w:r w:rsidRPr="00435332">
              <w:rPr>
                <w:sz w:val="24"/>
                <w:szCs w:val="24"/>
              </w:rPr>
              <w:t>Số tiền bán được trong buổi chiều là:</w:t>
            </w:r>
          </w:p>
          <w:p w14:paraId="401B27EE" w14:textId="77777777" w:rsidR="00435332" w:rsidRPr="00435332" w:rsidRDefault="00435332" w:rsidP="0014167C">
            <w:pPr>
              <w:rPr>
                <w:sz w:val="24"/>
                <w:szCs w:val="24"/>
              </w:rPr>
            </w:pPr>
            <w:r w:rsidRPr="00435332">
              <w:rPr>
                <w:sz w:val="24"/>
                <w:szCs w:val="24"/>
              </w:rPr>
              <w:t>18 000 000 : 5 x 2 = 7 200 000 (đồng)</w:t>
            </w:r>
          </w:p>
          <w:p w14:paraId="6CD7AFAC" w14:textId="77777777" w:rsidR="00435332" w:rsidRPr="00435332" w:rsidRDefault="00435332" w:rsidP="0014167C">
            <w:pPr>
              <w:rPr>
                <w:sz w:val="24"/>
                <w:szCs w:val="24"/>
              </w:rPr>
            </w:pPr>
            <w:r w:rsidRPr="00435332">
              <w:rPr>
                <w:sz w:val="24"/>
                <w:szCs w:val="24"/>
              </w:rPr>
              <w:t>Đáp số: Buổi sáng: 18 000 000 (đồng)</w:t>
            </w:r>
          </w:p>
          <w:p w14:paraId="297B4E00" w14:textId="096B0976" w:rsidR="00435332" w:rsidRPr="00435332" w:rsidRDefault="00435332" w:rsidP="0014167C">
            <w:pPr>
              <w:rPr>
                <w:sz w:val="24"/>
                <w:szCs w:val="24"/>
              </w:rPr>
            </w:pPr>
            <w:r w:rsidRPr="00435332">
              <w:rPr>
                <w:sz w:val="24"/>
                <w:szCs w:val="24"/>
              </w:rPr>
              <w:t>Buổi chiều: 7 200 000 (đồng)</w:t>
            </w:r>
          </w:p>
          <w:p w14:paraId="022A05B6" w14:textId="77777777" w:rsidR="00570D6F" w:rsidRDefault="00435332" w:rsidP="00570D6F">
            <w:pPr>
              <w:pStyle w:val="NormalWeb"/>
              <w:ind w:right="2240" w:firstLine="16"/>
            </w:pPr>
            <w:r w:rsidRPr="00435332">
              <w:t>- HS nhận xét bài trên bảng</w:t>
            </w:r>
          </w:p>
          <w:p w14:paraId="1B7D0673" w14:textId="2AF7DEC5" w:rsidR="00435332" w:rsidRPr="00435332" w:rsidRDefault="00435332" w:rsidP="00570D6F">
            <w:pPr>
              <w:pStyle w:val="NormalWeb"/>
              <w:ind w:right="2240" w:firstLine="16"/>
            </w:pPr>
            <w:r w:rsidRPr="00435332">
              <w:t>- Lắng nghe (sửa sai nếu có)</w:t>
            </w:r>
          </w:p>
          <w:p w14:paraId="266D29C5" w14:textId="77777777" w:rsidR="00435332" w:rsidRPr="00435332" w:rsidRDefault="00435332" w:rsidP="0014167C">
            <w:pPr>
              <w:rPr>
                <w:sz w:val="24"/>
                <w:szCs w:val="24"/>
              </w:rPr>
            </w:pPr>
          </w:p>
        </w:tc>
      </w:tr>
      <w:tr w:rsidR="00435332" w:rsidRPr="00435332" w14:paraId="5356D450" w14:textId="77777777" w:rsidTr="00B30619">
        <w:tc>
          <w:tcPr>
            <w:tcW w:w="590" w:type="dxa"/>
            <w:tcBorders>
              <w:top w:val="dashed" w:sz="4" w:space="0" w:color="auto"/>
              <w:bottom w:val="single" w:sz="4" w:space="0" w:color="auto"/>
            </w:tcBorders>
          </w:tcPr>
          <w:p w14:paraId="188795A7" w14:textId="77777777" w:rsidR="00435332" w:rsidRPr="00435332" w:rsidRDefault="00435332" w:rsidP="005E7304">
            <w:pPr>
              <w:rPr>
                <w:sz w:val="24"/>
                <w:szCs w:val="24"/>
              </w:rPr>
            </w:pPr>
            <w:r w:rsidRPr="00435332">
              <w:rPr>
                <w:sz w:val="24"/>
                <w:szCs w:val="24"/>
              </w:rPr>
              <w:lastRenderedPageBreak/>
              <w:t>5p</w:t>
            </w:r>
          </w:p>
        </w:tc>
        <w:tc>
          <w:tcPr>
            <w:tcW w:w="5313" w:type="dxa"/>
            <w:tcBorders>
              <w:top w:val="dashed" w:sz="4" w:space="0" w:color="auto"/>
              <w:bottom w:val="single" w:sz="4" w:space="0" w:color="auto"/>
            </w:tcBorders>
          </w:tcPr>
          <w:p w14:paraId="2484E7BC" w14:textId="77777777" w:rsidR="00435332" w:rsidRPr="00435332" w:rsidRDefault="00435332" w:rsidP="005E7304">
            <w:pPr>
              <w:rPr>
                <w:b/>
                <w:sz w:val="24"/>
                <w:szCs w:val="24"/>
              </w:rPr>
            </w:pPr>
            <w:r w:rsidRPr="00435332">
              <w:rPr>
                <w:sz w:val="24"/>
                <w:szCs w:val="24"/>
              </w:rPr>
              <w:t>4</w:t>
            </w:r>
            <w:r w:rsidRPr="00435332">
              <w:rPr>
                <w:b/>
                <w:sz w:val="24"/>
                <w:szCs w:val="24"/>
              </w:rPr>
              <w:t>. Vận dụng trải nghiệm.</w:t>
            </w:r>
          </w:p>
          <w:p w14:paraId="19BAD664" w14:textId="77777777" w:rsidR="00435332" w:rsidRPr="00435332" w:rsidRDefault="00435332" w:rsidP="005E7304">
            <w:pPr>
              <w:jc w:val="both"/>
              <w:rPr>
                <w:sz w:val="24"/>
                <w:szCs w:val="24"/>
              </w:rPr>
            </w:pPr>
            <w:r w:rsidRPr="00435332">
              <w:rPr>
                <w:sz w:val="24"/>
                <w:szCs w:val="24"/>
              </w:rPr>
              <w:t>- GV tổ chức trò chơi “Ai nhanh hơn”</w:t>
            </w:r>
          </w:p>
          <w:p w14:paraId="2FBF6B8F" w14:textId="77777777" w:rsidR="00435332" w:rsidRPr="00435332" w:rsidRDefault="00435332" w:rsidP="005E7304">
            <w:pPr>
              <w:jc w:val="both"/>
              <w:rPr>
                <w:sz w:val="24"/>
                <w:szCs w:val="24"/>
              </w:rPr>
            </w:pPr>
            <w:r w:rsidRPr="00435332">
              <w:rPr>
                <w:sz w:val="24"/>
                <w:szCs w:val="24"/>
              </w:rPr>
              <w:t>+ Cách chơi : GV nêu một bài toán, HS nào trả lời nhanh và đúng đáp án thì nhận được phần quà của giáo viên.</w:t>
            </w:r>
          </w:p>
          <w:p w14:paraId="5D8E0D63" w14:textId="77777777" w:rsidR="00435332" w:rsidRPr="00435332" w:rsidRDefault="00435332" w:rsidP="005E7304">
            <w:pPr>
              <w:jc w:val="both"/>
              <w:rPr>
                <w:b/>
                <w:sz w:val="24"/>
                <w:szCs w:val="24"/>
              </w:rPr>
            </w:pPr>
            <w:r w:rsidRPr="00435332">
              <w:rPr>
                <w:b/>
                <w:sz w:val="24"/>
                <w:szCs w:val="24"/>
              </w:rPr>
              <w:t xml:space="preserve">Bài toán: Lớp 5A có 35 học sinh, trong đó số học sinh nam bằng </w:t>
            </w:r>
            <w:r w:rsidRPr="00435332">
              <w:rPr>
                <w:b/>
                <w:position w:val="-24"/>
                <w:sz w:val="24"/>
                <w:szCs w:val="24"/>
              </w:rPr>
              <w:object w:dxaOrig="240" w:dyaOrig="620" w14:anchorId="492F0F23">
                <v:shape id="_x0000_i1104" type="#_x0000_t75" style="width:11.7pt;height:31pt" o:ole="">
                  <v:imagedata r:id="rId134" o:title=""/>
                </v:shape>
                <o:OLEObject Type="Embed" ProgID="Equation.3" ShapeID="_x0000_i1104" DrawAspect="Content" ObjectID="_1798206608" r:id="rId135"/>
              </w:object>
            </w:r>
            <w:r w:rsidRPr="00435332">
              <w:rPr>
                <w:b/>
                <w:sz w:val="24"/>
                <w:szCs w:val="24"/>
              </w:rPr>
              <w:t xml:space="preserve"> số học sinh nữ. Hỏi lớp 5A có bao nhiêu học sinh nam, bao nhiêu học sinh nữ?</w:t>
            </w:r>
          </w:p>
          <w:p w14:paraId="2DA470E6" w14:textId="77777777" w:rsidR="00435332" w:rsidRPr="00435332" w:rsidRDefault="00435332" w:rsidP="005E7304">
            <w:pPr>
              <w:jc w:val="both"/>
              <w:rPr>
                <w:sz w:val="24"/>
                <w:szCs w:val="24"/>
              </w:rPr>
            </w:pPr>
            <w:r w:rsidRPr="00435332">
              <w:rPr>
                <w:sz w:val="24"/>
                <w:szCs w:val="24"/>
              </w:rPr>
              <w:t>- Nhận xét, tuyên dương học sinh thắng cuộc.</w:t>
            </w:r>
          </w:p>
          <w:p w14:paraId="188BEA8B" w14:textId="77777777" w:rsidR="00435332" w:rsidRPr="00435332" w:rsidRDefault="00435332" w:rsidP="005E7304">
            <w:pPr>
              <w:jc w:val="both"/>
              <w:rPr>
                <w:sz w:val="24"/>
                <w:szCs w:val="24"/>
              </w:rPr>
            </w:pPr>
            <w:r w:rsidRPr="00435332">
              <w:rPr>
                <w:sz w:val="24"/>
                <w:szCs w:val="24"/>
              </w:rPr>
              <w:t>- GV nhận xét tiết học. Dặn dò bài về nhà</w:t>
            </w:r>
          </w:p>
        </w:tc>
        <w:tc>
          <w:tcPr>
            <w:tcW w:w="4717" w:type="dxa"/>
            <w:tcBorders>
              <w:top w:val="dashed" w:sz="4" w:space="0" w:color="auto"/>
              <w:bottom w:val="single" w:sz="4" w:space="0" w:color="auto"/>
            </w:tcBorders>
          </w:tcPr>
          <w:p w14:paraId="4AB198CF" w14:textId="77777777" w:rsidR="00435332" w:rsidRPr="00435332" w:rsidRDefault="00435332" w:rsidP="005E7304">
            <w:pPr>
              <w:jc w:val="both"/>
              <w:rPr>
                <w:sz w:val="24"/>
                <w:szCs w:val="24"/>
              </w:rPr>
            </w:pPr>
          </w:p>
          <w:p w14:paraId="1A400D86" w14:textId="77777777" w:rsidR="00435332" w:rsidRPr="00435332" w:rsidRDefault="00435332" w:rsidP="005E7304">
            <w:pPr>
              <w:jc w:val="both"/>
              <w:rPr>
                <w:sz w:val="24"/>
                <w:szCs w:val="24"/>
              </w:rPr>
            </w:pPr>
          </w:p>
          <w:p w14:paraId="26539CBB" w14:textId="77777777" w:rsidR="00435332" w:rsidRPr="00435332" w:rsidRDefault="00435332" w:rsidP="005E7304">
            <w:pPr>
              <w:jc w:val="both"/>
              <w:rPr>
                <w:sz w:val="24"/>
                <w:szCs w:val="24"/>
              </w:rPr>
            </w:pPr>
            <w:r w:rsidRPr="00435332">
              <w:rPr>
                <w:sz w:val="24"/>
                <w:szCs w:val="24"/>
              </w:rPr>
              <w:t>- HS tham gia trò chơi.</w:t>
            </w:r>
          </w:p>
          <w:p w14:paraId="70B07D9C" w14:textId="77777777" w:rsidR="00435332" w:rsidRPr="00435332" w:rsidRDefault="00435332" w:rsidP="005E7304">
            <w:pPr>
              <w:jc w:val="both"/>
              <w:rPr>
                <w:sz w:val="24"/>
                <w:szCs w:val="24"/>
              </w:rPr>
            </w:pPr>
            <w:r w:rsidRPr="00435332">
              <w:rPr>
                <w:sz w:val="24"/>
                <w:szCs w:val="24"/>
              </w:rPr>
              <w:t>+ Theo dõi.</w:t>
            </w:r>
          </w:p>
          <w:p w14:paraId="3DCFB50B" w14:textId="77777777" w:rsidR="00435332" w:rsidRPr="00435332" w:rsidRDefault="00435332" w:rsidP="005E7304">
            <w:pPr>
              <w:jc w:val="both"/>
              <w:rPr>
                <w:sz w:val="24"/>
                <w:szCs w:val="24"/>
              </w:rPr>
            </w:pPr>
          </w:p>
          <w:p w14:paraId="64614C13" w14:textId="77777777" w:rsidR="00435332" w:rsidRPr="00435332" w:rsidRDefault="00435332" w:rsidP="005E7304">
            <w:pPr>
              <w:jc w:val="both"/>
              <w:rPr>
                <w:sz w:val="24"/>
                <w:szCs w:val="24"/>
              </w:rPr>
            </w:pPr>
          </w:p>
          <w:p w14:paraId="03B05005" w14:textId="77777777" w:rsidR="00435332" w:rsidRPr="00435332" w:rsidRDefault="00435332" w:rsidP="005E7304">
            <w:pPr>
              <w:jc w:val="both"/>
              <w:rPr>
                <w:sz w:val="24"/>
                <w:szCs w:val="24"/>
              </w:rPr>
            </w:pPr>
            <w:r w:rsidRPr="00435332">
              <w:rPr>
                <w:sz w:val="24"/>
                <w:szCs w:val="24"/>
              </w:rPr>
              <w:t>+ Đáp án đúng: 15 học sinh nam, 20 học sinh nữ</w:t>
            </w:r>
          </w:p>
          <w:p w14:paraId="2DD3AE32" w14:textId="77777777" w:rsidR="00435332" w:rsidRPr="00435332" w:rsidRDefault="00435332" w:rsidP="005E7304">
            <w:pPr>
              <w:jc w:val="both"/>
              <w:rPr>
                <w:sz w:val="24"/>
                <w:szCs w:val="24"/>
              </w:rPr>
            </w:pPr>
          </w:p>
          <w:p w14:paraId="2CCE88C2" w14:textId="77777777" w:rsidR="00435332" w:rsidRPr="00435332" w:rsidRDefault="00435332" w:rsidP="005E7304">
            <w:pPr>
              <w:jc w:val="both"/>
              <w:rPr>
                <w:sz w:val="24"/>
                <w:szCs w:val="24"/>
              </w:rPr>
            </w:pPr>
            <w:r w:rsidRPr="00435332">
              <w:rPr>
                <w:sz w:val="24"/>
                <w:szCs w:val="24"/>
              </w:rPr>
              <w:t>- Lắng nghe</w:t>
            </w:r>
          </w:p>
          <w:p w14:paraId="0A615717" w14:textId="77777777" w:rsidR="00435332" w:rsidRPr="00435332" w:rsidRDefault="00435332" w:rsidP="005E7304">
            <w:pPr>
              <w:jc w:val="both"/>
              <w:rPr>
                <w:sz w:val="24"/>
                <w:szCs w:val="24"/>
              </w:rPr>
            </w:pPr>
            <w:r w:rsidRPr="00435332">
              <w:rPr>
                <w:sz w:val="24"/>
                <w:szCs w:val="24"/>
              </w:rPr>
              <w:t>- Lắng nghe</w:t>
            </w:r>
          </w:p>
        </w:tc>
      </w:tr>
    </w:tbl>
    <w:p w14:paraId="451BDB6D" w14:textId="77777777" w:rsidR="00435332" w:rsidRPr="00435332" w:rsidRDefault="00435332" w:rsidP="005E7304">
      <w:pPr>
        <w:rPr>
          <w:sz w:val="24"/>
          <w:szCs w:val="24"/>
        </w:rPr>
      </w:pPr>
      <w:r w:rsidRPr="00435332">
        <w:rPr>
          <w:sz w:val="24"/>
          <w:szCs w:val="24"/>
        </w:rPr>
        <w:t>IV. ĐIỀU CHỈNH SAU BÀI DẠY:</w:t>
      </w:r>
    </w:p>
    <w:p w14:paraId="58BDC0AF" w14:textId="77777777" w:rsidR="00435332" w:rsidRPr="00435332" w:rsidRDefault="00435332" w:rsidP="005E7304">
      <w:pPr>
        <w:rPr>
          <w:sz w:val="24"/>
          <w:szCs w:val="24"/>
        </w:rPr>
      </w:pPr>
      <w:r w:rsidRPr="00435332">
        <w:rPr>
          <w:sz w:val="24"/>
          <w:szCs w:val="24"/>
        </w:rPr>
        <w:t>.................................................................................................................................</w:t>
      </w:r>
    </w:p>
    <w:p w14:paraId="0295DC7C" w14:textId="77777777" w:rsidR="00435332" w:rsidRPr="00435332" w:rsidRDefault="00435332" w:rsidP="005E7304">
      <w:pPr>
        <w:rPr>
          <w:sz w:val="24"/>
          <w:szCs w:val="24"/>
        </w:rPr>
      </w:pPr>
      <w:r w:rsidRPr="00435332">
        <w:rPr>
          <w:sz w:val="24"/>
          <w:szCs w:val="24"/>
        </w:rPr>
        <w:t>.................................................................................................................................</w:t>
      </w:r>
    </w:p>
    <w:p w14:paraId="4A382B88" w14:textId="65A5DF48" w:rsidR="00435332" w:rsidRDefault="00435332" w:rsidP="005E7304">
      <w:pPr>
        <w:rPr>
          <w:sz w:val="24"/>
          <w:szCs w:val="24"/>
        </w:rPr>
      </w:pPr>
      <w:r w:rsidRPr="00435332">
        <w:rPr>
          <w:sz w:val="24"/>
          <w:szCs w:val="24"/>
        </w:rPr>
        <w:t>.................................................................................................................................</w:t>
      </w:r>
    </w:p>
    <w:p w14:paraId="3D902705" w14:textId="77777777" w:rsidR="00A22978" w:rsidRDefault="00A22978" w:rsidP="00041E9B">
      <w:pPr>
        <w:widowControl w:val="0"/>
        <w:jc w:val="center"/>
        <w:rPr>
          <w:b/>
          <w:bCs/>
          <w:sz w:val="24"/>
          <w:szCs w:val="24"/>
        </w:rPr>
      </w:pPr>
    </w:p>
    <w:p w14:paraId="1B9CF114" w14:textId="77777777" w:rsidR="00A22978" w:rsidRPr="00A22978" w:rsidRDefault="00A22978" w:rsidP="00A22978">
      <w:pPr>
        <w:ind w:left="90"/>
        <w:rPr>
          <w:rFonts w:eastAsia="Times New Roman"/>
          <w:sz w:val="24"/>
          <w:szCs w:val="24"/>
        </w:rPr>
      </w:pPr>
      <w:r w:rsidRPr="00A22978">
        <w:rPr>
          <w:rFonts w:eastAsia="Times New Roman"/>
          <w:sz w:val="24"/>
          <w:szCs w:val="24"/>
        </w:rPr>
        <w:t>Tiết                                                                        Khoa học</w:t>
      </w:r>
    </w:p>
    <w:p w14:paraId="6ED95E46" w14:textId="77777777" w:rsidR="00A22978" w:rsidRPr="00A22978" w:rsidRDefault="00A22978" w:rsidP="00A22978">
      <w:pPr>
        <w:jc w:val="center"/>
        <w:rPr>
          <w:rFonts w:eastAsia="Times New Roman"/>
          <w:b/>
          <w:bCs/>
          <w:sz w:val="24"/>
          <w:szCs w:val="24"/>
        </w:rPr>
      </w:pPr>
      <w:r w:rsidRPr="00A22978">
        <w:rPr>
          <w:rFonts w:eastAsia="Times New Roman"/>
          <w:b/>
          <w:bCs/>
          <w:sz w:val="24"/>
          <w:szCs w:val="24"/>
        </w:rPr>
        <w:t>CHỦ ĐỀ 3: THỰC VẬT VÀ ĐỘNG VẬT</w:t>
      </w:r>
    </w:p>
    <w:p w14:paraId="240288FF" w14:textId="77777777" w:rsidR="00A22978" w:rsidRPr="00A22978" w:rsidRDefault="00A22978" w:rsidP="00A22978">
      <w:pPr>
        <w:jc w:val="center"/>
        <w:rPr>
          <w:rFonts w:eastAsia="Times New Roman"/>
          <w:b/>
          <w:bCs/>
          <w:sz w:val="24"/>
          <w:szCs w:val="24"/>
        </w:rPr>
      </w:pPr>
      <w:r w:rsidRPr="00A22978">
        <w:rPr>
          <w:rFonts w:eastAsia="Times New Roman"/>
          <w:b/>
          <w:bCs/>
          <w:sz w:val="24"/>
          <w:szCs w:val="24"/>
          <w:u w:val="single"/>
        </w:rPr>
        <w:t>Bài 17:</w:t>
      </w:r>
      <w:r w:rsidRPr="00A22978">
        <w:rPr>
          <w:rFonts w:eastAsia="Times New Roman"/>
          <w:b/>
          <w:bCs/>
          <w:sz w:val="24"/>
          <w:szCs w:val="24"/>
        </w:rPr>
        <w:t xml:space="preserve"> ÔN TẬP CHỦ ĐỀ THỰC VẬT VÀ ĐỘNG VẬT</w:t>
      </w:r>
    </w:p>
    <w:p w14:paraId="104E6D8A" w14:textId="77777777" w:rsidR="00A22978" w:rsidRPr="00A22978" w:rsidRDefault="00A22978" w:rsidP="00A22978">
      <w:pPr>
        <w:widowControl w:val="0"/>
        <w:pBdr>
          <w:top w:val="nil"/>
          <w:left w:val="nil"/>
          <w:bottom w:val="nil"/>
          <w:right w:val="nil"/>
          <w:between w:val="nil"/>
        </w:pBdr>
        <w:rPr>
          <w:rFonts w:eastAsia="Times New Roman"/>
          <w:sz w:val="24"/>
          <w:szCs w:val="24"/>
        </w:rPr>
      </w:pPr>
    </w:p>
    <w:p w14:paraId="2BCD04E0" w14:textId="77777777" w:rsidR="00A22978" w:rsidRPr="00A22978" w:rsidRDefault="00A22978" w:rsidP="00A22978">
      <w:pPr>
        <w:widowControl w:val="0"/>
        <w:pBdr>
          <w:top w:val="nil"/>
          <w:left w:val="nil"/>
          <w:bottom w:val="nil"/>
          <w:right w:val="nil"/>
          <w:between w:val="nil"/>
        </w:pBdr>
        <w:rPr>
          <w:rFonts w:eastAsia="Times New Roman"/>
          <w:b/>
          <w:sz w:val="24"/>
          <w:szCs w:val="24"/>
        </w:rPr>
      </w:pPr>
      <w:r w:rsidRPr="00A22978">
        <w:rPr>
          <w:rFonts w:eastAsia="Times New Roman"/>
          <w:b/>
          <w:sz w:val="24"/>
          <w:szCs w:val="24"/>
        </w:rPr>
        <w:t>I. YÊU CẦU CẦN ĐẠT</w:t>
      </w:r>
    </w:p>
    <w:p w14:paraId="7340D2A0" w14:textId="77777777" w:rsidR="00A22978" w:rsidRPr="00A22978" w:rsidRDefault="00A22978" w:rsidP="00A22978">
      <w:pPr>
        <w:widowControl w:val="0"/>
        <w:pBdr>
          <w:top w:val="nil"/>
          <w:left w:val="nil"/>
          <w:bottom w:val="nil"/>
          <w:right w:val="nil"/>
          <w:between w:val="nil"/>
        </w:pBdr>
        <w:jc w:val="both"/>
        <w:rPr>
          <w:rFonts w:eastAsia="Times New Roman"/>
          <w:sz w:val="24"/>
          <w:szCs w:val="24"/>
        </w:rPr>
      </w:pPr>
      <w:r w:rsidRPr="00A22978">
        <w:rPr>
          <w:rFonts w:eastAsia="Times New Roman"/>
          <w:sz w:val="24"/>
          <w:szCs w:val="24"/>
        </w:rPr>
        <w:t xml:space="preserve">- Tóm tắt được những nội dung chính đã học trong chủ đề thực vật và động vật dưới dạng sơ đồ. Vận dụng được kiến thức và kĩ năng của chủ đề vào giải quyết một số tình huống đơn giản trong cuộc sống liên quan đến vòng đời của thực vật, động vật. </w:t>
      </w:r>
    </w:p>
    <w:p w14:paraId="18DD2862" w14:textId="77777777" w:rsidR="00A22978" w:rsidRPr="00A22978" w:rsidRDefault="00A22978" w:rsidP="00A22978">
      <w:pPr>
        <w:widowControl w:val="0"/>
        <w:pBdr>
          <w:top w:val="nil"/>
          <w:left w:val="nil"/>
          <w:bottom w:val="nil"/>
          <w:right w:val="nil"/>
          <w:between w:val="nil"/>
        </w:pBdr>
        <w:jc w:val="both"/>
        <w:rPr>
          <w:rFonts w:eastAsia="Times New Roman"/>
          <w:sz w:val="24"/>
          <w:szCs w:val="24"/>
        </w:rPr>
      </w:pPr>
      <w:r w:rsidRPr="00A22978">
        <w:rPr>
          <w:rFonts w:eastAsia="Times New Roman"/>
          <w:sz w:val="24"/>
          <w:szCs w:val="24"/>
        </w:rPr>
        <w:t>- Tự chủ và tự học: Tích cực, chủ động hoàn thành các nhiệm vụ được giao, chia sẻ nội dung tìm hiểu về vòng đời ở một số động vật.</w:t>
      </w:r>
    </w:p>
    <w:p w14:paraId="7762EC93" w14:textId="77777777" w:rsidR="00A22978" w:rsidRPr="00A22978" w:rsidRDefault="00A22978" w:rsidP="00A22978">
      <w:pPr>
        <w:widowControl w:val="0"/>
        <w:pBdr>
          <w:top w:val="nil"/>
          <w:left w:val="nil"/>
          <w:bottom w:val="nil"/>
          <w:right w:val="nil"/>
          <w:between w:val="nil"/>
        </w:pBdr>
        <w:jc w:val="both"/>
        <w:rPr>
          <w:rFonts w:eastAsia="Times New Roman"/>
          <w:sz w:val="24"/>
          <w:szCs w:val="24"/>
        </w:rPr>
      </w:pPr>
      <w:r w:rsidRPr="00A22978">
        <w:rPr>
          <w:rFonts w:eastAsia="Times New Roman"/>
          <w:sz w:val="24"/>
          <w:szCs w:val="24"/>
        </w:rPr>
        <w:t>- Năng lực tự chủ, tự học: Tích cực, chủ động hoàn thành các nhiệm vụ được giao, chia sẻ nội dung tìm hiểu về vòng đời ở một số động vật. Năng lực giải quyết vấn đề và sáng tạo: Hoàn thành các phiếu thảo luận theo đúng yêu cầu, nhiệm vụ được giao. Năng lực giao tiếp và hợp tác: Tự tin khi trình bày ý kiến thảo luận. Hợp tác với bạn trong các hoạt động thảo luận nhóm nói và chia sẻ về các nội dung chính đã học trong chủ đề.</w:t>
      </w:r>
    </w:p>
    <w:p w14:paraId="291AAD5A" w14:textId="77777777" w:rsidR="00A22978" w:rsidRPr="00A22978" w:rsidRDefault="00A22978" w:rsidP="00A22978">
      <w:pPr>
        <w:widowControl w:val="0"/>
        <w:pBdr>
          <w:top w:val="nil"/>
          <w:left w:val="nil"/>
          <w:bottom w:val="nil"/>
          <w:right w:val="nil"/>
          <w:between w:val="nil"/>
        </w:pBdr>
        <w:rPr>
          <w:rFonts w:eastAsia="Times New Roman"/>
          <w:sz w:val="24"/>
          <w:szCs w:val="24"/>
        </w:rPr>
      </w:pPr>
      <w:r w:rsidRPr="00A22978">
        <w:rPr>
          <w:rFonts w:eastAsia="Times New Roman"/>
          <w:sz w:val="24"/>
          <w:szCs w:val="24"/>
        </w:rPr>
        <w:t>- Phẩm chất chăm chỉ: Chăm chỉ trong các hoạt động nhóm và trách nhiệm với việc giữ gìn vệ sinh nhà cửa. Phẩm chất trách nhiệm: Thể hiện ở thái độ, hành vi bảo vệ môi trường, biện pháp phòng chống muỗi.</w:t>
      </w:r>
    </w:p>
    <w:p w14:paraId="7F792989" w14:textId="77777777" w:rsidR="00A22978" w:rsidRPr="00A22978" w:rsidRDefault="00A22978" w:rsidP="00A22978">
      <w:pPr>
        <w:widowControl w:val="0"/>
        <w:pBdr>
          <w:top w:val="nil"/>
          <w:left w:val="nil"/>
          <w:bottom w:val="nil"/>
          <w:right w:val="nil"/>
          <w:between w:val="nil"/>
        </w:pBdr>
        <w:rPr>
          <w:rFonts w:eastAsia="Times New Roman"/>
          <w:b/>
          <w:bCs/>
          <w:sz w:val="24"/>
          <w:szCs w:val="24"/>
        </w:rPr>
      </w:pPr>
      <w:r w:rsidRPr="00A22978">
        <w:rPr>
          <w:rFonts w:eastAsia="Times New Roman"/>
          <w:b/>
          <w:bCs/>
          <w:sz w:val="24"/>
          <w:szCs w:val="24"/>
        </w:rPr>
        <w:t>II. ĐỒ DÙNG DẠY HỌC</w:t>
      </w:r>
    </w:p>
    <w:p w14:paraId="663B76C9" w14:textId="77777777" w:rsidR="00A22978" w:rsidRPr="00A22978" w:rsidRDefault="00A22978" w:rsidP="00A22978">
      <w:pPr>
        <w:widowControl w:val="0"/>
        <w:pBdr>
          <w:top w:val="nil"/>
          <w:left w:val="nil"/>
          <w:bottom w:val="nil"/>
          <w:right w:val="nil"/>
          <w:between w:val="nil"/>
        </w:pBdr>
        <w:rPr>
          <w:rFonts w:eastAsia="Times New Roman"/>
          <w:sz w:val="24"/>
          <w:szCs w:val="24"/>
        </w:rPr>
      </w:pPr>
      <w:r w:rsidRPr="00A22978">
        <w:rPr>
          <w:rFonts w:eastAsia="Times New Roman"/>
          <w:sz w:val="24"/>
          <w:szCs w:val="24"/>
        </w:rPr>
        <w:t>- Hình ảnh minh hoạ các nội dung liên quan đến bài học về vòng đời của một số thực vật và động vật như SGK.</w:t>
      </w:r>
    </w:p>
    <w:p w14:paraId="1248ED57" w14:textId="77777777" w:rsidR="00A22978" w:rsidRPr="00A22978" w:rsidRDefault="00A22978" w:rsidP="00A22978">
      <w:pPr>
        <w:widowControl w:val="0"/>
        <w:pBdr>
          <w:top w:val="nil"/>
          <w:left w:val="nil"/>
          <w:bottom w:val="nil"/>
          <w:right w:val="nil"/>
          <w:between w:val="nil"/>
        </w:pBdr>
        <w:rPr>
          <w:rFonts w:eastAsia="Times New Roman"/>
          <w:sz w:val="24"/>
          <w:szCs w:val="24"/>
        </w:rPr>
      </w:pPr>
      <w:r w:rsidRPr="00A22978">
        <w:rPr>
          <w:rFonts w:eastAsia="Times New Roman"/>
          <w:sz w:val="24"/>
          <w:szCs w:val="24"/>
        </w:rPr>
        <w:t>- Dụng cụ chiếu tranh, ảnh lên màn ảnh (nếu có); video về vòng đời của ếch; video về biện pháp phòng chống muỗi; Phiếu học tập số 1.</w:t>
      </w:r>
    </w:p>
    <w:p w14:paraId="12C5E0CD" w14:textId="77777777" w:rsidR="00A22978" w:rsidRPr="00A22978" w:rsidRDefault="00A22978" w:rsidP="00A22978">
      <w:pPr>
        <w:widowControl w:val="0"/>
        <w:pBdr>
          <w:top w:val="nil"/>
          <w:left w:val="nil"/>
          <w:bottom w:val="nil"/>
          <w:right w:val="nil"/>
          <w:between w:val="nil"/>
        </w:pBdr>
        <w:rPr>
          <w:rFonts w:eastAsia="Times New Roman"/>
          <w:sz w:val="24"/>
          <w:szCs w:val="24"/>
        </w:rPr>
      </w:pPr>
      <w:r w:rsidRPr="00A22978">
        <w:rPr>
          <w:rFonts w:eastAsia="Times New Roman"/>
          <w:sz w:val="24"/>
          <w:szCs w:val="24"/>
        </w:rPr>
        <w:t>- Bảng nhóm đủ số lượng cho mỗi nhóm (hoặc thẻ trống để HS viết).</w:t>
      </w:r>
    </w:p>
    <w:p w14:paraId="4C4DC2CF" w14:textId="77777777" w:rsidR="00A22978" w:rsidRPr="00A22978" w:rsidRDefault="00A22978" w:rsidP="00A22978">
      <w:pPr>
        <w:widowControl w:val="0"/>
        <w:pBdr>
          <w:top w:val="nil"/>
          <w:left w:val="nil"/>
          <w:bottom w:val="nil"/>
          <w:right w:val="nil"/>
          <w:between w:val="nil"/>
        </w:pBdr>
        <w:rPr>
          <w:rFonts w:eastAsia="Times New Roman"/>
          <w:sz w:val="24"/>
          <w:szCs w:val="24"/>
        </w:rPr>
      </w:pPr>
      <w:r w:rsidRPr="00A22978">
        <w:rPr>
          <w:rFonts w:eastAsia="Times New Roman"/>
          <w:sz w:val="24"/>
          <w:szCs w:val="24"/>
        </w:rPr>
        <w:t>- Phiếu học tập.</w:t>
      </w:r>
    </w:p>
    <w:p w14:paraId="5E374ABA" w14:textId="77777777" w:rsidR="00A22978" w:rsidRPr="00A22978" w:rsidRDefault="00A22978" w:rsidP="00A22978">
      <w:pPr>
        <w:widowControl w:val="0"/>
        <w:pBdr>
          <w:top w:val="nil"/>
          <w:left w:val="nil"/>
          <w:bottom w:val="nil"/>
          <w:right w:val="nil"/>
          <w:between w:val="nil"/>
        </w:pBdr>
        <w:rPr>
          <w:rFonts w:eastAsia="Times New Roman"/>
          <w:b/>
          <w:sz w:val="24"/>
          <w:szCs w:val="24"/>
        </w:rPr>
      </w:pPr>
      <w:r w:rsidRPr="00A22978">
        <w:rPr>
          <w:rFonts w:eastAsia="Times New Roman"/>
          <w:b/>
          <w:sz w:val="24"/>
          <w:szCs w:val="24"/>
        </w:rPr>
        <w:t>III. HOẠT ĐỘNG DẠY HỌC</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4970"/>
        <w:gridCol w:w="4737"/>
      </w:tblGrid>
      <w:tr w:rsidR="00A22978" w:rsidRPr="00A22978" w14:paraId="74965661" w14:textId="77777777" w:rsidTr="00057372">
        <w:tc>
          <w:tcPr>
            <w:tcW w:w="348" w:type="pct"/>
            <w:tcBorders>
              <w:bottom w:val="dashed" w:sz="4" w:space="0" w:color="auto"/>
            </w:tcBorders>
          </w:tcPr>
          <w:p w14:paraId="0A3A9F02" w14:textId="77777777" w:rsidR="00A22978" w:rsidRPr="00A22978" w:rsidRDefault="00A22978" w:rsidP="00A22978">
            <w:pPr>
              <w:jc w:val="center"/>
              <w:rPr>
                <w:rFonts w:eastAsia="Times New Roman"/>
                <w:b/>
                <w:sz w:val="24"/>
                <w:szCs w:val="24"/>
              </w:rPr>
            </w:pPr>
            <w:r w:rsidRPr="00A22978">
              <w:rPr>
                <w:rFonts w:eastAsia="Times New Roman"/>
                <w:b/>
                <w:sz w:val="24"/>
                <w:szCs w:val="24"/>
              </w:rPr>
              <w:t>T/g</w:t>
            </w:r>
          </w:p>
        </w:tc>
        <w:tc>
          <w:tcPr>
            <w:tcW w:w="2382" w:type="pct"/>
            <w:tcBorders>
              <w:bottom w:val="dashed" w:sz="4" w:space="0" w:color="auto"/>
            </w:tcBorders>
          </w:tcPr>
          <w:p w14:paraId="05F2D69D" w14:textId="77777777" w:rsidR="00A22978" w:rsidRPr="00A22978" w:rsidRDefault="00A22978" w:rsidP="00A22978">
            <w:pPr>
              <w:jc w:val="center"/>
              <w:rPr>
                <w:rFonts w:eastAsia="Times New Roman"/>
                <w:b/>
                <w:sz w:val="24"/>
                <w:szCs w:val="24"/>
              </w:rPr>
            </w:pPr>
            <w:r w:rsidRPr="00A22978">
              <w:rPr>
                <w:rFonts w:eastAsia="Times New Roman"/>
                <w:b/>
                <w:sz w:val="24"/>
                <w:szCs w:val="24"/>
              </w:rPr>
              <w:t>Hoạt động của giáo viên</w:t>
            </w:r>
          </w:p>
        </w:tc>
        <w:tc>
          <w:tcPr>
            <w:tcW w:w="2270" w:type="pct"/>
            <w:tcBorders>
              <w:bottom w:val="dashed" w:sz="4" w:space="0" w:color="auto"/>
            </w:tcBorders>
          </w:tcPr>
          <w:p w14:paraId="501FF211" w14:textId="77777777" w:rsidR="00A22978" w:rsidRPr="00A22978" w:rsidRDefault="00A22978" w:rsidP="00A22978">
            <w:pPr>
              <w:jc w:val="center"/>
              <w:rPr>
                <w:rFonts w:eastAsia="Times New Roman"/>
                <w:b/>
                <w:sz w:val="24"/>
                <w:szCs w:val="24"/>
              </w:rPr>
            </w:pPr>
            <w:r w:rsidRPr="00A22978">
              <w:rPr>
                <w:rFonts w:eastAsia="Times New Roman"/>
                <w:b/>
                <w:sz w:val="24"/>
                <w:szCs w:val="24"/>
              </w:rPr>
              <w:t>Hoạt động của học sinh</w:t>
            </w:r>
          </w:p>
        </w:tc>
      </w:tr>
      <w:tr w:rsidR="00A22978" w:rsidRPr="00A22978" w14:paraId="5C451A5F" w14:textId="77777777" w:rsidTr="00057372">
        <w:tc>
          <w:tcPr>
            <w:tcW w:w="348" w:type="pct"/>
            <w:tcBorders>
              <w:bottom w:val="dashed" w:sz="4" w:space="0" w:color="auto"/>
            </w:tcBorders>
          </w:tcPr>
          <w:p w14:paraId="467CD022" w14:textId="77777777" w:rsidR="00A22978" w:rsidRPr="00A22978" w:rsidRDefault="00A22978" w:rsidP="00A22978">
            <w:pPr>
              <w:widowControl w:val="0"/>
              <w:pBdr>
                <w:top w:val="nil"/>
                <w:left w:val="nil"/>
                <w:bottom w:val="nil"/>
                <w:right w:val="nil"/>
                <w:between w:val="nil"/>
              </w:pBdr>
              <w:rPr>
                <w:rFonts w:eastAsia="Times New Roman"/>
                <w:b/>
                <w:sz w:val="24"/>
                <w:szCs w:val="24"/>
              </w:rPr>
            </w:pPr>
            <w:r w:rsidRPr="00A22978">
              <w:rPr>
                <w:rFonts w:eastAsia="Times New Roman"/>
                <w:b/>
                <w:sz w:val="24"/>
                <w:szCs w:val="24"/>
              </w:rPr>
              <w:t>5p</w:t>
            </w:r>
          </w:p>
        </w:tc>
        <w:tc>
          <w:tcPr>
            <w:tcW w:w="2382" w:type="pct"/>
            <w:tcBorders>
              <w:bottom w:val="dashed" w:sz="4" w:space="0" w:color="auto"/>
            </w:tcBorders>
          </w:tcPr>
          <w:p w14:paraId="3D497CCC" w14:textId="77777777" w:rsidR="00A22978" w:rsidRPr="00A22978" w:rsidRDefault="00A22978" w:rsidP="00A22978">
            <w:pPr>
              <w:widowControl w:val="0"/>
              <w:pBdr>
                <w:top w:val="nil"/>
                <w:left w:val="nil"/>
                <w:bottom w:val="nil"/>
                <w:right w:val="nil"/>
                <w:between w:val="nil"/>
              </w:pBdr>
              <w:rPr>
                <w:rFonts w:eastAsia="Times New Roman"/>
                <w:b/>
                <w:sz w:val="24"/>
                <w:szCs w:val="24"/>
              </w:rPr>
            </w:pPr>
            <w:r w:rsidRPr="00A22978">
              <w:rPr>
                <w:rFonts w:eastAsia="Times New Roman"/>
                <w:b/>
                <w:sz w:val="24"/>
                <w:szCs w:val="24"/>
              </w:rPr>
              <w:t>1. Hoạt động mở đầu</w:t>
            </w:r>
          </w:p>
          <w:p w14:paraId="47456CC9" w14:textId="77777777" w:rsidR="00A22978" w:rsidRPr="00A22978" w:rsidRDefault="00A22978" w:rsidP="00A22978">
            <w:pPr>
              <w:widowControl w:val="0"/>
              <w:pBdr>
                <w:top w:val="nil"/>
                <w:left w:val="nil"/>
                <w:bottom w:val="nil"/>
                <w:right w:val="nil"/>
                <w:between w:val="nil"/>
              </w:pBdr>
              <w:rPr>
                <w:rFonts w:eastAsia="Times New Roman"/>
                <w:b/>
                <w:sz w:val="24"/>
                <w:szCs w:val="24"/>
              </w:rPr>
            </w:pPr>
            <w:r w:rsidRPr="00A22978">
              <w:rPr>
                <w:rFonts w:eastAsia="Times New Roman"/>
                <w:b/>
                <w:sz w:val="24"/>
                <w:szCs w:val="24"/>
              </w:rPr>
              <w:t xml:space="preserve"> Khởi động </w:t>
            </w:r>
          </w:p>
          <w:p w14:paraId="4D6B2A38" w14:textId="77777777" w:rsidR="00A22978" w:rsidRPr="00A22978" w:rsidRDefault="00A22978" w:rsidP="00A22978">
            <w:pPr>
              <w:pStyle w:val="NormalWeb"/>
            </w:pPr>
            <w:r w:rsidRPr="00A22978">
              <w:rPr>
                <w:color w:val="000000"/>
              </w:rPr>
              <w:t>- GV tổ chức trò chơi Ai nhanh hơn:</w:t>
            </w:r>
          </w:p>
          <w:p w14:paraId="233F7FF6" w14:textId="77777777" w:rsidR="00A22978" w:rsidRPr="00A22978" w:rsidRDefault="00A22978" w:rsidP="00A22978">
            <w:pPr>
              <w:pStyle w:val="NormalWeb"/>
            </w:pPr>
            <w:r w:rsidRPr="00A22978">
              <w:rPr>
                <w:color w:val="000000"/>
              </w:rPr>
              <w:t>+ Yêu cầu HS xung phong lập nhóm tham gia, mỗi nhóm 5 người.</w:t>
            </w:r>
          </w:p>
          <w:p w14:paraId="561CBD22" w14:textId="77777777" w:rsidR="00A22978" w:rsidRPr="00A22978" w:rsidRDefault="00A22978" w:rsidP="00A22978">
            <w:pPr>
              <w:pStyle w:val="NormalWeb"/>
              <w:rPr>
                <w:color w:val="000000"/>
              </w:rPr>
            </w:pPr>
            <w:r w:rsidRPr="00A22978">
              <w:rPr>
                <w:color w:val="000000"/>
              </w:rPr>
              <w:t xml:space="preserve">+ Chơi tiếp sức, HS mỗi nhóm lần lượt ghi lên bảng các từ khoá (thuật ngữ) trong chủ đề với thời gian 3 phút. </w:t>
            </w:r>
          </w:p>
          <w:p w14:paraId="2790A71B" w14:textId="77777777" w:rsidR="00A22978" w:rsidRPr="00A22978" w:rsidRDefault="00A22978" w:rsidP="00A22978">
            <w:pPr>
              <w:pStyle w:val="NormalWeb"/>
            </w:pPr>
            <w:r w:rsidRPr="00A22978">
              <w:rPr>
                <w:color w:val="000000"/>
              </w:rPr>
              <w:t>+ Nhóm 1 và 3: chủ đề thực vật. Nhóm 2 và 4: chủ đề động vật.</w:t>
            </w:r>
          </w:p>
          <w:p w14:paraId="736783E8" w14:textId="77777777" w:rsidR="00A22978" w:rsidRPr="00A22978" w:rsidRDefault="00A22978" w:rsidP="00A22978">
            <w:pPr>
              <w:pStyle w:val="NormalWeb"/>
            </w:pPr>
            <w:r w:rsidRPr="00A22978">
              <w:rPr>
                <w:color w:val="000000"/>
              </w:rPr>
              <w:t>- Hết giờ GV cùng HS tổng kết kết quả của các đội chơi. Đội nào ghi được nhiều từ khoá chính xác nhất được ghi nhận, khen động viên.</w:t>
            </w:r>
          </w:p>
          <w:p w14:paraId="653C57F6" w14:textId="77777777" w:rsidR="00A22978" w:rsidRPr="00A22978" w:rsidRDefault="00A22978" w:rsidP="00A22978">
            <w:pPr>
              <w:pStyle w:val="NormalWeb"/>
            </w:pPr>
            <w:r w:rsidRPr="00A22978">
              <w:rPr>
                <w:color w:val="000000"/>
              </w:rPr>
              <w:t>- Từ các từ khoá, GV hỏi em thích nhất điều gì trong chủ đề này? Vì sao?</w:t>
            </w:r>
          </w:p>
          <w:p w14:paraId="57075BCC" w14:textId="77777777" w:rsidR="00A22978" w:rsidRPr="00A22978" w:rsidRDefault="00A22978" w:rsidP="00A22978">
            <w:pPr>
              <w:pStyle w:val="NormalWeb"/>
            </w:pPr>
            <w:r w:rsidRPr="00A22978">
              <w:rPr>
                <w:color w:val="000000"/>
              </w:rPr>
              <w:t>- GV gọi 2 – 3 HS trả lời.</w:t>
            </w:r>
          </w:p>
          <w:p w14:paraId="50597C5F" w14:textId="77777777" w:rsidR="00A22978" w:rsidRPr="00A22978" w:rsidRDefault="00A22978" w:rsidP="00A22978">
            <w:pPr>
              <w:pStyle w:val="NormalWeb"/>
            </w:pPr>
            <w:r w:rsidRPr="00A22978">
              <w:rPr>
                <w:color w:val="000000"/>
              </w:rPr>
              <w:t>- Từ câu trả lời, GV kết nối vào bài: Sử dụng các từ khoá và chia sẻ của HS để định hướng tổng kết.</w:t>
            </w:r>
          </w:p>
          <w:p w14:paraId="14052B7F" w14:textId="77777777" w:rsidR="00A22978" w:rsidRPr="00A22978" w:rsidRDefault="00A22978" w:rsidP="00A22978">
            <w:pPr>
              <w:pStyle w:val="NormalWeb"/>
            </w:pPr>
            <w:r w:rsidRPr="00A22978">
              <w:rPr>
                <w:color w:val="000000"/>
              </w:rPr>
              <w:t>- GV giới thiệu bài, ghi bảng.</w:t>
            </w:r>
          </w:p>
        </w:tc>
        <w:tc>
          <w:tcPr>
            <w:tcW w:w="2270" w:type="pct"/>
            <w:tcBorders>
              <w:bottom w:val="dashed" w:sz="4" w:space="0" w:color="auto"/>
            </w:tcBorders>
          </w:tcPr>
          <w:p w14:paraId="25625897" w14:textId="77777777" w:rsidR="00A22978" w:rsidRPr="00A22978" w:rsidRDefault="00A22978" w:rsidP="00A22978">
            <w:pPr>
              <w:jc w:val="both"/>
              <w:rPr>
                <w:rFonts w:eastAsia="Times New Roman"/>
                <w:sz w:val="24"/>
                <w:szCs w:val="24"/>
              </w:rPr>
            </w:pPr>
          </w:p>
          <w:p w14:paraId="48ED6E33" w14:textId="77777777" w:rsidR="00A22978" w:rsidRPr="00A22978" w:rsidRDefault="00A22978" w:rsidP="00A22978">
            <w:pPr>
              <w:jc w:val="both"/>
              <w:rPr>
                <w:rFonts w:eastAsia="Times New Roman"/>
                <w:sz w:val="24"/>
                <w:szCs w:val="24"/>
              </w:rPr>
            </w:pPr>
          </w:p>
          <w:p w14:paraId="57A97018" w14:textId="77777777" w:rsidR="00A22978" w:rsidRPr="00A22978" w:rsidRDefault="00A22978" w:rsidP="00A22978">
            <w:pPr>
              <w:jc w:val="both"/>
              <w:rPr>
                <w:rFonts w:eastAsia="Times New Roman"/>
                <w:sz w:val="24"/>
                <w:szCs w:val="24"/>
              </w:rPr>
            </w:pPr>
            <w:r w:rsidRPr="00A22978">
              <w:rPr>
                <w:rFonts w:eastAsia="Times New Roman"/>
                <w:sz w:val="24"/>
                <w:szCs w:val="24"/>
              </w:rPr>
              <w:t>- HS lắng nghe chỉ dẫn của GV.</w:t>
            </w:r>
          </w:p>
          <w:p w14:paraId="1A3E3332" w14:textId="77777777" w:rsidR="00A22978" w:rsidRPr="00A22978" w:rsidRDefault="00A22978" w:rsidP="00A22978">
            <w:pPr>
              <w:jc w:val="both"/>
              <w:rPr>
                <w:rFonts w:eastAsia="Times New Roman"/>
                <w:sz w:val="24"/>
                <w:szCs w:val="24"/>
              </w:rPr>
            </w:pPr>
            <w:r w:rsidRPr="00A22978">
              <w:rPr>
                <w:rFonts w:eastAsia="Times New Roman"/>
                <w:sz w:val="24"/>
                <w:szCs w:val="24"/>
              </w:rPr>
              <w:t>- Xung phong tham gia chơi.</w:t>
            </w:r>
          </w:p>
          <w:p w14:paraId="5F3EBCE9" w14:textId="77777777" w:rsidR="00A22978" w:rsidRPr="00A22978" w:rsidRDefault="00A22978" w:rsidP="00A22978">
            <w:pPr>
              <w:jc w:val="both"/>
              <w:rPr>
                <w:rFonts w:eastAsia="Times New Roman"/>
                <w:sz w:val="24"/>
                <w:szCs w:val="24"/>
              </w:rPr>
            </w:pPr>
            <w:r w:rsidRPr="00A22978">
              <w:rPr>
                <w:rFonts w:eastAsia="Times New Roman"/>
                <w:sz w:val="24"/>
                <w:szCs w:val="24"/>
              </w:rPr>
              <w:t>- Các nhóm bàn nhau về cách chơi.</w:t>
            </w:r>
          </w:p>
          <w:p w14:paraId="04E215E2" w14:textId="77777777" w:rsidR="00A22978" w:rsidRPr="00A22978" w:rsidRDefault="00A22978" w:rsidP="00A22978">
            <w:pPr>
              <w:jc w:val="both"/>
              <w:rPr>
                <w:rFonts w:eastAsia="Times New Roman"/>
                <w:sz w:val="24"/>
                <w:szCs w:val="24"/>
              </w:rPr>
            </w:pPr>
            <w:r w:rsidRPr="00A22978">
              <w:rPr>
                <w:rFonts w:eastAsia="Times New Roman"/>
                <w:sz w:val="24"/>
                <w:szCs w:val="24"/>
              </w:rPr>
              <w:t>- Nghe hiệu lệnh bắt đầu nhanh chóng ghi các từ khoá lên bảng.</w:t>
            </w:r>
          </w:p>
          <w:p w14:paraId="706E2D68" w14:textId="77777777" w:rsidR="00A22978" w:rsidRPr="00A22978" w:rsidRDefault="00A22978" w:rsidP="00A22978">
            <w:pPr>
              <w:jc w:val="both"/>
              <w:rPr>
                <w:rFonts w:eastAsia="Times New Roman"/>
                <w:sz w:val="24"/>
                <w:szCs w:val="24"/>
              </w:rPr>
            </w:pPr>
            <w:r w:rsidRPr="00A22978">
              <w:rPr>
                <w:rFonts w:eastAsia="Times New Roman"/>
                <w:sz w:val="24"/>
                <w:szCs w:val="24"/>
              </w:rPr>
              <w:t>- HS cả lớp cùng theo dõi và đánh giá kết quả các nhóm.</w:t>
            </w:r>
          </w:p>
          <w:p w14:paraId="4DD0D25C" w14:textId="77777777" w:rsidR="00A22978" w:rsidRPr="00A22978" w:rsidRDefault="00A22978" w:rsidP="00A22978">
            <w:pPr>
              <w:jc w:val="both"/>
              <w:rPr>
                <w:rFonts w:eastAsia="Times New Roman"/>
                <w:sz w:val="24"/>
                <w:szCs w:val="24"/>
              </w:rPr>
            </w:pPr>
            <w:r w:rsidRPr="00A22978">
              <w:rPr>
                <w:rFonts w:eastAsia="Times New Roman"/>
                <w:sz w:val="24"/>
                <w:szCs w:val="24"/>
              </w:rPr>
              <w:t>- HS lắng nghe và trả lời câu hỏi.</w:t>
            </w:r>
          </w:p>
          <w:p w14:paraId="5F22FCB2" w14:textId="77777777" w:rsidR="00A22978" w:rsidRPr="00A22978" w:rsidRDefault="00A22978" w:rsidP="00A22978">
            <w:pPr>
              <w:jc w:val="both"/>
              <w:rPr>
                <w:rFonts w:eastAsia="Times New Roman"/>
                <w:sz w:val="24"/>
                <w:szCs w:val="24"/>
              </w:rPr>
            </w:pPr>
            <w:r w:rsidRPr="00A22978">
              <w:rPr>
                <w:rFonts w:eastAsia="Times New Roman"/>
                <w:sz w:val="24"/>
                <w:szCs w:val="24"/>
              </w:rPr>
              <w:t>- HS lắng nghe, ghi tên bài.</w:t>
            </w:r>
          </w:p>
        </w:tc>
      </w:tr>
      <w:tr w:rsidR="00A22978" w:rsidRPr="00A22978" w14:paraId="376A16C7" w14:textId="77777777" w:rsidTr="00057372">
        <w:trPr>
          <w:trHeight w:val="710"/>
        </w:trPr>
        <w:tc>
          <w:tcPr>
            <w:tcW w:w="348" w:type="pct"/>
            <w:tcBorders>
              <w:top w:val="dashed" w:sz="4" w:space="0" w:color="auto"/>
              <w:bottom w:val="single" w:sz="4" w:space="0" w:color="auto"/>
            </w:tcBorders>
          </w:tcPr>
          <w:p w14:paraId="621182F4" w14:textId="77777777" w:rsidR="00A22978" w:rsidRPr="00A22978" w:rsidRDefault="00A22978" w:rsidP="00A22978">
            <w:pPr>
              <w:jc w:val="both"/>
              <w:rPr>
                <w:rFonts w:eastAsia="Times New Roman"/>
                <w:b/>
                <w:bCs/>
                <w:iCs/>
                <w:sz w:val="24"/>
                <w:szCs w:val="24"/>
              </w:rPr>
            </w:pPr>
            <w:r w:rsidRPr="00A22978">
              <w:rPr>
                <w:rFonts w:eastAsia="Times New Roman"/>
                <w:b/>
                <w:bCs/>
                <w:iCs/>
                <w:sz w:val="24"/>
                <w:szCs w:val="24"/>
              </w:rPr>
              <w:t>25p</w:t>
            </w:r>
          </w:p>
        </w:tc>
        <w:tc>
          <w:tcPr>
            <w:tcW w:w="2382" w:type="pct"/>
            <w:tcBorders>
              <w:top w:val="dashed" w:sz="4" w:space="0" w:color="auto"/>
              <w:bottom w:val="single" w:sz="4" w:space="0" w:color="auto"/>
            </w:tcBorders>
          </w:tcPr>
          <w:p w14:paraId="54D9BFAD" w14:textId="77777777" w:rsidR="00A22978" w:rsidRPr="00A22978" w:rsidRDefault="00A22978" w:rsidP="00A22978">
            <w:pPr>
              <w:jc w:val="both"/>
              <w:rPr>
                <w:rFonts w:eastAsia="Times New Roman"/>
                <w:b/>
                <w:bCs/>
                <w:iCs/>
                <w:sz w:val="24"/>
                <w:szCs w:val="24"/>
              </w:rPr>
            </w:pPr>
            <w:r w:rsidRPr="00A22978">
              <w:rPr>
                <w:rFonts w:eastAsia="Times New Roman"/>
                <w:b/>
                <w:bCs/>
                <w:iCs/>
                <w:sz w:val="24"/>
                <w:szCs w:val="24"/>
              </w:rPr>
              <w:t xml:space="preserve">2. Hoạt động luyện tập, vận dụng: </w:t>
            </w:r>
          </w:p>
          <w:p w14:paraId="409B4569" w14:textId="77777777" w:rsidR="00A22978" w:rsidRPr="00A22978" w:rsidRDefault="00A22978" w:rsidP="00A22978">
            <w:pPr>
              <w:widowControl w:val="0"/>
              <w:jc w:val="both"/>
              <w:rPr>
                <w:b/>
                <w:iCs/>
                <w:sz w:val="24"/>
                <w:szCs w:val="24"/>
              </w:rPr>
            </w:pPr>
            <w:r w:rsidRPr="00A22978">
              <w:rPr>
                <w:b/>
                <w:iCs/>
                <w:sz w:val="24"/>
                <w:szCs w:val="24"/>
              </w:rPr>
              <w:t>Hoạt động 1:</w:t>
            </w:r>
          </w:p>
          <w:p w14:paraId="1FC2A6C3" w14:textId="77777777" w:rsidR="00A22978" w:rsidRPr="00A22978" w:rsidRDefault="00A22978" w:rsidP="00A22978">
            <w:pPr>
              <w:widowControl w:val="0"/>
              <w:jc w:val="both"/>
              <w:rPr>
                <w:bCs/>
                <w:iCs/>
                <w:sz w:val="24"/>
                <w:szCs w:val="24"/>
              </w:rPr>
            </w:pPr>
            <w:r w:rsidRPr="00A22978">
              <w:rPr>
                <w:bCs/>
                <w:iCs/>
                <w:sz w:val="24"/>
                <w:szCs w:val="24"/>
              </w:rPr>
              <w:t>- GV tổ chức HS theo nhóm 4, hoàn thiện sơ đồ tư duy về các nội dung chính đã học trong chủ đề theo Phiếu học tập số 1 và số 2. Một nửa lớp làm Phiếu học tập số 1, một nửa làm Phiếu học tập số 2.</w:t>
            </w:r>
          </w:p>
          <w:p w14:paraId="0984439C" w14:textId="77777777" w:rsidR="00A22978" w:rsidRPr="00A22978" w:rsidRDefault="00A22978" w:rsidP="00A22978">
            <w:pPr>
              <w:widowControl w:val="0"/>
              <w:jc w:val="both"/>
              <w:rPr>
                <w:bCs/>
                <w:iCs/>
                <w:sz w:val="24"/>
                <w:szCs w:val="24"/>
              </w:rPr>
            </w:pPr>
          </w:p>
          <w:p w14:paraId="32227710" w14:textId="77777777" w:rsidR="00A22978" w:rsidRPr="00A22978" w:rsidRDefault="00A22978" w:rsidP="00A22978">
            <w:pPr>
              <w:widowControl w:val="0"/>
              <w:jc w:val="both"/>
              <w:rPr>
                <w:bCs/>
                <w:iCs/>
                <w:sz w:val="24"/>
                <w:szCs w:val="24"/>
              </w:rPr>
            </w:pPr>
          </w:p>
          <w:p w14:paraId="6F3E6DE9" w14:textId="77777777" w:rsidR="00A22978" w:rsidRPr="00A22978" w:rsidRDefault="00A22978" w:rsidP="00A22978">
            <w:pPr>
              <w:widowControl w:val="0"/>
              <w:jc w:val="both"/>
              <w:rPr>
                <w:bCs/>
                <w:iCs/>
                <w:sz w:val="24"/>
                <w:szCs w:val="24"/>
              </w:rPr>
            </w:pPr>
            <w:r w:rsidRPr="00A22978">
              <w:rPr>
                <w:bCs/>
                <w:iCs/>
                <w:sz w:val="24"/>
                <w:szCs w:val="24"/>
              </w:rPr>
              <w:t>- GV kiểm tra nhanh kết quả các nhóm, đánh giá và gọi HS của 2 – 3 nhóm đại diện chia sẻ phiếu và trình bày tóm tắt nội dung đã học trong chủ đề Thực vật và động vật.</w:t>
            </w:r>
          </w:p>
          <w:p w14:paraId="490B8053" w14:textId="77777777" w:rsidR="00A22978" w:rsidRPr="00A22978" w:rsidRDefault="00A22978" w:rsidP="00A22978">
            <w:pPr>
              <w:widowControl w:val="0"/>
              <w:jc w:val="both"/>
              <w:rPr>
                <w:bCs/>
                <w:iCs/>
                <w:sz w:val="24"/>
                <w:szCs w:val="24"/>
              </w:rPr>
            </w:pPr>
          </w:p>
          <w:p w14:paraId="5946D395" w14:textId="77777777" w:rsidR="00A22978" w:rsidRPr="00A22978" w:rsidRDefault="00A22978" w:rsidP="00A22978">
            <w:pPr>
              <w:widowControl w:val="0"/>
              <w:jc w:val="both"/>
              <w:rPr>
                <w:bCs/>
                <w:iCs/>
                <w:sz w:val="24"/>
                <w:szCs w:val="24"/>
              </w:rPr>
            </w:pPr>
            <w:r w:rsidRPr="00A22978">
              <w:rPr>
                <w:bCs/>
                <w:iCs/>
                <w:sz w:val="24"/>
                <w:szCs w:val="24"/>
              </w:rPr>
              <w:lastRenderedPageBreak/>
              <w:t>- GV cùng HS thống nhất đáp án.</w:t>
            </w:r>
          </w:p>
          <w:p w14:paraId="0D2FD665" w14:textId="77777777" w:rsidR="00A22978" w:rsidRPr="00A22978" w:rsidRDefault="00A22978" w:rsidP="00A22978">
            <w:pPr>
              <w:widowControl w:val="0"/>
              <w:jc w:val="both"/>
              <w:rPr>
                <w:bCs/>
                <w:iCs/>
                <w:sz w:val="24"/>
                <w:szCs w:val="24"/>
              </w:rPr>
            </w:pPr>
          </w:p>
          <w:p w14:paraId="7F409D4E" w14:textId="77777777" w:rsidR="00A22978" w:rsidRPr="00A22978" w:rsidRDefault="00A22978" w:rsidP="00A22978">
            <w:pPr>
              <w:widowControl w:val="0"/>
              <w:jc w:val="both"/>
              <w:rPr>
                <w:bCs/>
                <w:iCs/>
                <w:sz w:val="24"/>
                <w:szCs w:val="24"/>
              </w:rPr>
            </w:pPr>
          </w:p>
          <w:p w14:paraId="6CDFB783" w14:textId="77777777" w:rsidR="00A22978" w:rsidRPr="00A22978" w:rsidRDefault="00A22978" w:rsidP="00A22978">
            <w:pPr>
              <w:widowControl w:val="0"/>
              <w:jc w:val="both"/>
              <w:rPr>
                <w:bCs/>
                <w:iCs/>
                <w:sz w:val="24"/>
                <w:szCs w:val="24"/>
              </w:rPr>
            </w:pPr>
          </w:p>
          <w:p w14:paraId="5D90184C" w14:textId="77777777" w:rsidR="00A22978" w:rsidRPr="00A22978" w:rsidRDefault="00A22978" w:rsidP="00A22978">
            <w:pPr>
              <w:widowControl w:val="0"/>
              <w:jc w:val="both"/>
              <w:rPr>
                <w:bCs/>
                <w:iCs/>
                <w:sz w:val="24"/>
                <w:szCs w:val="24"/>
              </w:rPr>
            </w:pPr>
          </w:p>
          <w:p w14:paraId="7C00F140" w14:textId="77777777" w:rsidR="00A22978" w:rsidRPr="00A22978" w:rsidRDefault="00A22978" w:rsidP="00A22978">
            <w:pPr>
              <w:widowControl w:val="0"/>
              <w:jc w:val="both"/>
              <w:rPr>
                <w:bCs/>
                <w:iCs/>
                <w:sz w:val="24"/>
                <w:szCs w:val="24"/>
              </w:rPr>
            </w:pPr>
          </w:p>
          <w:p w14:paraId="4B3415B1" w14:textId="77777777" w:rsidR="00A22978" w:rsidRPr="00A22978" w:rsidRDefault="00A22978" w:rsidP="00A22978">
            <w:pPr>
              <w:widowControl w:val="0"/>
              <w:jc w:val="both"/>
              <w:rPr>
                <w:b/>
                <w:iCs/>
                <w:sz w:val="24"/>
                <w:szCs w:val="24"/>
              </w:rPr>
            </w:pPr>
            <w:r w:rsidRPr="00A22978">
              <w:rPr>
                <w:b/>
                <w:iCs/>
                <w:sz w:val="24"/>
                <w:szCs w:val="24"/>
              </w:rPr>
              <w:t>Hoạt động 2:</w:t>
            </w:r>
          </w:p>
          <w:p w14:paraId="28310171" w14:textId="77777777" w:rsidR="00A22978" w:rsidRPr="00A22978" w:rsidRDefault="00A22978" w:rsidP="00A22978">
            <w:pPr>
              <w:widowControl w:val="0"/>
              <w:jc w:val="both"/>
              <w:rPr>
                <w:bCs/>
                <w:iCs/>
                <w:sz w:val="24"/>
                <w:szCs w:val="24"/>
              </w:rPr>
            </w:pPr>
            <w:r w:rsidRPr="00A22978">
              <w:rPr>
                <w:bCs/>
                <w:iCs/>
                <w:sz w:val="24"/>
                <w:szCs w:val="24"/>
              </w:rPr>
              <w:t>- GV tổ chức cho HS quan sát hình 2, yêu cầu HS thực hiện nhiệm vụ.</w:t>
            </w:r>
          </w:p>
          <w:p w14:paraId="7B11133B" w14:textId="77777777" w:rsidR="00A22978" w:rsidRPr="00A22978" w:rsidRDefault="00A22978" w:rsidP="00A22978">
            <w:pPr>
              <w:widowControl w:val="0"/>
              <w:jc w:val="both"/>
              <w:rPr>
                <w:bCs/>
                <w:iCs/>
                <w:sz w:val="24"/>
                <w:szCs w:val="24"/>
              </w:rPr>
            </w:pPr>
          </w:p>
          <w:p w14:paraId="591BADB3" w14:textId="77777777" w:rsidR="00A22978" w:rsidRPr="00A22978" w:rsidRDefault="00A22978" w:rsidP="00A22978">
            <w:pPr>
              <w:widowControl w:val="0"/>
              <w:jc w:val="both"/>
              <w:rPr>
                <w:bCs/>
                <w:iCs/>
                <w:sz w:val="24"/>
                <w:szCs w:val="24"/>
              </w:rPr>
            </w:pPr>
            <w:r w:rsidRPr="00A22978">
              <w:rPr>
                <w:bCs/>
                <w:iCs/>
                <w:sz w:val="24"/>
                <w:szCs w:val="24"/>
              </w:rPr>
              <w:t xml:space="preserve">- GV có thể giao nhiệm vụ dưới dạng phiếu học tập. </w:t>
            </w:r>
          </w:p>
          <w:p w14:paraId="15E3A231" w14:textId="77777777" w:rsidR="00A22978" w:rsidRPr="00A22978" w:rsidRDefault="00A22978" w:rsidP="00A22978">
            <w:pPr>
              <w:widowControl w:val="0"/>
              <w:jc w:val="both"/>
              <w:rPr>
                <w:bCs/>
                <w:iCs/>
                <w:sz w:val="24"/>
                <w:szCs w:val="24"/>
              </w:rPr>
            </w:pPr>
          </w:p>
          <w:p w14:paraId="58D1F66F" w14:textId="77777777" w:rsidR="00A22978" w:rsidRPr="00A22978" w:rsidRDefault="00A22978" w:rsidP="00A22978">
            <w:pPr>
              <w:widowControl w:val="0"/>
              <w:jc w:val="both"/>
              <w:rPr>
                <w:bCs/>
                <w:iCs/>
                <w:sz w:val="24"/>
                <w:szCs w:val="24"/>
              </w:rPr>
            </w:pPr>
            <w:r w:rsidRPr="00A22978">
              <w:rPr>
                <w:bCs/>
                <w:iCs/>
                <w:sz w:val="24"/>
                <w:szCs w:val="24"/>
              </w:rPr>
              <w:t>- GV thu phiếu và gọi một số HS lên trình bày kết quả.</w:t>
            </w:r>
          </w:p>
          <w:p w14:paraId="09E7E8DA" w14:textId="77777777" w:rsidR="00A22978" w:rsidRPr="00A22978" w:rsidRDefault="00A22978" w:rsidP="00A22978">
            <w:pPr>
              <w:widowControl w:val="0"/>
              <w:jc w:val="both"/>
              <w:rPr>
                <w:bCs/>
                <w:iCs/>
                <w:sz w:val="24"/>
                <w:szCs w:val="24"/>
              </w:rPr>
            </w:pPr>
            <w:r w:rsidRPr="00A22978">
              <w:rPr>
                <w:bCs/>
                <w:iCs/>
                <w:sz w:val="24"/>
                <w:szCs w:val="24"/>
              </w:rPr>
              <w:t xml:space="preserve">- GV tổ chức 2 – 3 nhóm đại diện HS trả lời. </w:t>
            </w:r>
          </w:p>
          <w:p w14:paraId="20DCB596" w14:textId="77777777" w:rsidR="00A22978" w:rsidRPr="00A22978" w:rsidRDefault="00A22978" w:rsidP="00A22978">
            <w:pPr>
              <w:widowControl w:val="0"/>
              <w:jc w:val="both"/>
              <w:rPr>
                <w:bCs/>
                <w:iCs/>
                <w:sz w:val="24"/>
                <w:szCs w:val="24"/>
              </w:rPr>
            </w:pPr>
            <w:r w:rsidRPr="00A22978">
              <w:rPr>
                <w:bCs/>
                <w:iCs/>
                <w:sz w:val="24"/>
                <w:szCs w:val="24"/>
              </w:rPr>
              <w:t>- GV cùng HS thống nhất đáp án.</w:t>
            </w:r>
          </w:p>
          <w:p w14:paraId="4E2EEC6B" w14:textId="77777777" w:rsidR="00A22978" w:rsidRPr="00A22978" w:rsidRDefault="00A22978" w:rsidP="00A22978">
            <w:pPr>
              <w:widowControl w:val="0"/>
              <w:jc w:val="both"/>
              <w:rPr>
                <w:b/>
                <w:iCs/>
                <w:sz w:val="24"/>
                <w:szCs w:val="24"/>
              </w:rPr>
            </w:pPr>
            <w:r w:rsidRPr="00A22978">
              <w:rPr>
                <w:b/>
                <w:iCs/>
                <w:sz w:val="24"/>
                <w:szCs w:val="24"/>
              </w:rPr>
              <w:t>Hoạt động 3:</w:t>
            </w:r>
          </w:p>
          <w:p w14:paraId="7930B629" w14:textId="77777777" w:rsidR="00A22978" w:rsidRPr="00A22978" w:rsidRDefault="00A22978" w:rsidP="00A22978">
            <w:pPr>
              <w:widowControl w:val="0"/>
              <w:jc w:val="both"/>
              <w:rPr>
                <w:bCs/>
                <w:iCs/>
                <w:sz w:val="24"/>
                <w:szCs w:val="24"/>
              </w:rPr>
            </w:pPr>
            <w:r w:rsidRPr="00A22978">
              <w:rPr>
                <w:bCs/>
                <w:iCs/>
                <w:sz w:val="24"/>
                <w:szCs w:val="24"/>
              </w:rPr>
              <w:t>Mục tiêu: HS sắp xếp và trình bày giai đoạn phát triển trong vòng đời của ếch.</w:t>
            </w:r>
          </w:p>
          <w:p w14:paraId="5CC9354F" w14:textId="77777777" w:rsidR="00A22978" w:rsidRPr="00A22978" w:rsidRDefault="00A22978" w:rsidP="00A22978">
            <w:pPr>
              <w:widowControl w:val="0"/>
              <w:jc w:val="both"/>
              <w:rPr>
                <w:bCs/>
                <w:iCs/>
                <w:sz w:val="24"/>
                <w:szCs w:val="24"/>
              </w:rPr>
            </w:pPr>
            <w:r w:rsidRPr="00A22978">
              <w:rPr>
                <w:bCs/>
                <w:iCs/>
                <w:sz w:val="24"/>
                <w:szCs w:val="24"/>
              </w:rPr>
              <w:t>Cách tiến hành:</w:t>
            </w:r>
          </w:p>
          <w:p w14:paraId="2E0EFFA0" w14:textId="77777777" w:rsidR="00A22978" w:rsidRPr="00A22978" w:rsidRDefault="00A22978" w:rsidP="00A22978">
            <w:pPr>
              <w:widowControl w:val="0"/>
              <w:jc w:val="both"/>
              <w:rPr>
                <w:bCs/>
                <w:iCs/>
                <w:sz w:val="24"/>
                <w:szCs w:val="24"/>
              </w:rPr>
            </w:pPr>
            <w:r w:rsidRPr="00A22978">
              <w:rPr>
                <w:bCs/>
                <w:iCs/>
                <w:sz w:val="24"/>
                <w:szCs w:val="24"/>
              </w:rPr>
              <w:t xml:space="preserve">- GV yêu cầu HS quan sát hình 3 thực hiện nhiệm vụ. </w:t>
            </w:r>
          </w:p>
          <w:p w14:paraId="1071747F" w14:textId="77777777" w:rsidR="00A22978" w:rsidRPr="00A22978" w:rsidRDefault="00A22978" w:rsidP="00A22978">
            <w:pPr>
              <w:widowControl w:val="0"/>
              <w:jc w:val="both"/>
              <w:rPr>
                <w:bCs/>
                <w:iCs/>
                <w:sz w:val="24"/>
                <w:szCs w:val="24"/>
              </w:rPr>
            </w:pPr>
            <w:r w:rsidRPr="00A22978">
              <w:rPr>
                <w:bCs/>
                <w:iCs/>
                <w:sz w:val="24"/>
                <w:szCs w:val="24"/>
              </w:rPr>
              <w:t>- GV có thể giao nhiệm vụ dưới dạng phiếu học tập.</w:t>
            </w:r>
          </w:p>
          <w:p w14:paraId="6B8ED7AB" w14:textId="77777777" w:rsidR="00A22978" w:rsidRPr="00A22978" w:rsidRDefault="00A22978" w:rsidP="00A22978">
            <w:pPr>
              <w:widowControl w:val="0"/>
              <w:jc w:val="both"/>
              <w:rPr>
                <w:bCs/>
                <w:iCs/>
                <w:sz w:val="24"/>
                <w:szCs w:val="24"/>
              </w:rPr>
            </w:pPr>
            <w:r w:rsidRPr="00A22978">
              <w:rPr>
                <w:bCs/>
                <w:iCs/>
                <w:sz w:val="24"/>
                <w:szCs w:val="24"/>
              </w:rPr>
              <w:t>- GV nhắc lại về các giai đoạn trong vòng đời của thực vật có hoa và động vật.</w:t>
            </w:r>
          </w:p>
          <w:p w14:paraId="61F4A96A" w14:textId="77777777" w:rsidR="00A22978" w:rsidRPr="00A22978" w:rsidRDefault="00A22978" w:rsidP="00A22978">
            <w:pPr>
              <w:widowControl w:val="0"/>
              <w:jc w:val="both"/>
              <w:rPr>
                <w:bCs/>
                <w:iCs/>
                <w:sz w:val="24"/>
                <w:szCs w:val="24"/>
              </w:rPr>
            </w:pPr>
          </w:p>
          <w:p w14:paraId="02142FBD" w14:textId="77777777" w:rsidR="00A22978" w:rsidRPr="00A22978" w:rsidRDefault="00A22978" w:rsidP="00A22978">
            <w:pPr>
              <w:widowControl w:val="0"/>
              <w:jc w:val="both"/>
              <w:rPr>
                <w:b/>
                <w:iCs/>
                <w:sz w:val="24"/>
                <w:szCs w:val="24"/>
              </w:rPr>
            </w:pPr>
            <w:r w:rsidRPr="00A22978">
              <w:rPr>
                <w:b/>
                <w:iCs/>
                <w:sz w:val="24"/>
                <w:szCs w:val="24"/>
              </w:rPr>
              <w:t>Hoạt động 4:</w:t>
            </w:r>
          </w:p>
          <w:p w14:paraId="5B780C2C" w14:textId="77777777" w:rsidR="00A22978" w:rsidRPr="00A22978" w:rsidRDefault="00A22978" w:rsidP="00A22978">
            <w:pPr>
              <w:widowControl w:val="0"/>
              <w:jc w:val="both"/>
              <w:rPr>
                <w:bCs/>
                <w:iCs/>
                <w:sz w:val="24"/>
                <w:szCs w:val="24"/>
              </w:rPr>
            </w:pPr>
            <w:r w:rsidRPr="00A22978">
              <w:rPr>
                <w:bCs/>
                <w:iCs/>
                <w:sz w:val="24"/>
                <w:szCs w:val="24"/>
              </w:rPr>
              <w:t>- GV yêu cầu HS thực hiện bài tập 4 SGK về muỗi và đề xuất biện pháp hạn chế sự phát triển của muỗi.</w:t>
            </w:r>
          </w:p>
          <w:p w14:paraId="2777DBC4" w14:textId="77777777" w:rsidR="00A22978" w:rsidRPr="00A22978" w:rsidRDefault="00A22978" w:rsidP="00A22978">
            <w:pPr>
              <w:widowControl w:val="0"/>
              <w:jc w:val="both"/>
              <w:rPr>
                <w:bCs/>
                <w:iCs/>
                <w:sz w:val="24"/>
                <w:szCs w:val="24"/>
              </w:rPr>
            </w:pPr>
            <w:r w:rsidRPr="00A22978">
              <w:rPr>
                <w:bCs/>
                <w:iCs/>
                <w:sz w:val="24"/>
                <w:szCs w:val="24"/>
              </w:rPr>
              <w:t>- GV cùng kiểm tra, hỗ trợ HS.</w:t>
            </w:r>
          </w:p>
          <w:p w14:paraId="3C36A846" w14:textId="77777777" w:rsidR="00A22978" w:rsidRPr="00A22978" w:rsidRDefault="00A22978" w:rsidP="00A22978">
            <w:pPr>
              <w:widowControl w:val="0"/>
              <w:jc w:val="both"/>
              <w:rPr>
                <w:bCs/>
                <w:iCs/>
                <w:sz w:val="24"/>
                <w:szCs w:val="24"/>
              </w:rPr>
            </w:pPr>
            <w:r w:rsidRPr="00A22978">
              <w:rPr>
                <w:bCs/>
                <w:iCs/>
                <w:sz w:val="24"/>
                <w:szCs w:val="24"/>
              </w:rPr>
              <w:t>- GV gọi 1 – 2 đại diện trình bày đáp án.</w:t>
            </w:r>
          </w:p>
          <w:p w14:paraId="17E25681" w14:textId="77777777" w:rsidR="00A22978" w:rsidRPr="00A22978" w:rsidRDefault="00A22978" w:rsidP="00A22978">
            <w:pPr>
              <w:widowControl w:val="0"/>
              <w:jc w:val="both"/>
              <w:rPr>
                <w:bCs/>
                <w:iCs/>
                <w:sz w:val="24"/>
                <w:szCs w:val="24"/>
              </w:rPr>
            </w:pPr>
            <w:r w:rsidRPr="00A22978">
              <w:rPr>
                <w:bCs/>
                <w:iCs/>
                <w:sz w:val="24"/>
                <w:szCs w:val="24"/>
              </w:rPr>
              <w:t>- GV cùng HS đánh giá kết quả.</w:t>
            </w:r>
          </w:p>
          <w:p w14:paraId="611D5ADE" w14:textId="77777777" w:rsidR="00A22978" w:rsidRPr="00A22978" w:rsidRDefault="00A22978" w:rsidP="00A22978">
            <w:pPr>
              <w:widowControl w:val="0"/>
              <w:jc w:val="both"/>
              <w:rPr>
                <w:bCs/>
                <w:iCs/>
                <w:sz w:val="24"/>
                <w:szCs w:val="24"/>
              </w:rPr>
            </w:pPr>
            <w:r w:rsidRPr="00A22978">
              <w:rPr>
                <w:bCs/>
                <w:iCs/>
                <w:sz w:val="24"/>
                <w:szCs w:val="24"/>
              </w:rPr>
              <w:t>- GV tóm tắt các kết quả chính, mở rộng cho HS một số ứng dụng hiểu biết vòng đời của động vật để hạn chế sự phát triển của những động vật có hại hay tạo điều kiện cho động vật có lợi phát triển.</w:t>
            </w:r>
          </w:p>
          <w:p w14:paraId="3E33E5D8" w14:textId="77777777" w:rsidR="00A22978" w:rsidRPr="00A22978" w:rsidRDefault="00A22978" w:rsidP="00A22978">
            <w:pPr>
              <w:widowControl w:val="0"/>
              <w:jc w:val="both"/>
              <w:rPr>
                <w:bCs/>
                <w:iCs/>
                <w:sz w:val="24"/>
                <w:szCs w:val="24"/>
              </w:rPr>
            </w:pPr>
            <w:r w:rsidRPr="00A22978">
              <w:rPr>
                <w:bCs/>
                <w:iCs/>
                <w:sz w:val="24"/>
                <w:szCs w:val="24"/>
              </w:rPr>
              <w:t>- GV dặn dò HS về nhà cùng thực hiện vệ sinh nơi ở để phòng chống bệnh tật, hạn chế sự phát triển của muỗi.</w:t>
            </w:r>
          </w:p>
        </w:tc>
        <w:tc>
          <w:tcPr>
            <w:tcW w:w="2270" w:type="pct"/>
            <w:tcBorders>
              <w:top w:val="dashed" w:sz="4" w:space="0" w:color="auto"/>
              <w:bottom w:val="single" w:sz="4" w:space="0" w:color="auto"/>
            </w:tcBorders>
          </w:tcPr>
          <w:p w14:paraId="68055839" w14:textId="77777777" w:rsidR="00A22978" w:rsidRPr="00A22978" w:rsidRDefault="00A22978" w:rsidP="00A22978">
            <w:pPr>
              <w:widowControl w:val="0"/>
              <w:jc w:val="both"/>
              <w:rPr>
                <w:rFonts w:eastAsia="Times New Roman"/>
                <w:sz w:val="24"/>
                <w:szCs w:val="24"/>
              </w:rPr>
            </w:pPr>
          </w:p>
          <w:p w14:paraId="30166ADC" w14:textId="77777777" w:rsidR="00A22978" w:rsidRPr="00A22978" w:rsidRDefault="00A22978" w:rsidP="00A22978">
            <w:pPr>
              <w:widowControl w:val="0"/>
              <w:jc w:val="both"/>
              <w:rPr>
                <w:rFonts w:eastAsia="Times New Roman"/>
                <w:sz w:val="24"/>
                <w:szCs w:val="24"/>
              </w:rPr>
            </w:pPr>
          </w:p>
          <w:p w14:paraId="670E3FD4" w14:textId="77777777" w:rsidR="00A22978" w:rsidRPr="00A22978" w:rsidRDefault="00A22978" w:rsidP="00A22978">
            <w:pPr>
              <w:widowControl w:val="0"/>
              <w:jc w:val="both"/>
              <w:rPr>
                <w:rFonts w:eastAsia="Times New Roman"/>
                <w:sz w:val="24"/>
                <w:szCs w:val="24"/>
              </w:rPr>
            </w:pPr>
            <w:r w:rsidRPr="00A22978">
              <w:rPr>
                <w:rFonts w:eastAsia="Times New Roman"/>
                <w:sz w:val="24"/>
                <w:szCs w:val="24"/>
              </w:rPr>
              <w:t>- HS lắng nghe nhiệm vụ.</w:t>
            </w:r>
          </w:p>
          <w:p w14:paraId="28B393EA" w14:textId="77777777" w:rsidR="00A22978" w:rsidRPr="00A22978" w:rsidRDefault="00A22978" w:rsidP="00A22978">
            <w:pPr>
              <w:widowControl w:val="0"/>
              <w:jc w:val="both"/>
              <w:rPr>
                <w:rFonts w:eastAsia="Times New Roman"/>
                <w:sz w:val="24"/>
                <w:szCs w:val="24"/>
              </w:rPr>
            </w:pPr>
            <w:r w:rsidRPr="00A22978">
              <w:rPr>
                <w:rFonts w:eastAsia="Times New Roman"/>
                <w:noProof/>
                <w:sz w:val="24"/>
                <w:szCs w:val="24"/>
                <w:lang w:eastAsia="en-US"/>
              </w:rPr>
              <w:drawing>
                <wp:anchor distT="0" distB="0" distL="114300" distR="114300" simplePos="0" relativeHeight="251728384" behindDoc="0" locked="0" layoutInCell="1" allowOverlap="1" wp14:anchorId="73BDBA3C" wp14:editId="509E81D6">
                  <wp:simplePos x="0" y="0"/>
                  <wp:positionH relativeFrom="column">
                    <wp:posOffset>39370</wp:posOffset>
                  </wp:positionH>
                  <wp:positionV relativeFrom="paragraph">
                    <wp:posOffset>1764030</wp:posOffset>
                  </wp:positionV>
                  <wp:extent cx="2743200" cy="887730"/>
                  <wp:effectExtent l="0" t="0" r="0" b="7620"/>
                  <wp:wrapTopAndBottom/>
                  <wp:docPr id="192984524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45248" name="Hình ảnh 1929845248"/>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743200" cy="887730"/>
                          </a:xfrm>
                          <a:prstGeom prst="rect">
                            <a:avLst/>
                          </a:prstGeom>
                        </pic:spPr>
                      </pic:pic>
                    </a:graphicData>
                  </a:graphic>
                </wp:anchor>
              </w:drawing>
            </w:r>
            <w:r w:rsidRPr="00A22978">
              <w:rPr>
                <w:rFonts w:eastAsia="Times New Roman"/>
                <w:noProof/>
                <w:sz w:val="24"/>
                <w:szCs w:val="24"/>
                <w:lang w:eastAsia="en-US"/>
              </w:rPr>
              <w:drawing>
                <wp:anchor distT="0" distB="0" distL="114300" distR="114300" simplePos="0" relativeHeight="251722240" behindDoc="0" locked="0" layoutInCell="1" allowOverlap="1" wp14:anchorId="6BE7DA43" wp14:editId="38AD2F48">
                  <wp:simplePos x="0" y="0"/>
                  <wp:positionH relativeFrom="column">
                    <wp:posOffset>1270</wp:posOffset>
                  </wp:positionH>
                  <wp:positionV relativeFrom="paragraph">
                    <wp:posOffset>690880</wp:posOffset>
                  </wp:positionV>
                  <wp:extent cx="2792795" cy="1036320"/>
                  <wp:effectExtent l="0" t="0" r="7620" b="0"/>
                  <wp:wrapTopAndBottom/>
                  <wp:docPr id="807329183"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29183" name="Hình ảnh 807329183"/>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792795" cy="1036320"/>
                          </a:xfrm>
                          <a:prstGeom prst="rect">
                            <a:avLst/>
                          </a:prstGeom>
                        </pic:spPr>
                      </pic:pic>
                    </a:graphicData>
                  </a:graphic>
                </wp:anchor>
              </w:drawing>
            </w:r>
            <w:r w:rsidRPr="00A22978">
              <w:rPr>
                <w:rFonts w:eastAsia="Times New Roman"/>
                <w:sz w:val="24"/>
                <w:szCs w:val="24"/>
              </w:rPr>
              <w:t xml:space="preserve">- HS làm việc cá nhân rồi thảo luận nhóm, thực hiện nhiệm vụ hoàn thiện sơ đồ theo Phiếu học tập số 1 và số 2. </w:t>
            </w:r>
          </w:p>
          <w:p w14:paraId="0C3E4111" w14:textId="77777777" w:rsidR="00A22978" w:rsidRPr="00A22978" w:rsidRDefault="00A22978" w:rsidP="00A22978">
            <w:pPr>
              <w:widowControl w:val="0"/>
              <w:jc w:val="both"/>
              <w:rPr>
                <w:rFonts w:eastAsia="Times New Roman"/>
                <w:sz w:val="24"/>
                <w:szCs w:val="24"/>
              </w:rPr>
            </w:pPr>
            <w:r w:rsidRPr="00A22978">
              <w:rPr>
                <w:rFonts w:eastAsia="Times New Roman"/>
                <w:sz w:val="24"/>
                <w:szCs w:val="24"/>
              </w:rPr>
              <w:lastRenderedPageBreak/>
              <w:t>- Đại diện HS lên trình bày.</w:t>
            </w:r>
          </w:p>
          <w:p w14:paraId="4B52E079" w14:textId="77777777" w:rsidR="00A22978" w:rsidRPr="00A22978" w:rsidRDefault="00A22978" w:rsidP="00A22978">
            <w:pPr>
              <w:widowControl w:val="0"/>
              <w:jc w:val="both"/>
              <w:rPr>
                <w:rFonts w:eastAsia="Times New Roman"/>
                <w:sz w:val="24"/>
                <w:szCs w:val="24"/>
              </w:rPr>
            </w:pPr>
            <w:r w:rsidRPr="00A22978">
              <w:rPr>
                <w:rFonts w:eastAsia="Times New Roman"/>
                <w:sz w:val="24"/>
                <w:szCs w:val="24"/>
              </w:rPr>
              <w:t>- HS lắng nghe và hoàn thiện sơ đồ vào vở.</w:t>
            </w:r>
          </w:p>
          <w:p w14:paraId="457A5DBF" w14:textId="77777777" w:rsidR="00A22978" w:rsidRPr="00A22978" w:rsidRDefault="00A22978" w:rsidP="00A22978">
            <w:pPr>
              <w:widowControl w:val="0"/>
              <w:jc w:val="both"/>
              <w:rPr>
                <w:rFonts w:eastAsia="Times New Roman"/>
                <w:sz w:val="24"/>
                <w:szCs w:val="24"/>
              </w:rPr>
            </w:pPr>
            <w:r w:rsidRPr="00A22978">
              <w:rPr>
                <w:rFonts w:eastAsia="Times New Roman"/>
                <w:sz w:val="24"/>
                <w:szCs w:val="24"/>
              </w:rPr>
              <w:t>- HS lắng nghe nhiệm vụ.</w:t>
            </w:r>
          </w:p>
          <w:p w14:paraId="026B2F6C" w14:textId="77777777" w:rsidR="00A22978" w:rsidRPr="00A22978" w:rsidRDefault="00A22978" w:rsidP="00A22978">
            <w:pPr>
              <w:widowControl w:val="0"/>
              <w:jc w:val="both"/>
              <w:rPr>
                <w:rFonts w:eastAsia="Times New Roman"/>
                <w:sz w:val="24"/>
                <w:szCs w:val="24"/>
              </w:rPr>
            </w:pPr>
            <w:r w:rsidRPr="00A22978">
              <w:rPr>
                <w:rFonts w:eastAsia="Times New Roman"/>
                <w:sz w:val="24"/>
                <w:szCs w:val="24"/>
              </w:rPr>
              <w:t>- HS làm việc cá nhân, sau đó thảo luận cặp đôi, thực hiện nhiệm vụ.</w:t>
            </w:r>
          </w:p>
          <w:p w14:paraId="6506FD33" w14:textId="77777777" w:rsidR="00A22978" w:rsidRPr="00A22978" w:rsidRDefault="00A22978" w:rsidP="00A22978">
            <w:pPr>
              <w:widowControl w:val="0"/>
              <w:jc w:val="both"/>
              <w:rPr>
                <w:bCs/>
                <w:iCs/>
                <w:sz w:val="24"/>
                <w:szCs w:val="24"/>
              </w:rPr>
            </w:pPr>
            <w:r w:rsidRPr="00A22978">
              <w:rPr>
                <w:rFonts w:eastAsia="Times New Roman"/>
                <w:noProof/>
                <w:sz w:val="24"/>
                <w:szCs w:val="24"/>
                <w:lang w:eastAsia="en-US"/>
              </w:rPr>
              <w:drawing>
                <wp:anchor distT="0" distB="0" distL="114300" distR="114300" simplePos="0" relativeHeight="251732480" behindDoc="0" locked="0" layoutInCell="1" allowOverlap="1" wp14:anchorId="66FBA935" wp14:editId="5F973E1A">
                  <wp:simplePos x="0" y="0"/>
                  <wp:positionH relativeFrom="column">
                    <wp:posOffset>-11796</wp:posOffset>
                  </wp:positionH>
                  <wp:positionV relativeFrom="paragraph">
                    <wp:posOffset>642620</wp:posOffset>
                  </wp:positionV>
                  <wp:extent cx="2757170" cy="966787"/>
                  <wp:effectExtent l="0" t="0" r="5080" b="5080"/>
                  <wp:wrapTopAndBottom/>
                  <wp:docPr id="1778198295"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98295" name="Hình ảnh 1778198295"/>
                          <pic:cNvPicPr/>
                        </pic:nvPicPr>
                        <pic:blipFill rotWithShape="1">
                          <a:blip r:embed="rId138" cstate="print">
                            <a:extLst>
                              <a:ext uri="{28A0092B-C50C-407E-A947-70E740481C1C}">
                                <a14:useLocalDpi xmlns:a14="http://schemas.microsoft.com/office/drawing/2010/main" val="0"/>
                              </a:ext>
                            </a:extLst>
                          </a:blip>
                          <a:srcRect b="47530"/>
                          <a:stretch/>
                        </pic:blipFill>
                        <pic:spPr bwMode="auto">
                          <a:xfrm>
                            <a:off x="0" y="0"/>
                            <a:ext cx="2757170" cy="966787"/>
                          </a:xfrm>
                          <a:prstGeom prst="rect">
                            <a:avLst/>
                          </a:prstGeom>
                          <a:ln>
                            <a:noFill/>
                          </a:ln>
                          <a:extLst>
                            <a:ext uri="{53640926-AAD7-44D8-BBD7-CCE9431645EC}">
                              <a14:shadowObscured xmlns:a14="http://schemas.microsoft.com/office/drawing/2010/main"/>
                            </a:ext>
                          </a:extLst>
                        </pic:spPr>
                      </pic:pic>
                    </a:graphicData>
                  </a:graphic>
                </wp:anchor>
              </w:drawing>
            </w:r>
            <w:r w:rsidRPr="00A22978">
              <w:rPr>
                <w:bCs/>
                <w:iCs/>
                <w:sz w:val="24"/>
                <w:szCs w:val="24"/>
              </w:rPr>
              <w:t>- HS hoàn thành theo nhóm đôi phiếu học tập số 3 trong thời gian 7 phút.</w:t>
            </w:r>
          </w:p>
          <w:p w14:paraId="582C8BDC" w14:textId="77777777" w:rsidR="00A22978" w:rsidRPr="00A22978" w:rsidRDefault="00A22978" w:rsidP="00A22978">
            <w:pPr>
              <w:tabs>
                <w:tab w:val="left" w:pos="923"/>
              </w:tabs>
              <w:jc w:val="both"/>
              <w:rPr>
                <w:rFonts w:eastAsia="Times New Roman"/>
                <w:sz w:val="24"/>
                <w:szCs w:val="24"/>
              </w:rPr>
            </w:pPr>
            <w:r w:rsidRPr="00A22978">
              <w:rPr>
                <w:rFonts w:eastAsia="Times New Roman"/>
                <w:sz w:val="24"/>
                <w:szCs w:val="24"/>
              </w:rPr>
              <w:t>- HS đại diện trình bày, HS khác nhận xét.</w:t>
            </w:r>
          </w:p>
          <w:p w14:paraId="3FFE4AD8" w14:textId="77777777" w:rsidR="00A22978" w:rsidRPr="00A22978" w:rsidRDefault="00A22978" w:rsidP="00A22978">
            <w:pPr>
              <w:tabs>
                <w:tab w:val="left" w:pos="923"/>
              </w:tabs>
              <w:jc w:val="both"/>
              <w:rPr>
                <w:rFonts w:eastAsia="Times New Roman"/>
                <w:sz w:val="24"/>
                <w:szCs w:val="24"/>
              </w:rPr>
            </w:pPr>
            <w:r w:rsidRPr="00A22978">
              <w:rPr>
                <w:rFonts w:eastAsia="Times New Roman"/>
                <w:sz w:val="24"/>
                <w:szCs w:val="24"/>
              </w:rPr>
              <w:t>- Hs lắng nghe.</w:t>
            </w:r>
          </w:p>
          <w:p w14:paraId="198A04BB" w14:textId="77777777" w:rsidR="00A22978" w:rsidRPr="00A22978" w:rsidRDefault="00A22978" w:rsidP="00A22978">
            <w:pPr>
              <w:tabs>
                <w:tab w:val="left" w:pos="923"/>
              </w:tabs>
              <w:jc w:val="both"/>
              <w:rPr>
                <w:rFonts w:eastAsia="Times New Roman"/>
                <w:sz w:val="24"/>
                <w:szCs w:val="24"/>
              </w:rPr>
            </w:pPr>
            <w:r w:rsidRPr="00A22978">
              <w:rPr>
                <w:rFonts w:eastAsia="Times New Roman"/>
                <w:noProof/>
                <w:sz w:val="24"/>
                <w:szCs w:val="24"/>
                <w:lang w:eastAsia="en-US"/>
              </w:rPr>
              <w:drawing>
                <wp:anchor distT="0" distB="0" distL="114300" distR="114300" simplePos="0" relativeHeight="251718144" behindDoc="0" locked="0" layoutInCell="1" allowOverlap="1" wp14:anchorId="48366235" wp14:editId="69626145">
                  <wp:simplePos x="0" y="0"/>
                  <wp:positionH relativeFrom="column">
                    <wp:posOffset>-40958</wp:posOffset>
                  </wp:positionH>
                  <wp:positionV relativeFrom="paragraph">
                    <wp:posOffset>203200</wp:posOffset>
                  </wp:positionV>
                  <wp:extent cx="2757170" cy="890057"/>
                  <wp:effectExtent l="0" t="0" r="5080" b="5715"/>
                  <wp:wrapTopAndBottom/>
                  <wp:docPr id="1426783064"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98295" name="Hình ảnh 1778198295"/>
                          <pic:cNvPicPr/>
                        </pic:nvPicPr>
                        <pic:blipFill rotWithShape="1">
                          <a:blip r:embed="rId138" cstate="print">
                            <a:extLst>
                              <a:ext uri="{28A0092B-C50C-407E-A947-70E740481C1C}">
                                <a14:useLocalDpi xmlns:a14="http://schemas.microsoft.com/office/drawing/2010/main" val="0"/>
                              </a:ext>
                            </a:extLst>
                          </a:blip>
                          <a:srcRect t="51695"/>
                          <a:stretch/>
                        </pic:blipFill>
                        <pic:spPr bwMode="auto">
                          <a:xfrm>
                            <a:off x="0" y="0"/>
                            <a:ext cx="2757170" cy="890057"/>
                          </a:xfrm>
                          <a:prstGeom prst="rect">
                            <a:avLst/>
                          </a:prstGeom>
                          <a:ln>
                            <a:noFill/>
                          </a:ln>
                          <a:extLst>
                            <a:ext uri="{53640926-AAD7-44D8-BBD7-CCE9431645EC}">
                              <a14:shadowObscured xmlns:a14="http://schemas.microsoft.com/office/drawing/2010/main"/>
                            </a:ext>
                          </a:extLst>
                        </pic:spPr>
                      </pic:pic>
                    </a:graphicData>
                  </a:graphic>
                </wp:anchor>
              </w:drawing>
            </w:r>
            <w:r w:rsidRPr="00A22978">
              <w:rPr>
                <w:rFonts w:eastAsia="Times New Roman"/>
                <w:sz w:val="24"/>
                <w:szCs w:val="24"/>
              </w:rPr>
              <w:t>- HS lắng nghe.</w:t>
            </w:r>
          </w:p>
          <w:p w14:paraId="5EE43F9E" w14:textId="77777777" w:rsidR="00A22978" w:rsidRPr="00A22978" w:rsidRDefault="00A22978" w:rsidP="00A22978">
            <w:pPr>
              <w:jc w:val="both"/>
              <w:rPr>
                <w:rFonts w:eastAsia="Times New Roman"/>
                <w:sz w:val="24"/>
                <w:szCs w:val="24"/>
              </w:rPr>
            </w:pPr>
          </w:p>
          <w:p w14:paraId="75696763" w14:textId="77777777" w:rsidR="00A22978" w:rsidRPr="00A22978" w:rsidRDefault="00A22978" w:rsidP="00A22978">
            <w:pPr>
              <w:jc w:val="both"/>
              <w:rPr>
                <w:rFonts w:eastAsia="Times New Roman"/>
                <w:sz w:val="24"/>
                <w:szCs w:val="24"/>
              </w:rPr>
            </w:pPr>
            <w:r w:rsidRPr="00A22978">
              <w:rPr>
                <w:rFonts w:eastAsia="Times New Roman"/>
                <w:sz w:val="24"/>
                <w:szCs w:val="24"/>
              </w:rPr>
              <w:t>- HS lắng nghe nhiệm vụ, đọc SGK, tìm hiểu thực hiện nhiệm vụ.</w:t>
            </w:r>
          </w:p>
          <w:p w14:paraId="67B03CBF" w14:textId="77777777" w:rsidR="00A22978" w:rsidRPr="00A22978" w:rsidRDefault="00A22978" w:rsidP="00A22978">
            <w:pPr>
              <w:jc w:val="both"/>
              <w:rPr>
                <w:rFonts w:eastAsia="Times New Roman"/>
                <w:sz w:val="24"/>
                <w:szCs w:val="24"/>
              </w:rPr>
            </w:pPr>
            <w:r w:rsidRPr="00A22978">
              <w:rPr>
                <w:rFonts w:eastAsia="Times New Roman"/>
                <w:sz w:val="24"/>
                <w:szCs w:val="24"/>
              </w:rPr>
              <w:t>- HS xung phong trả lời:</w:t>
            </w:r>
          </w:p>
          <w:p w14:paraId="6F1747EC" w14:textId="77777777" w:rsidR="00A22978" w:rsidRPr="00A22978" w:rsidRDefault="00A22978" w:rsidP="00A22978">
            <w:pPr>
              <w:jc w:val="both"/>
              <w:rPr>
                <w:rFonts w:eastAsia="Times New Roman"/>
                <w:sz w:val="24"/>
                <w:szCs w:val="24"/>
              </w:rPr>
            </w:pPr>
            <w:r w:rsidRPr="00A22978">
              <w:rPr>
                <w:rFonts w:eastAsia="Times New Roman"/>
                <w:sz w:val="24"/>
                <w:szCs w:val="24"/>
              </w:rPr>
              <w:t>+ Ấu trùng muỗi ở những nơi có nước đọng. Muỗi thường có nhiều ở những bụi cây, nơi tối, ẩm ướt.</w:t>
            </w:r>
          </w:p>
          <w:p w14:paraId="6B2F0F16" w14:textId="77777777" w:rsidR="00A22978" w:rsidRPr="00A22978" w:rsidRDefault="00A22978" w:rsidP="00A22978">
            <w:pPr>
              <w:jc w:val="both"/>
              <w:rPr>
                <w:rFonts w:eastAsia="Times New Roman"/>
                <w:sz w:val="24"/>
                <w:szCs w:val="24"/>
              </w:rPr>
            </w:pPr>
            <w:r w:rsidRPr="00A22978">
              <w:rPr>
                <w:rFonts w:eastAsia="Times New Roman"/>
                <w:sz w:val="24"/>
                <w:szCs w:val="24"/>
              </w:rPr>
              <w:t>+ Hình dạng ấu trùng rất khác so với muỗi trưởng thành.</w:t>
            </w:r>
          </w:p>
          <w:p w14:paraId="07629DA1" w14:textId="77777777" w:rsidR="00A22978" w:rsidRPr="00A22978" w:rsidRDefault="00A22978" w:rsidP="00A22978">
            <w:pPr>
              <w:jc w:val="both"/>
              <w:rPr>
                <w:rFonts w:eastAsia="Times New Roman"/>
                <w:sz w:val="24"/>
                <w:szCs w:val="24"/>
              </w:rPr>
            </w:pPr>
            <w:r w:rsidRPr="00A22978">
              <w:rPr>
                <w:rFonts w:eastAsia="Times New Roman"/>
                <w:sz w:val="24"/>
                <w:szCs w:val="24"/>
              </w:rPr>
              <w:t>+ Biện pháp để hạn chế sự phát triển của muỗi: phát quang cây cỏ; loại bỏ những nơi có nước đọng để trứng muỗi không phát triển.</w:t>
            </w:r>
          </w:p>
          <w:p w14:paraId="6D45ECD9" w14:textId="77777777" w:rsidR="00A22978" w:rsidRPr="00A22978" w:rsidRDefault="00A22978" w:rsidP="00A22978">
            <w:pPr>
              <w:jc w:val="both"/>
              <w:rPr>
                <w:rFonts w:eastAsia="Times New Roman"/>
                <w:sz w:val="24"/>
                <w:szCs w:val="24"/>
              </w:rPr>
            </w:pPr>
            <w:r w:rsidRPr="00A22978">
              <w:rPr>
                <w:rFonts w:eastAsia="Times New Roman"/>
                <w:sz w:val="24"/>
                <w:szCs w:val="24"/>
              </w:rPr>
              <w:t>- HS lắng nghe.</w:t>
            </w:r>
          </w:p>
          <w:p w14:paraId="2E9C25FD" w14:textId="77777777" w:rsidR="00A22978" w:rsidRPr="00A22978" w:rsidRDefault="00A22978" w:rsidP="00A22978">
            <w:pPr>
              <w:jc w:val="both"/>
              <w:rPr>
                <w:rFonts w:eastAsia="Times New Roman"/>
                <w:sz w:val="24"/>
                <w:szCs w:val="24"/>
              </w:rPr>
            </w:pPr>
            <w:r w:rsidRPr="00A22978">
              <w:rPr>
                <w:rFonts w:eastAsia="Times New Roman"/>
                <w:sz w:val="24"/>
                <w:szCs w:val="24"/>
              </w:rPr>
              <w:t>- HS lắng nghe và ghi nhiệm vụ.</w:t>
            </w:r>
          </w:p>
        </w:tc>
      </w:tr>
      <w:tr w:rsidR="00A22978" w:rsidRPr="00A22978" w14:paraId="24877C85" w14:textId="77777777" w:rsidTr="00057372">
        <w:tc>
          <w:tcPr>
            <w:tcW w:w="348" w:type="pct"/>
            <w:tcBorders>
              <w:top w:val="dashed" w:sz="4" w:space="0" w:color="auto"/>
              <w:bottom w:val="dashed" w:sz="4" w:space="0" w:color="auto"/>
            </w:tcBorders>
          </w:tcPr>
          <w:p w14:paraId="7BF8AF26" w14:textId="77777777" w:rsidR="00A22978" w:rsidRPr="00A22978" w:rsidRDefault="00A22978" w:rsidP="00A22978">
            <w:pPr>
              <w:jc w:val="both"/>
              <w:rPr>
                <w:rFonts w:eastAsia="Times New Roman"/>
                <w:b/>
                <w:sz w:val="24"/>
                <w:szCs w:val="24"/>
              </w:rPr>
            </w:pPr>
            <w:r w:rsidRPr="00A22978">
              <w:rPr>
                <w:rFonts w:eastAsia="Times New Roman"/>
                <w:b/>
                <w:sz w:val="24"/>
                <w:szCs w:val="24"/>
              </w:rPr>
              <w:lastRenderedPageBreak/>
              <w:t>3p</w:t>
            </w:r>
          </w:p>
        </w:tc>
        <w:tc>
          <w:tcPr>
            <w:tcW w:w="2382" w:type="pct"/>
            <w:tcBorders>
              <w:top w:val="dashed" w:sz="4" w:space="0" w:color="auto"/>
              <w:bottom w:val="dashed" w:sz="4" w:space="0" w:color="auto"/>
            </w:tcBorders>
          </w:tcPr>
          <w:p w14:paraId="0E64435D" w14:textId="77777777" w:rsidR="00A22978" w:rsidRPr="00A22978" w:rsidRDefault="00A22978" w:rsidP="00A22978">
            <w:pPr>
              <w:jc w:val="both"/>
              <w:rPr>
                <w:rFonts w:eastAsia="Times New Roman"/>
                <w:b/>
                <w:sz w:val="24"/>
                <w:szCs w:val="24"/>
              </w:rPr>
            </w:pPr>
            <w:r w:rsidRPr="00A22978">
              <w:rPr>
                <w:rFonts w:eastAsia="Times New Roman"/>
                <w:b/>
                <w:sz w:val="24"/>
                <w:szCs w:val="24"/>
              </w:rPr>
              <w:t xml:space="preserve">3. Vận dụng trải nghiệm: </w:t>
            </w:r>
          </w:p>
          <w:p w14:paraId="3778F252" w14:textId="77777777" w:rsidR="00A22978" w:rsidRPr="00A22978" w:rsidRDefault="00A22978" w:rsidP="00A22978">
            <w:pPr>
              <w:jc w:val="both"/>
              <w:rPr>
                <w:rFonts w:eastAsia="Times New Roman"/>
                <w:b/>
                <w:sz w:val="24"/>
                <w:szCs w:val="24"/>
              </w:rPr>
            </w:pPr>
            <w:r w:rsidRPr="00A22978">
              <w:rPr>
                <w:rFonts w:eastAsia="Times New Roman"/>
                <w:bCs/>
                <w:sz w:val="24"/>
                <w:szCs w:val="24"/>
              </w:rPr>
              <w:t xml:space="preserve">Ôn lại các kiến thức trong bài </w:t>
            </w:r>
          </w:p>
          <w:p w14:paraId="35F4FBB9" w14:textId="77777777" w:rsidR="00A22978" w:rsidRPr="00A22978" w:rsidRDefault="00A22978" w:rsidP="00A22978">
            <w:pPr>
              <w:jc w:val="both"/>
              <w:rPr>
                <w:rFonts w:eastAsia="Times New Roman"/>
                <w:bCs/>
                <w:sz w:val="24"/>
                <w:szCs w:val="24"/>
              </w:rPr>
            </w:pPr>
            <w:r w:rsidRPr="00A22978">
              <w:rPr>
                <w:rFonts w:eastAsia="Times New Roman"/>
                <w:bCs/>
                <w:sz w:val="24"/>
                <w:szCs w:val="24"/>
              </w:rPr>
              <w:t>- GV tổ chức cho HS chơi trò chơi: Rung chuông vàng.</w:t>
            </w:r>
          </w:p>
          <w:p w14:paraId="7AAE416A" w14:textId="6D2B701A" w:rsidR="00A22978" w:rsidRPr="00A22978" w:rsidRDefault="00A22978" w:rsidP="00A22978">
            <w:pPr>
              <w:jc w:val="both"/>
              <w:rPr>
                <w:rFonts w:eastAsia="Times New Roman"/>
                <w:bCs/>
                <w:sz w:val="24"/>
                <w:szCs w:val="24"/>
              </w:rPr>
            </w:pPr>
            <w:r w:rsidRPr="00A22978">
              <w:rPr>
                <w:rFonts w:eastAsia="Times New Roman"/>
                <w:bCs/>
                <w:sz w:val="24"/>
                <w:szCs w:val="24"/>
              </w:rPr>
              <w:t xml:space="preserve">- GV đưa ra 1 số câu hỏi liên quan đến nội dung bài đã học. </w:t>
            </w:r>
          </w:p>
        </w:tc>
        <w:tc>
          <w:tcPr>
            <w:tcW w:w="2270" w:type="pct"/>
            <w:tcBorders>
              <w:top w:val="dashed" w:sz="4" w:space="0" w:color="auto"/>
              <w:bottom w:val="dashed" w:sz="4" w:space="0" w:color="auto"/>
            </w:tcBorders>
          </w:tcPr>
          <w:p w14:paraId="0A10674A" w14:textId="77777777" w:rsidR="00A22978" w:rsidRPr="00A22978" w:rsidRDefault="00A22978" w:rsidP="00A22978">
            <w:pPr>
              <w:jc w:val="both"/>
              <w:rPr>
                <w:rFonts w:eastAsia="Times New Roman"/>
                <w:bCs/>
                <w:sz w:val="24"/>
                <w:szCs w:val="24"/>
              </w:rPr>
            </w:pPr>
          </w:p>
          <w:p w14:paraId="54343849" w14:textId="77777777" w:rsidR="00A22978" w:rsidRPr="00A22978" w:rsidRDefault="00A22978" w:rsidP="00A22978">
            <w:pPr>
              <w:jc w:val="both"/>
              <w:rPr>
                <w:rFonts w:eastAsia="Times New Roman"/>
                <w:bCs/>
                <w:sz w:val="24"/>
                <w:szCs w:val="24"/>
              </w:rPr>
            </w:pPr>
            <w:r w:rsidRPr="00A22978">
              <w:rPr>
                <w:rFonts w:eastAsia="Times New Roman"/>
                <w:bCs/>
                <w:sz w:val="24"/>
                <w:szCs w:val="24"/>
              </w:rPr>
              <w:t>- HS tham gia chơi.</w:t>
            </w:r>
          </w:p>
          <w:p w14:paraId="726031F1" w14:textId="77777777" w:rsidR="00A22978" w:rsidRPr="00A22978" w:rsidRDefault="00A22978" w:rsidP="00A22978">
            <w:pPr>
              <w:jc w:val="both"/>
              <w:rPr>
                <w:rFonts w:eastAsia="Times New Roman"/>
                <w:bCs/>
                <w:sz w:val="24"/>
                <w:szCs w:val="24"/>
              </w:rPr>
            </w:pPr>
            <w:r w:rsidRPr="00A22978">
              <w:rPr>
                <w:rFonts w:eastAsia="Times New Roman"/>
                <w:bCs/>
                <w:sz w:val="24"/>
                <w:szCs w:val="24"/>
              </w:rPr>
              <w:t>- HS trả lời bằng hình thức giơ bảng đáp án.</w:t>
            </w:r>
          </w:p>
          <w:p w14:paraId="6F68DA31" w14:textId="77777777" w:rsidR="00A22978" w:rsidRPr="00A22978" w:rsidRDefault="00A22978" w:rsidP="00A22978">
            <w:pPr>
              <w:jc w:val="both"/>
              <w:rPr>
                <w:rFonts w:eastAsia="Times New Roman"/>
                <w:bCs/>
                <w:sz w:val="24"/>
                <w:szCs w:val="24"/>
              </w:rPr>
            </w:pPr>
            <w:r w:rsidRPr="00A22978">
              <w:rPr>
                <w:rFonts w:eastAsia="Times New Roman"/>
                <w:bCs/>
                <w:sz w:val="24"/>
                <w:szCs w:val="24"/>
              </w:rPr>
              <w:t>- HS nào trả lời đúng đến câu hỏi cuối cùng sẽ giành chiến thắng.</w:t>
            </w:r>
          </w:p>
        </w:tc>
      </w:tr>
    </w:tbl>
    <w:p w14:paraId="7CC0B163" w14:textId="77777777" w:rsidR="00A22978" w:rsidRPr="00A22978" w:rsidRDefault="00A22978" w:rsidP="00A22978">
      <w:pPr>
        <w:jc w:val="both"/>
        <w:rPr>
          <w:rFonts w:eastAsia="Times New Roman"/>
          <w:b/>
          <w:sz w:val="24"/>
          <w:szCs w:val="24"/>
        </w:rPr>
      </w:pPr>
      <w:r w:rsidRPr="00A22978">
        <w:rPr>
          <w:rFonts w:eastAsia="Times New Roman"/>
          <w:b/>
          <w:sz w:val="24"/>
          <w:szCs w:val="24"/>
        </w:rPr>
        <w:t>IV. ĐIỀU CHỈNH SAU BÀI DẠY:</w:t>
      </w:r>
    </w:p>
    <w:p w14:paraId="07621037" w14:textId="77777777" w:rsidR="00A22978" w:rsidRPr="00A22978" w:rsidRDefault="00A22978" w:rsidP="00A22978">
      <w:pPr>
        <w:tabs>
          <w:tab w:val="left" w:leader="dot" w:pos="9720"/>
        </w:tabs>
        <w:jc w:val="both"/>
        <w:rPr>
          <w:rFonts w:eastAsia="Times New Roman"/>
          <w:bCs/>
          <w:sz w:val="24"/>
          <w:szCs w:val="24"/>
        </w:rPr>
      </w:pPr>
      <w:r w:rsidRPr="00A22978">
        <w:rPr>
          <w:rFonts w:eastAsia="Times New Roman"/>
          <w:bCs/>
          <w:sz w:val="24"/>
          <w:szCs w:val="24"/>
        </w:rPr>
        <w:tab/>
      </w:r>
    </w:p>
    <w:p w14:paraId="5814BB29" w14:textId="367891C1" w:rsidR="00A22978" w:rsidRDefault="00A22978" w:rsidP="00A22978">
      <w:pPr>
        <w:tabs>
          <w:tab w:val="left" w:leader="dot" w:pos="9720"/>
        </w:tabs>
        <w:jc w:val="both"/>
        <w:rPr>
          <w:rFonts w:eastAsia="Times New Roman"/>
          <w:bCs/>
          <w:sz w:val="24"/>
          <w:szCs w:val="24"/>
        </w:rPr>
      </w:pPr>
      <w:r w:rsidRPr="00A22978">
        <w:rPr>
          <w:rFonts w:eastAsia="Times New Roman"/>
          <w:bCs/>
          <w:sz w:val="24"/>
          <w:szCs w:val="24"/>
        </w:rPr>
        <w:tab/>
      </w:r>
    </w:p>
    <w:p w14:paraId="412413EC" w14:textId="77777777" w:rsidR="00A22978" w:rsidRPr="00A22978" w:rsidRDefault="00A22978" w:rsidP="00A22978">
      <w:pPr>
        <w:pStyle w:val="NormalWeb"/>
        <w:rPr>
          <w:b/>
          <w:bCs/>
          <w:lang w:val="nl-NL"/>
        </w:rPr>
      </w:pPr>
      <w:r w:rsidRPr="00A22978">
        <w:rPr>
          <w:b/>
          <w:bCs/>
          <w:lang w:val="nl-NL"/>
        </w:rPr>
        <w:t>Tiết                                                                              Khoa học</w:t>
      </w:r>
    </w:p>
    <w:p w14:paraId="201D19DB" w14:textId="77777777" w:rsidR="00A22978" w:rsidRPr="00A22978" w:rsidRDefault="00A22978" w:rsidP="00A22978">
      <w:pPr>
        <w:pStyle w:val="NormalWeb"/>
        <w:jc w:val="center"/>
      </w:pPr>
      <w:r w:rsidRPr="00A22978">
        <w:rPr>
          <w:b/>
          <w:bCs/>
        </w:rPr>
        <w:t>CHỦ ĐỀ 4</w:t>
      </w:r>
      <w:r w:rsidRPr="00A22978">
        <w:rPr>
          <w:b/>
          <w:bCs/>
          <w:lang w:val="vi-VN"/>
        </w:rPr>
        <w:t>:</w:t>
      </w:r>
      <w:r w:rsidRPr="00A22978">
        <w:rPr>
          <w:b/>
          <w:bCs/>
        </w:rPr>
        <w:t xml:space="preserve"> VI KHUẨN</w:t>
      </w:r>
    </w:p>
    <w:p w14:paraId="1775A739" w14:textId="77777777" w:rsidR="00A22978" w:rsidRPr="00A22978" w:rsidRDefault="00A22978" w:rsidP="00A22978">
      <w:pPr>
        <w:jc w:val="center"/>
        <w:rPr>
          <w:b/>
          <w:bCs/>
          <w:sz w:val="24"/>
          <w:szCs w:val="24"/>
          <w:lang w:val="vi-VN"/>
        </w:rPr>
      </w:pPr>
      <w:r w:rsidRPr="00A22978">
        <w:rPr>
          <w:b/>
          <w:bCs/>
          <w:sz w:val="24"/>
          <w:szCs w:val="24"/>
        </w:rPr>
        <w:t xml:space="preserve">Bai 18: VI KHUẨN XUNG QUANH CHÚNG TA (2 tiết)  </w:t>
      </w:r>
    </w:p>
    <w:p w14:paraId="179D062F" w14:textId="77777777" w:rsidR="00A22978" w:rsidRPr="00A22978" w:rsidRDefault="00A22978" w:rsidP="00A22978">
      <w:pPr>
        <w:jc w:val="center"/>
        <w:rPr>
          <w:rFonts w:eastAsia="Times New Roman"/>
          <w:b/>
          <w:bCs/>
          <w:sz w:val="24"/>
          <w:szCs w:val="24"/>
          <w:lang w:val="vi-VN"/>
        </w:rPr>
      </w:pPr>
      <w:r w:rsidRPr="00A22978">
        <w:rPr>
          <w:b/>
          <w:bCs/>
          <w:sz w:val="24"/>
          <w:szCs w:val="24"/>
          <w:lang w:val="vi-VN"/>
        </w:rPr>
        <w:t>Tiết 1</w:t>
      </w:r>
    </w:p>
    <w:p w14:paraId="7E02EFB2" w14:textId="77777777" w:rsidR="00A22978" w:rsidRPr="00A22978" w:rsidRDefault="00A22978" w:rsidP="00A22978">
      <w:pPr>
        <w:rPr>
          <w:rFonts w:eastAsia="Times New Roman"/>
          <w:b/>
          <w:bCs/>
          <w:sz w:val="24"/>
          <w:szCs w:val="24"/>
          <w:u w:val="single"/>
          <w:lang w:val="nl-NL"/>
        </w:rPr>
      </w:pPr>
      <w:r w:rsidRPr="00A22978">
        <w:rPr>
          <w:rFonts w:eastAsia="Times New Roman"/>
          <w:b/>
          <w:bCs/>
          <w:sz w:val="24"/>
          <w:szCs w:val="24"/>
          <w:u w:val="single"/>
          <w:lang w:val="nl-NL"/>
        </w:rPr>
        <w:t>I. YÊU CẦU CẦN ĐẠT:</w:t>
      </w:r>
    </w:p>
    <w:p w14:paraId="51B26976" w14:textId="77777777" w:rsidR="00A22978" w:rsidRPr="00A22978" w:rsidRDefault="00A22978" w:rsidP="00A22978">
      <w:pPr>
        <w:jc w:val="both"/>
        <w:rPr>
          <w:rFonts w:eastAsia="Times New Roman"/>
          <w:sz w:val="24"/>
          <w:szCs w:val="24"/>
        </w:rPr>
      </w:pPr>
      <w:r w:rsidRPr="00A22978">
        <w:rPr>
          <w:rFonts w:eastAsia="Times New Roman"/>
          <w:sz w:val="24"/>
          <w:szCs w:val="24"/>
          <w:lang w:val="vi-VN"/>
        </w:rPr>
        <w:lastRenderedPageBreak/>
        <w:t>-</w:t>
      </w:r>
      <w:r w:rsidRPr="00A22978">
        <w:rPr>
          <w:rFonts w:eastAsia="Times New Roman"/>
          <w:sz w:val="24"/>
          <w:szCs w:val="24"/>
        </w:rPr>
        <w:t xml:space="preserve"> Nhận ra được vi khuẩn có kích thước nhỏ, không thể nhìn thấy bằng mắt thường.</w:t>
      </w:r>
    </w:p>
    <w:p w14:paraId="4484BFFD" w14:textId="77777777" w:rsidR="00A22978" w:rsidRPr="00A22978" w:rsidRDefault="00A22978" w:rsidP="00A22978">
      <w:pPr>
        <w:jc w:val="both"/>
        <w:rPr>
          <w:rFonts w:eastAsia="Times New Roman"/>
          <w:sz w:val="24"/>
          <w:szCs w:val="24"/>
          <w:lang w:val="vi-VN"/>
        </w:rPr>
      </w:pPr>
      <w:r w:rsidRPr="00A22978">
        <w:rPr>
          <w:rFonts w:eastAsia="Times New Roman"/>
          <w:sz w:val="24"/>
          <w:szCs w:val="24"/>
        </w:rPr>
        <w:t xml:space="preserve">- Năng lực tự chủ, tự học: Tích cực, chủ động hoàn thành các nhiệm vụ quan sát, dự đoán về vi khuẩn từ mẫu vật; quan sát nơi sống của vi khuẩn ở gia đình và xung quanh.  Năng lực giải quyết vấn đề và sáng tạo: </w:t>
      </w:r>
      <w:r w:rsidRPr="00A22978">
        <w:rPr>
          <w:rFonts w:eastAsia="Times New Roman"/>
          <w:sz w:val="24"/>
          <w:szCs w:val="24"/>
          <w:lang w:val="vi-VN"/>
        </w:rPr>
        <w:t xml:space="preserve">Dựa vào nội dung bài học biết </w:t>
      </w:r>
      <w:r w:rsidRPr="00A22978">
        <w:rPr>
          <w:sz w:val="24"/>
          <w:szCs w:val="24"/>
        </w:rPr>
        <w:t>cách bảo quản thực phẩm để hạn chế lây nhiễm vi khuẩn.</w:t>
      </w:r>
    </w:p>
    <w:p w14:paraId="33C62ADF" w14:textId="77777777" w:rsidR="00A22978" w:rsidRPr="00A22978" w:rsidRDefault="00A22978" w:rsidP="00A22978">
      <w:pPr>
        <w:jc w:val="both"/>
        <w:rPr>
          <w:rFonts w:eastAsia="Times New Roman"/>
          <w:sz w:val="24"/>
          <w:szCs w:val="24"/>
        </w:rPr>
      </w:pPr>
      <w:r w:rsidRPr="00A22978">
        <w:rPr>
          <w:rFonts w:eastAsia="Times New Roman"/>
          <w:sz w:val="24"/>
          <w:szCs w:val="24"/>
        </w:rPr>
        <w:t>- Năng lực giao tiếp và hợp tác: Tham gia nhiệm vụ nhóm, chia sẻ ý kiến, trình bày kết quả</w:t>
      </w:r>
      <w:r w:rsidRPr="00A22978">
        <w:rPr>
          <w:rFonts w:eastAsia="Times New Roman"/>
          <w:sz w:val="24"/>
          <w:szCs w:val="24"/>
          <w:lang w:val="vi-VN"/>
        </w:rPr>
        <w:t xml:space="preserve"> </w:t>
      </w:r>
      <w:r w:rsidRPr="00A22978">
        <w:rPr>
          <w:rFonts w:eastAsia="Times New Roman"/>
          <w:sz w:val="24"/>
          <w:szCs w:val="24"/>
        </w:rPr>
        <w:t>nhóm, tham gia trò chơi.</w:t>
      </w:r>
    </w:p>
    <w:p w14:paraId="54677E4F" w14:textId="77777777" w:rsidR="00A22978" w:rsidRPr="00A22978" w:rsidRDefault="00A22978" w:rsidP="00A22978">
      <w:pPr>
        <w:jc w:val="both"/>
        <w:rPr>
          <w:rFonts w:eastAsia="Times New Roman"/>
          <w:sz w:val="24"/>
          <w:szCs w:val="24"/>
        </w:rPr>
      </w:pPr>
      <w:r w:rsidRPr="00A22978">
        <w:rPr>
          <w:rFonts w:eastAsia="Times New Roman"/>
          <w:sz w:val="24"/>
          <w:szCs w:val="24"/>
        </w:rPr>
        <w:t>- Phẩm chất chăm chỉ:</w:t>
      </w:r>
      <w:r w:rsidRPr="00A22978">
        <w:rPr>
          <w:sz w:val="24"/>
          <w:szCs w:val="24"/>
        </w:rPr>
        <w:t xml:space="preserve"> Ham học hỏi tim tòi để mở rộng hiểu biết vận dụng những kiến thức đã học về </w:t>
      </w:r>
      <w:r w:rsidRPr="00A22978">
        <w:rPr>
          <w:sz w:val="24"/>
          <w:szCs w:val="24"/>
          <w:lang w:val="vi-VN"/>
        </w:rPr>
        <w:t>vi khuẩn</w:t>
      </w:r>
      <w:r w:rsidRPr="00A22978">
        <w:rPr>
          <w:sz w:val="24"/>
          <w:szCs w:val="24"/>
        </w:rPr>
        <w:t xml:space="preserve"> trong cuộc sống.</w:t>
      </w:r>
      <w:r w:rsidRPr="00A22978">
        <w:rPr>
          <w:rFonts w:eastAsia="Times New Roman"/>
          <w:sz w:val="24"/>
          <w:szCs w:val="24"/>
        </w:rPr>
        <w:t xml:space="preserve"> Phẩm chất trách nhiệm: Có ý thức trách nhiệm với lớp, tôn trọng tập thể. </w:t>
      </w:r>
      <w:r w:rsidRPr="00A22978">
        <w:rPr>
          <w:rFonts w:eastAsia="Times New Roman"/>
          <w:sz w:val="24"/>
          <w:szCs w:val="24"/>
          <w:lang w:val="vi-VN"/>
        </w:rPr>
        <w:t xml:space="preserve">Biết </w:t>
      </w:r>
      <w:r w:rsidRPr="00A22978">
        <w:rPr>
          <w:sz w:val="24"/>
          <w:szCs w:val="24"/>
        </w:rPr>
        <w:t>cách bảo quản thực phẩm để hạn chế lây nhiễm vi khuẩn.</w:t>
      </w:r>
    </w:p>
    <w:p w14:paraId="2165799D" w14:textId="77777777" w:rsidR="00A22978" w:rsidRPr="00A22978" w:rsidRDefault="00A22978" w:rsidP="00A22978">
      <w:pPr>
        <w:jc w:val="both"/>
        <w:rPr>
          <w:rFonts w:eastAsia="Times New Roman"/>
          <w:b/>
          <w:sz w:val="24"/>
          <w:szCs w:val="24"/>
        </w:rPr>
      </w:pPr>
      <w:r w:rsidRPr="00A22978">
        <w:rPr>
          <w:rFonts w:eastAsia="Times New Roman"/>
          <w:b/>
          <w:sz w:val="24"/>
          <w:szCs w:val="24"/>
        </w:rPr>
        <w:t xml:space="preserve">II. ĐỒ DÙNG DẠY HỌC </w:t>
      </w:r>
    </w:p>
    <w:p w14:paraId="4CF73880" w14:textId="77777777" w:rsidR="00A22978" w:rsidRPr="00A22978" w:rsidRDefault="00A22978" w:rsidP="00A22978">
      <w:pPr>
        <w:jc w:val="both"/>
        <w:rPr>
          <w:rFonts w:eastAsia="Times New Roman"/>
          <w:sz w:val="24"/>
          <w:szCs w:val="24"/>
        </w:rPr>
      </w:pPr>
      <w:r w:rsidRPr="00A22978">
        <w:rPr>
          <w:rFonts w:eastAsia="Times New Roman"/>
          <w:sz w:val="24"/>
          <w:szCs w:val="24"/>
        </w:rPr>
        <w:t>- SGK và các thiết bị, học liệu và đồ dùng phục vụ cho tiết dạy.</w:t>
      </w:r>
    </w:p>
    <w:p w14:paraId="433F76BE" w14:textId="77777777" w:rsidR="00A22978" w:rsidRPr="00A22978" w:rsidRDefault="00A22978" w:rsidP="00A22978">
      <w:pPr>
        <w:jc w:val="both"/>
        <w:outlineLvl w:val="0"/>
        <w:rPr>
          <w:rFonts w:eastAsia="Times New Roman"/>
          <w:b/>
          <w:sz w:val="24"/>
          <w:szCs w:val="24"/>
        </w:rPr>
      </w:pPr>
      <w:r w:rsidRPr="00A22978">
        <w:rPr>
          <w:rFonts w:eastAsia="Times New Roman"/>
          <w:b/>
          <w:sz w:val="24"/>
          <w:szCs w:val="24"/>
        </w:rPr>
        <w:t>III. HOẠT ĐỘNG DẠY HỌC</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5526"/>
        <w:gridCol w:w="3752"/>
      </w:tblGrid>
      <w:tr w:rsidR="00A22978" w:rsidRPr="00A22978" w14:paraId="2310820F" w14:textId="77777777" w:rsidTr="00057372">
        <w:tc>
          <w:tcPr>
            <w:tcW w:w="805" w:type="dxa"/>
            <w:tcBorders>
              <w:bottom w:val="dashed" w:sz="4" w:space="0" w:color="auto"/>
            </w:tcBorders>
          </w:tcPr>
          <w:p w14:paraId="74BB349B" w14:textId="77777777" w:rsidR="00A22978" w:rsidRPr="00A22978" w:rsidRDefault="00A22978" w:rsidP="00A22978">
            <w:pPr>
              <w:jc w:val="center"/>
              <w:rPr>
                <w:rFonts w:eastAsia="Times New Roman"/>
                <w:b/>
                <w:sz w:val="24"/>
                <w:szCs w:val="24"/>
                <w:lang w:val="nl-NL"/>
              </w:rPr>
            </w:pPr>
            <w:r w:rsidRPr="00A22978">
              <w:rPr>
                <w:rFonts w:eastAsia="Times New Roman"/>
                <w:b/>
                <w:sz w:val="24"/>
                <w:szCs w:val="24"/>
                <w:lang w:val="nl-NL"/>
              </w:rPr>
              <w:t>T/g</w:t>
            </w:r>
          </w:p>
        </w:tc>
        <w:tc>
          <w:tcPr>
            <w:tcW w:w="5406" w:type="dxa"/>
            <w:tcBorders>
              <w:bottom w:val="dashed" w:sz="4" w:space="0" w:color="auto"/>
            </w:tcBorders>
          </w:tcPr>
          <w:p w14:paraId="4CDE197E" w14:textId="77777777" w:rsidR="00A22978" w:rsidRPr="00A22978" w:rsidRDefault="00A22978" w:rsidP="00A22978">
            <w:pPr>
              <w:jc w:val="center"/>
              <w:rPr>
                <w:rFonts w:eastAsia="Times New Roman"/>
                <w:b/>
                <w:sz w:val="24"/>
                <w:szCs w:val="24"/>
                <w:lang w:val="nl-NL"/>
              </w:rPr>
            </w:pPr>
            <w:r w:rsidRPr="00A22978">
              <w:rPr>
                <w:rFonts w:eastAsia="Times New Roman"/>
                <w:b/>
                <w:sz w:val="24"/>
                <w:szCs w:val="24"/>
                <w:lang w:val="nl-NL"/>
              </w:rPr>
              <w:t>Hoạt động của giáo viên</w:t>
            </w:r>
          </w:p>
        </w:tc>
        <w:tc>
          <w:tcPr>
            <w:tcW w:w="3864" w:type="dxa"/>
            <w:tcBorders>
              <w:bottom w:val="dashed" w:sz="4" w:space="0" w:color="auto"/>
            </w:tcBorders>
          </w:tcPr>
          <w:p w14:paraId="7F84C1EC" w14:textId="77777777" w:rsidR="00A22978" w:rsidRPr="00A22978" w:rsidRDefault="00A22978" w:rsidP="00A22978">
            <w:pPr>
              <w:jc w:val="center"/>
              <w:rPr>
                <w:rFonts w:eastAsia="Times New Roman"/>
                <w:b/>
                <w:sz w:val="24"/>
                <w:szCs w:val="24"/>
                <w:lang w:val="nl-NL"/>
              </w:rPr>
            </w:pPr>
            <w:r w:rsidRPr="00A22978">
              <w:rPr>
                <w:rFonts w:eastAsia="Times New Roman"/>
                <w:b/>
                <w:sz w:val="24"/>
                <w:szCs w:val="24"/>
                <w:lang w:val="nl-NL"/>
              </w:rPr>
              <w:t>Hoạt động của học sinh</w:t>
            </w:r>
          </w:p>
        </w:tc>
      </w:tr>
      <w:tr w:rsidR="00A22978" w:rsidRPr="00A22978" w14:paraId="4C0DF019" w14:textId="77777777" w:rsidTr="00057372">
        <w:tc>
          <w:tcPr>
            <w:tcW w:w="805" w:type="dxa"/>
            <w:tcBorders>
              <w:bottom w:val="dashed" w:sz="4" w:space="0" w:color="auto"/>
            </w:tcBorders>
          </w:tcPr>
          <w:p w14:paraId="4B5A2EB9" w14:textId="77777777" w:rsidR="00A22978" w:rsidRPr="00A22978" w:rsidRDefault="00A22978" w:rsidP="00A22978">
            <w:pPr>
              <w:jc w:val="both"/>
              <w:rPr>
                <w:rFonts w:eastAsia="Times New Roman"/>
                <w:b/>
                <w:bCs/>
                <w:sz w:val="24"/>
                <w:szCs w:val="24"/>
                <w:lang w:val="nl-NL"/>
              </w:rPr>
            </w:pPr>
            <w:r w:rsidRPr="00A22978">
              <w:rPr>
                <w:rFonts w:eastAsia="Times New Roman"/>
                <w:b/>
                <w:bCs/>
                <w:sz w:val="24"/>
                <w:szCs w:val="24"/>
                <w:lang w:val="nl-NL"/>
              </w:rPr>
              <w:t>5p</w:t>
            </w:r>
          </w:p>
        </w:tc>
        <w:tc>
          <w:tcPr>
            <w:tcW w:w="5406" w:type="dxa"/>
            <w:tcBorders>
              <w:bottom w:val="dashed" w:sz="4" w:space="0" w:color="auto"/>
            </w:tcBorders>
          </w:tcPr>
          <w:p w14:paraId="5DBF4EAA" w14:textId="77777777" w:rsidR="00A22978" w:rsidRPr="00A22978" w:rsidRDefault="00A22978" w:rsidP="00A22978">
            <w:pPr>
              <w:jc w:val="both"/>
              <w:rPr>
                <w:rFonts w:eastAsia="Times New Roman"/>
                <w:b/>
                <w:bCs/>
                <w:sz w:val="24"/>
                <w:szCs w:val="24"/>
                <w:lang w:val="nl-NL"/>
              </w:rPr>
            </w:pPr>
            <w:r w:rsidRPr="00A22978">
              <w:rPr>
                <w:rFonts w:eastAsia="Times New Roman"/>
                <w:b/>
                <w:bCs/>
                <w:sz w:val="24"/>
                <w:szCs w:val="24"/>
                <w:lang w:val="nl-NL"/>
              </w:rPr>
              <w:t>1.Hoạt động mở đầu</w:t>
            </w:r>
          </w:p>
          <w:p w14:paraId="0F39B956" w14:textId="77777777" w:rsidR="00A22978" w:rsidRPr="00A22978" w:rsidRDefault="00A22978" w:rsidP="00A22978">
            <w:pPr>
              <w:jc w:val="both"/>
              <w:rPr>
                <w:rFonts w:eastAsia="Times New Roman"/>
                <w:bCs/>
                <w:i/>
                <w:sz w:val="24"/>
                <w:szCs w:val="24"/>
                <w:lang w:val="nl-NL"/>
              </w:rPr>
            </w:pPr>
            <w:r w:rsidRPr="00A22978">
              <w:rPr>
                <w:rFonts w:eastAsia="Times New Roman"/>
                <w:b/>
                <w:bCs/>
                <w:sz w:val="24"/>
                <w:szCs w:val="24"/>
                <w:lang w:val="nl-NL"/>
              </w:rPr>
              <w:t xml:space="preserve"> Khởi động:</w:t>
            </w:r>
          </w:p>
          <w:p w14:paraId="3487C919" w14:textId="77777777" w:rsidR="00A22978" w:rsidRPr="00A22978" w:rsidRDefault="00A22978" w:rsidP="00A22978">
            <w:pPr>
              <w:jc w:val="both"/>
              <w:rPr>
                <w:sz w:val="24"/>
                <w:szCs w:val="24"/>
                <w:lang w:val="vi-VN"/>
              </w:rPr>
            </w:pPr>
            <w:r w:rsidRPr="00A22978">
              <w:rPr>
                <w:rFonts w:eastAsia="Times New Roman"/>
                <w:sz w:val="24"/>
                <w:szCs w:val="24"/>
                <w:lang w:val="nl-NL"/>
              </w:rPr>
              <w:t xml:space="preserve">- </w:t>
            </w:r>
            <w:r w:rsidRPr="00A22978">
              <w:rPr>
                <w:sz w:val="24"/>
                <w:szCs w:val="24"/>
                <w:lang w:val="vi-VN"/>
              </w:rPr>
              <w:t xml:space="preserve"> GV tổ chức cho HS tham gia hoạt động theo nhóm đôi hỏi đáp nội dung sau:</w:t>
            </w:r>
          </w:p>
          <w:p w14:paraId="583A880A" w14:textId="77777777" w:rsidR="00A22978" w:rsidRPr="00A22978" w:rsidRDefault="00A22978" w:rsidP="00A22978">
            <w:pPr>
              <w:pStyle w:val="NormalWeb"/>
              <w:jc w:val="both"/>
              <w:rPr>
                <w:lang w:val="vi-VN"/>
              </w:rPr>
            </w:pPr>
            <w:r w:rsidRPr="00A22978">
              <w:rPr>
                <w:lang w:val="vi-VN"/>
              </w:rPr>
              <w:t>+ Vì sao em cần rửa tay bằng nước sạch, xà phòng trước khi ăn và sau khi đi vệ sinh?</w:t>
            </w:r>
          </w:p>
          <w:p w14:paraId="5881DE2B" w14:textId="77777777" w:rsidR="00A22978" w:rsidRPr="00A22978" w:rsidRDefault="00A22978" w:rsidP="00A22978">
            <w:pPr>
              <w:pStyle w:val="NormalWeb"/>
              <w:jc w:val="both"/>
              <w:rPr>
                <w:lang w:val="vi-VN"/>
              </w:rPr>
            </w:pPr>
            <w:r w:rsidRPr="00A22978">
              <w:rPr>
                <w:lang w:val="vi-VN"/>
              </w:rPr>
              <w:t xml:space="preserve">- GV mời một số nhóm trình bày </w:t>
            </w:r>
          </w:p>
          <w:p w14:paraId="0934FF1A" w14:textId="77777777" w:rsidR="00A22978" w:rsidRPr="00A22978" w:rsidRDefault="00A22978" w:rsidP="00A22978">
            <w:pPr>
              <w:pStyle w:val="NormalWeb"/>
              <w:jc w:val="both"/>
              <w:rPr>
                <w:lang w:val="vi-VN"/>
              </w:rPr>
            </w:pPr>
          </w:p>
          <w:p w14:paraId="512B3600" w14:textId="77777777" w:rsidR="00A22978" w:rsidRPr="00A22978" w:rsidRDefault="00A22978" w:rsidP="00A22978">
            <w:pPr>
              <w:pStyle w:val="NormalWeb"/>
              <w:jc w:val="both"/>
            </w:pPr>
          </w:p>
          <w:p w14:paraId="01C388A1" w14:textId="77777777" w:rsidR="00A22978" w:rsidRPr="00A22978" w:rsidRDefault="00A22978" w:rsidP="00A22978">
            <w:pPr>
              <w:pStyle w:val="NormalWeb"/>
              <w:jc w:val="both"/>
            </w:pPr>
          </w:p>
          <w:p w14:paraId="455D27CF" w14:textId="77777777" w:rsidR="00A22978" w:rsidRPr="00A22978" w:rsidRDefault="00A22978" w:rsidP="00A22978">
            <w:pPr>
              <w:pStyle w:val="NormalWeb"/>
              <w:jc w:val="both"/>
              <w:rPr>
                <w:bCs/>
                <w:lang w:val="nl-NL"/>
              </w:rPr>
            </w:pPr>
            <w:r w:rsidRPr="00A22978">
              <w:rPr>
                <w:lang w:val="vi-VN"/>
              </w:rPr>
              <w:t>- GV nhận xét và dẫn dắt vào bài mới: GV dựa trên ý kiến của HS liên quan đến vi khuẩn để dẫn dắt vào nội dung bài học.</w:t>
            </w:r>
          </w:p>
        </w:tc>
        <w:tc>
          <w:tcPr>
            <w:tcW w:w="3864" w:type="dxa"/>
            <w:tcBorders>
              <w:bottom w:val="dashed" w:sz="4" w:space="0" w:color="auto"/>
            </w:tcBorders>
          </w:tcPr>
          <w:p w14:paraId="21CD0732" w14:textId="77777777" w:rsidR="00A22978" w:rsidRPr="00A22978" w:rsidRDefault="00A22978" w:rsidP="00A22978">
            <w:pPr>
              <w:pStyle w:val="NormalWeb"/>
              <w:jc w:val="both"/>
              <w:rPr>
                <w:lang w:val="vi-VN"/>
              </w:rPr>
            </w:pPr>
          </w:p>
          <w:p w14:paraId="5199CF39" w14:textId="77777777" w:rsidR="00A22978" w:rsidRPr="00A22978" w:rsidRDefault="00A22978" w:rsidP="00A22978">
            <w:pPr>
              <w:pStyle w:val="NormalWeb"/>
              <w:jc w:val="both"/>
              <w:rPr>
                <w:lang w:val="vi-VN"/>
              </w:rPr>
            </w:pPr>
          </w:p>
          <w:p w14:paraId="14AF912E" w14:textId="77777777" w:rsidR="00A22978" w:rsidRPr="00A22978" w:rsidRDefault="00A22978" w:rsidP="00A22978">
            <w:pPr>
              <w:pStyle w:val="NormalWeb"/>
              <w:jc w:val="both"/>
              <w:rPr>
                <w:lang w:val="vi-VN"/>
              </w:rPr>
            </w:pPr>
            <w:r w:rsidRPr="00A22978">
              <w:rPr>
                <w:lang w:val="vi-VN"/>
              </w:rPr>
              <w:t>- HS thảo luận nhóm hỏi đáp lẫn nhau về yêu cầu của GV.</w:t>
            </w:r>
          </w:p>
          <w:p w14:paraId="2E615286" w14:textId="77777777" w:rsidR="00A22978" w:rsidRPr="00A22978" w:rsidRDefault="00A22978" w:rsidP="00A22978">
            <w:pPr>
              <w:pStyle w:val="NormalWeb"/>
              <w:jc w:val="both"/>
              <w:rPr>
                <w:lang w:val="vi-VN"/>
              </w:rPr>
            </w:pPr>
            <w:r w:rsidRPr="00A22978">
              <w:rPr>
                <w:lang w:val="vi-VN"/>
              </w:rPr>
              <w:t xml:space="preserve">+ HS dựa vào trải nghiệm của bản thân (người lớn dạy, xem </w:t>
            </w:r>
            <w:r w:rsidRPr="00A22978">
              <w:t>tivi,..) chia sẻ nhiều ý kiến khác nhau, ví dụ: tay bần, nhiều vi trùng, vi khuẩn; khi đi vệ sinh có thể dính nước tiểu,</w:t>
            </w:r>
            <w:r w:rsidRPr="00A22978">
              <w:rPr>
                <w:lang w:val="vi-VN"/>
              </w:rPr>
              <w:t xml:space="preserve"> </w:t>
            </w:r>
            <w:r w:rsidRPr="00A22978">
              <w:t>phân nên cần rửa tay; rửa tay cho sạch hoặc để tiêu diệt vì khuẩn, vi trùng;</w:t>
            </w:r>
            <w:r w:rsidRPr="00A22978">
              <w:rPr>
                <w:lang w:val="vi-VN"/>
              </w:rPr>
              <w:t>...</w:t>
            </w:r>
          </w:p>
          <w:p w14:paraId="66A7BD16" w14:textId="77777777" w:rsidR="00A22978" w:rsidRPr="00A22978" w:rsidRDefault="00A22978" w:rsidP="00A22978">
            <w:pPr>
              <w:jc w:val="both"/>
              <w:rPr>
                <w:rFonts w:eastAsia="Times New Roman"/>
                <w:sz w:val="24"/>
                <w:szCs w:val="24"/>
                <w:lang w:val="nl-NL"/>
              </w:rPr>
            </w:pPr>
            <w:r w:rsidRPr="00A22978">
              <w:rPr>
                <w:rFonts w:eastAsia="Times New Roman"/>
                <w:sz w:val="24"/>
                <w:szCs w:val="24"/>
                <w:lang w:val="nl-NL"/>
              </w:rPr>
              <w:t>- HS lắng nghe.</w:t>
            </w:r>
          </w:p>
        </w:tc>
      </w:tr>
      <w:tr w:rsidR="00A22978" w:rsidRPr="00A22978" w14:paraId="3BA1C4E7" w14:textId="77777777" w:rsidTr="00057372">
        <w:tc>
          <w:tcPr>
            <w:tcW w:w="805" w:type="dxa"/>
            <w:tcBorders>
              <w:top w:val="dashed" w:sz="4" w:space="0" w:color="auto"/>
              <w:bottom w:val="dashed" w:sz="4" w:space="0" w:color="auto"/>
            </w:tcBorders>
          </w:tcPr>
          <w:p w14:paraId="4DC0D9A1" w14:textId="77777777" w:rsidR="00A22978" w:rsidRPr="00A22978" w:rsidRDefault="00A22978" w:rsidP="00A22978">
            <w:pPr>
              <w:jc w:val="both"/>
              <w:rPr>
                <w:rFonts w:eastAsia="Times New Roman"/>
                <w:b/>
                <w:bCs/>
                <w:iCs/>
                <w:sz w:val="24"/>
                <w:szCs w:val="24"/>
                <w:lang w:val="nl-NL"/>
              </w:rPr>
            </w:pPr>
            <w:r w:rsidRPr="00A22978">
              <w:rPr>
                <w:rFonts w:eastAsia="Times New Roman"/>
                <w:b/>
                <w:bCs/>
                <w:iCs/>
                <w:sz w:val="24"/>
                <w:szCs w:val="24"/>
                <w:lang w:val="nl-NL"/>
              </w:rPr>
              <w:t>25p</w:t>
            </w:r>
          </w:p>
        </w:tc>
        <w:tc>
          <w:tcPr>
            <w:tcW w:w="5406" w:type="dxa"/>
            <w:tcBorders>
              <w:top w:val="dashed" w:sz="4" w:space="0" w:color="auto"/>
              <w:bottom w:val="dashed" w:sz="4" w:space="0" w:color="auto"/>
            </w:tcBorders>
          </w:tcPr>
          <w:p w14:paraId="7A69DA90" w14:textId="77777777" w:rsidR="00A22978" w:rsidRPr="00A22978" w:rsidRDefault="00A22978" w:rsidP="00A22978">
            <w:pPr>
              <w:jc w:val="both"/>
              <w:rPr>
                <w:rFonts w:eastAsia="Times New Roman"/>
                <w:b/>
                <w:bCs/>
                <w:iCs/>
                <w:sz w:val="24"/>
                <w:szCs w:val="24"/>
                <w:lang w:val="nl-NL"/>
              </w:rPr>
            </w:pPr>
            <w:r w:rsidRPr="00A22978">
              <w:rPr>
                <w:rFonts w:eastAsia="Times New Roman"/>
                <w:b/>
                <w:bCs/>
                <w:iCs/>
                <w:sz w:val="24"/>
                <w:szCs w:val="24"/>
                <w:lang w:val="nl-NL"/>
              </w:rPr>
              <w:t>2. Hoạt động khám phá</w:t>
            </w:r>
            <w:r w:rsidRPr="00A22978">
              <w:rPr>
                <w:rFonts w:eastAsia="Times New Roman"/>
                <w:bCs/>
                <w:i/>
                <w:iCs/>
                <w:sz w:val="24"/>
                <w:szCs w:val="24"/>
                <w:lang w:val="nl-NL"/>
              </w:rPr>
              <w:t>:</w:t>
            </w:r>
          </w:p>
          <w:p w14:paraId="49F2C7CA" w14:textId="77777777" w:rsidR="00A22978" w:rsidRPr="00A22978" w:rsidRDefault="00A22978" w:rsidP="00A22978">
            <w:pPr>
              <w:jc w:val="both"/>
              <w:rPr>
                <w:rFonts w:eastAsia="Times New Roman"/>
                <w:b/>
                <w:bCs/>
                <w:iCs/>
                <w:sz w:val="24"/>
                <w:szCs w:val="24"/>
                <w:lang w:val="nl-NL"/>
              </w:rPr>
            </w:pPr>
            <w:r w:rsidRPr="00A22978">
              <w:rPr>
                <w:rFonts w:eastAsia="Times New Roman"/>
                <w:b/>
                <w:bCs/>
                <w:iCs/>
                <w:sz w:val="24"/>
                <w:szCs w:val="24"/>
                <w:lang w:val="vi-VN"/>
              </w:rPr>
              <w:t>*</w:t>
            </w:r>
            <w:r w:rsidRPr="00A22978">
              <w:rPr>
                <w:rFonts w:eastAsia="Times New Roman"/>
                <w:b/>
                <w:bCs/>
                <w:iCs/>
                <w:sz w:val="24"/>
                <w:szCs w:val="24"/>
                <w:lang w:val="nl-NL"/>
              </w:rPr>
              <w:t xml:space="preserve"> KÍCH THƯỚC CỦA VI KHUẨN</w:t>
            </w:r>
          </w:p>
          <w:p w14:paraId="01E7656E" w14:textId="77777777" w:rsidR="00A22978" w:rsidRPr="00A22978" w:rsidRDefault="00A22978" w:rsidP="00A22978">
            <w:pPr>
              <w:pStyle w:val="NormalWeb"/>
              <w:jc w:val="both"/>
              <w:rPr>
                <w:b/>
                <w:bCs/>
                <w:lang w:val="vi-VN"/>
              </w:rPr>
            </w:pPr>
            <w:r w:rsidRPr="00A22978">
              <w:rPr>
                <w:b/>
                <w:bCs/>
              </w:rPr>
              <w:t>Hoạt động 1: Nhận ra được vi khuẩn không thể nhìn bằng mắt thường, có kích thước rất nhỏ.</w:t>
            </w:r>
          </w:p>
          <w:p w14:paraId="252AE6A8" w14:textId="77777777" w:rsidR="00A22978" w:rsidRPr="00A22978" w:rsidRDefault="00A22978" w:rsidP="00A22978">
            <w:pPr>
              <w:pStyle w:val="NormalWeb"/>
              <w:jc w:val="both"/>
              <w:rPr>
                <w:b/>
                <w:bCs/>
                <w:spacing w:val="-8"/>
                <w:lang w:val="vi-VN"/>
              </w:rPr>
            </w:pPr>
            <w:r w:rsidRPr="00A22978">
              <w:rPr>
                <w:i/>
                <w:iCs/>
                <w:spacing w:val="-8"/>
                <w:lang w:val="vi-VN"/>
              </w:rPr>
              <w:t>a.</w:t>
            </w:r>
            <w:r w:rsidRPr="00A22978">
              <w:rPr>
                <w:i/>
                <w:iCs/>
                <w:spacing w:val="-8"/>
              </w:rPr>
              <w:t xml:space="preserve"> Dự đoán và chia sẻ về vi khuẩn trong các mẫu</w:t>
            </w:r>
          </w:p>
          <w:p w14:paraId="79DF8FA0" w14:textId="77777777" w:rsidR="00A22978" w:rsidRPr="00A22978" w:rsidRDefault="00A22978" w:rsidP="00A22978">
            <w:pPr>
              <w:pStyle w:val="NormalWeb"/>
              <w:jc w:val="both"/>
            </w:pPr>
            <w:r w:rsidRPr="00A22978">
              <w:t>- GV giới thiệu một số mẫu vật, nhắc nhở HS các mẫu vật này có thể chứa vi khuẩn và yêu cầu HS không tự ý sờ tay vào. Yêu cầu HS quan sát các mẫu trong khay và</w:t>
            </w:r>
            <w:r w:rsidRPr="00A22978">
              <w:rPr>
                <w:lang w:val="vi-VN"/>
              </w:rPr>
              <w:t xml:space="preserve"> dự đoán mẫu nào chứa vi khuẩn. Chia sẻ những điều em biết về vi khuẩn có trong những mẫu đó</w:t>
            </w:r>
            <w:r w:rsidRPr="00A22978">
              <w:t>.</w:t>
            </w:r>
            <w:r w:rsidRPr="00A22978">
              <w:rPr>
                <w:noProof/>
                <w:lang w:eastAsia="en-US"/>
              </w:rPr>
              <w:drawing>
                <wp:inline distT="0" distB="0" distL="0" distR="0" wp14:anchorId="7E3A81FC" wp14:editId="25998C4C">
                  <wp:extent cx="3177540" cy="2247900"/>
                  <wp:effectExtent l="0" t="0" r="3810" b="0"/>
                  <wp:docPr id="861804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04185" name=""/>
                          <pic:cNvPicPr/>
                        </pic:nvPicPr>
                        <pic:blipFill rotWithShape="1">
                          <a:blip r:embed="rId139"/>
                          <a:srcRect l="2608" t="2763" r="1608"/>
                          <a:stretch/>
                        </pic:blipFill>
                        <pic:spPr bwMode="auto">
                          <a:xfrm>
                            <a:off x="0" y="0"/>
                            <a:ext cx="3187964" cy="2255274"/>
                          </a:xfrm>
                          <a:prstGeom prst="rect">
                            <a:avLst/>
                          </a:prstGeom>
                          <a:ln>
                            <a:noFill/>
                          </a:ln>
                          <a:extLst>
                            <a:ext uri="{53640926-AAD7-44D8-BBD7-CCE9431645EC}">
                              <a14:shadowObscured xmlns:a14="http://schemas.microsoft.com/office/drawing/2010/main"/>
                            </a:ext>
                          </a:extLst>
                        </pic:spPr>
                      </pic:pic>
                    </a:graphicData>
                  </a:graphic>
                </wp:inline>
              </w:drawing>
            </w:r>
          </w:p>
          <w:p w14:paraId="1095E0BE" w14:textId="77777777" w:rsidR="00A22978" w:rsidRPr="00A22978" w:rsidRDefault="00A22978" w:rsidP="00A22978">
            <w:pPr>
              <w:pStyle w:val="NormalWeb"/>
              <w:jc w:val="both"/>
            </w:pPr>
            <w:r w:rsidRPr="00A22978">
              <w:t>- GV tổ chức cho các nhóm chia sẻ:</w:t>
            </w:r>
          </w:p>
          <w:p w14:paraId="60DB96FD" w14:textId="77777777" w:rsidR="00A22978" w:rsidRPr="00A22978" w:rsidRDefault="00A22978" w:rsidP="00A22978">
            <w:pPr>
              <w:pStyle w:val="NormalWeb"/>
              <w:jc w:val="both"/>
            </w:pPr>
            <w:r w:rsidRPr="00A22978">
              <w:t xml:space="preserve">+ Các nhóm sắp xếp các phiếu học tập trên bảng. </w:t>
            </w:r>
            <w:r w:rsidRPr="00A22978">
              <w:rPr>
                <w:lang w:val="vi-VN"/>
              </w:rPr>
              <w:t>Thực hiện theo yêu cầu</w:t>
            </w:r>
            <w:r w:rsidRPr="00A22978">
              <w:t>: cả lớp quan sát sản phẩm nhóm khác và phát hiện điểm giống, điểm khác với nhóm mình.</w:t>
            </w:r>
          </w:p>
          <w:p w14:paraId="633C4A10" w14:textId="77777777" w:rsidR="00A22978" w:rsidRPr="00A22978" w:rsidRDefault="00A22978" w:rsidP="00A22978">
            <w:pPr>
              <w:pStyle w:val="NormalWeb"/>
              <w:jc w:val="both"/>
            </w:pPr>
            <w:r w:rsidRPr="00A22978">
              <w:t>+ Mới 1 nhóm nêu nhận xét, các nhóm khác quan sát, nghe và nhận xét, bổ sung các phát hiện khác các bạn.</w:t>
            </w:r>
          </w:p>
          <w:p w14:paraId="1AF24612" w14:textId="77777777" w:rsidR="00A22978" w:rsidRPr="00A22978" w:rsidRDefault="00A22978" w:rsidP="00A22978">
            <w:pPr>
              <w:pStyle w:val="NormalWeb"/>
              <w:jc w:val="both"/>
            </w:pPr>
            <w:r w:rsidRPr="00A22978">
              <w:t xml:space="preserve">- GV dựa trên các ý kiến giống và khác nhau giữa các </w:t>
            </w:r>
            <w:r w:rsidRPr="00A22978">
              <w:lastRenderedPageBreak/>
              <w:t xml:space="preserve">nhóm, tổ chức hỏi - đáp (phỏng vấn) một số nhóm </w:t>
            </w:r>
            <w:r w:rsidRPr="00A22978">
              <w:rPr>
                <w:lang w:val="vi-VN"/>
              </w:rPr>
              <w:t xml:space="preserve">để </w:t>
            </w:r>
            <w:r w:rsidRPr="00A22978">
              <w:t>hiểu rõ hơn những ý kiến của HS đã nêu. Ví dụ:</w:t>
            </w:r>
          </w:p>
          <w:p w14:paraId="5B76D67C" w14:textId="77777777" w:rsidR="00A22978" w:rsidRPr="00A22978" w:rsidRDefault="00A22978" w:rsidP="00A22978">
            <w:pPr>
              <w:pStyle w:val="NormalWeb"/>
              <w:jc w:val="both"/>
            </w:pPr>
            <w:r w:rsidRPr="00A22978">
              <w:t>+ Những mẫu nào chứa vi khuẩn?</w:t>
            </w:r>
          </w:p>
          <w:p w14:paraId="790F4ADB" w14:textId="77777777" w:rsidR="00A22978" w:rsidRPr="00A22978" w:rsidRDefault="00A22978" w:rsidP="00A22978">
            <w:pPr>
              <w:pStyle w:val="NormalWeb"/>
              <w:jc w:val="both"/>
            </w:pPr>
            <w:r w:rsidRPr="00A22978">
              <w:t>+ Vì sao em cho rằng mẫu đó chứa vi khuẩn? hoặc từ mà em biết những điều (đã nêu ở trên) về vi khuẩn trong mẫu vật?</w:t>
            </w:r>
          </w:p>
          <w:p w14:paraId="5AB79E68" w14:textId="77777777" w:rsidR="00A22978" w:rsidRPr="00A22978" w:rsidRDefault="00A22978" w:rsidP="00A22978">
            <w:pPr>
              <w:pStyle w:val="NormalWeb"/>
              <w:jc w:val="both"/>
              <w:rPr>
                <w:lang w:val="vi-VN"/>
              </w:rPr>
            </w:pPr>
          </w:p>
          <w:p w14:paraId="5144D685" w14:textId="77777777" w:rsidR="00A22978" w:rsidRPr="00A22978" w:rsidRDefault="00A22978" w:rsidP="00A22978">
            <w:pPr>
              <w:pStyle w:val="NormalWeb"/>
              <w:jc w:val="both"/>
              <w:rPr>
                <w:lang w:val="vi-VN"/>
              </w:rPr>
            </w:pPr>
            <w:r w:rsidRPr="00A22978">
              <w:rPr>
                <w:i/>
                <w:iCs/>
                <w:lang w:val="vi-VN"/>
              </w:rPr>
              <w:t>b.</w:t>
            </w:r>
            <w:r w:rsidRPr="00A22978">
              <w:rPr>
                <w:i/>
                <w:iCs/>
              </w:rPr>
              <w:t xml:space="preserve"> Đề xuất cách quan sát vi khuẩn</w:t>
            </w:r>
          </w:p>
          <w:p w14:paraId="58E684E1" w14:textId="77777777" w:rsidR="00A22978" w:rsidRPr="00A22978" w:rsidRDefault="00A22978" w:rsidP="00A22978">
            <w:pPr>
              <w:pStyle w:val="NormalWeb"/>
              <w:jc w:val="both"/>
            </w:pPr>
            <w:r w:rsidRPr="00A22978">
              <w:rPr>
                <w:lang w:val="vi-VN"/>
              </w:rPr>
              <w:t>-</w:t>
            </w:r>
            <w:r w:rsidRPr="00A22978">
              <w:t xml:space="preserve"> GV dẫn dắt đ</w:t>
            </w:r>
            <w:r w:rsidRPr="00A22978">
              <w:rPr>
                <w:lang w:val="vi-VN"/>
              </w:rPr>
              <w:t>ể</w:t>
            </w:r>
            <w:r w:rsidRPr="00A22978">
              <w:t xml:space="preserve"> HS đề xuất cách quan sát tìm hiểu về vi khuẩn: </w:t>
            </w:r>
          </w:p>
          <w:p w14:paraId="1E84A067" w14:textId="77777777" w:rsidR="00A22978" w:rsidRPr="00A22978" w:rsidRDefault="00A22978" w:rsidP="00A22978">
            <w:pPr>
              <w:pStyle w:val="NormalWeb"/>
              <w:jc w:val="both"/>
            </w:pPr>
            <w:r w:rsidRPr="00A22978">
              <w:t>+ Khẳng định ý kiến đúng của HS: những đồ vật đã quan sát đều chứa vi khuẩn.</w:t>
            </w:r>
          </w:p>
          <w:p w14:paraId="610A6223" w14:textId="77777777" w:rsidR="00A22978" w:rsidRPr="00A22978" w:rsidRDefault="00A22978" w:rsidP="00A22978">
            <w:pPr>
              <w:pStyle w:val="NormalWeb"/>
              <w:jc w:val="both"/>
              <w:rPr>
                <w:lang w:val="vi-VN"/>
              </w:rPr>
            </w:pPr>
            <w:r w:rsidRPr="00A22978">
              <w:t xml:space="preserve">+ </w:t>
            </w:r>
            <w:r w:rsidRPr="00A22978">
              <w:rPr>
                <w:lang w:val="vi-VN"/>
              </w:rPr>
              <w:t>Các e</w:t>
            </w:r>
            <w:r w:rsidRPr="00A22978">
              <w:t>m đã thực sự từng nhìn thấy vi khuẩn trên mẫu vật đó chưa?</w:t>
            </w:r>
          </w:p>
          <w:p w14:paraId="6663C6EF" w14:textId="77777777" w:rsidR="00A22978" w:rsidRPr="00A22978" w:rsidRDefault="00A22978" w:rsidP="00A22978">
            <w:pPr>
              <w:pStyle w:val="NormalWeb"/>
              <w:jc w:val="both"/>
              <w:rPr>
                <w:lang w:val="vi-VN"/>
              </w:rPr>
            </w:pPr>
            <w:r w:rsidRPr="00A22978">
              <w:t>+ Theo em vi khuẩn nhỏ</w:t>
            </w:r>
            <w:r w:rsidRPr="00A22978">
              <w:rPr>
                <w:lang w:val="vi-VN"/>
              </w:rPr>
              <w:t xml:space="preserve"> như</w:t>
            </w:r>
            <w:r w:rsidRPr="00A22978">
              <w:t xml:space="preserve"> những sinh vật nào em </w:t>
            </w:r>
            <w:r w:rsidRPr="00A22978">
              <w:rPr>
                <w:lang w:val="vi-VN"/>
              </w:rPr>
              <w:t xml:space="preserve">thường </w:t>
            </w:r>
            <w:r w:rsidRPr="00A22978">
              <w:t>thấy</w:t>
            </w:r>
            <w:r w:rsidRPr="00A22978">
              <w:rPr>
                <w:lang w:val="vi-VN"/>
              </w:rPr>
              <w:t xml:space="preserve"> </w:t>
            </w:r>
            <w:r w:rsidRPr="00A22978">
              <w:t>(như con kiến/râu con kiến,..)</w:t>
            </w:r>
          </w:p>
          <w:p w14:paraId="1CD3A015" w14:textId="77777777" w:rsidR="00A22978" w:rsidRPr="00A22978" w:rsidRDefault="00A22978" w:rsidP="00A22978">
            <w:pPr>
              <w:pStyle w:val="NormalWeb"/>
              <w:jc w:val="both"/>
              <w:rPr>
                <w:lang w:val="vi-VN"/>
              </w:rPr>
            </w:pPr>
            <w:r w:rsidRPr="00A22978">
              <w:t xml:space="preserve">Vậy, theo các em làm thế nào chúng ta có được các hình ảnh vi khuẩn mà các em nhìn thấy ở trên ti-vi hay ở trong sách hoặc các em hãy đề xuất cách để quan sát, tìm hiểu về vi khuẩn. </w:t>
            </w:r>
          </w:p>
          <w:p w14:paraId="7DB1169F" w14:textId="77777777" w:rsidR="00A22978" w:rsidRPr="00A22978" w:rsidRDefault="00A22978" w:rsidP="00A22978">
            <w:pPr>
              <w:pStyle w:val="NormalWeb"/>
              <w:jc w:val="both"/>
              <w:rPr>
                <w:lang w:val="vi-VN"/>
              </w:rPr>
            </w:pPr>
            <w:r w:rsidRPr="00A22978">
              <w:rPr>
                <w:lang w:val="vi-VN"/>
              </w:rPr>
              <w:t xml:space="preserve"> -</w:t>
            </w:r>
            <w:r w:rsidRPr="00A22978">
              <w:t xml:space="preserve"> GV tổ chức cho HS đọc khung thông tin trang 67. Có thể giới thiệu thêm hình ảnh, tác dụng của kinh hiển vi giúp cho việc nghiên cứu về vi khuẩn, từ đó chuyển tiếp sang</w:t>
            </w:r>
            <w:r w:rsidRPr="00A22978">
              <w:rPr>
                <w:lang w:val="vi-VN"/>
              </w:rPr>
              <w:t xml:space="preserve"> </w:t>
            </w:r>
            <w:r w:rsidRPr="00A22978">
              <w:t>hoạt động 2.</w:t>
            </w:r>
          </w:p>
          <w:p w14:paraId="0DBDDF88" w14:textId="77777777" w:rsidR="00A22978" w:rsidRPr="00A22978" w:rsidRDefault="00A22978" w:rsidP="00A22978">
            <w:pPr>
              <w:pStyle w:val="NormalWeb"/>
              <w:jc w:val="both"/>
              <w:rPr>
                <w:b/>
                <w:bCs/>
                <w:lang w:val="vi-VN"/>
              </w:rPr>
            </w:pPr>
            <w:r w:rsidRPr="00A22978">
              <w:rPr>
                <w:rStyle w:val="Strong"/>
                <w:rFonts w:eastAsiaTheme="minorHAnsi"/>
              </w:rPr>
              <w:t>Hoạt động</w:t>
            </w:r>
            <w:r w:rsidRPr="00A22978">
              <w:rPr>
                <w:rStyle w:val="Strong"/>
                <w:rFonts w:eastAsiaTheme="minorHAnsi"/>
                <w:lang w:val="vi-VN"/>
              </w:rPr>
              <w:t xml:space="preserve"> </w:t>
            </w:r>
            <w:r w:rsidRPr="00A22978">
              <w:rPr>
                <w:rStyle w:val="Strong"/>
                <w:rFonts w:eastAsiaTheme="minorHAnsi"/>
              </w:rPr>
              <w:t>2</w:t>
            </w:r>
            <w:r w:rsidRPr="00A22978">
              <w:rPr>
                <w:rStyle w:val="Strong"/>
                <w:rFonts w:eastAsiaTheme="minorHAnsi"/>
                <w:lang w:val="vi-VN"/>
              </w:rPr>
              <w:t xml:space="preserve">: </w:t>
            </w:r>
            <w:r w:rsidRPr="00A22978">
              <w:rPr>
                <w:b/>
                <w:bCs/>
              </w:rPr>
              <w:t>Đối chiếu với thông tin khoa học, chính xác hoá kiến thức, nhận ra kích thước của</w:t>
            </w:r>
            <w:r w:rsidRPr="00A22978">
              <w:rPr>
                <w:b/>
                <w:bCs/>
                <w:lang w:val="vi-VN"/>
              </w:rPr>
              <w:t xml:space="preserve"> </w:t>
            </w:r>
            <w:r w:rsidRPr="00A22978">
              <w:rPr>
                <w:b/>
                <w:bCs/>
              </w:rPr>
              <w:t>vi khuẩn.</w:t>
            </w:r>
          </w:p>
          <w:p w14:paraId="48350AFF" w14:textId="77777777" w:rsidR="00A22978" w:rsidRPr="00A22978" w:rsidRDefault="00A22978" w:rsidP="00A22978">
            <w:pPr>
              <w:pStyle w:val="NormalWeb"/>
              <w:jc w:val="both"/>
              <w:rPr>
                <w:lang w:val="vi-VN"/>
              </w:rPr>
            </w:pPr>
            <w:r w:rsidRPr="00A22978">
              <w:rPr>
                <w:lang w:val="vi-VN"/>
              </w:rPr>
              <w:t>-</w:t>
            </w:r>
            <w:r w:rsidRPr="00A22978">
              <w:t xml:space="preserve"> GV giới thiệu hình 3</w:t>
            </w:r>
            <w:r w:rsidRPr="00A22978">
              <w:rPr>
                <w:lang w:val="vi-VN"/>
              </w:rPr>
              <w:t xml:space="preserve"> về một số vi khuẩn thu được ở các mẫu trong hình 1.</w:t>
            </w:r>
            <w:r w:rsidRPr="00A22978">
              <w:t xml:space="preserve"> </w:t>
            </w:r>
          </w:p>
          <w:p w14:paraId="35F3A105" w14:textId="77777777" w:rsidR="00A22978" w:rsidRPr="00A22978" w:rsidRDefault="00A22978" w:rsidP="00A22978">
            <w:pPr>
              <w:pStyle w:val="NormalWeb"/>
              <w:jc w:val="center"/>
              <w:rPr>
                <w:lang w:val="vi-VN"/>
              </w:rPr>
            </w:pPr>
            <w:r w:rsidRPr="00A22978">
              <w:rPr>
                <w:noProof/>
                <w:lang w:eastAsia="en-US"/>
              </w:rPr>
              <w:drawing>
                <wp:inline distT="0" distB="0" distL="0" distR="0" wp14:anchorId="0EA7FAE2" wp14:editId="5D505736">
                  <wp:extent cx="1971992" cy="695325"/>
                  <wp:effectExtent l="0" t="0" r="9525" b="0"/>
                  <wp:docPr id="178518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89877" name=""/>
                          <pic:cNvPicPr/>
                        </pic:nvPicPr>
                        <pic:blipFill>
                          <a:blip r:embed="rId140"/>
                          <a:stretch>
                            <a:fillRect/>
                          </a:stretch>
                        </pic:blipFill>
                        <pic:spPr>
                          <a:xfrm>
                            <a:off x="0" y="0"/>
                            <a:ext cx="2033410" cy="716981"/>
                          </a:xfrm>
                          <a:prstGeom prst="rect">
                            <a:avLst/>
                          </a:prstGeom>
                        </pic:spPr>
                      </pic:pic>
                    </a:graphicData>
                  </a:graphic>
                </wp:inline>
              </w:drawing>
            </w:r>
          </w:p>
          <w:p w14:paraId="5E750220" w14:textId="77777777" w:rsidR="00A22978" w:rsidRPr="00A22978" w:rsidRDefault="00A22978" w:rsidP="00A22978">
            <w:pPr>
              <w:pStyle w:val="NormalWeb"/>
              <w:jc w:val="both"/>
            </w:pPr>
            <w:r w:rsidRPr="00A22978">
              <w:rPr>
                <w:lang w:val="vi-VN"/>
              </w:rPr>
              <w:t xml:space="preserve">- </w:t>
            </w:r>
            <w:r w:rsidRPr="00A22978">
              <w:t>Yêu cầu HS làm việc theo nhóm cũ, quan sát, hình ảnh vi khuẩn và nhận xét hình dạng</w:t>
            </w:r>
            <w:r w:rsidRPr="00A22978">
              <w:rPr>
                <w:lang w:val="vi-VN"/>
              </w:rPr>
              <w:t>,</w:t>
            </w:r>
            <w:r w:rsidRPr="00A22978">
              <w:t xml:space="preserve"> kích thước của vi khuẩn.</w:t>
            </w:r>
          </w:p>
          <w:p w14:paraId="49DF6023" w14:textId="77777777" w:rsidR="00A22978" w:rsidRPr="00A22978" w:rsidRDefault="00A22978" w:rsidP="00A22978">
            <w:pPr>
              <w:pStyle w:val="NormalWeb"/>
              <w:jc w:val="both"/>
            </w:pPr>
          </w:p>
          <w:p w14:paraId="197808BE" w14:textId="77777777" w:rsidR="00A22978" w:rsidRPr="00A22978" w:rsidRDefault="00A22978" w:rsidP="00A22978">
            <w:pPr>
              <w:pStyle w:val="NormalWeb"/>
              <w:jc w:val="both"/>
              <w:rPr>
                <w:lang w:val="vi-VN"/>
              </w:rPr>
            </w:pPr>
            <w:r w:rsidRPr="00A22978">
              <w:t>- Tổ chức HS chia sẻ kết quả của nhóm trước lớp:</w:t>
            </w:r>
          </w:p>
          <w:p w14:paraId="2CF41553" w14:textId="77777777" w:rsidR="00A22978" w:rsidRPr="00A22978" w:rsidRDefault="00A22978" w:rsidP="00A22978">
            <w:pPr>
              <w:pStyle w:val="NormalWeb"/>
              <w:jc w:val="both"/>
            </w:pPr>
            <w:r w:rsidRPr="00A22978">
              <w:rPr>
                <w:lang w:val="vi-VN"/>
              </w:rPr>
              <w:t xml:space="preserve">+ </w:t>
            </w:r>
            <w:r w:rsidRPr="00A22978">
              <w:t>Mời HS chia sẻ kết quả</w:t>
            </w:r>
            <w:r w:rsidRPr="00A22978">
              <w:rPr>
                <w:lang w:val="vi-VN"/>
              </w:rPr>
              <w:t xml:space="preserve"> làm việc của nhóm</w:t>
            </w:r>
          </w:p>
          <w:p w14:paraId="2AE2E2C0" w14:textId="77777777" w:rsidR="00A22978" w:rsidRPr="00A22978" w:rsidRDefault="00A22978" w:rsidP="00A22978">
            <w:pPr>
              <w:pStyle w:val="NormalWeb"/>
              <w:jc w:val="both"/>
            </w:pPr>
          </w:p>
          <w:p w14:paraId="5D21B22B" w14:textId="77777777" w:rsidR="00A22978" w:rsidRPr="00A22978" w:rsidRDefault="00A22978" w:rsidP="00A22978">
            <w:pPr>
              <w:pStyle w:val="NormalWeb"/>
              <w:jc w:val="both"/>
            </w:pPr>
            <w:r w:rsidRPr="00A22978">
              <w:t>+ Yêu cầu HS đối chiếu kết qu</w:t>
            </w:r>
            <w:r w:rsidRPr="00A22978">
              <w:rPr>
                <w:lang w:val="vi-VN"/>
              </w:rPr>
              <w:t>ả</w:t>
            </w:r>
            <w:r w:rsidRPr="00A22978">
              <w:t xml:space="preserve"> với dự đoán ban đầu và đưa ra nhận xét về vi khuẩn có trong các mẫu vật. </w:t>
            </w:r>
          </w:p>
          <w:p w14:paraId="70BD1454" w14:textId="77777777" w:rsidR="00A22978" w:rsidRPr="00A22978" w:rsidRDefault="00A22978" w:rsidP="00A22978">
            <w:pPr>
              <w:pStyle w:val="NormalWeb"/>
              <w:jc w:val="both"/>
            </w:pPr>
          </w:p>
          <w:p w14:paraId="20C1CC42" w14:textId="77777777" w:rsidR="00A22978" w:rsidRPr="00A22978" w:rsidRDefault="00A22978" w:rsidP="00A22978">
            <w:pPr>
              <w:pStyle w:val="NormalWeb"/>
              <w:jc w:val="both"/>
              <w:rPr>
                <w:lang w:val="vi-VN"/>
              </w:rPr>
            </w:pPr>
          </w:p>
          <w:p w14:paraId="45C5CFA0" w14:textId="77777777" w:rsidR="00A22978" w:rsidRPr="00A22978" w:rsidRDefault="00A22978" w:rsidP="00A22978">
            <w:pPr>
              <w:pStyle w:val="NormalWeb"/>
              <w:jc w:val="both"/>
              <w:rPr>
                <w:lang w:val="vi-VN"/>
              </w:rPr>
            </w:pPr>
          </w:p>
          <w:p w14:paraId="50BB0A2F" w14:textId="77777777" w:rsidR="00A22978" w:rsidRPr="00A22978" w:rsidRDefault="00A22978" w:rsidP="00A22978">
            <w:pPr>
              <w:pStyle w:val="NormalWeb"/>
              <w:jc w:val="both"/>
              <w:rPr>
                <w:b/>
                <w:bCs/>
                <w:i/>
                <w:iCs/>
                <w:lang w:val="vi-VN"/>
              </w:rPr>
            </w:pPr>
            <w:r w:rsidRPr="00A22978">
              <w:t>- GV nhận xét, tuyên dương và kết luận:</w:t>
            </w:r>
            <w:r w:rsidRPr="00A22978">
              <w:rPr>
                <w:lang w:val="vi-VN"/>
              </w:rPr>
              <w:t xml:space="preserve"> </w:t>
            </w:r>
            <w:r w:rsidRPr="00A22978">
              <w:rPr>
                <w:b/>
                <w:bCs/>
                <w:i/>
                <w:iCs/>
                <w:lang w:val="vi-VN"/>
              </w:rPr>
              <w:t>Vi khuẩn có kích thước rất nhỏ. Để quan sát nghiên cứu về vi khuẩn cần sử dụng kính hiển vi có độ phóng đại lớn.</w:t>
            </w:r>
          </w:p>
        </w:tc>
        <w:tc>
          <w:tcPr>
            <w:tcW w:w="3864" w:type="dxa"/>
            <w:tcBorders>
              <w:top w:val="dashed" w:sz="4" w:space="0" w:color="auto"/>
              <w:bottom w:val="dashed" w:sz="4" w:space="0" w:color="auto"/>
            </w:tcBorders>
          </w:tcPr>
          <w:p w14:paraId="32829DD8" w14:textId="77777777" w:rsidR="00A22978" w:rsidRPr="00A22978" w:rsidRDefault="00A22978" w:rsidP="00A22978">
            <w:pPr>
              <w:jc w:val="both"/>
              <w:rPr>
                <w:rFonts w:eastAsia="Times New Roman"/>
                <w:sz w:val="24"/>
                <w:szCs w:val="24"/>
                <w:lang w:val="vi-VN"/>
              </w:rPr>
            </w:pPr>
          </w:p>
          <w:p w14:paraId="57EE291B" w14:textId="77777777" w:rsidR="00A22978" w:rsidRPr="00A22978" w:rsidRDefault="00A22978" w:rsidP="00A22978">
            <w:pPr>
              <w:jc w:val="both"/>
              <w:rPr>
                <w:rFonts w:eastAsia="Times New Roman"/>
                <w:sz w:val="24"/>
                <w:szCs w:val="24"/>
                <w:lang w:val="vi-VN"/>
              </w:rPr>
            </w:pPr>
          </w:p>
          <w:p w14:paraId="66ABCF24" w14:textId="77777777" w:rsidR="00A22978" w:rsidRPr="00A22978" w:rsidRDefault="00A22978" w:rsidP="00A22978">
            <w:pPr>
              <w:jc w:val="both"/>
              <w:rPr>
                <w:rFonts w:eastAsia="Times New Roman"/>
                <w:sz w:val="24"/>
                <w:szCs w:val="24"/>
                <w:lang w:val="vi-VN"/>
              </w:rPr>
            </w:pPr>
          </w:p>
          <w:p w14:paraId="68368C37" w14:textId="77777777" w:rsidR="00A22978" w:rsidRPr="00A22978" w:rsidRDefault="00A22978" w:rsidP="00A22978">
            <w:pPr>
              <w:jc w:val="both"/>
              <w:rPr>
                <w:rFonts w:eastAsia="Times New Roman"/>
                <w:sz w:val="24"/>
                <w:szCs w:val="24"/>
                <w:lang w:val="vi-VN"/>
              </w:rPr>
            </w:pPr>
          </w:p>
          <w:p w14:paraId="0FAE08A7" w14:textId="77777777" w:rsidR="00A22978" w:rsidRPr="00A22978" w:rsidRDefault="00A22978" w:rsidP="00A22978">
            <w:pPr>
              <w:jc w:val="both"/>
              <w:rPr>
                <w:rFonts w:eastAsia="Times New Roman"/>
                <w:sz w:val="24"/>
                <w:szCs w:val="24"/>
                <w:lang w:val="vi-VN"/>
              </w:rPr>
            </w:pPr>
          </w:p>
          <w:p w14:paraId="228EAD03" w14:textId="77777777" w:rsidR="00A22978" w:rsidRPr="00A22978" w:rsidRDefault="00A22978" w:rsidP="00A22978">
            <w:pPr>
              <w:pStyle w:val="NormalWeb"/>
              <w:jc w:val="both"/>
            </w:pPr>
            <w:r w:rsidRPr="00A22978">
              <w:rPr>
                <w:lang w:val="vi-VN"/>
              </w:rPr>
              <w:t>-</w:t>
            </w:r>
            <w:r w:rsidRPr="00A22978">
              <w:t xml:space="preserve"> HS làm việc theo nhóm:</w:t>
            </w:r>
          </w:p>
          <w:p w14:paraId="5690045C" w14:textId="77777777" w:rsidR="00A22978" w:rsidRPr="00A22978" w:rsidRDefault="00A22978" w:rsidP="00A22978">
            <w:pPr>
              <w:pStyle w:val="NormalWeb"/>
              <w:jc w:val="both"/>
            </w:pPr>
            <w:r w:rsidRPr="00A22978">
              <w:t>+ Đại diện nhóm lên lấy khay mẫu, đeo găng tay. Thư ki nhóm lên lấy phiếu học tập.</w:t>
            </w:r>
          </w:p>
          <w:p w14:paraId="6E042711" w14:textId="77777777" w:rsidR="00A22978" w:rsidRPr="00A22978" w:rsidRDefault="00A22978" w:rsidP="00A22978">
            <w:pPr>
              <w:pStyle w:val="NormalWeb"/>
              <w:jc w:val="both"/>
            </w:pPr>
            <w:r w:rsidRPr="00A22978">
              <w:t>+ Nhóm trưởng yêu cầu từng bạn quan sát, dự đoán mẫu chứa vi khuẩn.</w:t>
            </w:r>
          </w:p>
          <w:p w14:paraId="305BBBBA" w14:textId="77777777" w:rsidR="00A22978" w:rsidRPr="00A22978" w:rsidRDefault="00A22978" w:rsidP="00A22978">
            <w:pPr>
              <w:pStyle w:val="NormalWeb"/>
              <w:jc w:val="both"/>
            </w:pPr>
            <w:r w:rsidRPr="00A22978">
              <w:t>+ Lần lượt từng bạn trong nhóm chia sẻ dự đoán (mỗi bạn chỉ chia sẻ 1-2 mẫu); các bạn bổ sung thêm ý kiến, dự đoán về vi khuẩn trong các mẫu.</w:t>
            </w:r>
          </w:p>
          <w:p w14:paraId="4A3D8E7C" w14:textId="77777777" w:rsidR="00A22978" w:rsidRPr="00A22978" w:rsidRDefault="00A22978" w:rsidP="00A22978">
            <w:pPr>
              <w:pStyle w:val="NormalWeb"/>
              <w:jc w:val="both"/>
            </w:pPr>
            <w:r w:rsidRPr="00A22978">
              <w:t>- Nhóm trưởng thống nhất để thư ki ghi cột 1 của phiếu.</w:t>
            </w:r>
          </w:p>
          <w:p w14:paraId="36900290" w14:textId="77777777" w:rsidR="00A22978" w:rsidRPr="00A22978" w:rsidRDefault="00A22978" w:rsidP="00A22978">
            <w:pPr>
              <w:pStyle w:val="NormalWeb"/>
              <w:jc w:val="both"/>
            </w:pPr>
            <w:r w:rsidRPr="00A22978">
              <w:t xml:space="preserve">Ví dụ: </w:t>
            </w:r>
          </w:p>
          <w:p w14:paraId="4DBF2E25" w14:textId="77777777" w:rsidR="00A22978" w:rsidRPr="00A22978" w:rsidRDefault="00A22978" w:rsidP="00A22978">
            <w:pPr>
              <w:pStyle w:val="NormalWeb"/>
              <w:jc w:val="both"/>
            </w:pPr>
            <w:r w:rsidRPr="00A22978">
              <w:t>+ Mẫu... có hoặc không có vi khuẩn.</w:t>
            </w:r>
          </w:p>
          <w:p w14:paraId="3A5A277F" w14:textId="77777777" w:rsidR="00A22978" w:rsidRPr="00A22978" w:rsidRDefault="00A22978" w:rsidP="00A22978">
            <w:pPr>
              <w:jc w:val="both"/>
              <w:rPr>
                <w:sz w:val="24"/>
                <w:szCs w:val="24"/>
                <w:lang w:val="vi-VN"/>
              </w:rPr>
            </w:pPr>
            <w:r w:rsidRPr="00A22978">
              <w:rPr>
                <w:sz w:val="24"/>
                <w:szCs w:val="24"/>
              </w:rPr>
              <w:t>+ Mô tả hoặc vẽ mô phỏng về hình dạng, kích thước vi khuẩn... (như hình tròn, nốt chấm, màu...</w:t>
            </w:r>
          </w:p>
          <w:p w14:paraId="2FA9F5C0" w14:textId="77777777" w:rsidR="00A22978" w:rsidRPr="00A22978" w:rsidRDefault="00A22978" w:rsidP="00A22978">
            <w:pPr>
              <w:jc w:val="both"/>
              <w:rPr>
                <w:rFonts w:eastAsia="Times New Roman"/>
                <w:sz w:val="24"/>
                <w:szCs w:val="24"/>
                <w:lang w:val="vi-VN"/>
              </w:rPr>
            </w:pPr>
          </w:p>
          <w:p w14:paraId="26458C96" w14:textId="77777777" w:rsidR="00A22978" w:rsidRPr="00A22978" w:rsidRDefault="00A22978" w:rsidP="00A22978">
            <w:pPr>
              <w:jc w:val="both"/>
              <w:rPr>
                <w:rFonts w:eastAsia="Times New Roman"/>
                <w:sz w:val="24"/>
                <w:szCs w:val="24"/>
                <w:lang w:val="vi-VN"/>
              </w:rPr>
            </w:pPr>
            <w:r w:rsidRPr="00A22978">
              <w:rPr>
                <w:rFonts w:eastAsia="Times New Roman"/>
                <w:sz w:val="24"/>
                <w:szCs w:val="24"/>
                <w:lang w:val="vi-VN"/>
              </w:rPr>
              <w:t>- HS lắng nghe</w:t>
            </w:r>
          </w:p>
          <w:p w14:paraId="552F150E" w14:textId="77777777" w:rsidR="00A22978" w:rsidRPr="00A22978" w:rsidRDefault="00A22978" w:rsidP="00A22978">
            <w:pPr>
              <w:jc w:val="both"/>
              <w:rPr>
                <w:rFonts w:eastAsia="Times New Roman"/>
                <w:sz w:val="24"/>
                <w:szCs w:val="24"/>
                <w:lang w:val="vi-VN"/>
              </w:rPr>
            </w:pPr>
          </w:p>
          <w:p w14:paraId="0A47ADA1" w14:textId="77777777" w:rsidR="00A22978" w:rsidRPr="00A22978" w:rsidRDefault="00A22978" w:rsidP="00A22978">
            <w:pPr>
              <w:jc w:val="both"/>
              <w:rPr>
                <w:rFonts w:eastAsia="Times New Roman"/>
                <w:sz w:val="24"/>
                <w:szCs w:val="24"/>
                <w:lang w:val="vi-VN"/>
              </w:rPr>
            </w:pPr>
          </w:p>
          <w:p w14:paraId="7ADCB068" w14:textId="77777777" w:rsidR="00A22978" w:rsidRPr="00A22978" w:rsidRDefault="00A22978" w:rsidP="00A22978">
            <w:pPr>
              <w:jc w:val="both"/>
              <w:rPr>
                <w:rFonts w:eastAsia="Times New Roman"/>
                <w:sz w:val="24"/>
                <w:szCs w:val="24"/>
                <w:lang w:val="vi-VN"/>
              </w:rPr>
            </w:pPr>
          </w:p>
          <w:p w14:paraId="7F688B73" w14:textId="77777777" w:rsidR="00A22978" w:rsidRPr="00A22978" w:rsidRDefault="00A22978" w:rsidP="00A22978">
            <w:pPr>
              <w:jc w:val="both"/>
              <w:rPr>
                <w:rFonts w:eastAsia="Times New Roman"/>
                <w:sz w:val="24"/>
                <w:szCs w:val="24"/>
                <w:lang w:val="vi-VN"/>
              </w:rPr>
            </w:pPr>
          </w:p>
          <w:p w14:paraId="68BABCC7" w14:textId="77777777" w:rsidR="00A22978" w:rsidRPr="00A22978" w:rsidRDefault="00A22978" w:rsidP="00A22978">
            <w:pPr>
              <w:pStyle w:val="NormalWeb"/>
              <w:jc w:val="both"/>
              <w:rPr>
                <w:lang w:val="vi-VN"/>
              </w:rPr>
            </w:pPr>
            <w:r w:rsidRPr="00A22978">
              <w:t xml:space="preserve">- Đại diện 1 nhóm lên trình bày kết </w:t>
            </w:r>
            <w:r w:rsidRPr="00A22978">
              <w:lastRenderedPageBreak/>
              <w:t xml:space="preserve">quả nhóm mình, nhận điểm giống và khác với nhóm bạn. </w:t>
            </w:r>
          </w:p>
          <w:p w14:paraId="5EE8FDD3" w14:textId="77777777" w:rsidR="00A22978" w:rsidRPr="00A22978" w:rsidRDefault="00A22978" w:rsidP="00A22978">
            <w:pPr>
              <w:pStyle w:val="NormalWeb"/>
              <w:jc w:val="both"/>
            </w:pPr>
            <w:r w:rsidRPr="00A22978">
              <w:t xml:space="preserve">- Nhóm khác bổ sung ý kiến phát hiện và đặt câu hỏi cho nhóm bạn (nếu cần). </w:t>
            </w:r>
          </w:p>
          <w:p w14:paraId="2B5E7832" w14:textId="77777777" w:rsidR="00A22978" w:rsidRPr="00A22978" w:rsidRDefault="00A22978" w:rsidP="00A22978">
            <w:pPr>
              <w:pStyle w:val="NormalWeb"/>
              <w:jc w:val="both"/>
              <w:rPr>
                <w:lang w:val="vi-VN"/>
              </w:rPr>
            </w:pPr>
            <w:r w:rsidRPr="00A22978">
              <w:t>- Một số HS trả lời câu hỏi của GV</w:t>
            </w:r>
          </w:p>
          <w:p w14:paraId="6235E942" w14:textId="77777777" w:rsidR="00A22978" w:rsidRPr="00A22978" w:rsidRDefault="00A22978" w:rsidP="00A22978">
            <w:pPr>
              <w:pStyle w:val="NormalWeb"/>
              <w:jc w:val="both"/>
              <w:rPr>
                <w:lang w:val="vi-VN"/>
              </w:rPr>
            </w:pPr>
          </w:p>
          <w:p w14:paraId="494273AD" w14:textId="77777777" w:rsidR="00A22978" w:rsidRPr="00A22978" w:rsidRDefault="00A22978" w:rsidP="00A22978">
            <w:pPr>
              <w:pStyle w:val="NormalWeb"/>
              <w:jc w:val="both"/>
              <w:rPr>
                <w:lang w:val="vi-VN"/>
              </w:rPr>
            </w:pPr>
            <w:r w:rsidRPr="00A22978">
              <w:rPr>
                <w:lang w:val="vi-VN"/>
              </w:rPr>
              <w:t>+ Trên tấ</w:t>
            </w:r>
            <w:r w:rsidRPr="00A22978">
              <w:t>t</w:t>
            </w:r>
            <w:r w:rsidRPr="00A22978">
              <w:rPr>
                <w:lang w:val="vi-VN"/>
              </w:rPr>
              <w:t xml:space="preserve"> cả các mẫu vật.</w:t>
            </w:r>
          </w:p>
          <w:p w14:paraId="155C8081" w14:textId="77777777" w:rsidR="00A22978" w:rsidRPr="00A22978" w:rsidRDefault="00A22978" w:rsidP="00A22978">
            <w:pPr>
              <w:pStyle w:val="NormalWeb"/>
              <w:jc w:val="both"/>
            </w:pPr>
            <w:r w:rsidRPr="00A22978">
              <w:rPr>
                <w:lang w:val="vi-VN"/>
              </w:rPr>
              <w:t>+ C</w:t>
            </w:r>
            <w:r w:rsidRPr="00A22978">
              <w:t>ó thể nêu ra một số ý kiến từ những trải nghiệm của bản thân (Ví dụ: đã từng xem ở trên tỉ-vi, đọc sách, mẹ nói hoặc nhìn thấy... rất nhiều vi khuẩn ở trong đất, vi khuẩn nhỏ xíu,..).</w:t>
            </w:r>
          </w:p>
          <w:p w14:paraId="18BA8160" w14:textId="77777777" w:rsidR="00A22978" w:rsidRPr="00A22978" w:rsidRDefault="00A22978" w:rsidP="00A22978">
            <w:pPr>
              <w:pStyle w:val="NormalWeb"/>
              <w:jc w:val="both"/>
              <w:rPr>
                <w:lang w:val="vi-VN"/>
              </w:rPr>
            </w:pPr>
            <w:r w:rsidRPr="00A22978">
              <w:rPr>
                <w:lang w:val="vi-VN"/>
              </w:rPr>
              <w:t>-</w:t>
            </w:r>
            <w:r w:rsidRPr="00A22978">
              <w:t xml:space="preserve"> HS theo câu hỏi dẫn dắt của GV có thể trả lời được một số</w:t>
            </w:r>
            <w:r w:rsidRPr="00A22978">
              <w:rPr>
                <w:lang w:val="vi-VN"/>
              </w:rPr>
              <w:t xml:space="preserve"> </w:t>
            </w:r>
            <w:r w:rsidRPr="00A22978">
              <w:t xml:space="preserve">ý như: </w:t>
            </w:r>
          </w:p>
          <w:p w14:paraId="4601EF4E" w14:textId="77777777" w:rsidR="00A22978" w:rsidRPr="00A22978" w:rsidRDefault="00A22978" w:rsidP="00A22978">
            <w:pPr>
              <w:pStyle w:val="NormalWeb"/>
              <w:jc w:val="both"/>
              <w:rPr>
                <w:lang w:val="vi-VN"/>
              </w:rPr>
            </w:pPr>
            <w:r w:rsidRPr="00A22978">
              <w:rPr>
                <w:lang w:val="vi-VN"/>
              </w:rPr>
              <w:t>+ HS lắng nghe</w:t>
            </w:r>
          </w:p>
          <w:p w14:paraId="53465C5A" w14:textId="77777777" w:rsidR="00A22978" w:rsidRPr="00A22978" w:rsidRDefault="00A22978" w:rsidP="00A22978">
            <w:pPr>
              <w:pStyle w:val="NormalWeb"/>
              <w:jc w:val="both"/>
              <w:rPr>
                <w:lang w:val="vi-VN"/>
              </w:rPr>
            </w:pPr>
          </w:p>
          <w:p w14:paraId="4D51BA71" w14:textId="77777777" w:rsidR="00A22978" w:rsidRPr="00A22978" w:rsidRDefault="00A22978" w:rsidP="00A22978">
            <w:pPr>
              <w:pStyle w:val="NormalWeb"/>
              <w:jc w:val="both"/>
              <w:rPr>
                <w:lang w:val="vi-VN"/>
              </w:rPr>
            </w:pPr>
            <w:r w:rsidRPr="00A22978">
              <w:t xml:space="preserve">+ Chưa từng thực sự nhìn thấy vi khuẩn ở ngoài đời. </w:t>
            </w:r>
          </w:p>
          <w:p w14:paraId="536A6168" w14:textId="77777777" w:rsidR="00A22978" w:rsidRPr="00A22978" w:rsidRDefault="00A22978" w:rsidP="00A22978">
            <w:pPr>
              <w:pStyle w:val="NormalWeb"/>
              <w:jc w:val="both"/>
              <w:rPr>
                <w:lang w:val="vi-VN"/>
              </w:rPr>
            </w:pPr>
            <w:r w:rsidRPr="00A22978">
              <w:t>+ Vi khuẩn nhỏ hơn con kiến, nhỏ hơn râu con kiến hoặc không biết.</w:t>
            </w:r>
          </w:p>
          <w:p w14:paraId="3327C340" w14:textId="77777777" w:rsidR="00A22978" w:rsidRPr="00A22978" w:rsidRDefault="00A22978" w:rsidP="00A22978">
            <w:pPr>
              <w:pStyle w:val="NormalWeb"/>
              <w:jc w:val="both"/>
              <w:rPr>
                <w:lang w:val="vi-VN"/>
              </w:rPr>
            </w:pPr>
          </w:p>
          <w:p w14:paraId="177A3A61" w14:textId="77777777" w:rsidR="00A22978" w:rsidRPr="00A22978" w:rsidRDefault="00A22978" w:rsidP="00A22978">
            <w:pPr>
              <w:pStyle w:val="NormalWeb"/>
              <w:jc w:val="both"/>
            </w:pPr>
            <w:r w:rsidRPr="00A22978">
              <w:rPr>
                <w:lang w:val="vi-VN"/>
              </w:rPr>
              <w:t xml:space="preserve">- </w:t>
            </w:r>
            <w:r w:rsidRPr="00A22978">
              <w:t>HS</w:t>
            </w:r>
            <w:r w:rsidRPr="00A22978">
              <w:rPr>
                <w:lang w:val="vi-VN"/>
              </w:rPr>
              <w:t xml:space="preserve"> </w:t>
            </w:r>
            <w:r w:rsidRPr="00A22978">
              <w:t>đề xuất một số dụng cụ (nhìn ống nhòm, kính lúp, kinh hiển vi... và đọc sách.</w:t>
            </w:r>
          </w:p>
          <w:p w14:paraId="471E63B2" w14:textId="77777777" w:rsidR="00A22978" w:rsidRPr="00A22978" w:rsidRDefault="00A22978" w:rsidP="00A22978">
            <w:pPr>
              <w:jc w:val="both"/>
              <w:rPr>
                <w:rFonts w:eastAsia="Times New Roman"/>
                <w:sz w:val="24"/>
                <w:szCs w:val="24"/>
                <w:lang w:val="vi-VN"/>
              </w:rPr>
            </w:pPr>
            <w:r w:rsidRPr="00A22978">
              <w:rPr>
                <w:sz w:val="24"/>
                <w:szCs w:val="24"/>
                <w:lang w:val="vi-VN"/>
              </w:rPr>
              <w:t xml:space="preserve">- </w:t>
            </w:r>
            <w:r w:rsidRPr="00A22978">
              <w:rPr>
                <w:sz w:val="24"/>
                <w:szCs w:val="24"/>
              </w:rPr>
              <w:t>HS đọc khung thông tin và quan sát hình 2. Có thể hình tưởng tượng tới mức độ lớn hơn hàng nghìn lần của một vật khi nhìn qua kính hiển vi (ví dụ như khi kết nối hàng nghìn các dấu chấm lại với nhau).</w:t>
            </w:r>
          </w:p>
          <w:p w14:paraId="73E36FF0" w14:textId="77777777" w:rsidR="00A22978" w:rsidRPr="00A22978" w:rsidRDefault="00A22978" w:rsidP="00A22978">
            <w:pPr>
              <w:jc w:val="both"/>
              <w:rPr>
                <w:rFonts w:eastAsia="Times New Roman"/>
                <w:sz w:val="24"/>
                <w:szCs w:val="24"/>
                <w:lang w:val="vi-VN"/>
              </w:rPr>
            </w:pPr>
          </w:p>
          <w:p w14:paraId="774A46F1" w14:textId="77777777" w:rsidR="00A22978" w:rsidRPr="00A22978" w:rsidRDefault="00A22978" w:rsidP="00A22978">
            <w:pPr>
              <w:jc w:val="both"/>
              <w:rPr>
                <w:rFonts w:eastAsia="Times New Roman"/>
                <w:sz w:val="24"/>
                <w:szCs w:val="24"/>
                <w:lang w:val="vi-VN"/>
              </w:rPr>
            </w:pPr>
          </w:p>
          <w:p w14:paraId="77907605" w14:textId="77777777" w:rsidR="00A22978" w:rsidRPr="00A22978" w:rsidRDefault="00A22978" w:rsidP="00A22978">
            <w:pPr>
              <w:jc w:val="both"/>
              <w:rPr>
                <w:rFonts w:eastAsia="Times New Roman"/>
                <w:sz w:val="24"/>
                <w:szCs w:val="24"/>
                <w:lang w:val="vi-VN"/>
              </w:rPr>
            </w:pPr>
            <w:r w:rsidRPr="00A22978">
              <w:rPr>
                <w:rFonts w:eastAsia="Times New Roman"/>
                <w:sz w:val="24"/>
                <w:szCs w:val="24"/>
                <w:lang w:val="vi-VN"/>
              </w:rPr>
              <w:t>- HS quan sát</w:t>
            </w:r>
          </w:p>
          <w:p w14:paraId="7C0CA25C" w14:textId="77777777" w:rsidR="00A22978" w:rsidRPr="00A22978" w:rsidRDefault="00A22978" w:rsidP="00A22978">
            <w:pPr>
              <w:jc w:val="both"/>
              <w:rPr>
                <w:rFonts w:eastAsia="Times New Roman"/>
                <w:sz w:val="24"/>
                <w:szCs w:val="24"/>
                <w:lang w:val="vi-VN"/>
              </w:rPr>
            </w:pPr>
          </w:p>
          <w:p w14:paraId="0BBDB011" w14:textId="77777777" w:rsidR="00A22978" w:rsidRPr="00A22978" w:rsidRDefault="00A22978" w:rsidP="00A22978">
            <w:pPr>
              <w:jc w:val="both"/>
              <w:rPr>
                <w:rFonts w:eastAsia="Times New Roman"/>
                <w:sz w:val="24"/>
                <w:szCs w:val="24"/>
                <w:lang w:val="vi-VN"/>
              </w:rPr>
            </w:pPr>
          </w:p>
          <w:p w14:paraId="07182D68" w14:textId="77777777" w:rsidR="00A22978" w:rsidRPr="00A22978" w:rsidRDefault="00A22978" w:rsidP="00A22978">
            <w:pPr>
              <w:jc w:val="both"/>
              <w:rPr>
                <w:rFonts w:eastAsia="Times New Roman"/>
                <w:sz w:val="24"/>
                <w:szCs w:val="24"/>
                <w:lang w:val="vi-VN"/>
              </w:rPr>
            </w:pPr>
          </w:p>
          <w:p w14:paraId="4592AF38" w14:textId="77777777" w:rsidR="00A22978" w:rsidRPr="00A22978" w:rsidRDefault="00A22978" w:rsidP="00A22978">
            <w:pPr>
              <w:jc w:val="both"/>
              <w:rPr>
                <w:rFonts w:eastAsia="Times New Roman"/>
                <w:sz w:val="24"/>
                <w:szCs w:val="24"/>
                <w:lang w:val="vi-VN"/>
              </w:rPr>
            </w:pPr>
          </w:p>
          <w:p w14:paraId="2758D947" w14:textId="77777777" w:rsidR="00A22978" w:rsidRPr="00A22978" w:rsidRDefault="00A22978" w:rsidP="00A22978">
            <w:pPr>
              <w:pStyle w:val="NormalWeb"/>
              <w:jc w:val="both"/>
              <w:rPr>
                <w:lang w:val="vi-VN"/>
              </w:rPr>
            </w:pPr>
            <w:r w:rsidRPr="00A22978">
              <w:rPr>
                <w:lang w:val="vi-VN"/>
              </w:rPr>
              <w:t xml:space="preserve">- </w:t>
            </w:r>
            <w:r w:rsidRPr="00A22978">
              <w:t>HS làm</w:t>
            </w:r>
            <w:r w:rsidRPr="00A22978">
              <w:rPr>
                <w:lang w:val="vi-VN"/>
              </w:rPr>
              <w:t xml:space="preserve"> </w:t>
            </w:r>
            <w:r w:rsidRPr="00A22978">
              <w:t>việc nhóm: quan sát hình ảnh các mẫu với hình phóng to vi khuẩn từ các mẫu đó; nêu nhận xét về hình dạng, kích thước của vi khuẩn; thảo luận và cùng thống</w:t>
            </w:r>
            <w:r w:rsidRPr="00A22978">
              <w:rPr>
                <w:lang w:val="vi-VN"/>
              </w:rPr>
              <w:t xml:space="preserve"> </w:t>
            </w:r>
            <w:r w:rsidRPr="00A22978">
              <w:t xml:space="preserve">nhất </w:t>
            </w:r>
            <w:r w:rsidRPr="00A22978">
              <w:rPr>
                <w:lang w:val="vi-VN"/>
              </w:rPr>
              <w:t>kết quả.</w:t>
            </w:r>
          </w:p>
          <w:p w14:paraId="16943BC8" w14:textId="77777777" w:rsidR="00A22978" w:rsidRPr="00A22978" w:rsidRDefault="00A22978" w:rsidP="00A22978">
            <w:pPr>
              <w:pStyle w:val="NormalWeb"/>
              <w:jc w:val="both"/>
              <w:rPr>
                <w:lang w:val="vi-VN"/>
              </w:rPr>
            </w:pPr>
            <w:r w:rsidRPr="00A22978">
              <w:rPr>
                <w:lang w:val="vi-VN"/>
              </w:rPr>
              <w:t>-</w:t>
            </w:r>
            <w:r w:rsidRPr="00A22978">
              <w:t xml:space="preserve"> Đại diện HS chia sẻ kết quả nhận xét về vi khuẩn, HS khác bổ sung, trình bày được: </w:t>
            </w:r>
          </w:p>
          <w:p w14:paraId="4FC629F8" w14:textId="77777777" w:rsidR="00A22978" w:rsidRPr="00A22978" w:rsidRDefault="00A22978" w:rsidP="00A22978">
            <w:pPr>
              <w:pStyle w:val="NormalWeb"/>
              <w:jc w:val="both"/>
            </w:pPr>
            <w:r w:rsidRPr="00A22978">
              <w:t>+</w:t>
            </w:r>
            <w:r w:rsidRPr="00A22978">
              <w:rPr>
                <w:lang w:val="vi-VN"/>
              </w:rPr>
              <w:t xml:space="preserve"> </w:t>
            </w:r>
            <w:r w:rsidRPr="00A22978">
              <w:t>Nhận xét về vi khuẩn trong hình phóng to các mẫu: Các mẫu đều có vi khuẩn, vi khuẩn có hình dạng khác nhau.</w:t>
            </w:r>
          </w:p>
          <w:p w14:paraId="0044DF6C" w14:textId="77777777" w:rsidR="00A22978" w:rsidRPr="00A22978" w:rsidRDefault="00A22978" w:rsidP="00A22978">
            <w:pPr>
              <w:jc w:val="both"/>
              <w:rPr>
                <w:sz w:val="24"/>
                <w:szCs w:val="24"/>
                <w:lang w:val="vi-VN"/>
              </w:rPr>
            </w:pPr>
            <w:r w:rsidRPr="00A22978">
              <w:rPr>
                <w:sz w:val="24"/>
                <w:szCs w:val="24"/>
              </w:rPr>
              <w:t>+ Nhận xét sau khi đổi chiều kết quả quan sát với dự</w:t>
            </w:r>
            <w:r w:rsidRPr="00A22978">
              <w:rPr>
                <w:sz w:val="24"/>
                <w:szCs w:val="24"/>
                <w:lang w:val="vi-VN"/>
              </w:rPr>
              <w:t xml:space="preserve"> </w:t>
            </w:r>
            <w:r w:rsidRPr="00A22978">
              <w:rPr>
                <w:sz w:val="24"/>
                <w:szCs w:val="24"/>
              </w:rPr>
              <w:t xml:space="preserve">đoán ban đầu: Quan sát mắt thường không nhìn thấy vì khuẩn; qua hình ảnh chụp từ kính hiển vi đã nhìn rõ hình dạng vi </w:t>
            </w:r>
            <w:r w:rsidRPr="00A22978">
              <w:rPr>
                <w:sz w:val="24"/>
                <w:szCs w:val="24"/>
              </w:rPr>
              <w:lastRenderedPageBreak/>
              <w:t>khuẩn trong các mẫu vật.</w:t>
            </w:r>
          </w:p>
          <w:p w14:paraId="6D3BDAEB" w14:textId="77777777" w:rsidR="00A22978" w:rsidRPr="00A22978" w:rsidRDefault="00A22978" w:rsidP="00A22978">
            <w:pPr>
              <w:jc w:val="both"/>
              <w:rPr>
                <w:rFonts w:eastAsia="Times New Roman"/>
                <w:sz w:val="24"/>
                <w:szCs w:val="24"/>
                <w:lang w:val="vi-VN"/>
              </w:rPr>
            </w:pPr>
            <w:r w:rsidRPr="00A22978">
              <w:rPr>
                <w:sz w:val="24"/>
                <w:szCs w:val="24"/>
                <w:lang w:val="vi-VN"/>
              </w:rPr>
              <w:t>- Nhóm khác nhận xét, bổ sung</w:t>
            </w:r>
          </w:p>
          <w:p w14:paraId="2C4A5B6A" w14:textId="77777777" w:rsidR="00A22978" w:rsidRPr="00A22978" w:rsidRDefault="00A22978" w:rsidP="00A22978">
            <w:pPr>
              <w:jc w:val="both"/>
              <w:rPr>
                <w:rFonts w:eastAsia="Times New Roman"/>
                <w:sz w:val="24"/>
                <w:szCs w:val="24"/>
              </w:rPr>
            </w:pPr>
            <w:r w:rsidRPr="00A22978">
              <w:rPr>
                <w:rFonts w:eastAsia="Times New Roman"/>
                <w:sz w:val="24"/>
                <w:szCs w:val="24"/>
                <w:lang w:val="vi-VN"/>
              </w:rPr>
              <w:t>- HS lắng nghe</w:t>
            </w:r>
          </w:p>
        </w:tc>
      </w:tr>
      <w:tr w:rsidR="00A22978" w:rsidRPr="00A22978" w14:paraId="2DFEFDA6" w14:textId="77777777" w:rsidTr="00057372">
        <w:tc>
          <w:tcPr>
            <w:tcW w:w="805" w:type="dxa"/>
            <w:tcBorders>
              <w:top w:val="dashed" w:sz="4" w:space="0" w:color="auto"/>
              <w:bottom w:val="dashed" w:sz="4" w:space="0" w:color="auto"/>
            </w:tcBorders>
          </w:tcPr>
          <w:p w14:paraId="480BB220" w14:textId="77777777" w:rsidR="00A22978" w:rsidRPr="00A22978" w:rsidRDefault="00A22978" w:rsidP="00A22978">
            <w:pPr>
              <w:jc w:val="both"/>
              <w:rPr>
                <w:rFonts w:eastAsia="Times New Roman"/>
                <w:b/>
                <w:sz w:val="24"/>
                <w:szCs w:val="24"/>
                <w:lang w:val="nl-NL"/>
              </w:rPr>
            </w:pPr>
          </w:p>
        </w:tc>
        <w:tc>
          <w:tcPr>
            <w:tcW w:w="5406" w:type="dxa"/>
            <w:tcBorders>
              <w:top w:val="dashed" w:sz="4" w:space="0" w:color="auto"/>
              <w:bottom w:val="dashed" w:sz="4" w:space="0" w:color="auto"/>
            </w:tcBorders>
          </w:tcPr>
          <w:p w14:paraId="03BD5829" w14:textId="77777777" w:rsidR="00A22978" w:rsidRPr="00A22978" w:rsidRDefault="00A22978" w:rsidP="00A22978">
            <w:pPr>
              <w:jc w:val="both"/>
              <w:rPr>
                <w:rFonts w:eastAsia="Times New Roman"/>
                <w:b/>
                <w:sz w:val="24"/>
                <w:szCs w:val="24"/>
                <w:lang w:val="nl-NL"/>
              </w:rPr>
            </w:pPr>
            <w:r w:rsidRPr="00A22978">
              <w:rPr>
                <w:rFonts w:eastAsia="Times New Roman"/>
                <w:b/>
                <w:sz w:val="24"/>
                <w:szCs w:val="24"/>
                <w:lang w:val="nl-NL"/>
              </w:rPr>
              <w:t>3. Hoạt động luyện tập.</w:t>
            </w:r>
          </w:p>
          <w:p w14:paraId="11EBCAE7" w14:textId="77777777" w:rsidR="00A22978" w:rsidRPr="00A22978" w:rsidRDefault="00A22978" w:rsidP="00A22978">
            <w:pPr>
              <w:pStyle w:val="NormalWeb"/>
              <w:jc w:val="both"/>
              <w:rPr>
                <w:rStyle w:val="Strong"/>
                <w:rFonts w:eastAsiaTheme="minorHAnsi"/>
              </w:rPr>
            </w:pPr>
            <w:r w:rsidRPr="00A22978">
              <w:rPr>
                <w:rStyle w:val="Strong"/>
                <w:rFonts w:eastAsiaTheme="minorHAnsi"/>
              </w:rPr>
              <w:t>Hoạt động trò chơi: “Sạt điện”</w:t>
            </w:r>
          </w:p>
          <w:p w14:paraId="1DD3C7A0" w14:textId="77777777" w:rsidR="00A22978" w:rsidRPr="00A22978" w:rsidRDefault="00A22978" w:rsidP="00A22978">
            <w:pPr>
              <w:pStyle w:val="NormalWeb"/>
              <w:jc w:val="both"/>
              <w:rPr>
                <w:lang w:val="vi-VN"/>
              </w:rPr>
            </w:pPr>
            <w:r w:rsidRPr="00A22978">
              <w:t>- GV tổ chức trò chơi “Sạt điện”.</w:t>
            </w:r>
          </w:p>
          <w:p w14:paraId="609E1872" w14:textId="77777777" w:rsidR="00A22978" w:rsidRPr="00A22978" w:rsidRDefault="00A22978" w:rsidP="00A22978">
            <w:pPr>
              <w:pStyle w:val="NormalWeb"/>
              <w:jc w:val="both"/>
              <w:rPr>
                <w:lang w:val="vi-VN"/>
              </w:rPr>
            </w:pPr>
            <w:r w:rsidRPr="00A22978">
              <w:rPr>
                <w:lang w:val="vi-VN"/>
              </w:rPr>
              <w:t>- Nội dung: Dựa vào câu hỏi phần ở đầu, đọc thông tin ở bản sau và giải thích ý nghĩa của việc rửa tay.</w:t>
            </w:r>
          </w:p>
          <w:p w14:paraId="2C1CA6A8" w14:textId="77777777" w:rsidR="00A22978" w:rsidRPr="00A22978" w:rsidRDefault="00A22978" w:rsidP="00A22978">
            <w:pPr>
              <w:pStyle w:val="NormalWeb"/>
              <w:jc w:val="both"/>
            </w:pPr>
            <w:r w:rsidRPr="00A22978">
              <w:rPr>
                <w:noProof/>
                <w:lang w:eastAsia="en-US"/>
              </w:rPr>
              <w:drawing>
                <wp:inline distT="0" distB="0" distL="0" distR="0" wp14:anchorId="6E2EABC6" wp14:editId="0F80C01F">
                  <wp:extent cx="3291840" cy="808978"/>
                  <wp:effectExtent l="0" t="0" r="3810" b="0"/>
                  <wp:docPr id="1673612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12448" name=""/>
                          <pic:cNvPicPr/>
                        </pic:nvPicPr>
                        <pic:blipFill rotWithShape="1">
                          <a:blip r:embed="rId141"/>
                          <a:srcRect l="6382" t="26611" r="3068"/>
                          <a:stretch/>
                        </pic:blipFill>
                        <pic:spPr bwMode="auto">
                          <a:xfrm>
                            <a:off x="0" y="0"/>
                            <a:ext cx="3334175" cy="819382"/>
                          </a:xfrm>
                          <a:prstGeom prst="rect">
                            <a:avLst/>
                          </a:prstGeom>
                          <a:ln>
                            <a:noFill/>
                          </a:ln>
                          <a:extLst>
                            <a:ext uri="{53640926-AAD7-44D8-BBD7-CCE9431645EC}">
                              <a14:shadowObscured xmlns:a14="http://schemas.microsoft.com/office/drawing/2010/main"/>
                            </a:ext>
                          </a:extLst>
                        </pic:spPr>
                      </pic:pic>
                    </a:graphicData>
                  </a:graphic>
                </wp:inline>
              </w:drawing>
            </w:r>
          </w:p>
          <w:p w14:paraId="62323B51" w14:textId="77777777" w:rsidR="00A22978" w:rsidRPr="00A22978" w:rsidRDefault="00A22978" w:rsidP="00A22978">
            <w:pPr>
              <w:pStyle w:val="NormalWeb"/>
              <w:jc w:val="both"/>
              <w:rPr>
                <w:lang w:val="vi-VN"/>
              </w:rPr>
            </w:pPr>
            <w:r w:rsidRPr="00A22978">
              <w:t>- Luật chơi:</w:t>
            </w:r>
            <w:r w:rsidRPr="00A22978">
              <w:rPr>
                <w:lang w:val="vi-VN"/>
              </w:rPr>
              <w:t xml:space="preserve"> </w:t>
            </w:r>
          </w:p>
          <w:p w14:paraId="3C1A8CC9" w14:textId="77777777" w:rsidR="00A22978" w:rsidRPr="00A22978" w:rsidRDefault="00A22978" w:rsidP="00A22978">
            <w:pPr>
              <w:pStyle w:val="NormalWeb"/>
              <w:jc w:val="both"/>
            </w:pPr>
            <w:r w:rsidRPr="00A22978">
              <w:t xml:space="preserve">+ </w:t>
            </w:r>
            <w:r w:rsidRPr="00A22978">
              <w:rPr>
                <w:lang w:val="vi-VN"/>
              </w:rPr>
              <w:t xml:space="preserve">Chia làm 3 đội, đội trả lời đúng có quyền chỉ (sạc điện) đội bạn trả lời, HS sau không trùng ý với HS trước. </w:t>
            </w:r>
          </w:p>
          <w:p w14:paraId="6197C63F" w14:textId="77777777" w:rsidR="00A22978" w:rsidRPr="00A22978" w:rsidRDefault="00A22978" w:rsidP="00A22978">
            <w:pPr>
              <w:pStyle w:val="NormalWeb"/>
              <w:jc w:val="both"/>
              <w:rPr>
                <w:lang w:val="vi-VN"/>
              </w:rPr>
            </w:pPr>
            <w:r w:rsidRPr="00A22978">
              <w:t xml:space="preserve">+ </w:t>
            </w:r>
            <w:r w:rsidRPr="00A22978">
              <w:rPr>
                <w:lang w:val="vi-VN"/>
              </w:rPr>
              <w:t>Đội</w:t>
            </w:r>
            <w:r w:rsidRPr="00A22978">
              <w:t xml:space="preserve"> </w:t>
            </w:r>
            <w:r w:rsidRPr="00A22978">
              <w:rPr>
                <w:lang w:val="vi-VN"/>
              </w:rPr>
              <w:t>nào trả lời sai thì ngừng cuộc chơi.</w:t>
            </w:r>
          </w:p>
          <w:p w14:paraId="169D46D1" w14:textId="77777777" w:rsidR="00A22978" w:rsidRPr="00A22978" w:rsidRDefault="00A22978" w:rsidP="00A22978">
            <w:pPr>
              <w:pStyle w:val="NormalWeb"/>
              <w:jc w:val="both"/>
              <w:rPr>
                <w:lang w:val="vi-VN"/>
              </w:rPr>
            </w:pPr>
            <w:r w:rsidRPr="00A22978">
              <w:t xml:space="preserve">+ Trong 10 phút, đội nào có số </w:t>
            </w:r>
            <w:r w:rsidRPr="00A22978">
              <w:rPr>
                <w:lang w:val="vi-VN"/>
              </w:rPr>
              <w:t>câu trả lời</w:t>
            </w:r>
            <w:r w:rsidRPr="00A22978">
              <w:t xml:space="preserve"> đúng nhiều nhất sẽ là đội chiến thắng.</w:t>
            </w:r>
          </w:p>
          <w:p w14:paraId="2AB270EE" w14:textId="77777777" w:rsidR="00A22978" w:rsidRPr="00A22978" w:rsidRDefault="00A22978" w:rsidP="00A22978">
            <w:pPr>
              <w:pStyle w:val="NormalWeb"/>
              <w:jc w:val="both"/>
              <w:rPr>
                <w:lang w:val="vi-VN"/>
              </w:rPr>
            </w:pPr>
          </w:p>
          <w:p w14:paraId="1AA32C5C" w14:textId="77777777" w:rsidR="00A22978" w:rsidRPr="00A22978" w:rsidRDefault="00A22978" w:rsidP="00A22978">
            <w:pPr>
              <w:pStyle w:val="NormalWeb"/>
              <w:jc w:val="both"/>
              <w:rPr>
                <w:lang w:val="vi-VN"/>
              </w:rPr>
            </w:pPr>
          </w:p>
          <w:p w14:paraId="00E98D5B" w14:textId="77777777" w:rsidR="00A22978" w:rsidRPr="00A22978" w:rsidRDefault="00A22978" w:rsidP="00A22978">
            <w:pPr>
              <w:pStyle w:val="NormalWeb"/>
              <w:jc w:val="both"/>
              <w:rPr>
                <w:lang w:val="vi-VN"/>
              </w:rPr>
            </w:pPr>
          </w:p>
          <w:p w14:paraId="1AE09DEC" w14:textId="77777777" w:rsidR="00A22978" w:rsidRPr="00A22978" w:rsidRDefault="00A22978" w:rsidP="00A22978">
            <w:pPr>
              <w:pStyle w:val="NormalWeb"/>
              <w:jc w:val="both"/>
            </w:pPr>
            <w:r w:rsidRPr="00A22978">
              <w:t>- GV tổng kết trò chơi.</w:t>
            </w:r>
          </w:p>
          <w:p w14:paraId="3617339D" w14:textId="77777777" w:rsidR="00A22978" w:rsidRPr="00A22978" w:rsidRDefault="00A22978" w:rsidP="00A22978">
            <w:pPr>
              <w:pStyle w:val="NormalWeb"/>
              <w:jc w:val="both"/>
              <w:rPr>
                <w:lang w:val="vi-VN"/>
              </w:rPr>
            </w:pPr>
            <w:r w:rsidRPr="00A22978">
              <w:rPr>
                <w:lang w:val="vi-VN"/>
              </w:rPr>
              <w:t xml:space="preserve">- </w:t>
            </w:r>
            <w:r w:rsidRPr="00A22978">
              <w:t>GV khen ngợi các nhóm đã đưa ra rất nhiều lí do cần thiết phải rửa tay. Có thể hỏi thêm HS: 40.000 vi khuẩn trên 1 cm’ da là nhiều hay ít, các em có thể nhìn thấy chúng trên da không? Vì sao?</w:t>
            </w:r>
          </w:p>
        </w:tc>
        <w:tc>
          <w:tcPr>
            <w:tcW w:w="3864" w:type="dxa"/>
            <w:tcBorders>
              <w:top w:val="dashed" w:sz="4" w:space="0" w:color="auto"/>
              <w:bottom w:val="dashed" w:sz="4" w:space="0" w:color="auto"/>
            </w:tcBorders>
          </w:tcPr>
          <w:p w14:paraId="3323DAF3" w14:textId="77777777" w:rsidR="00A22978" w:rsidRPr="00A22978" w:rsidRDefault="00A22978" w:rsidP="00A22978">
            <w:pPr>
              <w:pStyle w:val="NormalWeb"/>
              <w:jc w:val="both"/>
              <w:rPr>
                <w:lang w:val="vi-VN"/>
              </w:rPr>
            </w:pPr>
          </w:p>
          <w:p w14:paraId="01937466" w14:textId="77777777" w:rsidR="00A22978" w:rsidRPr="00A22978" w:rsidRDefault="00A22978" w:rsidP="00A22978">
            <w:pPr>
              <w:pStyle w:val="NormalWeb"/>
              <w:jc w:val="both"/>
              <w:rPr>
                <w:lang w:val="vi-VN"/>
              </w:rPr>
            </w:pPr>
          </w:p>
          <w:p w14:paraId="10E5118C" w14:textId="77777777" w:rsidR="00A22978" w:rsidRPr="00A22978" w:rsidRDefault="00A22978" w:rsidP="00A22978">
            <w:pPr>
              <w:pStyle w:val="NormalWeb"/>
              <w:jc w:val="both"/>
              <w:rPr>
                <w:lang w:val="vi-VN"/>
              </w:rPr>
            </w:pPr>
            <w:r w:rsidRPr="00A22978">
              <w:t xml:space="preserve">- HS làm việc cá nhân, </w:t>
            </w:r>
            <w:r w:rsidRPr="00A22978">
              <w:rPr>
                <w:lang w:val="vi-VN"/>
              </w:rPr>
              <w:t>đọc thông tin, trao đổi, chia sẻ với bạn cùng bàn.</w:t>
            </w:r>
          </w:p>
          <w:p w14:paraId="3EDEECF2" w14:textId="77777777" w:rsidR="00A22978" w:rsidRPr="00A22978" w:rsidRDefault="00A22978" w:rsidP="00A22978">
            <w:pPr>
              <w:pStyle w:val="NormalWeb"/>
              <w:jc w:val="both"/>
              <w:rPr>
                <w:lang w:val="vi-VN"/>
              </w:rPr>
            </w:pPr>
          </w:p>
          <w:p w14:paraId="0934D107" w14:textId="77777777" w:rsidR="00A22978" w:rsidRPr="00A22978" w:rsidRDefault="00A22978" w:rsidP="00A22978">
            <w:pPr>
              <w:pStyle w:val="NormalWeb"/>
              <w:jc w:val="both"/>
              <w:rPr>
                <w:lang w:val="vi-VN"/>
              </w:rPr>
            </w:pPr>
          </w:p>
          <w:p w14:paraId="4A43B1E4" w14:textId="77777777" w:rsidR="00A22978" w:rsidRPr="00A22978" w:rsidRDefault="00A22978" w:rsidP="00A22978">
            <w:pPr>
              <w:pStyle w:val="NormalWeb"/>
              <w:jc w:val="both"/>
              <w:rPr>
                <w:lang w:val="vi-VN"/>
              </w:rPr>
            </w:pPr>
          </w:p>
          <w:p w14:paraId="220C4216" w14:textId="77777777" w:rsidR="00A22978" w:rsidRPr="00A22978" w:rsidRDefault="00A22978" w:rsidP="00A22978">
            <w:pPr>
              <w:pStyle w:val="NormalWeb"/>
              <w:jc w:val="both"/>
              <w:rPr>
                <w:lang w:val="vi-VN"/>
              </w:rPr>
            </w:pPr>
          </w:p>
          <w:p w14:paraId="4B4FF9B1" w14:textId="77777777" w:rsidR="00A22978" w:rsidRPr="00A22978" w:rsidRDefault="00A22978" w:rsidP="00A22978">
            <w:pPr>
              <w:pStyle w:val="NormalWeb"/>
              <w:jc w:val="both"/>
              <w:rPr>
                <w:lang w:val="vi-VN"/>
              </w:rPr>
            </w:pPr>
          </w:p>
          <w:p w14:paraId="562AE1E0" w14:textId="77777777" w:rsidR="00A22978" w:rsidRPr="00A22978" w:rsidRDefault="00A22978" w:rsidP="00A22978">
            <w:pPr>
              <w:pStyle w:val="NormalWeb"/>
              <w:jc w:val="both"/>
              <w:rPr>
                <w:lang w:val="vi-VN"/>
              </w:rPr>
            </w:pPr>
          </w:p>
          <w:p w14:paraId="462841C4" w14:textId="77777777" w:rsidR="00A22978" w:rsidRPr="00A22978" w:rsidRDefault="00A22978" w:rsidP="00A22978">
            <w:pPr>
              <w:pStyle w:val="NormalWeb"/>
              <w:jc w:val="both"/>
            </w:pPr>
            <w:r w:rsidRPr="00A22978">
              <w:t>- HS lắng nghe luật chơi.</w:t>
            </w:r>
          </w:p>
          <w:p w14:paraId="116FCB8E" w14:textId="77777777" w:rsidR="00A22978" w:rsidRPr="00A22978" w:rsidRDefault="00A22978" w:rsidP="00A22978">
            <w:pPr>
              <w:pStyle w:val="NormalWeb"/>
              <w:jc w:val="both"/>
            </w:pPr>
            <w:r w:rsidRPr="00A22978">
              <w:t>- HS tham gia chơi.</w:t>
            </w:r>
          </w:p>
          <w:p w14:paraId="08E0C7C7" w14:textId="77777777" w:rsidR="00A22978" w:rsidRPr="00A22978" w:rsidRDefault="00A22978" w:rsidP="00A22978">
            <w:pPr>
              <w:pStyle w:val="NormalWeb"/>
              <w:jc w:val="both"/>
              <w:rPr>
                <w:lang w:val="vi-VN"/>
              </w:rPr>
            </w:pPr>
            <w:r w:rsidRPr="00A22978">
              <w:rPr>
                <w:lang w:val="vi-VN"/>
              </w:rPr>
              <w:t xml:space="preserve">HS có thể nêu được một số lí do như: </w:t>
            </w:r>
          </w:p>
          <w:p w14:paraId="325CD1D2" w14:textId="77777777" w:rsidR="00A22978" w:rsidRPr="00A22978" w:rsidRDefault="00A22978" w:rsidP="00A22978">
            <w:pPr>
              <w:pStyle w:val="NormalWeb"/>
              <w:jc w:val="both"/>
              <w:rPr>
                <w:spacing w:val="-6"/>
                <w:lang w:val="vi-VN"/>
              </w:rPr>
            </w:pPr>
            <w:r w:rsidRPr="00A22978">
              <w:rPr>
                <w:spacing w:val="-6"/>
                <w:lang w:val="vi-VN"/>
              </w:rPr>
              <w:t>+ Giảm lượng vi khuẩn dinh trên da tay.</w:t>
            </w:r>
          </w:p>
          <w:p w14:paraId="2DEA256E" w14:textId="77777777" w:rsidR="00A22978" w:rsidRPr="00A22978" w:rsidRDefault="00A22978" w:rsidP="00A22978">
            <w:pPr>
              <w:pStyle w:val="NormalWeb"/>
              <w:jc w:val="both"/>
              <w:rPr>
                <w:lang w:val="vi-VN"/>
              </w:rPr>
            </w:pPr>
            <w:r w:rsidRPr="00A22978">
              <w:rPr>
                <w:lang w:val="vi-VN"/>
              </w:rPr>
              <w:t>+ Ngăn chặn vi khuẩn gây bệnh từ tay vào miệng và cơ thể.</w:t>
            </w:r>
          </w:p>
          <w:p w14:paraId="0AAAB306" w14:textId="77777777" w:rsidR="00A22978" w:rsidRPr="00A22978" w:rsidRDefault="00A22978" w:rsidP="00A22978">
            <w:pPr>
              <w:pStyle w:val="NormalWeb"/>
              <w:jc w:val="both"/>
              <w:rPr>
                <w:lang w:val="vi-VN"/>
              </w:rPr>
            </w:pPr>
            <w:r w:rsidRPr="00A22978">
              <w:rPr>
                <w:lang w:val="vi-VN"/>
              </w:rPr>
              <w:t>+ Phòng chống bị lây nhiễm các bệnh nhiễm vi khuẩn nguy hiểm.</w:t>
            </w:r>
          </w:p>
          <w:p w14:paraId="51A29A49" w14:textId="77777777" w:rsidR="00A22978" w:rsidRPr="00A22978" w:rsidRDefault="00A22978" w:rsidP="00A22978">
            <w:pPr>
              <w:pStyle w:val="NormalWeb"/>
              <w:jc w:val="both"/>
              <w:rPr>
                <w:lang w:val="vi-VN"/>
              </w:rPr>
            </w:pPr>
            <w:r w:rsidRPr="00A22978">
              <w:rPr>
                <w:lang w:val="vi-VN"/>
              </w:rPr>
              <w:t xml:space="preserve">+ Tay thường sở, chạm vào nhiều đồ vật, nguy cơ nhiễm rất nhiều vi khuẩn mà nhìn mắt thường không thấy được nên cần rửa tay để loại bỏ (tiêu diệt) chúng. </w:t>
            </w:r>
          </w:p>
          <w:p w14:paraId="6605C9B2" w14:textId="77777777" w:rsidR="00A22978" w:rsidRPr="00A22978" w:rsidRDefault="00A22978" w:rsidP="00A22978">
            <w:pPr>
              <w:jc w:val="both"/>
              <w:rPr>
                <w:sz w:val="24"/>
                <w:szCs w:val="24"/>
                <w:highlight w:val="yellow"/>
              </w:rPr>
            </w:pPr>
            <w:r w:rsidRPr="00A22978">
              <w:rPr>
                <w:sz w:val="24"/>
                <w:szCs w:val="24"/>
                <w:lang w:val="vi-VN"/>
              </w:rPr>
              <w:t xml:space="preserve">- </w:t>
            </w:r>
            <w:r w:rsidRPr="00A22978">
              <w:rPr>
                <w:sz w:val="24"/>
                <w:szCs w:val="24"/>
              </w:rPr>
              <w:t>HS lắng nghe.</w:t>
            </w:r>
          </w:p>
          <w:p w14:paraId="07179014" w14:textId="77777777" w:rsidR="00A22978" w:rsidRPr="00A22978" w:rsidRDefault="00A22978" w:rsidP="00A22978">
            <w:pPr>
              <w:pStyle w:val="NormalWeb"/>
              <w:jc w:val="both"/>
            </w:pPr>
            <w:r w:rsidRPr="00A22978">
              <w:rPr>
                <w:lang w:val="vi-VN"/>
              </w:rPr>
              <w:t>-</w:t>
            </w:r>
            <w:r w:rsidRPr="00A22978">
              <w:t xml:space="preserve"> HS trả lời câu hỏi gợi ý thêm.</w:t>
            </w:r>
          </w:p>
        </w:tc>
      </w:tr>
      <w:tr w:rsidR="00A22978" w:rsidRPr="00A22978" w14:paraId="3194E860" w14:textId="77777777" w:rsidTr="00057372">
        <w:tc>
          <w:tcPr>
            <w:tcW w:w="805" w:type="dxa"/>
            <w:tcBorders>
              <w:top w:val="dashed" w:sz="4" w:space="0" w:color="auto"/>
              <w:bottom w:val="dashed" w:sz="4" w:space="0" w:color="auto"/>
            </w:tcBorders>
          </w:tcPr>
          <w:p w14:paraId="2A558D7E" w14:textId="77777777" w:rsidR="00A22978" w:rsidRPr="00A22978" w:rsidRDefault="00A22978" w:rsidP="00A22978">
            <w:pPr>
              <w:jc w:val="both"/>
              <w:rPr>
                <w:rFonts w:eastAsia="Times New Roman"/>
                <w:b/>
                <w:sz w:val="24"/>
                <w:szCs w:val="24"/>
                <w:lang w:val="nl-NL"/>
              </w:rPr>
            </w:pPr>
            <w:r w:rsidRPr="00A22978">
              <w:rPr>
                <w:rFonts w:eastAsia="Times New Roman"/>
                <w:b/>
                <w:sz w:val="24"/>
                <w:szCs w:val="24"/>
                <w:lang w:val="nl-NL"/>
              </w:rPr>
              <w:t>5p</w:t>
            </w:r>
          </w:p>
        </w:tc>
        <w:tc>
          <w:tcPr>
            <w:tcW w:w="5406" w:type="dxa"/>
            <w:tcBorders>
              <w:top w:val="dashed" w:sz="4" w:space="0" w:color="auto"/>
              <w:bottom w:val="dashed" w:sz="4" w:space="0" w:color="auto"/>
            </w:tcBorders>
          </w:tcPr>
          <w:p w14:paraId="2F21D97D" w14:textId="77777777" w:rsidR="00A22978" w:rsidRPr="00A22978" w:rsidRDefault="00A22978" w:rsidP="00A22978">
            <w:pPr>
              <w:jc w:val="both"/>
              <w:rPr>
                <w:rFonts w:eastAsia="Times New Roman"/>
                <w:b/>
                <w:sz w:val="24"/>
                <w:szCs w:val="24"/>
                <w:lang w:val="nl-NL"/>
              </w:rPr>
            </w:pPr>
            <w:r w:rsidRPr="00A22978">
              <w:rPr>
                <w:rFonts w:eastAsia="Times New Roman"/>
                <w:b/>
                <w:sz w:val="24"/>
                <w:szCs w:val="24"/>
                <w:lang w:val="nl-NL"/>
              </w:rPr>
              <w:t>. Vận dụng trải nghiệm.</w:t>
            </w:r>
          </w:p>
          <w:p w14:paraId="40A16B86" w14:textId="77777777" w:rsidR="00A22978" w:rsidRPr="00A22978" w:rsidRDefault="00A22978" w:rsidP="00A22978">
            <w:pPr>
              <w:pStyle w:val="NormalWeb"/>
              <w:jc w:val="both"/>
              <w:rPr>
                <w:rStyle w:val="Strong"/>
                <w:rFonts w:eastAsiaTheme="minorHAnsi"/>
                <w:bCs w:val="0"/>
                <w:lang w:val="vi-VN"/>
              </w:rPr>
            </w:pPr>
            <w:r w:rsidRPr="00A22978">
              <w:rPr>
                <w:lang w:val="vi-VN"/>
              </w:rPr>
              <w:t>-</w:t>
            </w:r>
            <w:r w:rsidRPr="00A22978">
              <w:t xml:space="preserve"> GV tổng kết và kết thúc tiết 1, dặn HS chuẩn bị cho tiết 2: Về quan sát, dự đoán viết tên những đồ vật nào ở nhà có thể có hoặc không có chứa vi khuẩn</w:t>
            </w:r>
            <w:r w:rsidRPr="00A22978">
              <w:rPr>
                <w:lang w:val="vi-VN"/>
              </w:rPr>
              <w:t>, Vì sao em biết?</w:t>
            </w:r>
            <w:r w:rsidRPr="00A22978">
              <w:t xml:space="preserve"> để chia sẻ ở tiết 2.</w:t>
            </w:r>
          </w:p>
          <w:p w14:paraId="0BA6C8BA" w14:textId="77777777" w:rsidR="00A22978" w:rsidRPr="00A22978" w:rsidRDefault="00A22978" w:rsidP="00A22978">
            <w:pPr>
              <w:pStyle w:val="NormalWeb"/>
              <w:jc w:val="both"/>
              <w:rPr>
                <w:lang w:val="vi-VN"/>
              </w:rPr>
            </w:pPr>
            <w:r w:rsidRPr="00A22978">
              <w:rPr>
                <w:lang w:val="vi-VN"/>
              </w:rPr>
              <w:t>-</w:t>
            </w:r>
            <w:r w:rsidRPr="00A22978">
              <w:t xml:space="preserve"> Dặn HS sẽ thực hiện việc </w:t>
            </w:r>
            <w:r w:rsidRPr="00A22978">
              <w:rPr>
                <w:lang w:val="vi-VN"/>
              </w:rPr>
              <w:t>rửa tay</w:t>
            </w:r>
            <w:r w:rsidRPr="00A22978">
              <w:t xml:space="preserve"> hằng ngày (ngay sau</w:t>
            </w:r>
            <w:r w:rsidRPr="00A22978">
              <w:rPr>
                <w:lang w:val="vi-VN"/>
              </w:rPr>
              <w:t xml:space="preserve"> khi về nhà</w:t>
            </w:r>
            <w:r w:rsidRPr="00A22978">
              <w:t xml:space="preserve"> thực hiện rửa tay trước khi ăn trưa, </w:t>
            </w:r>
            <w:r w:rsidRPr="00A22978">
              <w:rPr>
                <w:lang w:val="vi-VN"/>
              </w:rPr>
              <w:t>sau khi đi vệ sinh).</w:t>
            </w:r>
          </w:p>
          <w:p w14:paraId="186F4145" w14:textId="77777777" w:rsidR="00A22978" w:rsidRPr="00A22978" w:rsidRDefault="00A22978" w:rsidP="00A22978">
            <w:pPr>
              <w:jc w:val="both"/>
              <w:rPr>
                <w:rFonts w:eastAsia="Times New Roman"/>
                <w:sz w:val="24"/>
                <w:szCs w:val="24"/>
                <w:lang w:val="nl-NL"/>
              </w:rPr>
            </w:pPr>
            <w:r w:rsidRPr="00A22978">
              <w:rPr>
                <w:rFonts w:eastAsia="Times New Roman"/>
                <w:sz w:val="24"/>
                <w:szCs w:val="24"/>
                <w:lang w:val="nl-NL"/>
              </w:rPr>
              <w:t>- GV nhận xét tuyên dương.</w:t>
            </w:r>
          </w:p>
          <w:p w14:paraId="7F27A24B" w14:textId="77777777" w:rsidR="00A22978" w:rsidRPr="00A22978" w:rsidRDefault="00A22978" w:rsidP="00A22978">
            <w:pPr>
              <w:jc w:val="both"/>
              <w:rPr>
                <w:rFonts w:eastAsia="Times New Roman"/>
                <w:sz w:val="24"/>
                <w:szCs w:val="24"/>
                <w:lang w:val="nl-NL"/>
              </w:rPr>
            </w:pPr>
            <w:r w:rsidRPr="00A22978">
              <w:rPr>
                <w:rFonts w:eastAsia="Times New Roman"/>
                <w:sz w:val="24"/>
                <w:szCs w:val="24"/>
                <w:lang w:val="nl-NL"/>
              </w:rPr>
              <w:t>- Nhận xét sau tiết dạy.</w:t>
            </w:r>
          </w:p>
          <w:p w14:paraId="2E8A1A39" w14:textId="77777777" w:rsidR="00A22978" w:rsidRPr="00A22978" w:rsidRDefault="00A22978" w:rsidP="00A22978">
            <w:pPr>
              <w:jc w:val="both"/>
              <w:rPr>
                <w:rFonts w:eastAsia="Times New Roman"/>
                <w:sz w:val="24"/>
                <w:szCs w:val="24"/>
                <w:lang w:val="nl-NL"/>
              </w:rPr>
            </w:pPr>
            <w:r w:rsidRPr="00A22978">
              <w:rPr>
                <w:rFonts w:eastAsia="Times New Roman"/>
                <w:sz w:val="24"/>
                <w:szCs w:val="24"/>
                <w:lang w:val="nl-NL"/>
              </w:rPr>
              <w:t>- Dặn dò về nhà.</w:t>
            </w:r>
          </w:p>
        </w:tc>
        <w:tc>
          <w:tcPr>
            <w:tcW w:w="3864" w:type="dxa"/>
            <w:tcBorders>
              <w:top w:val="dashed" w:sz="4" w:space="0" w:color="auto"/>
              <w:bottom w:val="dashed" w:sz="4" w:space="0" w:color="auto"/>
            </w:tcBorders>
          </w:tcPr>
          <w:p w14:paraId="031CC3AB" w14:textId="77777777" w:rsidR="00A22978" w:rsidRPr="00A22978" w:rsidRDefault="00A22978" w:rsidP="00A22978">
            <w:pPr>
              <w:jc w:val="both"/>
              <w:rPr>
                <w:rFonts w:eastAsia="Times New Roman"/>
                <w:sz w:val="24"/>
                <w:szCs w:val="24"/>
                <w:lang w:val="nl-NL"/>
              </w:rPr>
            </w:pPr>
          </w:p>
          <w:p w14:paraId="018B2B20" w14:textId="77777777" w:rsidR="00A22978" w:rsidRPr="00A22978" w:rsidRDefault="00A22978" w:rsidP="00A22978">
            <w:pPr>
              <w:jc w:val="both"/>
              <w:rPr>
                <w:rFonts w:eastAsia="Times New Roman"/>
                <w:sz w:val="24"/>
                <w:szCs w:val="24"/>
                <w:lang w:val="nl-NL"/>
              </w:rPr>
            </w:pPr>
          </w:p>
          <w:p w14:paraId="5302205A" w14:textId="77777777" w:rsidR="00A22978" w:rsidRPr="00A22978" w:rsidRDefault="00A22978" w:rsidP="00A22978">
            <w:pPr>
              <w:jc w:val="both"/>
              <w:rPr>
                <w:rFonts w:eastAsia="Times New Roman"/>
                <w:sz w:val="24"/>
                <w:szCs w:val="24"/>
                <w:lang w:val="nl-NL"/>
              </w:rPr>
            </w:pPr>
          </w:p>
          <w:p w14:paraId="139FF03D" w14:textId="77777777" w:rsidR="00A22978" w:rsidRPr="00A22978" w:rsidRDefault="00A22978" w:rsidP="00A22978">
            <w:pPr>
              <w:jc w:val="both"/>
              <w:rPr>
                <w:rFonts w:eastAsia="Times New Roman"/>
                <w:sz w:val="24"/>
                <w:szCs w:val="24"/>
                <w:lang w:val="nl-NL"/>
              </w:rPr>
            </w:pPr>
          </w:p>
          <w:p w14:paraId="79D008D5" w14:textId="77777777" w:rsidR="00A22978" w:rsidRPr="00A22978" w:rsidRDefault="00A22978" w:rsidP="00A22978">
            <w:pPr>
              <w:jc w:val="both"/>
              <w:rPr>
                <w:rFonts w:eastAsia="Times New Roman"/>
                <w:sz w:val="24"/>
                <w:szCs w:val="24"/>
                <w:lang w:val="nl-NL"/>
              </w:rPr>
            </w:pPr>
          </w:p>
          <w:p w14:paraId="3CEFC7D1" w14:textId="77777777" w:rsidR="00A22978" w:rsidRPr="00A22978" w:rsidRDefault="00A22978" w:rsidP="00A22978">
            <w:pPr>
              <w:jc w:val="both"/>
              <w:rPr>
                <w:rFonts w:eastAsia="Times New Roman"/>
                <w:sz w:val="24"/>
                <w:szCs w:val="24"/>
                <w:lang w:val="vi-VN"/>
              </w:rPr>
            </w:pPr>
            <w:r w:rsidRPr="00A22978">
              <w:rPr>
                <w:rFonts w:eastAsia="Times New Roman"/>
                <w:sz w:val="24"/>
                <w:szCs w:val="24"/>
                <w:lang w:val="nl-NL"/>
              </w:rPr>
              <w:t xml:space="preserve">- Học sinh </w:t>
            </w:r>
            <w:r w:rsidRPr="00A22978">
              <w:rPr>
                <w:rFonts w:eastAsia="Times New Roman"/>
                <w:sz w:val="24"/>
                <w:szCs w:val="24"/>
                <w:lang w:val="vi-VN"/>
              </w:rPr>
              <w:t>thực hành ở nhà để báo cáo trước lớp vào tiết 2</w:t>
            </w:r>
            <w:r w:rsidRPr="00A22978">
              <w:rPr>
                <w:rFonts w:eastAsia="Times New Roman"/>
                <w:sz w:val="24"/>
                <w:szCs w:val="24"/>
                <w:lang w:val="nl-NL"/>
              </w:rPr>
              <w:t>.</w:t>
            </w:r>
          </w:p>
          <w:p w14:paraId="55D18141" w14:textId="77777777" w:rsidR="00A22978" w:rsidRPr="00A22978" w:rsidRDefault="00A22978" w:rsidP="00A22978">
            <w:pPr>
              <w:jc w:val="both"/>
              <w:rPr>
                <w:rFonts w:eastAsia="Times New Roman"/>
                <w:sz w:val="24"/>
                <w:szCs w:val="24"/>
                <w:lang w:val="vi-VN"/>
              </w:rPr>
            </w:pPr>
          </w:p>
          <w:p w14:paraId="61587CC5" w14:textId="77777777" w:rsidR="00A22978" w:rsidRPr="00A22978" w:rsidRDefault="00A22978" w:rsidP="00A22978">
            <w:pPr>
              <w:jc w:val="both"/>
              <w:rPr>
                <w:rFonts w:eastAsia="Times New Roman"/>
                <w:sz w:val="24"/>
                <w:szCs w:val="24"/>
                <w:lang w:val="vi-VN"/>
              </w:rPr>
            </w:pPr>
          </w:p>
          <w:p w14:paraId="1AB76976" w14:textId="77777777" w:rsidR="00A22978" w:rsidRPr="00A22978" w:rsidRDefault="00A22978" w:rsidP="00A22978">
            <w:pPr>
              <w:jc w:val="both"/>
              <w:rPr>
                <w:rFonts w:eastAsia="Times New Roman"/>
                <w:sz w:val="24"/>
                <w:szCs w:val="24"/>
                <w:lang w:val="vi-VN"/>
              </w:rPr>
            </w:pPr>
          </w:p>
          <w:p w14:paraId="095589D2" w14:textId="77777777" w:rsidR="00A22978" w:rsidRPr="00A22978" w:rsidRDefault="00A22978" w:rsidP="00A22978">
            <w:pPr>
              <w:jc w:val="both"/>
              <w:rPr>
                <w:rFonts w:eastAsia="Times New Roman"/>
                <w:sz w:val="24"/>
                <w:szCs w:val="24"/>
                <w:lang w:val="nl-NL"/>
              </w:rPr>
            </w:pPr>
            <w:r w:rsidRPr="00A22978">
              <w:rPr>
                <w:rFonts w:eastAsia="Times New Roman"/>
                <w:sz w:val="24"/>
                <w:szCs w:val="24"/>
                <w:lang w:val="nl-NL"/>
              </w:rPr>
              <w:t>- HS lắng nghe, rút kinh nghiệm.</w:t>
            </w:r>
          </w:p>
        </w:tc>
      </w:tr>
    </w:tbl>
    <w:p w14:paraId="70F3F702" w14:textId="77777777" w:rsidR="00A22978" w:rsidRPr="00A22978" w:rsidRDefault="00A22978" w:rsidP="00A22978">
      <w:pPr>
        <w:jc w:val="both"/>
        <w:rPr>
          <w:rFonts w:eastAsia="Times New Roman"/>
          <w:b/>
          <w:sz w:val="24"/>
          <w:szCs w:val="24"/>
          <w:lang w:val="nl-NL"/>
        </w:rPr>
      </w:pPr>
      <w:r w:rsidRPr="00A22978">
        <w:rPr>
          <w:rFonts w:eastAsia="Times New Roman"/>
          <w:b/>
          <w:sz w:val="24"/>
          <w:szCs w:val="24"/>
          <w:lang w:val="nl-NL"/>
        </w:rPr>
        <w:t>IV. ĐIỀU CHỈNH SAU BÀI DẠY:</w:t>
      </w:r>
    </w:p>
    <w:p w14:paraId="5A57F8B8" w14:textId="77777777" w:rsidR="00A22978" w:rsidRPr="00A22978" w:rsidRDefault="00A22978" w:rsidP="00A22978">
      <w:pPr>
        <w:tabs>
          <w:tab w:val="left" w:leader="dot" w:pos="9720"/>
        </w:tabs>
        <w:jc w:val="both"/>
        <w:rPr>
          <w:rFonts w:eastAsia="Times New Roman"/>
          <w:sz w:val="24"/>
          <w:szCs w:val="24"/>
          <w:lang w:val="nl-NL"/>
        </w:rPr>
      </w:pPr>
      <w:r w:rsidRPr="00A22978">
        <w:rPr>
          <w:rFonts w:eastAsia="Times New Roman"/>
          <w:sz w:val="24"/>
          <w:szCs w:val="24"/>
          <w:lang w:val="nl-NL"/>
        </w:rPr>
        <w:tab/>
      </w:r>
    </w:p>
    <w:p w14:paraId="7BED8162" w14:textId="77777777" w:rsidR="00A22978" w:rsidRPr="00A22978" w:rsidRDefault="00A22978" w:rsidP="00A22978">
      <w:pPr>
        <w:tabs>
          <w:tab w:val="left" w:leader="dot" w:pos="9720"/>
        </w:tabs>
        <w:jc w:val="both"/>
        <w:rPr>
          <w:rFonts w:eastAsia="Times New Roman"/>
          <w:sz w:val="24"/>
          <w:szCs w:val="24"/>
          <w:lang w:val="nl-NL"/>
        </w:rPr>
      </w:pPr>
      <w:r w:rsidRPr="00A22978">
        <w:rPr>
          <w:rFonts w:eastAsia="Times New Roman"/>
          <w:sz w:val="24"/>
          <w:szCs w:val="24"/>
          <w:lang w:val="nl-NL"/>
        </w:rPr>
        <w:tab/>
      </w:r>
    </w:p>
    <w:p w14:paraId="7DF8FA80" w14:textId="5F5CD63C" w:rsidR="00041E9B" w:rsidRPr="00461E1E" w:rsidRDefault="00461E1E" w:rsidP="00A22978">
      <w:pPr>
        <w:jc w:val="center"/>
        <w:rPr>
          <w:b/>
          <w:bCs/>
          <w:sz w:val="24"/>
          <w:szCs w:val="24"/>
        </w:rPr>
      </w:pPr>
      <w:r>
        <w:rPr>
          <w:b/>
          <w:bCs/>
          <w:sz w:val="24"/>
          <w:szCs w:val="24"/>
        </w:rPr>
        <w:t>Hoạt động trải nghiệm</w:t>
      </w:r>
    </w:p>
    <w:p w14:paraId="53AEFDDB" w14:textId="77777777" w:rsidR="00041E9B" w:rsidRPr="00D876CB" w:rsidRDefault="00041E9B" w:rsidP="00041E9B">
      <w:pPr>
        <w:widowControl w:val="0"/>
        <w:jc w:val="center"/>
        <w:rPr>
          <w:b/>
          <w:bCs/>
          <w:sz w:val="24"/>
          <w:szCs w:val="24"/>
        </w:rPr>
      </w:pPr>
      <w:r w:rsidRPr="00D876CB">
        <w:rPr>
          <w:b/>
          <w:bCs/>
          <w:sz w:val="24"/>
          <w:szCs w:val="24"/>
          <w:lang w:val="vi-VN"/>
        </w:rPr>
        <w:t xml:space="preserve">SINH HOẠT LỚP: </w:t>
      </w:r>
      <w:r w:rsidRPr="00D876CB">
        <w:rPr>
          <w:b/>
          <w:bCs/>
          <w:sz w:val="24"/>
          <w:szCs w:val="24"/>
        </w:rPr>
        <w:t>TÌM KIẾM Ý TƯỞNG KINH DOANH</w:t>
      </w:r>
    </w:p>
    <w:p w14:paraId="7B4D900C" w14:textId="77777777" w:rsidR="00041E9B" w:rsidRPr="00D876CB" w:rsidRDefault="00041E9B" w:rsidP="00041E9B">
      <w:pPr>
        <w:rPr>
          <w:rFonts w:eastAsia="Times New Roman"/>
          <w:b/>
          <w:bCs/>
          <w:sz w:val="24"/>
          <w:szCs w:val="24"/>
          <w:u w:val="single"/>
          <w:lang w:val="nl-NL"/>
        </w:rPr>
      </w:pPr>
      <w:r w:rsidRPr="00D876CB">
        <w:rPr>
          <w:rFonts w:eastAsia="Times New Roman"/>
          <w:b/>
          <w:bCs/>
          <w:sz w:val="24"/>
          <w:szCs w:val="24"/>
          <w:u w:val="single"/>
          <w:lang w:val="nl-NL"/>
        </w:rPr>
        <w:t>I. YÊU CẦU CẦN ĐẠT:</w:t>
      </w:r>
    </w:p>
    <w:p w14:paraId="3368A5D5" w14:textId="0FD29551" w:rsidR="00041E9B" w:rsidRPr="00D876CB" w:rsidRDefault="00041E9B" w:rsidP="00041E9B">
      <w:pPr>
        <w:widowControl w:val="0"/>
        <w:contextualSpacing/>
        <w:jc w:val="both"/>
        <w:rPr>
          <w:rFonts w:eastAsia="Calibri"/>
          <w:sz w:val="24"/>
          <w:szCs w:val="24"/>
          <w:lang w:val="vi-VN"/>
        </w:rPr>
      </w:pPr>
      <w:r w:rsidRPr="00D876CB">
        <w:rPr>
          <w:rFonts w:eastAsia="Calibri"/>
          <w:sz w:val="24"/>
          <w:szCs w:val="24"/>
          <w:lang w:val="vi-VN"/>
        </w:rPr>
        <w:t>- HS nêu được ý tưởng kinh doanh có thể thực hiện trong Hội chợ Xuân của trường</w:t>
      </w:r>
      <w:r w:rsidR="00461E1E">
        <w:rPr>
          <w:rFonts w:eastAsia="Calibri"/>
          <w:sz w:val="24"/>
          <w:szCs w:val="24"/>
        </w:rPr>
        <w:t xml:space="preserve">; </w:t>
      </w:r>
      <w:r w:rsidRPr="00D876CB">
        <w:rPr>
          <w:rFonts w:eastAsia="Calibri"/>
          <w:sz w:val="24"/>
          <w:szCs w:val="24"/>
          <w:lang w:val="vi-VN"/>
        </w:rPr>
        <w:t xml:space="preserve"> Tạo niềm vui, hồ hởi với các hoạt động ở Hội chợ Xuân</w:t>
      </w:r>
    </w:p>
    <w:p w14:paraId="3D43DD40" w14:textId="3616FF23" w:rsidR="00041E9B" w:rsidRPr="00D876CB" w:rsidRDefault="00041E9B" w:rsidP="00041E9B">
      <w:pPr>
        <w:jc w:val="both"/>
        <w:rPr>
          <w:rFonts w:eastAsia="Times New Roman"/>
          <w:sz w:val="24"/>
          <w:szCs w:val="24"/>
          <w:lang w:val="nl-NL"/>
        </w:rPr>
      </w:pPr>
      <w:r w:rsidRPr="00D876CB">
        <w:rPr>
          <w:sz w:val="24"/>
          <w:szCs w:val="24"/>
          <w:lang w:val="nl-NL"/>
        </w:rPr>
        <w:t>- Đánh giá kết quả hoạt động trong tuần, đề ra kế hoạch hoạt động tuần tới.</w:t>
      </w:r>
      <w:r w:rsidRPr="00D876CB">
        <w:rPr>
          <w:rFonts w:eastAsia="Times New Roman"/>
          <w:sz w:val="24"/>
          <w:szCs w:val="24"/>
          <w:lang w:val="nl-NL"/>
        </w:rPr>
        <w:t xml:space="preserve"> Năng lực tự chủ, tự học: Tự tin và trình bày được sự trưởng thành của mình thông qua sản phẩm.</w:t>
      </w:r>
    </w:p>
    <w:p w14:paraId="271A0E97" w14:textId="77777777" w:rsidR="00461E1E" w:rsidRDefault="00041E9B" w:rsidP="00461E1E">
      <w:pPr>
        <w:jc w:val="both"/>
        <w:rPr>
          <w:rFonts w:eastAsia="Times New Roman"/>
          <w:b/>
          <w:sz w:val="24"/>
          <w:szCs w:val="24"/>
          <w:lang w:val="nl-NL"/>
        </w:rPr>
      </w:pPr>
      <w:r w:rsidRPr="00D876CB">
        <w:rPr>
          <w:rFonts w:eastAsia="Times New Roman"/>
          <w:sz w:val="24"/>
          <w:szCs w:val="24"/>
          <w:lang w:val="nl-NL"/>
        </w:rPr>
        <w:t>- Năng lực giải quyết vấn đề và sáng tạo: Biết tạo ra sản phẩm độc đáo, ấn tượng. Năng lực giao tiếp và hợp tác: Biết chia sẻ với bạn trong quá trình học tập</w:t>
      </w:r>
    </w:p>
    <w:p w14:paraId="22732E4C" w14:textId="18B8FEF7" w:rsidR="00041E9B" w:rsidRPr="00461E1E" w:rsidRDefault="00461E1E" w:rsidP="00461E1E">
      <w:pPr>
        <w:jc w:val="both"/>
        <w:rPr>
          <w:rFonts w:eastAsia="Times New Roman"/>
          <w:b/>
          <w:sz w:val="24"/>
          <w:szCs w:val="24"/>
          <w:lang w:val="nl-NL"/>
        </w:rPr>
      </w:pPr>
      <w:r>
        <w:rPr>
          <w:rFonts w:eastAsia="Times New Roman"/>
          <w:b/>
          <w:sz w:val="24"/>
          <w:szCs w:val="24"/>
          <w:lang w:val="nl-NL"/>
        </w:rPr>
        <w:t xml:space="preserve">- </w:t>
      </w:r>
      <w:r w:rsidR="00041E9B" w:rsidRPr="00D876CB">
        <w:rPr>
          <w:rFonts w:eastAsia="Times New Roman"/>
          <w:sz w:val="24"/>
          <w:szCs w:val="24"/>
          <w:lang w:val="nl-NL"/>
        </w:rPr>
        <w:t>Phẩm chất nhân ái: Tôn trọng, yêu quý và cảm thông với bạn khi bạn không có nhiều thành tích trong học tập. Phẩm chất chăm chỉ: Có tinh thần chăm chỉ rèn luyện để tiếp tục nang cao bậc thang thành tích cảu mình.- Phẩm chất trách nhiệm: Có ý thức với lớp, tôn trọng nền nếp, nội quy lớp học.</w:t>
      </w:r>
    </w:p>
    <w:p w14:paraId="1464E867" w14:textId="0108330C" w:rsidR="00041E9B" w:rsidRPr="00D876CB" w:rsidRDefault="00041E9B" w:rsidP="00041E9B">
      <w:pPr>
        <w:jc w:val="both"/>
        <w:rPr>
          <w:rFonts w:eastAsia="Times New Roman"/>
          <w:b/>
          <w:sz w:val="24"/>
          <w:szCs w:val="24"/>
          <w:lang w:val="nl-NL"/>
        </w:rPr>
      </w:pPr>
      <w:r w:rsidRPr="00D876CB">
        <w:rPr>
          <w:rFonts w:eastAsia="Times New Roman"/>
          <w:b/>
          <w:sz w:val="24"/>
          <w:szCs w:val="24"/>
          <w:lang w:val="nl-NL"/>
        </w:rPr>
        <w:lastRenderedPageBreak/>
        <w:t xml:space="preserve">II. </w:t>
      </w:r>
      <w:r w:rsidR="008E4021">
        <w:rPr>
          <w:rFonts w:eastAsia="Times New Roman"/>
          <w:b/>
          <w:sz w:val="24"/>
          <w:szCs w:val="24"/>
          <w:lang w:val="nl-NL"/>
        </w:rPr>
        <w:t>ĐỒ DÙNG DẠY HỌC</w:t>
      </w:r>
    </w:p>
    <w:p w14:paraId="7E347D53" w14:textId="77777777" w:rsidR="00041E9B" w:rsidRPr="00D876CB" w:rsidRDefault="00041E9B" w:rsidP="00041E9B">
      <w:pPr>
        <w:jc w:val="both"/>
        <w:rPr>
          <w:rFonts w:eastAsia="Times New Roman"/>
          <w:sz w:val="24"/>
          <w:szCs w:val="24"/>
          <w:lang w:val="nl-NL"/>
        </w:rPr>
      </w:pPr>
      <w:r w:rsidRPr="00D876CB">
        <w:rPr>
          <w:rFonts w:eastAsia="Times New Roman"/>
          <w:sz w:val="24"/>
          <w:szCs w:val="24"/>
          <w:lang w:val="nl-NL"/>
        </w:rPr>
        <w:t xml:space="preserve"> - GV và HS chuẩn bị các tấm bìa các-tông, bìa màu, bút màu,..</w:t>
      </w:r>
    </w:p>
    <w:p w14:paraId="3EB8C50D" w14:textId="77777777" w:rsidR="00041E9B" w:rsidRPr="00D876CB" w:rsidRDefault="00041E9B" w:rsidP="00041E9B">
      <w:pPr>
        <w:jc w:val="both"/>
        <w:rPr>
          <w:rFonts w:eastAsia="Times New Roman"/>
          <w:sz w:val="24"/>
          <w:szCs w:val="24"/>
          <w:lang w:val="nl-NL"/>
        </w:rPr>
      </w:pPr>
      <w:r w:rsidRPr="00D876CB">
        <w:rPr>
          <w:rFonts w:eastAsia="Times New Roman"/>
          <w:sz w:val="24"/>
          <w:szCs w:val="24"/>
          <w:lang w:val="nl-NL"/>
        </w:rPr>
        <w:t>- Các đồ dùng dạy học, thiết bị có liên quan,…</w:t>
      </w:r>
    </w:p>
    <w:p w14:paraId="516C4CC7" w14:textId="77777777" w:rsidR="00041E9B" w:rsidRPr="00D876CB" w:rsidRDefault="00041E9B" w:rsidP="00041E9B">
      <w:pPr>
        <w:ind w:firstLine="360"/>
        <w:jc w:val="both"/>
        <w:outlineLvl w:val="0"/>
        <w:rPr>
          <w:rFonts w:eastAsia="Times New Roman"/>
          <w:b/>
          <w:bCs/>
          <w:sz w:val="24"/>
          <w:szCs w:val="24"/>
          <w:u w:val="single"/>
          <w:lang w:val="nl-NL"/>
        </w:rPr>
      </w:pPr>
      <w:r w:rsidRPr="00D876CB">
        <w:rPr>
          <w:rFonts w:eastAsia="Times New Roman"/>
          <w:b/>
          <w:sz w:val="24"/>
          <w:szCs w:val="24"/>
          <w:lang w:val="nl-NL"/>
        </w:rPr>
        <w:t>III. HOẠT ĐỘNG DẠY HỌC</w:t>
      </w:r>
    </w:p>
    <w:tbl>
      <w:tblPr>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644"/>
        <w:gridCol w:w="5086"/>
      </w:tblGrid>
      <w:tr w:rsidR="00B6313D" w:rsidRPr="00D876CB" w14:paraId="114D61FF" w14:textId="77777777" w:rsidTr="00B6313D">
        <w:tc>
          <w:tcPr>
            <w:tcW w:w="648" w:type="dxa"/>
            <w:tcBorders>
              <w:bottom w:val="dashed" w:sz="4" w:space="0" w:color="auto"/>
            </w:tcBorders>
          </w:tcPr>
          <w:p w14:paraId="4B46C02E" w14:textId="2BDC2E0C" w:rsidR="00B6313D" w:rsidRPr="00D876CB" w:rsidRDefault="00B6313D" w:rsidP="00057372">
            <w:pPr>
              <w:jc w:val="center"/>
              <w:rPr>
                <w:rFonts w:eastAsia="Times New Roman"/>
                <w:b/>
                <w:sz w:val="24"/>
                <w:szCs w:val="24"/>
                <w:lang w:val="nl-NL"/>
              </w:rPr>
            </w:pPr>
            <w:r>
              <w:rPr>
                <w:rFonts w:eastAsia="Times New Roman"/>
                <w:b/>
                <w:sz w:val="24"/>
                <w:szCs w:val="24"/>
                <w:lang w:val="nl-NL"/>
              </w:rPr>
              <w:t>T/g</w:t>
            </w:r>
          </w:p>
        </w:tc>
        <w:tc>
          <w:tcPr>
            <w:tcW w:w="4644" w:type="dxa"/>
            <w:tcBorders>
              <w:bottom w:val="dashed" w:sz="4" w:space="0" w:color="auto"/>
            </w:tcBorders>
          </w:tcPr>
          <w:p w14:paraId="42CA4BF4" w14:textId="191810BC" w:rsidR="00B6313D" w:rsidRPr="00D876CB" w:rsidRDefault="00B6313D" w:rsidP="00057372">
            <w:pPr>
              <w:jc w:val="center"/>
              <w:rPr>
                <w:rFonts w:eastAsia="Times New Roman"/>
                <w:b/>
                <w:sz w:val="24"/>
                <w:szCs w:val="24"/>
                <w:lang w:val="nl-NL"/>
              </w:rPr>
            </w:pPr>
            <w:r w:rsidRPr="00D876CB">
              <w:rPr>
                <w:rFonts w:eastAsia="Times New Roman"/>
                <w:b/>
                <w:sz w:val="24"/>
                <w:szCs w:val="24"/>
                <w:lang w:val="nl-NL"/>
              </w:rPr>
              <w:t>Hoạt động của giáo viên</w:t>
            </w:r>
          </w:p>
        </w:tc>
        <w:tc>
          <w:tcPr>
            <w:tcW w:w="5086" w:type="dxa"/>
            <w:tcBorders>
              <w:bottom w:val="dashed" w:sz="4" w:space="0" w:color="auto"/>
            </w:tcBorders>
          </w:tcPr>
          <w:p w14:paraId="65D0AB6D" w14:textId="77777777" w:rsidR="00B6313D" w:rsidRPr="00D876CB" w:rsidRDefault="00B6313D" w:rsidP="00057372">
            <w:pPr>
              <w:jc w:val="center"/>
              <w:rPr>
                <w:rFonts w:eastAsia="Times New Roman"/>
                <w:b/>
                <w:sz w:val="24"/>
                <w:szCs w:val="24"/>
                <w:lang w:val="nl-NL"/>
              </w:rPr>
            </w:pPr>
            <w:r w:rsidRPr="00D876CB">
              <w:rPr>
                <w:rFonts w:eastAsia="Times New Roman"/>
                <w:b/>
                <w:sz w:val="24"/>
                <w:szCs w:val="24"/>
                <w:lang w:val="nl-NL"/>
              </w:rPr>
              <w:t>Hoạt động của học sinh</w:t>
            </w:r>
          </w:p>
        </w:tc>
      </w:tr>
      <w:tr w:rsidR="00B6313D" w:rsidRPr="00D876CB" w14:paraId="3F57A158" w14:textId="77777777" w:rsidTr="00B6313D">
        <w:tc>
          <w:tcPr>
            <w:tcW w:w="648" w:type="dxa"/>
            <w:tcBorders>
              <w:bottom w:val="dashed" w:sz="4" w:space="0" w:color="auto"/>
            </w:tcBorders>
          </w:tcPr>
          <w:p w14:paraId="79105363" w14:textId="66E77B7D" w:rsidR="00B6313D" w:rsidRPr="00D876CB" w:rsidRDefault="00B6313D" w:rsidP="006F13E2">
            <w:pPr>
              <w:jc w:val="both"/>
              <w:rPr>
                <w:rFonts w:eastAsia="Times New Roman"/>
                <w:b/>
                <w:bCs/>
                <w:sz w:val="24"/>
                <w:szCs w:val="24"/>
                <w:lang w:val="nl-NL"/>
              </w:rPr>
            </w:pPr>
            <w:r>
              <w:rPr>
                <w:rFonts w:eastAsia="Times New Roman"/>
                <w:b/>
                <w:bCs/>
                <w:sz w:val="24"/>
                <w:szCs w:val="24"/>
                <w:lang w:val="nl-NL"/>
              </w:rPr>
              <w:t>5p</w:t>
            </w:r>
          </w:p>
        </w:tc>
        <w:tc>
          <w:tcPr>
            <w:tcW w:w="4644" w:type="dxa"/>
            <w:tcBorders>
              <w:bottom w:val="dashed" w:sz="4" w:space="0" w:color="auto"/>
            </w:tcBorders>
          </w:tcPr>
          <w:p w14:paraId="7D68B5D5" w14:textId="77777777" w:rsidR="008E4021" w:rsidRDefault="00B6313D" w:rsidP="006F13E2">
            <w:pPr>
              <w:jc w:val="both"/>
              <w:rPr>
                <w:rFonts w:eastAsia="Times New Roman"/>
                <w:b/>
                <w:bCs/>
                <w:sz w:val="24"/>
                <w:szCs w:val="24"/>
                <w:lang w:val="nl-NL"/>
              </w:rPr>
            </w:pPr>
            <w:r w:rsidRPr="00D876CB">
              <w:rPr>
                <w:rFonts w:eastAsia="Times New Roman"/>
                <w:b/>
                <w:bCs/>
                <w:sz w:val="24"/>
                <w:szCs w:val="24"/>
                <w:lang w:val="nl-NL"/>
              </w:rPr>
              <w:t xml:space="preserve">1. </w:t>
            </w:r>
            <w:r w:rsidR="008E4021">
              <w:rPr>
                <w:rFonts w:eastAsia="Times New Roman"/>
                <w:b/>
                <w:bCs/>
                <w:sz w:val="24"/>
                <w:szCs w:val="24"/>
                <w:lang w:val="nl-NL"/>
              </w:rPr>
              <w:t xml:space="preserve">Hoạt động mở đầu </w:t>
            </w:r>
          </w:p>
          <w:p w14:paraId="13CBA092" w14:textId="68F0EAB3" w:rsidR="00B6313D" w:rsidRPr="00D876CB" w:rsidRDefault="00B6313D" w:rsidP="006F13E2">
            <w:pPr>
              <w:jc w:val="both"/>
              <w:rPr>
                <w:rFonts w:eastAsia="Times New Roman"/>
                <w:bCs/>
                <w:i/>
                <w:sz w:val="24"/>
                <w:szCs w:val="24"/>
                <w:lang w:val="nl-NL"/>
              </w:rPr>
            </w:pPr>
            <w:r w:rsidRPr="00D876CB">
              <w:rPr>
                <w:rFonts w:eastAsia="Times New Roman"/>
                <w:b/>
                <w:bCs/>
                <w:sz w:val="24"/>
                <w:szCs w:val="24"/>
                <w:lang w:val="nl-NL"/>
              </w:rPr>
              <w:t>Khởi động:</w:t>
            </w:r>
          </w:p>
          <w:p w14:paraId="4F777986" w14:textId="47BE63C9" w:rsidR="00B6313D" w:rsidRPr="00D876CB" w:rsidRDefault="00B6313D" w:rsidP="00057372">
            <w:pPr>
              <w:autoSpaceDE w:val="0"/>
              <w:autoSpaceDN w:val="0"/>
              <w:adjustRightInd w:val="0"/>
              <w:jc w:val="both"/>
              <w:rPr>
                <w:sz w:val="24"/>
                <w:szCs w:val="24"/>
              </w:rPr>
            </w:pPr>
            <w:r w:rsidRPr="00D876CB">
              <w:rPr>
                <w:rFonts w:eastAsia="Times New Roman"/>
                <w:bCs/>
                <w:sz w:val="24"/>
                <w:szCs w:val="24"/>
                <w:lang w:val="nl-NL"/>
              </w:rPr>
              <w:t>- GV cho hs lắng nghe bài hát</w:t>
            </w:r>
          </w:p>
          <w:p w14:paraId="357DE219" w14:textId="77777777" w:rsidR="00B6313D" w:rsidRPr="00D876CB" w:rsidRDefault="00B6313D" w:rsidP="00057372">
            <w:pPr>
              <w:jc w:val="both"/>
              <w:outlineLvl w:val="0"/>
              <w:rPr>
                <w:rFonts w:eastAsia="Times New Roman"/>
                <w:bCs/>
                <w:sz w:val="24"/>
                <w:szCs w:val="24"/>
                <w:lang w:val="nl-NL"/>
              </w:rPr>
            </w:pPr>
            <w:r w:rsidRPr="00D876CB">
              <w:rPr>
                <w:rFonts w:eastAsia="Times New Roman"/>
                <w:bCs/>
                <w:sz w:val="24"/>
                <w:szCs w:val="24"/>
                <w:lang w:val="nl-NL"/>
              </w:rPr>
              <w:t xml:space="preserve">- </w:t>
            </w:r>
            <w:r w:rsidRPr="00D876CB">
              <w:rPr>
                <w:rFonts w:eastAsia="Times New Roman"/>
                <w:bCs/>
                <w:i/>
                <w:sz w:val="24"/>
                <w:szCs w:val="24"/>
                <w:lang w:val="nl-NL"/>
              </w:rPr>
              <w:t>GV dẫn dắt vào bài mới:</w:t>
            </w:r>
          </w:p>
        </w:tc>
        <w:tc>
          <w:tcPr>
            <w:tcW w:w="5086" w:type="dxa"/>
            <w:tcBorders>
              <w:bottom w:val="dashed" w:sz="4" w:space="0" w:color="auto"/>
            </w:tcBorders>
          </w:tcPr>
          <w:p w14:paraId="60DADF89" w14:textId="77777777" w:rsidR="00B6313D" w:rsidRDefault="00B6313D" w:rsidP="00057372">
            <w:pPr>
              <w:jc w:val="both"/>
              <w:rPr>
                <w:rFonts w:eastAsia="Times New Roman"/>
                <w:sz w:val="24"/>
                <w:szCs w:val="24"/>
                <w:lang w:val="nl-NL"/>
              </w:rPr>
            </w:pPr>
          </w:p>
          <w:p w14:paraId="70A68560" w14:textId="569658D6" w:rsidR="00B6313D" w:rsidRPr="00D876CB" w:rsidRDefault="00B6313D" w:rsidP="00057372">
            <w:pPr>
              <w:jc w:val="both"/>
              <w:rPr>
                <w:rFonts w:eastAsia="Times New Roman"/>
                <w:sz w:val="24"/>
                <w:szCs w:val="24"/>
                <w:lang w:val="nl-NL"/>
              </w:rPr>
            </w:pPr>
          </w:p>
        </w:tc>
      </w:tr>
      <w:tr w:rsidR="00B6313D" w:rsidRPr="00D876CB" w14:paraId="3489026C" w14:textId="77777777" w:rsidTr="00B6313D">
        <w:tc>
          <w:tcPr>
            <w:tcW w:w="648" w:type="dxa"/>
            <w:tcBorders>
              <w:top w:val="dashed" w:sz="4" w:space="0" w:color="auto"/>
              <w:bottom w:val="dashed" w:sz="4" w:space="0" w:color="auto"/>
            </w:tcBorders>
          </w:tcPr>
          <w:p w14:paraId="1D1AB73C" w14:textId="5C5268DE" w:rsidR="00B6313D" w:rsidRPr="00D876CB" w:rsidRDefault="00B6313D" w:rsidP="00057372">
            <w:pPr>
              <w:jc w:val="both"/>
              <w:rPr>
                <w:rFonts w:eastAsia="Times New Roman"/>
                <w:b/>
                <w:bCs/>
                <w:iCs/>
                <w:sz w:val="24"/>
                <w:szCs w:val="24"/>
                <w:lang w:val="nl-NL"/>
              </w:rPr>
            </w:pPr>
            <w:r>
              <w:rPr>
                <w:rFonts w:eastAsia="Times New Roman"/>
                <w:b/>
                <w:bCs/>
                <w:iCs/>
                <w:sz w:val="24"/>
                <w:szCs w:val="24"/>
                <w:lang w:val="nl-NL"/>
              </w:rPr>
              <w:t>25p</w:t>
            </w:r>
          </w:p>
        </w:tc>
        <w:tc>
          <w:tcPr>
            <w:tcW w:w="4644" w:type="dxa"/>
            <w:tcBorders>
              <w:top w:val="dashed" w:sz="4" w:space="0" w:color="auto"/>
              <w:bottom w:val="dashed" w:sz="4" w:space="0" w:color="auto"/>
            </w:tcBorders>
          </w:tcPr>
          <w:p w14:paraId="68D9BF00" w14:textId="025BF6E1" w:rsidR="00B6313D" w:rsidRDefault="00B6313D" w:rsidP="00057372">
            <w:pPr>
              <w:jc w:val="both"/>
              <w:rPr>
                <w:rFonts w:eastAsia="Times New Roman"/>
                <w:b/>
                <w:sz w:val="24"/>
                <w:szCs w:val="24"/>
                <w:lang w:val="nl-NL"/>
              </w:rPr>
            </w:pPr>
            <w:r w:rsidRPr="00D876CB">
              <w:rPr>
                <w:rFonts w:eastAsia="Times New Roman"/>
                <w:b/>
                <w:bCs/>
                <w:iCs/>
                <w:sz w:val="24"/>
                <w:szCs w:val="24"/>
                <w:lang w:val="nl-NL"/>
              </w:rPr>
              <w:t>2. Sinh hoạt cuối tuần</w:t>
            </w:r>
          </w:p>
          <w:p w14:paraId="3627DC48" w14:textId="2AC5299A" w:rsidR="00B6313D" w:rsidRPr="00D876CB" w:rsidRDefault="00B6313D" w:rsidP="00057372">
            <w:pPr>
              <w:jc w:val="both"/>
              <w:rPr>
                <w:rFonts w:eastAsia="Times New Roman"/>
                <w:b/>
                <w:sz w:val="24"/>
                <w:szCs w:val="24"/>
                <w:lang w:val="nl-NL"/>
              </w:rPr>
            </w:pPr>
            <w:r w:rsidRPr="00D876CB">
              <w:rPr>
                <w:rFonts w:eastAsia="Times New Roman"/>
                <w:b/>
                <w:sz w:val="24"/>
                <w:szCs w:val="24"/>
                <w:lang w:val="nl-NL"/>
              </w:rPr>
              <w:t>* Hoạt động 1: Đánh giá kết quả cuối tuần. (Làm việc theo tổ)</w:t>
            </w:r>
          </w:p>
          <w:p w14:paraId="323A7A7E" w14:textId="77777777" w:rsidR="00B6313D" w:rsidRPr="00D876CB" w:rsidRDefault="00B6313D" w:rsidP="00057372">
            <w:pPr>
              <w:jc w:val="both"/>
              <w:rPr>
                <w:rFonts w:eastAsia="Times New Roman"/>
                <w:sz w:val="24"/>
                <w:szCs w:val="24"/>
                <w:lang w:val="nl-NL"/>
              </w:rPr>
            </w:pPr>
            <w:r w:rsidRPr="00D876CB">
              <w:rPr>
                <w:rFonts w:eastAsia="Times New Roman"/>
                <w:b/>
                <w:sz w:val="24"/>
                <w:szCs w:val="24"/>
                <w:lang w:val="nl-NL"/>
              </w:rPr>
              <w:t xml:space="preserve">- </w:t>
            </w:r>
            <w:r w:rsidRPr="00D876CB">
              <w:rPr>
                <w:rFonts w:eastAsia="Times New Roman"/>
                <w:sz w:val="24"/>
                <w:szCs w:val="24"/>
                <w:lang w:val="nl-NL"/>
              </w:rPr>
              <w:t xml:space="preserve">GV mời lớp trưởng điều hành phần sinh hoạt cuối tuần: Đánh giá kết quả hoạt động cuối tuần. </w:t>
            </w:r>
          </w:p>
          <w:p w14:paraId="087A006E"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Lớp trưởng lên điều hành nội dung sinh hoạt: Mời các tổ thảo luận, tự đánh giá kết quả kết quả hoạt động trong tuần:</w:t>
            </w:r>
          </w:p>
          <w:p w14:paraId="4B6F2878"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Sinh hoạt nền nếp.</w:t>
            </w:r>
          </w:p>
          <w:p w14:paraId="02705964"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Thi đua của đội cờ đỏ tổ chức.</w:t>
            </w:r>
          </w:p>
          <w:p w14:paraId="2B2203FB"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Kết quả hoạt động các phong trào.</w:t>
            </w:r>
          </w:p>
          <w:p w14:paraId="52FF85EF"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Một số nội dung phát sinh trong tuần...</w:t>
            </w:r>
          </w:p>
          <w:p w14:paraId="2FC1F2D3"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Lớp trưởng mời Tổ trưởng các tổ báo cáo.</w:t>
            </w:r>
          </w:p>
          <w:p w14:paraId="3E8D49B1"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Lớp trưởng tổng hợp kết quả và mời giáo viên chủ nhiệm nhận xét chung.</w:t>
            </w:r>
          </w:p>
          <w:p w14:paraId="4D50D840"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GV nhận xét chung, tuyên dương. (Có thể khen, thưởng,...tuỳ vào kết quả trong tuần)</w:t>
            </w:r>
          </w:p>
          <w:p w14:paraId="3184FDFF" w14:textId="77777777" w:rsidR="00B6313D" w:rsidRPr="00D876CB" w:rsidRDefault="00B6313D" w:rsidP="00057372">
            <w:pPr>
              <w:jc w:val="both"/>
              <w:rPr>
                <w:rFonts w:eastAsia="Times New Roman"/>
                <w:b/>
                <w:sz w:val="24"/>
                <w:szCs w:val="24"/>
                <w:lang w:val="nl-NL"/>
              </w:rPr>
            </w:pPr>
            <w:r w:rsidRPr="00D876CB">
              <w:rPr>
                <w:rFonts w:eastAsia="Times New Roman"/>
                <w:b/>
                <w:sz w:val="24"/>
                <w:szCs w:val="24"/>
                <w:lang w:val="nl-NL"/>
              </w:rPr>
              <w:t>* Hoạt động 2: Kế hoạch tuần tới. (Làm việc nhóm 4 hoặc theo tổ)</w:t>
            </w:r>
          </w:p>
          <w:p w14:paraId="5610E4F2"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xml:space="preserve"> </w:t>
            </w:r>
            <w:r w:rsidRPr="00D876CB">
              <w:rPr>
                <w:rFonts w:eastAsia="Times New Roman"/>
                <w:b/>
                <w:sz w:val="24"/>
                <w:szCs w:val="24"/>
                <w:lang w:val="nl-NL"/>
              </w:rPr>
              <w:t xml:space="preserve">- </w:t>
            </w:r>
            <w:r w:rsidRPr="00D876CB">
              <w:rPr>
                <w:rFonts w:eastAsia="Times New Roman"/>
                <w:sz w:val="24"/>
                <w:szCs w:val="24"/>
                <w:lang w:val="nl-NL"/>
              </w:rPr>
              <w:t>GV yêu cầu lớp Trưởng (hoặc lớp phó học tập) triển khai kế hoạch hoạt động tuần tới. Yêu cầu các nhóm (tổ) thảo luận, nhận xét, bổ sung các nội dung trong kế hoạch.</w:t>
            </w:r>
          </w:p>
          <w:p w14:paraId="612BF26D"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Thực hiện nền nếp trong tuần.</w:t>
            </w:r>
          </w:p>
          <w:p w14:paraId="6E00299E"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Thi đua học tập tốt theo chấm điểm của đội cờ đỏ.</w:t>
            </w:r>
          </w:p>
          <w:p w14:paraId="1749936E"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Thực hiện các hoạt động các phong trào.</w:t>
            </w:r>
          </w:p>
          <w:p w14:paraId="7CA98E57"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Lớp trưởng báo cáo kết quả thảo luận kế hoạch và mời GV nhận xét, góp ý.</w:t>
            </w:r>
          </w:p>
          <w:p w14:paraId="0FC6A654"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GV nhận xét chung, thống nhất, và biểu quyết hành động.</w:t>
            </w:r>
          </w:p>
        </w:tc>
        <w:tc>
          <w:tcPr>
            <w:tcW w:w="5086" w:type="dxa"/>
            <w:tcBorders>
              <w:top w:val="dashed" w:sz="4" w:space="0" w:color="auto"/>
              <w:bottom w:val="dashed" w:sz="4" w:space="0" w:color="auto"/>
            </w:tcBorders>
          </w:tcPr>
          <w:p w14:paraId="52E7AEC5" w14:textId="77777777" w:rsidR="00B6313D" w:rsidRPr="00D876CB" w:rsidRDefault="00B6313D" w:rsidP="00057372">
            <w:pPr>
              <w:jc w:val="both"/>
              <w:rPr>
                <w:rFonts w:eastAsia="Times New Roman"/>
                <w:sz w:val="24"/>
                <w:szCs w:val="24"/>
                <w:lang w:val="nl-NL"/>
              </w:rPr>
            </w:pPr>
          </w:p>
          <w:p w14:paraId="1D2895A2" w14:textId="04815CD6" w:rsidR="00B6313D" w:rsidRDefault="00B6313D" w:rsidP="00057372">
            <w:pPr>
              <w:jc w:val="both"/>
              <w:rPr>
                <w:rFonts w:eastAsia="Times New Roman"/>
                <w:sz w:val="24"/>
                <w:szCs w:val="24"/>
                <w:lang w:val="nl-NL"/>
              </w:rPr>
            </w:pPr>
          </w:p>
          <w:p w14:paraId="71D33E8D" w14:textId="77777777" w:rsidR="00B6313D" w:rsidRPr="00D876CB" w:rsidRDefault="00B6313D" w:rsidP="00057372">
            <w:pPr>
              <w:jc w:val="both"/>
              <w:rPr>
                <w:rFonts w:eastAsia="Times New Roman"/>
                <w:sz w:val="24"/>
                <w:szCs w:val="24"/>
                <w:lang w:val="nl-NL"/>
              </w:rPr>
            </w:pPr>
          </w:p>
          <w:p w14:paraId="39012811"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xml:space="preserve">- Lớp trưởng lên điều hành phần sinh hoạt cuối tuần: Đánh giá kết quả hoạt động cuối tuần. </w:t>
            </w:r>
          </w:p>
          <w:p w14:paraId="7C6AE133"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Mời các nhóm thảo luận, tự đánh giá kết quả kết quả hoạt động trong tuần.</w:t>
            </w:r>
          </w:p>
          <w:p w14:paraId="2B4E573E" w14:textId="77777777" w:rsidR="00B6313D" w:rsidRPr="00D876CB" w:rsidRDefault="00B6313D" w:rsidP="00057372">
            <w:pPr>
              <w:jc w:val="both"/>
              <w:rPr>
                <w:rFonts w:eastAsia="Times New Roman"/>
                <w:sz w:val="24"/>
                <w:szCs w:val="24"/>
                <w:lang w:val="nl-NL"/>
              </w:rPr>
            </w:pPr>
          </w:p>
          <w:p w14:paraId="7775A6C8" w14:textId="77777777" w:rsidR="00B6313D" w:rsidRPr="00D876CB" w:rsidRDefault="00B6313D" w:rsidP="00057372">
            <w:pPr>
              <w:jc w:val="both"/>
              <w:rPr>
                <w:rFonts w:eastAsia="Times New Roman"/>
                <w:sz w:val="24"/>
                <w:szCs w:val="24"/>
                <w:lang w:val="nl-NL"/>
              </w:rPr>
            </w:pPr>
          </w:p>
          <w:p w14:paraId="778C4EDF" w14:textId="77777777" w:rsidR="00B6313D" w:rsidRPr="00D876CB" w:rsidRDefault="00B6313D" w:rsidP="00057372">
            <w:pPr>
              <w:jc w:val="both"/>
              <w:rPr>
                <w:rFonts w:eastAsia="Times New Roman"/>
                <w:sz w:val="24"/>
                <w:szCs w:val="24"/>
                <w:lang w:val="nl-NL"/>
              </w:rPr>
            </w:pPr>
          </w:p>
          <w:p w14:paraId="5CBAC9E7" w14:textId="77777777" w:rsidR="00B6313D" w:rsidRPr="00D876CB" w:rsidRDefault="00B6313D" w:rsidP="00057372">
            <w:pPr>
              <w:jc w:val="both"/>
              <w:rPr>
                <w:rFonts w:eastAsia="Times New Roman"/>
                <w:sz w:val="24"/>
                <w:szCs w:val="24"/>
                <w:lang w:val="nl-NL"/>
              </w:rPr>
            </w:pPr>
          </w:p>
          <w:p w14:paraId="04E09DBB" w14:textId="77777777" w:rsidR="00B6313D" w:rsidRPr="00D876CB" w:rsidRDefault="00B6313D" w:rsidP="00057372">
            <w:pPr>
              <w:jc w:val="both"/>
              <w:rPr>
                <w:rFonts w:eastAsia="Times New Roman"/>
                <w:sz w:val="24"/>
                <w:szCs w:val="24"/>
                <w:lang w:val="nl-NL"/>
              </w:rPr>
            </w:pPr>
          </w:p>
          <w:p w14:paraId="380FB73F"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Các tổ trưởng lần lượt báo cáo kết quả hoạt động cuối tuần.</w:t>
            </w:r>
          </w:p>
          <w:p w14:paraId="4DF5BB16" w14:textId="77777777" w:rsidR="00B6313D" w:rsidRPr="00D876CB" w:rsidRDefault="00B6313D" w:rsidP="00057372">
            <w:pPr>
              <w:jc w:val="both"/>
              <w:rPr>
                <w:rFonts w:eastAsia="Times New Roman"/>
                <w:sz w:val="24"/>
                <w:szCs w:val="24"/>
                <w:lang w:val="nl-NL"/>
              </w:rPr>
            </w:pPr>
          </w:p>
          <w:p w14:paraId="6717149B" w14:textId="77777777" w:rsidR="00B6313D" w:rsidRPr="00D876CB" w:rsidRDefault="00B6313D" w:rsidP="00057372">
            <w:pPr>
              <w:jc w:val="both"/>
              <w:rPr>
                <w:rFonts w:eastAsia="Times New Roman"/>
                <w:sz w:val="24"/>
                <w:szCs w:val="24"/>
                <w:lang w:val="nl-NL"/>
              </w:rPr>
            </w:pPr>
          </w:p>
          <w:p w14:paraId="7B7E616F"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Lắng nghe rút kinh nghiệm.</w:t>
            </w:r>
          </w:p>
          <w:p w14:paraId="3A6CEB71" w14:textId="77777777" w:rsidR="00B6313D" w:rsidRPr="00D876CB" w:rsidRDefault="00B6313D" w:rsidP="00057372">
            <w:pPr>
              <w:jc w:val="both"/>
              <w:rPr>
                <w:rFonts w:eastAsia="Times New Roman"/>
                <w:sz w:val="24"/>
                <w:szCs w:val="24"/>
                <w:lang w:val="nl-NL"/>
              </w:rPr>
            </w:pPr>
          </w:p>
          <w:p w14:paraId="7F911B4C" w14:textId="77777777" w:rsidR="00B6313D" w:rsidRPr="00D876CB" w:rsidRDefault="00B6313D" w:rsidP="00057372">
            <w:pPr>
              <w:jc w:val="both"/>
              <w:rPr>
                <w:rFonts w:eastAsia="Times New Roman"/>
                <w:sz w:val="24"/>
                <w:szCs w:val="24"/>
                <w:lang w:val="nl-NL"/>
              </w:rPr>
            </w:pPr>
          </w:p>
          <w:p w14:paraId="7CD13D39"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- 1 HS nêu lại nội dung.</w:t>
            </w:r>
          </w:p>
          <w:p w14:paraId="0226B569" w14:textId="77777777" w:rsidR="00B6313D" w:rsidRPr="00D876CB" w:rsidRDefault="00B6313D" w:rsidP="00057372">
            <w:pPr>
              <w:jc w:val="both"/>
              <w:rPr>
                <w:rFonts w:eastAsia="Times New Roman"/>
                <w:sz w:val="24"/>
                <w:szCs w:val="24"/>
                <w:lang w:val="nl-NL"/>
              </w:rPr>
            </w:pPr>
          </w:p>
          <w:p w14:paraId="220A40CF" w14:textId="77777777" w:rsidR="00B6313D" w:rsidRPr="00D876CB" w:rsidRDefault="00B6313D" w:rsidP="00057372">
            <w:pPr>
              <w:jc w:val="both"/>
              <w:rPr>
                <w:rFonts w:eastAsia="Times New Roman"/>
                <w:sz w:val="24"/>
                <w:szCs w:val="24"/>
                <w:lang w:val="nl-NL"/>
              </w:rPr>
            </w:pPr>
          </w:p>
          <w:p w14:paraId="7E64F97F"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Lớp Trưởng (hoặc lớp phó học tập) triển khai kế hoạt động tuần tới.</w:t>
            </w:r>
          </w:p>
          <w:p w14:paraId="02C48C1B" w14:textId="77777777" w:rsidR="00B6313D" w:rsidRPr="00D876CB" w:rsidRDefault="00B6313D" w:rsidP="00057372">
            <w:pPr>
              <w:jc w:val="both"/>
              <w:rPr>
                <w:rFonts w:eastAsia="Times New Roman"/>
                <w:sz w:val="24"/>
                <w:szCs w:val="24"/>
                <w:lang w:val="nl-NL"/>
              </w:rPr>
            </w:pPr>
          </w:p>
          <w:p w14:paraId="493F8ACD" w14:textId="77777777" w:rsidR="00B6313D" w:rsidRPr="00D876CB" w:rsidRDefault="00B6313D" w:rsidP="00057372">
            <w:pPr>
              <w:jc w:val="both"/>
              <w:rPr>
                <w:rFonts w:eastAsia="Times New Roman"/>
                <w:sz w:val="24"/>
                <w:szCs w:val="24"/>
                <w:lang w:val="nl-NL"/>
              </w:rPr>
            </w:pPr>
          </w:p>
          <w:p w14:paraId="25BCADA6"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HS thảo luận nhóm 4 hoặc tổ: Xem xét các nội dung trong tuần tới, bổ sung nếu cần.</w:t>
            </w:r>
          </w:p>
          <w:p w14:paraId="525E753F" w14:textId="77777777" w:rsidR="00B6313D" w:rsidRPr="00D876CB" w:rsidRDefault="00B6313D" w:rsidP="00057372">
            <w:pPr>
              <w:jc w:val="both"/>
              <w:rPr>
                <w:rFonts w:eastAsia="Times New Roman"/>
                <w:sz w:val="24"/>
                <w:szCs w:val="24"/>
                <w:lang w:val="nl-NL"/>
              </w:rPr>
            </w:pPr>
          </w:p>
          <w:p w14:paraId="0CC4D7B8"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Một số nhóm nhận xét, bổ sung.</w:t>
            </w:r>
          </w:p>
          <w:p w14:paraId="76945B8C"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Cả lớp biểu quyết hành động bằng giơ tay.</w:t>
            </w:r>
          </w:p>
        </w:tc>
      </w:tr>
      <w:tr w:rsidR="00B6313D" w:rsidRPr="00D876CB" w14:paraId="0FBD7B62" w14:textId="77777777" w:rsidTr="00B6313D">
        <w:tc>
          <w:tcPr>
            <w:tcW w:w="648" w:type="dxa"/>
            <w:tcBorders>
              <w:top w:val="dashed" w:sz="4" w:space="0" w:color="auto"/>
              <w:bottom w:val="dashed" w:sz="4" w:space="0" w:color="auto"/>
            </w:tcBorders>
          </w:tcPr>
          <w:p w14:paraId="476FF54D" w14:textId="77777777" w:rsidR="00B6313D" w:rsidRPr="00D876CB" w:rsidRDefault="00B6313D" w:rsidP="00B6313D">
            <w:pPr>
              <w:jc w:val="both"/>
              <w:rPr>
                <w:rFonts w:eastAsia="Times New Roman"/>
                <w:b/>
                <w:bCs/>
                <w:iCs/>
                <w:sz w:val="24"/>
                <w:szCs w:val="24"/>
                <w:lang w:val="nl-NL"/>
              </w:rPr>
            </w:pPr>
          </w:p>
        </w:tc>
        <w:tc>
          <w:tcPr>
            <w:tcW w:w="4644" w:type="dxa"/>
            <w:tcBorders>
              <w:top w:val="dashed" w:sz="4" w:space="0" w:color="auto"/>
              <w:bottom w:val="dashed" w:sz="4" w:space="0" w:color="auto"/>
            </w:tcBorders>
          </w:tcPr>
          <w:p w14:paraId="15B2C9A5" w14:textId="24F433B2" w:rsidR="00B6313D" w:rsidRPr="00D876CB" w:rsidRDefault="00B6313D" w:rsidP="00B6313D">
            <w:pPr>
              <w:jc w:val="both"/>
              <w:rPr>
                <w:rFonts w:eastAsia="Times New Roman"/>
                <w:b/>
                <w:bCs/>
                <w:iCs/>
                <w:sz w:val="24"/>
                <w:szCs w:val="24"/>
                <w:lang w:val="nl-NL"/>
              </w:rPr>
            </w:pPr>
            <w:r w:rsidRPr="00D876CB">
              <w:rPr>
                <w:rFonts w:eastAsia="Times New Roman"/>
                <w:b/>
                <w:bCs/>
                <w:iCs/>
                <w:sz w:val="24"/>
                <w:szCs w:val="24"/>
                <w:lang w:val="nl-NL"/>
              </w:rPr>
              <w:t>3. Sinh hoạt chủ đề.</w:t>
            </w:r>
          </w:p>
          <w:p w14:paraId="1E1ECAB8" w14:textId="09F8B5CA" w:rsidR="00B6313D" w:rsidRPr="00D876CB" w:rsidRDefault="00B6313D" w:rsidP="00057372">
            <w:pPr>
              <w:autoSpaceDE w:val="0"/>
              <w:autoSpaceDN w:val="0"/>
              <w:adjustRightInd w:val="0"/>
              <w:jc w:val="both"/>
              <w:rPr>
                <w:rFonts w:eastAsia="Times New Roman"/>
                <w:bCs/>
                <w:sz w:val="24"/>
                <w:szCs w:val="24"/>
              </w:rPr>
            </w:pPr>
            <w:r w:rsidRPr="00D876CB">
              <w:rPr>
                <w:rFonts w:eastAsia="Times New Roman"/>
                <w:bCs/>
                <w:sz w:val="24"/>
                <w:szCs w:val="24"/>
              </w:rPr>
              <w:t xml:space="preserve">- GV chia lớp thành các nhóm </w:t>
            </w:r>
          </w:p>
          <w:p w14:paraId="1E53B609" w14:textId="77777777" w:rsidR="00B6313D" w:rsidRPr="00D876CB" w:rsidRDefault="00B6313D" w:rsidP="00057372">
            <w:pPr>
              <w:autoSpaceDE w:val="0"/>
              <w:autoSpaceDN w:val="0"/>
              <w:adjustRightInd w:val="0"/>
              <w:jc w:val="both"/>
              <w:rPr>
                <w:rFonts w:eastAsia="Times New Roman"/>
                <w:bCs/>
                <w:sz w:val="24"/>
                <w:szCs w:val="24"/>
              </w:rPr>
            </w:pPr>
            <w:r w:rsidRPr="00D876CB">
              <w:rPr>
                <w:rFonts w:eastAsia="Times New Roman"/>
                <w:bCs/>
                <w:sz w:val="24"/>
                <w:szCs w:val="24"/>
              </w:rPr>
              <w:t>- GV tổ chức cho HS làm việc nhóm theo các nhiệm vụ sau:</w:t>
            </w:r>
          </w:p>
          <w:p w14:paraId="0C7B2BCC" w14:textId="77777777" w:rsidR="00B6313D" w:rsidRPr="00D876CB" w:rsidRDefault="00B6313D" w:rsidP="00057372">
            <w:pPr>
              <w:autoSpaceDE w:val="0"/>
              <w:autoSpaceDN w:val="0"/>
              <w:adjustRightInd w:val="0"/>
              <w:jc w:val="both"/>
              <w:rPr>
                <w:rFonts w:eastAsia="Times New Roman"/>
                <w:bCs/>
                <w:sz w:val="24"/>
                <w:szCs w:val="24"/>
              </w:rPr>
            </w:pPr>
            <w:r w:rsidRPr="00D876CB">
              <w:rPr>
                <w:rFonts w:eastAsia="Times New Roman"/>
                <w:bCs/>
                <w:sz w:val="24"/>
                <w:szCs w:val="24"/>
              </w:rPr>
              <w:t>+ Chia sẻ kết quả khảo sát nhu cầu mua sắm của khách hàng trong Hội chợ Xuân.</w:t>
            </w:r>
          </w:p>
          <w:p w14:paraId="6C4BF13F" w14:textId="77777777" w:rsidR="00B6313D" w:rsidRPr="00D876CB" w:rsidRDefault="00B6313D" w:rsidP="00057372">
            <w:pPr>
              <w:autoSpaceDE w:val="0"/>
              <w:autoSpaceDN w:val="0"/>
              <w:adjustRightInd w:val="0"/>
              <w:jc w:val="both"/>
              <w:rPr>
                <w:rFonts w:eastAsia="Times New Roman"/>
                <w:bCs/>
                <w:sz w:val="24"/>
                <w:szCs w:val="24"/>
              </w:rPr>
            </w:pPr>
            <w:r w:rsidRPr="00D876CB">
              <w:rPr>
                <w:rFonts w:eastAsia="Times New Roman"/>
                <w:bCs/>
                <w:sz w:val="24"/>
                <w:szCs w:val="24"/>
              </w:rPr>
              <w:t>+ Dựa vào kết quả khảo sát, HS thử đề xuất ý tưởng kinh doanh khả thi, có thể thực hiện trong Hội chợ xuân ở trường</w:t>
            </w:r>
          </w:p>
          <w:p w14:paraId="3872EA4F" w14:textId="77777777" w:rsidR="00B6313D" w:rsidRPr="00D876CB" w:rsidRDefault="00B6313D" w:rsidP="00057372">
            <w:pPr>
              <w:autoSpaceDE w:val="0"/>
              <w:autoSpaceDN w:val="0"/>
              <w:adjustRightInd w:val="0"/>
              <w:jc w:val="both"/>
              <w:rPr>
                <w:rFonts w:eastAsia="Times New Roman"/>
                <w:bCs/>
                <w:sz w:val="24"/>
                <w:szCs w:val="24"/>
              </w:rPr>
            </w:pPr>
            <w:r w:rsidRPr="00D876CB">
              <w:rPr>
                <w:rFonts w:eastAsia="Times New Roman"/>
                <w:bCs/>
                <w:sz w:val="24"/>
                <w:szCs w:val="24"/>
              </w:rPr>
              <w:t>- GV mời đại diện một số nhóm chia sẻ trước lớp về ý tưởng kinh doanh mà nhóm mình đã thảo luận theo gợi ý:</w:t>
            </w:r>
          </w:p>
          <w:p w14:paraId="2B93AC3F" w14:textId="77777777" w:rsidR="00B6313D" w:rsidRPr="00D876CB" w:rsidRDefault="00B6313D" w:rsidP="00057372">
            <w:pPr>
              <w:autoSpaceDE w:val="0"/>
              <w:autoSpaceDN w:val="0"/>
              <w:adjustRightInd w:val="0"/>
              <w:jc w:val="both"/>
              <w:rPr>
                <w:rFonts w:eastAsia="Times New Roman"/>
                <w:bCs/>
                <w:sz w:val="24"/>
                <w:szCs w:val="24"/>
              </w:rPr>
            </w:pPr>
            <w:r w:rsidRPr="00D876CB">
              <w:rPr>
                <w:rFonts w:eastAsia="Times New Roman"/>
                <w:bCs/>
                <w:sz w:val="24"/>
                <w:szCs w:val="24"/>
              </w:rPr>
              <w:t>+ Tên ý tưởng kinh doanh</w:t>
            </w:r>
          </w:p>
          <w:p w14:paraId="5B43B4AB" w14:textId="77777777" w:rsidR="00B6313D" w:rsidRPr="00D876CB" w:rsidRDefault="00B6313D" w:rsidP="00057372">
            <w:pPr>
              <w:autoSpaceDE w:val="0"/>
              <w:autoSpaceDN w:val="0"/>
              <w:adjustRightInd w:val="0"/>
              <w:jc w:val="both"/>
              <w:rPr>
                <w:rFonts w:eastAsia="Times New Roman"/>
                <w:bCs/>
                <w:sz w:val="24"/>
                <w:szCs w:val="24"/>
              </w:rPr>
            </w:pPr>
            <w:r w:rsidRPr="00D876CB">
              <w:rPr>
                <w:rFonts w:eastAsia="Times New Roman"/>
                <w:bCs/>
                <w:sz w:val="24"/>
                <w:szCs w:val="24"/>
              </w:rPr>
              <w:t>+ Lí do em chọn ý tưởng kinh doanh đó.</w:t>
            </w:r>
          </w:p>
          <w:p w14:paraId="4F76DE69" w14:textId="77777777" w:rsidR="00B6313D" w:rsidRPr="00D876CB" w:rsidRDefault="00B6313D" w:rsidP="00057372">
            <w:pPr>
              <w:autoSpaceDE w:val="0"/>
              <w:autoSpaceDN w:val="0"/>
              <w:adjustRightInd w:val="0"/>
              <w:jc w:val="both"/>
              <w:rPr>
                <w:rFonts w:eastAsia="Times New Roman"/>
                <w:bCs/>
                <w:i/>
                <w:iCs/>
                <w:sz w:val="24"/>
                <w:szCs w:val="24"/>
              </w:rPr>
            </w:pPr>
          </w:p>
        </w:tc>
        <w:tc>
          <w:tcPr>
            <w:tcW w:w="5086" w:type="dxa"/>
            <w:tcBorders>
              <w:top w:val="dashed" w:sz="4" w:space="0" w:color="auto"/>
              <w:bottom w:val="dashed" w:sz="4" w:space="0" w:color="auto"/>
            </w:tcBorders>
          </w:tcPr>
          <w:p w14:paraId="1E3F3744" w14:textId="77777777" w:rsidR="00B6313D" w:rsidRPr="00D876CB" w:rsidRDefault="00B6313D" w:rsidP="00057372">
            <w:pPr>
              <w:jc w:val="both"/>
              <w:rPr>
                <w:rFonts w:eastAsia="Times New Roman"/>
                <w:sz w:val="24"/>
                <w:szCs w:val="24"/>
                <w:lang w:val="nl-NL"/>
              </w:rPr>
            </w:pPr>
          </w:p>
          <w:p w14:paraId="7A37EC5D" w14:textId="77777777" w:rsidR="00B6313D" w:rsidRPr="00D876CB" w:rsidRDefault="00B6313D" w:rsidP="00057372">
            <w:pPr>
              <w:jc w:val="both"/>
              <w:rPr>
                <w:rFonts w:eastAsia="Times New Roman"/>
                <w:sz w:val="24"/>
                <w:szCs w:val="24"/>
                <w:lang w:val="nl-NL"/>
              </w:rPr>
            </w:pPr>
          </w:p>
          <w:p w14:paraId="4E73A29F" w14:textId="59302B32" w:rsidR="00B6313D" w:rsidRDefault="00B6313D" w:rsidP="00057372">
            <w:pPr>
              <w:jc w:val="both"/>
              <w:rPr>
                <w:rFonts w:eastAsia="Times New Roman"/>
                <w:sz w:val="24"/>
                <w:szCs w:val="24"/>
              </w:rPr>
            </w:pPr>
          </w:p>
          <w:p w14:paraId="27F5F236" w14:textId="77777777" w:rsidR="00B6313D" w:rsidRPr="00D876CB" w:rsidRDefault="00B6313D" w:rsidP="00057372">
            <w:pPr>
              <w:jc w:val="both"/>
              <w:rPr>
                <w:rFonts w:eastAsia="Times New Roman"/>
                <w:sz w:val="24"/>
                <w:szCs w:val="24"/>
              </w:rPr>
            </w:pPr>
          </w:p>
          <w:p w14:paraId="45328AE6" w14:textId="77777777" w:rsidR="00B6313D" w:rsidRPr="00D876CB" w:rsidRDefault="00B6313D" w:rsidP="00057372">
            <w:pPr>
              <w:jc w:val="both"/>
              <w:rPr>
                <w:rFonts w:eastAsia="Times New Roman"/>
                <w:sz w:val="24"/>
                <w:szCs w:val="24"/>
              </w:rPr>
            </w:pPr>
            <w:r w:rsidRPr="00D876CB">
              <w:rPr>
                <w:rFonts w:eastAsia="Times New Roman"/>
                <w:sz w:val="24"/>
                <w:szCs w:val="24"/>
              </w:rPr>
              <w:t>- HS chia sẻ theo nhóm về những nội dung GV đã yêu cầu</w:t>
            </w:r>
          </w:p>
          <w:p w14:paraId="3F076AED" w14:textId="77777777" w:rsidR="00B6313D" w:rsidRPr="00D876CB" w:rsidRDefault="00B6313D" w:rsidP="00057372">
            <w:pPr>
              <w:jc w:val="both"/>
              <w:rPr>
                <w:rFonts w:eastAsia="Times New Roman"/>
                <w:sz w:val="24"/>
                <w:szCs w:val="24"/>
              </w:rPr>
            </w:pPr>
          </w:p>
          <w:p w14:paraId="1A9DE9FB" w14:textId="77777777" w:rsidR="00B6313D" w:rsidRPr="00D876CB" w:rsidRDefault="00B6313D" w:rsidP="00057372">
            <w:pPr>
              <w:jc w:val="both"/>
              <w:rPr>
                <w:rFonts w:eastAsia="Times New Roman"/>
                <w:sz w:val="24"/>
                <w:szCs w:val="24"/>
              </w:rPr>
            </w:pPr>
          </w:p>
          <w:p w14:paraId="3725FA88" w14:textId="77777777" w:rsidR="00B6313D" w:rsidRPr="00D876CB" w:rsidRDefault="00B6313D" w:rsidP="00057372">
            <w:pPr>
              <w:jc w:val="both"/>
              <w:rPr>
                <w:rFonts w:eastAsia="Times New Roman"/>
                <w:sz w:val="24"/>
                <w:szCs w:val="24"/>
              </w:rPr>
            </w:pPr>
          </w:p>
          <w:p w14:paraId="3EF81675" w14:textId="77777777" w:rsidR="00B6313D" w:rsidRPr="00D876CB" w:rsidRDefault="00B6313D" w:rsidP="00057372">
            <w:pPr>
              <w:jc w:val="both"/>
              <w:rPr>
                <w:rFonts w:eastAsia="Times New Roman"/>
                <w:sz w:val="24"/>
                <w:szCs w:val="24"/>
              </w:rPr>
            </w:pPr>
            <w:r w:rsidRPr="00D876CB">
              <w:rPr>
                <w:rFonts w:eastAsia="Times New Roman"/>
                <w:sz w:val="24"/>
                <w:szCs w:val="24"/>
              </w:rPr>
              <w:t>- Các HS khác cùng trao đổi, nhận xét, đóng góp ý kiến cho ý tưởng kinh doanh mà nhóm bạn trình bày</w:t>
            </w:r>
          </w:p>
          <w:p w14:paraId="4E826D15" w14:textId="77777777" w:rsidR="00B6313D" w:rsidRPr="00D876CB" w:rsidRDefault="00B6313D" w:rsidP="00057372">
            <w:pPr>
              <w:jc w:val="both"/>
              <w:rPr>
                <w:rFonts w:eastAsia="Times New Roman"/>
                <w:sz w:val="24"/>
                <w:szCs w:val="24"/>
              </w:rPr>
            </w:pPr>
            <w:r w:rsidRPr="00D876CB">
              <w:rPr>
                <w:rFonts w:eastAsia="Times New Roman"/>
                <w:sz w:val="24"/>
                <w:szCs w:val="24"/>
              </w:rPr>
              <w:t>- Thống nhất ý tưởng kinh doanh trong Hội chợ Xuân</w:t>
            </w:r>
          </w:p>
          <w:p w14:paraId="7C9F8BA7" w14:textId="77777777" w:rsidR="00B6313D" w:rsidRPr="00D876CB" w:rsidRDefault="00B6313D" w:rsidP="00057372">
            <w:pPr>
              <w:rPr>
                <w:rFonts w:eastAsia="Times New Roman"/>
                <w:sz w:val="24"/>
                <w:szCs w:val="24"/>
                <w:lang w:val="nl-NL"/>
              </w:rPr>
            </w:pPr>
          </w:p>
        </w:tc>
      </w:tr>
      <w:tr w:rsidR="00B6313D" w:rsidRPr="00D876CB" w14:paraId="75DF70EA" w14:textId="77777777" w:rsidTr="00B6313D">
        <w:tc>
          <w:tcPr>
            <w:tcW w:w="648" w:type="dxa"/>
            <w:tcBorders>
              <w:top w:val="dashed" w:sz="4" w:space="0" w:color="auto"/>
              <w:bottom w:val="single" w:sz="4" w:space="0" w:color="auto"/>
            </w:tcBorders>
          </w:tcPr>
          <w:p w14:paraId="1C2EC97A" w14:textId="3A482010" w:rsidR="00B6313D" w:rsidRPr="00D876CB" w:rsidRDefault="00B6313D" w:rsidP="00057372">
            <w:pPr>
              <w:jc w:val="both"/>
              <w:rPr>
                <w:rFonts w:eastAsia="Times New Roman"/>
                <w:b/>
                <w:sz w:val="24"/>
                <w:szCs w:val="24"/>
                <w:lang w:val="nl-NL"/>
              </w:rPr>
            </w:pPr>
            <w:r>
              <w:rPr>
                <w:rFonts w:eastAsia="Times New Roman"/>
                <w:b/>
                <w:sz w:val="24"/>
                <w:szCs w:val="24"/>
                <w:lang w:val="nl-NL"/>
              </w:rPr>
              <w:t>5p</w:t>
            </w:r>
          </w:p>
        </w:tc>
        <w:tc>
          <w:tcPr>
            <w:tcW w:w="4644" w:type="dxa"/>
            <w:tcBorders>
              <w:top w:val="dashed" w:sz="4" w:space="0" w:color="auto"/>
              <w:bottom w:val="single" w:sz="4" w:space="0" w:color="auto"/>
            </w:tcBorders>
          </w:tcPr>
          <w:p w14:paraId="5BB869D0" w14:textId="2D22694F" w:rsidR="00B6313D" w:rsidRDefault="00B6313D" w:rsidP="00057372">
            <w:pPr>
              <w:jc w:val="both"/>
              <w:rPr>
                <w:rFonts w:eastAsia="Times New Roman"/>
                <w:sz w:val="24"/>
                <w:szCs w:val="24"/>
              </w:rPr>
            </w:pPr>
            <w:r w:rsidRPr="00D876CB">
              <w:rPr>
                <w:rFonts w:eastAsia="Times New Roman"/>
                <w:b/>
                <w:sz w:val="24"/>
                <w:szCs w:val="24"/>
                <w:lang w:val="nl-NL"/>
              </w:rPr>
              <w:t>4. Vận dụng trải nghiệm</w:t>
            </w:r>
          </w:p>
          <w:p w14:paraId="51C5A4C9" w14:textId="4CC02CCC" w:rsidR="00B6313D" w:rsidRPr="00D876CB" w:rsidRDefault="00B6313D" w:rsidP="00057372">
            <w:pPr>
              <w:jc w:val="both"/>
              <w:rPr>
                <w:rFonts w:eastAsia="Times New Roman"/>
                <w:sz w:val="24"/>
                <w:szCs w:val="24"/>
              </w:rPr>
            </w:pPr>
            <w:r w:rsidRPr="00D876CB">
              <w:rPr>
                <w:rFonts w:eastAsia="Times New Roman"/>
                <w:sz w:val="24"/>
                <w:szCs w:val="24"/>
              </w:rPr>
              <w:lastRenderedPageBreak/>
              <w:t>- GV đề nghị HS tiếp tục hoàn thiện và chuẩn bị nội dung để đưa vào kế hoạch kinh doanh của nhóm.</w:t>
            </w:r>
          </w:p>
          <w:p w14:paraId="264F8DFC"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Nhận xét sau tiết dạy, dặn dò về nhà.</w:t>
            </w:r>
          </w:p>
        </w:tc>
        <w:tc>
          <w:tcPr>
            <w:tcW w:w="5086" w:type="dxa"/>
            <w:tcBorders>
              <w:top w:val="dashed" w:sz="4" w:space="0" w:color="auto"/>
              <w:bottom w:val="single" w:sz="4" w:space="0" w:color="auto"/>
            </w:tcBorders>
          </w:tcPr>
          <w:p w14:paraId="0793A2EC" w14:textId="77777777" w:rsidR="00B6313D" w:rsidRDefault="00B6313D" w:rsidP="00057372">
            <w:pPr>
              <w:jc w:val="both"/>
              <w:rPr>
                <w:rFonts w:eastAsia="Times New Roman"/>
                <w:sz w:val="24"/>
                <w:szCs w:val="24"/>
                <w:lang w:val="nl-NL"/>
              </w:rPr>
            </w:pPr>
          </w:p>
          <w:p w14:paraId="5506C3A7" w14:textId="45DDED75" w:rsidR="00B6313D" w:rsidRPr="00D876CB" w:rsidRDefault="00B6313D" w:rsidP="00057372">
            <w:pPr>
              <w:jc w:val="both"/>
              <w:rPr>
                <w:rFonts w:eastAsia="Times New Roman"/>
                <w:sz w:val="24"/>
                <w:szCs w:val="24"/>
                <w:lang w:val="nl-NL"/>
              </w:rPr>
            </w:pPr>
            <w:r w:rsidRPr="00D876CB">
              <w:rPr>
                <w:rFonts w:eastAsia="Times New Roman"/>
                <w:sz w:val="24"/>
                <w:szCs w:val="24"/>
                <w:lang w:val="nl-NL"/>
              </w:rPr>
              <w:lastRenderedPageBreak/>
              <w:t>- HS chia sẻ, tiếp tục hoàn thiện và chuẩn bị nội dung để đưa vào kế  hoạch</w:t>
            </w:r>
          </w:p>
          <w:p w14:paraId="7F8CC5F7" w14:textId="77777777" w:rsidR="00B6313D" w:rsidRPr="00D876CB" w:rsidRDefault="00B6313D" w:rsidP="00057372">
            <w:pPr>
              <w:jc w:val="both"/>
              <w:rPr>
                <w:rFonts w:eastAsia="Times New Roman"/>
                <w:sz w:val="24"/>
                <w:szCs w:val="24"/>
                <w:lang w:val="nl-NL"/>
              </w:rPr>
            </w:pPr>
          </w:p>
          <w:p w14:paraId="56938EF0" w14:textId="77777777" w:rsidR="00B6313D" w:rsidRPr="00D876CB" w:rsidRDefault="00B6313D" w:rsidP="00057372">
            <w:pPr>
              <w:jc w:val="both"/>
              <w:rPr>
                <w:rFonts w:eastAsia="Times New Roman"/>
                <w:sz w:val="24"/>
                <w:szCs w:val="24"/>
                <w:lang w:val="nl-NL"/>
              </w:rPr>
            </w:pPr>
            <w:r w:rsidRPr="00D876CB">
              <w:rPr>
                <w:rFonts w:eastAsia="Times New Roman"/>
                <w:sz w:val="24"/>
                <w:szCs w:val="24"/>
                <w:lang w:val="nl-NL"/>
              </w:rPr>
              <w:t>- HS lắng nghe, rút kinh nghiệm</w:t>
            </w:r>
          </w:p>
        </w:tc>
      </w:tr>
    </w:tbl>
    <w:p w14:paraId="17FBB826" w14:textId="77777777" w:rsidR="00041E9B" w:rsidRPr="00D876CB" w:rsidRDefault="00041E9B" w:rsidP="00041E9B">
      <w:pPr>
        <w:jc w:val="center"/>
        <w:rPr>
          <w:rFonts w:eastAsia="Times New Roman"/>
          <w:sz w:val="24"/>
          <w:szCs w:val="24"/>
        </w:rPr>
      </w:pPr>
    </w:p>
    <w:p w14:paraId="2ED43617" w14:textId="77777777" w:rsidR="00041E9B" w:rsidRPr="00D876CB" w:rsidRDefault="00041E9B" w:rsidP="00041E9B">
      <w:pPr>
        <w:rPr>
          <w:rFonts w:eastAsia="Times New Roman"/>
          <w:b/>
          <w:sz w:val="24"/>
          <w:szCs w:val="24"/>
          <w:lang w:val="nl-NL"/>
        </w:rPr>
      </w:pPr>
      <w:r w:rsidRPr="00D876CB">
        <w:rPr>
          <w:rFonts w:eastAsia="Times New Roman"/>
          <w:b/>
          <w:sz w:val="24"/>
          <w:szCs w:val="24"/>
          <w:lang w:val="nl-NL"/>
        </w:rPr>
        <w:t>IV. ĐIỀU CHỈNH SAU BÀI DẠY:</w:t>
      </w:r>
    </w:p>
    <w:p w14:paraId="1E2BD13F" w14:textId="77777777" w:rsidR="00041E9B" w:rsidRPr="00D876CB" w:rsidRDefault="00041E9B" w:rsidP="00041E9B">
      <w:pPr>
        <w:tabs>
          <w:tab w:val="left" w:leader="dot" w:pos="9810"/>
        </w:tabs>
        <w:rPr>
          <w:rFonts w:eastAsia="Times New Roman"/>
          <w:sz w:val="24"/>
          <w:szCs w:val="24"/>
          <w:lang w:val="nl-NL"/>
        </w:rPr>
      </w:pPr>
      <w:r w:rsidRPr="00D876CB">
        <w:rPr>
          <w:rFonts w:eastAsia="Times New Roman"/>
          <w:sz w:val="24"/>
          <w:szCs w:val="24"/>
          <w:lang w:val="nl-NL"/>
        </w:rPr>
        <w:tab/>
      </w:r>
    </w:p>
    <w:p w14:paraId="12071CE8" w14:textId="77777777" w:rsidR="00041E9B" w:rsidRPr="00D876CB" w:rsidRDefault="00041E9B" w:rsidP="00041E9B">
      <w:pPr>
        <w:tabs>
          <w:tab w:val="left" w:leader="dot" w:pos="9810"/>
        </w:tabs>
        <w:rPr>
          <w:rFonts w:eastAsia="Times New Roman"/>
          <w:sz w:val="24"/>
          <w:szCs w:val="24"/>
          <w:lang w:val="nl-NL"/>
        </w:rPr>
      </w:pPr>
      <w:r w:rsidRPr="00D876CB">
        <w:rPr>
          <w:rFonts w:eastAsia="Times New Roman"/>
          <w:sz w:val="24"/>
          <w:szCs w:val="24"/>
          <w:lang w:val="nl-NL"/>
        </w:rPr>
        <w:tab/>
      </w:r>
    </w:p>
    <w:p w14:paraId="35EC9A8B" w14:textId="77777777" w:rsidR="00041E9B" w:rsidRPr="00D876CB" w:rsidRDefault="00041E9B" w:rsidP="00041E9B">
      <w:pPr>
        <w:tabs>
          <w:tab w:val="left" w:leader="dot" w:pos="9810"/>
        </w:tabs>
        <w:rPr>
          <w:rFonts w:eastAsia="Times New Roman"/>
          <w:sz w:val="24"/>
          <w:szCs w:val="24"/>
          <w:lang w:val="nl-NL"/>
        </w:rPr>
      </w:pPr>
      <w:r w:rsidRPr="00D876CB">
        <w:rPr>
          <w:rFonts w:eastAsia="Times New Roman"/>
          <w:sz w:val="24"/>
          <w:szCs w:val="24"/>
          <w:lang w:val="nl-NL"/>
        </w:rPr>
        <w:tab/>
      </w:r>
    </w:p>
    <w:p w14:paraId="366193B2" w14:textId="77777777" w:rsidR="00041E9B" w:rsidRPr="00D876CB" w:rsidRDefault="00041E9B" w:rsidP="00041E9B">
      <w:pPr>
        <w:jc w:val="center"/>
        <w:rPr>
          <w:sz w:val="24"/>
          <w:szCs w:val="24"/>
        </w:rPr>
      </w:pPr>
    </w:p>
    <w:p w14:paraId="586BE21D" w14:textId="0793A7EC" w:rsidR="00041E9B" w:rsidRDefault="00041E9B" w:rsidP="00041E9B">
      <w:pPr>
        <w:rPr>
          <w:sz w:val="24"/>
          <w:szCs w:val="24"/>
        </w:rPr>
      </w:pPr>
    </w:p>
    <w:p w14:paraId="469DC055" w14:textId="2CE84E2D" w:rsidR="00A22978" w:rsidRDefault="00A22978" w:rsidP="00041E9B">
      <w:pPr>
        <w:rPr>
          <w:sz w:val="24"/>
          <w:szCs w:val="24"/>
        </w:rPr>
      </w:pPr>
    </w:p>
    <w:p w14:paraId="670BF142" w14:textId="503353CE" w:rsidR="00A22978" w:rsidRDefault="00A22978" w:rsidP="00041E9B">
      <w:pPr>
        <w:rPr>
          <w:sz w:val="24"/>
          <w:szCs w:val="24"/>
        </w:rPr>
      </w:pPr>
    </w:p>
    <w:p w14:paraId="5C22F614" w14:textId="44473ADA" w:rsidR="00A22978" w:rsidRDefault="00A22978" w:rsidP="00041E9B">
      <w:pPr>
        <w:rPr>
          <w:sz w:val="24"/>
          <w:szCs w:val="24"/>
        </w:rPr>
      </w:pPr>
    </w:p>
    <w:p w14:paraId="7BA99203" w14:textId="33536E9B" w:rsidR="00A22978" w:rsidRDefault="00A22978" w:rsidP="00041E9B">
      <w:pPr>
        <w:rPr>
          <w:sz w:val="24"/>
          <w:szCs w:val="24"/>
        </w:rPr>
      </w:pPr>
    </w:p>
    <w:p w14:paraId="22C71158" w14:textId="49F11910" w:rsidR="00A22978" w:rsidRDefault="00A22978" w:rsidP="00041E9B">
      <w:pPr>
        <w:rPr>
          <w:sz w:val="24"/>
          <w:szCs w:val="24"/>
        </w:rPr>
      </w:pPr>
    </w:p>
    <w:p w14:paraId="415B4837" w14:textId="65EE31CE" w:rsidR="00A22978" w:rsidRDefault="00A22978" w:rsidP="00041E9B">
      <w:pPr>
        <w:rPr>
          <w:sz w:val="24"/>
          <w:szCs w:val="24"/>
        </w:rPr>
      </w:pPr>
    </w:p>
    <w:p w14:paraId="7DF9A524" w14:textId="6D415933" w:rsidR="00A22978" w:rsidRDefault="00A22978" w:rsidP="00041E9B">
      <w:pPr>
        <w:rPr>
          <w:sz w:val="24"/>
          <w:szCs w:val="24"/>
        </w:rPr>
      </w:pPr>
    </w:p>
    <w:p w14:paraId="7F07F4EE" w14:textId="6F4C54F4" w:rsidR="00A22978" w:rsidRDefault="00A22978" w:rsidP="00041E9B">
      <w:pPr>
        <w:rPr>
          <w:sz w:val="24"/>
          <w:szCs w:val="24"/>
        </w:rPr>
      </w:pPr>
    </w:p>
    <w:p w14:paraId="5E6416A4" w14:textId="40C5711D" w:rsidR="00A22978" w:rsidRDefault="00A22978" w:rsidP="00041E9B">
      <w:pPr>
        <w:rPr>
          <w:sz w:val="24"/>
          <w:szCs w:val="24"/>
        </w:rPr>
      </w:pPr>
    </w:p>
    <w:p w14:paraId="71912FB6" w14:textId="69E05293" w:rsidR="00A22978" w:rsidRDefault="00A22978" w:rsidP="00041E9B">
      <w:pPr>
        <w:rPr>
          <w:sz w:val="24"/>
          <w:szCs w:val="24"/>
        </w:rPr>
      </w:pPr>
    </w:p>
    <w:p w14:paraId="5DCCBC2C" w14:textId="125BDDF9" w:rsidR="00A22978" w:rsidRDefault="00A22978" w:rsidP="00041E9B">
      <w:pPr>
        <w:rPr>
          <w:sz w:val="24"/>
          <w:szCs w:val="24"/>
        </w:rPr>
      </w:pPr>
    </w:p>
    <w:p w14:paraId="695F41D7" w14:textId="066DD1A4" w:rsidR="00A22978" w:rsidRDefault="00A22978" w:rsidP="00041E9B">
      <w:pPr>
        <w:rPr>
          <w:sz w:val="24"/>
          <w:szCs w:val="24"/>
        </w:rPr>
      </w:pPr>
    </w:p>
    <w:p w14:paraId="3E102FB5" w14:textId="0E031643" w:rsidR="00A22978" w:rsidRDefault="00A22978" w:rsidP="00041E9B">
      <w:pPr>
        <w:rPr>
          <w:sz w:val="24"/>
          <w:szCs w:val="24"/>
        </w:rPr>
      </w:pPr>
    </w:p>
    <w:p w14:paraId="2779C436" w14:textId="0569041E" w:rsidR="00A22978" w:rsidRDefault="00A22978" w:rsidP="00041E9B">
      <w:pPr>
        <w:rPr>
          <w:sz w:val="24"/>
          <w:szCs w:val="24"/>
        </w:rPr>
      </w:pPr>
    </w:p>
    <w:p w14:paraId="28CFA4BA" w14:textId="40EF4564" w:rsidR="00A22978" w:rsidRDefault="00A22978" w:rsidP="00041E9B">
      <w:pPr>
        <w:rPr>
          <w:sz w:val="24"/>
          <w:szCs w:val="24"/>
        </w:rPr>
      </w:pPr>
    </w:p>
    <w:p w14:paraId="3645F4A8" w14:textId="34C79704" w:rsidR="00A22978" w:rsidRDefault="00A22978" w:rsidP="00041E9B">
      <w:pPr>
        <w:rPr>
          <w:sz w:val="24"/>
          <w:szCs w:val="24"/>
        </w:rPr>
      </w:pPr>
    </w:p>
    <w:p w14:paraId="67F940F4" w14:textId="603DBBF0" w:rsidR="00A22978" w:rsidRDefault="00A22978" w:rsidP="00041E9B">
      <w:pPr>
        <w:rPr>
          <w:sz w:val="24"/>
          <w:szCs w:val="24"/>
        </w:rPr>
      </w:pPr>
    </w:p>
    <w:p w14:paraId="3B5FC439" w14:textId="63F796F8" w:rsidR="00A22978" w:rsidRDefault="00A22978" w:rsidP="00041E9B">
      <w:pPr>
        <w:rPr>
          <w:sz w:val="24"/>
          <w:szCs w:val="24"/>
        </w:rPr>
      </w:pPr>
    </w:p>
    <w:p w14:paraId="2C67A740" w14:textId="1F87FF18" w:rsidR="00A22978" w:rsidRDefault="00A22978" w:rsidP="00041E9B">
      <w:pPr>
        <w:rPr>
          <w:sz w:val="24"/>
          <w:szCs w:val="24"/>
        </w:rPr>
      </w:pPr>
    </w:p>
    <w:p w14:paraId="3F520214" w14:textId="4826823F" w:rsidR="00A22978" w:rsidRDefault="00A22978" w:rsidP="00041E9B">
      <w:pPr>
        <w:rPr>
          <w:sz w:val="24"/>
          <w:szCs w:val="24"/>
        </w:rPr>
      </w:pPr>
    </w:p>
    <w:p w14:paraId="085F8195" w14:textId="52FAEAAC" w:rsidR="00A22978" w:rsidRDefault="00A22978" w:rsidP="00041E9B">
      <w:pPr>
        <w:rPr>
          <w:sz w:val="24"/>
          <w:szCs w:val="24"/>
        </w:rPr>
      </w:pPr>
    </w:p>
    <w:p w14:paraId="7F09B580" w14:textId="3284FAB8" w:rsidR="00A22978" w:rsidRDefault="00A22978" w:rsidP="00041E9B">
      <w:pPr>
        <w:rPr>
          <w:sz w:val="24"/>
          <w:szCs w:val="24"/>
        </w:rPr>
      </w:pPr>
    </w:p>
    <w:p w14:paraId="32932B34" w14:textId="52ED32DF" w:rsidR="00A22978" w:rsidRDefault="00A22978" w:rsidP="00041E9B">
      <w:pPr>
        <w:rPr>
          <w:sz w:val="24"/>
          <w:szCs w:val="24"/>
        </w:rPr>
      </w:pPr>
    </w:p>
    <w:p w14:paraId="70C56BB3" w14:textId="60C1B84C" w:rsidR="00A22978" w:rsidRDefault="00A22978" w:rsidP="00041E9B">
      <w:pPr>
        <w:rPr>
          <w:sz w:val="24"/>
          <w:szCs w:val="24"/>
        </w:rPr>
      </w:pPr>
    </w:p>
    <w:p w14:paraId="02C828A2" w14:textId="53CB8D57" w:rsidR="00A22978" w:rsidRDefault="00A22978" w:rsidP="00041E9B">
      <w:pPr>
        <w:rPr>
          <w:sz w:val="24"/>
          <w:szCs w:val="24"/>
        </w:rPr>
      </w:pPr>
    </w:p>
    <w:p w14:paraId="42FA2F2E" w14:textId="12F0C9C3" w:rsidR="00A22978" w:rsidRDefault="00A22978" w:rsidP="00041E9B">
      <w:pPr>
        <w:rPr>
          <w:sz w:val="24"/>
          <w:szCs w:val="24"/>
        </w:rPr>
      </w:pPr>
    </w:p>
    <w:p w14:paraId="3A78ED58" w14:textId="4C3628F4" w:rsidR="00A22978" w:rsidRDefault="00A22978" w:rsidP="00041E9B">
      <w:pPr>
        <w:rPr>
          <w:sz w:val="24"/>
          <w:szCs w:val="24"/>
        </w:rPr>
      </w:pPr>
    </w:p>
    <w:p w14:paraId="54CDE644" w14:textId="7A079F6F" w:rsidR="00A22978" w:rsidRDefault="00A22978" w:rsidP="00041E9B">
      <w:pPr>
        <w:rPr>
          <w:sz w:val="24"/>
          <w:szCs w:val="24"/>
        </w:rPr>
      </w:pPr>
    </w:p>
    <w:p w14:paraId="117C5246" w14:textId="696CFF19" w:rsidR="00A22978" w:rsidRDefault="00A22978" w:rsidP="00041E9B">
      <w:pPr>
        <w:rPr>
          <w:sz w:val="24"/>
          <w:szCs w:val="24"/>
        </w:rPr>
      </w:pPr>
    </w:p>
    <w:p w14:paraId="158360B7" w14:textId="6C21FEE8" w:rsidR="00A22978" w:rsidRDefault="00A22978" w:rsidP="00041E9B">
      <w:pPr>
        <w:rPr>
          <w:sz w:val="24"/>
          <w:szCs w:val="24"/>
        </w:rPr>
      </w:pPr>
    </w:p>
    <w:p w14:paraId="6F3CED7C" w14:textId="0F6F9AC5" w:rsidR="00A22978" w:rsidRDefault="00A22978" w:rsidP="00041E9B">
      <w:pPr>
        <w:rPr>
          <w:sz w:val="24"/>
          <w:szCs w:val="24"/>
        </w:rPr>
      </w:pPr>
    </w:p>
    <w:p w14:paraId="4791409F" w14:textId="2A68F16C" w:rsidR="00A22978" w:rsidRDefault="00A22978" w:rsidP="00041E9B">
      <w:pPr>
        <w:rPr>
          <w:sz w:val="24"/>
          <w:szCs w:val="24"/>
        </w:rPr>
      </w:pPr>
    </w:p>
    <w:p w14:paraId="17029806" w14:textId="598EE536" w:rsidR="00A22978" w:rsidRDefault="00A22978" w:rsidP="00041E9B">
      <w:pPr>
        <w:rPr>
          <w:sz w:val="24"/>
          <w:szCs w:val="24"/>
        </w:rPr>
      </w:pPr>
    </w:p>
    <w:p w14:paraId="59FC29F3" w14:textId="39E2273E" w:rsidR="00A22978" w:rsidRDefault="00A22978" w:rsidP="00041E9B">
      <w:pPr>
        <w:rPr>
          <w:sz w:val="24"/>
          <w:szCs w:val="24"/>
        </w:rPr>
      </w:pPr>
    </w:p>
    <w:p w14:paraId="340858CE" w14:textId="3F43A42A" w:rsidR="00A22978" w:rsidRDefault="00A22978" w:rsidP="00041E9B">
      <w:pPr>
        <w:rPr>
          <w:sz w:val="24"/>
          <w:szCs w:val="24"/>
        </w:rPr>
      </w:pPr>
    </w:p>
    <w:p w14:paraId="20FDA41E" w14:textId="3514A04B" w:rsidR="00A22978" w:rsidRDefault="00A22978" w:rsidP="00041E9B">
      <w:pPr>
        <w:rPr>
          <w:sz w:val="24"/>
          <w:szCs w:val="24"/>
        </w:rPr>
      </w:pPr>
    </w:p>
    <w:p w14:paraId="73563715" w14:textId="4D8C18AA" w:rsidR="008E4021" w:rsidRDefault="008E4021" w:rsidP="00041E9B">
      <w:pPr>
        <w:rPr>
          <w:sz w:val="24"/>
          <w:szCs w:val="24"/>
        </w:rPr>
      </w:pPr>
    </w:p>
    <w:p w14:paraId="129B0B4D" w14:textId="610D3EC5" w:rsidR="008E4021" w:rsidRDefault="008E4021" w:rsidP="00041E9B">
      <w:pPr>
        <w:rPr>
          <w:sz w:val="24"/>
          <w:szCs w:val="24"/>
        </w:rPr>
      </w:pPr>
    </w:p>
    <w:p w14:paraId="542DF570" w14:textId="022DBCC8" w:rsidR="008E4021" w:rsidRDefault="008E4021" w:rsidP="00041E9B">
      <w:pPr>
        <w:rPr>
          <w:sz w:val="24"/>
          <w:szCs w:val="24"/>
        </w:rPr>
      </w:pPr>
    </w:p>
    <w:p w14:paraId="2FAFF822" w14:textId="0CCF0207" w:rsidR="008E4021" w:rsidRDefault="008E4021" w:rsidP="00041E9B">
      <w:pPr>
        <w:rPr>
          <w:sz w:val="24"/>
          <w:szCs w:val="24"/>
        </w:rPr>
      </w:pPr>
    </w:p>
    <w:p w14:paraId="7C8D9092" w14:textId="5DF01C8F" w:rsidR="008E4021" w:rsidRDefault="008E4021" w:rsidP="00041E9B">
      <w:pPr>
        <w:rPr>
          <w:sz w:val="24"/>
          <w:szCs w:val="24"/>
        </w:rPr>
      </w:pPr>
    </w:p>
    <w:p w14:paraId="5F848CF6" w14:textId="77777777" w:rsidR="008E4021" w:rsidRDefault="008E4021" w:rsidP="00041E9B">
      <w:pPr>
        <w:rPr>
          <w:sz w:val="24"/>
          <w:szCs w:val="24"/>
        </w:rPr>
      </w:pPr>
      <w:bookmarkStart w:id="0" w:name="_GoBack"/>
      <w:bookmarkEnd w:id="0"/>
    </w:p>
    <w:p w14:paraId="0855851F" w14:textId="53E0A850" w:rsidR="00A22978" w:rsidRDefault="00A22978" w:rsidP="00041E9B">
      <w:pPr>
        <w:rPr>
          <w:sz w:val="24"/>
          <w:szCs w:val="24"/>
        </w:rPr>
      </w:pPr>
    </w:p>
    <w:p w14:paraId="6CA5EBC9" w14:textId="34537F59" w:rsidR="00A22978" w:rsidRDefault="00A22978" w:rsidP="00041E9B">
      <w:pPr>
        <w:rPr>
          <w:sz w:val="24"/>
          <w:szCs w:val="24"/>
        </w:rPr>
      </w:pPr>
    </w:p>
    <w:p w14:paraId="02494098" w14:textId="4F3FB0BA" w:rsidR="00A22978" w:rsidRDefault="00A22978" w:rsidP="00041E9B">
      <w:pPr>
        <w:rPr>
          <w:sz w:val="24"/>
          <w:szCs w:val="24"/>
        </w:rPr>
      </w:pPr>
    </w:p>
    <w:p w14:paraId="596BC18A" w14:textId="15ECA02E" w:rsidR="00A22978" w:rsidRDefault="00A22978" w:rsidP="00041E9B">
      <w:pPr>
        <w:rPr>
          <w:sz w:val="24"/>
          <w:szCs w:val="24"/>
        </w:rPr>
      </w:pPr>
    </w:p>
    <w:p w14:paraId="31C9BE68" w14:textId="239A7061" w:rsidR="00A22978" w:rsidRPr="00B336C1" w:rsidRDefault="00A22978" w:rsidP="00B336C1">
      <w:pPr>
        <w:rPr>
          <w:sz w:val="24"/>
          <w:szCs w:val="24"/>
        </w:rPr>
      </w:pPr>
    </w:p>
    <w:p w14:paraId="2751A8BD" w14:textId="77777777" w:rsidR="00B336C1" w:rsidRPr="00B336C1" w:rsidRDefault="00B336C1" w:rsidP="00B336C1">
      <w:pPr>
        <w:shd w:val="clear" w:color="auto" w:fill="FFFFFF"/>
        <w:rPr>
          <w:b/>
          <w:bCs/>
          <w:spacing w:val="6"/>
          <w:position w:val="2"/>
          <w:sz w:val="24"/>
          <w:szCs w:val="24"/>
          <w:lang w:eastAsia="en-US"/>
        </w:rPr>
      </w:pPr>
      <w:r w:rsidRPr="00B336C1">
        <w:rPr>
          <w:b/>
          <w:bCs/>
          <w:spacing w:val="6"/>
          <w:position w:val="2"/>
          <w:sz w:val="24"/>
          <w:szCs w:val="24"/>
        </w:rPr>
        <w:t xml:space="preserve">Tiết                                                    Đạo đức </w:t>
      </w:r>
    </w:p>
    <w:p w14:paraId="02C31961" w14:textId="77777777" w:rsidR="00B336C1" w:rsidRPr="00B336C1" w:rsidRDefault="00B336C1" w:rsidP="00B336C1">
      <w:pPr>
        <w:shd w:val="clear" w:color="auto" w:fill="FFFFFF"/>
        <w:jc w:val="center"/>
        <w:rPr>
          <w:b/>
          <w:bCs/>
          <w:spacing w:val="6"/>
          <w:position w:val="2"/>
          <w:sz w:val="24"/>
          <w:szCs w:val="24"/>
        </w:rPr>
      </w:pPr>
      <w:r w:rsidRPr="00B336C1">
        <w:rPr>
          <w:b/>
          <w:bCs/>
          <w:spacing w:val="6"/>
          <w:position w:val="2"/>
          <w:sz w:val="24"/>
          <w:szCs w:val="24"/>
        </w:rPr>
        <w:t>EM BẢO VỆ MÔI TRƯỜNG SỐNG</w:t>
      </w:r>
    </w:p>
    <w:p w14:paraId="11B152FE" w14:textId="77777777" w:rsidR="00B336C1" w:rsidRPr="00B336C1" w:rsidRDefault="00B336C1" w:rsidP="00B336C1">
      <w:pPr>
        <w:keepNext/>
        <w:keepLines/>
        <w:jc w:val="center"/>
        <w:outlineLvl w:val="1"/>
        <w:rPr>
          <w:b/>
          <w:bCs/>
          <w:color w:val="000000"/>
          <w:sz w:val="24"/>
          <w:szCs w:val="24"/>
        </w:rPr>
      </w:pPr>
      <w:r w:rsidRPr="00B336C1">
        <w:rPr>
          <w:b/>
          <w:bCs/>
          <w:color w:val="000000"/>
          <w:sz w:val="24"/>
          <w:szCs w:val="24"/>
        </w:rPr>
        <w:t>(Tiết 1)</w:t>
      </w:r>
    </w:p>
    <w:p w14:paraId="5AC988F4" w14:textId="77777777" w:rsidR="00B336C1" w:rsidRPr="00B336C1" w:rsidRDefault="00B336C1" w:rsidP="00B336C1">
      <w:pPr>
        <w:shd w:val="clear" w:color="auto" w:fill="FFFFFF"/>
        <w:jc w:val="both"/>
        <w:rPr>
          <w:color w:val="000000"/>
          <w:spacing w:val="6"/>
          <w:position w:val="2"/>
          <w:sz w:val="24"/>
          <w:szCs w:val="24"/>
        </w:rPr>
      </w:pPr>
      <w:r w:rsidRPr="00B336C1">
        <w:rPr>
          <w:b/>
          <w:bCs/>
          <w:color w:val="000000"/>
          <w:spacing w:val="6"/>
          <w:position w:val="2"/>
          <w:sz w:val="24"/>
          <w:szCs w:val="24"/>
        </w:rPr>
        <w:t>I. YÊU CẦU CẦN ĐẠT</w:t>
      </w:r>
    </w:p>
    <w:p w14:paraId="0097EFB5" w14:textId="77777777" w:rsidR="00B336C1" w:rsidRPr="00B336C1" w:rsidRDefault="00B336C1" w:rsidP="00B336C1">
      <w:pPr>
        <w:shd w:val="clear" w:color="auto" w:fill="FFFFFF"/>
        <w:jc w:val="both"/>
        <w:rPr>
          <w:color w:val="000000"/>
          <w:spacing w:val="6"/>
          <w:position w:val="2"/>
          <w:sz w:val="24"/>
          <w:szCs w:val="24"/>
        </w:rPr>
      </w:pPr>
      <w:r w:rsidRPr="00B336C1">
        <w:rPr>
          <w:b/>
          <w:bCs/>
          <w:color w:val="000000"/>
          <w:spacing w:val="6"/>
          <w:position w:val="2"/>
          <w:sz w:val="24"/>
          <w:szCs w:val="24"/>
        </w:rPr>
        <w:t xml:space="preserve">- </w:t>
      </w:r>
      <w:r w:rsidRPr="00B336C1">
        <w:rPr>
          <w:color w:val="000000"/>
          <w:spacing w:val="6"/>
          <w:position w:val="2"/>
          <w:sz w:val="24"/>
          <w:szCs w:val="24"/>
        </w:rPr>
        <w:t>Biết bảo vệ môi trường sống ở nhà, ở trường, ở nơi công cộng bằng những việc làm cụ thể phù hợp với khả năng.</w:t>
      </w:r>
    </w:p>
    <w:p w14:paraId="5FD397EB" w14:textId="77777777" w:rsidR="00B336C1" w:rsidRPr="00B336C1" w:rsidRDefault="00B336C1" w:rsidP="00B336C1">
      <w:pPr>
        <w:shd w:val="clear" w:color="auto" w:fill="FFFFFF"/>
        <w:jc w:val="both"/>
        <w:rPr>
          <w:color w:val="000000"/>
          <w:spacing w:val="6"/>
          <w:position w:val="2"/>
          <w:sz w:val="24"/>
          <w:szCs w:val="24"/>
        </w:rPr>
      </w:pPr>
      <w:r w:rsidRPr="00B336C1">
        <w:rPr>
          <w:color w:val="000000"/>
          <w:spacing w:val="6"/>
          <w:position w:val="2"/>
          <w:sz w:val="24"/>
          <w:szCs w:val="24"/>
        </w:rPr>
        <w:t>- Biết nhắc nhở người thân, bạn bè bảo vệ môi trường sống. </w:t>
      </w:r>
    </w:p>
    <w:p w14:paraId="5377EFCF" w14:textId="77777777" w:rsidR="00B336C1" w:rsidRPr="00B336C1" w:rsidRDefault="00B336C1" w:rsidP="00B336C1">
      <w:pPr>
        <w:jc w:val="both"/>
        <w:rPr>
          <w:bCs/>
          <w:spacing w:val="-6"/>
          <w:sz w:val="24"/>
          <w:szCs w:val="24"/>
        </w:rPr>
      </w:pPr>
      <w:r w:rsidRPr="00B336C1">
        <w:rPr>
          <w:bCs/>
          <w:sz w:val="24"/>
          <w:szCs w:val="24"/>
        </w:rPr>
        <w:t>- Phát triển năng lực tự học, năng lực giải quyết vấn đề và sáng tạo, năng lực thẩm mĩ, năng lực giao tiếp, năng lực hợp tác.</w:t>
      </w:r>
    </w:p>
    <w:p w14:paraId="3B37AA8C" w14:textId="77777777" w:rsidR="00B336C1" w:rsidRPr="00B336C1" w:rsidRDefault="00B336C1" w:rsidP="00B336C1">
      <w:pPr>
        <w:widowControl w:val="0"/>
        <w:autoSpaceDE w:val="0"/>
        <w:autoSpaceDN w:val="0"/>
        <w:adjustRightInd w:val="0"/>
        <w:ind w:right="-12"/>
        <w:jc w:val="both"/>
        <w:rPr>
          <w:bCs/>
          <w:sz w:val="24"/>
          <w:szCs w:val="24"/>
        </w:rPr>
      </w:pPr>
      <w:r w:rsidRPr="00B336C1">
        <w:rPr>
          <w:bCs/>
          <w:sz w:val="24"/>
          <w:szCs w:val="24"/>
        </w:rPr>
        <w:t>- Phẩm chất: chăm chỉ, trách nhiệm.</w:t>
      </w:r>
    </w:p>
    <w:p w14:paraId="6196883C" w14:textId="77777777" w:rsidR="00B336C1" w:rsidRPr="00B336C1" w:rsidRDefault="00B336C1" w:rsidP="00B336C1">
      <w:pPr>
        <w:shd w:val="clear" w:color="auto" w:fill="FFFFFF"/>
        <w:jc w:val="both"/>
        <w:rPr>
          <w:color w:val="000000"/>
          <w:spacing w:val="6"/>
          <w:position w:val="2"/>
          <w:sz w:val="24"/>
          <w:szCs w:val="24"/>
        </w:rPr>
      </w:pPr>
      <w:r w:rsidRPr="00B336C1">
        <w:rPr>
          <w:b/>
          <w:bCs/>
          <w:color w:val="000000"/>
          <w:spacing w:val="6"/>
          <w:position w:val="2"/>
          <w:sz w:val="24"/>
          <w:szCs w:val="24"/>
        </w:rPr>
        <w:t>II. ĐỒ DÙNG DẠY HỌC</w:t>
      </w:r>
    </w:p>
    <w:p w14:paraId="66F55BA8" w14:textId="77777777" w:rsidR="00B336C1" w:rsidRPr="00B336C1" w:rsidRDefault="00B336C1" w:rsidP="00B336C1">
      <w:pPr>
        <w:shd w:val="clear" w:color="auto" w:fill="FFFFFF"/>
        <w:jc w:val="both"/>
        <w:rPr>
          <w:color w:val="000000"/>
          <w:spacing w:val="6"/>
          <w:position w:val="2"/>
          <w:sz w:val="24"/>
          <w:szCs w:val="24"/>
        </w:rPr>
      </w:pPr>
      <w:r w:rsidRPr="00B336C1">
        <w:rPr>
          <w:color w:val="000000"/>
          <w:spacing w:val="6"/>
          <w:position w:val="2"/>
          <w:sz w:val="24"/>
          <w:szCs w:val="24"/>
        </w:rPr>
        <w:t>- Bài giảng điện tử, máy tính, máy chiếu.</w:t>
      </w:r>
    </w:p>
    <w:p w14:paraId="6DCA3184" w14:textId="77777777" w:rsidR="00B336C1" w:rsidRPr="00B336C1" w:rsidRDefault="00B336C1" w:rsidP="00B336C1">
      <w:pPr>
        <w:shd w:val="clear" w:color="auto" w:fill="FFFFFF"/>
        <w:jc w:val="both"/>
        <w:rPr>
          <w:color w:val="000000"/>
          <w:spacing w:val="6"/>
          <w:position w:val="2"/>
          <w:sz w:val="24"/>
          <w:szCs w:val="24"/>
        </w:rPr>
      </w:pPr>
      <w:r w:rsidRPr="00B336C1">
        <w:rPr>
          <w:color w:val="000000"/>
          <w:spacing w:val="6"/>
          <w:position w:val="2"/>
          <w:sz w:val="24"/>
          <w:szCs w:val="24"/>
        </w:rPr>
        <w:t>- Các hình ảnh minh họa tình huống bảo vệ môi trường.</w:t>
      </w:r>
    </w:p>
    <w:p w14:paraId="00DA8DF7" w14:textId="77777777" w:rsidR="00B336C1" w:rsidRPr="00B336C1" w:rsidRDefault="00B336C1" w:rsidP="00B336C1">
      <w:pPr>
        <w:shd w:val="clear" w:color="auto" w:fill="FFFFFF"/>
        <w:jc w:val="both"/>
        <w:rPr>
          <w:b/>
          <w:bCs/>
          <w:color w:val="000000"/>
          <w:spacing w:val="6"/>
          <w:position w:val="2"/>
          <w:sz w:val="24"/>
          <w:szCs w:val="24"/>
        </w:rPr>
      </w:pPr>
      <w:r w:rsidRPr="00B336C1">
        <w:rPr>
          <w:b/>
          <w:bCs/>
          <w:color w:val="000000"/>
          <w:spacing w:val="6"/>
          <w:position w:val="2"/>
          <w:sz w:val="24"/>
          <w:szCs w:val="24"/>
        </w:rPr>
        <w:t>III. CÁC HOẠT ĐỘNG DẠY VÀ HỌC</w:t>
      </w:r>
    </w:p>
    <w:tbl>
      <w:tblPr>
        <w:tblStyle w:val="TableGrid"/>
        <w:tblW w:w="10345" w:type="dxa"/>
        <w:tblLook w:val="04A0" w:firstRow="1" w:lastRow="0" w:firstColumn="1" w:lastColumn="0" w:noHBand="0" w:noVBand="1"/>
      </w:tblPr>
      <w:tblGrid>
        <w:gridCol w:w="805"/>
        <w:gridCol w:w="4410"/>
        <w:gridCol w:w="5130"/>
      </w:tblGrid>
      <w:tr w:rsidR="00B336C1" w:rsidRPr="00B336C1" w14:paraId="467E8559" w14:textId="77777777" w:rsidTr="00B336C1">
        <w:tc>
          <w:tcPr>
            <w:tcW w:w="805" w:type="dxa"/>
            <w:tcBorders>
              <w:top w:val="single" w:sz="4" w:space="0" w:color="auto"/>
              <w:left w:val="single" w:sz="4" w:space="0" w:color="auto"/>
              <w:bottom w:val="single" w:sz="4" w:space="0" w:color="auto"/>
              <w:right w:val="single" w:sz="4" w:space="0" w:color="auto"/>
            </w:tcBorders>
            <w:hideMark/>
          </w:tcPr>
          <w:p w14:paraId="5B84FDB1" w14:textId="77777777" w:rsidR="00B336C1" w:rsidRPr="00B336C1" w:rsidRDefault="00B336C1" w:rsidP="00B336C1">
            <w:pPr>
              <w:jc w:val="center"/>
              <w:rPr>
                <w:b/>
                <w:color w:val="000000"/>
                <w:spacing w:val="6"/>
                <w:kern w:val="2"/>
                <w:position w:val="2"/>
                <w:sz w:val="24"/>
                <w:szCs w:val="24"/>
              </w:rPr>
            </w:pPr>
            <w:r w:rsidRPr="00B336C1">
              <w:rPr>
                <w:b/>
                <w:color w:val="000000"/>
                <w:spacing w:val="6"/>
                <w:kern w:val="2"/>
                <w:position w:val="2"/>
                <w:sz w:val="24"/>
                <w:szCs w:val="24"/>
              </w:rPr>
              <w:t>T/g</w:t>
            </w:r>
          </w:p>
        </w:tc>
        <w:tc>
          <w:tcPr>
            <w:tcW w:w="4410" w:type="dxa"/>
            <w:tcBorders>
              <w:top w:val="single" w:sz="4" w:space="0" w:color="auto"/>
              <w:left w:val="single" w:sz="4" w:space="0" w:color="auto"/>
              <w:bottom w:val="single" w:sz="4" w:space="0" w:color="auto"/>
              <w:right w:val="single" w:sz="4" w:space="0" w:color="auto"/>
            </w:tcBorders>
            <w:hideMark/>
          </w:tcPr>
          <w:p w14:paraId="18055BA7" w14:textId="77777777" w:rsidR="00B336C1" w:rsidRPr="00B336C1" w:rsidRDefault="00B336C1" w:rsidP="00B336C1">
            <w:pPr>
              <w:jc w:val="center"/>
              <w:rPr>
                <w:b/>
                <w:color w:val="000000"/>
                <w:spacing w:val="6"/>
                <w:kern w:val="2"/>
                <w:position w:val="2"/>
                <w:sz w:val="24"/>
                <w:szCs w:val="24"/>
              </w:rPr>
            </w:pPr>
            <w:r w:rsidRPr="00B336C1">
              <w:rPr>
                <w:b/>
                <w:color w:val="000000"/>
                <w:spacing w:val="6"/>
                <w:kern w:val="2"/>
                <w:position w:val="2"/>
                <w:sz w:val="24"/>
                <w:szCs w:val="24"/>
              </w:rPr>
              <w:t>HOẠT ĐỘNG CỦA GV</w:t>
            </w:r>
          </w:p>
        </w:tc>
        <w:tc>
          <w:tcPr>
            <w:tcW w:w="5130" w:type="dxa"/>
            <w:tcBorders>
              <w:top w:val="single" w:sz="4" w:space="0" w:color="auto"/>
              <w:left w:val="single" w:sz="4" w:space="0" w:color="auto"/>
              <w:bottom w:val="single" w:sz="4" w:space="0" w:color="auto"/>
              <w:right w:val="single" w:sz="4" w:space="0" w:color="auto"/>
            </w:tcBorders>
            <w:hideMark/>
          </w:tcPr>
          <w:p w14:paraId="2099C746" w14:textId="77777777" w:rsidR="00B336C1" w:rsidRPr="00B336C1" w:rsidRDefault="00B336C1" w:rsidP="00B336C1">
            <w:pPr>
              <w:rPr>
                <w:color w:val="000000"/>
                <w:spacing w:val="6"/>
                <w:kern w:val="2"/>
                <w:position w:val="2"/>
                <w:sz w:val="24"/>
                <w:szCs w:val="24"/>
                <w:u w:val="single"/>
              </w:rPr>
            </w:pPr>
            <w:r w:rsidRPr="00B336C1">
              <w:rPr>
                <w:b/>
                <w:color w:val="000000"/>
                <w:spacing w:val="6"/>
                <w:kern w:val="2"/>
                <w:position w:val="2"/>
                <w:sz w:val="24"/>
                <w:szCs w:val="24"/>
              </w:rPr>
              <w:t>HOẠT ĐỘNG CỦA HS</w:t>
            </w:r>
          </w:p>
        </w:tc>
      </w:tr>
      <w:tr w:rsidR="00B336C1" w:rsidRPr="00B336C1" w14:paraId="5F5129E0" w14:textId="77777777" w:rsidTr="00B336C1">
        <w:tc>
          <w:tcPr>
            <w:tcW w:w="805" w:type="dxa"/>
            <w:tcBorders>
              <w:top w:val="single" w:sz="4" w:space="0" w:color="auto"/>
              <w:left w:val="single" w:sz="4" w:space="0" w:color="auto"/>
              <w:bottom w:val="single" w:sz="4" w:space="0" w:color="auto"/>
              <w:right w:val="single" w:sz="4" w:space="0" w:color="auto"/>
            </w:tcBorders>
          </w:tcPr>
          <w:p w14:paraId="7ECE74A8" w14:textId="77777777" w:rsidR="00B336C1" w:rsidRPr="00B336C1" w:rsidRDefault="00B336C1" w:rsidP="00B336C1">
            <w:pPr>
              <w:rPr>
                <w:b/>
                <w:bCs/>
                <w:color w:val="000000"/>
                <w:spacing w:val="6"/>
                <w:kern w:val="2"/>
                <w:position w:val="2"/>
                <w:sz w:val="24"/>
                <w:szCs w:val="24"/>
              </w:rPr>
            </w:pPr>
            <w:r w:rsidRPr="00B336C1">
              <w:rPr>
                <w:b/>
                <w:bCs/>
                <w:color w:val="000000"/>
                <w:spacing w:val="6"/>
                <w:kern w:val="2"/>
                <w:position w:val="2"/>
                <w:sz w:val="24"/>
                <w:szCs w:val="24"/>
              </w:rPr>
              <w:t>5p</w:t>
            </w:r>
          </w:p>
          <w:p w14:paraId="515E3C41" w14:textId="77777777" w:rsidR="00B336C1" w:rsidRPr="00B336C1" w:rsidRDefault="00B336C1" w:rsidP="00B336C1">
            <w:pPr>
              <w:rPr>
                <w:b/>
                <w:bCs/>
                <w:color w:val="000000"/>
                <w:spacing w:val="6"/>
                <w:kern w:val="2"/>
                <w:position w:val="2"/>
                <w:sz w:val="24"/>
                <w:szCs w:val="24"/>
              </w:rPr>
            </w:pPr>
          </w:p>
          <w:p w14:paraId="273A60C2" w14:textId="77777777" w:rsidR="00B336C1" w:rsidRPr="00B336C1" w:rsidRDefault="00B336C1" w:rsidP="00B336C1">
            <w:pPr>
              <w:rPr>
                <w:b/>
                <w:bCs/>
                <w:color w:val="000000"/>
                <w:spacing w:val="6"/>
                <w:kern w:val="2"/>
                <w:position w:val="2"/>
                <w:sz w:val="24"/>
                <w:szCs w:val="24"/>
              </w:rPr>
            </w:pPr>
          </w:p>
          <w:p w14:paraId="059EAF79" w14:textId="77777777" w:rsidR="00B336C1" w:rsidRPr="00B336C1" w:rsidRDefault="00B336C1" w:rsidP="00B336C1">
            <w:pPr>
              <w:rPr>
                <w:b/>
                <w:bCs/>
                <w:color w:val="000000"/>
                <w:spacing w:val="6"/>
                <w:kern w:val="2"/>
                <w:position w:val="2"/>
                <w:sz w:val="24"/>
                <w:szCs w:val="24"/>
              </w:rPr>
            </w:pPr>
          </w:p>
          <w:p w14:paraId="33BE62E4" w14:textId="77777777" w:rsidR="00B336C1" w:rsidRPr="00B336C1" w:rsidRDefault="00B336C1" w:rsidP="00B336C1">
            <w:pPr>
              <w:rPr>
                <w:b/>
                <w:bCs/>
                <w:color w:val="000000"/>
                <w:spacing w:val="6"/>
                <w:kern w:val="2"/>
                <w:position w:val="2"/>
                <w:sz w:val="24"/>
                <w:szCs w:val="24"/>
              </w:rPr>
            </w:pPr>
          </w:p>
          <w:p w14:paraId="29E48591" w14:textId="77777777" w:rsidR="00B336C1" w:rsidRPr="00B336C1" w:rsidRDefault="00B336C1" w:rsidP="00B336C1">
            <w:pPr>
              <w:rPr>
                <w:b/>
                <w:bCs/>
                <w:color w:val="000000"/>
                <w:spacing w:val="6"/>
                <w:kern w:val="2"/>
                <w:position w:val="2"/>
                <w:sz w:val="24"/>
                <w:szCs w:val="24"/>
              </w:rPr>
            </w:pPr>
          </w:p>
          <w:p w14:paraId="3EE4E31E" w14:textId="77777777" w:rsidR="00B336C1" w:rsidRPr="00B336C1" w:rsidRDefault="00B336C1" w:rsidP="00B336C1">
            <w:pPr>
              <w:rPr>
                <w:b/>
                <w:bCs/>
                <w:color w:val="000000"/>
                <w:spacing w:val="6"/>
                <w:kern w:val="2"/>
                <w:position w:val="2"/>
                <w:sz w:val="24"/>
                <w:szCs w:val="24"/>
              </w:rPr>
            </w:pPr>
          </w:p>
          <w:p w14:paraId="6DE9CEC3" w14:textId="77777777" w:rsidR="00B336C1" w:rsidRPr="00B336C1" w:rsidRDefault="00B336C1" w:rsidP="00B336C1">
            <w:pPr>
              <w:rPr>
                <w:b/>
                <w:bCs/>
                <w:color w:val="000000"/>
                <w:spacing w:val="6"/>
                <w:kern w:val="2"/>
                <w:position w:val="2"/>
                <w:sz w:val="24"/>
                <w:szCs w:val="24"/>
              </w:rPr>
            </w:pPr>
          </w:p>
          <w:p w14:paraId="3DADF904" w14:textId="77777777" w:rsidR="00B336C1" w:rsidRPr="00B336C1" w:rsidRDefault="00B336C1" w:rsidP="00B336C1">
            <w:pPr>
              <w:rPr>
                <w:b/>
                <w:bCs/>
                <w:color w:val="000000"/>
                <w:spacing w:val="6"/>
                <w:kern w:val="2"/>
                <w:position w:val="2"/>
                <w:sz w:val="24"/>
                <w:szCs w:val="24"/>
              </w:rPr>
            </w:pPr>
          </w:p>
          <w:p w14:paraId="5636D0C3" w14:textId="77777777" w:rsidR="00B336C1" w:rsidRPr="00B336C1" w:rsidRDefault="00B336C1" w:rsidP="00B336C1">
            <w:pPr>
              <w:rPr>
                <w:b/>
                <w:bCs/>
                <w:color w:val="000000"/>
                <w:spacing w:val="6"/>
                <w:kern w:val="2"/>
                <w:position w:val="2"/>
                <w:sz w:val="24"/>
                <w:szCs w:val="24"/>
              </w:rPr>
            </w:pPr>
          </w:p>
          <w:p w14:paraId="0FF3BF88" w14:textId="77777777" w:rsidR="00B336C1" w:rsidRPr="00B336C1" w:rsidRDefault="00B336C1" w:rsidP="00B336C1">
            <w:pPr>
              <w:rPr>
                <w:b/>
                <w:bCs/>
                <w:color w:val="000000"/>
                <w:spacing w:val="6"/>
                <w:kern w:val="2"/>
                <w:position w:val="2"/>
                <w:sz w:val="24"/>
                <w:szCs w:val="24"/>
              </w:rPr>
            </w:pPr>
          </w:p>
          <w:p w14:paraId="15076D18" w14:textId="77777777" w:rsidR="00B336C1" w:rsidRPr="00B336C1" w:rsidRDefault="00B336C1" w:rsidP="00B336C1">
            <w:pPr>
              <w:rPr>
                <w:b/>
                <w:bCs/>
                <w:color w:val="000000"/>
                <w:spacing w:val="6"/>
                <w:kern w:val="2"/>
                <w:position w:val="2"/>
                <w:sz w:val="24"/>
                <w:szCs w:val="24"/>
              </w:rPr>
            </w:pPr>
          </w:p>
          <w:p w14:paraId="58F0FD65" w14:textId="77777777" w:rsidR="00B336C1" w:rsidRPr="00B336C1" w:rsidRDefault="00B336C1" w:rsidP="00B336C1">
            <w:pPr>
              <w:rPr>
                <w:b/>
                <w:bCs/>
                <w:color w:val="000000"/>
                <w:spacing w:val="6"/>
                <w:kern w:val="2"/>
                <w:position w:val="2"/>
                <w:sz w:val="24"/>
                <w:szCs w:val="24"/>
              </w:rPr>
            </w:pPr>
          </w:p>
          <w:p w14:paraId="3035F711" w14:textId="77777777" w:rsidR="00B336C1" w:rsidRPr="00B336C1" w:rsidRDefault="00B336C1" w:rsidP="00B336C1">
            <w:pPr>
              <w:rPr>
                <w:b/>
                <w:bCs/>
                <w:color w:val="000000"/>
                <w:spacing w:val="6"/>
                <w:kern w:val="2"/>
                <w:position w:val="2"/>
                <w:sz w:val="24"/>
                <w:szCs w:val="24"/>
              </w:rPr>
            </w:pPr>
          </w:p>
          <w:p w14:paraId="215405D1" w14:textId="77777777" w:rsidR="00B336C1" w:rsidRPr="00B336C1" w:rsidRDefault="00B336C1" w:rsidP="00B336C1">
            <w:pPr>
              <w:rPr>
                <w:b/>
                <w:bCs/>
                <w:color w:val="000000"/>
                <w:spacing w:val="6"/>
                <w:kern w:val="2"/>
                <w:position w:val="2"/>
                <w:sz w:val="24"/>
                <w:szCs w:val="24"/>
              </w:rPr>
            </w:pPr>
          </w:p>
          <w:p w14:paraId="2F6FF712" w14:textId="77777777" w:rsidR="00B336C1" w:rsidRPr="00B336C1" w:rsidRDefault="00B336C1" w:rsidP="00B336C1">
            <w:pPr>
              <w:rPr>
                <w:b/>
                <w:bCs/>
                <w:color w:val="000000"/>
                <w:spacing w:val="6"/>
                <w:kern w:val="2"/>
                <w:position w:val="2"/>
                <w:sz w:val="24"/>
                <w:szCs w:val="24"/>
              </w:rPr>
            </w:pPr>
          </w:p>
          <w:p w14:paraId="756646B3" w14:textId="77777777" w:rsidR="00B336C1" w:rsidRPr="00B336C1" w:rsidRDefault="00B336C1" w:rsidP="00B336C1">
            <w:pPr>
              <w:rPr>
                <w:b/>
                <w:bCs/>
                <w:color w:val="000000"/>
                <w:spacing w:val="6"/>
                <w:kern w:val="2"/>
                <w:position w:val="2"/>
                <w:sz w:val="24"/>
                <w:szCs w:val="24"/>
              </w:rPr>
            </w:pPr>
          </w:p>
          <w:p w14:paraId="6FB34712" w14:textId="77777777" w:rsidR="00B336C1" w:rsidRPr="00B336C1" w:rsidRDefault="00B336C1" w:rsidP="00B336C1">
            <w:pPr>
              <w:rPr>
                <w:b/>
                <w:bCs/>
                <w:color w:val="000000"/>
                <w:spacing w:val="6"/>
                <w:kern w:val="2"/>
                <w:position w:val="2"/>
                <w:sz w:val="24"/>
                <w:szCs w:val="24"/>
              </w:rPr>
            </w:pPr>
          </w:p>
          <w:p w14:paraId="4BBA7C18" w14:textId="77777777" w:rsidR="00B336C1" w:rsidRPr="00B336C1" w:rsidRDefault="00B336C1" w:rsidP="00B336C1">
            <w:pPr>
              <w:rPr>
                <w:b/>
                <w:bCs/>
                <w:color w:val="000000"/>
                <w:spacing w:val="6"/>
                <w:kern w:val="2"/>
                <w:position w:val="2"/>
                <w:sz w:val="24"/>
                <w:szCs w:val="24"/>
              </w:rPr>
            </w:pPr>
          </w:p>
          <w:p w14:paraId="4C37769D" w14:textId="77777777" w:rsidR="00B336C1" w:rsidRPr="00B336C1" w:rsidRDefault="00B336C1" w:rsidP="00B336C1">
            <w:pPr>
              <w:rPr>
                <w:b/>
                <w:bCs/>
                <w:color w:val="000000"/>
                <w:spacing w:val="6"/>
                <w:kern w:val="2"/>
                <w:position w:val="2"/>
                <w:sz w:val="24"/>
                <w:szCs w:val="24"/>
              </w:rPr>
            </w:pPr>
          </w:p>
          <w:p w14:paraId="06CE5355" w14:textId="77777777" w:rsidR="00B336C1" w:rsidRPr="00B336C1" w:rsidRDefault="00B336C1" w:rsidP="00B336C1">
            <w:pPr>
              <w:rPr>
                <w:b/>
                <w:bCs/>
                <w:color w:val="000000"/>
                <w:spacing w:val="6"/>
                <w:kern w:val="2"/>
                <w:position w:val="2"/>
                <w:sz w:val="24"/>
                <w:szCs w:val="24"/>
              </w:rPr>
            </w:pPr>
          </w:p>
        </w:tc>
        <w:tc>
          <w:tcPr>
            <w:tcW w:w="4410" w:type="dxa"/>
            <w:tcBorders>
              <w:top w:val="single" w:sz="4" w:space="0" w:color="auto"/>
              <w:left w:val="single" w:sz="4" w:space="0" w:color="auto"/>
              <w:bottom w:val="single" w:sz="4" w:space="0" w:color="auto"/>
              <w:right w:val="single" w:sz="4" w:space="0" w:color="auto"/>
            </w:tcBorders>
          </w:tcPr>
          <w:p w14:paraId="345FA5BE" w14:textId="77777777" w:rsidR="00B336C1" w:rsidRPr="00B336C1" w:rsidRDefault="00B336C1" w:rsidP="00B336C1">
            <w:pPr>
              <w:rPr>
                <w:spacing w:val="6"/>
                <w:kern w:val="2"/>
                <w:position w:val="2"/>
                <w:sz w:val="24"/>
                <w:szCs w:val="24"/>
              </w:rPr>
            </w:pPr>
            <w:r w:rsidRPr="00B336C1">
              <w:rPr>
                <w:b/>
                <w:bCs/>
                <w:color w:val="000000"/>
                <w:spacing w:val="6"/>
                <w:kern w:val="2"/>
                <w:position w:val="2"/>
                <w:sz w:val="24"/>
                <w:szCs w:val="24"/>
              </w:rPr>
              <w:t>1. Khởi động:</w:t>
            </w:r>
          </w:p>
          <w:p w14:paraId="546636E6" w14:textId="77777777" w:rsidR="00B336C1" w:rsidRPr="00B336C1" w:rsidRDefault="00B336C1" w:rsidP="00B336C1">
            <w:pPr>
              <w:rPr>
                <w:spacing w:val="6"/>
                <w:kern w:val="2"/>
                <w:position w:val="2"/>
                <w:sz w:val="24"/>
                <w:szCs w:val="24"/>
              </w:rPr>
            </w:pPr>
            <w:r w:rsidRPr="00B336C1">
              <w:rPr>
                <w:color w:val="000000"/>
                <w:spacing w:val="6"/>
                <w:kern w:val="2"/>
                <w:position w:val="2"/>
                <w:sz w:val="24"/>
                <w:szCs w:val="24"/>
              </w:rPr>
              <w:t>- GV mời cả lớp xem và hát theo bài hát “</w:t>
            </w:r>
            <w:r w:rsidRPr="00B336C1">
              <w:rPr>
                <w:i/>
                <w:iCs/>
                <w:color w:val="000000"/>
                <w:spacing w:val="6"/>
                <w:kern w:val="2"/>
                <w:position w:val="2"/>
                <w:sz w:val="24"/>
                <w:szCs w:val="24"/>
              </w:rPr>
              <w:t>Điều đó tuỳ thuộc hành động của bạn”</w:t>
            </w:r>
            <w:r w:rsidRPr="00B336C1">
              <w:rPr>
                <w:color w:val="000000"/>
                <w:spacing w:val="6"/>
                <w:kern w:val="2"/>
                <w:position w:val="2"/>
                <w:sz w:val="24"/>
                <w:szCs w:val="24"/>
              </w:rPr>
              <w:t> (Nhạc và lời: Vũ Kim Dung).</w:t>
            </w:r>
          </w:p>
          <w:p w14:paraId="7054FD54" w14:textId="77777777" w:rsidR="00B336C1" w:rsidRPr="00B336C1" w:rsidRDefault="00B336C1" w:rsidP="00B336C1">
            <w:pPr>
              <w:rPr>
                <w:spacing w:val="6"/>
                <w:kern w:val="2"/>
                <w:position w:val="2"/>
                <w:sz w:val="24"/>
                <w:szCs w:val="24"/>
              </w:rPr>
            </w:pPr>
            <w:r w:rsidRPr="00B336C1">
              <w:rPr>
                <w:color w:val="000000"/>
                <w:spacing w:val="6"/>
                <w:kern w:val="2"/>
                <w:position w:val="2"/>
                <w:sz w:val="24"/>
                <w:szCs w:val="24"/>
              </w:rPr>
              <w:t>- GV yêu cầu HS trả lời câu hỏi:</w:t>
            </w:r>
          </w:p>
          <w:p w14:paraId="07876F50" w14:textId="77777777" w:rsidR="00B336C1" w:rsidRPr="00B336C1" w:rsidRDefault="00B336C1" w:rsidP="00B336C1">
            <w:pPr>
              <w:rPr>
                <w:spacing w:val="6"/>
                <w:kern w:val="2"/>
                <w:position w:val="2"/>
                <w:sz w:val="24"/>
                <w:szCs w:val="24"/>
              </w:rPr>
            </w:pPr>
            <w:r w:rsidRPr="00B336C1">
              <w:rPr>
                <w:i/>
                <w:iCs/>
                <w:color w:val="000000"/>
                <w:spacing w:val="6"/>
                <w:kern w:val="2"/>
                <w:position w:val="2"/>
                <w:sz w:val="24"/>
                <w:szCs w:val="24"/>
              </w:rPr>
              <w:t>+ Theo em, bài hát trên truyền tải thông điệp gì?</w:t>
            </w:r>
          </w:p>
          <w:p w14:paraId="71C603D6" w14:textId="77777777" w:rsidR="00B336C1" w:rsidRPr="00B336C1" w:rsidRDefault="00B336C1" w:rsidP="00B336C1">
            <w:pPr>
              <w:rPr>
                <w:spacing w:val="6"/>
                <w:kern w:val="2"/>
                <w:position w:val="2"/>
                <w:sz w:val="24"/>
                <w:szCs w:val="24"/>
              </w:rPr>
            </w:pPr>
            <w:r w:rsidRPr="00B336C1">
              <w:rPr>
                <w:i/>
                <w:iCs/>
                <w:color w:val="000000"/>
                <w:spacing w:val="6"/>
                <w:kern w:val="2"/>
                <w:position w:val="2"/>
                <w:sz w:val="24"/>
                <w:szCs w:val="24"/>
              </w:rPr>
              <w:t>+ Em đã làm gì để góp phần bảo vệ môi trường?</w:t>
            </w:r>
          </w:p>
          <w:p w14:paraId="548E1649" w14:textId="77777777" w:rsidR="00B336C1" w:rsidRPr="00B336C1" w:rsidRDefault="00B336C1" w:rsidP="00B336C1">
            <w:pPr>
              <w:rPr>
                <w:spacing w:val="6"/>
                <w:kern w:val="2"/>
                <w:position w:val="2"/>
                <w:sz w:val="24"/>
                <w:szCs w:val="24"/>
              </w:rPr>
            </w:pPr>
            <w:r w:rsidRPr="00B336C1">
              <w:rPr>
                <w:color w:val="000000"/>
                <w:spacing w:val="6"/>
                <w:kern w:val="2"/>
                <w:position w:val="2"/>
                <w:sz w:val="24"/>
                <w:szCs w:val="24"/>
              </w:rPr>
              <w:t>- GV mời đại diện 2 – 3 HS trả lời. Các HS khác lắng nghe, nhận xét, bổ sung ý kiến (nếu có). </w:t>
            </w:r>
          </w:p>
          <w:p w14:paraId="69F9DDF0" w14:textId="77777777" w:rsidR="00B336C1" w:rsidRPr="00B336C1" w:rsidRDefault="00B336C1" w:rsidP="00B336C1">
            <w:pPr>
              <w:rPr>
                <w:spacing w:val="6"/>
                <w:kern w:val="2"/>
                <w:position w:val="2"/>
                <w:sz w:val="24"/>
                <w:szCs w:val="24"/>
              </w:rPr>
            </w:pPr>
            <w:r w:rsidRPr="00B336C1">
              <w:rPr>
                <w:color w:val="000000"/>
                <w:spacing w:val="6"/>
                <w:kern w:val="2"/>
                <w:position w:val="2"/>
                <w:sz w:val="24"/>
                <w:szCs w:val="24"/>
              </w:rPr>
              <w:t>- GV nhận xét, đánh giá và chốt đáp án: </w:t>
            </w:r>
          </w:p>
          <w:p w14:paraId="31C41DD9" w14:textId="77777777" w:rsidR="00B336C1" w:rsidRPr="00B336C1" w:rsidRDefault="00B336C1" w:rsidP="00B336C1">
            <w:pPr>
              <w:rPr>
                <w:spacing w:val="6"/>
                <w:kern w:val="2"/>
                <w:position w:val="2"/>
                <w:sz w:val="24"/>
                <w:szCs w:val="24"/>
              </w:rPr>
            </w:pPr>
            <w:r w:rsidRPr="00B336C1">
              <w:rPr>
                <w:i/>
                <w:iCs/>
                <w:color w:val="000000"/>
                <w:spacing w:val="6"/>
                <w:kern w:val="2"/>
                <w:position w:val="2"/>
                <w:sz w:val="24"/>
                <w:szCs w:val="24"/>
              </w:rPr>
              <w:t>+ Bài hát trên truyền tải thông điệp bảo vệ môi trường sống quanh ta. </w:t>
            </w:r>
          </w:p>
          <w:p w14:paraId="4BB9E99E" w14:textId="77777777" w:rsidR="00B336C1" w:rsidRPr="00B336C1" w:rsidRDefault="00B336C1" w:rsidP="00B336C1">
            <w:pPr>
              <w:rPr>
                <w:i/>
                <w:iCs/>
                <w:color w:val="000000"/>
                <w:spacing w:val="6"/>
                <w:kern w:val="2"/>
                <w:position w:val="2"/>
                <w:sz w:val="24"/>
                <w:szCs w:val="24"/>
              </w:rPr>
            </w:pPr>
            <w:r w:rsidRPr="00B336C1">
              <w:rPr>
                <w:color w:val="000000"/>
                <w:spacing w:val="6"/>
                <w:kern w:val="2"/>
                <w:position w:val="2"/>
                <w:sz w:val="24"/>
                <w:szCs w:val="24"/>
              </w:rPr>
              <w:t>- GV dẫn dắt HS vào bài học:</w:t>
            </w:r>
            <w:r w:rsidRPr="00B336C1">
              <w:rPr>
                <w:i/>
                <w:iCs/>
                <w:color w:val="000000"/>
                <w:spacing w:val="6"/>
                <w:kern w:val="2"/>
                <w:position w:val="2"/>
                <w:sz w:val="24"/>
                <w:szCs w:val="24"/>
              </w:rPr>
              <w:t> Bảo vệ môi trường sống là trách nhiệm của mỗi cá nhân. Trái Đất của chúng ta có giữ được màu xanh hay không, tất cả phụ thuộc vào sự nỗ lực bảo vệ và chăm sóc của các thế hệ HS tương lai. Chúng ta sẽ cùng tìm hiểu một số việc làm cụ thể để bảo vệ môi trường sống ở nhà, ở trường, ở nơi công cộng thông qua bài học </w:t>
            </w:r>
            <w:r w:rsidRPr="00B336C1">
              <w:rPr>
                <w:b/>
                <w:bCs/>
                <w:i/>
                <w:iCs/>
                <w:color w:val="000000"/>
                <w:spacing w:val="6"/>
                <w:kern w:val="2"/>
                <w:position w:val="2"/>
                <w:sz w:val="24"/>
                <w:szCs w:val="24"/>
              </w:rPr>
              <w:t>“Em bảo vệ môi trường”</w:t>
            </w:r>
            <w:r w:rsidRPr="00B336C1">
              <w:rPr>
                <w:i/>
                <w:iCs/>
                <w:color w:val="000000"/>
                <w:spacing w:val="6"/>
                <w:kern w:val="2"/>
                <w:position w:val="2"/>
                <w:sz w:val="24"/>
                <w:szCs w:val="24"/>
              </w:rPr>
              <w:t> sẽ giúp các em tìm hiểu về môi trường sâu hơn. </w:t>
            </w:r>
          </w:p>
          <w:p w14:paraId="36443FCB" w14:textId="77777777" w:rsidR="00B336C1" w:rsidRPr="00B336C1" w:rsidRDefault="00B336C1" w:rsidP="00B336C1">
            <w:pPr>
              <w:jc w:val="center"/>
              <w:rPr>
                <w:b/>
                <w:color w:val="000000"/>
                <w:spacing w:val="6"/>
                <w:kern w:val="2"/>
                <w:position w:val="2"/>
                <w:sz w:val="24"/>
                <w:szCs w:val="24"/>
              </w:rPr>
            </w:pPr>
          </w:p>
        </w:tc>
        <w:tc>
          <w:tcPr>
            <w:tcW w:w="5130" w:type="dxa"/>
            <w:tcBorders>
              <w:top w:val="single" w:sz="4" w:space="0" w:color="auto"/>
              <w:left w:val="single" w:sz="4" w:space="0" w:color="auto"/>
              <w:bottom w:val="single" w:sz="4" w:space="0" w:color="auto"/>
              <w:right w:val="single" w:sz="4" w:space="0" w:color="auto"/>
            </w:tcBorders>
          </w:tcPr>
          <w:p w14:paraId="73503013" w14:textId="77777777" w:rsidR="00B336C1" w:rsidRPr="00B336C1" w:rsidRDefault="00B336C1" w:rsidP="00B336C1">
            <w:pPr>
              <w:rPr>
                <w:spacing w:val="6"/>
                <w:kern w:val="2"/>
                <w:position w:val="2"/>
                <w:sz w:val="24"/>
                <w:szCs w:val="24"/>
              </w:rPr>
            </w:pPr>
          </w:p>
          <w:p w14:paraId="6651473B" w14:textId="77777777" w:rsidR="00B336C1" w:rsidRPr="00B336C1" w:rsidRDefault="00B336C1" w:rsidP="00B336C1">
            <w:pPr>
              <w:rPr>
                <w:spacing w:val="6"/>
                <w:kern w:val="2"/>
                <w:position w:val="2"/>
                <w:sz w:val="24"/>
                <w:szCs w:val="24"/>
              </w:rPr>
            </w:pPr>
            <w:r w:rsidRPr="00B336C1">
              <w:rPr>
                <w:color w:val="000000"/>
                <w:spacing w:val="6"/>
                <w:kern w:val="2"/>
                <w:position w:val="2"/>
                <w:sz w:val="24"/>
                <w:szCs w:val="24"/>
              </w:rPr>
              <w:t>- HS xem và hát theo giai điệu bài hát. </w:t>
            </w:r>
          </w:p>
          <w:p w14:paraId="572685DD" w14:textId="77777777" w:rsidR="00B336C1" w:rsidRPr="00B336C1" w:rsidRDefault="00B336C1" w:rsidP="00B336C1">
            <w:pPr>
              <w:rPr>
                <w:spacing w:val="6"/>
                <w:kern w:val="2"/>
                <w:position w:val="2"/>
                <w:sz w:val="24"/>
                <w:szCs w:val="24"/>
              </w:rPr>
            </w:pPr>
            <w:r w:rsidRPr="00B336C1">
              <w:rPr>
                <w:spacing w:val="6"/>
                <w:kern w:val="2"/>
                <w:position w:val="2"/>
                <w:sz w:val="24"/>
                <w:szCs w:val="24"/>
              </w:rPr>
              <w:t> </w:t>
            </w:r>
          </w:p>
          <w:p w14:paraId="7BEA4A8B" w14:textId="77777777" w:rsidR="00B336C1" w:rsidRPr="00B336C1" w:rsidRDefault="00B336C1" w:rsidP="00B336C1">
            <w:pPr>
              <w:rPr>
                <w:spacing w:val="6"/>
                <w:kern w:val="2"/>
                <w:position w:val="2"/>
                <w:sz w:val="24"/>
                <w:szCs w:val="24"/>
              </w:rPr>
            </w:pPr>
            <w:r w:rsidRPr="00B336C1">
              <w:rPr>
                <w:color w:val="000000"/>
                <w:spacing w:val="6"/>
                <w:kern w:val="2"/>
                <w:position w:val="2"/>
                <w:sz w:val="24"/>
                <w:szCs w:val="24"/>
              </w:rPr>
              <w:t>- HS lắng nghe GV nêu câu hỏi. </w:t>
            </w:r>
          </w:p>
          <w:p w14:paraId="663ABFD6" w14:textId="77777777" w:rsidR="00B336C1" w:rsidRPr="00B336C1" w:rsidRDefault="00B336C1" w:rsidP="00B336C1">
            <w:pPr>
              <w:rPr>
                <w:spacing w:val="6"/>
                <w:kern w:val="2"/>
                <w:position w:val="2"/>
                <w:sz w:val="24"/>
                <w:szCs w:val="24"/>
              </w:rPr>
            </w:pPr>
            <w:r w:rsidRPr="00B336C1">
              <w:rPr>
                <w:spacing w:val="6"/>
                <w:kern w:val="2"/>
                <w:position w:val="2"/>
                <w:sz w:val="24"/>
                <w:szCs w:val="24"/>
              </w:rPr>
              <w:t> </w:t>
            </w:r>
          </w:p>
          <w:p w14:paraId="76DE72FE" w14:textId="77777777" w:rsidR="00B336C1" w:rsidRPr="00B336C1" w:rsidRDefault="00B336C1" w:rsidP="00B336C1">
            <w:pPr>
              <w:rPr>
                <w:spacing w:val="6"/>
                <w:kern w:val="2"/>
                <w:position w:val="2"/>
                <w:sz w:val="24"/>
                <w:szCs w:val="24"/>
              </w:rPr>
            </w:pPr>
            <w:r w:rsidRPr="00B336C1">
              <w:rPr>
                <w:spacing w:val="6"/>
                <w:kern w:val="2"/>
                <w:position w:val="2"/>
                <w:sz w:val="24"/>
                <w:szCs w:val="24"/>
              </w:rPr>
              <w:t> </w:t>
            </w:r>
          </w:p>
          <w:p w14:paraId="4EEE7CF3" w14:textId="77777777" w:rsidR="00B336C1" w:rsidRPr="00B336C1" w:rsidRDefault="00B336C1" w:rsidP="00B336C1">
            <w:pPr>
              <w:rPr>
                <w:spacing w:val="6"/>
                <w:kern w:val="2"/>
                <w:position w:val="2"/>
                <w:sz w:val="24"/>
                <w:szCs w:val="24"/>
              </w:rPr>
            </w:pPr>
            <w:r w:rsidRPr="00B336C1">
              <w:rPr>
                <w:color w:val="000000"/>
                <w:spacing w:val="6"/>
                <w:kern w:val="2"/>
                <w:position w:val="2"/>
                <w:sz w:val="24"/>
                <w:szCs w:val="24"/>
              </w:rPr>
              <w:t>- HS trả lời. </w:t>
            </w:r>
          </w:p>
          <w:p w14:paraId="2E3C47BA" w14:textId="77777777" w:rsidR="00B336C1" w:rsidRPr="00B336C1" w:rsidRDefault="00B336C1" w:rsidP="00B336C1">
            <w:pPr>
              <w:rPr>
                <w:spacing w:val="6"/>
                <w:kern w:val="2"/>
                <w:position w:val="2"/>
                <w:sz w:val="24"/>
                <w:szCs w:val="24"/>
              </w:rPr>
            </w:pPr>
            <w:r w:rsidRPr="00B336C1">
              <w:rPr>
                <w:spacing w:val="6"/>
                <w:kern w:val="2"/>
                <w:position w:val="2"/>
                <w:sz w:val="24"/>
                <w:szCs w:val="24"/>
              </w:rPr>
              <w:t> </w:t>
            </w:r>
          </w:p>
          <w:p w14:paraId="59986F0E" w14:textId="77777777" w:rsidR="00B336C1" w:rsidRPr="00B336C1" w:rsidRDefault="00B336C1" w:rsidP="00B336C1">
            <w:pPr>
              <w:rPr>
                <w:color w:val="000000"/>
                <w:spacing w:val="6"/>
                <w:kern w:val="2"/>
                <w:position w:val="2"/>
                <w:sz w:val="24"/>
                <w:szCs w:val="24"/>
              </w:rPr>
            </w:pPr>
            <w:r w:rsidRPr="00B336C1">
              <w:rPr>
                <w:color w:val="000000"/>
                <w:spacing w:val="6"/>
                <w:kern w:val="2"/>
                <w:position w:val="2"/>
                <w:sz w:val="24"/>
                <w:szCs w:val="24"/>
              </w:rPr>
              <w:t>- HS lắng nghe, tiếp thu. </w:t>
            </w:r>
          </w:p>
          <w:p w14:paraId="47E946AD" w14:textId="77777777" w:rsidR="00B336C1" w:rsidRPr="00B336C1" w:rsidRDefault="00B336C1" w:rsidP="00B336C1">
            <w:pPr>
              <w:rPr>
                <w:spacing w:val="6"/>
                <w:kern w:val="2"/>
                <w:position w:val="2"/>
                <w:sz w:val="24"/>
                <w:szCs w:val="24"/>
              </w:rPr>
            </w:pPr>
            <w:r w:rsidRPr="00B336C1">
              <w:rPr>
                <w:color w:val="000000"/>
                <w:spacing w:val="6"/>
                <w:kern w:val="2"/>
                <w:position w:val="2"/>
                <w:sz w:val="24"/>
                <w:szCs w:val="24"/>
              </w:rPr>
              <w:t>- HS lắng nghe, tiếp thu, chuẩn bị vào bài mới.</w:t>
            </w:r>
          </w:p>
          <w:p w14:paraId="5B49257A" w14:textId="77777777" w:rsidR="00B336C1" w:rsidRPr="00B336C1" w:rsidRDefault="00B336C1" w:rsidP="00B336C1">
            <w:pPr>
              <w:rPr>
                <w:spacing w:val="6"/>
                <w:kern w:val="2"/>
                <w:position w:val="2"/>
                <w:sz w:val="24"/>
                <w:szCs w:val="24"/>
              </w:rPr>
            </w:pPr>
          </w:p>
          <w:p w14:paraId="202F8FDD" w14:textId="77777777" w:rsidR="00B336C1" w:rsidRPr="00B336C1" w:rsidRDefault="00B336C1" w:rsidP="00B336C1">
            <w:pPr>
              <w:rPr>
                <w:spacing w:val="6"/>
                <w:kern w:val="2"/>
                <w:position w:val="2"/>
                <w:sz w:val="24"/>
                <w:szCs w:val="24"/>
              </w:rPr>
            </w:pPr>
            <w:r w:rsidRPr="00B336C1">
              <w:rPr>
                <w:spacing w:val="6"/>
                <w:kern w:val="2"/>
                <w:position w:val="2"/>
                <w:sz w:val="24"/>
                <w:szCs w:val="24"/>
              </w:rPr>
              <w:t> </w:t>
            </w:r>
          </w:p>
          <w:p w14:paraId="5BAEE341" w14:textId="77777777" w:rsidR="00B336C1" w:rsidRPr="00B336C1" w:rsidRDefault="00B336C1" w:rsidP="00B336C1">
            <w:pPr>
              <w:rPr>
                <w:b/>
                <w:color w:val="000000"/>
                <w:spacing w:val="6"/>
                <w:kern w:val="2"/>
                <w:position w:val="2"/>
                <w:sz w:val="24"/>
                <w:szCs w:val="24"/>
              </w:rPr>
            </w:pPr>
          </w:p>
        </w:tc>
      </w:tr>
      <w:tr w:rsidR="00B336C1" w:rsidRPr="00B336C1" w14:paraId="63EEDB9C" w14:textId="77777777" w:rsidTr="00B336C1">
        <w:tc>
          <w:tcPr>
            <w:tcW w:w="805" w:type="dxa"/>
            <w:tcBorders>
              <w:top w:val="single" w:sz="4" w:space="0" w:color="auto"/>
              <w:left w:val="single" w:sz="4" w:space="0" w:color="auto"/>
              <w:bottom w:val="single" w:sz="4" w:space="0" w:color="auto"/>
              <w:right w:val="single" w:sz="4" w:space="0" w:color="auto"/>
            </w:tcBorders>
          </w:tcPr>
          <w:p w14:paraId="47C05A7B" w14:textId="77777777" w:rsidR="00B336C1" w:rsidRPr="00B336C1" w:rsidRDefault="00B336C1" w:rsidP="00B336C1">
            <w:pPr>
              <w:rPr>
                <w:b/>
                <w:bCs/>
                <w:color w:val="000000"/>
                <w:spacing w:val="6"/>
                <w:kern w:val="2"/>
                <w:position w:val="2"/>
                <w:sz w:val="24"/>
                <w:szCs w:val="24"/>
              </w:rPr>
            </w:pPr>
            <w:r w:rsidRPr="00B336C1">
              <w:rPr>
                <w:b/>
                <w:bCs/>
                <w:color w:val="000000"/>
                <w:spacing w:val="6"/>
                <w:kern w:val="2"/>
                <w:position w:val="2"/>
                <w:sz w:val="24"/>
                <w:szCs w:val="24"/>
              </w:rPr>
              <w:t>25p</w:t>
            </w:r>
          </w:p>
          <w:p w14:paraId="395BEDEF" w14:textId="77777777" w:rsidR="00B336C1" w:rsidRPr="00B336C1" w:rsidRDefault="00B336C1" w:rsidP="00B336C1">
            <w:pPr>
              <w:rPr>
                <w:b/>
                <w:bCs/>
                <w:color w:val="000000"/>
                <w:spacing w:val="6"/>
                <w:kern w:val="2"/>
                <w:position w:val="2"/>
                <w:sz w:val="24"/>
                <w:szCs w:val="24"/>
              </w:rPr>
            </w:pPr>
          </w:p>
          <w:p w14:paraId="16C3CE15" w14:textId="77777777" w:rsidR="00B336C1" w:rsidRPr="00B336C1" w:rsidRDefault="00B336C1" w:rsidP="00B336C1">
            <w:pPr>
              <w:rPr>
                <w:b/>
                <w:bCs/>
                <w:color w:val="000000"/>
                <w:spacing w:val="6"/>
                <w:kern w:val="2"/>
                <w:position w:val="2"/>
                <w:sz w:val="24"/>
                <w:szCs w:val="24"/>
              </w:rPr>
            </w:pPr>
          </w:p>
          <w:p w14:paraId="70C5B073" w14:textId="77777777" w:rsidR="00B336C1" w:rsidRPr="00B336C1" w:rsidRDefault="00B336C1" w:rsidP="00B336C1">
            <w:pPr>
              <w:rPr>
                <w:b/>
                <w:bCs/>
                <w:color w:val="000000"/>
                <w:spacing w:val="6"/>
                <w:kern w:val="2"/>
                <w:position w:val="2"/>
                <w:sz w:val="24"/>
                <w:szCs w:val="24"/>
              </w:rPr>
            </w:pPr>
          </w:p>
          <w:p w14:paraId="6B0F2E26" w14:textId="77777777" w:rsidR="00B336C1" w:rsidRPr="00B336C1" w:rsidRDefault="00B336C1" w:rsidP="00B336C1">
            <w:pPr>
              <w:rPr>
                <w:b/>
                <w:bCs/>
                <w:color w:val="000000"/>
                <w:spacing w:val="6"/>
                <w:kern w:val="2"/>
                <w:position w:val="2"/>
                <w:sz w:val="24"/>
                <w:szCs w:val="24"/>
              </w:rPr>
            </w:pPr>
          </w:p>
          <w:p w14:paraId="406A6A1B" w14:textId="77777777" w:rsidR="00B336C1" w:rsidRPr="00B336C1" w:rsidRDefault="00B336C1" w:rsidP="00B336C1">
            <w:pPr>
              <w:rPr>
                <w:b/>
                <w:bCs/>
                <w:color w:val="000000"/>
                <w:spacing w:val="6"/>
                <w:kern w:val="2"/>
                <w:position w:val="2"/>
                <w:sz w:val="24"/>
                <w:szCs w:val="24"/>
              </w:rPr>
            </w:pPr>
          </w:p>
          <w:p w14:paraId="4D7562DA" w14:textId="77777777" w:rsidR="00B336C1" w:rsidRPr="00B336C1" w:rsidRDefault="00B336C1" w:rsidP="00B336C1">
            <w:pPr>
              <w:rPr>
                <w:b/>
                <w:bCs/>
                <w:color w:val="000000"/>
                <w:spacing w:val="6"/>
                <w:kern w:val="2"/>
                <w:position w:val="2"/>
                <w:sz w:val="24"/>
                <w:szCs w:val="24"/>
              </w:rPr>
            </w:pPr>
          </w:p>
          <w:p w14:paraId="2B5E2541" w14:textId="77777777" w:rsidR="00B336C1" w:rsidRPr="00B336C1" w:rsidRDefault="00B336C1" w:rsidP="00B336C1">
            <w:pPr>
              <w:rPr>
                <w:b/>
                <w:bCs/>
                <w:color w:val="000000"/>
                <w:spacing w:val="6"/>
                <w:kern w:val="2"/>
                <w:position w:val="2"/>
                <w:sz w:val="24"/>
                <w:szCs w:val="24"/>
              </w:rPr>
            </w:pPr>
          </w:p>
          <w:p w14:paraId="55C80335" w14:textId="77777777" w:rsidR="00B336C1" w:rsidRPr="00B336C1" w:rsidRDefault="00B336C1" w:rsidP="00B336C1">
            <w:pPr>
              <w:rPr>
                <w:b/>
                <w:bCs/>
                <w:color w:val="000000"/>
                <w:spacing w:val="6"/>
                <w:kern w:val="2"/>
                <w:position w:val="2"/>
                <w:sz w:val="24"/>
                <w:szCs w:val="24"/>
              </w:rPr>
            </w:pPr>
          </w:p>
          <w:p w14:paraId="752FE4DD" w14:textId="77777777" w:rsidR="00B336C1" w:rsidRPr="00B336C1" w:rsidRDefault="00B336C1" w:rsidP="00B336C1">
            <w:pPr>
              <w:rPr>
                <w:b/>
                <w:bCs/>
                <w:color w:val="000000"/>
                <w:spacing w:val="6"/>
                <w:kern w:val="2"/>
                <w:position w:val="2"/>
                <w:sz w:val="24"/>
                <w:szCs w:val="24"/>
              </w:rPr>
            </w:pPr>
          </w:p>
          <w:p w14:paraId="496BDF9B" w14:textId="77777777" w:rsidR="00B336C1" w:rsidRPr="00B336C1" w:rsidRDefault="00B336C1" w:rsidP="00B336C1">
            <w:pPr>
              <w:rPr>
                <w:b/>
                <w:bCs/>
                <w:color w:val="000000"/>
                <w:spacing w:val="6"/>
                <w:kern w:val="2"/>
                <w:position w:val="2"/>
                <w:sz w:val="24"/>
                <w:szCs w:val="24"/>
              </w:rPr>
            </w:pPr>
          </w:p>
          <w:p w14:paraId="4A6E17BF" w14:textId="77777777" w:rsidR="00B336C1" w:rsidRPr="00B336C1" w:rsidRDefault="00B336C1" w:rsidP="00B336C1">
            <w:pPr>
              <w:rPr>
                <w:b/>
                <w:bCs/>
                <w:color w:val="000000"/>
                <w:spacing w:val="6"/>
                <w:kern w:val="2"/>
                <w:position w:val="2"/>
                <w:sz w:val="24"/>
                <w:szCs w:val="24"/>
              </w:rPr>
            </w:pPr>
          </w:p>
          <w:p w14:paraId="7C91DD70" w14:textId="77777777" w:rsidR="00B336C1" w:rsidRPr="00B336C1" w:rsidRDefault="00B336C1" w:rsidP="00B336C1">
            <w:pPr>
              <w:rPr>
                <w:b/>
                <w:bCs/>
                <w:color w:val="000000"/>
                <w:spacing w:val="6"/>
                <w:kern w:val="2"/>
                <w:position w:val="2"/>
                <w:sz w:val="24"/>
                <w:szCs w:val="24"/>
              </w:rPr>
            </w:pPr>
          </w:p>
          <w:p w14:paraId="02E916D7" w14:textId="77777777" w:rsidR="00B336C1" w:rsidRPr="00B336C1" w:rsidRDefault="00B336C1" w:rsidP="00B336C1">
            <w:pPr>
              <w:rPr>
                <w:b/>
                <w:bCs/>
                <w:color w:val="000000"/>
                <w:spacing w:val="6"/>
                <w:kern w:val="2"/>
                <w:position w:val="2"/>
                <w:sz w:val="24"/>
                <w:szCs w:val="24"/>
              </w:rPr>
            </w:pPr>
          </w:p>
          <w:p w14:paraId="431DE10A" w14:textId="77777777" w:rsidR="00B336C1" w:rsidRPr="00B336C1" w:rsidRDefault="00B336C1" w:rsidP="00B336C1">
            <w:pPr>
              <w:rPr>
                <w:b/>
                <w:bCs/>
                <w:color w:val="000000"/>
                <w:spacing w:val="6"/>
                <w:kern w:val="2"/>
                <w:position w:val="2"/>
                <w:sz w:val="24"/>
                <w:szCs w:val="24"/>
              </w:rPr>
            </w:pPr>
          </w:p>
          <w:p w14:paraId="6C4F198B" w14:textId="77777777" w:rsidR="00B336C1" w:rsidRPr="00B336C1" w:rsidRDefault="00B336C1" w:rsidP="00B336C1">
            <w:pPr>
              <w:rPr>
                <w:b/>
                <w:bCs/>
                <w:color w:val="000000"/>
                <w:spacing w:val="6"/>
                <w:kern w:val="2"/>
                <w:position w:val="2"/>
                <w:sz w:val="24"/>
                <w:szCs w:val="24"/>
              </w:rPr>
            </w:pPr>
          </w:p>
          <w:p w14:paraId="3193E355" w14:textId="77777777" w:rsidR="00B336C1" w:rsidRPr="00B336C1" w:rsidRDefault="00B336C1" w:rsidP="00B336C1">
            <w:pPr>
              <w:rPr>
                <w:b/>
                <w:bCs/>
                <w:color w:val="000000"/>
                <w:spacing w:val="6"/>
                <w:kern w:val="2"/>
                <w:position w:val="2"/>
                <w:sz w:val="24"/>
                <w:szCs w:val="24"/>
              </w:rPr>
            </w:pPr>
          </w:p>
          <w:p w14:paraId="1184F4D8" w14:textId="77777777" w:rsidR="00B336C1" w:rsidRPr="00B336C1" w:rsidRDefault="00B336C1" w:rsidP="00B336C1">
            <w:pPr>
              <w:rPr>
                <w:b/>
                <w:bCs/>
                <w:color w:val="000000"/>
                <w:spacing w:val="6"/>
                <w:kern w:val="2"/>
                <w:position w:val="2"/>
                <w:sz w:val="24"/>
                <w:szCs w:val="24"/>
              </w:rPr>
            </w:pPr>
          </w:p>
          <w:p w14:paraId="34B1C874" w14:textId="77777777" w:rsidR="00B336C1" w:rsidRPr="00B336C1" w:rsidRDefault="00B336C1" w:rsidP="00B336C1">
            <w:pPr>
              <w:rPr>
                <w:b/>
                <w:bCs/>
                <w:color w:val="000000"/>
                <w:spacing w:val="6"/>
                <w:kern w:val="2"/>
                <w:position w:val="2"/>
                <w:sz w:val="24"/>
                <w:szCs w:val="24"/>
              </w:rPr>
            </w:pPr>
          </w:p>
          <w:p w14:paraId="2363D6A5" w14:textId="77777777" w:rsidR="00B336C1" w:rsidRPr="00B336C1" w:rsidRDefault="00B336C1" w:rsidP="00B336C1">
            <w:pPr>
              <w:rPr>
                <w:b/>
                <w:bCs/>
                <w:color w:val="000000"/>
                <w:spacing w:val="6"/>
                <w:kern w:val="2"/>
                <w:position w:val="2"/>
                <w:sz w:val="24"/>
                <w:szCs w:val="24"/>
              </w:rPr>
            </w:pPr>
          </w:p>
          <w:p w14:paraId="482E3CE0" w14:textId="77777777" w:rsidR="00B336C1" w:rsidRPr="00B336C1" w:rsidRDefault="00B336C1" w:rsidP="00B336C1">
            <w:pPr>
              <w:rPr>
                <w:b/>
                <w:bCs/>
                <w:color w:val="000000"/>
                <w:spacing w:val="6"/>
                <w:kern w:val="2"/>
                <w:position w:val="2"/>
                <w:sz w:val="24"/>
                <w:szCs w:val="24"/>
              </w:rPr>
            </w:pPr>
          </w:p>
          <w:p w14:paraId="30E23B69" w14:textId="77777777" w:rsidR="00B336C1" w:rsidRPr="00B336C1" w:rsidRDefault="00B336C1" w:rsidP="00B336C1">
            <w:pPr>
              <w:rPr>
                <w:b/>
                <w:bCs/>
                <w:color w:val="000000"/>
                <w:spacing w:val="6"/>
                <w:kern w:val="2"/>
                <w:position w:val="2"/>
                <w:sz w:val="24"/>
                <w:szCs w:val="24"/>
              </w:rPr>
            </w:pPr>
          </w:p>
          <w:p w14:paraId="720E0368" w14:textId="77777777" w:rsidR="00B336C1" w:rsidRPr="00B336C1" w:rsidRDefault="00B336C1" w:rsidP="00B336C1">
            <w:pPr>
              <w:rPr>
                <w:b/>
                <w:bCs/>
                <w:color w:val="000000"/>
                <w:spacing w:val="6"/>
                <w:kern w:val="2"/>
                <w:position w:val="2"/>
                <w:sz w:val="24"/>
                <w:szCs w:val="24"/>
              </w:rPr>
            </w:pPr>
          </w:p>
          <w:p w14:paraId="1EA5ABF0" w14:textId="77777777" w:rsidR="00B336C1" w:rsidRPr="00B336C1" w:rsidRDefault="00B336C1" w:rsidP="00B336C1">
            <w:pPr>
              <w:rPr>
                <w:b/>
                <w:bCs/>
                <w:color w:val="000000"/>
                <w:spacing w:val="6"/>
                <w:kern w:val="2"/>
                <w:position w:val="2"/>
                <w:sz w:val="24"/>
                <w:szCs w:val="24"/>
              </w:rPr>
            </w:pPr>
          </w:p>
          <w:p w14:paraId="54C1D31A" w14:textId="77777777" w:rsidR="00B336C1" w:rsidRPr="00B336C1" w:rsidRDefault="00B336C1" w:rsidP="00B336C1">
            <w:pPr>
              <w:rPr>
                <w:b/>
                <w:bCs/>
                <w:color w:val="000000"/>
                <w:spacing w:val="6"/>
                <w:kern w:val="2"/>
                <w:position w:val="2"/>
                <w:sz w:val="24"/>
                <w:szCs w:val="24"/>
              </w:rPr>
            </w:pPr>
          </w:p>
          <w:p w14:paraId="2ACC8023" w14:textId="77777777" w:rsidR="00B336C1" w:rsidRPr="00B336C1" w:rsidRDefault="00B336C1" w:rsidP="00B336C1">
            <w:pPr>
              <w:rPr>
                <w:b/>
                <w:bCs/>
                <w:color w:val="000000"/>
                <w:spacing w:val="6"/>
                <w:kern w:val="2"/>
                <w:position w:val="2"/>
                <w:sz w:val="24"/>
                <w:szCs w:val="24"/>
              </w:rPr>
            </w:pPr>
          </w:p>
          <w:p w14:paraId="025C8394" w14:textId="77777777" w:rsidR="00B336C1" w:rsidRPr="00B336C1" w:rsidRDefault="00B336C1" w:rsidP="00B336C1">
            <w:pPr>
              <w:rPr>
                <w:b/>
                <w:bCs/>
                <w:color w:val="000000"/>
                <w:spacing w:val="6"/>
                <w:kern w:val="2"/>
                <w:position w:val="2"/>
                <w:sz w:val="24"/>
                <w:szCs w:val="24"/>
              </w:rPr>
            </w:pPr>
          </w:p>
          <w:p w14:paraId="32307578" w14:textId="77777777" w:rsidR="00B336C1" w:rsidRPr="00B336C1" w:rsidRDefault="00B336C1" w:rsidP="00B336C1">
            <w:pPr>
              <w:rPr>
                <w:b/>
                <w:bCs/>
                <w:color w:val="000000"/>
                <w:spacing w:val="6"/>
                <w:kern w:val="2"/>
                <w:position w:val="2"/>
                <w:sz w:val="24"/>
                <w:szCs w:val="24"/>
              </w:rPr>
            </w:pPr>
          </w:p>
          <w:p w14:paraId="081758FD" w14:textId="77777777" w:rsidR="00B336C1" w:rsidRPr="00B336C1" w:rsidRDefault="00B336C1" w:rsidP="00B336C1">
            <w:pPr>
              <w:rPr>
                <w:b/>
                <w:bCs/>
                <w:color w:val="000000"/>
                <w:spacing w:val="6"/>
                <w:kern w:val="2"/>
                <w:position w:val="2"/>
                <w:sz w:val="24"/>
                <w:szCs w:val="24"/>
              </w:rPr>
            </w:pPr>
          </w:p>
          <w:p w14:paraId="02BD849B" w14:textId="77777777" w:rsidR="00B336C1" w:rsidRPr="00B336C1" w:rsidRDefault="00B336C1" w:rsidP="00B336C1">
            <w:pPr>
              <w:rPr>
                <w:b/>
                <w:bCs/>
                <w:color w:val="000000"/>
                <w:spacing w:val="6"/>
                <w:kern w:val="2"/>
                <w:position w:val="2"/>
                <w:sz w:val="24"/>
                <w:szCs w:val="24"/>
              </w:rPr>
            </w:pPr>
          </w:p>
          <w:p w14:paraId="3B94E59B" w14:textId="77777777" w:rsidR="00B336C1" w:rsidRPr="00B336C1" w:rsidRDefault="00B336C1" w:rsidP="00B336C1">
            <w:pPr>
              <w:rPr>
                <w:b/>
                <w:bCs/>
                <w:color w:val="000000"/>
                <w:spacing w:val="6"/>
                <w:kern w:val="2"/>
                <w:position w:val="2"/>
                <w:sz w:val="24"/>
                <w:szCs w:val="24"/>
              </w:rPr>
            </w:pPr>
          </w:p>
          <w:p w14:paraId="5A394719" w14:textId="77777777" w:rsidR="00B336C1" w:rsidRPr="00B336C1" w:rsidRDefault="00B336C1" w:rsidP="00B336C1">
            <w:pPr>
              <w:rPr>
                <w:b/>
                <w:bCs/>
                <w:color w:val="000000"/>
                <w:spacing w:val="6"/>
                <w:kern w:val="2"/>
                <w:position w:val="2"/>
                <w:sz w:val="24"/>
                <w:szCs w:val="24"/>
              </w:rPr>
            </w:pPr>
          </w:p>
          <w:p w14:paraId="6269681E" w14:textId="77777777" w:rsidR="00B336C1" w:rsidRPr="00B336C1" w:rsidRDefault="00B336C1" w:rsidP="00B336C1">
            <w:pPr>
              <w:rPr>
                <w:b/>
                <w:bCs/>
                <w:color w:val="000000"/>
                <w:spacing w:val="6"/>
                <w:kern w:val="2"/>
                <w:position w:val="2"/>
                <w:sz w:val="24"/>
                <w:szCs w:val="24"/>
              </w:rPr>
            </w:pPr>
          </w:p>
          <w:p w14:paraId="00CC1F2B" w14:textId="77777777" w:rsidR="00B336C1" w:rsidRPr="00B336C1" w:rsidRDefault="00B336C1" w:rsidP="00B336C1">
            <w:pPr>
              <w:rPr>
                <w:b/>
                <w:bCs/>
                <w:color w:val="000000"/>
                <w:spacing w:val="6"/>
                <w:kern w:val="2"/>
                <w:position w:val="2"/>
                <w:sz w:val="24"/>
                <w:szCs w:val="24"/>
              </w:rPr>
            </w:pPr>
          </w:p>
          <w:p w14:paraId="31D4670D" w14:textId="77777777" w:rsidR="00B336C1" w:rsidRPr="00B336C1" w:rsidRDefault="00B336C1" w:rsidP="00B336C1">
            <w:pPr>
              <w:rPr>
                <w:b/>
                <w:bCs/>
                <w:color w:val="000000"/>
                <w:spacing w:val="6"/>
                <w:kern w:val="2"/>
                <w:position w:val="2"/>
                <w:sz w:val="24"/>
                <w:szCs w:val="24"/>
              </w:rPr>
            </w:pPr>
          </w:p>
          <w:p w14:paraId="3C821A91" w14:textId="77777777" w:rsidR="00B336C1" w:rsidRPr="00B336C1" w:rsidRDefault="00B336C1" w:rsidP="00B336C1">
            <w:pPr>
              <w:rPr>
                <w:b/>
                <w:bCs/>
                <w:color w:val="000000"/>
                <w:spacing w:val="6"/>
                <w:kern w:val="2"/>
                <w:position w:val="2"/>
                <w:sz w:val="24"/>
                <w:szCs w:val="24"/>
              </w:rPr>
            </w:pPr>
          </w:p>
          <w:p w14:paraId="6641FE88" w14:textId="77777777" w:rsidR="00B336C1" w:rsidRPr="00B336C1" w:rsidRDefault="00B336C1" w:rsidP="00B336C1">
            <w:pPr>
              <w:rPr>
                <w:b/>
                <w:bCs/>
                <w:color w:val="000000"/>
                <w:spacing w:val="6"/>
                <w:kern w:val="2"/>
                <w:position w:val="2"/>
                <w:sz w:val="24"/>
                <w:szCs w:val="24"/>
              </w:rPr>
            </w:pPr>
          </w:p>
          <w:p w14:paraId="0CCEA570" w14:textId="77777777" w:rsidR="00B336C1" w:rsidRPr="00B336C1" w:rsidRDefault="00B336C1" w:rsidP="00B336C1">
            <w:pPr>
              <w:rPr>
                <w:b/>
                <w:bCs/>
                <w:color w:val="000000"/>
                <w:spacing w:val="6"/>
                <w:kern w:val="2"/>
                <w:position w:val="2"/>
                <w:sz w:val="24"/>
                <w:szCs w:val="24"/>
              </w:rPr>
            </w:pPr>
          </w:p>
          <w:p w14:paraId="6EAD8117" w14:textId="77777777" w:rsidR="00B336C1" w:rsidRPr="00B336C1" w:rsidRDefault="00B336C1" w:rsidP="00B336C1">
            <w:pPr>
              <w:rPr>
                <w:b/>
                <w:bCs/>
                <w:color w:val="000000"/>
                <w:spacing w:val="6"/>
                <w:kern w:val="2"/>
                <w:position w:val="2"/>
                <w:sz w:val="24"/>
                <w:szCs w:val="24"/>
              </w:rPr>
            </w:pPr>
          </w:p>
          <w:p w14:paraId="113E5388" w14:textId="77777777" w:rsidR="00B336C1" w:rsidRPr="00B336C1" w:rsidRDefault="00B336C1" w:rsidP="00B336C1">
            <w:pPr>
              <w:rPr>
                <w:b/>
                <w:bCs/>
                <w:color w:val="000000"/>
                <w:spacing w:val="6"/>
                <w:kern w:val="2"/>
                <w:position w:val="2"/>
                <w:sz w:val="24"/>
                <w:szCs w:val="24"/>
              </w:rPr>
            </w:pPr>
          </w:p>
          <w:p w14:paraId="1F174BC5" w14:textId="77777777" w:rsidR="00B336C1" w:rsidRPr="00B336C1" w:rsidRDefault="00B336C1" w:rsidP="00B336C1">
            <w:pPr>
              <w:rPr>
                <w:b/>
                <w:bCs/>
                <w:color w:val="000000"/>
                <w:spacing w:val="6"/>
                <w:kern w:val="2"/>
                <w:position w:val="2"/>
                <w:sz w:val="24"/>
                <w:szCs w:val="24"/>
              </w:rPr>
            </w:pPr>
          </w:p>
          <w:p w14:paraId="5BC2835B" w14:textId="77777777" w:rsidR="00B336C1" w:rsidRPr="00B336C1" w:rsidRDefault="00B336C1" w:rsidP="00B336C1">
            <w:pPr>
              <w:rPr>
                <w:b/>
                <w:bCs/>
                <w:color w:val="000000"/>
                <w:spacing w:val="6"/>
                <w:kern w:val="2"/>
                <w:position w:val="2"/>
                <w:sz w:val="24"/>
                <w:szCs w:val="24"/>
              </w:rPr>
            </w:pPr>
          </w:p>
          <w:p w14:paraId="50361C24" w14:textId="77777777" w:rsidR="00B336C1" w:rsidRPr="00B336C1" w:rsidRDefault="00B336C1" w:rsidP="00B336C1">
            <w:pPr>
              <w:rPr>
                <w:b/>
                <w:bCs/>
                <w:color w:val="000000"/>
                <w:spacing w:val="6"/>
                <w:kern w:val="2"/>
                <w:position w:val="2"/>
                <w:sz w:val="24"/>
                <w:szCs w:val="24"/>
              </w:rPr>
            </w:pPr>
          </w:p>
          <w:p w14:paraId="46E26200" w14:textId="77777777" w:rsidR="00B336C1" w:rsidRPr="00B336C1" w:rsidRDefault="00B336C1" w:rsidP="00B336C1">
            <w:pPr>
              <w:rPr>
                <w:b/>
                <w:bCs/>
                <w:color w:val="000000"/>
                <w:spacing w:val="6"/>
                <w:kern w:val="2"/>
                <w:position w:val="2"/>
                <w:sz w:val="24"/>
                <w:szCs w:val="24"/>
              </w:rPr>
            </w:pPr>
          </w:p>
          <w:p w14:paraId="75D67A6E" w14:textId="77777777" w:rsidR="00B336C1" w:rsidRPr="00B336C1" w:rsidRDefault="00B336C1" w:rsidP="00B336C1">
            <w:pPr>
              <w:rPr>
                <w:b/>
                <w:bCs/>
                <w:color w:val="000000"/>
                <w:spacing w:val="6"/>
                <w:kern w:val="2"/>
                <w:position w:val="2"/>
                <w:sz w:val="24"/>
                <w:szCs w:val="24"/>
              </w:rPr>
            </w:pPr>
          </w:p>
          <w:p w14:paraId="4023C566" w14:textId="77777777" w:rsidR="00B336C1" w:rsidRPr="00B336C1" w:rsidRDefault="00B336C1" w:rsidP="00B336C1">
            <w:pPr>
              <w:rPr>
                <w:b/>
                <w:bCs/>
                <w:color w:val="000000"/>
                <w:spacing w:val="6"/>
                <w:kern w:val="2"/>
                <w:position w:val="2"/>
                <w:sz w:val="24"/>
                <w:szCs w:val="24"/>
              </w:rPr>
            </w:pPr>
          </w:p>
          <w:p w14:paraId="3758A236" w14:textId="77777777" w:rsidR="00B336C1" w:rsidRPr="00B336C1" w:rsidRDefault="00B336C1" w:rsidP="00B336C1">
            <w:pPr>
              <w:rPr>
                <w:b/>
                <w:bCs/>
                <w:color w:val="000000"/>
                <w:spacing w:val="6"/>
                <w:kern w:val="2"/>
                <w:position w:val="2"/>
                <w:sz w:val="24"/>
                <w:szCs w:val="24"/>
              </w:rPr>
            </w:pPr>
          </w:p>
          <w:p w14:paraId="5E53C862" w14:textId="77777777" w:rsidR="00B336C1" w:rsidRPr="00B336C1" w:rsidRDefault="00B336C1" w:rsidP="00B336C1">
            <w:pPr>
              <w:rPr>
                <w:b/>
                <w:bCs/>
                <w:color w:val="000000"/>
                <w:spacing w:val="6"/>
                <w:kern w:val="2"/>
                <w:position w:val="2"/>
                <w:sz w:val="24"/>
                <w:szCs w:val="24"/>
              </w:rPr>
            </w:pPr>
          </w:p>
          <w:p w14:paraId="4F3B3E7A" w14:textId="77777777" w:rsidR="00B336C1" w:rsidRPr="00B336C1" w:rsidRDefault="00B336C1" w:rsidP="00B336C1">
            <w:pPr>
              <w:rPr>
                <w:b/>
                <w:bCs/>
                <w:color w:val="000000"/>
                <w:spacing w:val="6"/>
                <w:kern w:val="2"/>
                <w:position w:val="2"/>
                <w:sz w:val="24"/>
                <w:szCs w:val="24"/>
              </w:rPr>
            </w:pPr>
          </w:p>
          <w:p w14:paraId="2ED8B739" w14:textId="77777777" w:rsidR="00B336C1" w:rsidRPr="00B336C1" w:rsidRDefault="00B336C1" w:rsidP="00B336C1">
            <w:pPr>
              <w:rPr>
                <w:b/>
                <w:bCs/>
                <w:color w:val="000000"/>
                <w:spacing w:val="6"/>
                <w:kern w:val="2"/>
                <w:position w:val="2"/>
                <w:sz w:val="24"/>
                <w:szCs w:val="24"/>
              </w:rPr>
            </w:pPr>
          </w:p>
          <w:p w14:paraId="4AF9C492" w14:textId="77777777" w:rsidR="00B336C1" w:rsidRPr="00B336C1" w:rsidRDefault="00B336C1" w:rsidP="00B336C1">
            <w:pPr>
              <w:rPr>
                <w:b/>
                <w:bCs/>
                <w:color w:val="000000"/>
                <w:spacing w:val="6"/>
                <w:kern w:val="2"/>
                <w:position w:val="2"/>
                <w:sz w:val="24"/>
                <w:szCs w:val="24"/>
              </w:rPr>
            </w:pPr>
          </w:p>
          <w:p w14:paraId="6AF6FE16" w14:textId="77777777" w:rsidR="00B336C1" w:rsidRPr="00B336C1" w:rsidRDefault="00B336C1" w:rsidP="00B336C1">
            <w:pPr>
              <w:rPr>
                <w:b/>
                <w:bCs/>
                <w:color w:val="000000"/>
                <w:spacing w:val="6"/>
                <w:kern w:val="2"/>
                <w:position w:val="2"/>
                <w:sz w:val="24"/>
                <w:szCs w:val="24"/>
              </w:rPr>
            </w:pPr>
          </w:p>
          <w:p w14:paraId="207E8529" w14:textId="77777777" w:rsidR="00B336C1" w:rsidRPr="00B336C1" w:rsidRDefault="00B336C1" w:rsidP="00B336C1">
            <w:pPr>
              <w:rPr>
                <w:b/>
                <w:bCs/>
                <w:color w:val="000000"/>
                <w:spacing w:val="6"/>
                <w:kern w:val="2"/>
                <w:position w:val="2"/>
                <w:sz w:val="24"/>
                <w:szCs w:val="24"/>
              </w:rPr>
            </w:pPr>
          </w:p>
          <w:p w14:paraId="30C7306A" w14:textId="77777777" w:rsidR="00B336C1" w:rsidRPr="00B336C1" w:rsidRDefault="00B336C1" w:rsidP="00B336C1">
            <w:pPr>
              <w:rPr>
                <w:b/>
                <w:bCs/>
                <w:color w:val="000000"/>
                <w:spacing w:val="6"/>
                <w:kern w:val="2"/>
                <w:position w:val="2"/>
                <w:sz w:val="24"/>
                <w:szCs w:val="24"/>
              </w:rPr>
            </w:pPr>
          </w:p>
          <w:p w14:paraId="64992706" w14:textId="77777777" w:rsidR="00B336C1" w:rsidRPr="00B336C1" w:rsidRDefault="00B336C1" w:rsidP="00B336C1">
            <w:pPr>
              <w:rPr>
                <w:b/>
                <w:bCs/>
                <w:color w:val="000000"/>
                <w:spacing w:val="6"/>
                <w:kern w:val="2"/>
                <w:position w:val="2"/>
                <w:sz w:val="24"/>
                <w:szCs w:val="24"/>
              </w:rPr>
            </w:pPr>
          </w:p>
          <w:p w14:paraId="627B0D2F" w14:textId="77777777" w:rsidR="00B336C1" w:rsidRPr="00B336C1" w:rsidRDefault="00B336C1" w:rsidP="00B336C1">
            <w:pPr>
              <w:rPr>
                <w:b/>
                <w:bCs/>
                <w:color w:val="000000"/>
                <w:spacing w:val="6"/>
                <w:kern w:val="2"/>
                <w:position w:val="2"/>
                <w:sz w:val="24"/>
                <w:szCs w:val="24"/>
              </w:rPr>
            </w:pPr>
          </w:p>
          <w:p w14:paraId="25B5B585" w14:textId="77777777" w:rsidR="00B336C1" w:rsidRPr="00B336C1" w:rsidRDefault="00B336C1" w:rsidP="00B336C1">
            <w:pPr>
              <w:rPr>
                <w:b/>
                <w:bCs/>
                <w:color w:val="000000"/>
                <w:spacing w:val="6"/>
                <w:kern w:val="2"/>
                <w:position w:val="2"/>
                <w:sz w:val="24"/>
                <w:szCs w:val="24"/>
              </w:rPr>
            </w:pPr>
          </w:p>
          <w:p w14:paraId="470162F1" w14:textId="77777777" w:rsidR="00B336C1" w:rsidRPr="00B336C1" w:rsidRDefault="00B336C1" w:rsidP="00B336C1">
            <w:pPr>
              <w:rPr>
                <w:b/>
                <w:bCs/>
                <w:color w:val="000000"/>
                <w:spacing w:val="6"/>
                <w:kern w:val="2"/>
                <w:position w:val="2"/>
                <w:sz w:val="24"/>
                <w:szCs w:val="24"/>
              </w:rPr>
            </w:pPr>
          </w:p>
          <w:p w14:paraId="1B3D9729" w14:textId="77777777" w:rsidR="00B336C1" w:rsidRPr="00B336C1" w:rsidRDefault="00B336C1" w:rsidP="00B336C1">
            <w:pPr>
              <w:rPr>
                <w:b/>
                <w:bCs/>
                <w:color w:val="000000"/>
                <w:spacing w:val="6"/>
                <w:kern w:val="2"/>
                <w:position w:val="2"/>
                <w:sz w:val="24"/>
                <w:szCs w:val="24"/>
              </w:rPr>
            </w:pPr>
          </w:p>
          <w:p w14:paraId="24DCD10B" w14:textId="77777777" w:rsidR="00B336C1" w:rsidRPr="00B336C1" w:rsidRDefault="00B336C1" w:rsidP="00B336C1">
            <w:pPr>
              <w:rPr>
                <w:b/>
                <w:bCs/>
                <w:color w:val="000000"/>
                <w:spacing w:val="6"/>
                <w:kern w:val="2"/>
                <w:position w:val="2"/>
                <w:sz w:val="24"/>
                <w:szCs w:val="24"/>
              </w:rPr>
            </w:pPr>
          </w:p>
          <w:p w14:paraId="464C61F8" w14:textId="77777777" w:rsidR="00B336C1" w:rsidRPr="00B336C1" w:rsidRDefault="00B336C1" w:rsidP="00B336C1">
            <w:pPr>
              <w:rPr>
                <w:b/>
                <w:bCs/>
                <w:color w:val="000000"/>
                <w:spacing w:val="6"/>
                <w:kern w:val="2"/>
                <w:position w:val="2"/>
                <w:sz w:val="24"/>
                <w:szCs w:val="24"/>
              </w:rPr>
            </w:pPr>
          </w:p>
          <w:p w14:paraId="7B57522A" w14:textId="77777777" w:rsidR="00B336C1" w:rsidRPr="00B336C1" w:rsidRDefault="00B336C1" w:rsidP="00B336C1">
            <w:pPr>
              <w:rPr>
                <w:b/>
                <w:bCs/>
                <w:color w:val="000000"/>
                <w:spacing w:val="6"/>
                <w:kern w:val="2"/>
                <w:position w:val="2"/>
                <w:sz w:val="24"/>
                <w:szCs w:val="24"/>
              </w:rPr>
            </w:pPr>
          </w:p>
          <w:p w14:paraId="5FF804C0" w14:textId="77777777" w:rsidR="00B336C1" w:rsidRPr="00B336C1" w:rsidRDefault="00B336C1" w:rsidP="00B336C1">
            <w:pPr>
              <w:rPr>
                <w:b/>
                <w:bCs/>
                <w:color w:val="000000"/>
                <w:spacing w:val="6"/>
                <w:kern w:val="2"/>
                <w:position w:val="2"/>
                <w:sz w:val="24"/>
                <w:szCs w:val="24"/>
              </w:rPr>
            </w:pPr>
          </w:p>
          <w:p w14:paraId="48DB1E61" w14:textId="77777777" w:rsidR="00B336C1" w:rsidRPr="00B336C1" w:rsidRDefault="00B336C1" w:rsidP="00B336C1">
            <w:pPr>
              <w:rPr>
                <w:b/>
                <w:bCs/>
                <w:color w:val="000000"/>
                <w:spacing w:val="6"/>
                <w:kern w:val="2"/>
                <w:position w:val="2"/>
                <w:sz w:val="24"/>
                <w:szCs w:val="24"/>
              </w:rPr>
            </w:pPr>
          </w:p>
          <w:p w14:paraId="192946E8" w14:textId="77777777" w:rsidR="00B336C1" w:rsidRPr="00B336C1" w:rsidRDefault="00B336C1" w:rsidP="00B336C1">
            <w:pPr>
              <w:rPr>
                <w:b/>
                <w:bCs/>
                <w:color w:val="000000"/>
                <w:spacing w:val="6"/>
                <w:kern w:val="2"/>
                <w:position w:val="2"/>
                <w:sz w:val="24"/>
                <w:szCs w:val="24"/>
              </w:rPr>
            </w:pPr>
            <w:r w:rsidRPr="00B336C1">
              <w:rPr>
                <w:b/>
                <w:bCs/>
                <w:color w:val="000000"/>
                <w:spacing w:val="6"/>
                <w:kern w:val="2"/>
                <w:position w:val="2"/>
                <w:sz w:val="24"/>
                <w:szCs w:val="24"/>
              </w:rPr>
              <w:t>5p</w:t>
            </w:r>
          </w:p>
        </w:tc>
        <w:tc>
          <w:tcPr>
            <w:tcW w:w="4410" w:type="dxa"/>
            <w:tcBorders>
              <w:top w:val="single" w:sz="4" w:space="0" w:color="auto"/>
              <w:left w:val="single" w:sz="4" w:space="0" w:color="auto"/>
              <w:bottom w:val="single" w:sz="4" w:space="0" w:color="auto"/>
              <w:right w:val="single" w:sz="4" w:space="0" w:color="auto"/>
            </w:tcBorders>
          </w:tcPr>
          <w:p w14:paraId="5F91F9B0" w14:textId="77777777" w:rsidR="00B336C1" w:rsidRPr="00B336C1" w:rsidRDefault="00B336C1" w:rsidP="00B336C1">
            <w:pPr>
              <w:rPr>
                <w:b/>
                <w:bCs/>
                <w:color w:val="000000"/>
                <w:spacing w:val="6"/>
                <w:kern w:val="2"/>
                <w:position w:val="2"/>
                <w:sz w:val="24"/>
                <w:szCs w:val="24"/>
              </w:rPr>
            </w:pPr>
            <w:r w:rsidRPr="00B336C1">
              <w:rPr>
                <w:b/>
                <w:bCs/>
                <w:color w:val="000000"/>
                <w:spacing w:val="6"/>
                <w:kern w:val="2"/>
                <w:position w:val="2"/>
                <w:sz w:val="24"/>
                <w:szCs w:val="24"/>
              </w:rPr>
              <w:lastRenderedPageBreak/>
              <w:t>2. Hình thành kiến thức mới:</w:t>
            </w:r>
          </w:p>
          <w:p w14:paraId="7E24B2BF" w14:textId="77777777" w:rsidR="00B336C1" w:rsidRPr="00B336C1" w:rsidRDefault="00B336C1" w:rsidP="00B336C1">
            <w:pPr>
              <w:rPr>
                <w:b/>
                <w:bCs/>
                <w:spacing w:val="6"/>
                <w:kern w:val="2"/>
                <w:position w:val="2"/>
                <w:sz w:val="24"/>
                <w:szCs w:val="24"/>
              </w:rPr>
            </w:pPr>
            <w:r w:rsidRPr="00B336C1">
              <w:rPr>
                <w:b/>
                <w:bCs/>
                <w:spacing w:val="6"/>
                <w:kern w:val="2"/>
                <w:position w:val="2"/>
                <w:sz w:val="24"/>
                <w:szCs w:val="24"/>
              </w:rPr>
              <w:t>HĐ1: Quan sát tranh và trả lời câu hỏi (Làm việc cả lớp)</w:t>
            </w:r>
          </w:p>
          <w:p w14:paraId="60EA331C" w14:textId="77777777" w:rsidR="00B336C1" w:rsidRPr="00B336C1" w:rsidRDefault="00B336C1" w:rsidP="00B336C1">
            <w:pPr>
              <w:rPr>
                <w:b/>
                <w:bCs/>
                <w:spacing w:val="6"/>
                <w:kern w:val="2"/>
                <w:position w:val="2"/>
                <w:sz w:val="24"/>
                <w:szCs w:val="24"/>
              </w:rPr>
            </w:pPr>
            <w:r w:rsidRPr="00B336C1">
              <w:rPr>
                <w:b/>
                <w:bCs/>
                <w:spacing w:val="6"/>
                <w:kern w:val="2"/>
                <w:position w:val="2"/>
                <w:sz w:val="24"/>
                <w:szCs w:val="24"/>
              </w:rPr>
              <w:t xml:space="preserve">- </w:t>
            </w:r>
            <w:r w:rsidRPr="00B336C1">
              <w:rPr>
                <w:spacing w:val="6"/>
                <w:kern w:val="2"/>
                <w:position w:val="2"/>
                <w:sz w:val="24"/>
                <w:szCs w:val="24"/>
              </w:rPr>
              <w:t xml:space="preserve">GV y/c HS quan sát tranh trên màn hình cũng như trong SGK (trang 36, 37) và xác định được các hành động của việc biết bảo vệ môi trường sống ở nhà, ở trường, ở nơi công cộng bằng những việc làm cụ thể phù hợp với khả năng. </w:t>
            </w:r>
          </w:p>
          <w:p w14:paraId="13B79E67" w14:textId="77777777" w:rsidR="00B336C1" w:rsidRPr="00B336C1" w:rsidRDefault="00B336C1" w:rsidP="00B336C1">
            <w:pPr>
              <w:rPr>
                <w:spacing w:val="6"/>
                <w:kern w:val="2"/>
                <w:position w:val="2"/>
                <w:sz w:val="24"/>
                <w:szCs w:val="24"/>
              </w:rPr>
            </w:pPr>
            <w:r w:rsidRPr="00B336C1">
              <w:rPr>
                <w:b/>
                <w:bCs/>
                <w:spacing w:val="6"/>
                <w:kern w:val="2"/>
                <w:position w:val="2"/>
                <w:sz w:val="24"/>
                <w:szCs w:val="24"/>
              </w:rPr>
              <w:t xml:space="preserve">+ </w:t>
            </w:r>
            <w:r w:rsidRPr="00B336C1">
              <w:rPr>
                <w:spacing w:val="6"/>
                <w:kern w:val="2"/>
                <w:position w:val="2"/>
                <w:sz w:val="24"/>
                <w:szCs w:val="24"/>
              </w:rPr>
              <w:t>Các bạn trong tranh trên đã làm gì để bảo vệ môi trường sống ?</w:t>
            </w:r>
          </w:p>
          <w:p w14:paraId="0644981C" w14:textId="77777777" w:rsidR="00B336C1" w:rsidRPr="00B336C1" w:rsidRDefault="00B336C1" w:rsidP="00B336C1">
            <w:pPr>
              <w:rPr>
                <w:spacing w:val="6"/>
                <w:kern w:val="2"/>
                <w:position w:val="2"/>
                <w:sz w:val="24"/>
                <w:szCs w:val="24"/>
              </w:rPr>
            </w:pPr>
            <w:r w:rsidRPr="00B336C1">
              <w:rPr>
                <w:spacing w:val="6"/>
                <w:kern w:val="2"/>
                <w:position w:val="2"/>
                <w:sz w:val="24"/>
                <w:szCs w:val="24"/>
              </w:rPr>
              <w:t>- GV mời HS khác nhận xét</w:t>
            </w:r>
          </w:p>
          <w:p w14:paraId="108C109D" w14:textId="77777777" w:rsidR="00B336C1" w:rsidRPr="00B336C1" w:rsidRDefault="00B336C1" w:rsidP="00B336C1">
            <w:pPr>
              <w:rPr>
                <w:spacing w:val="6"/>
                <w:kern w:val="2"/>
                <w:position w:val="2"/>
                <w:sz w:val="24"/>
                <w:szCs w:val="24"/>
              </w:rPr>
            </w:pPr>
            <w:r w:rsidRPr="00B336C1">
              <w:rPr>
                <w:spacing w:val="6"/>
                <w:kern w:val="2"/>
                <w:position w:val="2"/>
                <w:sz w:val="24"/>
                <w:szCs w:val="24"/>
              </w:rPr>
              <w:t>- GV nhận xét, tuyên dương</w:t>
            </w:r>
          </w:p>
          <w:p w14:paraId="6866117A" w14:textId="77777777" w:rsidR="00B336C1" w:rsidRPr="00B336C1" w:rsidRDefault="00B336C1" w:rsidP="00B336C1">
            <w:pPr>
              <w:rPr>
                <w:spacing w:val="6"/>
                <w:kern w:val="2"/>
                <w:position w:val="2"/>
                <w:sz w:val="24"/>
                <w:szCs w:val="24"/>
              </w:rPr>
            </w:pPr>
            <w:r w:rsidRPr="00B336C1">
              <w:rPr>
                <w:spacing w:val="6"/>
                <w:kern w:val="2"/>
                <w:position w:val="2"/>
                <w:sz w:val="24"/>
                <w:szCs w:val="24"/>
              </w:rPr>
              <w:t xml:space="preserve">+  Em hãy kể thêm các hành động khác </w:t>
            </w:r>
            <w:r w:rsidRPr="00B336C1">
              <w:rPr>
                <w:spacing w:val="6"/>
                <w:kern w:val="2"/>
                <w:position w:val="2"/>
                <w:sz w:val="24"/>
                <w:szCs w:val="24"/>
              </w:rPr>
              <w:lastRenderedPageBreak/>
              <w:t>thể hiện việc bảo vệ môi trường sống?</w:t>
            </w:r>
          </w:p>
          <w:p w14:paraId="2EB9693C" w14:textId="77777777" w:rsidR="00B336C1" w:rsidRPr="00B336C1" w:rsidRDefault="00B336C1" w:rsidP="00B336C1">
            <w:pPr>
              <w:rPr>
                <w:spacing w:val="6"/>
                <w:kern w:val="2"/>
                <w:position w:val="2"/>
                <w:sz w:val="24"/>
                <w:szCs w:val="24"/>
              </w:rPr>
            </w:pPr>
            <w:r w:rsidRPr="00B336C1">
              <w:rPr>
                <w:spacing w:val="6"/>
                <w:kern w:val="2"/>
                <w:position w:val="2"/>
                <w:sz w:val="24"/>
                <w:szCs w:val="24"/>
              </w:rPr>
              <w:t>=&gt;GV nhận xét, tuyên dương những HS trả lời tốt và có thể giới thiệu thêm một số hành động thể hiện việc bảo vệ môi trường như sau:</w:t>
            </w:r>
          </w:p>
          <w:p w14:paraId="1A06FC90" w14:textId="77777777" w:rsidR="00B336C1" w:rsidRPr="00B336C1" w:rsidRDefault="00B336C1" w:rsidP="00B336C1">
            <w:pPr>
              <w:rPr>
                <w:spacing w:val="6"/>
                <w:kern w:val="2"/>
                <w:position w:val="2"/>
                <w:sz w:val="24"/>
                <w:szCs w:val="24"/>
              </w:rPr>
            </w:pPr>
            <w:r w:rsidRPr="00B336C1">
              <w:rPr>
                <w:spacing w:val="6"/>
                <w:kern w:val="2"/>
                <w:position w:val="2"/>
                <w:sz w:val="24"/>
                <w:szCs w:val="24"/>
              </w:rPr>
              <w:t>- Giữ gìn vệ sinh lớp học, khu nhà ở, nơi công cộng.</w:t>
            </w:r>
          </w:p>
          <w:p w14:paraId="1913EB05" w14:textId="77777777" w:rsidR="00B336C1" w:rsidRPr="00B336C1" w:rsidRDefault="00B336C1" w:rsidP="00B336C1">
            <w:pPr>
              <w:rPr>
                <w:spacing w:val="6"/>
                <w:kern w:val="2"/>
                <w:position w:val="2"/>
                <w:sz w:val="24"/>
                <w:szCs w:val="24"/>
              </w:rPr>
            </w:pPr>
            <w:r w:rsidRPr="00B336C1">
              <w:rPr>
                <w:spacing w:val="6"/>
                <w:kern w:val="2"/>
                <w:position w:val="2"/>
                <w:sz w:val="24"/>
                <w:szCs w:val="24"/>
              </w:rPr>
              <w:t>- Sử dụng các sản phẩm thân thiện với môi trường và hạn chế sử dụng các sản phẩm nhựa một lần.</w:t>
            </w:r>
          </w:p>
          <w:p w14:paraId="2C2BD5F7" w14:textId="77777777" w:rsidR="00B336C1" w:rsidRPr="00B336C1" w:rsidRDefault="00B336C1" w:rsidP="00B336C1">
            <w:pPr>
              <w:rPr>
                <w:spacing w:val="6"/>
                <w:kern w:val="2"/>
                <w:position w:val="2"/>
                <w:sz w:val="24"/>
                <w:szCs w:val="24"/>
              </w:rPr>
            </w:pPr>
            <w:r w:rsidRPr="00B336C1">
              <w:rPr>
                <w:spacing w:val="6"/>
                <w:kern w:val="2"/>
                <w:position w:val="2"/>
                <w:sz w:val="24"/>
                <w:szCs w:val="24"/>
              </w:rPr>
              <w:t>- Tham gia các hoạt động tình nguyện vệ sinh môi trường như dọn bãi biển, làm sạch công viên, hoặc tham gia các chiến dịch xanh khác…</w:t>
            </w:r>
          </w:p>
          <w:p w14:paraId="28BC3295" w14:textId="77777777" w:rsidR="00B336C1" w:rsidRPr="00B336C1" w:rsidRDefault="00B336C1" w:rsidP="00B336C1">
            <w:pPr>
              <w:rPr>
                <w:b/>
                <w:bCs/>
                <w:spacing w:val="6"/>
                <w:kern w:val="2"/>
                <w:position w:val="2"/>
                <w:sz w:val="24"/>
                <w:szCs w:val="24"/>
              </w:rPr>
            </w:pPr>
            <w:r w:rsidRPr="00B336C1">
              <w:rPr>
                <w:b/>
                <w:bCs/>
                <w:spacing w:val="6"/>
                <w:kern w:val="2"/>
                <w:position w:val="2"/>
                <w:sz w:val="24"/>
                <w:szCs w:val="24"/>
              </w:rPr>
              <w:t>HĐ2: Đọc các thông tin và trả lời câu hỏi:</w:t>
            </w:r>
          </w:p>
          <w:p w14:paraId="56ED4D67" w14:textId="77777777" w:rsidR="00B336C1" w:rsidRPr="00B336C1" w:rsidRDefault="00B336C1" w:rsidP="00B336C1">
            <w:pPr>
              <w:rPr>
                <w:spacing w:val="6"/>
                <w:kern w:val="2"/>
                <w:position w:val="2"/>
                <w:sz w:val="24"/>
                <w:szCs w:val="24"/>
              </w:rPr>
            </w:pPr>
            <w:r w:rsidRPr="00B336C1">
              <w:rPr>
                <w:spacing w:val="6"/>
                <w:kern w:val="2"/>
                <w:position w:val="2"/>
                <w:sz w:val="24"/>
                <w:szCs w:val="24"/>
              </w:rPr>
              <w:t>- GV y/c HS đọc hai thông tin trong SGK (trang 37,38) và TLCH:</w:t>
            </w:r>
          </w:p>
          <w:p w14:paraId="68BF4900" w14:textId="77777777" w:rsidR="00B336C1" w:rsidRPr="00B336C1" w:rsidRDefault="00B336C1" w:rsidP="00B336C1">
            <w:pPr>
              <w:rPr>
                <w:spacing w:val="6"/>
                <w:kern w:val="2"/>
                <w:position w:val="2"/>
                <w:sz w:val="24"/>
                <w:szCs w:val="24"/>
              </w:rPr>
            </w:pPr>
          </w:p>
          <w:p w14:paraId="0D606403" w14:textId="77777777" w:rsidR="00B336C1" w:rsidRPr="00B336C1" w:rsidRDefault="00B336C1" w:rsidP="00B336C1">
            <w:pPr>
              <w:rPr>
                <w:spacing w:val="6"/>
                <w:kern w:val="2"/>
                <w:position w:val="2"/>
                <w:sz w:val="24"/>
                <w:szCs w:val="24"/>
              </w:rPr>
            </w:pPr>
            <w:r w:rsidRPr="00B336C1">
              <w:rPr>
                <w:spacing w:val="6"/>
                <w:kern w:val="2"/>
                <w:position w:val="2"/>
                <w:sz w:val="24"/>
                <w:szCs w:val="24"/>
              </w:rPr>
              <w:t>+ Các bạn trong hai thông tin trên đã làm những việc gì để bảo vệ môi trường?</w:t>
            </w:r>
          </w:p>
          <w:p w14:paraId="45E986DB" w14:textId="77777777" w:rsidR="00B336C1" w:rsidRPr="00B336C1" w:rsidRDefault="00B336C1" w:rsidP="00B336C1">
            <w:pPr>
              <w:rPr>
                <w:spacing w:val="6"/>
                <w:kern w:val="2"/>
                <w:position w:val="2"/>
                <w:sz w:val="24"/>
                <w:szCs w:val="24"/>
              </w:rPr>
            </w:pPr>
          </w:p>
          <w:p w14:paraId="2AE74924" w14:textId="77777777" w:rsidR="00B336C1" w:rsidRPr="00B336C1" w:rsidRDefault="00B336C1" w:rsidP="00B336C1">
            <w:pPr>
              <w:rPr>
                <w:spacing w:val="6"/>
                <w:kern w:val="2"/>
                <w:position w:val="2"/>
                <w:sz w:val="24"/>
                <w:szCs w:val="24"/>
              </w:rPr>
            </w:pPr>
          </w:p>
          <w:p w14:paraId="05EDABCB" w14:textId="77777777" w:rsidR="00B336C1" w:rsidRPr="00B336C1" w:rsidRDefault="00B336C1" w:rsidP="00B336C1">
            <w:pPr>
              <w:rPr>
                <w:spacing w:val="6"/>
                <w:kern w:val="2"/>
                <w:position w:val="2"/>
                <w:sz w:val="24"/>
                <w:szCs w:val="24"/>
              </w:rPr>
            </w:pPr>
          </w:p>
          <w:p w14:paraId="09E449B1" w14:textId="77777777" w:rsidR="00B336C1" w:rsidRPr="00B336C1" w:rsidRDefault="00B336C1" w:rsidP="00B336C1">
            <w:pPr>
              <w:rPr>
                <w:spacing w:val="6"/>
                <w:kern w:val="2"/>
                <w:position w:val="2"/>
                <w:sz w:val="24"/>
                <w:szCs w:val="24"/>
              </w:rPr>
            </w:pPr>
            <w:r w:rsidRPr="00B336C1">
              <w:rPr>
                <w:spacing w:val="6"/>
                <w:kern w:val="2"/>
                <w:position w:val="2"/>
                <w:sz w:val="24"/>
                <w:szCs w:val="24"/>
              </w:rPr>
              <w:t>+ Việc làm của các bạn ấy có ý nghĩa gì đối với môi trường sống.</w:t>
            </w:r>
          </w:p>
          <w:p w14:paraId="15EBAE98" w14:textId="77777777" w:rsidR="00B336C1" w:rsidRPr="00B336C1" w:rsidRDefault="00B336C1" w:rsidP="00B336C1">
            <w:pPr>
              <w:rPr>
                <w:spacing w:val="6"/>
                <w:kern w:val="2"/>
                <w:position w:val="2"/>
                <w:sz w:val="24"/>
                <w:szCs w:val="24"/>
              </w:rPr>
            </w:pPr>
            <w:r w:rsidRPr="00B336C1">
              <w:rPr>
                <w:spacing w:val="6"/>
                <w:kern w:val="2"/>
                <w:position w:val="2"/>
                <w:sz w:val="24"/>
                <w:szCs w:val="24"/>
              </w:rPr>
              <w:t>- GV mời các nhóm báo cáo kết quả</w:t>
            </w:r>
          </w:p>
          <w:p w14:paraId="0D95C5E7" w14:textId="77777777" w:rsidR="00B336C1" w:rsidRPr="00B336C1" w:rsidRDefault="00B336C1" w:rsidP="00B336C1">
            <w:pPr>
              <w:rPr>
                <w:spacing w:val="6"/>
                <w:kern w:val="2"/>
                <w:position w:val="2"/>
                <w:sz w:val="24"/>
                <w:szCs w:val="24"/>
              </w:rPr>
            </w:pPr>
          </w:p>
          <w:p w14:paraId="45D5E9BD" w14:textId="77777777" w:rsidR="00B336C1" w:rsidRPr="00B336C1" w:rsidRDefault="00B336C1" w:rsidP="00B336C1">
            <w:pPr>
              <w:rPr>
                <w:spacing w:val="6"/>
                <w:kern w:val="2"/>
                <w:position w:val="2"/>
                <w:sz w:val="24"/>
                <w:szCs w:val="24"/>
              </w:rPr>
            </w:pPr>
            <w:r w:rsidRPr="00B336C1">
              <w:rPr>
                <w:spacing w:val="6"/>
                <w:kern w:val="2"/>
                <w:position w:val="2"/>
                <w:sz w:val="24"/>
                <w:szCs w:val="24"/>
              </w:rPr>
              <w:t>GV cùng các nhóm nhận xét, bổ sung.</w:t>
            </w:r>
          </w:p>
          <w:p w14:paraId="3A74C1B1" w14:textId="77777777" w:rsidR="00B336C1" w:rsidRPr="00B336C1" w:rsidRDefault="00B336C1" w:rsidP="00B336C1">
            <w:pPr>
              <w:rPr>
                <w:spacing w:val="6"/>
                <w:kern w:val="2"/>
                <w:position w:val="2"/>
                <w:sz w:val="24"/>
                <w:szCs w:val="24"/>
              </w:rPr>
            </w:pPr>
          </w:p>
          <w:p w14:paraId="2C376876" w14:textId="77777777" w:rsidR="00B336C1" w:rsidRPr="00B336C1" w:rsidRDefault="00B336C1" w:rsidP="00B336C1">
            <w:pPr>
              <w:rPr>
                <w:spacing w:val="6"/>
                <w:kern w:val="2"/>
                <w:position w:val="2"/>
                <w:sz w:val="24"/>
                <w:szCs w:val="24"/>
              </w:rPr>
            </w:pPr>
          </w:p>
          <w:p w14:paraId="64AF4371" w14:textId="77777777" w:rsidR="00B336C1" w:rsidRPr="00B336C1" w:rsidRDefault="00B336C1" w:rsidP="00B336C1">
            <w:pPr>
              <w:rPr>
                <w:spacing w:val="6"/>
                <w:kern w:val="2"/>
                <w:position w:val="2"/>
                <w:sz w:val="24"/>
                <w:szCs w:val="24"/>
              </w:rPr>
            </w:pPr>
          </w:p>
          <w:p w14:paraId="32BB3851" w14:textId="77777777" w:rsidR="00B336C1" w:rsidRPr="00B336C1" w:rsidRDefault="00B336C1" w:rsidP="00B336C1">
            <w:pPr>
              <w:rPr>
                <w:spacing w:val="6"/>
                <w:kern w:val="2"/>
                <w:position w:val="2"/>
                <w:sz w:val="24"/>
                <w:szCs w:val="24"/>
              </w:rPr>
            </w:pPr>
          </w:p>
          <w:p w14:paraId="536C5557" w14:textId="77777777" w:rsidR="00B336C1" w:rsidRPr="00B336C1" w:rsidRDefault="00B336C1" w:rsidP="00B336C1">
            <w:pPr>
              <w:rPr>
                <w:spacing w:val="6"/>
                <w:kern w:val="2"/>
                <w:position w:val="2"/>
                <w:sz w:val="24"/>
                <w:szCs w:val="24"/>
              </w:rPr>
            </w:pPr>
            <w:r w:rsidRPr="00B336C1">
              <w:rPr>
                <w:spacing w:val="6"/>
                <w:kern w:val="2"/>
                <w:position w:val="2"/>
                <w:sz w:val="24"/>
                <w:szCs w:val="24"/>
              </w:rPr>
              <w:t>- GV chốt lại một số việc làm để bảo vệ  môi trường sống phù hợp với khả năng và lứa tuổi của HS.</w:t>
            </w:r>
          </w:p>
          <w:p w14:paraId="7E12C33E" w14:textId="77777777" w:rsidR="00B336C1" w:rsidRPr="00B336C1" w:rsidRDefault="00B336C1" w:rsidP="00B336C1">
            <w:pPr>
              <w:rPr>
                <w:spacing w:val="6"/>
                <w:kern w:val="2"/>
                <w:position w:val="2"/>
                <w:sz w:val="24"/>
                <w:szCs w:val="24"/>
              </w:rPr>
            </w:pPr>
          </w:p>
          <w:p w14:paraId="30D91D28" w14:textId="77777777" w:rsidR="00B336C1" w:rsidRPr="00B336C1" w:rsidRDefault="00B336C1" w:rsidP="00B336C1">
            <w:pPr>
              <w:rPr>
                <w:spacing w:val="6"/>
                <w:kern w:val="2"/>
                <w:position w:val="2"/>
                <w:sz w:val="24"/>
                <w:szCs w:val="24"/>
              </w:rPr>
            </w:pPr>
          </w:p>
          <w:p w14:paraId="14405649" w14:textId="77777777" w:rsidR="00B336C1" w:rsidRPr="00B336C1" w:rsidRDefault="00B336C1" w:rsidP="00B336C1">
            <w:pPr>
              <w:rPr>
                <w:spacing w:val="6"/>
                <w:kern w:val="2"/>
                <w:position w:val="2"/>
                <w:sz w:val="24"/>
                <w:szCs w:val="24"/>
              </w:rPr>
            </w:pPr>
          </w:p>
          <w:p w14:paraId="033ADE54" w14:textId="77777777" w:rsidR="00B336C1" w:rsidRPr="00B336C1" w:rsidRDefault="00B336C1" w:rsidP="00B336C1">
            <w:pPr>
              <w:rPr>
                <w:spacing w:val="6"/>
                <w:kern w:val="2"/>
                <w:position w:val="2"/>
                <w:sz w:val="24"/>
                <w:szCs w:val="24"/>
              </w:rPr>
            </w:pPr>
          </w:p>
          <w:p w14:paraId="046FEBA6" w14:textId="77777777" w:rsidR="00B336C1" w:rsidRPr="00B336C1" w:rsidRDefault="00B336C1" w:rsidP="00B336C1">
            <w:pPr>
              <w:rPr>
                <w:spacing w:val="6"/>
                <w:kern w:val="2"/>
                <w:position w:val="2"/>
                <w:sz w:val="24"/>
                <w:szCs w:val="24"/>
              </w:rPr>
            </w:pPr>
          </w:p>
          <w:p w14:paraId="54AFFC73" w14:textId="77777777" w:rsidR="00B336C1" w:rsidRPr="00B336C1" w:rsidRDefault="00B336C1" w:rsidP="00B336C1">
            <w:pPr>
              <w:rPr>
                <w:spacing w:val="6"/>
                <w:kern w:val="2"/>
                <w:position w:val="2"/>
                <w:sz w:val="24"/>
                <w:szCs w:val="24"/>
              </w:rPr>
            </w:pPr>
          </w:p>
          <w:p w14:paraId="7E749AA3" w14:textId="77777777" w:rsidR="00B336C1" w:rsidRPr="00B336C1" w:rsidRDefault="00B336C1" w:rsidP="00B336C1">
            <w:pPr>
              <w:rPr>
                <w:spacing w:val="6"/>
                <w:kern w:val="2"/>
                <w:position w:val="2"/>
                <w:sz w:val="24"/>
                <w:szCs w:val="24"/>
              </w:rPr>
            </w:pPr>
          </w:p>
          <w:p w14:paraId="5A5D4C16" w14:textId="77777777" w:rsidR="00B336C1" w:rsidRPr="00B336C1" w:rsidRDefault="00B336C1" w:rsidP="00B336C1">
            <w:pPr>
              <w:rPr>
                <w:spacing w:val="6"/>
                <w:kern w:val="2"/>
                <w:position w:val="2"/>
                <w:sz w:val="24"/>
                <w:szCs w:val="24"/>
              </w:rPr>
            </w:pPr>
          </w:p>
          <w:p w14:paraId="483CBEFC" w14:textId="77777777" w:rsidR="00B336C1" w:rsidRPr="00B336C1" w:rsidRDefault="00B336C1" w:rsidP="00B336C1">
            <w:pPr>
              <w:rPr>
                <w:spacing w:val="6"/>
                <w:kern w:val="2"/>
                <w:position w:val="2"/>
                <w:sz w:val="24"/>
                <w:szCs w:val="24"/>
              </w:rPr>
            </w:pPr>
          </w:p>
          <w:p w14:paraId="5D779EF7" w14:textId="77777777" w:rsidR="00B336C1" w:rsidRPr="00B336C1" w:rsidRDefault="00B336C1" w:rsidP="00B336C1">
            <w:pPr>
              <w:rPr>
                <w:spacing w:val="6"/>
                <w:kern w:val="2"/>
                <w:position w:val="2"/>
                <w:sz w:val="24"/>
                <w:szCs w:val="24"/>
              </w:rPr>
            </w:pPr>
          </w:p>
          <w:p w14:paraId="511A4644" w14:textId="77777777" w:rsidR="00B336C1" w:rsidRPr="00B336C1" w:rsidRDefault="00B336C1" w:rsidP="00B336C1">
            <w:pPr>
              <w:rPr>
                <w:spacing w:val="6"/>
                <w:kern w:val="2"/>
                <w:position w:val="2"/>
                <w:sz w:val="24"/>
                <w:szCs w:val="24"/>
              </w:rPr>
            </w:pPr>
          </w:p>
          <w:p w14:paraId="7806850D" w14:textId="77777777" w:rsidR="00B336C1" w:rsidRPr="00B336C1" w:rsidRDefault="00B336C1" w:rsidP="00B336C1">
            <w:pPr>
              <w:rPr>
                <w:spacing w:val="6"/>
                <w:kern w:val="2"/>
                <w:position w:val="2"/>
                <w:sz w:val="24"/>
                <w:szCs w:val="24"/>
              </w:rPr>
            </w:pPr>
          </w:p>
          <w:p w14:paraId="2D2B4892" w14:textId="77777777" w:rsidR="00B336C1" w:rsidRPr="00B336C1" w:rsidRDefault="00B336C1" w:rsidP="00B336C1">
            <w:pPr>
              <w:rPr>
                <w:b/>
                <w:bCs/>
                <w:spacing w:val="6"/>
                <w:kern w:val="2"/>
                <w:position w:val="2"/>
                <w:sz w:val="24"/>
                <w:szCs w:val="24"/>
              </w:rPr>
            </w:pPr>
            <w:r w:rsidRPr="00B336C1">
              <w:rPr>
                <w:b/>
                <w:bCs/>
                <w:spacing w:val="6"/>
                <w:kern w:val="2"/>
                <w:position w:val="2"/>
                <w:sz w:val="24"/>
                <w:szCs w:val="24"/>
              </w:rPr>
              <w:t>3. Vận dụng:</w:t>
            </w:r>
          </w:p>
          <w:p w14:paraId="708BE4D3" w14:textId="77777777" w:rsidR="00B336C1" w:rsidRPr="00B336C1" w:rsidRDefault="00B336C1" w:rsidP="00B336C1">
            <w:pPr>
              <w:shd w:val="clear" w:color="auto" w:fill="FFFFFF"/>
              <w:rPr>
                <w:color w:val="000000"/>
                <w:spacing w:val="6"/>
                <w:kern w:val="2"/>
                <w:position w:val="2"/>
                <w:sz w:val="24"/>
                <w:szCs w:val="24"/>
              </w:rPr>
            </w:pPr>
            <w:r w:rsidRPr="00B336C1">
              <w:rPr>
                <w:color w:val="000000"/>
                <w:spacing w:val="6"/>
                <w:kern w:val="2"/>
                <w:position w:val="2"/>
                <w:sz w:val="24"/>
                <w:szCs w:val="24"/>
              </w:rPr>
              <w:t>* Tích hợp tiết kiệm và bảo vệ nguồn nước.</w:t>
            </w:r>
          </w:p>
          <w:p w14:paraId="41D6600C" w14:textId="77777777" w:rsidR="00B336C1" w:rsidRPr="00B336C1" w:rsidRDefault="00B336C1" w:rsidP="00B336C1">
            <w:pPr>
              <w:rPr>
                <w:spacing w:val="6"/>
                <w:kern w:val="2"/>
                <w:position w:val="2"/>
                <w:sz w:val="24"/>
                <w:szCs w:val="24"/>
              </w:rPr>
            </w:pPr>
            <w:r w:rsidRPr="00B336C1">
              <w:rPr>
                <w:spacing w:val="6"/>
                <w:kern w:val="2"/>
                <w:position w:val="2"/>
                <w:sz w:val="24"/>
                <w:szCs w:val="24"/>
              </w:rPr>
              <w:t>- Em hãy kể những việc đã làm để bảo vệ môi trường sống của mình?</w:t>
            </w:r>
          </w:p>
          <w:p w14:paraId="582F8DB1" w14:textId="77777777" w:rsidR="00B336C1" w:rsidRPr="00B336C1" w:rsidRDefault="00B336C1" w:rsidP="00B336C1">
            <w:pPr>
              <w:rPr>
                <w:spacing w:val="6"/>
                <w:kern w:val="2"/>
                <w:position w:val="2"/>
                <w:sz w:val="24"/>
                <w:szCs w:val="24"/>
              </w:rPr>
            </w:pPr>
            <w:r w:rsidRPr="00B336C1">
              <w:rPr>
                <w:spacing w:val="6"/>
                <w:kern w:val="2"/>
                <w:position w:val="2"/>
                <w:sz w:val="24"/>
                <w:szCs w:val="24"/>
              </w:rPr>
              <w:t xml:space="preserve">- Các em có cảm nhận gì sau khi học tiết đạo đức ngày hôm nay? </w:t>
            </w:r>
          </w:p>
          <w:p w14:paraId="335B9745" w14:textId="77777777" w:rsidR="00B336C1" w:rsidRPr="00B336C1" w:rsidRDefault="00B336C1" w:rsidP="00B336C1">
            <w:pPr>
              <w:rPr>
                <w:spacing w:val="6"/>
                <w:kern w:val="2"/>
                <w:position w:val="2"/>
                <w:sz w:val="24"/>
                <w:szCs w:val="24"/>
              </w:rPr>
            </w:pPr>
            <w:r w:rsidRPr="00B336C1">
              <w:rPr>
                <w:spacing w:val="6"/>
                <w:kern w:val="2"/>
                <w:position w:val="2"/>
                <w:sz w:val="24"/>
                <w:szCs w:val="24"/>
              </w:rPr>
              <w:t xml:space="preserve">- GV nhận xét, tuyên dương HS và dặn HS về nhà thực hiện tốt nội dung hôm </w:t>
            </w:r>
            <w:r w:rsidRPr="00B336C1">
              <w:rPr>
                <w:spacing w:val="6"/>
                <w:kern w:val="2"/>
                <w:position w:val="2"/>
                <w:sz w:val="24"/>
                <w:szCs w:val="24"/>
              </w:rPr>
              <w:lastRenderedPageBreak/>
              <w:t>nay học.</w:t>
            </w:r>
          </w:p>
        </w:tc>
        <w:tc>
          <w:tcPr>
            <w:tcW w:w="5130" w:type="dxa"/>
            <w:tcBorders>
              <w:top w:val="single" w:sz="4" w:space="0" w:color="auto"/>
              <w:left w:val="single" w:sz="4" w:space="0" w:color="auto"/>
              <w:bottom w:val="single" w:sz="4" w:space="0" w:color="auto"/>
              <w:right w:val="single" w:sz="4" w:space="0" w:color="auto"/>
            </w:tcBorders>
            <w:hideMark/>
          </w:tcPr>
          <w:p w14:paraId="5BC6EEFB" w14:textId="77777777" w:rsidR="00B336C1" w:rsidRPr="00B336C1" w:rsidRDefault="00B336C1" w:rsidP="00B336C1">
            <w:pPr>
              <w:rPr>
                <w:spacing w:val="6"/>
                <w:kern w:val="2"/>
                <w:position w:val="2"/>
                <w:sz w:val="24"/>
                <w:szCs w:val="24"/>
              </w:rPr>
            </w:pPr>
            <w:r w:rsidRPr="00B336C1">
              <w:rPr>
                <w:spacing w:val="6"/>
                <w:kern w:val="2"/>
                <w:position w:val="2"/>
                <w:sz w:val="24"/>
                <w:szCs w:val="24"/>
              </w:rPr>
              <w:lastRenderedPageBreak/>
              <w:t>- HS quan sát tranh và thực hiện theo những y/c của GV.</w:t>
            </w:r>
          </w:p>
          <w:p w14:paraId="79CB06DF" w14:textId="77777777" w:rsidR="00B336C1" w:rsidRPr="00B336C1" w:rsidRDefault="00B336C1" w:rsidP="00B336C1">
            <w:pPr>
              <w:rPr>
                <w:spacing w:val="6"/>
                <w:kern w:val="2"/>
                <w:position w:val="2"/>
                <w:sz w:val="24"/>
                <w:szCs w:val="24"/>
              </w:rPr>
            </w:pPr>
            <w:r w:rsidRPr="00B336C1">
              <w:rPr>
                <w:spacing w:val="6"/>
                <w:kern w:val="2"/>
                <w:position w:val="2"/>
                <w:sz w:val="24"/>
                <w:szCs w:val="24"/>
              </w:rPr>
              <w:t>HS trả lời:</w:t>
            </w:r>
          </w:p>
          <w:p w14:paraId="7CD3843B" w14:textId="77777777" w:rsidR="00B336C1" w:rsidRPr="00B336C1" w:rsidRDefault="00B336C1" w:rsidP="00B336C1">
            <w:pPr>
              <w:rPr>
                <w:spacing w:val="6"/>
                <w:kern w:val="2"/>
                <w:position w:val="2"/>
                <w:sz w:val="24"/>
                <w:szCs w:val="24"/>
              </w:rPr>
            </w:pPr>
            <w:r w:rsidRPr="00B336C1">
              <w:rPr>
                <w:spacing w:val="6"/>
                <w:kern w:val="2"/>
                <w:position w:val="2"/>
                <w:sz w:val="24"/>
                <w:szCs w:val="24"/>
              </w:rPr>
              <w:t>+ Tranh 1: Trồng cây, chăm sóc cây</w:t>
            </w:r>
          </w:p>
          <w:p w14:paraId="5984C8F0" w14:textId="77777777" w:rsidR="00B336C1" w:rsidRPr="00B336C1" w:rsidRDefault="00B336C1" w:rsidP="00B336C1">
            <w:pPr>
              <w:rPr>
                <w:spacing w:val="6"/>
                <w:kern w:val="2"/>
                <w:position w:val="2"/>
                <w:sz w:val="24"/>
                <w:szCs w:val="24"/>
              </w:rPr>
            </w:pPr>
            <w:r w:rsidRPr="00B336C1">
              <w:rPr>
                <w:spacing w:val="6"/>
                <w:kern w:val="2"/>
                <w:position w:val="2"/>
                <w:sz w:val="24"/>
                <w:szCs w:val="24"/>
              </w:rPr>
              <w:t>+ Tranh 2: Tái chế những chai nhựa để thành đồ có ích</w:t>
            </w:r>
          </w:p>
          <w:p w14:paraId="561D829E" w14:textId="77777777" w:rsidR="00B336C1" w:rsidRPr="00B336C1" w:rsidRDefault="00B336C1" w:rsidP="00B336C1">
            <w:pPr>
              <w:rPr>
                <w:spacing w:val="6"/>
                <w:kern w:val="2"/>
                <w:position w:val="2"/>
                <w:sz w:val="24"/>
                <w:szCs w:val="24"/>
              </w:rPr>
            </w:pPr>
            <w:r w:rsidRPr="00B336C1">
              <w:rPr>
                <w:spacing w:val="6"/>
                <w:kern w:val="2"/>
                <w:position w:val="2"/>
                <w:sz w:val="24"/>
                <w:szCs w:val="24"/>
              </w:rPr>
              <w:t>+ Tranh 3: Tắt điện, quạt khi là người rời khỏi lớp cuối cùng</w:t>
            </w:r>
          </w:p>
          <w:p w14:paraId="4528C2A9" w14:textId="77777777" w:rsidR="00B336C1" w:rsidRPr="00B336C1" w:rsidRDefault="00B336C1" w:rsidP="00B336C1">
            <w:pPr>
              <w:rPr>
                <w:spacing w:val="6"/>
                <w:kern w:val="2"/>
                <w:position w:val="2"/>
                <w:sz w:val="24"/>
                <w:szCs w:val="24"/>
              </w:rPr>
            </w:pPr>
            <w:r w:rsidRPr="00B336C1">
              <w:rPr>
                <w:spacing w:val="6"/>
                <w:kern w:val="2"/>
                <w:position w:val="2"/>
                <w:sz w:val="24"/>
                <w:szCs w:val="24"/>
              </w:rPr>
              <w:t>+ Tranh 4: Vứt rác đúng quy định, thực hiện phân loại rác thải phù hợp</w:t>
            </w:r>
          </w:p>
          <w:p w14:paraId="47C0B060" w14:textId="77777777" w:rsidR="00B336C1" w:rsidRPr="00B336C1" w:rsidRDefault="00B336C1" w:rsidP="00B336C1">
            <w:pPr>
              <w:rPr>
                <w:spacing w:val="6"/>
                <w:kern w:val="2"/>
                <w:position w:val="2"/>
                <w:sz w:val="24"/>
                <w:szCs w:val="24"/>
              </w:rPr>
            </w:pPr>
            <w:r w:rsidRPr="00B336C1">
              <w:rPr>
                <w:spacing w:val="6"/>
                <w:kern w:val="2"/>
                <w:position w:val="2"/>
                <w:sz w:val="24"/>
                <w:szCs w:val="24"/>
              </w:rPr>
              <w:t>+ Tranh 5: Khuyên mẹ sử dụng túi giấy thay vì túi ni lông để bảo vệ môi trường</w:t>
            </w:r>
          </w:p>
          <w:p w14:paraId="463B2AB1" w14:textId="77777777" w:rsidR="00B336C1" w:rsidRPr="00B336C1" w:rsidRDefault="00B336C1" w:rsidP="00B336C1">
            <w:pPr>
              <w:rPr>
                <w:spacing w:val="6"/>
                <w:kern w:val="2"/>
                <w:position w:val="2"/>
                <w:sz w:val="24"/>
                <w:szCs w:val="24"/>
              </w:rPr>
            </w:pPr>
            <w:r w:rsidRPr="00B336C1">
              <w:rPr>
                <w:spacing w:val="6"/>
                <w:kern w:val="2"/>
                <w:position w:val="2"/>
                <w:sz w:val="24"/>
                <w:szCs w:val="24"/>
              </w:rPr>
              <w:t>+ Tranh 6: Tuyên truyền những hậu quả của ô nhiễm môi trường.</w:t>
            </w:r>
          </w:p>
          <w:p w14:paraId="66E19DA4" w14:textId="77777777" w:rsidR="00B336C1" w:rsidRPr="00B336C1" w:rsidRDefault="00B336C1" w:rsidP="00B336C1">
            <w:pPr>
              <w:rPr>
                <w:spacing w:val="6"/>
                <w:kern w:val="2"/>
                <w:position w:val="2"/>
                <w:sz w:val="24"/>
                <w:szCs w:val="24"/>
              </w:rPr>
            </w:pPr>
            <w:r w:rsidRPr="00B336C1">
              <w:rPr>
                <w:spacing w:val="6"/>
                <w:kern w:val="2"/>
                <w:position w:val="2"/>
                <w:sz w:val="24"/>
                <w:szCs w:val="24"/>
              </w:rPr>
              <w:lastRenderedPageBreak/>
              <w:t xml:space="preserve">- HS nhận xét, bổ sung câu trả lời của bạn </w:t>
            </w:r>
          </w:p>
          <w:p w14:paraId="78699882" w14:textId="77777777" w:rsidR="00B336C1" w:rsidRPr="00B336C1" w:rsidRDefault="00B336C1" w:rsidP="00B336C1">
            <w:pPr>
              <w:rPr>
                <w:spacing w:val="6"/>
                <w:kern w:val="2"/>
                <w:position w:val="2"/>
                <w:sz w:val="24"/>
                <w:szCs w:val="24"/>
              </w:rPr>
            </w:pPr>
            <w:r w:rsidRPr="00B336C1">
              <w:rPr>
                <w:spacing w:val="6"/>
                <w:kern w:val="2"/>
                <w:position w:val="2"/>
                <w:sz w:val="24"/>
                <w:szCs w:val="24"/>
              </w:rPr>
              <w:t>- HS thảo luận nhóm đôi, cùng nhau trao đổi và tìm hiểu thêm một số hành độngkhác thể hiện việc bảo vệ môi trường sống.</w:t>
            </w:r>
          </w:p>
          <w:p w14:paraId="060C9DB4" w14:textId="77777777" w:rsidR="00B336C1" w:rsidRPr="00B336C1" w:rsidRDefault="00B336C1" w:rsidP="00B336C1">
            <w:pPr>
              <w:rPr>
                <w:spacing w:val="6"/>
                <w:kern w:val="2"/>
                <w:position w:val="2"/>
                <w:sz w:val="24"/>
                <w:szCs w:val="24"/>
              </w:rPr>
            </w:pPr>
            <w:r w:rsidRPr="00B336C1">
              <w:rPr>
                <w:spacing w:val="6"/>
                <w:kern w:val="2"/>
                <w:position w:val="2"/>
                <w:sz w:val="24"/>
                <w:szCs w:val="24"/>
              </w:rPr>
              <w:t>+ Tiết kiệm năng lượng và sử dụng các nguồn năng lượng tái tạo.</w:t>
            </w:r>
          </w:p>
          <w:p w14:paraId="2D0ABA37" w14:textId="77777777" w:rsidR="00B336C1" w:rsidRPr="00B336C1" w:rsidRDefault="00B336C1" w:rsidP="00B336C1">
            <w:pPr>
              <w:rPr>
                <w:spacing w:val="6"/>
                <w:kern w:val="2"/>
                <w:position w:val="2"/>
                <w:sz w:val="24"/>
                <w:szCs w:val="24"/>
              </w:rPr>
            </w:pPr>
            <w:r w:rsidRPr="00B336C1">
              <w:rPr>
                <w:spacing w:val="6"/>
                <w:kern w:val="2"/>
                <w:position w:val="2"/>
                <w:sz w:val="24"/>
                <w:szCs w:val="24"/>
              </w:rPr>
              <w:t>+ Tách rác và thực hiện việc tái chế.</w:t>
            </w:r>
          </w:p>
          <w:p w14:paraId="0F968FD3" w14:textId="77777777" w:rsidR="00B336C1" w:rsidRPr="00B336C1" w:rsidRDefault="00B336C1" w:rsidP="00B336C1">
            <w:pPr>
              <w:rPr>
                <w:spacing w:val="6"/>
                <w:kern w:val="2"/>
                <w:position w:val="2"/>
                <w:sz w:val="24"/>
                <w:szCs w:val="24"/>
              </w:rPr>
            </w:pPr>
            <w:r w:rsidRPr="00B336C1">
              <w:rPr>
                <w:spacing w:val="6"/>
                <w:kern w:val="2"/>
                <w:position w:val="2"/>
                <w:sz w:val="24"/>
                <w:szCs w:val="24"/>
              </w:rPr>
              <w:t>- Các nhóm trình bày, nhóm khác nhậ xét</w:t>
            </w:r>
          </w:p>
          <w:p w14:paraId="1E183BD7" w14:textId="77777777" w:rsidR="00B336C1" w:rsidRPr="00B336C1" w:rsidRDefault="00B336C1" w:rsidP="00B336C1">
            <w:pPr>
              <w:rPr>
                <w:spacing w:val="6"/>
                <w:kern w:val="2"/>
                <w:position w:val="2"/>
                <w:sz w:val="24"/>
                <w:szCs w:val="24"/>
              </w:rPr>
            </w:pPr>
            <w:r w:rsidRPr="00B336C1">
              <w:rPr>
                <w:spacing w:val="6"/>
                <w:kern w:val="2"/>
                <w:position w:val="2"/>
                <w:sz w:val="24"/>
                <w:szCs w:val="24"/>
              </w:rPr>
              <w:t>- HS lắng nghe, rút kinh nghiệm</w:t>
            </w:r>
          </w:p>
          <w:p w14:paraId="22BC64B3" w14:textId="77777777" w:rsidR="00B336C1" w:rsidRPr="00B336C1" w:rsidRDefault="00B336C1" w:rsidP="00B336C1">
            <w:pPr>
              <w:rPr>
                <w:spacing w:val="6"/>
                <w:kern w:val="2"/>
                <w:position w:val="2"/>
                <w:sz w:val="24"/>
                <w:szCs w:val="24"/>
              </w:rPr>
            </w:pPr>
            <w:r w:rsidRPr="00B336C1">
              <w:rPr>
                <w:spacing w:val="6"/>
                <w:kern w:val="2"/>
                <w:position w:val="2"/>
                <w:sz w:val="24"/>
                <w:szCs w:val="24"/>
              </w:rPr>
              <w:t>- HS đọc nội dung hai thông tin trong SGK sau đó thảo luận nhóm 4 để trả lời các câu hỏi</w:t>
            </w:r>
          </w:p>
          <w:p w14:paraId="306FE658" w14:textId="77777777" w:rsidR="00B336C1" w:rsidRPr="00B336C1" w:rsidRDefault="00B336C1" w:rsidP="00B336C1">
            <w:pPr>
              <w:rPr>
                <w:spacing w:val="6"/>
                <w:kern w:val="2"/>
                <w:position w:val="2"/>
                <w:sz w:val="24"/>
                <w:szCs w:val="24"/>
              </w:rPr>
            </w:pPr>
            <w:r w:rsidRPr="00B336C1">
              <w:rPr>
                <w:spacing w:val="6"/>
                <w:kern w:val="2"/>
                <w:position w:val="2"/>
                <w:sz w:val="24"/>
                <w:szCs w:val="24"/>
              </w:rPr>
              <w:t>Những việc làm ở 2 thông tin trên:</w:t>
            </w:r>
          </w:p>
          <w:p w14:paraId="4FE4841A" w14:textId="77777777" w:rsidR="00B336C1" w:rsidRPr="00B336C1" w:rsidRDefault="00B336C1" w:rsidP="00B336C1">
            <w:pPr>
              <w:rPr>
                <w:spacing w:val="6"/>
                <w:kern w:val="2"/>
                <w:position w:val="2"/>
                <w:sz w:val="24"/>
                <w:szCs w:val="24"/>
              </w:rPr>
            </w:pPr>
            <w:r w:rsidRPr="00B336C1">
              <w:rPr>
                <w:spacing w:val="6"/>
                <w:kern w:val="2"/>
                <w:position w:val="2"/>
                <w:sz w:val="24"/>
                <w:szCs w:val="24"/>
              </w:rPr>
              <w:t>- Thông tin 1: Bạn Nguyên đã cùng các anh chị tham gia nhặt rác và kêu gọi mọi người chung tay bảo vệ môi trường</w:t>
            </w:r>
          </w:p>
          <w:p w14:paraId="0CACB3E3" w14:textId="77777777" w:rsidR="00B336C1" w:rsidRPr="00B336C1" w:rsidRDefault="00B336C1" w:rsidP="00B336C1">
            <w:pPr>
              <w:rPr>
                <w:spacing w:val="6"/>
                <w:kern w:val="2"/>
                <w:position w:val="2"/>
                <w:sz w:val="24"/>
                <w:szCs w:val="24"/>
              </w:rPr>
            </w:pPr>
            <w:r w:rsidRPr="00B336C1">
              <w:rPr>
                <w:spacing w:val="6"/>
                <w:kern w:val="2"/>
                <w:position w:val="2"/>
                <w:sz w:val="24"/>
                <w:szCs w:val="24"/>
              </w:rPr>
              <w:t>- Thông tin 2: Bạn Linh đã viết thư lên nhà trường, kêu gọi nhà trường ngừng thả bóng bay vào những dịp khai giảng để bảo vệ môi trường</w:t>
            </w:r>
          </w:p>
          <w:p w14:paraId="587DC828" w14:textId="77777777" w:rsidR="00B336C1" w:rsidRPr="00B336C1" w:rsidRDefault="00B336C1" w:rsidP="00B336C1">
            <w:pPr>
              <w:rPr>
                <w:spacing w:val="6"/>
                <w:kern w:val="2"/>
                <w:position w:val="2"/>
                <w:sz w:val="24"/>
                <w:szCs w:val="24"/>
              </w:rPr>
            </w:pPr>
            <w:r w:rsidRPr="00B336C1">
              <w:rPr>
                <w:spacing w:val="6"/>
                <w:kern w:val="2"/>
                <w:position w:val="2"/>
                <w:sz w:val="24"/>
                <w:szCs w:val="24"/>
              </w:rPr>
              <w:t>+ Cả hai hành động của bạn Nguyên và bạn Linh đều có ý nghĩa quan trọng đối với bảo vệ môi trường. Dưới đây là ý nghĩa của từng hành động:</w:t>
            </w:r>
          </w:p>
          <w:p w14:paraId="6C748550" w14:textId="77777777" w:rsidR="00B336C1" w:rsidRPr="00B336C1" w:rsidRDefault="00B336C1" w:rsidP="00B336C1">
            <w:pPr>
              <w:rPr>
                <w:spacing w:val="6"/>
                <w:kern w:val="2"/>
                <w:position w:val="2"/>
                <w:sz w:val="24"/>
                <w:szCs w:val="24"/>
              </w:rPr>
            </w:pPr>
            <w:r w:rsidRPr="00B336C1">
              <w:rPr>
                <w:spacing w:val="6"/>
                <w:kern w:val="2"/>
                <w:position w:val="2"/>
                <w:sz w:val="24"/>
                <w:szCs w:val="24"/>
              </w:rPr>
              <w:t> - Hành động của bạn Nguyên: Hành động nhặt rác giúp giảm ô nhiễm môi trường và bảo vệ các sinh vật sống. Bằng cách lựa chọn những vùng có rác thải và thu gom chúng, bạn Nguyên và các anh chị đang giúp ngăn chặn việc rác thải bị xả lỏng vào môi trường tự nhiên, đồng thời cũng tạo ra một môi trường sạch sẽ và an lành cho cộng đồng. Thêm vào đó, việc kêu gọi mọi người chung tay bảo vệ môi trường cũng nhắc nhở và tạo sự nhận thức về tầm quan trọng của việc duy trì môi trường trong tình trạng tốt.</w:t>
            </w:r>
          </w:p>
          <w:p w14:paraId="4D2B45A6" w14:textId="77777777" w:rsidR="00B336C1" w:rsidRPr="00B336C1" w:rsidRDefault="00B336C1" w:rsidP="00B336C1">
            <w:pPr>
              <w:rPr>
                <w:spacing w:val="6"/>
                <w:kern w:val="2"/>
                <w:position w:val="2"/>
                <w:sz w:val="24"/>
                <w:szCs w:val="24"/>
              </w:rPr>
            </w:pPr>
            <w:r w:rsidRPr="00B336C1">
              <w:rPr>
                <w:spacing w:val="6"/>
                <w:kern w:val="2"/>
                <w:position w:val="2"/>
                <w:sz w:val="24"/>
                <w:szCs w:val="24"/>
              </w:rPr>
              <w:t>- Hành động của bạn Linh:Việc thả bóng bay có thể gây ra ô nhiễm môi trường và gây hại cho động vật và động thực vật. Bóng bay thường được làm từ các chất liệu nhựa và latex không phân hủy tự nhiên, do đó, khi chúng bị thả xuống môi trường, chúng có thể gây nghẽn hệ thống thoát nước, nhiễu loạn đời sống động vật và gây tổn hại cho môi trường sống. Bằng việc viết thư lên nhà trường và kêu gọi ngừng thả bóng bay, bạn Linh đang tạo ra sự nhận thức và thúc đẩy nhà trường để thay thế hoặc tìm các phương pháp thay thế khác thân thiện với môi trường để tiến hành các hoạt động khai giảng.</w:t>
            </w:r>
          </w:p>
          <w:p w14:paraId="101BC740" w14:textId="77777777" w:rsidR="00B336C1" w:rsidRPr="00B336C1" w:rsidRDefault="00B336C1" w:rsidP="00B336C1">
            <w:pPr>
              <w:rPr>
                <w:spacing w:val="6"/>
                <w:kern w:val="2"/>
                <w:position w:val="2"/>
                <w:sz w:val="24"/>
                <w:szCs w:val="24"/>
              </w:rPr>
            </w:pPr>
            <w:r w:rsidRPr="00B336C1">
              <w:rPr>
                <w:spacing w:val="6"/>
                <w:kern w:val="2"/>
                <w:position w:val="2"/>
                <w:sz w:val="24"/>
                <w:szCs w:val="24"/>
              </w:rPr>
              <w:t>HS lắng nghe và trả lời</w:t>
            </w:r>
          </w:p>
          <w:p w14:paraId="14B7A2D7" w14:textId="77777777" w:rsidR="00B336C1" w:rsidRPr="00B336C1" w:rsidRDefault="00B336C1" w:rsidP="00B336C1">
            <w:pPr>
              <w:rPr>
                <w:spacing w:val="6"/>
                <w:kern w:val="2"/>
                <w:position w:val="2"/>
                <w:sz w:val="24"/>
                <w:szCs w:val="24"/>
              </w:rPr>
            </w:pPr>
            <w:r w:rsidRPr="00B336C1">
              <w:rPr>
                <w:spacing w:val="6"/>
                <w:kern w:val="2"/>
                <w:position w:val="2"/>
                <w:sz w:val="24"/>
                <w:szCs w:val="24"/>
              </w:rPr>
              <w:t>- Học sinh nêu việc đã làm để tiết kiệm và bảo vệ nguồn nước ở nhà mình.</w:t>
            </w:r>
          </w:p>
        </w:tc>
      </w:tr>
    </w:tbl>
    <w:p w14:paraId="5D6BD0C7" w14:textId="77777777" w:rsidR="00B336C1" w:rsidRPr="00B336C1" w:rsidRDefault="00B336C1" w:rsidP="00B336C1">
      <w:pPr>
        <w:shd w:val="clear" w:color="auto" w:fill="FFFFFF"/>
        <w:jc w:val="both"/>
        <w:rPr>
          <w:rFonts w:eastAsia="Times New Roman"/>
          <w:color w:val="000000"/>
          <w:spacing w:val="6"/>
          <w:position w:val="2"/>
          <w:sz w:val="24"/>
          <w:szCs w:val="24"/>
          <w:u w:val="single"/>
        </w:rPr>
      </w:pPr>
    </w:p>
    <w:p w14:paraId="0C354BB8" w14:textId="77777777" w:rsidR="00B336C1" w:rsidRPr="00B336C1" w:rsidRDefault="00B336C1" w:rsidP="00B336C1">
      <w:pPr>
        <w:jc w:val="both"/>
        <w:rPr>
          <w:b/>
          <w:bCs/>
          <w:spacing w:val="6"/>
          <w:position w:val="2"/>
          <w:sz w:val="24"/>
          <w:szCs w:val="24"/>
        </w:rPr>
      </w:pPr>
      <w:r w:rsidRPr="00B336C1">
        <w:rPr>
          <w:b/>
          <w:bCs/>
          <w:spacing w:val="6"/>
          <w:position w:val="2"/>
          <w:sz w:val="24"/>
          <w:szCs w:val="24"/>
        </w:rPr>
        <w:t>4. ĐIỀU CHỈNH, BỔ SUNG:</w:t>
      </w:r>
    </w:p>
    <w:p w14:paraId="73A69B1F" w14:textId="77777777" w:rsidR="00B336C1" w:rsidRPr="00B336C1" w:rsidRDefault="00B336C1" w:rsidP="00B336C1">
      <w:pPr>
        <w:jc w:val="both"/>
        <w:rPr>
          <w:spacing w:val="6"/>
          <w:position w:val="2"/>
          <w:sz w:val="24"/>
          <w:szCs w:val="24"/>
        </w:rPr>
      </w:pPr>
      <w:r w:rsidRPr="00B336C1">
        <w:rPr>
          <w:spacing w:val="6"/>
          <w:position w:val="2"/>
          <w:sz w:val="24"/>
          <w:szCs w:val="24"/>
        </w:rPr>
        <w:t>…………………………………………………………………………………………………………………………………………………………………………</w:t>
      </w:r>
    </w:p>
    <w:p w14:paraId="537C9E29" w14:textId="77777777" w:rsidR="00B336C1" w:rsidRPr="00B336C1" w:rsidRDefault="00B336C1" w:rsidP="00B336C1">
      <w:pPr>
        <w:ind w:left="720" w:hanging="720"/>
        <w:rPr>
          <w:rFonts w:eastAsia="Times New Roman"/>
          <w:sz w:val="24"/>
          <w:szCs w:val="24"/>
          <w:lang w:val="nl-NL"/>
        </w:rPr>
      </w:pPr>
    </w:p>
    <w:p w14:paraId="6ECC5A2B" w14:textId="77777777" w:rsidR="00B336C1" w:rsidRPr="00B336C1" w:rsidRDefault="00B336C1" w:rsidP="00B336C1">
      <w:pPr>
        <w:jc w:val="center"/>
        <w:rPr>
          <w:rFonts w:eastAsia="Times New Roman"/>
          <w:b/>
          <w:bCs/>
          <w:sz w:val="24"/>
          <w:szCs w:val="24"/>
          <w:lang w:val="nl-NL"/>
        </w:rPr>
      </w:pPr>
      <w:r w:rsidRPr="00B336C1">
        <w:rPr>
          <w:rFonts w:eastAsia="Times New Roman"/>
          <w:b/>
          <w:bCs/>
          <w:sz w:val="24"/>
          <w:szCs w:val="24"/>
          <w:lang w:val="nl-NL"/>
        </w:rPr>
        <w:t>CHỦ ĐỀ 7: TỈ SỐ VÀ CÁC BÀI TOÁN LIÊN QUAN</w:t>
      </w:r>
    </w:p>
    <w:p w14:paraId="30AC0434" w14:textId="77777777" w:rsidR="00B336C1" w:rsidRPr="00B336C1" w:rsidRDefault="00B336C1" w:rsidP="00B336C1">
      <w:pPr>
        <w:ind w:left="720" w:hanging="720"/>
        <w:jc w:val="center"/>
        <w:rPr>
          <w:rFonts w:eastAsia="Times New Roman"/>
          <w:b/>
          <w:bCs/>
          <w:sz w:val="24"/>
          <w:szCs w:val="24"/>
          <w:lang w:val="nl-NL"/>
        </w:rPr>
      </w:pPr>
      <w:r w:rsidRPr="00B336C1">
        <w:rPr>
          <w:rFonts w:eastAsia="Times New Roman"/>
          <w:b/>
          <w:bCs/>
          <w:sz w:val="24"/>
          <w:szCs w:val="24"/>
          <w:u w:val="single"/>
          <w:lang w:val="nl-NL"/>
        </w:rPr>
        <w:t>Bài 37</w:t>
      </w:r>
      <w:r w:rsidRPr="00B336C1">
        <w:rPr>
          <w:rFonts w:eastAsia="Times New Roman"/>
          <w:b/>
          <w:bCs/>
          <w:sz w:val="24"/>
          <w:szCs w:val="24"/>
          <w:lang w:val="nl-NL"/>
        </w:rPr>
        <w:t>: TỈ LỆ BẢN ĐỒ VÀ ỨNG DỤNG (T1)</w:t>
      </w:r>
    </w:p>
    <w:p w14:paraId="522A1DF9" w14:textId="77777777" w:rsidR="00B336C1" w:rsidRPr="00B336C1" w:rsidRDefault="00B336C1" w:rsidP="00B336C1">
      <w:pPr>
        <w:ind w:firstLine="360"/>
        <w:rPr>
          <w:rFonts w:eastAsia="Times New Roman"/>
          <w:b/>
          <w:bCs/>
          <w:sz w:val="24"/>
          <w:szCs w:val="24"/>
          <w:u w:val="single"/>
          <w:lang w:val="nl-NL"/>
        </w:rPr>
      </w:pPr>
    </w:p>
    <w:p w14:paraId="34CCC68E" w14:textId="77777777" w:rsidR="00B336C1" w:rsidRPr="00B336C1" w:rsidRDefault="00B336C1" w:rsidP="00B336C1">
      <w:pPr>
        <w:ind w:firstLine="360"/>
        <w:rPr>
          <w:rFonts w:eastAsia="Times New Roman"/>
          <w:b/>
          <w:bCs/>
          <w:sz w:val="24"/>
          <w:szCs w:val="24"/>
          <w:u w:val="single"/>
          <w:lang w:val="nl-NL"/>
        </w:rPr>
      </w:pPr>
      <w:r w:rsidRPr="00B336C1">
        <w:rPr>
          <w:rFonts w:eastAsia="Times New Roman"/>
          <w:b/>
          <w:bCs/>
          <w:sz w:val="24"/>
          <w:szCs w:val="24"/>
          <w:u w:val="single"/>
          <w:lang w:val="nl-NL"/>
        </w:rPr>
        <w:t>I. YÊU CẦU CẦN ĐẠT:</w:t>
      </w:r>
    </w:p>
    <w:p w14:paraId="2EE9FB0C" w14:textId="77777777" w:rsidR="00B336C1" w:rsidRPr="00B336C1" w:rsidRDefault="00B336C1" w:rsidP="00B336C1">
      <w:pPr>
        <w:ind w:firstLine="360"/>
        <w:jc w:val="both"/>
        <w:rPr>
          <w:sz w:val="24"/>
          <w:szCs w:val="24"/>
        </w:rPr>
      </w:pPr>
      <w:r w:rsidRPr="00B336C1">
        <w:rPr>
          <w:sz w:val="24"/>
          <w:szCs w:val="24"/>
        </w:rPr>
        <w:t>- Nhận biết được tỉ lệ bản đồ, đọc được tỉ lệ trên bản đồ. Vận dụng được tỉ lệ bản đồ để giải quyết một số tình huống thực tiễn là từ tỉ lệ bản đồ tìm độ dài thực tế và ngược lại.</w:t>
      </w:r>
    </w:p>
    <w:p w14:paraId="6150BD72" w14:textId="77777777" w:rsidR="00B336C1" w:rsidRPr="00B336C1" w:rsidRDefault="00B336C1" w:rsidP="00B336C1">
      <w:pPr>
        <w:ind w:firstLine="360"/>
        <w:jc w:val="both"/>
        <w:rPr>
          <w:sz w:val="24"/>
          <w:szCs w:val="24"/>
        </w:rPr>
      </w:pPr>
      <w:r w:rsidRPr="00B336C1">
        <w:rPr>
          <w:sz w:val="24"/>
          <w:szCs w:val="24"/>
        </w:rPr>
        <w:t xml:space="preserve">- HS có cơ hội </w:t>
      </w:r>
      <w:r w:rsidRPr="00B336C1">
        <w:rPr>
          <w:sz w:val="24"/>
          <w:szCs w:val="24"/>
          <w:lang w:val="nl-NL"/>
        </w:rPr>
        <w:t>phát triển năng lực tư duy và lập luận toán học, giao tiếp toán học, mô hình hóa toán học,...</w:t>
      </w:r>
    </w:p>
    <w:p w14:paraId="7180A031" w14:textId="77777777" w:rsidR="00B336C1" w:rsidRPr="00B336C1" w:rsidRDefault="00B336C1" w:rsidP="00B336C1">
      <w:pPr>
        <w:ind w:firstLine="360"/>
        <w:jc w:val="both"/>
        <w:rPr>
          <w:rFonts w:eastAsia="Times New Roman"/>
          <w:sz w:val="24"/>
          <w:szCs w:val="24"/>
        </w:rPr>
      </w:pPr>
      <w:r w:rsidRPr="00B336C1">
        <w:rPr>
          <w:rFonts w:eastAsia="Times New Roman"/>
          <w:sz w:val="24"/>
          <w:szCs w:val="24"/>
        </w:rPr>
        <w:t xml:space="preserve">- Năng lực tự chủ, tự học: </w:t>
      </w:r>
      <w:r w:rsidRPr="00B336C1">
        <w:rPr>
          <w:sz w:val="24"/>
          <w:szCs w:val="24"/>
        </w:rPr>
        <w:t>Biết tự giác học tập, làm bài tập và các nhiệm vụ được giao.</w:t>
      </w:r>
      <w:r w:rsidRPr="00B336C1">
        <w:rPr>
          <w:rFonts w:eastAsia="Times New Roman"/>
          <w:sz w:val="24"/>
          <w:szCs w:val="24"/>
        </w:rPr>
        <w:t xml:space="preserve"> Năng lực giải quyết vấn đề và sáng tạo: </w:t>
      </w:r>
      <w:r w:rsidRPr="00B336C1">
        <w:rPr>
          <w:sz w:val="24"/>
          <w:szCs w:val="24"/>
        </w:rPr>
        <w:t>Vận dụng được tỉ lệ bản đồ để giải quyết một số tình huống thực tiễn.</w:t>
      </w:r>
      <w:r w:rsidRPr="00B336C1">
        <w:rPr>
          <w:rFonts w:eastAsia="Times New Roman"/>
          <w:sz w:val="24"/>
          <w:szCs w:val="24"/>
        </w:rPr>
        <w:t xml:space="preserve"> Năng lực giao tiếp và hợp tác: </w:t>
      </w:r>
      <w:r w:rsidRPr="00B336C1">
        <w:rPr>
          <w:sz w:val="24"/>
          <w:szCs w:val="24"/>
        </w:rPr>
        <w:t>Có thói quen trao đổi, thảo luận cùng nhau hoàn thành nhiệm vụ dưới sự hướng dẫn của giáo viên.</w:t>
      </w:r>
    </w:p>
    <w:p w14:paraId="6E8E7993" w14:textId="77777777" w:rsidR="00B336C1" w:rsidRPr="00B336C1" w:rsidRDefault="00B336C1" w:rsidP="00B336C1">
      <w:pPr>
        <w:ind w:firstLine="360"/>
        <w:jc w:val="both"/>
        <w:rPr>
          <w:rFonts w:eastAsia="Times New Roman"/>
          <w:sz w:val="24"/>
          <w:szCs w:val="24"/>
        </w:rPr>
      </w:pPr>
      <w:r w:rsidRPr="00B336C1">
        <w:rPr>
          <w:rFonts w:eastAsia="Times New Roman"/>
          <w:sz w:val="24"/>
          <w:szCs w:val="24"/>
        </w:rPr>
        <w:t>- Phẩm chất chăm chỉ:</w:t>
      </w:r>
      <w:r w:rsidRPr="00B336C1">
        <w:rPr>
          <w:sz w:val="24"/>
          <w:szCs w:val="24"/>
        </w:rPr>
        <w:t xml:space="preserve"> Ham học hỏi tìm tòi để hoàn thành tốt nội dung học tập.</w:t>
      </w:r>
      <w:r w:rsidRPr="00B336C1">
        <w:rPr>
          <w:rFonts w:eastAsia="Times New Roman"/>
          <w:sz w:val="24"/>
          <w:szCs w:val="24"/>
        </w:rPr>
        <w:t xml:space="preserve"> Phẩm chất trách nhiệm: Có ý thức trách nhiệm với lớp, tôn trọng tập thể.</w:t>
      </w:r>
    </w:p>
    <w:p w14:paraId="6ADAED51" w14:textId="77777777" w:rsidR="00B336C1" w:rsidRPr="00B336C1" w:rsidRDefault="00B336C1" w:rsidP="00B336C1">
      <w:pPr>
        <w:ind w:firstLine="360"/>
        <w:jc w:val="both"/>
        <w:rPr>
          <w:rFonts w:eastAsia="Times New Roman"/>
          <w:b/>
          <w:sz w:val="24"/>
          <w:szCs w:val="24"/>
        </w:rPr>
      </w:pPr>
      <w:r w:rsidRPr="00B336C1">
        <w:rPr>
          <w:rFonts w:eastAsia="Times New Roman"/>
          <w:b/>
          <w:sz w:val="24"/>
          <w:szCs w:val="24"/>
        </w:rPr>
        <w:t xml:space="preserve">II. ĐỒ DÙNG DẠY HỌC </w:t>
      </w:r>
    </w:p>
    <w:p w14:paraId="6BCF326F" w14:textId="77777777" w:rsidR="00B336C1" w:rsidRPr="00B336C1" w:rsidRDefault="00B336C1" w:rsidP="00B336C1">
      <w:pPr>
        <w:ind w:firstLine="360"/>
        <w:jc w:val="both"/>
        <w:rPr>
          <w:rFonts w:eastAsia="Times New Roman"/>
          <w:sz w:val="24"/>
          <w:szCs w:val="24"/>
        </w:rPr>
      </w:pPr>
      <w:r w:rsidRPr="00B336C1">
        <w:rPr>
          <w:rFonts w:eastAsia="Times New Roman"/>
          <w:sz w:val="24"/>
          <w:szCs w:val="24"/>
        </w:rPr>
        <w:t>- SGK và các thiết bị, học liệu và đồ dùng phục vụ cho tiết dạy.</w:t>
      </w:r>
    </w:p>
    <w:p w14:paraId="06CECFD4" w14:textId="77777777" w:rsidR="00B336C1" w:rsidRPr="00B336C1" w:rsidRDefault="00B336C1" w:rsidP="00B336C1">
      <w:pPr>
        <w:ind w:firstLine="360"/>
        <w:jc w:val="both"/>
        <w:outlineLvl w:val="0"/>
        <w:rPr>
          <w:rFonts w:eastAsia="Times New Roman"/>
          <w:b/>
          <w:sz w:val="24"/>
          <w:szCs w:val="24"/>
        </w:rPr>
      </w:pPr>
      <w:r w:rsidRPr="00B336C1">
        <w:rPr>
          <w:rFonts w:eastAsia="Times New Roman"/>
          <w:b/>
          <w:sz w:val="24"/>
          <w:szCs w:val="24"/>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5580"/>
        <w:gridCol w:w="4140"/>
      </w:tblGrid>
      <w:tr w:rsidR="00B336C1" w:rsidRPr="00B336C1" w14:paraId="06C4EE5B" w14:textId="77777777" w:rsidTr="00057372">
        <w:tc>
          <w:tcPr>
            <w:tcW w:w="715" w:type="dxa"/>
            <w:tcBorders>
              <w:bottom w:val="dashed" w:sz="4" w:space="0" w:color="auto"/>
            </w:tcBorders>
          </w:tcPr>
          <w:p w14:paraId="4707A319" w14:textId="77777777" w:rsidR="00B336C1" w:rsidRPr="00B336C1" w:rsidRDefault="00B336C1" w:rsidP="00B336C1">
            <w:pPr>
              <w:jc w:val="center"/>
              <w:rPr>
                <w:rFonts w:eastAsia="Times New Roman"/>
                <w:b/>
                <w:sz w:val="24"/>
                <w:szCs w:val="24"/>
                <w:lang w:val="nl-NL"/>
              </w:rPr>
            </w:pPr>
            <w:r w:rsidRPr="00B336C1">
              <w:rPr>
                <w:rFonts w:eastAsia="Times New Roman"/>
                <w:b/>
                <w:sz w:val="24"/>
                <w:szCs w:val="24"/>
                <w:lang w:val="nl-NL"/>
              </w:rPr>
              <w:t>T/g</w:t>
            </w:r>
          </w:p>
        </w:tc>
        <w:tc>
          <w:tcPr>
            <w:tcW w:w="5580" w:type="dxa"/>
            <w:tcBorders>
              <w:bottom w:val="dashed" w:sz="4" w:space="0" w:color="auto"/>
            </w:tcBorders>
          </w:tcPr>
          <w:p w14:paraId="0B08E0EF" w14:textId="77777777" w:rsidR="00B336C1" w:rsidRPr="00B336C1" w:rsidRDefault="00B336C1" w:rsidP="00B336C1">
            <w:pPr>
              <w:jc w:val="center"/>
              <w:rPr>
                <w:rFonts w:eastAsia="Times New Roman"/>
                <w:b/>
                <w:sz w:val="24"/>
                <w:szCs w:val="24"/>
                <w:lang w:val="nl-NL"/>
              </w:rPr>
            </w:pPr>
            <w:r w:rsidRPr="00B336C1">
              <w:rPr>
                <w:rFonts w:eastAsia="Times New Roman"/>
                <w:b/>
                <w:sz w:val="24"/>
                <w:szCs w:val="24"/>
                <w:lang w:val="nl-NL"/>
              </w:rPr>
              <w:t>Hoạt động của giáo viên</w:t>
            </w:r>
          </w:p>
        </w:tc>
        <w:tc>
          <w:tcPr>
            <w:tcW w:w="4140" w:type="dxa"/>
            <w:tcBorders>
              <w:bottom w:val="dashed" w:sz="4" w:space="0" w:color="auto"/>
            </w:tcBorders>
          </w:tcPr>
          <w:p w14:paraId="6EA9E50C" w14:textId="77777777" w:rsidR="00B336C1" w:rsidRPr="00B336C1" w:rsidRDefault="00B336C1" w:rsidP="00B336C1">
            <w:pPr>
              <w:jc w:val="center"/>
              <w:rPr>
                <w:rFonts w:eastAsia="Times New Roman"/>
                <w:b/>
                <w:sz w:val="24"/>
                <w:szCs w:val="24"/>
                <w:lang w:val="nl-NL"/>
              </w:rPr>
            </w:pPr>
            <w:r w:rsidRPr="00B336C1">
              <w:rPr>
                <w:rFonts w:eastAsia="Times New Roman"/>
                <w:b/>
                <w:sz w:val="24"/>
                <w:szCs w:val="24"/>
                <w:lang w:val="nl-NL"/>
              </w:rPr>
              <w:t>Hoạt động của học sinh</w:t>
            </w:r>
          </w:p>
        </w:tc>
      </w:tr>
      <w:tr w:rsidR="00B336C1" w:rsidRPr="00B336C1" w14:paraId="70687A34" w14:textId="77777777" w:rsidTr="00057372">
        <w:tc>
          <w:tcPr>
            <w:tcW w:w="715" w:type="dxa"/>
            <w:tcBorders>
              <w:bottom w:val="single" w:sz="4" w:space="0" w:color="auto"/>
            </w:tcBorders>
          </w:tcPr>
          <w:p w14:paraId="4BF8C93D" w14:textId="77777777" w:rsidR="00B336C1" w:rsidRPr="00B336C1" w:rsidRDefault="00B336C1" w:rsidP="00B336C1">
            <w:pPr>
              <w:jc w:val="both"/>
              <w:outlineLvl w:val="0"/>
              <w:rPr>
                <w:rFonts w:eastAsia="Times New Roman"/>
                <w:b/>
                <w:bCs/>
                <w:sz w:val="24"/>
                <w:szCs w:val="24"/>
                <w:lang w:val="nl-NL"/>
              </w:rPr>
            </w:pPr>
            <w:r w:rsidRPr="00B336C1">
              <w:rPr>
                <w:rFonts w:eastAsia="Times New Roman"/>
                <w:b/>
                <w:bCs/>
                <w:sz w:val="24"/>
                <w:szCs w:val="24"/>
                <w:lang w:val="nl-NL"/>
              </w:rPr>
              <w:t>5p</w:t>
            </w:r>
          </w:p>
        </w:tc>
        <w:tc>
          <w:tcPr>
            <w:tcW w:w="5580" w:type="dxa"/>
            <w:tcBorders>
              <w:bottom w:val="single" w:sz="4" w:space="0" w:color="auto"/>
            </w:tcBorders>
          </w:tcPr>
          <w:p w14:paraId="224CFB22" w14:textId="77777777" w:rsidR="00B336C1" w:rsidRPr="00B336C1" w:rsidRDefault="00B336C1" w:rsidP="00B336C1">
            <w:pPr>
              <w:jc w:val="both"/>
              <w:outlineLvl w:val="0"/>
              <w:rPr>
                <w:bCs/>
                <w:sz w:val="24"/>
                <w:szCs w:val="24"/>
                <w:lang w:val="nl-NL"/>
              </w:rPr>
            </w:pPr>
            <w:r w:rsidRPr="00B336C1">
              <w:rPr>
                <w:rFonts w:eastAsia="Times New Roman"/>
                <w:b/>
                <w:bCs/>
                <w:sz w:val="24"/>
                <w:szCs w:val="24"/>
                <w:lang w:val="nl-NL"/>
              </w:rPr>
              <w:t>1. Khởi động:</w:t>
            </w:r>
          </w:p>
          <w:p w14:paraId="7E4B163F" w14:textId="77777777" w:rsidR="00B336C1" w:rsidRPr="00B336C1" w:rsidRDefault="00B336C1" w:rsidP="00B336C1">
            <w:pPr>
              <w:jc w:val="both"/>
              <w:outlineLvl w:val="0"/>
              <w:rPr>
                <w:bCs/>
                <w:sz w:val="24"/>
                <w:szCs w:val="24"/>
                <w:lang w:val="nl-NL"/>
              </w:rPr>
            </w:pPr>
            <w:r w:rsidRPr="00B336C1">
              <w:rPr>
                <w:bCs/>
                <w:sz w:val="24"/>
                <w:szCs w:val="24"/>
                <w:lang w:val="nl-NL"/>
              </w:rPr>
              <w:t>- GV tổ chức trò chơi “Đố em” để khởi động bài học.</w:t>
            </w:r>
          </w:p>
          <w:p w14:paraId="21A1795B" w14:textId="77777777" w:rsidR="00B336C1" w:rsidRPr="00B336C1" w:rsidRDefault="00B336C1" w:rsidP="00B336C1">
            <w:pPr>
              <w:outlineLvl w:val="0"/>
              <w:rPr>
                <w:bCs/>
                <w:sz w:val="24"/>
                <w:szCs w:val="24"/>
                <w:lang w:val="nl-NL"/>
              </w:rPr>
            </w:pPr>
            <w:r w:rsidRPr="00B336C1">
              <w:rPr>
                <w:bCs/>
                <w:sz w:val="24"/>
                <w:szCs w:val="24"/>
                <w:lang w:val="nl-NL"/>
              </w:rPr>
              <w:t xml:space="preserve">+ Câu đố: </w:t>
            </w:r>
          </w:p>
          <w:p w14:paraId="4AB9654F" w14:textId="77777777" w:rsidR="00B336C1" w:rsidRPr="00B336C1" w:rsidRDefault="00B336C1" w:rsidP="00B336C1">
            <w:pPr>
              <w:outlineLvl w:val="0"/>
              <w:rPr>
                <w:bCs/>
                <w:i/>
                <w:sz w:val="24"/>
                <w:szCs w:val="24"/>
                <w:lang w:val="nl-NL"/>
              </w:rPr>
            </w:pPr>
            <w:r w:rsidRPr="00B336C1">
              <w:rPr>
                <w:bCs/>
                <w:i/>
                <w:sz w:val="24"/>
                <w:szCs w:val="24"/>
                <w:lang w:val="nl-NL"/>
              </w:rPr>
              <w:t xml:space="preserve">   Tranh gì to lớn lạ ghê</w:t>
            </w:r>
          </w:p>
          <w:p w14:paraId="45706BF4" w14:textId="77777777" w:rsidR="00B336C1" w:rsidRPr="00B336C1" w:rsidRDefault="00B336C1" w:rsidP="00B336C1">
            <w:pPr>
              <w:outlineLvl w:val="0"/>
              <w:rPr>
                <w:bCs/>
                <w:i/>
                <w:sz w:val="24"/>
                <w:szCs w:val="24"/>
                <w:lang w:val="nl-NL"/>
              </w:rPr>
            </w:pPr>
            <w:r w:rsidRPr="00B336C1">
              <w:rPr>
                <w:bCs/>
                <w:i/>
                <w:sz w:val="24"/>
                <w:szCs w:val="24"/>
                <w:lang w:val="nl-NL"/>
              </w:rPr>
              <w:t>Vẽ hết Âu, Á, Mĩ, Phi trong này.</w:t>
            </w:r>
          </w:p>
          <w:p w14:paraId="04EA4AD5" w14:textId="77777777" w:rsidR="00B336C1" w:rsidRPr="00B336C1" w:rsidRDefault="00B336C1" w:rsidP="00B336C1">
            <w:pPr>
              <w:outlineLvl w:val="0"/>
              <w:rPr>
                <w:bCs/>
                <w:i/>
                <w:sz w:val="24"/>
                <w:szCs w:val="24"/>
                <w:lang w:val="nl-NL"/>
              </w:rPr>
            </w:pPr>
            <w:r w:rsidRPr="00B336C1">
              <w:rPr>
                <w:bCs/>
                <w:i/>
                <w:sz w:val="24"/>
                <w:szCs w:val="24"/>
                <w:lang w:val="nl-NL"/>
              </w:rPr>
              <w:t xml:space="preserve">                                      (Là gì?)      </w:t>
            </w:r>
          </w:p>
          <w:p w14:paraId="2B458307" w14:textId="77777777" w:rsidR="00B336C1" w:rsidRPr="00B336C1" w:rsidRDefault="00B336C1" w:rsidP="00B336C1">
            <w:pPr>
              <w:jc w:val="both"/>
              <w:outlineLvl w:val="0"/>
              <w:rPr>
                <w:bCs/>
                <w:sz w:val="24"/>
                <w:szCs w:val="24"/>
                <w:lang w:val="nl-NL"/>
              </w:rPr>
            </w:pPr>
            <w:r w:rsidRPr="00B336C1">
              <w:rPr>
                <w:bCs/>
                <w:sz w:val="24"/>
                <w:szCs w:val="24"/>
                <w:lang w:val="nl-NL"/>
              </w:rPr>
              <w:t>- GV Nhận xét, tuyên dương.</w:t>
            </w:r>
          </w:p>
          <w:p w14:paraId="24C07F7B" w14:textId="77777777" w:rsidR="00B336C1" w:rsidRPr="00B336C1" w:rsidRDefault="00B336C1" w:rsidP="00B336C1">
            <w:pPr>
              <w:jc w:val="both"/>
              <w:outlineLvl w:val="0"/>
              <w:rPr>
                <w:bCs/>
                <w:sz w:val="24"/>
                <w:szCs w:val="24"/>
                <w:lang w:val="nl-NL"/>
              </w:rPr>
            </w:pPr>
            <w:r w:rsidRPr="00B336C1">
              <w:rPr>
                <w:bCs/>
                <w:sz w:val="24"/>
                <w:szCs w:val="24"/>
                <w:lang w:val="nl-NL"/>
              </w:rPr>
              <w:t xml:space="preserve">- GV dẫn dắt vào bài mới: </w:t>
            </w:r>
            <w:r w:rsidRPr="00B336C1">
              <w:rPr>
                <w:b/>
                <w:bCs/>
                <w:i/>
                <w:sz w:val="24"/>
                <w:szCs w:val="24"/>
                <w:lang w:val="nl-NL"/>
              </w:rPr>
              <w:t>Bản đồ là hình thu nhỏ trên giấy tương đối chính xác về một khu vực hay toàn bộ bề mặt trái đất. Trên bản đồ lúc nào cũng có tỉ lệ bản đồ, vậy tỉ lệ này có có tác dụng gì? Thì thầy trò chúng ta cùng tìm hiểu bài học ngày hôm nay.</w:t>
            </w:r>
          </w:p>
        </w:tc>
        <w:tc>
          <w:tcPr>
            <w:tcW w:w="4140" w:type="dxa"/>
            <w:tcBorders>
              <w:bottom w:val="single" w:sz="4" w:space="0" w:color="auto"/>
            </w:tcBorders>
          </w:tcPr>
          <w:p w14:paraId="07E766A8" w14:textId="77777777" w:rsidR="00B336C1" w:rsidRPr="00B336C1" w:rsidRDefault="00B336C1" w:rsidP="00B336C1">
            <w:pPr>
              <w:jc w:val="both"/>
              <w:rPr>
                <w:sz w:val="24"/>
                <w:szCs w:val="24"/>
                <w:lang w:val="nl-NL"/>
              </w:rPr>
            </w:pPr>
          </w:p>
          <w:p w14:paraId="5359EDC2" w14:textId="77777777" w:rsidR="00B336C1" w:rsidRPr="00B336C1" w:rsidRDefault="00B336C1" w:rsidP="00B336C1">
            <w:pPr>
              <w:jc w:val="both"/>
              <w:rPr>
                <w:sz w:val="24"/>
                <w:szCs w:val="24"/>
                <w:lang w:val="nl-NL"/>
              </w:rPr>
            </w:pPr>
            <w:r w:rsidRPr="00B336C1">
              <w:rPr>
                <w:sz w:val="24"/>
                <w:szCs w:val="24"/>
                <w:lang w:val="nl-NL"/>
              </w:rPr>
              <w:t>- HS tham gia trò chơi</w:t>
            </w:r>
          </w:p>
          <w:p w14:paraId="3C030431" w14:textId="77777777" w:rsidR="00B336C1" w:rsidRPr="00B336C1" w:rsidRDefault="00B336C1" w:rsidP="00B336C1">
            <w:pPr>
              <w:jc w:val="both"/>
              <w:rPr>
                <w:sz w:val="24"/>
                <w:szCs w:val="24"/>
                <w:lang w:val="nl-NL"/>
              </w:rPr>
            </w:pPr>
          </w:p>
          <w:p w14:paraId="5AC4A809" w14:textId="77777777" w:rsidR="00B336C1" w:rsidRPr="00B336C1" w:rsidRDefault="00B336C1" w:rsidP="00B336C1">
            <w:pPr>
              <w:jc w:val="both"/>
              <w:rPr>
                <w:sz w:val="24"/>
                <w:szCs w:val="24"/>
                <w:lang w:val="nl-NL"/>
              </w:rPr>
            </w:pPr>
          </w:p>
          <w:p w14:paraId="456F521D" w14:textId="77777777" w:rsidR="00B336C1" w:rsidRPr="00B336C1" w:rsidRDefault="00B336C1" w:rsidP="00B336C1">
            <w:pPr>
              <w:jc w:val="both"/>
              <w:rPr>
                <w:sz w:val="24"/>
                <w:szCs w:val="24"/>
                <w:lang w:val="nl-NL"/>
              </w:rPr>
            </w:pPr>
            <w:r w:rsidRPr="00B336C1">
              <w:rPr>
                <w:sz w:val="24"/>
                <w:szCs w:val="24"/>
                <w:lang w:val="nl-NL"/>
              </w:rPr>
              <w:t>+ Bản đồ</w:t>
            </w:r>
          </w:p>
          <w:p w14:paraId="5AADEB24" w14:textId="77777777" w:rsidR="00B336C1" w:rsidRPr="00B336C1" w:rsidRDefault="00B336C1" w:rsidP="00B336C1">
            <w:pPr>
              <w:jc w:val="both"/>
              <w:rPr>
                <w:sz w:val="24"/>
                <w:szCs w:val="24"/>
                <w:lang w:val="nl-NL"/>
              </w:rPr>
            </w:pPr>
          </w:p>
          <w:p w14:paraId="5D229E4A" w14:textId="77777777" w:rsidR="00B336C1" w:rsidRPr="00B336C1" w:rsidRDefault="00B336C1" w:rsidP="00B336C1">
            <w:pPr>
              <w:jc w:val="both"/>
              <w:rPr>
                <w:sz w:val="24"/>
                <w:szCs w:val="24"/>
                <w:lang w:val="nl-NL"/>
              </w:rPr>
            </w:pPr>
          </w:p>
          <w:p w14:paraId="141F7166" w14:textId="77777777" w:rsidR="00B336C1" w:rsidRPr="00B336C1" w:rsidRDefault="00B336C1" w:rsidP="00B336C1">
            <w:pPr>
              <w:jc w:val="both"/>
              <w:rPr>
                <w:sz w:val="24"/>
                <w:szCs w:val="24"/>
                <w:lang w:val="nl-NL"/>
              </w:rPr>
            </w:pPr>
            <w:r w:rsidRPr="00B336C1">
              <w:rPr>
                <w:sz w:val="24"/>
                <w:szCs w:val="24"/>
                <w:lang w:val="nl-NL"/>
              </w:rPr>
              <w:t>- HS lắng nghe.</w:t>
            </w:r>
          </w:p>
          <w:p w14:paraId="154E1AD7" w14:textId="77777777" w:rsidR="00B336C1" w:rsidRPr="00B336C1" w:rsidRDefault="00B336C1" w:rsidP="00B336C1">
            <w:pPr>
              <w:jc w:val="both"/>
              <w:rPr>
                <w:sz w:val="24"/>
                <w:szCs w:val="24"/>
                <w:lang w:val="nl-NL"/>
              </w:rPr>
            </w:pPr>
            <w:r w:rsidRPr="00B336C1">
              <w:rPr>
                <w:sz w:val="24"/>
                <w:szCs w:val="24"/>
                <w:lang w:val="nl-NL"/>
              </w:rPr>
              <w:t>- HS lắng nghe.</w:t>
            </w:r>
          </w:p>
        </w:tc>
      </w:tr>
      <w:tr w:rsidR="00B336C1" w:rsidRPr="00B336C1" w14:paraId="08D67BCA" w14:textId="77777777" w:rsidTr="00057372">
        <w:tc>
          <w:tcPr>
            <w:tcW w:w="715" w:type="dxa"/>
            <w:tcBorders>
              <w:top w:val="single" w:sz="4" w:space="0" w:color="auto"/>
              <w:bottom w:val="dashSmallGap" w:sz="4" w:space="0" w:color="auto"/>
            </w:tcBorders>
          </w:tcPr>
          <w:p w14:paraId="7324FD65" w14:textId="77777777" w:rsidR="00B336C1" w:rsidRPr="00B336C1" w:rsidRDefault="00B336C1" w:rsidP="00B336C1">
            <w:pPr>
              <w:jc w:val="both"/>
              <w:rPr>
                <w:rFonts w:eastAsia="Times New Roman"/>
                <w:b/>
                <w:bCs/>
                <w:sz w:val="24"/>
                <w:szCs w:val="24"/>
                <w:lang w:val="nl-NL"/>
              </w:rPr>
            </w:pPr>
            <w:r w:rsidRPr="00B336C1">
              <w:rPr>
                <w:rFonts w:eastAsia="Times New Roman"/>
                <w:b/>
                <w:bCs/>
                <w:sz w:val="24"/>
                <w:szCs w:val="24"/>
                <w:lang w:val="nl-NL"/>
              </w:rPr>
              <w:t>25p</w:t>
            </w:r>
          </w:p>
        </w:tc>
        <w:tc>
          <w:tcPr>
            <w:tcW w:w="5580" w:type="dxa"/>
            <w:tcBorders>
              <w:top w:val="single" w:sz="4" w:space="0" w:color="auto"/>
              <w:bottom w:val="dashSmallGap" w:sz="4" w:space="0" w:color="auto"/>
            </w:tcBorders>
          </w:tcPr>
          <w:p w14:paraId="6D1A0A18" w14:textId="77777777" w:rsidR="00B336C1" w:rsidRPr="00B336C1" w:rsidRDefault="00B336C1" w:rsidP="00B336C1">
            <w:pPr>
              <w:jc w:val="both"/>
              <w:rPr>
                <w:rFonts w:eastAsia="Times New Roman"/>
                <w:bCs/>
                <w:i/>
                <w:sz w:val="24"/>
                <w:szCs w:val="24"/>
                <w:lang w:val="nl-NL"/>
              </w:rPr>
            </w:pPr>
            <w:r w:rsidRPr="00B336C1">
              <w:rPr>
                <w:rFonts w:eastAsia="Times New Roman"/>
                <w:b/>
                <w:bCs/>
                <w:sz w:val="24"/>
                <w:szCs w:val="24"/>
                <w:lang w:val="nl-NL"/>
              </w:rPr>
              <w:t>2. Khám phá:</w:t>
            </w:r>
          </w:p>
          <w:p w14:paraId="1B02250B" w14:textId="77777777" w:rsidR="00B336C1" w:rsidRPr="00B336C1" w:rsidRDefault="00B336C1" w:rsidP="00B336C1">
            <w:pPr>
              <w:jc w:val="both"/>
              <w:rPr>
                <w:rFonts w:eastAsia="Times New Roman"/>
                <w:b/>
                <w:bCs/>
                <w:iCs/>
                <w:sz w:val="24"/>
                <w:szCs w:val="24"/>
                <w:lang w:val="nl-NL"/>
              </w:rPr>
            </w:pPr>
            <w:r w:rsidRPr="00B336C1">
              <w:rPr>
                <w:rFonts w:eastAsia="Times New Roman"/>
                <w:b/>
                <w:bCs/>
                <w:iCs/>
                <w:sz w:val="24"/>
                <w:szCs w:val="24"/>
                <w:lang w:val="nl-NL"/>
              </w:rPr>
              <w:t>Hoạt động khám phá:</w:t>
            </w:r>
          </w:p>
          <w:p w14:paraId="3C53E73F" w14:textId="77777777" w:rsidR="00B336C1" w:rsidRPr="00B336C1" w:rsidRDefault="00B336C1" w:rsidP="00B336C1">
            <w:pPr>
              <w:jc w:val="both"/>
              <w:rPr>
                <w:rFonts w:eastAsia="Times New Roman"/>
                <w:bCs/>
                <w:iCs/>
                <w:sz w:val="24"/>
                <w:szCs w:val="24"/>
                <w:lang w:val="nl-NL"/>
              </w:rPr>
            </w:pPr>
            <w:r w:rsidRPr="00B336C1">
              <w:rPr>
                <w:rFonts w:eastAsia="Times New Roman"/>
                <w:bCs/>
                <w:iCs/>
                <w:sz w:val="24"/>
                <w:szCs w:val="24"/>
                <w:lang w:val="nl-NL"/>
              </w:rPr>
              <w:t>GV chiếu bản đồ một khu vực của thành phố Hồ Chí Minh trong sgk hoặc mời HS quan sát sgk:</w:t>
            </w:r>
          </w:p>
          <w:p w14:paraId="79DB23F7" w14:textId="77777777" w:rsidR="00B336C1" w:rsidRPr="00B336C1" w:rsidRDefault="00B336C1" w:rsidP="00B336C1">
            <w:pPr>
              <w:jc w:val="both"/>
              <w:rPr>
                <w:rFonts w:eastAsia="Times New Roman"/>
                <w:b/>
                <w:bCs/>
                <w:iCs/>
                <w:sz w:val="24"/>
                <w:szCs w:val="24"/>
                <w:lang w:val="nl-NL"/>
              </w:rPr>
            </w:pPr>
            <w:r w:rsidRPr="00B336C1">
              <w:rPr>
                <w:rFonts w:eastAsia="Times New Roman"/>
                <w:b/>
                <w:bCs/>
                <w:iCs/>
                <w:noProof/>
                <w:sz w:val="24"/>
                <w:szCs w:val="24"/>
                <w:lang w:eastAsia="en-US"/>
              </w:rPr>
              <w:drawing>
                <wp:inline distT="0" distB="0" distL="0" distR="0" wp14:anchorId="66846370" wp14:editId="7FE7BCE4">
                  <wp:extent cx="3276600" cy="12039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 2024-06-26 205513.png"/>
                          <pic:cNvPicPr/>
                        </pic:nvPicPr>
                        <pic:blipFill>
                          <a:blip r:embed="rId142">
                            <a:extLst>
                              <a:ext uri="{28A0092B-C50C-407E-A947-70E740481C1C}">
                                <a14:useLocalDpi xmlns:a14="http://schemas.microsoft.com/office/drawing/2010/main" val="0"/>
                              </a:ext>
                            </a:extLst>
                          </a:blip>
                          <a:stretch>
                            <a:fillRect/>
                          </a:stretch>
                        </pic:blipFill>
                        <pic:spPr>
                          <a:xfrm>
                            <a:off x="0" y="0"/>
                            <a:ext cx="3277103" cy="1204145"/>
                          </a:xfrm>
                          <a:prstGeom prst="rect">
                            <a:avLst/>
                          </a:prstGeom>
                        </pic:spPr>
                      </pic:pic>
                    </a:graphicData>
                  </a:graphic>
                </wp:inline>
              </w:drawing>
            </w:r>
          </w:p>
          <w:p w14:paraId="66FFB0E4" w14:textId="77777777" w:rsidR="00B336C1" w:rsidRPr="00B336C1" w:rsidRDefault="00B336C1" w:rsidP="00B336C1">
            <w:pPr>
              <w:rPr>
                <w:rFonts w:eastAsia="Times New Roman"/>
                <w:bCs/>
                <w:iCs/>
                <w:sz w:val="24"/>
                <w:szCs w:val="24"/>
                <w:lang w:val="nl-NL"/>
              </w:rPr>
            </w:pPr>
            <w:r w:rsidRPr="00B336C1">
              <w:rPr>
                <w:rFonts w:eastAsia="Times New Roman"/>
                <w:bCs/>
                <w:iCs/>
                <w:sz w:val="24"/>
                <w:szCs w:val="24"/>
                <w:lang w:val="nl-NL"/>
              </w:rPr>
              <w:t>+ Hãy nêu tên bản đồ?</w:t>
            </w:r>
          </w:p>
          <w:p w14:paraId="7A3205E6" w14:textId="77777777" w:rsidR="00B336C1" w:rsidRPr="00B336C1" w:rsidRDefault="00B336C1" w:rsidP="00B336C1">
            <w:pPr>
              <w:rPr>
                <w:rFonts w:eastAsia="Times New Roman"/>
                <w:bCs/>
                <w:iCs/>
                <w:sz w:val="24"/>
                <w:szCs w:val="24"/>
                <w:lang w:val="nl-NL"/>
              </w:rPr>
            </w:pPr>
          </w:p>
          <w:p w14:paraId="6C19380C" w14:textId="77777777" w:rsidR="00B336C1" w:rsidRPr="00B336C1" w:rsidRDefault="00B336C1" w:rsidP="00B336C1">
            <w:pPr>
              <w:rPr>
                <w:rFonts w:eastAsia="Times New Roman"/>
                <w:bCs/>
                <w:iCs/>
                <w:sz w:val="24"/>
                <w:szCs w:val="24"/>
                <w:lang w:val="nl-NL"/>
              </w:rPr>
            </w:pPr>
            <w:r w:rsidRPr="00B336C1">
              <w:rPr>
                <w:rFonts w:eastAsia="Times New Roman"/>
                <w:bCs/>
                <w:iCs/>
                <w:sz w:val="24"/>
                <w:szCs w:val="24"/>
                <w:lang w:val="nl-NL"/>
              </w:rPr>
              <w:t>+ Góc phía dưới bản đồ ghi gì?</w:t>
            </w:r>
          </w:p>
          <w:p w14:paraId="1E8808FE" w14:textId="77777777" w:rsidR="00B336C1" w:rsidRPr="00B336C1" w:rsidRDefault="00B336C1" w:rsidP="00B336C1">
            <w:pPr>
              <w:rPr>
                <w:rFonts w:eastAsia="Times New Roman"/>
                <w:bCs/>
                <w:iCs/>
                <w:sz w:val="24"/>
                <w:szCs w:val="24"/>
                <w:lang w:val="nl-NL"/>
              </w:rPr>
            </w:pPr>
            <w:r w:rsidRPr="00B336C1">
              <w:rPr>
                <w:rFonts w:eastAsia="Times New Roman"/>
                <w:bCs/>
                <w:iCs/>
                <w:sz w:val="24"/>
                <w:szCs w:val="24"/>
                <w:lang w:val="nl-NL"/>
              </w:rPr>
              <w:t>- GV giới thiệu: Ở góc phía dưới của một bản đồ có ghi 1 : 10 000 hay. Tỉ số đó là tỉ lệ bản đồ.</w:t>
            </w:r>
          </w:p>
          <w:p w14:paraId="63CDA9A6" w14:textId="77777777" w:rsidR="00B336C1" w:rsidRPr="00B336C1" w:rsidRDefault="00B336C1" w:rsidP="00B336C1">
            <w:pPr>
              <w:rPr>
                <w:rFonts w:eastAsia="Times New Roman"/>
                <w:bCs/>
                <w:iCs/>
                <w:sz w:val="24"/>
                <w:szCs w:val="24"/>
                <w:lang w:val="nl-NL"/>
              </w:rPr>
            </w:pPr>
            <w:r w:rsidRPr="00B336C1">
              <w:rPr>
                <w:rFonts w:eastAsia="Times New Roman"/>
                <w:bCs/>
                <w:iCs/>
                <w:sz w:val="24"/>
                <w:szCs w:val="24"/>
                <w:lang w:val="nl-NL"/>
              </w:rPr>
              <w:t xml:space="preserve">+ Tỉ lệ 1 : 10 000 hay </w:t>
            </w:r>
            <w:r w:rsidRPr="00B336C1">
              <w:rPr>
                <w:rFonts w:eastAsia="Times New Roman"/>
                <w:bCs/>
                <w:iCs/>
                <w:position w:val="-24"/>
                <w:sz w:val="24"/>
                <w:szCs w:val="24"/>
                <w:lang w:val="nl-NL"/>
              </w:rPr>
              <w:object w:dxaOrig="680" w:dyaOrig="620" w14:anchorId="2E852843">
                <v:shape id="_x0000_i1105" type="#_x0000_t75" style="width:34.35pt;height:31pt" o:ole="">
                  <v:imagedata r:id="rId143" o:title=""/>
                </v:shape>
                <o:OLEObject Type="Embed" ProgID="Equation.3" ShapeID="_x0000_i1105" DrawAspect="Content" ObjectID="_1798206609" r:id="rId144"/>
              </w:object>
            </w:r>
            <w:r w:rsidRPr="00B336C1">
              <w:rPr>
                <w:rFonts w:eastAsia="Times New Roman"/>
                <w:bCs/>
                <w:iCs/>
                <w:sz w:val="24"/>
                <w:szCs w:val="24"/>
                <w:lang w:val="nl-NL"/>
              </w:rPr>
              <w:t xml:space="preserve"> cho biết hình ảnh một khu vực của thành phố Hồ Chí Minh được vẽ thu nhỏ lại 10 000 lần. Chẳng hạn: độ dài 1 cm trên bản đồ ứng với độ dài thật là 10 000 cm hay 100 m.</w:t>
            </w:r>
          </w:p>
          <w:p w14:paraId="63F23A0B" w14:textId="77777777" w:rsidR="00B336C1" w:rsidRPr="00B336C1" w:rsidRDefault="00B336C1" w:rsidP="00B336C1">
            <w:pPr>
              <w:rPr>
                <w:rFonts w:eastAsia="Times New Roman"/>
                <w:bCs/>
                <w:iCs/>
                <w:sz w:val="24"/>
                <w:szCs w:val="24"/>
                <w:lang w:val="nl-NL"/>
              </w:rPr>
            </w:pPr>
            <w:r w:rsidRPr="00B336C1">
              <w:rPr>
                <w:rFonts w:eastAsia="Times New Roman"/>
                <w:bCs/>
                <w:iCs/>
                <w:sz w:val="24"/>
                <w:szCs w:val="24"/>
                <w:lang w:val="nl-NL"/>
              </w:rPr>
              <w:lastRenderedPageBreak/>
              <w:t xml:space="preserve">+ Tỉ lệ bản đồ có thể viết dưới dạng một phân số có tử số là 1. </w:t>
            </w:r>
          </w:p>
          <w:p w14:paraId="5EA991AF" w14:textId="77777777" w:rsidR="00B336C1" w:rsidRPr="00B336C1" w:rsidRDefault="00B336C1" w:rsidP="00B336C1">
            <w:pPr>
              <w:rPr>
                <w:rFonts w:eastAsia="Times New Roman"/>
                <w:bCs/>
                <w:iCs/>
                <w:sz w:val="24"/>
                <w:szCs w:val="24"/>
                <w:lang w:val="nl-NL"/>
              </w:rPr>
            </w:pPr>
            <w:r w:rsidRPr="00B336C1">
              <w:rPr>
                <w:rFonts w:eastAsia="Times New Roman"/>
                <w:bCs/>
                <w:iCs/>
                <w:sz w:val="24"/>
                <w:szCs w:val="24"/>
                <w:lang w:val="nl-NL"/>
              </w:rPr>
              <w:t xml:space="preserve">Chẳng hạn: </w:t>
            </w:r>
            <w:r w:rsidRPr="00B336C1">
              <w:rPr>
                <w:rFonts w:eastAsia="Times New Roman"/>
                <w:bCs/>
                <w:iCs/>
                <w:position w:val="-24"/>
                <w:sz w:val="24"/>
                <w:szCs w:val="24"/>
                <w:lang w:val="nl-NL"/>
              </w:rPr>
              <w:object w:dxaOrig="460" w:dyaOrig="620" w14:anchorId="456662BD">
                <v:shape id="_x0000_i1106" type="#_x0000_t75" style="width:22.6pt;height:31pt" o:ole="">
                  <v:imagedata r:id="rId145" o:title=""/>
                </v:shape>
                <o:OLEObject Type="Embed" ProgID="Equation.3" ShapeID="_x0000_i1106" DrawAspect="Content" ObjectID="_1798206610" r:id="rId146"/>
              </w:object>
            </w:r>
            <w:r w:rsidRPr="00B336C1">
              <w:rPr>
                <w:rFonts w:eastAsia="Times New Roman"/>
                <w:bCs/>
                <w:iCs/>
                <w:sz w:val="24"/>
                <w:szCs w:val="24"/>
                <w:lang w:val="nl-NL"/>
              </w:rPr>
              <w:t>;</w:t>
            </w:r>
            <w:r w:rsidRPr="00B336C1">
              <w:rPr>
                <w:rFonts w:eastAsia="Times New Roman"/>
                <w:bCs/>
                <w:iCs/>
                <w:position w:val="-24"/>
                <w:sz w:val="24"/>
                <w:szCs w:val="24"/>
                <w:lang w:val="nl-NL"/>
              </w:rPr>
              <w:object w:dxaOrig="560" w:dyaOrig="620" w14:anchorId="03E6C2AF">
                <v:shape id="_x0000_i1107" type="#_x0000_t75" style="width:27.65pt;height:31pt" o:ole="">
                  <v:imagedata r:id="rId147" o:title=""/>
                </v:shape>
                <o:OLEObject Type="Embed" ProgID="Equation.3" ShapeID="_x0000_i1107" DrawAspect="Content" ObjectID="_1798206611" r:id="rId148"/>
              </w:object>
            </w:r>
            <w:r w:rsidRPr="00B336C1">
              <w:rPr>
                <w:rFonts w:eastAsia="Times New Roman"/>
                <w:bCs/>
                <w:iCs/>
                <w:sz w:val="24"/>
                <w:szCs w:val="24"/>
                <w:lang w:val="nl-NL"/>
              </w:rPr>
              <w:t>;</w:t>
            </w:r>
            <w:r w:rsidRPr="00B336C1">
              <w:rPr>
                <w:rFonts w:eastAsia="Times New Roman"/>
                <w:bCs/>
                <w:iCs/>
                <w:position w:val="-24"/>
                <w:sz w:val="24"/>
                <w:szCs w:val="24"/>
                <w:lang w:val="nl-NL"/>
              </w:rPr>
              <w:object w:dxaOrig="680" w:dyaOrig="620" w14:anchorId="46C754C4">
                <v:shape id="_x0000_i1108" type="#_x0000_t75" style="width:34.35pt;height:31pt" o:ole="">
                  <v:imagedata r:id="rId143" o:title=""/>
                </v:shape>
                <o:OLEObject Type="Embed" ProgID="Equation.3" ShapeID="_x0000_i1108" DrawAspect="Content" ObjectID="_1798206612" r:id="rId149"/>
              </w:object>
            </w:r>
            <w:r w:rsidRPr="00B336C1">
              <w:rPr>
                <w:rFonts w:eastAsia="Times New Roman"/>
                <w:bCs/>
                <w:iCs/>
                <w:sz w:val="24"/>
                <w:szCs w:val="24"/>
                <w:lang w:val="nl-NL"/>
              </w:rPr>
              <w:t>;</w:t>
            </w:r>
            <w:r w:rsidRPr="00B336C1">
              <w:rPr>
                <w:rFonts w:eastAsia="Times New Roman"/>
                <w:bCs/>
                <w:iCs/>
                <w:position w:val="-24"/>
                <w:sz w:val="24"/>
                <w:szCs w:val="24"/>
                <w:lang w:val="nl-NL"/>
              </w:rPr>
              <w:object w:dxaOrig="1040" w:dyaOrig="620" w14:anchorId="680BCEF3">
                <v:shape id="_x0000_i1109" type="#_x0000_t75" style="width:52.75pt;height:31pt" o:ole="">
                  <v:imagedata r:id="rId150" o:title=""/>
                </v:shape>
                <o:OLEObject Type="Embed" ProgID="Equation.3" ShapeID="_x0000_i1109" DrawAspect="Content" ObjectID="_1798206613" r:id="rId151"/>
              </w:object>
            </w:r>
            <w:r w:rsidRPr="00B336C1">
              <w:rPr>
                <w:rFonts w:eastAsia="Times New Roman"/>
                <w:bCs/>
                <w:iCs/>
                <w:sz w:val="24"/>
                <w:szCs w:val="24"/>
                <w:lang w:val="nl-NL"/>
              </w:rPr>
              <w:t>; ...</w:t>
            </w:r>
          </w:p>
          <w:p w14:paraId="2A46D0AD" w14:textId="77777777" w:rsidR="00B336C1" w:rsidRPr="00B336C1" w:rsidRDefault="00B336C1" w:rsidP="00B336C1">
            <w:pPr>
              <w:rPr>
                <w:rFonts w:eastAsia="Times New Roman"/>
                <w:bCs/>
                <w:iCs/>
                <w:sz w:val="24"/>
                <w:szCs w:val="24"/>
                <w:lang w:val="nl-NL"/>
              </w:rPr>
            </w:pPr>
          </w:p>
          <w:p w14:paraId="79C0381D" w14:textId="77777777" w:rsidR="00B336C1" w:rsidRPr="00B336C1" w:rsidRDefault="00B336C1" w:rsidP="00B336C1">
            <w:pPr>
              <w:rPr>
                <w:rFonts w:eastAsia="Times New Roman"/>
                <w:bCs/>
                <w:iCs/>
                <w:sz w:val="24"/>
                <w:szCs w:val="24"/>
                <w:lang w:val="nl-NL"/>
              </w:rPr>
            </w:pPr>
            <w:r w:rsidRPr="00B336C1">
              <w:rPr>
                <w:rFonts w:eastAsia="Times New Roman"/>
                <w:bCs/>
                <w:iCs/>
                <w:noProof/>
                <w:sz w:val="24"/>
                <w:szCs w:val="24"/>
                <w:lang w:eastAsia="en-US"/>
              </w:rPr>
              <mc:AlternateContent>
                <mc:Choice Requires="wps">
                  <w:drawing>
                    <wp:anchor distT="0" distB="0" distL="114300" distR="114300" simplePos="0" relativeHeight="251737600" behindDoc="0" locked="0" layoutInCell="1" allowOverlap="1" wp14:anchorId="784664AB" wp14:editId="3F90FF6A">
                      <wp:simplePos x="0" y="0"/>
                      <wp:positionH relativeFrom="column">
                        <wp:posOffset>1167765</wp:posOffset>
                      </wp:positionH>
                      <wp:positionV relativeFrom="paragraph">
                        <wp:posOffset>55880</wp:posOffset>
                      </wp:positionV>
                      <wp:extent cx="2186940" cy="274320"/>
                      <wp:effectExtent l="0" t="0" r="22860" b="11430"/>
                      <wp:wrapNone/>
                      <wp:docPr id="12" name="Rectangle 12"/>
                      <wp:cNvGraphicFramePr/>
                      <a:graphic xmlns:a="http://schemas.openxmlformats.org/drawingml/2006/main">
                        <a:graphicData uri="http://schemas.microsoft.com/office/word/2010/wordprocessingShape">
                          <wps:wsp>
                            <wps:cNvSpPr/>
                            <wps:spPr>
                              <a:xfrm>
                                <a:off x="0" y="0"/>
                                <a:ext cx="2186940" cy="2743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686546" w14:textId="77777777" w:rsidR="00057372" w:rsidRDefault="00057372" w:rsidP="00B336C1">
                                  <w:pPr>
                                    <w:rPr>
                                      <w:sz w:val="24"/>
                                    </w:rPr>
                                  </w:pPr>
                                  <w:r w:rsidRPr="007C147E">
                                    <w:rPr>
                                      <w:sz w:val="24"/>
                                    </w:rPr>
                                    <w:t>Độ</w:t>
                                  </w:r>
                                  <w:r>
                                    <w:rPr>
                                      <w:sz w:val="24"/>
                                    </w:rPr>
                                    <w:t xml:space="preserve"> dài </w:t>
                                  </w:r>
                                  <w:r w:rsidRPr="007C147E">
                                    <w:rPr>
                                      <w:sz w:val="24"/>
                                    </w:rPr>
                                    <w:t>trên bản đồ</w:t>
                                  </w:r>
                                  <w:r>
                                    <w:rPr>
                                      <w:sz w:val="24"/>
                                    </w:rPr>
                                    <w:t xml:space="preserve"> (cm, dm,…)</w:t>
                                  </w:r>
                                </w:p>
                                <w:p w14:paraId="2A0222DF" w14:textId="77777777" w:rsidR="00057372" w:rsidRDefault="00057372" w:rsidP="00B336C1">
                                  <w:pPr>
                                    <w:rPr>
                                      <w:sz w:val="24"/>
                                    </w:rPr>
                                  </w:pPr>
                                </w:p>
                                <w:p w14:paraId="2F0082FB" w14:textId="77777777" w:rsidR="00057372" w:rsidRDefault="00057372" w:rsidP="00B336C1">
                                  <w:pPr>
                                    <w:rPr>
                                      <w:sz w:val="24"/>
                                    </w:rPr>
                                  </w:pPr>
                                </w:p>
                                <w:p w14:paraId="41AD92FA" w14:textId="77777777" w:rsidR="00057372" w:rsidRDefault="00057372" w:rsidP="00B336C1">
                                  <w:pPr>
                                    <w:rPr>
                                      <w:sz w:val="24"/>
                                    </w:rPr>
                                  </w:pPr>
                                </w:p>
                                <w:p w14:paraId="3AEC58B6" w14:textId="77777777" w:rsidR="00057372" w:rsidRDefault="00057372" w:rsidP="00B336C1">
                                  <w:pPr>
                                    <w:rPr>
                                      <w:sz w:val="24"/>
                                    </w:rPr>
                                  </w:pPr>
                                </w:p>
                                <w:p w14:paraId="18141A6E" w14:textId="77777777" w:rsidR="00057372" w:rsidRPr="007C147E" w:rsidRDefault="00057372" w:rsidP="00B336C1">
                                  <w:pPr>
                                    <w:rPr>
                                      <w:sz w:val="24"/>
                                    </w:rPr>
                                  </w:pPr>
                                  <w:r>
                                    <w:rPr>
                                      <w:sz w:val="24"/>
                                    </w:rPr>
                                    <w:t>9</w:t>
                                  </w:r>
                                </w:p>
                                <w:p w14:paraId="5646BF68" w14:textId="77777777" w:rsidR="00057372" w:rsidRDefault="00057372" w:rsidP="00B336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664AB" id="Rectangle 12" o:spid="_x0000_s1058" style="position:absolute;margin-left:91.95pt;margin-top:4.4pt;width:172.2pt;height:21.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" fillcolor="white [3201]" strokecolor="#70ad47 [3209]" strokeweight="1pt">
                      <v:textbox>
                        <w:txbxContent>
                          <w:p w14:paraId="72686546" w14:textId="77777777" w:rsidR="00057372" w:rsidRDefault="00057372" w:rsidP="00B336C1">
                            <w:pPr>
                              <w:rPr>
                                <w:sz w:val="24"/>
                              </w:rPr>
                            </w:pPr>
                            <w:r w:rsidRPr="007C147E">
                              <w:rPr>
                                <w:sz w:val="24"/>
                              </w:rPr>
                              <w:t>Độ</w:t>
                            </w:r>
                            <w:r>
                              <w:rPr>
                                <w:sz w:val="24"/>
                              </w:rPr>
                              <w:t xml:space="preserve"> dài </w:t>
                            </w:r>
                            <w:r w:rsidRPr="007C147E">
                              <w:rPr>
                                <w:sz w:val="24"/>
                              </w:rPr>
                              <w:t>trên bản đồ</w:t>
                            </w:r>
                            <w:r>
                              <w:rPr>
                                <w:sz w:val="24"/>
                              </w:rPr>
                              <w:t xml:space="preserve"> (cm, dm,…)</w:t>
                            </w:r>
                          </w:p>
                          <w:p w14:paraId="2A0222DF" w14:textId="77777777" w:rsidR="00057372" w:rsidRDefault="00057372" w:rsidP="00B336C1">
                            <w:pPr>
                              <w:rPr>
                                <w:sz w:val="24"/>
                              </w:rPr>
                            </w:pPr>
                          </w:p>
                          <w:p w14:paraId="2F0082FB" w14:textId="77777777" w:rsidR="00057372" w:rsidRDefault="00057372" w:rsidP="00B336C1">
                            <w:pPr>
                              <w:rPr>
                                <w:sz w:val="24"/>
                              </w:rPr>
                            </w:pPr>
                          </w:p>
                          <w:p w14:paraId="41AD92FA" w14:textId="77777777" w:rsidR="00057372" w:rsidRDefault="00057372" w:rsidP="00B336C1">
                            <w:pPr>
                              <w:rPr>
                                <w:sz w:val="24"/>
                              </w:rPr>
                            </w:pPr>
                          </w:p>
                          <w:p w14:paraId="3AEC58B6" w14:textId="77777777" w:rsidR="00057372" w:rsidRDefault="00057372" w:rsidP="00B336C1">
                            <w:pPr>
                              <w:rPr>
                                <w:sz w:val="24"/>
                              </w:rPr>
                            </w:pPr>
                          </w:p>
                          <w:p w14:paraId="18141A6E" w14:textId="77777777" w:rsidR="00057372" w:rsidRPr="007C147E" w:rsidRDefault="00057372" w:rsidP="00B336C1">
                            <w:pPr>
                              <w:rPr>
                                <w:sz w:val="24"/>
                              </w:rPr>
                            </w:pPr>
                            <w:r>
                              <w:rPr>
                                <w:sz w:val="24"/>
                              </w:rPr>
                              <w:t>9</w:t>
                            </w:r>
                          </w:p>
                          <w:p w14:paraId="5646BF68" w14:textId="77777777" w:rsidR="00057372" w:rsidRDefault="00057372" w:rsidP="00B336C1">
                            <w:pPr>
                              <w:jc w:val="center"/>
                            </w:pPr>
                          </w:p>
                        </w:txbxContent>
                      </v:textbox>
                    </v:rect>
                  </w:pict>
                </mc:Fallback>
              </mc:AlternateContent>
            </w:r>
            <w:r w:rsidRPr="00B336C1">
              <w:rPr>
                <w:rFonts w:eastAsia="Times New Roman"/>
                <w:bCs/>
                <w:iCs/>
                <w:noProof/>
                <w:sz w:val="24"/>
                <w:szCs w:val="24"/>
                <w:lang w:eastAsia="en-US"/>
              </w:rPr>
              <mc:AlternateContent>
                <mc:Choice Requires="wps">
                  <w:drawing>
                    <wp:anchor distT="0" distB="0" distL="114300" distR="114300" simplePos="0" relativeHeight="251745792" behindDoc="0" locked="0" layoutInCell="1" allowOverlap="1" wp14:anchorId="38A352C2" wp14:editId="6CAAC0BA">
                      <wp:simplePos x="0" y="0"/>
                      <wp:positionH relativeFrom="column">
                        <wp:posOffset>756285</wp:posOffset>
                      </wp:positionH>
                      <wp:positionV relativeFrom="paragraph">
                        <wp:posOffset>193040</wp:posOffset>
                      </wp:positionV>
                      <wp:extent cx="419100" cy="129540"/>
                      <wp:effectExtent l="0" t="0" r="19050" b="22860"/>
                      <wp:wrapNone/>
                      <wp:docPr id="14" name="Straight Connector 14"/>
                      <wp:cNvGraphicFramePr/>
                      <a:graphic xmlns:a="http://schemas.openxmlformats.org/drawingml/2006/main">
                        <a:graphicData uri="http://schemas.microsoft.com/office/word/2010/wordprocessingShape">
                          <wps:wsp>
                            <wps:cNvCnPr/>
                            <wps:spPr>
                              <a:xfrm flipV="1">
                                <a:off x="0" y="0"/>
                                <a:ext cx="419100" cy="129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4EDEDD" id="Straight Connector 14" o:spid="_x0000_s1026" style="position:absolute;flip:y;z-index:251745792;visibility:visible;mso-wrap-style:square;mso-wrap-distance-left:9pt;mso-wrap-distance-top:0;mso-wrap-distance-right:9pt;mso-wrap-distance-bottom:0;mso-position-horizontal:absolute;mso-position-horizontal-relative:text;mso-position-vertical:absolute;mso-position-vertical-relative:text" from="59.55pt,15.2pt" to="92.5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" strokecolor="#5b9bd5 [3204]" strokeweight=".5pt">
                      <v:stroke joinstyle="miter"/>
                    </v:line>
                  </w:pict>
                </mc:Fallback>
              </mc:AlternateContent>
            </w:r>
          </w:p>
          <w:p w14:paraId="5E35A45F" w14:textId="77777777" w:rsidR="00B336C1" w:rsidRPr="00B336C1" w:rsidRDefault="00B336C1" w:rsidP="00B336C1">
            <w:pPr>
              <w:rPr>
                <w:rFonts w:eastAsia="Times New Roman"/>
                <w:bCs/>
                <w:iCs/>
                <w:sz w:val="24"/>
                <w:szCs w:val="24"/>
                <w:lang w:val="nl-NL"/>
              </w:rPr>
            </w:pPr>
            <w:r w:rsidRPr="00B336C1">
              <w:rPr>
                <w:rFonts w:eastAsia="Times New Roman"/>
                <w:bCs/>
                <w:iCs/>
                <w:noProof/>
                <w:sz w:val="24"/>
                <w:szCs w:val="24"/>
                <w:lang w:eastAsia="en-US"/>
              </w:rPr>
              <mc:AlternateContent>
                <mc:Choice Requires="wps">
                  <w:drawing>
                    <wp:anchor distT="0" distB="0" distL="114300" distR="114300" simplePos="0" relativeHeight="251740672" behindDoc="0" locked="0" layoutInCell="1" allowOverlap="1" wp14:anchorId="6DB0A11E" wp14:editId="2C21FE5A">
                      <wp:simplePos x="0" y="0"/>
                      <wp:positionH relativeFrom="column">
                        <wp:posOffset>1190625</wp:posOffset>
                      </wp:positionH>
                      <wp:positionV relativeFrom="paragraph">
                        <wp:posOffset>412750</wp:posOffset>
                      </wp:positionV>
                      <wp:extent cx="2202180" cy="266700"/>
                      <wp:effectExtent l="0" t="0" r="26670" b="19050"/>
                      <wp:wrapNone/>
                      <wp:docPr id="13" name="Rectangle 13"/>
                      <wp:cNvGraphicFramePr/>
                      <a:graphic xmlns:a="http://schemas.openxmlformats.org/drawingml/2006/main">
                        <a:graphicData uri="http://schemas.microsoft.com/office/word/2010/wordprocessingShape">
                          <wps:wsp>
                            <wps:cNvSpPr/>
                            <wps:spPr>
                              <a:xfrm>
                                <a:off x="0" y="0"/>
                                <a:ext cx="220218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29E3A0" w14:textId="77777777" w:rsidR="00057372" w:rsidRPr="007C147E" w:rsidRDefault="00057372" w:rsidP="00B336C1">
                                  <w:pPr>
                                    <w:rPr>
                                      <w:sz w:val="24"/>
                                    </w:rPr>
                                  </w:pPr>
                                  <w:r w:rsidRPr="007C147E">
                                    <w:rPr>
                                      <w:sz w:val="24"/>
                                    </w:rPr>
                                    <w:t xml:space="preserve">Độ dài </w:t>
                                  </w:r>
                                  <w:r>
                                    <w:rPr>
                                      <w:sz w:val="24"/>
                                    </w:rPr>
                                    <w:t>ngoài thực tế (cm, dm,…</w:t>
                                  </w:r>
                                </w:p>
                                <w:p w14:paraId="290E7214" w14:textId="77777777" w:rsidR="00057372" w:rsidRDefault="00057372" w:rsidP="00B336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0A11E" id="Rectangle 13" o:spid="_x0000_s1059" style="position:absolute;margin-left:93.75pt;margin-top:32.5pt;width:173.4pt;height:21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" fillcolor="white [3201]" strokecolor="#70ad47 [3209]" strokeweight="1pt">
                      <v:textbox>
                        <w:txbxContent>
                          <w:p w14:paraId="7329E3A0" w14:textId="77777777" w:rsidR="00057372" w:rsidRPr="007C147E" w:rsidRDefault="00057372" w:rsidP="00B336C1">
                            <w:pPr>
                              <w:rPr>
                                <w:sz w:val="24"/>
                              </w:rPr>
                            </w:pPr>
                            <w:r w:rsidRPr="007C147E">
                              <w:rPr>
                                <w:sz w:val="24"/>
                              </w:rPr>
                              <w:t xml:space="preserve">Độ dài </w:t>
                            </w:r>
                            <w:r>
                              <w:rPr>
                                <w:sz w:val="24"/>
                              </w:rPr>
                              <w:t>ngoài thực tế (cm, dm,…</w:t>
                            </w:r>
                          </w:p>
                          <w:p w14:paraId="290E7214" w14:textId="77777777" w:rsidR="00057372" w:rsidRDefault="00057372" w:rsidP="00B336C1">
                            <w:pPr>
                              <w:jc w:val="center"/>
                            </w:pPr>
                          </w:p>
                        </w:txbxContent>
                      </v:textbox>
                    </v:rect>
                  </w:pict>
                </mc:Fallback>
              </mc:AlternateContent>
            </w:r>
            <w:r w:rsidRPr="00B336C1">
              <w:rPr>
                <w:rFonts w:eastAsia="Times New Roman"/>
                <w:bCs/>
                <w:iCs/>
                <w:noProof/>
                <w:sz w:val="24"/>
                <w:szCs w:val="24"/>
                <w:lang w:eastAsia="en-US"/>
              </w:rPr>
              <mc:AlternateContent>
                <mc:Choice Requires="wps">
                  <w:drawing>
                    <wp:anchor distT="0" distB="0" distL="114300" distR="114300" simplePos="0" relativeHeight="251748864" behindDoc="0" locked="0" layoutInCell="1" allowOverlap="1" wp14:anchorId="2F277F50" wp14:editId="194BF7E2">
                      <wp:simplePos x="0" y="0"/>
                      <wp:positionH relativeFrom="column">
                        <wp:posOffset>916305</wp:posOffset>
                      </wp:positionH>
                      <wp:positionV relativeFrom="paragraph">
                        <wp:posOffset>374650</wp:posOffset>
                      </wp:positionV>
                      <wp:extent cx="289560" cy="205740"/>
                      <wp:effectExtent l="0" t="0" r="34290" b="22860"/>
                      <wp:wrapNone/>
                      <wp:docPr id="15" name="Straight Connector 15"/>
                      <wp:cNvGraphicFramePr/>
                      <a:graphic xmlns:a="http://schemas.openxmlformats.org/drawingml/2006/main">
                        <a:graphicData uri="http://schemas.microsoft.com/office/word/2010/wordprocessingShape">
                          <wps:wsp>
                            <wps:cNvCnPr/>
                            <wps:spPr>
                              <a:xfrm>
                                <a:off x="0" y="0"/>
                                <a:ext cx="289560" cy="2057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8C39E" id="Straight Connector 15"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5pt,29.5pt" to="94.9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" strokecolor="#5b9bd5 [3204]" strokeweight=".5pt">
                      <v:stroke joinstyle="miter"/>
                    </v:line>
                  </w:pict>
                </mc:Fallback>
              </mc:AlternateContent>
            </w:r>
            <w:r w:rsidRPr="00B336C1">
              <w:rPr>
                <w:rFonts w:eastAsia="Times New Roman"/>
                <w:bCs/>
                <w:iCs/>
                <w:sz w:val="24"/>
                <w:szCs w:val="24"/>
                <w:lang w:val="nl-NL"/>
              </w:rPr>
              <w:t xml:space="preserve">Ví dụ: </w:t>
            </w:r>
            <w:r w:rsidRPr="00B336C1">
              <w:rPr>
                <w:rFonts w:eastAsia="Times New Roman"/>
                <w:bCs/>
                <w:iCs/>
                <w:position w:val="-24"/>
                <w:sz w:val="24"/>
                <w:szCs w:val="24"/>
                <w:lang w:val="nl-NL"/>
              </w:rPr>
              <w:object w:dxaOrig="680" w:dyaOrig="620" w14:anchorId="280F21C3">
                <v:shape id="_x0000_i1110" type="#_x0000_t75" style="width:34.35pt;height:31pt" o:ole="">
                  <v:imagedata r:id="rId143" o:title=""/>
                </v:shape>
                <o:OLEObject Type="Embed" ProgID="Equation.3" ShapeID="_x0000_i1110" DrawAspect="Content" ObjectID="_1798206614" r:id="rId152"/>
              </w:object>
            </w:r>
          </w:p>
          <w:p w14:paraId="4AEFC9D2" w14:textId="77777777" w:rsidR="00B336C1" w:rsidRPr="00B336C1" w:rsidRDefault="00B336C1" w:rsidP="00B336C1">
            <w:pPr>
              <w:rPr>
                <w:rFonts w:eastAsia="Times New Roman"/>
                <w:bCs/>
                <w:iCs/>
                <w:sz w:val="24"/>
                <w:szCs w:val="24"/>
                <w:lang w:val="nl-NL"/>
              </w:rPr>
            </w:pPr>
          </w:p>
          <w:p w14:paraId="6C1E5A0C" w14:textId="77777777" w:rsidR="00B336C1" w:rsidRPr="00B336C1" w:rsidRDefault="00B336C1" w:rsidP="00B336C1">
            <w:pPr>
              <w:jc w:val="both"/>
              <w:rPr>
                <w:rFonts w:eastAsia="Times New Roman"/>
                <w:bCs/>
                <w:iCs/>
                <w:sz w:val="24"/>
                <w:szCs w:val="24"/>
                <w:lang w:val="nl-NL"/>
              </w:rPr>
            </w:pPr>
            <w:r w:rsidRPr="00B336C1">
              <w:rPr>
                <w:rFonts w:eastAsia="Times New Roman"/>
                <w:bCs/>
                <w:iCs/>
                <w:sz w:val="24"/>
                <w:szCs w:val="24"/>
                <w:lang w:val="nl-NL"/>
              </w:rPr>
              <w:t xml:space="preserve">+ Tỉ lệ bản đồ một khu vực thành phố Hồ chí Minh là </w:t>
            </w:r>
            <w:r w:rsidRPr="00B336C1">
              <w:rPr>
                <w:rFonts w:eastAsia="Times New Roman"/>
                <w:bCs/>
                <w:iCs/>
                <w:position w:val="-24"/>
                <w:sz w:val="24"/>
                <w:szCs w:val="24"/>
                <w:lang w:val="nl-NL"/>
              </w:rPr>
              <w:object w:dxaOrig="680" w:dyaOrig="620" w14:anchorId="678EF560">
                <v:shape id="_x0000_i1111" type="#_x0000_t75" style="width:34.35pt;height:31pt" o:ole="">
                  <v:imagedata r:id="rId143" o:title=""/>
                </v:shape>
                <o:OLEObject Type="Embed" ProgID="Equation.3" ShapeID="_x0000_i1111" DrawAspect="Content" ObjectID="_1798206615" r:id="rId153"/>
              </w:object>
            </w:r>
            <w:r w:rsidRPr="00B336C1">
              <w:rPr>
                <w:rFonts w:eastAsia="Times New Roman"/>
                <w:bCs/>
                <w:iCs/>
                <w:sz w:val="24"/>
                <w:szCs w:val="24"/>
                <w:lang w:val="nl-NL"/>
              </w:rPr>
              <w:t xml:space="preserve"> tỉ lệ bản đồ này được vẽ thu nhỏ lại bao nhiêu lần so với thực tế?</w:t>
            </w:r>
          </w:p>
          <w:p w14:paraId="6371799D" w14:textId="77777777" w:rsidR="00B336C1" w:rsidRPr="00B336C1" w:rsidRDefault="00B336C1" w:rsidP="00B336C1">
            <w:pPr>
              <w:jc w:val="both"/>
              <w:rPr>
                <w:rFonts w:eastAsia="Times New Roman"/>
                <w:bCs/>
                <w:iCs/>
                <w:sz w:val="24"/>
                <w:szCs w:val="24"/>
                <w:lang w:val="nl-NL"/>
              </w:rPr>
            </w:pPr>
            <w:r w:rsidRPr="00B336C1">
              <w:rPr>
                <w:rFonts w:eastAsia="Times New Roman"/>
                <w:bCs/>
                <w:iCs/>
                <w:sz w:val="24"/>
                <w:szCs w:val="24"/>
                <w:lang w:val="nl-NL"/>
              </w:rPr>
              <w:t>+ 1 cm trên bản đồ ứng với độ dài thật là bao nhiêu xăng-ti-mét?</w:t>
            </w:r>
          </w:p>
          <w:p w14:paraId="13537499" w14:textId="77777777" w:rsidR="00B336C1" w:rsidRPr="00B336C1" w:rsidRDefault="00B336C1" w:rsidP="00B336C1">
            <w:pPr>
              <w:jc w:val="both"/>
              <w:rPr>
                <w:rFonts w:eastAsia="Times New Roman"/>
                <w:bCs/>
                <w:iCs/>
                <w:sz w:val="24"/>
                <w:szCs w:val="24"/>
                <w:lang w:val="nl-NL"/>
              </w:rPr>
            </w:pPr>
            <w:r w:rsidRPr="00B336C1">
              <w:rPr>
                <w:rFonts w:eastAsia="Times New Roman"/>
                <w:bCs/>
                <w:iCs/>
                <w:sz w:val="24"/>
                <w:szCs w:val="24"/>
                <w:lang w:val="nl-NL"/>
              </w:rPr>
              <w:t xml:space="preserve">- Chiếu cho HS xem bản đồ Việt Nam có tỉ lệ </w:t>
            </w:r>
          </w:p>
          <w:p w14:paraId="03ACCF07" w14:textId="77777777" w:rsidR="00B336C1" w:rsidRPr="00B336C1" w:rsidRDefault="00B336C1" w:rsidP="00B336C1">
            <w:pPr>
              <w:jc w:val="both"/>
              <w:rPr>
                <w:rFonts w:eastAsia="Times New Roman"/>
                <w:bCs/>
                <w:iCs/>
                <w:sz w:val="24"/>
                <w:szCs w:val="24"/>
                <w:lang w:val="nl-NL"/>
              </w:rPr>
            </w:pPr>
            <w:r w:rsidRPr="00B336C1">
              <w:rPr>
                <w:rFonts w:eastAsia="Times New Roman"/>
                <w:bCs/>
                <w:iCs/>
                <w:sz w:val="24"/>
                <w:szCs w:val="24"/>
                <w:lang w:val="nl-NL"/>
              </w:rPr>
              <w:t>1 : 1 000 000 và hỏi:</w:t>
            </w:r>
          </w:p>
          <w:p w14:paraId="178EF0EC" w14:textId="77777777" w:rsidR="00B336C1" w:rsidRPr="00B336C1" w:rsidRDefault="00B336C1" w:rsidP="00B336C1">
            <w:pPr>
              <w:jc w:val="both"/>
              <w:rPr>
                <w:rFonts w:eastAsia="Times New Roman"/>
                <w:bCs/>
                <w:iCs/>
                <w:sz w:val="24"/>
                <w:szCs w:val="24"/>
                <w:lang w:val="nl-NL"/>
              </w:rPr>
            </w:pPr>
            <w:r w:rsidRPr="00B336C1">
              <w:rPr>
                <w:rFonts w:eastAsia="Times New Roman"/>
                <w:bCs/>
                <w:iCs/>
                <w:sz w:val="24"/>
                <w:szCs w:val="24"/>
                <w:lang w:val="nl-NL"/>
              </w:rPr>
              <w:t>+ Hãy đọc tên tỉ lệ bản đồ?</w:t>
            </w:r>
          </w:p>
          <w:p w14:paraId="61BD5C1C" w14:textId="77777777" w:rsidR="00B336C1" w:rsidRPr="00B336C1" w:rsidRDefault="00B336C1" w:rsidP="00B336C1">
            <w:pPr>
              <w:jc w:val="both"/>
              <w:rPr>
                <w:rFonts w:eastAsia="Times New Roman"/>
                <w:bCs/>
                <w:iCs/>
                <w:sz w:val="24"/>
                <w:szCs w:val="24"/>
                <w:lang w:val="nl-NL"/>
              </w:rPr>
            </w:pPr>
            <w:r w:rsidRPr="00B336C1">
              <w:rPr>
                <w:rFonts w:eastAsia="Times New Roman"/>
                <w:bCs/>
                <w:iCs/>
                <w:sz w:val="24"/>
                <w:szCs w:val="24"/>
                <w:lang w:val="nl-NL"/>
              </w:rPr>
              <w:t>+ Tỉ lệ bản đồ 1 : 1 000 000 cho biết điều gì?</w:t>
            </w:r>
          </w:p>
          <w:p w14:paraId="388377DD" w14:textId="77777777" w:rsidR="00B336C1" w:rsidRPr="00B336C1" w:rsidRDefault="00B336C1" w:rsidP="00B336C1">
            <w:pPr>
              <w:jc w:val="both"/>
              <w:rPr>
                <w:rFonts w:eastAsia="Times New Roman"/>
                <w:bCs/>
                <w:iCs/>
                <w:sz w:val="24"/>
                <w:szCs w:val="24"/>
                <w:lang w:val="nl-NL"/>
              </w:rPr>
            </w:pPr>
          </w:p>
          <w:p w14:paraId="269A1D06" w14:textId="77777777" w:rsidR="00B336C1" w:rsidRPr="00B336C1" w:rsidRDefault="00B336C1" w:rsidP="00B336C1">
            <w:pPr>
              <w:jc w:val="both"/>
              <w:rPr>
                <w:rFonts w:eastAsia="Times New Roman"/>
                <w:bCs/>
                <w:iCs/>
                <w:sz w:val="24"/>
                <w:szCs w:val="24"/>
                <w:lang w:val="nl-NL"/>
              </w:rPr>
            </w:pPr>
          </w:p>
          <w:p w14:paraId="01582A74" w14:textId="77777777" w:rsidR="00B336C1" w:rsidRPr="00B336C1" w:rsidRDefault="00B336C1" w:rsidP="00B336C1">
            <w:pPr>
              <w:jc w:val="both"/>
              <w:rPr>
                <w:rFonts w:eastAsia="Times New Roman"/>
                <w:bCs/>
                <w:iCs/>
                <w:sz w:val="24"/>
                <w:szCs w:val="24"/>
                <w:lang w:val="nl-NL"/>
              </w:rPr>
            </w:pPr>
          </w:p>
          <w:p w14:paraId="2E614B41" w14:textId="77777777" w:rsidR="00B336C1" w:rsidRPr="00B336C1" w:rsidRDefault="00B336C1" w:rsidP="00B336C1">
            <w:pPr>
              <w:jc w:val="both"/>
              <w:rPr>
                <w:rFonts w:eastAsia="Times New Roman"/>
                <w:bCs/>
                <w:iCs/>
                <w:sz w:val="24"/>
                <w:szCs w:val="24"/>
                <w:lang w:val="nl-NL"/>
              </w:rPr>
            </w:pPr>
            <w:r w:rsidRPr="00B336C1">
              <w:rPr>
                <w:rFonts w:eastAsia="Times New Roman"/>
                <w:bCs/>
                <w:iCs/>
                <w:sz w:val="24"/>
                <w:szCs w:val="24"/>
                <w:lang w:val="nl-NL"/>
              </w:rPr>
              <w:t>+ Tỉ lệ bản đồ có thể viết dưới dạng nào?</w:t>
            </w:r>
          </w:p>
          <w:p w14:paraId="6590CF69" w14:textId="77777777" w:rsidR="00B336C1" w:rsidRPr="00B336C1" w:rsidRDefault="00B336C1" w:rsidP="00B336C1">
            <w:pPr>
              <w:jc w:val="both"/>
              <w:rPr>
                <w:rFonts w:eastAsia="Times New Roman"/>
                <w:bCs/>
                <w:iCs/>
                <w:sz w:val="24"/>
                <w:szCs w:val="24"/>
                <w:lang w:val="nl-NL"/>
              </w:rPr>
            </w:pPr>
            <w:r w:rsidRPr="00B336C1">
              <w:rPr>
                <w:rFonts w:eastAsia="Times New Roman"/>
                <w:bCs/>
                <w:iCs/>
                <w:sz w:val="24"/>
                <w:szCs w:val="24"/>
                <w:lang w:val="nl-NL"/>
              </w:rPr>
              <w:t>+ Tử số của phân số cho biết gì?</w:t>
            </w:r>
          </w:p>
          <w:p w14:paraId="7F71C978" w14:textId="77777777" w:rsidR="00B336C1" w:rsidRPr="00B336C1" w:rsidRDefault="00B336C1" w:rsidP="00B336C1">
            <w:pPr>
              <w:jc w:val="both"/>
              <w:rPr>
                <w:rFonts w:eastAsia="Times New Roman"/>
                <w:bCs/>
                <w:iCs/>
                <w:sz w:val="24"/>
                <w:szCs w:val="24"/>
                <w:lang w:val="nl-NL"/>
              </w:rPr>
            </w:pPr>
          </w:p>
          <w:p w14:paraId="4B4AEC57" w14:textId="77777777" w:rsidR="00B336C1" w:rsidRPr="00B336C1" w:rsidRDefault="00B336C1" w:rsidP="00B336C1">
            <w:pPr>
              <w:jc w:val="both"/>
              <w:rPr>
                <w:rFonts w:eastAsia="Times New Roman"/>
                <w:bCs/>
                <w:iCs/>
                <w:sz w:val="24"/>
                <w:szCs w:val="24"/>
                <w:lang w:val="nl-NL"/>
              </w:rPr>
            </w:pPr>
            <w:r w:rsidRPr="00B336C1">
              <w:rPr>
                <w:rFonts w:eastAsia="Times New Roman"/>
                <w:bCs/>
                <w:iCs/>
                <w:sz w:val="24"/>
                <w:szCs w:val="24"/>
                <w:lang w:val="nl-NL"/>
              </w:rPr>
              <w:t>+ Mẫu số của phân số cho biết gì?</w:t>
            </w:r>
          </w:p>
          <w:p w14:paraId="1459A73D" w14:textId="77777777" w:rsidR="00B336C1" w:rsidRPr="00B336C1" w:rsidRDefault="00B336C1" w:rsidP="00B336C1">
            <w:pPr>
              <w:jc w:val="both"/>
              <w:rPr>
                <w:rFonts w:eastAsia="Times New Roman"/>
                <w:bCs/>
                <w:iCs/>
                <w:sz w:val="24"/>
                <w:szCs w:val="24"/>
                <w:lang w:val="nl-NL"/>
              </w:rPr>
            </w:pPr>
          </w:p>
          <w:p w14:paraId="4E719CA3" w14:textId="77777777" w:rsidR="00B336C1" w:rsidRPr="00B336C1" w:rsidRDefault="00B336C1" w:rsidP="00B336C1">
            <w:pPr>
              <w:jc w:val="both"/>
              <w:rPr>
                <w:rFonts w:eastAsia="Times New Roman"/>
                <w:bCs/>
                <w:iCs/>
                <w:sz w:val="24"/>
                <w:szCs w:val="24"/>
                <w:lang w:val="nl-NL"/>
              </w:rPr>
            </w:pPr>
            <w:r w:rsidRPr="00B336C1">
              <w:rPr>
                <w:rFonts w:eastAsia="Times New Roman"/>
                <w:bCs/>
                <w:iCs/>
                <w:sz w:val="24"/>
                <w:szCs w:val="24"/>
                <w:lang w:val="nl-NL"/>
              </w:rPr>
              <w:t>- Gv nhận xét, kết luận: tỉ lệ bản đồ là tỉ số giữa khoảng cách đo trên bản đồ và khoảng cách ngoài thực tế.</w:t>
            </w:r>
          </w:p>
        </w:tc>
        <w:tc>
          <w:tcPr>
            <w:tcW w:w="4140" w:type="dxa"/>
            <w:tcBorders>
              <w:top w:val="single" w:sz="4" w:space="0" w:color="auto"/>
              <w:bottom w:val="dashSmallGap" w:sz="4" w:space="0" w:color="auto"/>
            </w:tcBorders>
          </w:tcPr>
          <w:p w14:paraId="7792EC02" w14:textId="77777777" w:rsidR="00B336C1" w:rsidRPr="00B336C1" w:rsidRDefault="00B336C1" w:rsidP="00B336C1">
            <w:pPr>
              <w:jc w:val="both"/>
              <w:rPr>
                <w:rFonts w:eastAsia="Times New Roman"/>
                <w:bCs/>
                <w:iCs/>
                <w:sz w:val="24"/>
                <w:szCs w:val="24"/>
                <w:lang w:val="nl-NL"/>
              </w:rPr>
            </w:pPr>
          </w:p>
          <w:p w14:paraId="5A74FDEA" w14:textId="77777777" w:rsidR="00B336C1" w:rsidRPr="00B336C1" w:rsidRDefault="00B336C1" w:rsidP="00B336C1">
            <w:pPr>
              <w:jc w:val="both"/>
              <w:rPr>
                <w:rFonts w:eastAsia="Times New Roman"/>
                <w:bCs/>
                <w:iCs/>
                <w:sz w:val="24"/>
                <w:szCs w:val="24"/>
                <w:lang w:val="nl-NL"/>
              </w:rPr>
            </w:pPr>
          </w:p>
          <w:p w14:paraId="553DD725" w14:textId="77777777" w:rsidR="00B336C1" w:rsidRPr="00B336C1" w:rsidRDefault="00B336C1" w:rsidP="00B336C1">
            <w:pPr>
              <w:jc w:val="both"/>
              <w:rPr>
                <w:rFonts w:eastAsia="Times New Roman"/>
                <w:bCs/>
                <w:iCs/>
                <w:sz w:val="24"/>
                <w:szCs w:val="24"/>
                <w:lang w:val="nl-NL"/>
              </w:rPr>
            </w:pPr>
          </w:p>
          <w:p w14:paraId="407377D0" w14:textId="77777777" w:rsidR="00B336C1" w:rsidRPr="00B336C1" w:rsidRDefault="00B336C1" w:rsidP="00B336C1">
            <w:pPr>
              <w:jc w:val="both"/>
              <w:rPr>
                <w:rFonts w:eastAsia="Times New Roman"/>
                <w:bCs/>
                <w:iCs/>
                <w:sz w:val="24"/>
                <w:szCs w:val="24"/>
                <w:lang w:val="nl-NL"/>
              </w:rPr>
            </w:pPr>
            <w:r w:rsidRPr="00B336C1">
              <w:rPr>
                <w:rFonts w:eastAsia="Times New Roman"/>
                <w:bCs/>
                <w:iCs/>
                <w:sz w:val="24"/>
                <w:szCs w:val="24"/>
                <w:lang w:val="nl-NL"/>
              </w:rPr>
              <w:t>- HS quan sát.</w:t>
            </w:r>
          </w:p>
          <w:p w14:paraId="28C84A72" w14:textId="77777777" w:rsidR="00B336C1" w:rsidRPr="00B336C1" w:rsidRDefault="00B336C1" w:rsidP="00B336C1">
            <w:pPr>
              <w:jc w:val="both"/>
              <w:rPr>
                <w:rFonts w:eastAsia="Times New Roman"/>
                <w:bCs/>
                <w:iCs/>
                <w:sz w:val="24"/>
                <w:szCs w:val="24"/>
                <w:lang w:val="nl-NL"/>
              </w:rPr>
            </w:pPr>
          </w:p>
          <w:p w14:paraId="26DCAFC3" w14:textId="77777777" w:rsidR="00B336C1" w:rsidRPr="00B336C1" w:rsidRDefault="00B336C1" w:rsidP="00B336C1">
            <w:pPr>
              <w:jc w:val="both"/>
              <w:rPr>
                <w:rFonts w:eastAsia="Times New Roman"/>
                <w:bCs/>
                <w:iCs/>
                <w:sz w:val="24"/>
                <w:szCs w:val="24"/>
                <w:lang w:val="nl-NL"/>
              </w:rPr>
            </w:pPr>
          </w:p>
          <w:p w14:paraId="7B4F9617" w14:textId="77777777" w:rsidR="00B336C1" w:rsidRPr="00B336C1" w:rsidRDefault="00B336C1" w:rsidP="00B336C1">
            <w:pPr>
              <w:jc w:val="both"/>
              <w:rPr>
                <w:rFonts w:eastAsia="Times New Roman"/>
                <w:bCs/>
                <w:iCs/>
                <w:sz w:val="24"/>
                <w:szCs w:val="24"/>
                <w:lang w:val="nl-NL"/>
              </w:rPr>
            </w:pPr>
          </w:p>
          <w:p w14:paraId="373DF0C9" w14:textId="77777777" w:rsidR="00B336C1" w:rsidRPr="00B336C1" w:rsidRDefault="00B336C1" w:rsidP="00B336C1">
            <w:pPr>
              <w:jc w:val="both"/>
              <w:rPr>
                <w:rFonts w:eastAsia="Times New Roman"/>
                <w:bCs/>
                <w:iCs/>
                <w:sz w:val="24"/>
                <w:szCs w:val="24"/>
                <w:lang w:val="nl-NL"/>
              </w:rPr>
            </w:pPr>
          </w:p>
          <w:p w14:paraId="5E4B0F62" w14:textId="77777777" w:rsidR="00B336C1" w:rsidRPr="00B336C1" w:rsidRDefault="00B336C1" w:rsidP="00B336C1">
            <w:pPr>
              <w:jc w:val="both"/>
              <w:rPr>
                <w:rFonts w:eastAsia="Times New Roman"/>
                <w:bCs/>
                <w:iCs/>
                <w:sz w:val="24"/>
                <w:szCs w:val="24"/>
                <w:lang w:val="nl-NL"/>
              </w:rPr>
            </w:pPr>
          </w:p>
          <w:p w14:paraId="0099FD92" w14:textId="77777777" w:rsidR="00B336C1" w:rsidRPr="00B336C1" w:rsidRDefault="00B336C1" w:rsidP="00B336C1">
            <w:pPr>
              <w:jc w:val="both"/>
              <w:rPr>
                <w:rFonts w:eastAsia="Times New Roman"/>
                <w:bCs/>
                <w:iCs/>
                <w:sz w:val="24"/>
                <w:szCs w:val="24"/>
                <w:lang w:val="nl-NL"/>
              </w:rPr>
            </w:pPr>
          </w:p>
          <w:p w14:paraId="2EA16AC9" w14:textId="77777777" w:rsidR="00B336C1" w:rsidRPr="00B336C1" w:rsidRDefault="00B336C1" w:rsidP="00B336C1">
            <w:pPr>
              <w:jc w:val="both"/>
              <w:rPr>
                <w:rFonts w:eastAsia="Times New Roman"/>
                <w:bCs/>
                <w:iCs/>
                <w:sz w:val="24"/>
                <w:szCs w:val="24"/>
                <w:lang w:val="nl-NL"/>
              </w:rPr>
            </w:pPr>
            <w:r w:rsidRPr="00B336C1">
              <w:rPr>
                <w:rFonts w:eastAsia="Times New Roman"/>
                <w:bCs/>
                <w:iCs/>
                <w:sz w:val="24"/>
                <w:szCs w:val="24"/>
                <w:lang w:val="nl-NL"/>
              </w:rPr>
              <w:t>+ Bản đồ một khu vực của thành phố Hồ chí minh.</w:t>
            </w:r>
          </w:p>
          <w:p w14:paraId="018A62F6" w14:textId="77777777" w:rsidR="00B336C1" w:rsidRPr="00B336C1" w:rsidRDefault="00B336C1" w:rsidP="00B336C1">
            <w:pPr>
              <w:jc w:val="both"/>
              <w:rPr>
                <w:rFonts w:eastAsia="Times New Roman"/>
                <w:bCs/>
                <w:iCs/>
                <w:sz w:val="24"/>
                <w:szCs w:val="24"/>
                <w:lang w:val="nl-NL"/>
              </w:rPr>
            </w:pPr>
            <w:r w:rsidRPr="00B336C1">
              <w:rPr>
                <w:rFonts w:eastAsia="Times New Roman"/>
                <w:bCs/>
                <w:iCs/>
                <w:sz w:val="24"/>
                <w:szCs w:val="24"/>
                <w:lang w:val="nl-NL"/>
              </w:rPr>
              <w:t>+ Ghi tỉ số 1 : 10 000</w:t>
            </w:r>
          </w:p>
          <w:p w14:paraId="3503305A" w14:textId="77777777" w:rsidR="00B336C1" w:rsidRPr="00B336C1" w:rsidRDefault="00B336C1" w:rsidP="00B336C1">
            <w:pPr>
              <w:jc w:val="both"/>
              <w:rPr>
                <w:rFonts w:eastAsia="Times New Roman"/>
                <w:bCs/>
                <w:iCs/>
                <w:sz w:val="24"/>
                <w:szCs w:val="24"/>
                <w:lang w:val="nl-NL"/>
              </w:rPr>
            </w:pPr>
            <w:r w:rsidRPr="00B336C1">
              <w:rPr>
                <w:rFonts w:eastAsia="Times New Roman"/>
                <w:bCs/>
                <w:iCs/>
                <w:sz w:val="24"/>
                <w:szCs w:val="24"/>
                <w:lang w:val="nl-NL"/>
              </w:rPr>
              <w:t>- HS lắng nghe và theo dõi.</w:t>
            </w:r>
          </w:p>
          <w:p w14:paraId="5662B8A3" w14:textId="77777777" w:rsidR="00B336C1" w:rsidRPr="00B336C1" w:rsidRDefault="00B336C1" w:rsidP="00B336C1">
            <w:pPr>
              <w:jc w:val="both"/>
              <w:rPr>
                <w:rFonts w:eastAsia="Times New Roman"/>
                <w:bCs/>
                <w:iCs/>
                <w:sz w:val="24"/>
                <w:szCs w:val="24"/>
                <w:lang w:val="nl-NL"/>
              </w:rPr>
            </w:pPr>
          </w:p>
          <w:p w14:paraId="24521AEF" w14:textId="77777777" w:rsidR="00B336C1" w:rsidRPr="00B336C1" w:rsidRDefault="00B336C1" w:rsidP="00B336C1">
            <w:pPr>
              <w:jc w:val="both"/>
              <w:rPr>
                <w:rFonts w:eastAsia="Times New Roman"/>
                <w:bCs/>
                <w:iCs/>
                <w:sz w:val="24"/>
                <w:szCs w:val="24"/>
                <w:lang w:val="nl-NL"/>
              </w:rPr>
            </w:pPr>
          </w:p>
          <w:p w14:paraId="7CE014DE" w14:textId="77777777" w:rsidR="00B336C1" w:rsidRPr="00B336C1" w:rsidRDefault="00B336C1" w:rsidP="00B336C1">
            <w:pPr>
              <w:jc w:val="both"/>
              <w:rPr>
                <w:rFonts w:eastAsia="Times New Roman"/>
                <w:bCs/>
                <w:iCs/>
                <w:sz w:val="24"/>
                <w:szCs w:val="24"/>
                <w:lang w:val="nl-NL"/>
              </w:rPr>
            </w:pPr>
          </w:p>
          <w:p w14:paraId="3B8D84E1" w14:textId="77777777" w:rsidR="00B336C1" w:rsidRPr="00B336C1" w:rsidRDefault="00B336C1" w:rsidP="00B336C1">
            <w:pPr>
              <w:jc w:val="both"/>
              <w:rPr>
                <w:rFonts w:eastAsia="Times New Roman"/>
                <w:bCs/>
                <w:iCs/>
                <w:sz w:val="24"/>
                <w:szCs w:val="24"/>
                <w:lang w:val="nl-NL"/>
              </w:rPr>
            </w:pPr>
          </w:p>
          <w:p w14:paraId="3F2F8BDF" w14:textId="77777777" w:rsidR="00B336C1" w:rsidRPr="00B336C1" w:rsidRDefault="00B336C1" w:rsidP="00B336C1">
            <w:pPr>
              <w:jc w:val="both"/>
              <w:rPr>
                <w:rFonts w:eastAsia="Times New Roman"/>
                <w:bCs/>
                <w:iCs/>
                <w:sz w:val="24"/>
                <w:szCs w:val="24"/>
                <w:lang w:val="nl-NL"/>
              </w:rPr>
            </w:pPr>
          </w:p>
          <w:p w14:paraId="1E15C594" w14:textId="77777777" w:rsidR="00B336C1" w:rsidRPr="00B336C1" w:rsidRDefault="00B336C1" w:rsidP="00B336C1">
            <w:pPr>
              <w:jc w:val="both"/>
              <w:rPr>
                <w:rFonts w:eastAsia="Times New Roman"/>
                <w:bCs/>
                <w:iCs/>
                <w:sz w:val="24"/>
                <w:szCs w:val="24"/>
                <w:lang w:val="nl-NL"/>
              </w:rPr>
            </w:pPr>
          </w:p>
          <w:p w14:paraId="444970E5" w14:textId="77777777" w:rsidR="00B336C1" w:rsidRPr="00B336C1" w:rsidRDefault="00B336C1" w:rsidP="00B336C1">
            <w:pPr>
              <w:jc w:val="both"/>
              <w:rPr>
                <w:rFonts w:eastAsia="Times New Roman"/>
                <w:bCs/>
                <w:iCs/>
                <w:sz w:val="24"/>
                <w:szCs w:val="24"/>
                <w:lang w:val="nl-NL"/>
              </w:rPr>
            </w:pPr>
          </w:p>
          <w:p w14:paraId="507CC886" w14:textId="77777777" w:rsidR="00B336C1" w:rsidRPr="00B336C1" w:rsidRDefault="00B336C1" w:rsidP="00B336C1">
            <w:pPr>
              <w:jc w:val="both"/>
              <w:rPr>
                <w:rFonts w:eastAsia="Times New Roman"/>
                <w:bCs/>
                <w:iCs/>
                <w:sz w:val="24"/>
                <w:szCs w:val="24"/>
                <w:lang w:val="nl-NL"/>
              </w:rPr>
            </w:pPr>
          </w:p>
          <w:p w14:paraId="5E259385" w14:textId="77777777" w:rsidR="00B336C1" w:rsidRPr="00B336C1" w:rsidRDefault="00B336C1" w:rsidP="00B336C1">
            <w:pPr>
              <w:jc w:val="both"/>
              <w:rPr>
                <w:rFonts w:eastAsia="Times New Roman"/>
                <w:bCs/>
                <w:iCs/>
                <w:sz w:val="24"/>
                <w:szCs w:val="24"/>
                <w:lang w:val="nl-NL"/>
              </w:rPr>
            </w:pPr>
          </w:p>
          <w:p w14:paraId="62994329" w14:textId="77777777" w:rsidR="00B336C1" w:rsidRPr="00B336C1" w:rsidRDefault="00B336C1" w:rsidP="00B336C1">
            <w:pPr>
              <w:jc w:val="both"/>
              <w:rPr>
                <w:rFonts w:eastAsia="Times New Roman"/>
                <w:bCs/>
                <w:iCs/>
                <w:sz w:val="24"/>
                <w:szCs w:val="24"/>
                <w:lang w:val="nl-NL"/>
              </w:rPr>
            </w:pPr>
          </w:p>
          <w:p w14:paraId="2CB260AD" w14:textId="77777777" w:rsidR="00B336C1" w:rsidRPr="00B336C1" w:rsidRDefault="00B336C1" w:rsidP="00B336C1">
            <w:pPr>
              <w:jc w:val="both"/>
              <w:rPr>
                <w:rFonts w:eastAsia="Times New Roman"/>
                <w:bCs/>
                <w:iCs/>
                <w:sz w:val="24"/>
                <w:szCs w:val="24"/>
                <w:lang w:val="nl-NL"/>
              </w:rPr>
            </w:pPr>
          </w:p>
          <w:p w14:paraId="52338C16" w14:textId="77777777" w:rsidR="00B336C1" w:rsidRPr="00B336C1" w:rsidRDefault="00B336C1" w:rsidP="00B336C1">
            <w:pPr>
              <w:jc w:val="both"/>
              <w:rPr>
                <w:rFonts w:eastAsia="Times New Roman"/>
                <w:bCs/>
                <w:iCs/>
                <w:sz w:val="24"/>
                <w:szCs w:val="24"/>
                <w:lang w:val="nl-NL"/>
              </w:rPr>
            </w:pPr>
          </w:p>
          <w:p w14:paraId="1E920D86" w14:textId="77777777" w:rsidR="00B336C1" w:rsidRPr="00B336C1" w:rsidRDefault="00B336C1" w:rsidP="00B336C1">
            <w:pPr>
              <w:jc w:val="both"/>
              <w:rPr>
                <w:rFonts w:eastAsia="Times New Roman"/>
                <w:bCs/>
                <w:iCs/>
                <w:sz w:val="24"/>
                <w:szCs w:val="24"/>
                <w:lang w:val="nl-NL"/>
              </w:rPr>
            </w:pPr>
          </w:p>
          <w:p w14:paraId="641D85E0" w14:textId="77777777" w:rsidR="00B336C1" w:rsidRPr="00B336C1" w:rsidRDefault="00B336C1" w:rsidP="00B336C1">
            <w:pPr>
              <w:jc w:val="both"/>
              <w:rPr>
                <w:rFonts w:eastAsia="Times New Roman"/>
                <w:bCs/>
                <w:iCs/>
                <w:sz w:val="24"/>
                <w:szCs w:val="24"/>
                <w:lang w:val="nl-NL"/>
              </w:rPr>
            </w:pPr>
          </w:p>
          <w:p w14:paraId="5BA5C50E" w14:textId="77777777" w:rsidR="00B336C1" w:rsidRPr="00B336C1" w:rsidRDefault="00B336C1" w:rsidP="00B336C1">
            <w:pPr>
              <w:jc w:val="both"/>
              <w:rPr>
                <w:rFonts w:eastAsia="Times New Roman"/>
                <w:bCs/>
                <w:iCs/>
                <w:sz w:val="24"/>
                <w:szCs w:val="24"/>
                <w:lang w:val="nl-NL"/>
              </w:rPr>
            </w:pPr>
          </w:p>
          <w:p w14:paraId="01858C65" w14:textId="77777777" w:rsidR="00B336C1" w:rsidRPr="00B336C1" w:rsidRDefault="00B336C1" w:rsidP="00B336C1">
            <w:pPr>
              <w:jc w:val="both"/>
              <w:rPr>
                <w:rFonts w:eastAsia="Times New Roman"/>
                <w:bCs/>
                <w:iCs/>
                <w:sz w:val="24"/>
                <w:szCs w:val="24"/>
                <w:lang w:val="nl-NL"/>
              </w:rPr>
            </w:pPr>
          </w:p>
          <w:p w14:paraId="7B67BE27" w14:textId="77777777" w:rsidR="00B336C1" w:rsidRPr="00B336C1" w:rsidRDefault="00B336C1" w:rsidP="00B336C1">
            <w:pPr>
              <w:jc w:val="both"/>
              <w:rPr>
                <w:rFonts w:eastAsia="Times New Roman"/>
                <w:bCs/>
                <w:iCs/>
                <w:sz w:val="24"/>
                <w:szCs w:val="24"/>
                <w:lang w:val="nl-NL"/>
              </w:rPr>
            </w:pPr>
            <w:r w:rsidRPr="00B336C1">
              <w:rPr>
                <w:rFonts w:eastAsia="Times New Roman"/>
                <w:bCs/>
                <w:iCs/>
                <w:sz w:val="24"/>
                <w:szCs w:val="24"/>
                <w:lang w:val="nl-NL"/>
              </w:rPr>
              <w:t>+ Được vẽ thu nhỏ lại 10 000 lần so với thực tế.</w:t>
            </w:r>
          </w:p>
          <w:p w14:paraId="55F6D89A" w14:textId="77777777" w:rsidR="00B336C1" w:rsidRPr="00B336C1" w:rsidRDefault="00B336C1" w:rsidP="00B336C1">
            <w:pPr>
              <w:jc w:val="both"/>
              <w:rPr>
                <w:rFonts w:eastAsia="Times New Roman"/>
                <w:bCs/>
                <w:iCs/>
                <w:sz w:val="24"/>
                <w:szCs w:val="24"/>
                <w:lang w:val="nl-NL"/>
              </w:rPr>
            </w:pPr>
          </w:p>
          <w:p w14:paraId="79E069AD" w14:textId="77777777" w:rsidR="00B336C1" w:rsidRPr="00B336C1" w:rsidRDefault="00B336C1" w:rsidP="00B336C1">
            <w:pPr>
              <w:jc w:val="both"/>
              <w:rPr>
                <w:rFonts w:eastAsia="Times New Roman"/>
                <w:bCs/>
                <w:iCs/>
                <w:sz w:val="24"/>
                <w:szCs w:val="24"/>
                <w:lang w:val="nl-NL"/>
              </w:rPr>
            </w:pPr>
            <w:r w:rsidRPr="00B336C1">
              <w:rPr>
                <w:rFonts w:eastAsia="Times New Roman"/>
                <w:bCs/>
                <w:iCs/>
                <w:sz w:val="24"/>
                <w:szCs w:val="24"/>
                <w:lang w:val="nl-NL"/>
              </w:rPr>
              <w:t>+ 10 000 cm</w:t>
            </w:r>
          </w:p>
          <w:p w14:paraId="31431AF8" w14:textId="77777777" w:rsidR="00B336C1" w:rsidRPr="00B336C1" w:rsidRDefault="00B336C1" w:rsidP="00B336C1">
            <w:pPr>
              <w:jc w:val="both"/>
              <w:rPr>
                <w:rFonts w:eastAsia="Times New Roman"/>
                <w:bCs/>
                <w:iCs/>
                <w:sz w:val="24"/>
                <w:szCs w:val="24"/>
                <w:lang w:val="nl-NL"/>
              </w:rPr>
            </w:pPr>
          </w:p>
          <w:p w14:paraId="766E5F27" w14:textId="77777777" w:rsidR="00B336C1" w:rsidRPr="00B336C1" w:rsidRDefault="00B336C1" w:rsidP="00B336C1">
            <w:pPr>
              <w:jc w:val="both"/>
              <w:rPr>
                <w:rFonts w:eastAsia="Times New Roman"/>
                <w:bCs/>
                <w:iCs/>
                <w:sz w:val="24"/>
                <w:szCs w:val="24"/>
                <w:lang w:val="nl-NL"/>
              </w:rPr>
            </w:pPr>
            <w:r w:rsidRPr="00B336C1">
              <w:rPr>
                <w:rFonts w:eastAsia="Times New Roman"/>
                <w:bCs/>
                <w:iCs/>
                <w:sz w:val="24"/>
                <w:szCs w:val="24"/>
                <w:lang w:val="nl-NL"/>
              </w:rPr>
              <w:t>- HS quan sát</w:t>
            </w:r>
          </w:p>
          <w:p w14:paraId="03454AD1" w14:textId="77777777" w:rsidR="00B336C1" w:rsidRPr="00B336C1" w:rsidRDefault="00B336C1" w:rsidP="00B336C1">
            <w:pPr>
              <w:jc w:val="both"/>
              <w:rPr>
                <w:rFonts w:eastAsia="Times New Roman"/>
                <w:bCs/>
                <w:iCs/>
                <w:sz w:val="24"/>
                <w:szCs w:val="24"/>
                <w:lang w:val="nl-NL"/>
              </w:rPr>
            </w:pPr>
          </w:p>
          <w:p w14:paraId="1453D9EB" w14:textId="77777777" w:rsidR="00B336C1" w:rsidRPr="00B336C1" w:rsidRDefault="00B336C1" w:rsidP="00B336C1">
            <w:pPr>
              <w:jc w:val="both"/>
              <w:rPr>
                <w:rFonts w:eastAsia="Times New Roman"/>
                <w:bCs/>
                <w:iCs/>
                <w:sz w:val="24"/>
                <w:szCs w:val="24"/>
                <w:lang w:val="nl-NL"/>
              </w:rPr>
            </w:pPr>
            <w:r w:rsidRPr="00B336C1">
              <w:rPr>
                <w:rFonts w:eastAsia="Times New Roman"/>
                <w:bCs/>
                <w:iCs/>
                <w:sz w:val="24"/>
                <w:szCs w:val="24"/>
                <w:lang w:val="nl-NL"/>
              </w:rPr>
              <w:t>+ Tỉ lệ một phần một triệu.</w:t>
            </w:r>
          </w:p>
          <w:p w14:paraId="6FDBC35E" w14:textId="77777777" w:rsidR="00B336C1" w:rsidRPr="00B336C1" w:rsidRDefault="00B336C1" w:rsidP="00B336C1">
            <w:pPr>
              <w:jc w:val="both"/>
              <w:rPr>
                <w:rFonts w:eastAsia="Times New Roman"/>
                <w:bCs/>
                <w:iCs/>
                <w:sz w:val="24"/>
                <w:szCs w:val="24"/>
                <w:lang w:val="nl-NL"/>
              </w:rPr>
            </w:pPr>
            <w:r w:rsidRPr="00B336C1">
              <w:rPr>
                <w:rFonts w:eastAsia="Times New Roman"/>
                <w:bCs/>
                <w:iCs/>
                <w:sz w:val="24"/>
                <w:szCs w:val="24"/>
                <w:lang w:val="nl-NL"/>
              </w:rPr>
              <w:t>+ Cho biết nước Việt Nam được vẽ thu nhỏ lại 1 000 000 lần so với thực tế. Chẳng hạn: 1cm trên bản đồ ứng với độ dài thật là 1 000 000 cm.</w:t>
            </w:r>
          </w:p>
          <w:p w14:paraId="5CE2EA6D" w14:textId="77777777" w:rsidR="00B336C1" w:rsidRPr="00B336C1" w:rsidRDefault="00B336C1" w:rsidP="00B336C1">
            <w:pPr>
              <w:jc w:val="both"/>
              <w:rPr>
                <w:rFonts w:eastAsia="Times New Roman"/>
                <w:bCs/>
                <w:iCs/>
                <w:sz w:val="24"/>
                <w:szCs w:val="24"/>
                <w:lang w:val="nl-NL"/>
              </w:rPr>
            </w:pPr>
            <w:r w:rsidRPr="00B336C1">
              <w:rPr>
                <w:rFonts w:eastAsia="Times New Roman"/>
                <w:bCs/>
                <w:iCs/>
                <w:sz w:val="24"/>
                <w:szCs w:val="24"/>
                <w:lang w:val="nl-NL"/>
              </w:rPr>
              <w:t>+ Dưới dạng phân số</w:t>
            </w:r>
          </w:p>
          <w:p w14:paraId="08484C6A" w14:textId="77777777" w:rsidR="00B336C1" w:rsidRPr="00B336C1" w:rsidRDefault="00B336C1" w:rsidP="00B336C1">
            <w:pPr>
              <w:jc w:val="both"/>
              <w:rPr>
                <w:rFonts w:eastAsia="Times New Roman"/>
                <w:bCs/>
                <w:iCs/>
                <w:sz w:val="24"/>
                <w:szCs w:val="24"/>
                <w:lang w:val="nl-NL"/>
              </w:rPr>
            </w:pPr>
            <w:r w:rsidRPr="00B336C1">
              <w:rPr>
                <w:rFonts w:eastAsia="Times New Roman"/>
                <w:bCs/>
                <w:iCs/>
                <w:sz w:val="24"/>
                <w:szCs w:val="24"/>
                <w:lang w:val="nl-NL"/>
              </w:rPr>
              <w:t>+ Tử sô cho biết độ dài thu nhỏ trên bản đồ ứng với dộ dài cm, dm, ...</w:t>
            </w:r>
          </w:p>
          <w:p w14:paraId="58A838CD" w14:textId="77777777" w:rsidR="00B336C1" w:rsidRPr="00B336C1" w:rsidRDefault="00B336C1" w:rsidP="00B336C1">
            <w:pPr>
              <w:jc w:val="both"/>
              <w:rPr>
                <w:rFonts w:eastAsia="Times New Roman"/>
                <w:bCs/>
                <w:iCs/>
                <w:sz w:val="24"/>
                <w:szCs w:val="24"/>
                <w:lang w:val="nl-NL"/>
              </w:rPr>
            </w:pPr>
            <w:r w:rsidRPr="00B336C1">
              <w:rPr>
                <w:rFonts w:eastAsia="Times New Roman"/>
                <w:bCs/>
                <w:iCs/>
                <w:sz w:val="24"/>
                <w:szCs w:val="24"/>
                <w:lang w:val="nl-NL"/>
              </w:rPr>
              <w:t>+ Mẫu số cho biết độ dài thật tương ứng với độ dài cm, dm, ...</w:t>
            </w:r>
          </w:p>
          <w:p w14:paraId="4897F673" w14:textId="77777777" w:rsidR="00B336C1" w:rsidRPr="00B336C1" w:rsidRDefault="00B336C1" w:rsidP="00B336C1">
            <w:pPr>
              <w:jc w:val="both"/>
              <w:rPr>
                <w:rFonts w:eastAsia="Times New Roman"/>
                <w:bCs/>
                <w:iCs/>
                <w:sz w:val="24"/>
                <w:szCs w:val="24"/>
                <w:lang w:val="nl-NL"/>
              </w:rPr>
            </w:pPr>
            <w:r w:rsidRPr="00B336C1">
              <w:rPr>
                <w:rFonts w:eastAsia="Times New Roman"/>
                <w:bCs/>
                <w:iCs/>
                <w:sz w:val="24"/>
                <w:szCs w:val="24"/>
                <w:lang w:val="nl-NL"/>
              </w:rPr>
              <w:t>- lắng nghe.</w:t>
            </w:r>
          </w:p>
        </w:tc>
      </w:tr>
      <w:tr w:rsidR="00B336C1" w:rsidRPr="00B336C1" w14:paraId="23FBBA5D" w14:textId="77777777" w:rsidTr="00057372">
        <w:tc>
          <w:tcPr>
            <w:tcW w:w="715" w:type="dxa"/>
            <w:tcBorders>
              <w:top w:val="dashed" w:sz="4" w:space="0" w:color="auto"/>
              <w:bottom w:val="dashed" w:sz="4" w:space="0" w:color="auto"/>
            </w:tcBorders>
          </w:tcPr>
          <w:p w14:paraId="275797FA" w14:textId="77777777" w:rsidR="00B336C1" w:rsidRPr="00B336C1" w:rsidRDefault="00B336C1" w:rsidP="00B336C1">
            <w:pPr>
              <w:jc w:val="both"/>
              <w:rPr>
                <w:rFonts w:eastAsia="Times New Roman"/>
                <w:b/>
                <w:bCs/>
                <w:iCs/>
                <w:sz w:val="24"/>
                <w:szCs w:val="24"/>
                <w:lang w:val="nl-NL"/>
              </w:rPr>
            </w:pPr>
          </w:p>
        </w:tc>
        <w:tc>
          <w:tcPr>
            <w:tcW w:w="5580" w:type="dxa"/>
            <w:tcBorders>
              <w:top w:val="dashed" w:sz="4" w:space="0" w:color="auto"/>
              <w:bottom w:val="dashed" w:sz="4" w:space="0" w:color="auto"/>
            </w:tcBorders>
          </w:tcPr>
          <w:p w14:paraId="666E1002" w14:textId="77777777" w:rsidR="00B336C1" w:rsidRPr="00B336C1" w:rsidRDefault="00B336C1" w:rsidP="00B336C1">
            <w:pPr>
              <w:jc w:val="both"/>
              <w:rPr>
                <w:rFonts w:eastAsia="Times New Roman"/>
                <w:b/>
                <w:bCs/>
                <w:iCs/>
                <w:sz w:val="24"/>
                <w:szCs w:val="24"/>
                <w:lang w:val="nl-NL"/>
              </w:rPr>
            </w:pPr>
            <w:r w:rsidRPr="00B336C1">
              <w:rPr>
                <w:rFonts w:eastAsia="Times New Roman"/>
                <w:b/>
                <w:bCs/>
                <w:iCs/>
                <w:sz w:val="24"/>
                <w:szCs w:val="24"/>
                <w:lang w:val="nl-NL"/>
              </w:rPr>
              <w:t>2. Hoạt động</w:t>
            </w:r>
          </w:p>
          <w:p w14:paraId="276913CA" w14:textId="77777777" w:rsidR="00B336C1" w:rsidRPr="00B336C1" w:rsidRDefault="00B336C1" w:rsidP="00B336C1">
            <w:pPr>
              <w:pStyle w:val="NormalWeb"/>
              <w:jc w:val="both"/>
              <w:rPr>
                <w:b/>
              </w:rPr>
            </w:pPr>
            <w:r w:rsidRPr="00B336C1">
              <w:rPr>
                <w:b/>
              </w:rPr>
              <w:t xml:space="preserve">Bài 1. </w:t>
            </w:r>
          </w:p>
          <w:p w14:paraId="0528F7EA" w14:textId="77777777" w:rsidR="00B336C1" w:rsidRPr="00B336C1" w:rsidRDefault="00B336C1" w:rsidP="00B336C1">
            <w:pPr>
              <w:pStyle w:val="NormalWeb"/>
              <w:jc w:val="both"/>
            </w:pPr>
            <w:r w:rsidRPr="00B336C1">
              <w:t>- GV yêu cầu HS đọc tên bản đồ và tỉ lệ bản đồ.</w:t>
            </w:r>
          </w:p>
          <w:p w14:paraId="0FBB8315" w14:textId="77777777" w:rsidR="00B336C1" w:rsidRPr="00B336C1" w:rsidRDefault="00B336C1" w:rsidP="00B336C1">
            <w:pPr>
              <w:pStyle w:val="NormalWeb"/>
              <w:jc w:val="both"/>
            </w:pPr>
            <w:r w:rsidRPr="00B336C1">
              <w:t>+ Tỉ lệ bản đồ công viên khu đô thị hòa Bình là bao nhiêu?</w:t>
            </w:r>
          </w:p>
          <w:p w14:paraId="27A08383" w14:textId="77777777" w:rsidR="00B336C1" w:rsidRPr="00B336C1" w:rsidRDefault="00B336C1" w:rsidP="00B336C1">
            <w:pPr>
              <w:pStyle w:val="NormalWeb"/>
              <w:jc w:val="both"/>
              <w:rPr>
                <w:b/>
              </w:rPr>
            </w:pPr>
            <w:r w:rsidRPr="00B336C1">
              <w:rPr>
                <w:b/>
              </w:rPr>
              <w:t>a) Số</w:t>
            </w:r>
          </w:p>
          <w:p w14:paraId="53E20BFC" w14:textId="77777777" w:rsidR="00B336C1" w:rsidRPr="00B336C1" w:rsidRDefault="00B336C1" w:rsidP="00B336C1">
            <w:pPr>
              <w:pStyle w:val="NormalWeb"/>
              <w:jc w:val="both"/>
            </w:pPr>
            <w:r w:rsidRPr="00B336C1">
              <w:t>- GV gọi 1 HS đọc yêu cầu ý a</w:t>
            </w:r>
          </w:p>
          <w:p w14:paraId="21F2A2C2" w14:textId="77777777" w:rsidR="00B336C1" w:rsidRPr="00B336C1" w:rsidRDefault="00B336C1" w:rsidP="00B336C1">
            <w:pPr>
              <w:pStyle w:val="NormalWeb"/>
              <w:jc w:val="both"/>
            </w:pPr>
            <w:r w:rsidRPr="00B336C1">
              <w:t>+ Bài toán hỏi gì?</w:t>
            </w:r>
          </w:p>
          <w:p w14:paraId="745AA8A4" w14:textId="77777777" w:rsidR="00B336C1" w:rsidRPr="00B336C1" w:rsidRDefault="00B336C1" w:rsidP="00B336C1">
            <w:pPr>
              <w:pStyle w:val="NormalWeb"/>
              <w:jc w:val="both"/>
            </w:pPr>
          </w:p>
          <w:p w14:paraId="5504964F" w14:textId="77777777" w:rsidR="00B336C1" w:rsidRPr="00B336C1" w:rsidRDefault="00B336C1" w:rsidP="00B336C1">
            <w:pPr>
              <w:pStyle w:val="NormalWeb"/>
              <w:jc w:val="both"/>
            </w:pPr>
            <w:r w:rsidRPr="00B336C1">
              <w:t>+ Khoảng cách chiều dài khu vườn hoa, cây cảnh (khoảng cách AB) trên bản đồ dài bao nhiêu?</w:t>
            </w:r>
          </w:p>
          <w:p w14:paraId="2C0742EC" w14:textId="77777777" w:rsidR="00B336C1" w:rsidRPr="00B336C1" w:rsidRDefault="00B336C1" w:rsidP="00B336C1">
            <w:pPr>
              <w:pStyle w:val="NormalWeb"/>
              <w:jc w:val="both"/>
            </w:pPr>
            <w:r w:rsidRPr="00B336C1">
              <w:t>+ Muốn biết độ dài trong thực tế dài bao nhiêu ta làm phép tính gì?</w:t>
            </w:r>
          </w:p>
          <w:p w14:paraId="2D9F12A1" w14:textId="77777777" w:rsidR="00B336C1" w:rsidRPr="00B336C1" w:rsidRDefault="00B336C1" w:rsidP="00B336C1">
            <w:pPr>
              <w:pStyle w:val="NormalWeb"/>
              <w:jc w:val="both"/>
            </w:pPr>
            <w:r w:rsidRPr="00B336C1">
              <w:t>+ Lấy số nào nhân với số nào?</w:t>
            </w:r>
          </w:p>
          <w:p w14:paraId="4A9A7B7C" w14:textId="77777777" w:rsidR="00B336C1" w:rsidRPr="00B336C1" w:rsidRDefault="00B336C1" w:rsidP="00B336C1">
            <w:pPr>
              <w:pStyle w:val="NormalWeb"/>
              <w:jc w:val="both"/>
            </w:pPr>
            <w:r w:rsidRPr="00B336C1">
              <w:t>- Hướng dẫn HS lấy kết quả đơn vị cm rồi đổi sang đơn vị m.</w:t>
            </w:r>
          </w:p>
          <w:p w14:paraId="23802B73" w14:textId="77777777" w:rsidR="00B336C1" w:rsidRPr="00B336C1" w:rsidRDefault="00B336C1" w:rsidP="00B336C1">
            <w:pPr>
              <w:pStyle w:val="NormalWeb"/>
              <w:jc w:val="both"/>
            </w:pPr>
            <w:r w:rsidRPr="00B336C1">
              <w:t>- GV mời HS làm việc nhóm đôi vào dấu ?</w:t>
            </w:r>
          </w:p>
          <w:p w14:paraId="070FA7BC" w14:textId="77777777" w:rsidR="00B336C1" w:rsidRPr="00B336C1" w:rsidRDefault="00B336C1" w:rsidP="00B336C1">
            <w:pPr>
              <w:pStyle w:val="NormalWeb"/>
              <w:jc w:val="both"/>
            </w:pPr>
          </w:p>
          <w:p w14:paraId="7EA27950" w14:textId="77777777" w:rsidR="00B336C1" w:rsidRPr="00B336C1" w:rsidRDefault="00B336C1" w:rsidP="00B336C1">
            <w:pPr>
              <w:pStyle w:val="NormalWeb"/>
              <w:jc w:val="both"/>
            </w:pPr>
          </w:p>
          <w:p w14:paraId="3A14DDBC" w14:textId="77777777" w:rsidR="00B336C1" w:rsidRPr="00B336C1" w:rsidRDefault="00B336C1" w:rsidP="00B336C1">
            <w:pPr>
              <w:pStyle w:val="NormalWeb"/>
              <w:jc w:val="both"/>
            </w:pPr>
          </w:p>
          <w:p w14:paraId="4D8B4FE2" w14:textId="77777777" w:rsidR="00B336C1" w:rsidRPr="00B336C1" w:rsidRDefault="00B336C1" w:rsidP="00B336C1">
            <w:pPr>
              <w:pStyle w:val="NormalWeb"/>
              <w:jc w:val="both"/>
            </w:pPr>
          </w:p>
          <w:p w14:paraId="74848217" w14:textId="77777777" w:rsidR="00B336C1" w:rsidRPr="00B336C1" w:rsidRDefault="00B336C1" w:rsidP="00B336C1">
            <w:pPr>
              <w:pStyle w:val="NormalWeb"/>
              <w:jc w:val="both"/>
            </w:pPr>
          </w:p>
          <w:p w14:paraId="1A7FA943" w14:textId="77777777" w:rsidR="00B336C1" w:rsidRPr="00B336C1" w:rsidRDefault="00B336C1" w:rsidP="00B336C1">
            <w:pPr>
              <w:pStyle w:val="NormalWeb"/>
              <w:jc w:val="both"/>
            </w:pPr>
          </w:p>
          <w:p w14:paraId="2E8D4163" w14:textId="77777777" w:rsidR="00B336C1" w:rsidRPr="00B336C1" w:rsidRDefault="00B336C1" w:rsidP="00B336C1">
            <w:pPr>
              <w:pStyle w:val="NormalWeb"/>
              <w:jc w:val="both"/>
            </w:pPr>
          </w:p>
          <w:p w14:paraId="7C1248D4" w14:textId="77777777" w:rsidR="00B336C1" w:rsidRPr="00B336C1" w:rsidRDefault="00B336C1" w:rsidP="00B336C1">
            <w:pPr>
              <w:pStyle w:val="NormalWeb"/>
              <w:jc w:val="both"/>
            </w:pPr>
            <w:r w:rsidRPr="00B336C1">
              <w:t xml:space="preserve">- GV mời các nhóm báo cáo kết quả. </w:t>
            </w:r>
          </w:p>
          <w:p w14:paraId="6480F35C" w14:textId="77777777" w:rsidR="00B336C1" w:rsidRPr="00B336C1" w:rsidRDefault="00B336C1" w:rsidP="00B336C1">
            <w:pPr>
              <w:pStyle w:val="NormalWeb"/>
              <w:jc w:val="both"/>
            </w:pPr>
            <w:r w:rsidRPr="00B336C1">
              <w:t>- Mời các nhóm khác nhận xét, bổ sung.</w:t>
            </w:r>
          </w:p>
          <w:p w14:paraId="4205047C" w14:textId="77777777" w:rsidR="00B336C1" w:rsidRPr="00B336C1" w:rsidRDefault="00B336C1" w:rsidP="00B336C1">
            <w:pPr>
              <w:pStyle w:val="NormalWeb"/>
              <w:jc w:val="both"/>
            </w:pPr>
            <w:r w:rsidRPr="00B336C1">
              <w:t>- GV nhận xét tuyên dương (sửa sai) và kết luận:</w:t>
            </w:r>
          </w:p>
          <w:p w14:paraId="5589F0BF" w14:textId="77777777" w:rsidR="00B336C1" w:rsidRPr="00B336C1" w:rsidRDefault="00B336C1" w:rsidP="00B336C1">
            <w:pPr>
              <w:pStyle w:val="NormalWeb"/>
              <w:jc w:val="both"/>
              <w:rPr>
                <w:b/>
              </w:rPr>
            </w:pPr>
            <w:r w:rsidRPr="00B336C1">
              <w:rPr>
                <w:b/>
              </w:rPr>
              <w:t xml:space="preserve">Muốn tìm độ dài trong thực tế khi biết độ dài trên </w:t>
            </w:r>
            <w:r w:rsidRPr="00B336C1">
              <w:rPr>
                <w:b/>
              </w:rPr>
              <w:lastRenderedPageBreak/>
              <w:t>bản đồ ta lấy độ dài trên bản đồ nhân với mẫu của tỉ lệ bản đồ.</w:t>
            </w:r>
          </w:p>
          <w:p w14:paraId="27E5B837" w14:textId="77777777" w:rsidR="00B336C1" w:rsidRPr="00B336C1" w:rsidRDefault="00B336C1" w:rsidP="00B336C1">
            <w:pPr>
              <w:pStyle w:val="NormalWeb"/>
              <w:jc w:val="both"/>
              <w:rPr>
                <w:b/>
              </w:rPr>
            </w:pPr>
            <w:r w:rsidRPr="00B336C1">
              <w:rPr>
                <w:b/>
              </w:rPr>
              <w:t>b) Số?</w:t>
            </w:r>
          </w:p>
          <w:p w14:paraId="32D8CDE1" w14:textId="77777777" w:rsidR="00B336C1" w:rsidRPr="00B336C1" w:rsidRDefault="00B336C1" w:rsidP="00B336C1">
            <w:pPr>
              <w:pStyle w:val="NormalWeb"/>
              <w:jc w:val="both"/>
            </w:pPr>
            <w:r w:rsidRPr="00B336C1">
              <w:t>- GV gọi 1 HS đọc yêu cầu ý b</w:t>
            </w:r>
          </w:p>
          <w:p w14:paraId="425EF78C" w14:textId="77777777" w:rsidR="00B336C1" w:rsidRPr="00B336C1" w:rsidRDefault="00B336C1" w:rsidP="00B336C1">
            <w:pPr>
              <w:pStyle w:val="NormalWeb"/>
              <w:jc w:val="both"/>
            </w:pPr>
            <w:r w:rsidRPr="00B336C1">
              <w:t>+ Bài toán cho biết gì?</w:t>
            </w:r>
          </w:p>
          <w:p w14:paraId="504B8249" w14:textId="77777777" w:rsidR="00B336C1" w:rsidRPr="00B336C1" w:rsidRDefault="00B336C1" w:rsidP="00B336C1">
            <w:pPr>
              <w:pStyle w:val="NormalWeb"/>
              <w:jc w:val="both"/>
            </w:pPr>
          </w:p>
          <w:p w14:paraId="7BD20ED8" w14:textId="77777777" w:rsidR="00B336C1" w:rsidRPr="00B336C1" w:rsidRDefault="00B336C1" w:rsidP="00B336C1">
            <w:pPr>
              <w:pStyle w:val="NormalWeb"/>
              <w:jc w:val="both"/>
            </w:pPr>
            <w:r w:rsidRPr="00B336C1">
              <w:t>+ Bài toán hỏi gì?</w:t>
            </w:r>
          </w:p>
          <w:p w14:paraId="44907CFD" w14:textId="77777777" w:rsidR="00B336C1" w:rsidRPr="00B336C1" w:rsidRDefault="00B336C1" w:rsidP="00B336C1">
            <w:pPr>
              <w:pStyle w:val="NormalWeb"/>
              <w:jc w:val="both"/>
            </w:pPr>
          </w:p>
          <w:p w14:paraId="7617CDF3" w14:textId="77777777" w:rsidR="00B336C1" w:rsidRPr="00B336C1" w:rsidRDefault="00B336C1" w:rsidP="00B336C1">
            <w:pPr>
              <w:pStyle w:val="NormalWeb"/>
              <w:jc w:val="both"/>
            </w:pPr>
            <w:r w:rsidRPr="00B336C1">
              <w:t>- Yêu cầu HS thảo luận nhóm đôi nêu cách làm</w:t>
            </w:r>
          </w:p>
          <w:p w14:paraId="0A44CD87" w14:textId="77777777" w:rsidR="00B336C1" w:rsidRPr="00B336C1" w:rsidRDefault="00B336C1" w:rsidP="00B336C1">
            <w:pPr>
              <w:pStyle w:val="NormalWeb"/>
              <w:jc w:val="both"/>
              <w:rPr>
                <w:b/>
              </w:rPr>
            </w:pPr>
          </w:p>
          <w:p w14:paraId="0C8D7D67" w14:textId="77777777" w:rsidR="00B336C1" w:rsidRPr="00B336C1" w:rsidRDefault="00B336C1" w:rsidP="00B336C1">
            <w:pPr>
              <w:pStyle w:val="NormalWeb"/>
              <w:jc w:val="both"/>
              <w:rPr>
                <w:b/>
              </w:rPr>
            </w:pPr>
          </w:p>
          <w:p w14:paraId="2B10853A" w14:textId="77777777" w:rsidR="00B336C1" w:rsidRPr="00B336C1" w:rsidRDefault="00B336C1" w:rsidP="00B336C1">
            <w:pPr>
              <w:pStyle w:val="NormalWeb"/>
              <w:jc w:val="both"/>
              <w:rPr>
                <w:b/>
              </w:rPr>
            </w:pPr>
          </w:p>
          <w:p w14:paraId="33D3CD60" w14:textId="77777777" w:rsidR="00B336C1" w:rsidRPr="00B336C1" w:rsidRDefault="00B336C1" w:rsidP="00B336C1">
            <w:pPr>
              <w:pStyle w:val="NormalWeb"/>
              <w:jc w:val="both"/>
              <w:rPr>
                <w:b/>
              </w:rPr>
            </w:pPr>
          </w:p>
          <w:p w14:paraId="5F7AA467" w14:textId="77777777" w:rsidR="00B336C1" w:rsidRPr="00B336C1" w:rsidRDefault="00B336C1" w:rsidP="00B336C1">
            <w:pPr>
              <w:pStyle w:val="NormalWeb"/>
              <w:jc w:val="both"/>
              <w:rPr>
                <w:b/>
              </w:rPr>
            </w:pPr>
          </w:p>
          <w:p w14:paraId="7F01FD06" w14:textId="77777777" w:rsidR="00B336C1" w:rsidRPr="00B336C1" w:rsidRDefault="00B336C1" w:rsidP="00B336C1">
            <w:pPr>
              <w:pStyle w:val="NormalWeb"/>
              <w:jc w:val="both"/>
            </w:pPr>
            <w:r w:rsidRPr="00B336C1">
              <w:t xml:space="preserve">- GV mời các nhóm báo cáo kết quả. </w:t>
            </w:r>
          </w:p>
          <w:p w14:paraId="0A54C7D1" w14:textId="77777777" w:rsidR="00B336C1" w:rsidRPr="00B336C1" w:rsidRDefault="00B336C1" w:rsidP="00B336C1">
            <w:pPr>
              <w:pStyle w:val="NormalWeb"/>
              <w:jc w:val="both"/>
            </w:pPr>
            <w:r w:rsidRPr="00B336C1">
              <w:t>- Mời các nhóm khác nhận xét, bổ sung.</w:t>
            </w:r>
          </w:p>
          <w:p w14:paraId="7182617C" w14:textId="77777777" w:rsidR="00B336C1" w:rsidRPr="00B336C1" w:rsidRDefault="00B336C1" w:rsidP="00B336C1">
            <w:pPr>
              <w:pStyle w:val="NormalWeb"/>
              <w:jc w:val="both"/>
            </w:pPr>
            <w:r w:rsidRPr="00B336C1">
              <w:t xml:space="preserve">- GV nhận xét tuyên dương (sửa sai) và kết luận: </w:t>
            </w:r>
            <w:r w:rsidRPr="00B336C1">
              <w:rPr>
                <w:b/>
              </w:rPr>
              <w:t>Muốn tính độ dài trên bản đồ ta lấy độ dài thật (sau khi đã đổi về cùng đơn vị đo với độ dài thu nhỏ cần tìm) chia cho mẫu số của tỉ lệ bản đồ.</w:t>
            </w:r>
          </w:p>
          <w:p w14:paraId="31E2B39B" w14:textId="77777777" w:rsidR="00B336C1" w:rsidRPr="00B336C1" w:rsidRDefault="00B336C1" w:rsidP="00B336C1">
            <w:pPr>
              <w:pStyle w:val="NormalWeb"/>
              <w:jc w:val="both"/>
            </w:pPr>
          </w:p>
          <w:p w14:paraId="611107F7" w14:textId="77777777" w:rsidR="00B336C1" w:rsidRPr="00B336C1" w:rsidRDefault="00B336C1" w:rsidP="00B336C1">
            <w:pPr>
              <w:pStyle w:val="NormalWeb"/>
              <w:jc w:val="both"/>
              <w:rPr>
                <w:b/>
              </w:rPr>
            </w:pPr>
          </w:p>
          <w:p w14:paraId="656B7395" w14:textId="77777777" w:rsidR="00B336C1" w:rsidRPr="00B336C1" w:rsidRDefault="00B336C1" w:rsidP="00B336C1">
            <w:pPr>
              <w:pStyle w:val="NormalWeb"/>
              <w:jc w:val="both"/>
              <w:rPr>
                <w:b/>
              </w:rPr>
            </w:pPr>
            <w:r w:rsidRPr="00B336C1">
              <w:rPr>
                <w:b/>
              </w:rPr>
              <w:t>Bài 2. Chặng đua xe đạp xuyên Việt từ Lạng Sơn đến Hà Nội dài 160 km. Trên bản đồ tỉ lệ 1 : 1 000 000 quãng đường đó dài bao nhiêu xăng-ti-mét?</w:t>
            </w:r>
          </w:p>
          <w:p w14:paraId="663E07B3" w14:textId="77777777" w:rsidR="00B336C1" w:rsidRPr="00B336C1" w:rsidRDefault="00B336C1" w:rsidP="00B336C1">
            <w:pPr>
              <w:pStyle w:val="NormalWeb"/>
              <w:jc w:val="both"/>
            </w:pPr>
            <w:r w:rsidRPr="00B336C1">
              <w:t>- GV yêu cầu HS đọc đề bài.</w:t>
            </w:r>
          </w:p>
          <w:p w14:paraId="74BA3F6E" w14:textId="77777777" w:rsidR="00B336C1" w:rsidRPr="00B336C1" w:rsidRDefault="00B336C1" w:rsidP="00B336C1">
            <w:pPr>
              <w:pStyle w:val="NormalWeb"/>
              <w:jc w:val="both"/>
            </w:pPr>
            <w:r w:rsidRPr="00B336C1">
              <w:t>- Bài toán cho biết gì?</w:t>
            </w:r>
          </w:p>
          <w:p w14:paraId="28206443" w14:textId="77777777" w:rsidR="00B336C1" w:rsidRPr="00B336C1" w:rsidRDefault="00B336C1" w:rsidP="00B336C1">
            <w:pPr>
              <w:pStyle w:val="NormalWeb"/>
              <w:jc w:val="both"/>
            </w:pPr>
            <w:r w:rsidRPr="00B336C1">
              <w:t>- Bài toán hỏi gì?</w:t>
            </w:r>
          </w:p>
          <w:p w14:paraId="7DB31735" w14:textId="77777777" w:rsidR="00B336C1" w:rsidRPr="00B336C1" w:rsidRDefault="00B336C1" w:rsidP="00B336C1">
            <w:pPr>
              <w:pStyle w:val="NormalWeb"/>
              <w:jc w:val="both"/>
            </w:pPr>
            <w:r w:rsidRPr="00B336C1">
              <w:t>- GV mời HS làm bài cá nhân vào vở.</w:t>
            </w:r>
          </w:p>
          <w:p w14:paraId="5A8E4749" w14:textId="77777777" w:rsidR="00B336C1" w:rsidRPr="00B336C1" w:rsidRDefault="00B336C1" w:rsidP="00B336C1">
            <w:pPr>
              <w:pStyle w:val="NormalWeb"/>
              <w:jc w:val="both"/>
            </w:pPr>
          </w:p>
          <w:p w14:paraId="1F519F40" w14:textId="77777777" w:rsidR="00B336C1" w:rsidRPr="00B336C1" w:rsidRDefault="00B336C1" w:rsidP="00B336C1">
            <w:pPr>
              <w:pStyle w:val="NormalWeb"/>
              <w:jc w:val="both"/>
            </w:pPr>
          </w:p>
          <w:p w14:paraId="19572B06" w14:textId="77777777" w:rsidR="00B336C1" w:rsidRPr="00B336C1" w:rsidRDefault="00B336C1" w:rsidP="00B336C1">
            <w:pPr>
              <w:pStyle w:val="NormalWeb"/>
              <w:jc w:val="both"/>
            </w:pPr>
          </w:p>
          <w:p w14:paraId="401A57AD" w14:textId="77777777" w:rsidR="00B336C1" w:rsidRPr="00B336C1" w:rsidRDefault="00B336C1" w:rsidP="00B336C1">
            <w:pPr>
              <w:pStyle w:val="NormalWeb"/>
              <w:jc w:val="both"/>
            </w:pPr>
          </w:p>
          <w:p w14:paraId="4DA26129" w14:textId="77777777" w:rsidR="00B336C1" w:rsidRPr="00B336C1" w:rsidRDefault="00B336C1" w:rsidP="00B336C1">
            <w:pPr>
              <w:pStyle w:val="NormalWeb"/>
              <w:jc w:val="both"/>
            </w:pPr>
          </w:p>
          <w:p w14:paraId="69764F83" w14:textId="77777777" w:rsidR="00B336C1" w:rsidRPr="00B336C1" w:rsidRDefault="00B336C1" w:rsidP="00B336C1">
            <w:pPr>
              <w:pStyle w:val="NormalWeb"/>
              <w:jc w:val="both"/>
            </w:pPr>
          </w:p>
          <w:p w14:paraId="7AD54AD3" w14:textId="77777777" w:rsidR="00B336C1" w:rsidRPr="00B336C1" w:rsidRDefault="00B336C1" w:rsidP="00B336C1">
            <w:pPr>
              <w:pStyle w:val="NormalWeb"/>
              <w:jc w:val="both"/>
            </w:pPr>
            <w:r w:rsidRPr="00B336C1">
              <w:t>- GV thu vở, nhận xét một số bài</w:t>
            </w:r>
          </w:p>
          <w:p w14:paraId="63A4729E" w14:textId="77777777" w:rsidR="00B336C1" w:rsidRPr="00B336C1" w:rsidRDefault="00B336C1" w:rsidP="00B336C1">
            <w:pPr>
              <w:pStyle w:val="NormalWeb"/>
              <w:jc w:val="both"/>
            </w:pPr>
            <w:r w:rsidRPr="00B336C1">
              <w:t>- Yêu cầu HS nhận xét bài trên bảng</w:t>
            </w:r>
          </w:p>
          <w:p w14:paraId="36CDFBE1" w14:textId="77777777" w:rsidR="00B336C1" w:rsidRPr="00B336C1" w:rsidRDefault="00B336C1" w:rsidP="00B336C1">
            <w:pPr>
              <w:pStyle w:val="NormalWeb"/>
              <w:jc w:val="both"/>
            </w:pPr>
            <w:r w:rsidRPr="00B336C1">
              <w:t>- GV nhận xét, tuyên dương (sửa sai nếu có)</w:t>
            </w:r>
          </w:p>
        </w:tc>
        <w:tc>
          <w:tcPr>
            <w:tcW w:w="4140" w:type="dxa"/>
            <w:tcBorders>
              <w:top w:val="dashed" w:sz="4" w:space="0" w:color="auto"/>
              <w:bottom w:val="dashed" w:sz="4" w:space="0" w:color="auto"/>
            </w:tcBorders>
          </w:tcPr>
          <w:p w14:paraId="1744B078" w14:textId="77777777" w:rsidR="00B336C1" w:rsidRPr="00B336C1" w:rsidRDefault="00B336C1" w:rsidP="00B336C1">
            <w:pPr>
              <w:jc w:val="both"/>
              <w:rPr>
                <w:sz w:val="24"/>
                <w:szCs w:val="24"/>
              </w:rPr>
            </w:pPr>
          </w:p>
          <w:p w14:paraId="4132BB3E" w14:textId="77777777" w:rsidR="00B336C1" w:rsidRPr="00B336C1" w:rsidRDefault="00B336C1" w:rsidP="00B336C1">
            <w:pPr>
              <w:jc w:val="both"/>
              <w:rPr>
                <w:sz w:val="24"/>
                <w:szCs w:val="24"/>
              </w:rPr>
            </w:pPr>
          </w:p>
          <w:p w14:paraId="52461695" w14:textId="77777777" w:rsidR="00B336C1" w:rsidRPr="00B336C1" w:rsidRDefault="00B336C1" w:rsidP="00B336C1">
            <w:pPr>
              <w:jc w:val="both"/>
              <w:rPr>
                <w:sz w:val="24"/>
                <w:szCs w:val="24"/>
              </w:rPr>
            </w:pPr>
          </w:p>
          <w:p w14:paraId="65DD42E5" w14:textId="77777777" w:rsidR="00B336C1" w:rsidRPr="00B336C1" w:rsidRDefault="00B336C1" w:rsidP="00B336C1">
            <w:pPr>
              <w:pStyle w:val="NormalWeb"/>
              <w:jc w:val="both"/>
            </w:pPr>
            <w:r w:rsidRPr="00B336C1">
              <w:t>- 1 HS đọc, cả lớp theo dõi.</w:t>
            </w:r>
          </w:p>
          <w:p w14:paraId="745C3330" w14:textId="77777777" w:rsidR="00B336C1" w:rsidRPr="00B336C1" w:rsidRDefault="00B336C1" w:rsidP="00B336C1">
            <w:pPr>
              <w:jc w:val="both"/>
              <w:rPr>
                <w:sz w:val="24"/>
                <w:szCs w:val="24"/>
              </w:rPr>
            </w:pPr>
          </w:p>
          <w:p w14:paraId="1024BD24" w14:textId="77777777" w:rsidR="00B336C1" w:rsidRPr="00B336C1" w:rsidRDefault="00B336C1" w:rsidP="00B336C1">
            <w:pPr>
              <w:jc w:val="both"/>
              <w:rPr>
                <w:sz w:val="24"/>
                <w:szCs w:val="24"/>
              </w:rPr>
            </w:pPr>
            <w:r w:rsidRPr="00B336C1">
              <w:rPr>
                <w:sz w:val="24"/>
                <w:szCs w:val="24"/>
              </w:rPr>
              <w:t>+ Tỉ lệ 1 : 1 000</w:t>
            </w:r>
          </w:p>
          <w:p w14:paraId="6C78B590" w14:textId="77777777" w:rsidR="00B336C1" w:rsidRPr="00B336C1" w:rsidRDefault="00B336C1" w:rsidP="00B336C1">
            <w:pPr>
              <w:jc w:val="both"/>
              <w:rPr>
                <w:sz w:val="24"/>
                <w:szCs w:val="24"/>
              </w:rPr>
            </w:pPr>
          </w:p>
          <w:p w14:paraId="6DDA4AF3" w14:textId="77777777" w:rsidR="00B336C1" w:rsidRPr="00B336C1" w:rsidRDefault="00B336C1" w:rsidP="00B336C1">
            <w:pPr>
              <w:jc w:val="both"/>
              <w:rPr>
                <w:sz w:val="24"/>
                <w:szCs w:val="24"/>
              </w:rPr>
            </w:pPr>
          </w:p>
          <w:p w14:paraId="6A7A2D02" w14:textId="77777777" w:rsidR="00B336C1" w:rsidRPr="00B336C1" w:rsidRDefault="00B336C1" w:rsidP="00B336C1">
            <w:pPr>
              <w:jc w:val="both"/>
              <w:rPr>
                <w:sz w:val="24"/>
                <w:szCs w:val="24"/>
              </w:rPr>
            </w:pPr>
            <w:r w:rsidRPr="00B336C1">
              <w:rPr>
                <w:sz w:val="24"/>
                <w:szCs w:val="24"/>
              </w:rPr>
              <w:t>- 1 HS đọc.</w:t>
            </w:r>
          </w:p>
          <w:p w14:paraId="6C1D92BF" w14:textId="77777777" w:rsidR="00B336C1" w:rsidRPr="00B336C1" w:rsidRDefault="00B336C1" w:rsidP="00B336C1">
            <w:pPr>
              <w:jc w:val="both"/>
              <w:rPr>
                <w:sz w:val="24"/>
                <w:szCs w:val="24"/>
              </w:rPr>
            </w:pPr>
            <w:r w:rsidRPr="00B336C1">
              <w:rPr>
                <w:sz w:val="24"/>
                <w:szCs w:val="24"/>
              </w:rPr>
              <w:t xml:space="preserve">+ Trong thực tế, chiều dài khu vườn hoa cây cảnh dài bao nhiêu mét? </w:t>
            </w:r>
          </w:p>
          <w:p w14:paraId="45938E3D" w14:textId="77777777" w:rsidR="00B336C1" w:rsidRPr="00B336C1" w:rsidRDefault="00B336C1" w:rsidP="00B336C1">
            <w:pPr>
              <w:jc w:val="both"/>
              <w:rPr>
                <w:sz w:val="24"/>
                <w:szCs w:val="24"/>
              </w:rPr>
            </w:pPr>
            <w:r w:rsidRPr="00B336C1">
              <w:rPr>
                <w:sz w:val="24"/>
                <w:szCs w:val="24"/>
              </w:rPr>
              <w:t>+ Dài 6 cm.</w:t>
            </w:r>
          </w:p>
          <w:p w14:paraId="48C4A6E2" w14:textId="77777777" w:rsidR="00B336C1" w:rsidRPr="00B336C1" w:rsidRDefault="00B336C1" w:rsidP="00B336C1">
            <w:pPr>
              <w:jc w:val="both"/>
              <w:rPr>
                <w:sz w:val="24"/>
                <w:szCs w:val="24"/>
              </w:rPr>
            </w:pPr>
          </w:p>
          <w:p w14:paraId="3B42F515" w14:textId="77777777" w:rsidR="00B336C1" w:rsidRPr="00B336C1" w:rsidRDefault="00B336C1" w:rsidP="00B336C1">
            <w:pPr>
              <w:jc w:val="both"/>
              <w:rPr>
                <w:sz w:val="24"/>
                <w:szCs w:val="24"/>
              </w:rPr>
            </w:pPr>
          </w:p>
          <w:p w14:paraId="12C0FD53" w14:textId="77777777" w:rsidR="00B336C1" w:rsidRPr="00B336C1" w:rsidRDefault="00B336C1" w:rsidP="00B336C1">
            <w:pPr>
              <w:jc w:val="both"/>
              <w:rPr>
                <w:sz w:val="24"/>
                <w:szCs w:val="24"/>
              </w:rPr>
            </w:pPr>
            <w:r w:rsidRPr="00B336C1">
              <w:rPr>
                <w:sz w:val="24"/>
                <w:szCs w:val="24"/>
              </w:rPr>
              <w:t>+ Phép tính nhân.</w:t>
            </w:r>
          </w:p>
          <w:p w14:paraId="10C312B3" w14:textId="77777777" w:rsidR="00B336C1" w:rsidRPr="00B336C1" w:rsidRDefault="00B336C1" w:rsidP="00B336C1">
            <w:pPr>
              <w:jc w:val="both"/>
              <w:rPr>
                <w:sz w:val="24"/>
                <w:szCs w:val="24"/>
              </w:rPr>
            </w:pPr>
          </w:p>
          <w:p w14:paraId="26B123B0" w14:textId="77777777" w:rsidR="00B336C1" w:rsidRPr="00B336C1" w:rsidRDefault="00B336C1" w:rsidP="00B336C1">
            <w:pPr>
              <w:jc w:val="both"/>
              <w:rPr>
                <w:sz w:val="24"/>
                <w:szCs w:val="24"/>
              </w:rPr>
            </w:pPr>
            <w:r w:rsidRPr="00B336C1">
              <w:rPr>
                <w:sz w:val="24"/>
                <w:szCs w:val="24"/>
              </w:rPr>
              <w:t>+ Lấy 6 x 1 000</w:t>
            </w:r>
          </w:p>
          <w:p w14:paraId="74B2D56D" w14:textId="77777777" w:rsidR="00B336C1" w:rsidRPr="00B336C1" w:rsidRDefault="00B336C1" w:rsidP="00B336C1">
            <w:pPr>
              <w:jc w:val="both"/>
              <w:rPr>
                <w:sz w:val="24"/>
                <w:szCs w:val="24"/>
              </w:rPr>
            </w:pPr>
            <w:r w:rsidRPr="00B336C1">
              <w:rPr>
                <w:sz w:val="24"/>
                <w:szCs w:val="24"/>
              </w:rPr>
              <w:t>- HS lắng nghe.</w:t>
            </w:r>
          </w:p>
          <w:p w14:paraId="0BB2A32C" w14:textId="77777777" w:rsidR="00B336C1" w:rsidRPr="00B336C1" w:rsidRDefault="00B336C1" w:rsidP="00B336C1">
            <w:pPr>
              <w:jc w:val="both"/>
              <w:rPr>
                <w:sz w:val="24"/>
                <w:szCs w:val="24"/>
              </w:rPr>
            </w:pPr>
          </w:p>
          <w:p w14:paraId="5F2A8A1A" w14:textId="77777777" w:rsidR="00B336C1" w:rsidRPr="00B336C1" w:rsidRDefault="00B336C1" w:rsidP="00B336C1">
            <w:pPr>
              <w:jc w:val="both"/>
              <w:rPr>
                <w:sz w:val="24"/>
                <w:szCs w:val="24"/>
              </w:rPr>
            </w:pPr>
            <w:r w:rsidRPr="00B336C1">
              <w:rPr>
                <w:sz w:val="24"/>
                <w:szCs w:val="24"/>
              </w:rPr>
              <w:t>- HS thảo luận nhóm đôi.</w:t>
            </w:r>
          </w:p>
          <w:p w14:paraId="7E00ED58" w14:textId="77777777" w:rsidR="00B336C1" w:rsidRPr="00B336C1" w:rsidRDefault="00B336C1" w:rsidP="00B336C1">
            <w:pPr>
              <w:jc w:val="center"/>
              <w:rPr>
                <w:sz w:val="24"/>
                <w:szCs w:val="24"/>
              </w:rPr>
            </w:pPr>
            <w:r w:rsidRPr="00B336C1">
              <w:rPr>
                <w:sz w:val="24"/>
                <w:szCs w:val="24"/>
              </w:rPr>
              <w:t>Bài giải</w:t>
            </w:r>
          </w:p>
          <w:p w14:paraId="049E4A60" w14:textId="77777777" w:rsidR="00B336C1" w:rsidRPr="00B336C1" w:rsidRDefault="00B336C1" w:rsidP="00B336C1">
            <w:pPr>
              <w:jc w:val="center"/>
              <w:rPr>
                <w:sz w:val="24"/>
                <w:szCs w:val="24"/>
              </w:rPr>
            </w:pPr>
            <w:r w:rsidRPr="00B336C1">
              <w:rPr>
                <w:sz w:val="24"/>
                <w:szCs w:val="24"/>
              </w:rPr>
              <w:t>Trong thực tế, chiều dài khu vườn hoa, cây cảnh là:</w:t>
            </w:r>
          </w:p>
          <w:p w14:paraId="4797ECA9" w14:textId="77777777" w:rsidR="00B336C1" w:rsidRPr="00B336C1" w:rsidRDefault="00B336C1" w:rsidP="00B336C1">
            <w:pPr>
              <w:jc w:val="center"/>
              <w:rPr>
                <w:sz w:val="24"/>
                <w:szCs w:val="24"/>
              </w:rPr>
            </w:pPr>
            <w:r w:rsidRPr="00B336C1">
              <w:rPr>
                <w:sz w:val="24"/>
                <w:szCs w:val="24"/>
              </w:rPr>
              <w:t>6 x 1 000 = 6 000 (cm)</w:t>
            </w:r>
          </w:p>
          <w:p w14:paraId="2A5EFA8B" w14:textId="77777777" w:rsidR="00B336C1" w:rsidRPr="00B336C1" w:rsidRDefault="00B336C1" w:rsidP="00B336C1">
            <w:pPr>
              <w:jc w:val="center"/>
              <w:rPr>
                <w:sz w:val="24"/>
                <w:szCs w:val="24"/>
              </w:rPr>
            </w:pPr>
            <w:r w:rsidRPr="00B336C1">
              <w:rPr>
                <w:sz w:val="24"/>
                <w:szCs w:val="24"/>
              </w:rPr>
              <w:t>6 000 cm = 60 (m)</w:t>
            </w:r>
          </w:p>
          <w:p w14:paraId="18BE7699" w14:textId="77777777" w:rsidR="00B336C1" w:rsidRPr="00B336C1" w:rsidRDefault="00B336C1" w:rsidP="00B336C1">
            <w:pPr>
              <w:jc w:val="center"/>
              <w:rPr>
                <w:sz w:val="24"/>
                <w:szCs w:val="24"/>
              </w:rPr>
            </w:pPr>
            <w:r w:rsidRPr="00B336C1">
              <w:rPr>
                <w:sz w:val="24"/>
                <w:szCs w:val="24"/>
              </w:rPr>
              <w:t>Đáp số: 60 m</w:t>
            </w:r>
          </w:p>
          <w:p w14:paraId="5DD885BA" w14:textId="77777777" w:rsidR="00B336C1" w:rsidRPr="00B336C1" w:rsidRDefault="00B336C1" w:rsidP="00B336C1">
            <w:pPr>
              <w:pStyle w:val="NormalWeb"/>
              <w:jc w:val="both"/>
            </w:pPr>
            <w:r w:rsidRPr="00B336C1">
              <w:t xml:space="preserve">- Các nhóm báo cáo kết quả. </w:t>
            </w:r>
          </w:p>
          <w:p w14:paraId="568F089C" w14:textId="77777777" w:rsidR="00B336C1" w:rsidRPr="00B336C1" w:rsidRDefault="00B336C1" w:rsidP="00B336C1">
            <w:pPr>
              <w:pStyle w:val="NormalWeb"/>
              <w:jc w:val="both"/>
            </w:pPr>
            <w:r w:rsidRPr="00B336C1">
              <w:t>- Các nhóm khác nhận xét, bổ sung.</w:t>
            </w:r>
          </w:p>
          <w:p w14:paraId="484A32EC" w14:textId="77777777" w:rsidR="00B336C1" w:rsidRPr="00B336C1" w:rsidRDefault="00B336C1" w:rsidP="00B336C1">
            <w:pPr>
              <w:pStyle w:val="NormalWeb"/>
              <w:jc w:val="both"/>
            </w:pPr>
          </w:p>
          <w:p w14:paraId="619050F0" w14:textId="77777777" w:rsidR="00B336C1" w:rsidRPr="00B336C1" w:rsidRDefault="00B336C1" w:rsidP="00B336C1">
            <w:pPr>
              <w:jc w:val="both"/>
              <w:rPr>
                <w:sz w:val="24"/>
                <w:szCs w:val="24"/>
              </w:rPr>
            </w:pPr>
            <w:r w:rsidRPr="00B336C1">
              <w:rPr>
                <w:sz w:val="24"/>
                <w:szCs w:val="24"/>
              </w:rPr>
              <w:t>- Lắng nghe, (sửa sai nếu có)</w:t>
            </w:r>
          </w:p>
          <w:p w14:paraId="787DF2C8" w14:textId="77777777" w:rsidR="00B336C1" w:rsidRPr="00B336C1" w:rsidRDefault="00B336C1" w:rsidP="00B336C1">
            <w:pPr>
              <w:jc w:val="both"/>
              <w:rPr>
                <w:sz w:val="24"/>
                <w:szCs w:val="24"/>
              </w:rPr>
            </w:pPr>
          </w:p>
          <w:p w14:paraId="12D7DC91" w14:textId="77777777" w:rsidR="00B336C1" w:rsidRPr="00B336C1" w:rsidRDefault="00B336C1" w:rsidP="00B336C1">
            <w:pPr>
              <w:jc w:val="both"/>
              <w:rPr>
                <w:sz w:val="24"/>
                <w:szCs w:val="24"/>
              </w:rPr>
            </w:pPr>
          </w:p>
          <w:p w14:paraId="7E356E87" w14:textId="77777777" w:rsidR="00B336C1" w:rsidRPr="00B336C1" w:rsidRDefault="00B336C1" w:rsidP="00B336C1">
            <w:pPr>
              <w:jc w:val="both"/>
              <w:rPr>
                <w:sz w:val="24"/>
                <w:szCs w:val="24"/>
              </w:rPr>
            </w:pPr>
          </w:p>
          <w:p w14:paraId="62DE38A9" w14:textId="77777777" w:rsidR="00B336C1" w:rsidRPr="00B336C1" w:rsidRDefault="00B336C1" w:rsidP="00B336C1">
            <w:pPr>
              <w:jc w:val="both"/>
              <w:rPr>
                <w:sz w:val="24"/>
                <w:szCs w:val="24"/>
              </w:rPr>
            </w:pPr>
          </w:p>
          <w:p w14:paraId="0230A2E9" w14:textId="77777777" w:rsidR="00B336C1" w:rsidRPr="00B336C1" w:rsidRDefault="00B336C1" w:rsidP="00B336C1">
            <w:pPr>
              <w:jc w:val="both"/>
              <w:rPr>
                <w:sz w:val="24"/>
                <w:szCs w:val="24"/>
              </w:rPr>
            </w:pPr>
          </w:p>
          <w:p w14:paraId="1EE66D42" w14:textId="77777777" w:rsidR="00B336C1" w:rsidRPr="00B336C1" w:rsidRDefault="00B336C1" w:rsidP="00B336C1">
            <w:pPr>
              <w:jc w:val="both"/>
              <w:rPr>
                <w:sz w:val="24"/>
                <w:szCs w:val="24"/>
              </w:rPr>
            </w:pPr>
          </w:p>
          <w:p w14:paraId="08FA41B1" w14:textId="77777777" w:rsidR="00B336C1" w:rsidRPr="00B336C1" w:rsidRDefault="00B336C1" w:rsidP="00B336C1">
            <w:pPr>
              <w:jc w:val="both"/>
              <w:rPr>
                <w:sz w:val="24"/>
                <w:szCs w:val="24"/>
              </w:rPr>
            </w:pPr>
            <w:r w:rsidRPr="00B336C1">
              <w:rPr>
                <w:sz w:val="24"/>
                <w:szCs w:val="24"/>
              </w:rPr>
              <w:t>- 1 HS đọc</w:t>
            </w:r>
          </w:p>
          <w:p w14:paraId="03B6DD13" w14:textId="77777777" w:rsidR="00B336C1" w:rsidRPr="00B336C1" w:rsidRDefault="00B336C1" w:rsidP="00B336C1">
            <w:pPr>
              <w:jc w:val="both"/>
              <w:rPr>
                <w:sz w:val="24"/>
                <w:szCs w:val="24"/>
              </w:rPr>
            </w:pPr>
            <w:r w:rsidRPr="00B336C1">
              <w:rPr>
                <w:sz w:val="24"/>
                <w:szCs w:val="24"/>
              </w:rPr>
              <w:t>+ Chiều rộng thật của khu vui chơi trẻ em là 50 m.</w:t>
            </w:r>
          </w:p>
          <w:p w14:paraId="194BD71B" w14:textId="77777777" w:rsidR="00B336C1" w:rsidRPr="00B336C1" w:rsidRDefault="00B336C1" w:rsidP="00B336C1">
            <w:pPr>
              <w:jc w:val="both"/>
              <w:rPr>
                <w:sz w:val="24"/>
                <w:szCs w:val="24"/>
              </w:rPr>
            </w:pPr>
            <w:r w:rsidRPr="00B336C1">
              <w:rPr>
                <w:sz w:val="24"/>
                <w:szCs w:val="24"/>
              </w:rPr>
              <w:t>+ Chiều rộng khu vui chơi trẻ em trên bản đồ là bao nhiêu xăng-ti-mét?</w:t>
            </w:r>
          </w:p>
          <w:p w14:paraId="0D87D8F0" w14:textId="77777777" w:rsidR="00B336C1" w:rsidRPr="00B336C1" w:rsidRDefault="00B336C1" w:rsidP="00B336C1">
            <w:pPr>
              <w:jc w:val="both"/>
              <w:rPr>
                <w:sz w:val="24"/>
                <w:szCs w:val="24"/>
              </w:rPr>
            </w:pPr>
            <w:r w:rsidRPr="00B336C1">
              <w:rPr>
                <w:sz w:val="24"/>
                <w:szCs w:val="24"/>
              </w:rPr>
              <w:t>- HS thảo luận nhóm đôi.</w:t>
            </w:r>
          </w:p>
          <w:p w14:paraId="2F9A3685" w14:textId="77777777" w:rsidR="00B336C1" w:rsidRPr="00B336C1" w:rsidRDefault="00B336C1" w:rsidP="00B336C1">
            <w:pPr>
              <w:jc w:val="center"/>
              <w:rPr>
                <w:sz w:val="24"/>
                <w:szCs w:val="24"/>
              </w:rPr>
            </w:pPr>
            <w:r w:rsidRPr="00B336C1">
              <w:rPr>
                <w:sz w:val="24"/>
                <w:szCs w:val="24"/>
              </w:rPr>
              <w:t>Bài giải</w:t>
            </w:r>
          </w:p>
          <w:p w14:paraId="4A2A6328" w14:textId="77777777" w:rsidR="00B336C1" w:rsidRPr="00B336C1" w:rsidRDefault="00B336C1" w:rsidP="00B336C1">
            <w:pPr>
              <w:jc w:val="center"/>
              <w:rPr>
                <w:sz w:val="24"/>
                <w:szCs w:val="24"/>
              </w:rPr>
            </w:pPr>
            <w:r w:rsidRPr="00B336C1">
              <w:rPr>
                <w:sz w:val="24"/>
                <w:szCs w:val="24"/>
              </w:rPr>
              <w:t>Đổi: 50 m = 5 000 cm</w:t>
            </w:r>
          </w:p>
          <w:p w14:paraId="572AE360" w14:textId="77777777" w:rsidR="00B336C1" w:rsidRPr="00B336C1" w:rsidRDefault="00B336C1" w:rsidP="00B336C1">
            <w:pPr>
              <w:jc w:val="center"/>
              <w:rPr>
                <w:sz w:val="24"/>
                <w:szCs w:val="24"/>
              </w:rPr>
            </w:pPr>
            <w:r w:rsidRPr="00B336C1">
              <w:rPr>
                <w:sz w:val="24"/>
                <w:szCs w:val="24"/>
              </w:rPr>
              <w:t>Trên bản đồ, chiều rộng khu vui chơi cho trẻ em là:</w:t>
            </w:r>
          </w:p>
          <w:p w14:paraId="2361BEA8" w14:textId="77777777" w:rsidR="00B336C1" w:rsidRPr="00B336C1" w:rsidRDefault="00B336C1" w:rsidP="00B336C1">
            <w:pPr>
              <w:jc w:val="center"/>
              <w:rPr>
                <w:sz w:val="24"/>
                <w:szCs w:val="24"/>
              </w:rPr>
            </w:pPr>
            <w:r w:rsidRPr="00B336C1">
              <w:rPr>
                <w:sz w:val="24"/>
                <w:szCs w:val="24"/>
              </w:rPr>
              <w:t>5 000 : 1000 = 5 (cm)</w:t>
            </w:r>
          </w:p>
          <w:p w14:paraId="77DBF245" w14:textId="77777777" w:rsidR="00B336C1" w:rsidRPr="00B336C1" w:rsidRDefault="00B336C1" w:rsidP="00B336C1">
            <w:pPr>
              <w:jc w:val="center"/>
              <w:rPr>
                <w:sz w:val="24"/>
                <w:szCs w:val="24"/>
              </w:rPr>
            </w:pPr>
            <w:r w:rsidRPr="00B336C1">
              <w:rPr>
                <w:sz w:val="24"/>
                <w:szCs w:val="24"/>
              </w:rPr>
              <w:t>Đáp số: 5 cm</w:t>
            </w:r>
          </w:p>
          <w:p w14:paraId="4BEA2698" w14:textId="77777777" w:rsidR="00B336C1" w:rsidRPr="00B336C1" w:rsidRDefault="00B336C1" w:rsidP="00B336C1">
            <w:pPr>
              <w:pStyle w:val="NormalWeb"/>
              <w:jc w:val="both"/>
            </w:pPr>
            <w:r w:rsidRPr="00B336C1">
              <w:t xml:space="preserve">- Các nhóm báo cáo kết quả. </w:t>
            </w:r>
          </w:p>
          <w:p w14:paraId="70D773DA" w14:textId="77777777" w:rsidR="00B336C1" w:rsidRPr="00B336C1" w:rsidRDefault="00B336C1" w:rsidP="00B336C1">
            <w:pPr>
              <w:pStyle w:val="NormalWeb"/>
              <w:jc w:val="both"/>
            </w:pPr>
            <w:r w:rsidRPr="00B336C1">
              <w:t>- Các nhóm khác nhận xét, bổ sung.</w:t>
            </w:r>
          </w:p>
          <w:p w14:paraId="14845BD9" w14:textId="77777777" w:rsidR="00B336C1" w:rsidRPr="00B336C1" w:rsidRDefault="00B336C1" w:rsidP="00B336C1">
            <w:pPr>
              <w:pStyle w:val="NormalWeb"/>
              <w:jc w:val="both"/>
            </w:pPr>
          </w:p>
          <w:p w14:paraId="34C44BCE" w14:textId="77777777" w:rsidR="00B336C1" w:rsidRPr="00B336C1" w:rsidRDefault="00B336C1" w:rsidP="00B336C1">
            <w:pPr>
              <w:jc w:val="both"/>
              <w:rPr>
                <w:sz w:val="24"/>
                <w:szCs w:val="24"/>
              </w:rPr>
            </w:pPr>
            <w:r w:rsidRPr="00B336C1">
              <w:rPr>
                <w:sz w:val="24"/>
                <w:szCs w:val="24"/>
              </w:rPr>
              <w:t>- Lắng nghe, (sửa sai nếu có)</w:t>
            </w:r>
          </w:p>
          <w:p w14:paraId="699CEB9C" w14:textId="77777777" w:rsidR="00B336C1" w:rsidRPr="00B336C1" w:rsidRDefault="00B336C1" w:rsidP="00B336C1">
            <w:pPr>
              <w:jc w:val="both"/>
              <w:rPr>
                <w:sz w:val="24"/>
                <w:szCs w:val="24"/>
              </w:rPr>
            </w:pPr>
          </w:p>
          <w:p w14:paraId="4407AE57" w14:textId="77777777" w:rsidR="00B336C1" w:rsidRPr="00B336C1" w:rsidRDefault="00B336C1" w:rsidP="00B336C1">
            <w:pPr>
              <w:jc w:val="both"/>
              <w:rPr>
                <w:sz w:val="24"/>
                <w:szCs w:val="24"/>
              </w:rPr>
            </w:pPr>
          </w:p>
          <w:p w14:paraId="75B8244E" w14:textId="77777777" w:rsidR="00B336C1" w:rsidRPr="00B336C1" w:rsidRDefault="00B336C1" w:rsidP="00B336C1">
            <w:pPr>
              <w:pStyle w:val="NormalWeb"/>
              <w:jc w:val="both"/>
            </w:pPr>
          </w:p>
          <w:p w14:paraId="3455C956" w14:textId="77777777" w:rsidR="00B336C1" w:rsidRPr="00B336C1" w:rsidRDefault="00B336C1" w:rsidP="00B336C1">
            <w:pPr>
              <w:pStyle w:val="NormalWeb"/>
              <w:jc w:val="both"/>
            </w:pPr>
            <w:r w:rsidRPr="00B336C1">
              <w:t>- 1 HS đọc đề bài, cả lớp theo dõi.</w:t>
            </w:r>
          </w:p>
          <w:p w14:paraId="5A19AB9A" w14:textId="77777777" w:rsidR="00B336C1" w:rsidRPr="00B336C1" w:rsidRDefault="00B336C1" w:rsidP="00B336C1">
            <w:pPr>
              <w:pStyle w:val="NormalWeb"/>
              <w:jc w:val="both"/>
            </w:pPr>
            <w:r w:rsidRPr="00B336C1">
              <w:t>- Chặng đua xuyên việt từ Lạng Sơn đến Hà nội dài 160 km.</w:t>
            </w:r>
          </w:p>
          <w:p w14:paraId="25D9181A" w14:textId="77777777" w:rsidR="00B336C1" w:rsidRPr="00B336C1" w:rsidRDefault="00B336C1" w:rsidP="00B336C1">
            <w:pPr>
              <w:jc w:val="both"/>
              <w:rPr>
                <w:sz w:val="24"/>
                <w:szCs w:val="24"/>
              </w:rPr>
            </w:pPr>
            <w:r w:rsidRPr="00B336C1">
              <w:rPr>
                <w:sz w:val="24"/>
                <w:szCs w:val="24"/>
              </w:rPr>
              <w:t>- Trên bản đồ tỉ lệ 1 : 1 000 000 quãng đường từ Lạng Sơn đến Hà nội dài bao nhiêu xăng-ti-mét?</w:t>
            </w:r>
          </w:p>
          <w:p w14:paraId="147E592B" w14:textId="77777777" w:rsidR="00B336C1" w:rsidRPr="00B336C1" w:rsidRDefault="00B336C1" w:rsidP="00B336C1">
            <w:pPr>
              <w:jc w:val="both"/>
              <w:rPr>
                <w:sz w:val="24"/>
                <w:szCs w:val="24"/>
              </w:rPr>
            </w:pPr>
          </w:p>
          <w:p w14:paraId="4E2F712E" w14:textId="77777777" w:rsidR="00B336C1" w:rsidRPr="00B336C1" w:rsidRDefault="00B336C1" w:rsidP="00B336C1">
            <w:pPr>
              <w:jc w:val="both"/>
              <w:rPr>
                <w:sz w:val="24"/>
                <w:szCs w:val="24"/>
              </w:rPr>
            </w:pPr>
            <w:r w:rsidRPr="00B336C1">
              <w:rPr>
                <w:sz w:val="24"/>
                <w:szCs w:val="24"/>
              </w:rPr>
              <w:t>- HS làm cá nhân vào vở. 1 HS lên bảng làm.</w:t>
            </w:r>
          </w:p>
          <w:p w14:paraId="0D15D226" w14:textId="77777777" w:rsidR="00B336C1" w:rsidRPr="00B336C1" w:rsidRDefault="00B336C1" w:rsidP="00B336C1">
            <w:pPr>
              <w:jc w:val="center"/>
              <w:rPr>
                <w:sz w:val="24"/>
                <w:szCs w:val="24"/>
              </w:rPr>
            </w:pPr>
            <w:r w:rsidRPr="00B336C1">
              <w:rPr>
                <w:sz w:val="24"/>
                <w:szCs w:val="24"/>
              </w:rPr>
              <w:t>Bài giải</w:t>
            </w:r>
          </w:p>
          <w:p w14:paraId="192BA684" w14:textId="77777777" w:rsidR="00B336C1" w:rsidRPr="00B336C1" w:rsidRDefault="00B336C1" w:rsidP="00B336C1">
            <w:pPr>
              <w:jc w:val="center"/>
              <w:rPr>
                <w:sz w:val="24"/>
                <w:szCs w:val="24"/>
              </w:rPr>
            </w:pPr>
            <w:r w:rsidRPr="00B336C1">
              <w:rPr>
                <w:sz w:val="24"/>
                <w:szCs w:val="24"/>
              </w:rPr>
              <w:t>Đổi: 160 km = 16 000 000 (cm)</w:t>
            </w:r>
          </w:p>
          <w:p w14:paraId="3A9FDDF6" w14:textId="77777777" w:rsidR="00B336C1" w:rsidRPr="00B336C1" w:rsidRDefault="00B336C1" w:rsidP="00B336C1">
            <w:pPr>
              <w:jc w:val="center"/>
              <w:rPr>
                <w:sz w:val="24"/>
                <w:szCs w:val="24"/>
              </w:rPr>
            </w:pPr>
            <w:r w:rsidRPr="00B336C1">
              <w:rPr>
                <w:sz w:val="24"/>
                <w:szCs w:val="24"/>
              </w:rPr>
              <w:t>Trên bản đồ, quãng đường từ Lạng Sơn đến Hà nội dài số xăng-ti-mét là:</w:t>
            </w:r>
          </w:p>
          <w:p w14:paraId="2212EF33" w14:textId="77777777" w:rsidR="00B336C1" w:rsidRPr="00B336C1" w:rsidRDefault="00B336C1" w:rsidP="00B336C1">
            <w:pPr>
              <w:jc w:val="center"/>
              <w:rPr>
                <w:sz w:val="24"/>
                <w:szCs w:val="24"/>
              </w:rPr>
            </w:pPr>
            <w:r w:rsidRPr="00B336C1">
              <w:rPr>
                <w:sz w:val="24"/>
                <w:szCs w:val="24"/>
              </w:rPr>
              <w:t>160 000 000 : 1 000 000 = 16 (cm)</w:t>
            </w:r>
          </w:p>
          <w:p w14:paraId="4B6F4048" w14:textId="77777777" w:rsidR="00B336C1" w:rsidRPr="00B336C1" w:rsidRDefault="00B336C1" w:rsidP="00B336C1">
            <w:pPr>
              <w:jc w:val="center"/>
              <w:rPr>
                <w:sz w:val="24"/>
                <w:szCs w:val="24"/>
              </w:rPr>
            </w:pPr>
            <w:r w:rsidRPr="00B336C1">
              <w:rPr>
                <w:sz w:val="24"/>
                <w:szCs w:val="24"/>
              </w:rPr>
              <w:t xml:space="preserve">                    Đáp số: 16 cm</w:t>
            </w:r>
          </w:p>
          <w:p w14:paraId="0601F24F" w14:textId="77777777" w:rsidR="00B336C1" w:rsidRPr="00B336C1" w:rsidRDefault="00B336C1" w:rsidP="00B336C1">
            <w:pPr>
              <w:pStyle w:val="NormalWeb"/>
            </w:pPr>
          </w:p>
          <w:p w14:paraId="13B9869C" w14:textId="77777777" w:rsidR="00B336C1" w:rsidRPr="00B336C1" w:rsidRDefault="00B336C1" w:rsidP="00B336C1">
            <w:pPr>
              <w:pStyle w:val="NormalWeb"/>
            </w:pPr>
            <w:r w:rsidRPr="00B336C1">
              <w:t>- HS nhận xét bài trên bảng</w:t>
            </w:r>
          </w:p>
          <w:p w14:paraId="4F6DD434" w14:textId="77777777" w:rsidR="00B336C1" w:rsidRPr="00B336C1" w:rsidRDefault="00B336C1" w:rsidP="00B336C1">
            <w:pPr>
              <w:pStyle w:val="NormalWeb"/>
            </w:pPr>
            <w:r w:rsidRPr="00B336C1">
              <w:t>- Lắng nghe (sửa sai nếu có)</w:t>
            </w:r>
          </w:p>
          <w:p w14:paraId="4372BE4F" w14:textId="77777777" w:rsidR="00B336C1" w:rsidRPr="00B336C1" w:rsidRDefault="00B336C1" w:rsidP="00B336C1">
            <w:pPr>
              <w:pStyle w:val="NormalWeb"/>
              <w:jc w:val="both"/>
              <w:rPr>
                <w:position w:val="-24"/>
              </w:rPr>
            </w:pPr>
          </w:p>
        </w:tc>
      </w:tr>
      <w:tr w:rsidR="00B336C1" w:rsidRPr="00B336C1" w14:paraId="3DC6838B" w14:textId="77777777" w:rsidTr="00057372">
        <w:tc>
          <w:tcPr>
            <w:tcW w:w="715" w:type="dxa"/>
            <w:tcBorders>
              <w:top w:val="dashed" w:sz="4" w:space="0" w:color="auto"/>
              <w:bottom w:val="single" w:sz="4" w:space="0" w:color="auto"/>
            </w:tcBorders>
          </w:tcPr>
          <w:p w14:paraId="0B293736" w14:textId="77777777" w:rsidR="00B336C1" w:rsidRPr="00B336C1" w:rsidRDefault="00B336C1" w:rsidP="00B336C1">
            <w:pPr>
              <w:pStyle w:val="NormalWeb"/>
              <w:jc w:val="both"/>
              <w:rPr>
                <w:rFonts w:eastAsia="Times New Roman"/>
                <w:b/>
                <w:lang w:val="nl-NL"/>
              </w:rPr>
            </w:pPr>
            <w:r w:rsidRPr="00B336C1">
              <w:rPr>
                <w:rFonts w:eastAsia="Times New Roman"/>
                <w:b/>
                <w:lang w:val="nl-NL"/>
              </w:rPr>
              <w:lastRenderedPageBreak/>
              <w:t>5p</w:t>
            </w:r>
          </w:p>
        </w:tc>
        <w:tc>
          <w:tcPr>
            <w:tcW w:w="5580" w:type="dxa"/>
            <w:tcBorders>
              <w:top w:val="dashed" w:sz="4" w:space="0" w:color="auto"/>
              <w:bottom w:val="single" w:sz="4" w:space="0" w:color="auto"/>
            </w:tcBorders>
          </w:tcPr>
          <w:p w14:paraId="4737D9A6" w14:textId="77777777" w:rsidR="00B336C1" w:rsidRPr="00B336C1" w:rsidRDefault="00B336C1" w:rsidP="00B336C1">
            <w:pPr>
              <w:pStyle w:val="NormalWeb"/>
              <w:jc w:val="both"/>
              <w:rPr>
                <w:b/>
              </w:rPr>
            </w:pPr>
            <w:r w:rsidRPr="00B336C1">
              <w:rPr>
                <w:rFonts w:eastAsia="Times New Roman"/>
                <w:b/>
                <w:lang w:val="nl-NL"/>
              </w:rPr>
              <w:t>4. Vận dụng trải nghiệm</w:t>
            </w:r>
          </w:p>
          <w:p w14:paraId="44A596A3" w14:textId="77777777" w:rsidR="00B336C1" w:rsidRPr="00B336C1" w:rsidRDefault="00B336C1" w:rsidP="00B336C1">
            <w:pPr>
              <w:pStyle w:val="NormalWeb"/>
              <w:jc w:val="both"/>
            </w:pPr>
            <w:r w:rsidRPr="00B336C1">
              <w:rPr>
                <w:b/>
              </w:rPr>
              <w:t xml:space="preserve">- </w:t>
            </w:r>
            <w:r w:rsidRPr="00B336C1">
              <w:t>GV tổ chức trò chơi “Ai nhanh – Ai đúng”.</w:t>
            </w:r>
          </w:p>
          <w:p w14:paraId="1F90C32F" w14:textId="77777777" w:rsidR="00B336C1" w:rsidRPr="00B336C1" w:rsidRDefault="00B336C1" w:rsidP="00B336C1">
            <w:pPr>
              <w:pStyle w:val="NormalWeb"/>
              <w:jc w:val="both"/>
            </w:pPr>
            <w:r w:rsidRPr="00B336C1">
              <w:t>+ Chia lớp thành 3-4 nhóm tùy số lượng học sinh, phát cho mỗi nhóm 1 phiếu chứa bài tập nhóm nào làm đúng và nhanh nhất là nhóm thắng cuộc.</w:t>
            </w:r>
          </w:p>
          <w:p w14:paraId="0F9C9EFF" w14:textId="77777777" w:rsidR="00B336C1" w:rsidRPr="00B336C1" w:rsidRDefault="00B336C1" w:rsidP="00B336C1">
            <w:pPr>
              <w:pStyle w:val="NormalWeb"/>
              <w:jc w:val="both"/>
            </w:pPr>
            <w:r w:rsidRPr="00B336C1">
              <w:t>Viết số thích hợp vào chỗ trống:</w:t>
            </w:r>
          </w:p>
          <w:tbl>
            <w:tblPr>
              <w:tblStyle w:val="TableGrid"/>
              <w:tblW w:w="0" w:type="auto"/>
              <w:jc w:val="center"/>
              <w:tblLook w:val="04A0" w:firstRow="1" w:lastRow="0" w:firstColumn="1" w:lastColumn="0" w:noHBand="0" w:noVBand="1"/>
            </w:tblPr>
            <w:tblGrid>
              <w:gridCol w:w="1301"/>
              <w:gridCol w:w="1301"/>
              <w:gridCol w:w="1302"/>
              <w:gridCol w:w="1302"/>
            </w:tblGrid>
            <w:tr w:rsidR="00B336C1" w:rsidRPr="00B336C1" w14:paraId="6450E2D3" w14:textId="77777777" w:rsidTr="00057372">
              <w:trPr>
                <w:jc w:val="center"/>
              </w:trPr>
              <w:tc>
                <w:tcPr>
                  <w:tcW w:w="1301" w:type="dxa"/>
                </w:tcPr>
                <w:p w14:paraId="068C439A" w14:textId="77777777" w:rsidR="00B336C1" w:rsidRPr="00B336C1" w:rsidRDefault="00B336C1" w:rsidP="00B336C1">
                  <w:pPr>
                    <w:pStyle w:val="NormalWeb"/>
                  </w:pPr>
                  <w:r w:rsidRPr="00B336C1">
                    <w:t>Tỉ lệ bản đồ</w:t>
                  </w:r>
                </w:p>
              </w:tc>
              <w:tc>
                <w:tcPr>
                  <w:tcW w:w="1301" w:type="dxa"/>
                </w:tcPr>
                <w:p w14:paraId="4E0A2FCE" w14:textId="77777777" w:rsidR="00B336C1" w:rsidRPr="00B336C1" w:rsidRDefault="00B336C1" w:rsidP="00B336C1">
                  <w:pPr>
                    <w:pStyle w:val="NormalWeb"/>
                    <w:jc w:val="center"/>
                  </w:pPr>
                  <w:r w:rsidRPr="00B336C1">
                    <w:t>1 : 1 000</w:t>
                  </w:r>
                </w:p>
              </w:tc>
              <w:tc>
                <w:tcPr>
                  <w:tcW w:w="1302" w:type="dxa"/>
                </w:tcPr>
                <w:p w14:paraId="77D8C8E6" w14:textId="77777777" w:rsidR="00B336C1" w:rsidRPr="00B336C1" w:rsidRDefault="00B336C1" w:rsidP="00B336C1">
                  <w:pPr>
                    <w:pStyle w:val="NormalWeb"/>
                    <w:jc w:val="center"/>
                  </w:pPr>
                  <w:r w:rsidRPr="00B336C1">
                    <w:t>1: 300</w:t>
                  </w:r>
                </w:p>
              </w:tc>
              <w:tc>
                <w:tcPr>
                  <w:tcW w:w="1302" w:type="dxa"/>
                </w:tcPr>
                <w:p w14:paraId="52A0224E" w14:textId="77777777" w:rsidR="00B336C1" w:rsidRPr="00B336C1" w:rsidRDefault="00B336C1" w:rsidP="00B336C1">
                  <w:pPr>
                    <w:pStyle w:val="NormalWeb"/>
                    <w:jc w:val="center"/>
                  </w:pPr>
                  <w:r w:rsidRPr="00B336C1">
                    <w:t>1 : 10 000</w:t>
                  </w:r>
                </w:p>
              </w:tc>
            </w:tr>
            <w:tr w:rsidR="00B336C1" w:rsidRPr="00B336C1" w14:paraId="10358A6D" w14:textId="77777777" w:rsidTr="00057372">
              <w:trPr>
                <w:jc w:val="center"/>
              </w:trPr>
              <w:tc>
                <w:tcPr>
                  <w:tcW w:w="1301" w:type="dxa"/>
                </w:tcPr>
                <w:p w14:paraId="0E1AA65A" w14:textId="77777777" w:rsidR="00B336C1" w:rsidRPr="00B336C1" w:rsidRDefault="00B336C1" w:rsidP="00B336C1">
                  <w:pPr>
                    <w:pStyle w:val="NormalWeb"/>
                  </w:pPr>
                  <w:r w:rsidRPr="00B336C1">
                    <w:t>Độ dài thu nhỏ</w:t>
                  </w:r>
                </w:p>
              </w:tc>
              <w:tc>
                <w:tcPr>
                  <w:tcW w:w="1301" w:type="dxa"/>
                </w:tcPr>
                <w:p w14:paraId="2F6C7B2D" w14:textId="77777777" w:rsidR="00B336C1" w:rsidRPr="00B336C1" w:rsidRDefault="00B336C1" w:rsidP="00B336C1">
                  <w:pPr>
                    <w:pStyle w:val="NormalWeb"/>
                    <w:jc w:val="center"/>
                  </w:pPr>
                  <w:r w:rsidRPr="00B336C1">
                    <w:t>1 cm</w:t>
                  </w:r>
                </w:p>
              </w:tc>
              <w:tc>
                <w:tcPr>
                  <w:tcW w:w="1302" w:type="dxa"/>
                </w:tcPr>
                <w:p w14:paraId="6FBE34D4" w14:textId="77777777" w:rsidR="00B336C1" w:rsidRPr="00B336C1" w:rsidRDefault="00B336C1" w:rsidP="00B336C1">
                  <w:pPr>
                    <w:pStyle w:val="NormalWeb"/>
                    <w:jc w:val="center"/>
                  </w:pPr>
                  <w:r w:rsidRPr="00B336C1">
                    <w:t>?</w:t>
                  </w:r>
                </w:p>
              </w:tc>
              <w:tc>
                <w:tcPr>
                  <w:tcW w:w="1302" w:type="dxa"/>
                </w:tcPr>
                <w:p w14:paraId="6EFD8DCB" w14:textId="77777777" w:rsidR="00B336C1" w:rsidRPr="00B336C1" w:rsidRDefault="00B336C1" w:rsidP="00B336C1">
                  <w:pPr>
                    <w:pStyle w:val="NormalWeb"/>
                    <w:jc w:val="center"/>
                  </w:pPr>
                  <w:r w:rsidRPr="00B336C1">
                    <w:t>2 cm</w:t>
                  </w:r>
                </w:p>
              </w:tc>
            </w:tr>
            <w:tr w:rsidR="00B336C1" w:rsidRPr="00B336C1" w14:paraId="7D8D5053" w14:textId="77777777" w:rsidTr="00057372">
              <w:trPr>
                <w:jc w:val="center"/>
              </w:trPr>
              <w:tc>
                <w:tcPr>
                  <w:tcW w:w="1301" w:type="dxa"/>
                </w:tcPr>
                <w:p w14:paraId="710C3DCE" w14:textId="77777777" w:rsidR="00B336C1" w:rsidRPr="00B336C1" w:rsidRDefault="00B336C1" w:rsidP="00B336C1">
                  <w:pPr>
                    <w:pStyle w:val="NormalWeb"/>
                  </w:pPr>
                  <w:r w:rsidRPr="00B336C1">
                    <w:t>Độ dài thật</w:t>
                  </w:r>
                </w:p>
              </w:tc>
              <w:tc>
                <w:tcPr>
                  <w:tcW w:w="1301" w:type="dxa"/>
                </w:tcPr>
                <w:p w14:paraId="7DABE93D" w14:textId="77777777" w:rsidR="00B336C1" w:rsidRPr="00B336C1" w:rsidRDefault="00B336C1" w:rsidP="00B336C1">
                  <w:pPr>
                    <w:pStyle w:val="NormalWeb"/>
                    <w:jc w:val="center"/>
                  </w:pPr>
                  <w:r w:rsidRPr="00B336C1">
                    <w:t>?</w:t>
                  </w:r>
                </w:p>
              </w:tc>
              <w:tc>
                <w:tcPr>
                  <w:tcW w:w="1302" w:type="dxa"/>
                </w:tcPr>
                <w:p w14:paraId="471FCE75" w14:textId="77777777" w:rsidR="00B336C1" w:rsidRPr="00B336C1" w:rsidRDefault="00B336C1" w:rsidP="00B336C1">
                  <w:pPr>
                    <w:pStyle w:val="NormalWeb"/>
                    <w:jc w:val="center"/>
                  </w:pPr>
                  <w:r w:rsidRPr="00B336C1">
                    <w:t>300 dm</w:t>
                  </w:r>
                </w:p>
              </w:tc>
              <w:tc>
                <w:tcPr>
                  <w:tcW w:w="1302" w:type="dxa"/>
                </w:tcPr>
                <w:p w14:paraId="2A403DBD" w14:textId="77777777" w:rsidR="00B336C1" w:rsidRPr="00B336C1" w:rsidRDefault="00B336C1" w:rsidP="00B336C1">
                  <w:pPr>
                    <w:pStyle w:val="NormalWeb"/>
                    <w:jc w:val="center"/>
                  </w:pPr>
                  <w:r w:rsidRPr="00B336C1">
                    <w:t>?</w:t>
                  </w:r>
                </w:p>
              </w:tc>
            </w:tr>
          </w:tbl>
          <w:p w14:paraId="314F8A19" w14:textId="77777777" w:rsidR="00B336C1" w:rsidRPr="00B336C1" w:rsidRDefault="00B336C1" w:rsidP="00B336C1">
            <w:pPr>
              <w:pStyle w:val="NormalWeb"/>
              <w:jc w:val="both"/>
            </w:pPr>
            <w:r w:rsidRPr="00B336C1">
              <w:lastRenderedPageBreak/>
              <w:t>- Nhận xét, tuyên dương nhóm thắng cuộc.</w:t>
            </w:r>
          </w:p>
          <w:p w14:paraId="5371A3FE" w14:textId="77777777" w:rsidR="00B336C1" w:rsidRPr="00B336C1" w:rsidRDefault="00B336C1" w:rsidP="00B336C1">
            <w:pPr>
              <w:pStyle w:val="NormalWeb"/>
              <w:jc w:val="both"/>
            </w:pPr>
            <w:r w:rsidRPr="00B336C1">
              <w:t>- GV nhận xét, dặn dò bài về nhà.</w:t>
            </w:r>
          </w:p>
        </w:tc>
        <w:tc>
          <w:tcPr>
            <w:tcW w:w="4140" w:type="dxa"/>
            <w:tcBorders>
              <w:top w:val="dashed" w:sz="4" w:space="0" w:color="auto"/>
              <w:bottom w:val="single" w:sz="4" w:space="0" w:color="auto"/>
            </w:tcBorders>
          </w:tcPr>
          <w:p w14:paraId="49AD28FB" w14:textId="77777777" w:rsidR="00B336C1" w:rsidRPr="00B336C1" w:rsidRDefault="00B336C1" w:rsidP="00B336C1">
            <w:pPr>
              <w:jc w:val="both"/>
              <w:rPr>
                <w:sz w:val="24"/>
                <w:szCs w:val="24"/>
              </w:rPr>
            </w:pPr>
          </w:p>
          <w:p w14:paraId="1309F9A1" w14:textId="77777777" w:rsidR="00B336C1" w:rsidRPr="00B336C1" w:rsidRDefault="00B336C1" w:rsidP="00B336C1">
            <w:pPr>
              <w:jc w:val="both"/>
              <w:rPr>
                <w:sz w:val="24"/>
                <w:szCs w:val="24"/>
              </w:rPr>
            </w:pPr>
            <w:r w:rsidRPr="00B336C1">
              <w:rPr>
                <w:sz w:val="24"/>
                <w:szCs w:val="24"/>
              </w:rPr>
              <w:t>- HS lắng nghe trò chơi và tham gia chơi</w:t>
            </w:r>
          </w:p>
          <w:p w14:paraId="00BA642B" w14:textId="77777777" w:rsidR="00B336C1" w:rsidRPr="00B336C1" w:rsidRDefault="00B336C1" w:rsidP="00B336C1">
            <w:pPr>
              <w:jc w:val="both"/>
              <w:rPr>
                <w:sz w:val="24"/>
                <w:szCs w:val="24"/>
              </w:rPr>
            </w:pPr>
          </w:p>
          <w:p w14:paraId="09A16E76" w14:textId="77777777" w:rsidR="00B336C1" w:rsidRPr="00B336C1" w:rsidRDefault="00B336C1" w:rsidP="00B336C1">
            <w:pPr>
              <w:jc w:val="both"/>
              <w:rPr>
                <w:sz w:val="24"/>
                <w:szCs w:val="24"/>
              </w:rPr>
            </w:pPr>
          </w:p>
          <w:p w14:paraId="1117581F" w14:textId="77777777" w:rsidR="00B336C1" w:rsidRPr="00B336C1" w:rsidRDefault="00B336C1" w:rsidP="00B336C1">
            <w:pPr>
              <w:jc w:val="both"/>
              <w:rPr>
                <w:sz w:val="24"/>
                <w:szCs w:val="24"/>
              </w:rPr>
            </w:pPr>
          </w:p>
          <w:p w14:paraId="479C6588" w14:textId="77777777" w:rsidR="00B336C1" w:rsidRPr="00B336C1" w:rsidRDefault="00B336C1" w:rsidP="00B336C1">
            <w:pPr>
              <w:pStyle w:val="NormalWeb"/>
              <w:jc w:val="both"/>
            </w:pPr>
            <w:r w:rsidRPr="00B336C1">
              <w:t>Viết số thích hợp vào chỗ trống:</w:t>
            </w:r>
          </w:p>
          <w:tbl>
            <w:tblPr>
              <w:tblStyle w:val="TableGrid"/>
              <w:tblW w:w="0" w:type="auto"/>
              <w:jc w:val="center"/>
              <w:tblLook w:val="04A0" w:firstRow="1" w:lastRow="0" w:firstColumn="1" w:lastColumn="0" w:noHBand="0" w:noVBand="1"/>
            </w:tblPr>
            <w:tblGrid>
              <w:gridCol w:w="978"/>
              <w:gridCol w:w="978"/>
              <w:gridCol w:w="979"/>
              <w:gridCol w:w="979"/>
            </w:tblGrid>
            <w:tr w:rsidR="00B336C1" w:rsidRPr="00B336C1" w14:paraId="0B09BE4A" w14:textId="77777777" w:rsidTr="00057372">
              <w:trPr>
                <w:jc w:val="center"/>
              </w:trPr>
              <w:tc>
                <w:tcPr>
                  <w:tcW w:w="1301" w:type="dxa"/>
                </w:tcPr>
                <w:p w14:paraId="55EFE071" w14:textId="77777777" w:rsidR="00B336C1" w:rsidRPr="00B336C1" w:rsidRDefault="00B336C1" w:rsidP="00B336C1">
                  <w:pPr>
                    <w:pStyle w:val="NormalWeb"/>
                  </w:pPr>
                  <w:r w:rsidRPr="00B336C1">
                    <w:t>Tỉ lệ bản đồ</w:t>
                  </w:r>
                </w:p>
              </w:tc>
              <w:tc>
                <w:tcPr>
                  <w:tcW w:w="1301" w:type="dxa"/>
                </w:tcPr>
                <w:p w14:paraId="6E8242E3" w14:textId="77777777" w:rsidR="00B336C1" w:rsidRPr="00B336C1" w:rsidRDefault="00B336C1" w:rsidP="00B336C1">
                  <w:pPr>
                    <w:pStyle w:val="NormalWeb"/>
                    <w:jc w:val="center"/>
                  </w:pPr>
                  <w:r w:rsidRPr="00B336C1">
                    <w:t>1 : 1 000</w:t>
                  </w:r>
                </w:p>
              </w:tc>
              <w:tc>
                <w:tcPr>
                  <w:tcW w:w="1302" w:type="dxa"/>
                </w:tcPr>
                <w:p w14:paraId="164CF7A0" w14:textId="77777777" w:rsidR="00B336C1" w:rsidRPr="00B336C1" w:rsidRDefault="00B336C1" w:rsidP="00B336C1">
                  <w:pPr>
                    <w:pStyle w:val="NormalWeb"/>
                    <w:jc w:val="center"/>
                  </w:pPr>
                  <w:r w:rsidRPr="00B336C1">
                    <w:t>1: 300</w:t>
                  </w:r>
                </w:p>
              </w:tc>
              <w:tc>
                <w:tcPr>
                  <w:tcW w:w="1302" w:type="dxa"/>
                </w:tcPr>
                <w:p w14:paraId="21C48407" w14:textId="77777777" w:rsidR="00B336C1" w:rsidRPr="00B336C1" w:rsidRDefault="00B336C1" w:rsidP="00B336C1">
                  <w:pPr>
                    <w:pStyle w:val="NormalWeb"/>
                    <w:jc w:val="center"/>
                  </w:pPr>
                  <w:r w:rsidRPr="00B336C1">
                    <w:t>1 : 10 000</w:t>
                  </w:r>
                </w:p>
              </w:tc>
            </w:tr>
            <w:tr w:rsidR="00B336C1" w:rsidRPr="00B336C1" w14:paraId="14AB17D2" w14:textId="77777777" w:rsidTr="00057372">
              <w:trPr>
                <w:jc w:val="center"/>
              </w:trPr>
              <w:tc>
                <w:tcPr>
                  <w:tcW w:w="1301" w:type="dxa"/>
                </w:tcPr>
                <w:p w14:paraId="0FD5C3C6" w14:textId="77777777" w:rsidR="00B336C1" w:rsidRPr="00B336C1" w:rsidRDefault="00B336C1" w:rsidP="00B336C1">
                  <w:pPr>
                    <w:pStyle w:val="NormalWeb"/>
                  </w:pPr>
                  <w:r w:rsidRPr="00B336C1">
                    <w:t>Độ dài thu nhỏ</w:t>
                  </w:r>
                </w:p>
              </w:tc>
              <w:tc>
                <w:tcPr>
                  <w:tcW w:w="1301" w:type="dxa"/>
                </w:tcPr>
                <w:p w14:paraId="16C440D3" w14:textId="77777777" w:rsidR="00B336C1" w:rsidRPr="00B336C1" w:rsidRDefault="00B336C1" w:rsidP="00B336C1">
                  <w:pPr>
                    <w:pStyle w:val="NormalWeb"/>
                    <w:jc w:val="center"/>
                  </w:pPr>
                  <w:r w:rsidRPr="00B336C1">
                    <w:t>1 cm</w:t>
                  </w:r>
                </w:p>
              </w:tc>
              <w:tc>
                <w:tcPr>
                  <w:tcW w:w="1302" w:type="dxa"/>
                </w:tcPr>
                <w:p w14:paraId="01F7937B" w14:textId="77777777" w:rsidR="00B336C1" w:rsidRPr="00B336C1" w:rsidRDefault="00B336C1" w:rsidP="00B336C1">
                  <w:pPr>
                    <w:pStyle w:val="NormalWeb"/>
                    <w:jc w:val="center"/>
                    <w:rPr>
                      <w:b/>
                    </w:rPr>
                  </w:pPr>
                  <w:r w:rsidRPr="00B336C1">
                    <w:rPr>
                      <w:b/>
                      <w:color w:val="FF0000"/>
                    </w:rPr>
                    <w:t xml:space="preserve">1 dm </w:t>
                  </w:r>
                </w:p>
              </w:tc>
              <w:tc>
                <w:tcPr>
                  <w:tcW w:w="1302" w:type="dxa"/>
                </w:tcPr>
                <w:p w14:paraId="11E18B56" w14:textId="77777777" w:rsidR="00B336C1" w:rsidRPr="00B336C1" w:rsidRDefault="00B336C1" w:rsidP="00B336C1">
                  <w:pPr>
                    <w:pStyle w:val="NormalWeb"/>
                    <w:jc w:val="center"/>
                  </w:pPr>
                  <w:r w:rsidRPr="00B336C1">
                    <w:t>2 cm</w:t>
                  </w:r>
                </w:p>
              </w:tc>
            </w:tr>
            <w:tr w:rsidR="00B336C1" w:rsidRPr="00B336C1" w14:paraId="00464050" w14:textId="77777777" w:rsidTr="00057372">
              <w:trPr>
                <w:jc w:val="center"/>
              </w:trPr>
              <w:tc>
                <w:tcPr>
                  <w:tcW w:w="1301" w:type="dxa"/>
                </w:tcPr>
                <w:p w14:paraId="02BD98E7" w14:textId="77777777" w:rsidR="00B336C1" w:rsidRPr="00B336C1" w:rsidRDefault="00B336C1" w:rsidP="00B336C1">
                  <w:pPr>
                    <w:pStyle w:val="NormalWeb"/>
                  </w:pPr>
                  <w:r w:rsidRPr="00B336C1">
                    <w:t xml:space="preserve">Độ dài </w:t>
                  </w:r>
                  <w:r w:rsidRPr="00B336C1">
                    <w:lastRenderedPageBreak/>
                    <w:t>thật</w:t>
                  </w:r>
                </w:p>
              </w:tc>
              <w:tc>
                <w:tcPr>
                  <w:tcW w:w="1301" w:type="dxa"/>
                </w:tcPr>
                <w:p w14:paraId="3E9F7F94" w14:textId="77777777" w:rsidR="00B336C1" w:rsidRPr="00B336C1" w:rsidRDefault="00B336C1" w:rsidP="00B336C1">
                  <w:pPr>
                    <w:pStyle w:val="NormalWeb"/>
                    <w:jc w:val="center"/>
                    <w:rPr>
                      <w:b/>
                    </w:rPr>
                  </w:pPr>
                  <w:r w:rsidRPr="00B336C1">
                    <w:rPr>
                      <w:b/>
                      <w:color w:val="FF0000"/>
                    </w:rPr>
                    <w:lastRenderedPageBreak/>
                    <w:t xml:space="preserve">1 000 </w:t>
                  </w:r>
                  <w:r w:rsidRPr="00B336C1">
                    <w:rPr>
                      <w:b/>
                      <w:color w:val="FF0000"/>
                    </w:rPr>
                    <w:lastRenderedPageBreak/>
                    <w:t>cm</w:t>
                  </w:r>
                </w:p>
              </w:tc>
              <w:tc>
                <w:tcPr>
                  <w:tcW w:w="1302" w:type="dxa"/>
                </w:tcPr>
                <w:p w14:paraId="07EE2A50" w14:textId="77777777" w:rsidR="00B336C1" w:rsidRPr="00B336C1" w:rsidRDefault="00B336C1" w:rsidP="00B336C1">
                  <w:pPr>
                    <w:pStyle w:val="NormalWeb"/>
                    <w:jc w:val="center"/>
                  </w:pPr>
                  <w:r w:rsidRPr="00B336C1">
                    <w:lastRenderedPageBreak/>
                    <w:t>300 dm</w:t>
                  </w:r>
                </w:p>
              </w:tc>
              <w:tc>
                <w:tcPr>
                  <w:tcW w:w="1302" w:type="dxa"/>
                </w:tcPr>
                <w:p w14:paraId="56D9E580" w14:textId="77777777" w:rsidR="00B336C1" w:rsidRPr="00B336C1" w:rsidRDefault="00B336C1" w:rsidP="00B336C1">
                  <w:pPr>
                    <w:pStyle w:val="NormalWeb"/>
                    <w:jc w:val="center"/>
                    <w:rPr>
                      <w:b/>
                    </w:rPr>
                  </w:pPr>
                  <w:r w:rsidRPr="00B336C1">
                    <w:rPr>
                      <w:b/>
                      <w:color w:val="FF0000"/>
                    </w:rPr>
                    <w:t xml:space="preserve">20 000 </w:t>
                  </w:r>
                  <w:r w:rsidRPr="00B336C1">
                    <w:rPr>
                      <w:b/>
                      <w:color w:val="FF0000"/>
                    </w:rPr>
                    <w:lastRenderedPageBreak/>
                    <w:t>cm</w:t>
                  </w:r>
                </w:p>
              </w:tc>
            </w:tr>
          </w:tbl>
          <w:p w14:paraId="221DE441" w14:textId="77777777" w:rsidR="00B336C1" w:rsidRPr="00B336C1" w:rsidRDefault="00B336C1" w:rsidP="00B336C1">
            <w:pPr>
              <w:jc w:val="both"/>
              <w:rPr>
                <w:sz w:val="24"/>
                <w:szCs w:val="24"/>
              </w:rPr>
            </w:pPr>
            <w:r w:rsidRPr="00B336C1">
              <w:rPr>
                <w:sz w:val="24"/>
                <w:szCs w:val="24"/>
              </w:rPr>
              <w:lastRenderedPageBreak/>
              <w:t>- HS lắng nghe</w:t>
            </w:r>
          </w:p>
          <w:p w14:paraId="6FCA4503" w14:textId="77777777" w:rsidR="00B336C1" w:rsidRPr="00B336C1" w:rsidRDefault="00B336C1" w:rsidP="00B336C1">
            <w:pPr>
              <w:jc w:val="both"/>
              <w:rPr>
                <w:sz w:val="24"/>
                <w:szCs w:val="24"/>
              </w:rPr>
            </w:pPr>
            <w:r w:rsidRPr="00B336C1">
              <w:rPr>
                <w:sz w:val="24"/>
                <w:szCs w:val="24"/>
              </w:rPr>
              <w:t>- HS lắng nghe</w:t>
            </w:r>
          </w:p>
        </w:tc>
      </w:tr>
    </w:tbl>
    <w:p w14:paraId="03B1444A" w14:textId="77777777" w:rsidR="00B336C1" w:rsidRPr="00B336C1" w:rsidRDefault="00B336C1" w:rsidP="00B336C1">
      <w:pPr>
        <w:jc w:val="both"/>
        <w:rPr>
          <w:rFonts w:eastAsia="Times New Roman"/>
          <w:b/>
          <w:sz w:val="24"/>
          <w:szCs w:val="24"/>
          <w:lang w:val="nl-NL"/>
        </w:rPr>
      </w:pPr>
      <w:r w:rsidRPr="00B336C1">
        <w:rPr>
          <w:rFonts w:eastAsia="Times New Roman"/>
          <w:b/>
          <w:sz w:val="24"/>
          <w:szCs w:val="24"/>
          <w:lang w:val="nl-NL"/>
        </w:rPr>
        <w:lastRenderedPageBreak/>
        <w:t>IV. ĐIỀU CHỈNH SAU BÀI DẠY:</w:t>
      </w:r>
    </w:p>
    <w:p w14:paraId="429587BA" w14:textId="77777777" w:rsidR="00B336C1" w:rsidRPr="00B336C1" w:rsidRDefault="00B336C1" w:rsidP="00B336C1">
      <w:pPr>
        <w:tabs>
          <w:tab w:val="left" w:leader="dot" w:pos="9720"/>
        </w:tabs>
        <w:jc w:val="both"/>
        <w:rPr>
          <w:rFonts w:eastAsia="Times New Roman"/>
          <w:sz w:val="24"/>
          <w:szCs w:val="24"/>
          <w:lang w:val="nl-NL"/>
        </w:rPr>
      </w:pPr>
      <w:r w:rsidRPr="00B336C1">
        <w:rPr>
          <w:rFonts w:eastAsia="Times New Roman"/>
          <w:sz w:val="24"/>
          <w:szCs w:val="24"/>
          <w:lang w:val="nl-NL"/>
        </w:rPr>
        <w:tab/>
      </w:r>
    </w:p>
    <w:p w14:paraId="7D84B0ED" w14:textId="77777777" w:rsidR="00B336C1" w:rsidRPr="00B336C1" w:rsidRDefault="00B336C1" w:rsidP="00B336C1">
      <w:pPr>
        <w:tabs>
          <w:tab w:val="left" w:leader="dot" w:pos="9720"/>
        </w:tabs>
        <w:jc w:val="both"/>
        <w:rPr>
          <w:rFonts w:eastAsia="Times New Roman"/>
          <w:sz w:val="24"/>
          <w:szCs w:val="24"/>
          <w:lang w:val="nl-NL"/>
        </w:rPr>
      </w:pPr>
      <w:r w:rsidRPr="00B336C1">
        <w:rPr>
          <w:rFonts w:eastAsia="Times New Roman"/>
          <w:sz w:val="24"/>
          <w:szCs w:val="24"/>
          <w:lang w:val="nl-NL"/>
        </w:rPr>
        <w:t>.....................................................................................................................................</w:t>
      </w:r>
    </w:p>
    <w:p w14:paraId="00392285" w14:textId="77777777" w:rsidR="00B336C1" w:rsidRPr="00B336C1" w:rsidRDefault="00B336C1" w:rsidP="00B336C1">
      <w:pPr>
        <w:rPr>
          <w:b/>
          <w:bCs/>
          <w:color w:val="000000"/>
          <w:sz w:val="24"/>
          <w:szCs w:val="24"/>
        </w:rPr>
      </w:pPr>
    </w:p>
    <w:p w14:paraId="76D5EF7C" w14:textId="77777777" w:rsidR="00A22978" w:rsidRPr="00D876CB" w:rsidRDefault="00A22978" w:rsidP="00041E9B">
      <w:pPr>
        <w:rPr>
          <w:sz w:val="24"/>
          <w:szCs w:val="24"/>
        </w:rPr>
      </w:pPr>
    </w:p>
    <w:p w14:paraId="2773B54F" w14:textId="77777777" w:rsidR="00041E9B" w:rsidRPr="00435332" w:rsidRDefault="00041E9B" w:rsidP="005E7304">
      <w:pPr>
        <w:rPr>
          <w:sz w:val="24"/>
          <w:szCs w:val="24"/>
        </w:rPr>
      </w:pPr>
    </w:p>
    <w:p w14:paraId="5EDD7BAC" w14:textId="77777777" w:rsidR="00435332" w:rsidRDefault="00435332" w:rsidP="005E7304">
      <w:pPr>
        <w:jc w:val="center"/>
        <w:rPr>
          <w:bCs/>
          <w:sz w:val="24"/>
          <w:szCs w:val="24"/>
        </w:rPr>
      </w:pPr>
    </w:p>
    <w:p w14:paraId="66F14119" w14:textId="77777777" w:rsidR="002F7A19" w:rsidRPr="001903E0" w:rsidRDefault="002F7A19" w:rsidP="002F7A19">
      <w:pPr>
        <w:tabs>
          <w:tab w:val="left" w:leader="dot" w:pos="9720"/>
        </w:tabs>
        <w:rPr>
          <w:rFonts w:eastAsia="Times New Roman"/>
          <w:sz w:val="24"/>
          <w:lang w:val="nl-NL"/>
        </w:rPr>
      </w:pPr>
    </w:p>
    <w:p w14:paraId="0C2ADF80" w14:textId="77777777" w:rsidR="003D419C" w:rsidRPr="00B93B82" w:rsidRDefault="003D419C" w:rsidP="00617C34">
      <w:pPr>
        <w:rPr>
          <w:bCs/>
          <w:sz w:val="24"/>
          <w:szCs w:val="24"/>
          <w:lang w:val="nl-NL"/>
        </w:rPr>
      </w:pPr>
    </w:p>
    <w:p w14:paraId="68065FB1" w14:textId="77777777" w:rsidR="00102026" w:rsidRPr="00B93B82" w:rsidRDefault="00102026" w:rsidP="00617C34">
      <w:pPr>
        <w:ind w:firstLine="426"/>
        <w:jc w:val="both"/>
        <w:rPr>
          <w:rFonts w:eastAsiaTheme="minorEastAsia"/>
          <w:sz w:val="24"/>
          <w:szCs w:val="24"/>
        </w:rPr>
      </w:pPr>
    </w:p>
    <w:p w14:paraId="5791E503" w14:textId="77777777" w:rsidR="00102026" w:rsidRPr="00B93B82" w:rsidRDefault="00102026" w:rsidP="00617C34">
      <w:pPr>
        <w:jc w:val="both"/>
        <w:rPr>
          <w:rFonts w:eastAsia="Tahoma"/>
          <w:b/>
          <w:sz w:val="24"/>
          <w:szCs w:val="24"/>
        </w:rPr>
      </w:pPr>
    </w:p>
    <w:p w14:paraId="130B8A85" w14:textId="77777777" w:rsidR="00102026" w:rsidRPr="00B93B82" w:rsidRDefault="00102026" w:rsidP="00617C34">
      <w:pPr>
        <w:tabs>
          <w:tab w:val="left" w:pos="0"/>
          <w:tab w:val="left" w:pos="544"/>
        </w:tabs>
        <w:ind w:firstLine="540"/>
        <w:jc w:val="both"/>
        <w:rPr>
          <w:color w:val="231F20"/>
          <w:sz w:val="24"/>
          <w:szCs w:val="24"/>
        </w:rPr>
      </w:pPr>
    </w:p>
    <w:p w14:paraId="3CCDCF68" w14:textId="77777777" w:rsidR="00102026" w:rsidRPr="00B93B82" w:rsidRDefault="00102026" w:rsidP="00617C34">
      <w:pPr>
        <w:ind w:firstLine="426"/>
        <w:jc w:val="center"/>
        <w:rPr>
          <w:rFonts w:eastAsiaTheme="minorEastAsia"/>
          <w:sz w:val="24"/>
          <w:szCs w:val="24"/>
          <w:lang w:val="vi-VN"/>
        </w:rPr>
      </w:pPr>
    </w:p>
    <w:p w14:paraId="3E9AA05F" w14:textId="77777777" w:rsidR="00102026" w:rsidRPr="00B93B82" w:rsidRDefault="00102026" w:rsidP="00617C34">
      <w:pPr>
        <w:rPr>
          <w:sz w:val="24"/>
          <w:szCs w:val="24"/>
        </w:rPr>
      </w:pPr>
    </w:p>
    <w:p w14:paraId="4D074350" w14:textId="77777777" w:rsidR="00102026" w:rsidRPr="00B93B82" w:rsidRDefault="00102026" w:rsidP="00617C34">
      <w:pPr>
        <w:rPr>
          <w:sz w:val="24"/>
          <w:szCs w:val="24"/>
        </w:rPr>
      </w:pPr>
    </w:p>
    <w:p w14:paraId="2AAE35FF" w14:textId="77777777" w:rsidR="00102026" w:rsidRPr="00B93B82" w:rsidRDefault="00102026" w:rsidP="005E7304">
      <w:pPr>
        <w:jc w:val="both"/>
        <w:rPr>
          <w:sz w:val="24"/>
          <w:szCs w:val="24"/>
        </w:rPr>
      </w:pPr>
    </w:p>
    <w:sectPr w:rsidR="00102026" w:rsidRPr="00B93B82" w:rsidSect="00C06499">
      <w:pgSz w:w="11906" w:h="16838"/>
      <w:pgMar w:top="432" w:right="432" w:bottom="432" w:left="1152" w:header="720" w:footer="72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Roboto">
    <w:altName w:val="Times New Roman"/>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E1CA9A0"/>
    <w:multiLevelType w:val="singleLevel"/>
    <w:tmpl w:val="8E1CA9A0"/>
    <w:lvl w:ilvl="0">
      <w:start w:val="1"/>
      <w:numFmt w:val="decimal"/>
      <w:suff w:val="space"/>
      <w:lvlText w:val="(%1)"/>
      <w:lvlJc w:val="left"/>
    </w:lvl>
  </w:abstractNum>
  <w:abstractNum w:abstractNumId="1" w15:restartNumberingAfterBreak="0">
    <w:nsid w:val="913E6132"/>
    <w:multiLevelType w:val="singleLevel"/>
    <w:tmpl w:val="913E6132"/>
    <w:lvl w:ilvl="0">
      <w:start w:val="1"/>
      <w:numFmt w:val="lowerLetter"/>
      <w:suff w:val="space"/>
      <w:lvlText w:val="%1."/>
      <w:lvlJc w:val="left"/>
    </w:lvl>
  </w:abstractNum>
  <w:abstractNum w:abstractNumId="2" w15:restartNumberingAfterBreak="0">
    <w:nsid w:val="D8882D16"/>
    <w:multiLevelType w:val="singleLevel"/>
    <w:tmpl w:val="D8882D16"/>
    <w:lvl w:ilvl="0">
      <w:start w:val="1"/>
      <w:numFmt w:val="decimal"/>
      <w:lvlText w:val="(%1)"/>
      <w:lvlJc w:val="left"/>
      <w:pPr>
        <w:tabs>
          <w:tab w:val="left" w:pos="312"/>
        </w:tabs>
        <w:ind w:left="520" w:firstLine="0"/>
      </w:pPr>
    </w:lvl>
  </w:abstractNum>
  <w:abstractNum w:abstractNumId="3"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4"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5"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6"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7"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8"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9"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10"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11"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2"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3" w15:restartNumberingAfterBreak="0">
    <w:nsid w:val="07EEFD42"/>
    <w:multiLevelType w:val="singleLevel"/>
    <w:tmpl w:val="07EEFD42"/>
    <w:lvl w:ilvl="0">
      <w:start w:val="5"/>
      <w:numFmt w:val="decimal"/>
      <w:lvlText w:val="%1."/>
      <w:lvlJc w:val="left"/>
      <w:pPr>
        <w:tabs>
          <w:tab w:val="left" w:pos="312"/>
        </w:tabs>
      </w:pPr>
    </w:lvl>
  </w:abstractNum>
  <w:abstractNum w:abstractNumId="14" w15:restartNumberingAfterBreak="0">
    <w:nsid w:val="2C642178"/>
    <w:multiLevelType w:val="multilevel"/>
    <w:tmpl w:val="2C642178"/>
    <w:lvl w:ilvl="0">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numFmt w:val="bullet"/>
      <w:lvlText w:val="•"/>
      <w:lvlJc w:val="left"/>
      <w:pPr>
        <w:ind w:left="1141" w:hanging="180"/>
      </w:pPr>
      <w:rPr>
        <w:rFonts w:hint="default"/>
        <w:lang w:val="vi" w:eastAsia="en-US" w:bidi="ar-SA"/>
      </w:rPr>
    </w:lvl>
    <w:lvl w:ilvl="2">
      <w:numFmt w:val="bullet"/>
      <w:lvlText w:val="•"/>
      <w:lvlJc w:val="left"/>
      <w:pPr>
        <w:ind w:left="1963" w:hanging="180"/>
      </w:pPr>
      <w:rPr>
        <w:rFonts w:hint="default"/>
        <w:lang w:val="vi" w:eastAsia="en-US" w:bidi="ar-SA"/>
      </w:rPr>
    </w:lvl>
    <w:lvl w:ilvl="3">
      <w:numFmt w:val="bullet"/>
      <w:lvlText w:val="•"/>
      <w:lvlJc w:val="left"/>
      <w:pPr>
        <w:ind w:left="2785" w:hanging="180"/>
      </w:pPr>
      <w:rPr>
        <w:rFonts w:hint="default"/>
        <w:lang w:val="vi" w:eastAsia="en-US" w:bidi="ar-SA"/>
      </w:rPr>
    </w:lvl>
    <w:lvl w:ilvl="4">
      <w:numFmt w:val="bullet"/>
      <w:lvlText w:val="•"/>
      <w:lvlJc w:val="left"/>
      <w:pPr>
        <w:ind w:left="3607" w:hanging="180"/>
      </w:pPr>
      <w:rPr>
        <w:rFonts w:hint="default"/>
        <w:lang w:val="vi" w:eastAsia="en-US" w:bidi="ar-SA"/>
      </w:rPr>
    </w:lvl>
    <w:lvl w:ilvl="5">
      <w:numFmt w:val="bullet"/>
      <w:lvlText w:val="•"/>
      <w:lvlJc w:val="left"/>
      <w:pPr>
        <w:ind w:left="4428" w:hanging="180"/>
      </w:pPr>
      <w:rPr>
        <w:rFonts w:hint="default"/>
        <w:lang w:val="vi" w:eastAsia="en-US" w:bidi="ar-SA"/>
      </w:rPr>
    </w:lvl>
    <w:lvl w:ilvl="6">
      <w:numFmt w:val="bullet"/>
      <w:lvlText w:val="•"/>
      <w:lvlJc w:val="left"/>
      <w:pPr>
        <w:ind w:left="5250" w:hanging="180"/>
      </w:pPr>
      <w:rPr>
        <w:rFonts w:hint="default"/>
        <w:lang w:val="vi" w:eastAsia="en-US" w:bidi="ar-SA"/>
      </w:rPr>
    </w:lvl>
    <w:lvl w:ilvl="7">
      <w:numFmt w:val="bullet"/>
      <w:lvlText w:val="•"/>
      <w:lvlJc w:val="left"/>
      <w:pPr>
        <w:ind w:left="6072" w:hanging="180"/>
      </w:pPr>
      <w:rPr>
        <w:rFonts w:hint="default"/>
        <w:lang w:val="vi" w:eastAsia="en-US" w:bidi="ar-SA"/>
      </w:rPr>
    </w:lvl>
    <w:lvl w:ilvl="8">
      <w:numFmt w:val="bullet"/>
      <w:lvlText w:val="•"/>
      <w:lvlJc w:val="left"/>
      <w:pPr>
        <w:ind w:left="6894" w:hanging="180"/>
      </w:pPr>
      <w:rPr>
        <w:rFonts w:hint="default"/>
        <w:lang w:val="vi" w:eastAsia="en-US" w:bidi="ar-SA"/>
      </w:rPr>
    </w:lvl>
  </w:abstractNum>
  <w:abstractNum w:abstractNumId="15" w15:restartNumberingAfterBreak="0">
    <w:nsid w:val="43439E61"/>
    <w:multiLevelType w:val="singleLevel"/>
    <w:tmpl w:val="43439E61"/>
    <w:lvl w:ilvl="0">
      <w:start w:val="1"/>
      <w:numFmt w:val="decimal"/>
      <w:lvlText w:val="%1."/>
      <w:lvlJc w:val="left"/>
      <w:pPr>
        <w:tabs>
          <w:tab w:val="left" w:pos="312"/>
        </w:tabs>
      </w:pPr>
      <w:rPr>
        <w:rFonts w:hint="default"/>
        <w:b/>
        <w:bCs/>
      </w:rPr>
    </w:lvl>
  </w:abstractNum>
  <w:abstractNum w:abstractNumId="16" w15:restartNumberingAfterBreak="0">
    <w:nsid w:val="4E5A1E9E"/>
    <w:multiLevelType w:val="hybridMultilevel"/>
    <w:tmpl w:val="BB309E38"/>
    <w:lvl w:ilvl="0" w:tplc="98E863B6">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551A0CF1"/>
    <w:multiLevelType w:val="hybridMultilevel"/>
    <w:tmpl w:val="C71AEB88"/>
    <w:lvl w:ilvl="0" w:tplc="573E5838">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15:restartNumberingAfterBreak="0">
    <w:nsid w:val="568A3501"/>
    <w:multiLevelType w:val="singleLevel"/>
    <w:tmpl w:val="568A3501"/>
    <w:lvl w:ilvl="0">
      <w:start w:val="1"/>
      <w:numFmt w:val="decimal"/>
      <w:suff w:val="space"/>
      <w:lvlText w:val="%1."/>
      <w:lvlJc w:val="left"/>
    </w:lvl>
  </w:abstractNum>
  <w:abstractNum w:abstractNumId="19" w15:restartNumberingAfterBreak="0">
    <w:nsid w:val="5A4A1E2D"/>
    <w:multiLevelType w:val="multilevel"/>
    <w:tmpl w:val="5A4A1E2D"/>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C1E2BE4"/>
    <w:multiLevelType w:val="multilevel"/>
    <w:tmpl w:val="5C1E2BE4"/>
    <w:lvl w:ilvl="0">
      <w:numFmt w:val="bullet"/>
      <w:lvlText w:val="–"/>
      <w:lvlJc w:val="left"/>
      <w:pPr>
        <w:ind w:left="758" w:hanging="16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numFmt w:val="bullet"/>
      <w:lvlText w:val="•"/>
      <w:lvlJc w:val="left"/>
      <w:pPr>
        <w:ind w:left="1537" w:hanging="165"/>
      </w:pPr>
      <w:rPr>
        <w:rFonts w:hint="default"/>
        <w:lang w:val="vi" w:eastAsia="en-US" w:bidi="ar-SA"/>
      </w:rPr>
    </w:lvl>
    <w:lvl w:ilvl="2">
      <w:numFmt w:val="bullet"/>
      <w:lvlText w:val="•"/>
      <w:lvlJc w:val="left"/>
      <w:pPr>
        <w:ind w:left="2315" w:hanging="165"/>
      </w:pPr>
      <w:rPr>
        <w:rFonts w:hint="default"/>
        <w:lang w:val="vi" w:eastAsia="en-US" w:bidi="ar-SA"/>
      </w:rPr>
    </w:lvl>
    <w:lvl w:ilvl="3">
      <w:numFmt w:val="bullet"/>
      <w:lvlText w:val="•"/>
      <w:lvlJc w:val="left"/>
      <w:pPr>
        <w:ind w:left="3093" w:hanging="165"/>
      </w:pPr>
      <w:rPr>
        <w:rFonts w:hint="default"/>
        <w:lang w:val="vi" w:eastAsia="en-US" w:bidi="ar-SA"/>
      </w:rPr>
    </w:lvl>
    <w:lvl w:ilvl="4">
      <w:numFmt w:val="bullet"/>
      <w:lvlText w:val="•"/>
      <w:lvlJc w:val="left"/>
      <w:pPr>
        <w:ind w:left="3871" w:hanging="165"/>
      </w:pPr>
      <w:rPr>
        <w:rFonts w:hint="default"/>
        <w:lang w:val="vi" w:eastAsia="en-US" w:bidi="ar-SA"/>
      </w:rPr>
    </w:lvl>
    <w:lvl w:ilvl="5">
      <w:numFmt w:val="bullet"/>
      <w:lvlText w:val="•"/>
      <w:lvlJc w:val="left"/>
      <w:pPr>
        <w:ind w:left="4648" w:hanging="165"/>
      </w:pPr>
      <w:rPr>
        <w:rFonts w:hint="default"/>
        <w:lang w:val="vi" w:eastAsia="en-US" w:bidi="ar-SA"/>
      </w:rPr>
    </w:lvl>
    <w:lvl w:ilvl="6">
      <w:numFmt w:val="bullet"/>
      <w:lvlText w:val="•"/>
      <w:lvlJc w:val="left"/>
      <w:pPr>
        <w:ind w:left="5426" w:hanging="165"/>
      </w:pPr>
      <w:rPr>
        <w:rFonts w:hint="default"/>
        <w:lang w:val="vi" w:eastAsia="en-US" w:bidi="ar-SA"/>
      </w:rPr>
    </w:lvl>
    <w:lvl w:ilvl="7">
      <w:numFmt w:val="bullet"/>
      <w:lvlText w:val="•"/>
      <w:lvlJc w:val="left"/>
      <w:pPr>
        <w:ind w:left="6204" w:hanging="165"/>
      </w:pPr>
      <w:rPr>
        <w:rFonts w:hint="default"/>
        <w:lang w:val="vi" w:eastAsia="en-US" w:bidi="ar-SA"/>
      </w:rPr>
    </w:lvl>
    <w:lvl w:ilvl="8">
      <w:numFmt w:val="bullet"/>
      <w:lvlText w:val="•"/>
      <w:lvlJc w:val="left"/>
      <w:pPr>
        <w:ind w:left="6982" w:hanging="165"/>
      </w:pPr>
      <w:rPr>
        <w:rFonts w:hint="default"/>
        <w:lang w:val="vi" w:eastAsia="en-US" w:bidi="ar-SA"/>
      </w:rPr>
    </w:lvl>
  </w:abstractNum>
  <w:abstractNum w:abstractNumId="21" w15:restartNumberingAfterBreak="0">
    <w:nsid w:val="654677C0"/>
    <w:multiLevelType w:val="hybridMultilevel"/>
    <w:tmpl w:val="F572BE82"/>
    <w:lvl w:ilvl="0" w:tplc="8AA0A476">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12"/>
  </w:num>
  <w:num w:numId="2">
    <w:abstractNumId w:val="10"/>
  </w:num>
  <w:num w:numId="3">
    <w:abstractNumId w:val="9"/>
  </w:num>
  <w:num w:numId="4">
    <w:abstractNumId w:val="8"/>
  </w:num>
  <w:num w:numId="5">
    <w:abstractNumId w:val="7"/>
  </w:num>
  <w:num w:numId="6">
    <w:abstractNumId w:val="11"/>
  </w:num>
  <w:num w:numId="7">
    <w:abstractNumId w:val="6"/>
  </w:num>
  <w:num w:numId="8">
    <w:abstractNumId w:val="5"/>
  </w:num>
  <w:num w:numId="9">
    <w:abstractNumId w:val="4"/>
  </w:num>
  <w:num w:numId="10">
    <w:abstractNumId w:val="3"/>
  </w:num>
  <w:num w:numId="11">
    <w:abstractNumId w:val="15"/>
  </w:num>
  <w:num w:numId="12">
    <w:abstractNumId w:val="14"/>
  </w:num>
  <w:num w:numId="13">
    <w:abstractNumId w:val="2"/>
  </w:num>
  <w:num w:numId="14">
    <w:abstractNumId w:val="19"/>
  </w:num>
  <w:num w:numId="15">
    <w:abstractNumId w:val="0"/>
  </w:num>
  <w:num w:numId="16">
    <w:abstractNumId w:val="20"/>
  </w:num>
  <w:num w:numId="17">
    <w:abstractNumId w:val="18"/>
  </w:num>
  <w:num w:numId="18">
    <w:abstractNumId w:val="1"/>
  </w:num>
  <w:num w:numId="19">
    <w:abstractNumId w:val="13"/>
  </w:num>
  <w:num w:numId="20">
    <w:abstractNumId w:val="21"/>
  </w:num>
  <w:num w:numId="21">
    <w:abstractNumId w:val="17"/>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5B792C"/>
    <w:rsid w:val="00041E9B"/>
    <w:rsid w:val="00043B99"/>
    <w:rsid w:val="0004756B"/>
    <w:rsid w:val="00050A31"/>
    <w:rsid w:val="00057372"/>
    <w:rsid w:val="000669D6"/>
    <w:rsid w:val="000716D2"/>
    <w:rsid w:val="00071AAB"/>
    <w:rsid w:val="000A0AB1"/>
    <w:rsid w:val="000B76C4"/>
    <w:rsid w:val="000C5610"/>
    <w:rsid w:val="000D2E0C"/>
    <w:rsid w:val="000D7F74"/>
    <w:rsid w:val="000E6552"/>
    <w:rsid w:val="000F3A4F"/>
    <w:rsid w:val="000F59AC"/>
    <w:rsid w:val="00102026"/>
    <w:rsid w:val="001364FE"/>
    <w:rsid w:val="001368DD"/>
    <w:rsid w:val="0014167C"/>
    <w:rsid w:val="00147DB3"/>
    <w:rsid w:val="001518A5"/>
    <w:rsid w:val="00152010"/>
    <w:rsid w:val="00170095"/>
    <w:rsid w:val="00170E4F"/>
    <w:rsid w:val="001743F4"/>
    <w:rsid w:val="00187C33"/>
    <w:rsid w:val="001936B7"/>
    <w:rsid w:val="00196AB1"/>
    <w:rsid w:val="001C58A8"/>
    <w:rsid w:val="00201333"/>
    <w:rsid w:val="00210FA7"/>
    <w:rsid w:val="00216417"/>
    <w:rsid w:val="0026631D"/>
    <w:rsid w:val="00267FC3"/>
    <w:rsid w:val="00272BFD"/>
    <w:rsid w:val="002A65EE"/>
    <w:rsid w:val="002C2F53"/>
    <w:rsid w:val="002C6FD7"/>
    <w:rsid w:val="002D2B1D"/>
    <w:rsid w:val="002F010D"/>
    <w:rsid w:val="002F3128"/>
    <w:rsid w:val="002F7A19"/>
    <w:rsid w:val="00312367"/>
    <w:rsid w:val="0033518C"/>
    <w:rsid w:val="003437C2"/>
    <w:rsid w:val="00377186"/>
    <w:rsid w:val="003818E6"/>
    <w:rsid w:val="003864C1"/>
    <w:rsid w:val="003A1C03"/>
    <w:rsid w:val="003D419C"/>
    <w:rsid w:val="00414627"/>
    <w:rsid w:val="00425D63"/>
    <w:rsid w:val="00435332"/>
    <w:rsid w:val="00445EE1"/>
    <w:rsid w:val="00461E1E"/>
    <w:rsid w:val="004643D8"/>
    <w:rsid w:val="004673C2"/>
    <w:rsid w:val="00497C24"/>
    <w:rsid w:val="004A76F9"/>
    <w:rsid w:val="004B4453"/>
    <w:rsid w:val="004C7BA5"/>
    <w:rsid w:val="004E7628"/>
    <w:rsid w:val="004F48F2"/>
    <w:rsid w:val="005149B1"/>
    <w:rsid w:val="00515B1B"/>
    <w:rsid w:val="005647F2"/>
    <w:rsid w:val="005662D1"/>
    <w:rsid w:val="00570D6F"/>
    <w:rsid w:val="00573A09"/>
    <w:rsid w:val="005A4526"/>
    <w:rsid w:val="005A7D8A"/>
    <w:rsid w:val="005C1B16"/>
    <w:rsid w:val="005C3BFB"/>
    <w:rsid w:val="005E53D0"/>
    <w:rsid w:val="005E7304"/>
    <w:rsid w:val="006002EB"/>
    <w:rsid w:val="00606039"/>
    <w:rsid w:val="006128EF"/>
    <w:rsid w:val="00617C34"/>
    <w:rsid w:val="006202E1"/>
    <w:rsid w:val="006264B4"/>
    <w:rsid w:val="00643033"/>
    <w:rsid w:val="00644CC3"/>
    <w:rsid w:val="00661468"/>
    <w:rsid w:val="00661675"/>
    <w:rsid w:val="006649F0"/>
    <w:rsid w:val="0067245D"/>
    <w:rsid w:val="0068470E"/>
    <w:rsid w:val="0069044E"/>
    <w:rsid w:val="00695DCD"/>
    <w:rsid w:val="006A05CC"/>
    <w:rsid w:val="006A35A7"/>
    <w:rsid w:val="006D5E2B"/>
    <w:rsid w:val="006E4914"/>
    <w:rsid w:val="006F13E2"/>
    <w:rsid w:val="0070183D"/>
    <w:rsid w:val="007152D7"/>
    <w:rsid w:val="007255A7"/>
    <w:rsid w:val="00746C14"/>
    <w:rsid w:val="0076383D"/>
    <w:rsid w:val="00771561"/>
    <w:rsid w:val="007B0C74"/>
    <w:rsid w:val="007B2F22"/>
    <w:rsid w:val="007C2C59"/>
    <w:rsid w:val="007D79B6"/>
    <w:rsid w:val="00801F23"/>
    <w:rsid w:val="00837632"/>
    <w:rsid w:val="0085640F"/>
    <w:rsid w:val="008567AA"/>
    <w:rsid w:val="00892712"/>
    <w:rsid w:val="008A680A"/>
    <w:rsid w:val="008B0BB0"/>
    <w:rsid w:val="008C554D"/>
    <w:rsid w:val="008D59C8"/>
    <w:rsid w:val="008E4021"/>
    <w:rsid w:val="008E6C4B"/>
    <w:rsid w:val="008F18C0"/>
    <w:rsid w:val="00907648"/>
    <w:rsid w:val="00930FDE"/>
    <w:rsid w:val="009337AD"/>
    <w:rsid w:val="00984C93"/>
    <w:rsid w:val="00987CE1"/>
    <w:rsid w:val="0099405C"/>
    <w:rsid w:val="009B6E85"/>
    <w:rsid w:val="009C600F"/>
    <w:rsid w:val="009D3723"/>
    <w:rsid w:val="009E04F2"/>
    <w:rsid w:val="009E0A4E"/>
    <w:rsid w:val="00A03B7B"/>
    <w:rsid w:val="00A200C9"/>
    <w:rsid w:val="00A22978"/>
    <w:rsid w:val="00A250D5"/>
    <w:rsid w:val="00A32F56"/>
    <w:rsid w:val="00A36028"/>
    <w:rsid w:val="00A854B8"/>
    <w:rsid w:val="00A91424"/>
    <w:rsid w:val="00AA2C77"/>
    <w:rsid w:val="00AB7CEE"/>
    <w:rsid w:val="00AC1BF8"/>
    <w:rsid w:val="00AC3FB9"/>
    <w:rsid w:val="00AC4772"/>
    <w:rsid w:val="00AC702A"/>
    <w:rsid w:val="00AD226F"/>
    <w:rsid w:val="00AE2C1F"/>
    <w:rsid w:val="00AF0BC3"/>
    <w:rsid w:val="00B134D9"/>
    <w:rsid w:val="00B13A52"/>
    <w:rsid w:val="00B24CF4"/>
    <w:rsid w:val="00B26993"/>
    <w:rsid w:val="00B30619"/>
    <w:rsid w:val="00B336C1"/>
    <w:rsid w:val="00B4570C"/>
    <w:rsid w:val="00B5208C"/>
    <w:rsid w:val="00B63039"/>
    <w:rsid w:val="00B6313D"/>
    <w:rsid w:val="00B74876"/>
    <w:rsid w:val="00B93B82"/>
    <w:rsid w:val="00B93C65"/>
    <w:rsid w:val="00B971E5"/>
    <w:rsid w:val="00BA4309"/>
    <w:rsid w:val="00BB7BBD"/>
    <w:rsid w:val="00BB7C2B"/>
    <w:rsid w:val="00BC1664"/>
    <w:rsid w:val="00BC2546"/>
    <w:rsid w:val="00C05085"/>
    <w:rsid w:val="00C06499"/>
    <w:rsid w:val="00C1593D"/>
    <w:rsid w:val="00C461CA"/>
    <w:rsid w:val="00C56C7E"/>
    <w:rsid w:val="00C7729C"/>
    <w:rsid w:val="00C776A4"/>
    <w:rsid w:val="00CA2C6C"/>
    <w:rsid w:val="00CA6FCE"/>
    <w:rsid w:val="00CC0600"/>
    <w:rsid w:val="00CC15A0"/>
    <w:rsid w:val="00CC1C0B"/>
    <w:rsid w:val="00CC3867"/>
    <w:rsid w:val="00CC78AC"/>
    <w:rsid w:val="00CF757A"/>
    <w:rsid w:val="00CF7953"/>
    <w:rsid w:val="00D07232"/>
    <w:rsid w:val="00D10245"/>
    <w:rsid w:val="00D21BDD"/>
    <w:rsid w:val="00D62B1F"/>
    <w:rsid w:val="00D65F07"/>
    <w:rsid w:val="00D747BF"/>
    <w:rsid w:val="00D92BB7"/>
    <w:rsid w:val="00DC76D2"/>
    <w:rsid w:val="00DD30ED"/>
    <w:rsid w:val="00DE08BF"/>
    <w:rsid w:val="00DE5AF3"/>
    <w:rsid w:val="00E01AFA"/>
    <w:rsid w:val="00E64C21"/>
    <w:rsid w:val="00E72F88"/>
    <w:rsid w:val="00E84C5A"/>
    <w:rsid w:val="00EA660F"/>
    <w:rsid w:val="00EC24C6"/>
    <w:rsid w:val="00EF2933"/>
    <w:rsid w:val="00F02B09"/>
    <w:rsid w:val="00F05146"/>
    <w:rsid w:val="00F1115D"/>
    <w:rsid w:val="00F3513C"/>
    <w:rsid w:val="00F465C5"/>
    <w:rsid w:val="00F5180D"/>
    <w:rsid w:val="00F51B21"/>
    <w:rsid w:val="00F51D87"/>
    <w:rsid w:val="00F600A2"/>
    <w:rsid w:val="00F8455C"/>
    <w:rsid w:val="00FB0875"/>
    <w:rsid w:val="00FD6A61"/>
    <w:rsid w:val="00FE50B4"/>
    <w:rsid w:val="0E952FBC"/>
    <w:rsid w:val="1AF162B2"/>
    <w:rsid w:val="24515050"/>
    <w:rsid w:val="3EEB1561"/>
    <w:rsid w:val="50CD157A"/>
    <w:rsid w:val="54B852CB"/>
    <w:rsid w:val="605B792C"/>
    <w:rsid w:val="68D11AB6"/>
    <w:rsid w:val="78FF2476"/>
    <w:rsid w:val="7B4619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DBEBBA6"/>
  <w15:docId w15:val="{6A822BC7-B59F-4088-9CD8-0B178C113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index 2" w:qFormat="1"/>
    <w:lsdException w:name="index 5" w:qFormat="1"/>
    <w:lsdException w:name="index 6" w:qFormat="1"/>
    <w:lsdException w:name="index 7" w:qFormat="1"/>
    <w:lsdException w:name="index 8" w:qFormat="1"/>
    <w:lsdException w:name="index 9" w:qFormat="1"/>
    <w:lsdException w:name="toc 1" w:qFormat="1"/>
    <w:lsdException w:name="toc 2" w:qFormat="1"/>
    <w:lsdException w:name="toc 4" w:qFormat="1"/>
    <w:lsdException w:name="toc 7" w:qFormat="1"/>
    <w:lsdException w:name="toc 8" w:qFormat="1"/>
    <w:lsdException w:name="Normal Indent" w:qFormat="1"/>
    <w:lsdException w:name="annotation text" w:qFormat="1"/>
    <w:lsdException w:name="header" w:qFormat="1"/>
    <w:lsdException w:name="footer" w:qFormat="1"/>
    <w:lsdException w:name="caption" w:semiHidden="1" w:unhideWhenUsed="1" w:qFormat="1"/>
    <w:lsdException w:name="envelope address" w:qFormat="1"/>
    <w:lsdException w:name="footnote reference" w:qFormat="1"/>
    <w:lsdException w:name="page number" w:qFormat="1"/>
    <w:lsdException w:name="endnote reference" w:qFormat="1"/>
    <w:lsdException w:name="endnote text" w:qFormat="1"/>
    <w:lsdException w:name="toa heading" w:qFormat="1"/>
    <w:lsdException w:name="List" w:qFormat="1"/>
    <w:lsdException w:name="List Bullet"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5" w:qFormat="1"/>
    <w:lsdException w:name="Title" w:qFormat="1"/>
    <w:lsdException w:name="Closing" w:qFormat="1"/>
    <w:lsdException w:name="Default Paragraph Font" w:semiHidden="1" w:qFormat="1"/>
    <w:lsdException w:name="Body Text" w:qFormat="1"/>
    <w:lsdException w:name="Body Text Indent" w:qFormat="1"/>
    <w:lsdException w:name="List Continue" w:qFormat="1"/>
    <w:lsdException w:name="List Continue 3" w:qFormat="1"/>
    <w:lsdException w:name="List Continue 5" w:qFormat="1"/>
    <w:lsdException w:name="Message Header" w:qFormat="1"/>
    <w:lsdException w:name="Subtitle" w:qFormat="1"/>
    <w:lsdException w:name="Body Text First Indent" w:qFormat="1"/>
    <w:lsdException w:name="Body Text Indent 2" w:qFormat="1"/>
    <w:lsdException w:name="Body Text Indent 3" w:qFormat="1"/>
    <w:lsdException w:name="Block Text" w:qFormat="1"/>
    <w:lsdException w:name="Hyperlink" w:qFormat="1"/>
    <w:lsdException w:name="Strong" w:uiPriority="22"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cronym" w:qFormat="1"/>
    <w:lsdException w:name="HTML Address" w:qFormat="1"/>
    <w:lsdException w:name="HTML Cite" w:qFormat="1"/>
    <w:lsdException w:name="HTML Definition" w:qFormat="1"/>
    <w:lsdException w:name="HTML Keyboard" w:qFormat="1"/>
    <w:lsdException w:name="HTML Sample" w:qFormat="1"/>
    <w:lsdException w:name="HTML Typewriter" w:qFormat="1"/>
    <w:lsdException w:name="Normal Table" w:semiHidden="1"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lsdException w:name="Table Classic 1" w:semiHidden="1" w:unhideWhenUsed="1"/>
    <w:lsdException w:name="Table Classic 2" w:semiHidden="1" w:unhideWhenUsed="1" w:qFormat="1"/>
    <w:lsdException w:name="Table Classic 3" w:semiHidden="1" w:unhideWhenUsed="1"/>
    <w:lsdException w:name="Table Classic 4" w:semiHidden="1" w:unhideWhenUsed="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lsdException w:name="Table Grid 5" w:semiHidden="1" w:unhideWhenUsed="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qFormat="1"/>
    <w:lsdException w:name="Table 3D effects 2" w:semiHidden="1" w:unhideWhenUsed="1"/>
    <w:lsdException w:name="Table 3D effects 3" w:semiHidden="1" w:unhideWhenUsed="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lsdException w:name="Table Web 1" w:semiHidden="1" w:unhideWhenUsed="1" w:qFormat="1"/>
    <w:lsdException w:name="Table Web 2" w:semiHidden="1" w:unhideWhenUsed="1" w:qFormat="1"/>
    <w:lsdException w:name="Table Web 3" w:semiHidden="1" w:unhideWhenUsed="1" w:qFormat="1"/>
    <w:lsdException w:name="Balloon Text" w:qFormat="1"/>
    <w:lsdException w:name="Table Grid" w:uiPriority="39" w:qFormat="1"/>
    <w:lsdException w:name="Table Theme" w:semiHidden="1" w:unhideWhenUsed="1" w:qFormat="1"/>
    <w:lsdException w:name="Placeholder Text" w:semiHidden="1" w:uiPriority="99" w:unhideWhenUsed="1"/>
    <w:lsdException w:name="No Spacing" w:semiHidden="1" w:uiPriority="1" w:unhideWhenUsed="1" w:qFormat="1"/>
    <w:lsdException w:name="Light Shading" w:uiPriority="60" w:qFormat="1"/>
    <w:lsdException w:name="Light List" w:uiPriority="61" w:qFormat="1"/>
    <w:lsdException w:name="Light Grid" w:uiPriority="62" w:qFormat="1"/>
    <w:lsdException w:name="Medium Shading 1" w:uiPriority="63"/>
    <w:lsdException w:name="Medium Shading 2" w:uiPriority="64" w:qFormat="1"/>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qFormat="1"/>
    <w:lsdException w:name="Colorful List" w:uiPriority="72" w:qFormat="1"/>
    <w:lsdException w:name="Colorful Grid" w:uiPriority="73" w:qFormat="1"/>
    <w:lsdException w:name="Light Shading Accent 1" w:uiPriority="60" w:qFormat="1"/>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qFormat="1"/>
    <w:lsdException w:name="Medium Grid 2 Accent 1" w:uiPriority="68" w:qFormat="1"/>
    <w:lsdException w:name="Medium Grid 3 Accent 1" w:uiPriority="69" w:qFormat="1"/>
    <w:lsdException w:name="Dark List Accent 1" w:uiPriority="70" w:qFormat="1"/>
    <w:lsdException w:name="Colorful Shading Accent 1" w:uiPriority="71" w:qFormat="1"/>
    <w:lsdException w:name="Colorful List Accent 1" w:uiPriority="72" w:qFormat="1"/>
    <w:lsdException w:name="Colorful Grid Accent 1" w:uiPriority="73" w:qFormat="1"/>
    <w:lsdException w:name="Light Shading Accent 2" w:uiPriority="60"/>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lsdException w:name="Medium List 2 Accent 2" w:uiPriority="66"/>
    <w:lsdException w:name="Medium Grid 1 Accent 2" w:uiPriority="67"/>
    <w:lsdException w:name="Medium Grid 2 Accent 2" w:uiPriority="68" w:qFormat="1"/>
    <w:lsdException w:name="Medium Grid 3 Accent 2" w:uiPriority="69" w:qFormat="1"/>
    <w:lsdException w:name="Dark List Accent 2" w:uiPriority="70"/>
    <w:lsdException w:name="Colorful Shading Accent 2" w:uiPriority="71"/>
    <w:lsdException w:name="Colorful List Accent 2" w:uiPriority="72" w:qFormat="1"/>
    <w:lsdException w:name="Colorful Grid Accent 2" w:uiPriority="73" w:qFormat="1"/>
    <w:lsdException w:name="Light Shading Accent 3" w:uiPriority="60"/>
    <w:lsdException w:name="Light List Accent 3" w:uiPriority="61" w:qFormat="1"/>
    <w:lsdException w:name="Light Grid Accent 3" w:uiPriority="62" w:qFormat="1"/>
    <w:lsdException w:name="Medium Shading 1 Accent 3" w:uiPriority="63"/>
    <w:lsdException w:name="Medium Shading 2 Accent 3" w:uiPriority="64" w:qFormat="1"/>
    <w:lsdException w:name="Medium List 1 Accent 3" w:uiPriority="65" w:qFormat="1"/>
    <w:lsdException w:name="Medium List 2 Accent 3" w:uiPriority="66" w:qFormat="1"/>
    <w:lsdException w:name="Medium Grid 1 Accent 3" w:uiPriority="67"/>
    <w:lsdException w:name="Medium Grid 2 Accent 3" w:uiPriority="68"/>
    <w:lsdException w:name="Medium Grid 3 Accent 3" w:uiPriority="69" w:qFormat="1"/>
    <w:lsdException w:name="Dark List Accent 3" w:uiPriority="70" w:qFormat="1"/>
    <w:lsdException w:name="Colorful Shading Accent 3" w:uiPriority="71" w:qFormat="1"/>
    <w:lsdException w:name="Colorful List Accent 3" w:uiPriority="72" w:qFormat="1"/>
    <w:lsdException w:name="Colorful Grid Accent 3" w:uiPriority="73" w:qFormat="1"/>
    <w:lsdException w:name="Light Shading Accent 4" w:uiPriority="60"/>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lsdException w:name="Medium Grid 1 Accent 4" w:uiPriority="67"/>
    <w:lsdException w:name="Medium Grid 2 Accent 4" w:uiPriority="68" w:qFormat="1"/>
    <w:lsdException w:name="Medium Grid 3 Accent 4" w:uiPriority="69" w:qFormat="1"/>
    <w:lsdException w:name="Dark List Accent 4" w:uiPriority="70"/>
    <w:lsdException w:name="Colorful Shading Accent 4" w:uiPriority="71" w:qFormat="1"/>
    <w:lsdException w:name="Colorful List Accent 4" w:uiPriority="72" w:qFormat="1"/>
    <w:lsdException w:name="Colorful Grid Accent 4" w:uiPriority="73"/>
    <w:lsdException w:name="Light Shading Accent 5" w:uiPriority="60" w:qFormat="1"/>
    <w:lsdException w:name="Light List Accent 5" w:uiPriority="61" w:qFormat="1"/>
    <w:lsdException w:name="Light Grid Accent 5" w:uiPriority="62" w:qFormat="1"/>
    <w:lsdException w:name="Medium Shading 1 Accent 5" w:uiPriority="63"/>
    <w:lsdException w:name="Medium Shading 2 Accent 5" w:uiPriority="64" w:qFormat="1"/>
    <w:lsdException w:name="Medium List 1 Accent 5" w:uiPriority="65" w:qFormat="1"/>
    <w:lsdException w:name="Medium List 2 Accent 5" w:uiPriority="66" w:qFormat="1"/>
    <w:lsdException w:name="Medium Grid 1 Accent 5" w:uiPriority="67"/>
    <w:lsdException w:name="Medium Grid 2 Accent 5" w:uiPriority="68"/>
    <w:lsdException w:name="Medium Grid 3 Accent 5" w:uiPriority="69"/>
    <w:lsdException w:name="Dark List Accent 5" w:uiPriority="70" w:qFormat="1"/>
    <w:lsdException w:name="Colorful Shading Accent 5" w:uiPriority="71" w:qFormat="1"/>
    <w:lsdException w:name="Colorful List Accent 5" w:uiPriority="72" w:qFormat="1"/>
    <w:lsdException w:name="Colorful Grid Accent 5" w:uiPriority="73" w:qFormat="1"/>
    <w:lsdException w:name="Light Shading Accent 6" w:uiPriority="60" w:qFormat="1"/>
    <w:lsdException w:name="Light List Accent 6" w:uiPriority="61"/>
    <w:lsdException w:name="Light Grid Accent 6" w:uiPriority="62" w:qFormat="1"/>
    <w:lsdException w:name="Medium Shading 1 Accent 6" w:uiPriority="63" w:qFormat="1"/>
    <w:lsdException w:name="Medium Shading 2 Accent 6" w:uiPriority="64"/>
    <w:lsdException w:name="Medium List 1 Accent 6" w:uiPriority="65"/>
    <w:lsdException w:name="Medium List 2 Accent 6" w:uiPriority="66"/>
    <w:lsdException w:name="Medium Grid 1 Accent 6" w:uiPriority="67" w:qFormat="1"/>
    <w:lsdException w:name="Medium Grid 2 Accent 6" w:uiPriority="68"/>
    <w:lsdException w:name="Medium Grid 3 Accent 6" w:uiPriority="69"/>
    <w:lsdException w:name="Dark List Accent 6" w:uiPriority="70" w:qFormat="1"/>
    <w:lsdException w:name="Colorful Shading Accent 6" w:uiPriority="71" w:qFormat="1"/>
    <w:lsdException w:name="Colorful List Accent 6" w:uiPriority="72" w:qFormat="1"/>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13D"/>
    <w:rPr>
      <w:sz w:val="32"/>
      <w:szCs w:val="32"/>
      <w:lang w:eastAsia="zh-CN"/>
    </w:rPr>
  </w:style>
  <w:style w:type="paragraph" w:styleId="Heading1">
    <w:name w:val="heading 1"/>
    <w:basedOn w:val="Normal"/>
    <w:qFormat/>
    <w:pPr>
      <w:keepNext/>
      <w:keepLines/>
      <w:spacing w:before="340" w:after="330" w:line="578" w:lineRule="auto"/>
      <w:outlineLvl w:val="0"/>
    </w:pPr>
    <w:rPr>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style>
  <w:style w:type="paragraph" w:styleId="Heading3">
    <w:name w:val="heading 3"/>
    <w:basedOn w:val="Normal"/>
    <w:semiHidden/>
    <w:unhideWhenUsed/>
    <w:qFormat/>
    <w:pPr>
      <w:keepNext/>
      <w:keepLines/>
      <w:spacing w:before="260" w:after="260" w:line="416" w:lineRule="auto"/>
      <w:outlineLvl w:val="2"/>
    </w:pPr>
  </w:style>
  <w:style w:type="paragraph" w:styleId="Heading4">
    <w:name w:val="heading 4"/>
    <w:basedOn w:val="Normal"/>
    <w:unhideWhenUsed/>
    <w:qFormat/>
    <w:pPr>
      <w:keepNext/>
      <w:keepLines/>
      <w:spacing w:before="280" w:after="290" w:line="376" w:lineRule="auto"/>
      <w:outlineLvl w:val="3"/>
    </w:pPr>
    <w:rPr>
      <w:sz w:val="28"/>
      <w:szCs w:val="28"/>
    </w:rPr>
  </w:style>
  <w:style w:type="paragraph" w:styleId="Heading5">
    <w:name w:val="heading 5"/>
    <w:basedOn w:val="Normal"/>
    <w:semiHidden/>
    <w:unhideWhenUsed/>
    <w:qFormat/>
    <w:pPr>
      <w:keepNext/>
      <w:keepLines/>
      <w:spacing w:before="280" w:after="290" w:line="376" w:lineRule="auto"/>
      <w:outlineLvl w:val="4"/>
    </w:pPr>
    <w:rPr>
      <w:sz w:val="28"/>
      <w:szCs w:val="28"/>
    </w:rPr>
  </w:style>
  <w:style w:type="paragraph" w:styleId="Heading6">
    <w:name w:val="heading 6"/>
    <w:basedOn w:val="Normal"/>
    <w:next w:val="Normal"/>
    <w:semiHidden/>
    <w:unhideWhenUsed/>
    <w:qFormat/>
    <w:pPr>
      <w:keepNext/>
      <w:keepLines/>
      <w:spacing w:before="240" w:after="64" w:line="320" w:lineRule="auto"/>
      <w:outlineLvl w:val="5"/>
    </w:pPr>
    <w:rPr>
      <w:sz w:val="24"/>
      <w:szCs w:val="24"/>
    </w:rPr>
  </w:style>
  <w:style w:type="paragraph" w:styleId="Heading7">
    <w:name w:val="heading 7"/>
    <w:basedOn w:val="Normal"/>
    <w:next w:val="Normal"/>
    <w:semiHidden/>
    <w:unhideWhenUsed/>
    <w:qFormat/>
    <w:pPr>
      <w:keepNext/>
      <w:keepLines/>
      <w:spacing w:before="240" w:after="64" w:line="320" w:lineRule="auto"/>
      <w:outlineLvl w:val="6"/>
    </w:pPr>
    <w:rPr>
      <w:sz w:val="24"/>
      <w:szCs w:val="24"/>
    </w:rPr>
  </w:style>
  <w:style w:type="paragraph" w:styleId="Heading8">
    <w:name w:val="heading 8"/>
    <w:basedOn w:val="Normal"/>
    <w:next w:val="Normal"/>
    <w:semiHidden/>
    <w:unhideWhenUsed/>
    <w:qFormat/>
    <w:pPr>
      <w:keepNext/>
      <w:keepLines/>
      <w:spacing w:before="240" w:after="64" w:line="320" w:lineRule="auto"/>
      <w:outlineLvl w:val="7"/>
    </w:pPr>
    <w:rPr>
      <w:sz w:val="24"/>
      <w:szCs w:val="24"/>
    </w:r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rPr>
      <w:sz w:val="21"/>
      <w:szCs w:val="21"/>
    </w:rPr>
  </w:style>
  <w:style w:type="paragraph" w:styleId="CommentText">
    <w:name w:val="annotation text"/>
    <w:basedOn w:val="Normal"/>
    <w:qFormat/>
  </w:style>
  <w:style w:type="paragraph" w:styleId="CommentSubject">
    <w:name w:val="annotation subject"/>
    <w:basedOn w:val="CommentText"/>
    <w:next w:val="CommentText"/>
    <w:qFormat/>
  </w:style>
  <w:style w:type="paragraph" w:styleId="Date">
    <w:name w:val="Date"/>
    <w:basedOn w:val="Normal"/>
    <w:next w:val="Normal"/>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pPr>
      <w:snapToGrid w:val="0"/>
    </w:pPr>
    <w:rPr>
      <w:rFonts w:ascii="Arial" w:hAnsi="Arial" w:cs="Arial"/>
    </w:rPr>
  </w:style>
  <w:style w:type="character" w:styleId="FollowedHyperlink">
    <w:name w:val="FollowedHyperlink"/>
    <w:basedOn w:val="DefaultParagraphFon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pPr>
      <w:ind w:leftChars="400" w:left="400"/>
    </w:pPr>
  </w:style>
  <w:style w:type="paragraph" w:styleId="Index4">
    <w:name w:val="index 4"/>
    <w:basedOn w:val="Normal"/>
    <w:next w:val="Normal"/>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rPr>
      <w:rFonts w:ascii="Arial" w:hAnsi="Arial" w:cs="Arial"/>
    </w:rPr>
  </w:style>
  <w:style w:type="character" w:styleId="LineNumber">
    <w:name w:val="line number"/>
    <w:basedOn w:val="DefaultParagraphFont"/>
  </w:style>
  <w:style w:type="paragraph" w:styleId="List">
    <w:name w:val="List"/>
    <w:basedOn w:val="Normal"/>
    <w:qFormat/>
    <w:pPr>
      <w:ind w:left="200" w:hangingChars="200" w:hanging="200"/>
    </w:pPr>
  </w:style>
  <w:style w:type="paragraph" w:styleId="List2">
    <w:name w:val="List 2"/>
    <w:basedOn w:val="Normal"/>
    <w:pPr>
      <w:ind w:leftChars="200" w:left="100" w:hangingChars="200" w:hanging="200"/>
    </w:pPr>
  </w:style>
  <w:style w:type="paragraph" w:styleId="List3">
    <w:name w:val="List 3"/>
    <w:basedOn w:val="Normal"/>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pPr>
      <w:numPr>
        <w:numId w:val="9"/>
      </w:numPr>
    </w:pPr>
  </w:style>
  <w:style w:type="paragraph" w:styleId="ListNumber5">
    <w:name w:val="List Number 5"/>
    <w:basedOn w:val="Normal"/>
    <w:qFormat/>
    <w:pPr>
      <w:numPr>
        <w:numId w:val="10"/>
      </w:numPr>
    </w:pPr>
  </w:style>
  <w:style w:type="paragraph" w:styleId="MacroText">
    <w:name w:val="macro"/>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basedOn w:val="Normal"/>
    <w:link w:val="NormalWebChar"/>
    <w:uiPriority w:val="99"/>
    <w:qFormat/>
    <w:rPr>
      <w:sz w:val="24"/>
      <w:szCs w:val="24"/>
    </w:rPr>
  </w:style>
  <w:style w:type="paragraph" w:styleId="NormalIndent">
    <w:name w:val="Normal Indent"/>
    <w:basedOn w:val="Normal"/>
    <w:qFormat/>
    <w:pPr>
      <w:ind w:firstLineChars="200" w:firstLine="420"/>
    </w:pPr>
  </w:style>
  <w:style w:type="paragraph" w:styleId="NoteHeading">
    <w:name w:val="Note Heading"/>
    <w:basedOn w:val="Normal"/>
    <w:next w:val="Normal"/>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style>
  <w:style w:type="paragraph" w:styleId="Signature">
    <w:name w:val="Signature"/>
    <w:basedOn w:val="Normal"/>
    <w:pPr>
      <w:ind w:leftChars="2100" w:left="100"/>
    </w:pPr>
  </w:style>
  <w:style w:type="character" w:styleId="Strong">
    <w:name w:val="Strong"/>
    <w:basedOn w:val="DefaultParagraphFont"/>
    <w:uiPriority w:val="22"/>
    <w:qFormat/>
    <w:rPr>
      <w:b/>
      <w:bCs/>
    </w:rPr>
  </w:style>
  <w:style w:type="paragraph" w:styleId="Subtitle">
    <w:name w:val="Subtitle"/>
    <w:basedOn w:val="Normal"/>
    <w:qFormat/>
    <w:pPr>
      <w:spacing w:before="240" w:after="60" w:line="312" w:lineRule="auto"/>
      <w:jc w:val="center"/>
      <w:outlineLvl w:val="1"/>
    </w:pPr>
    <w:rPr>
      <w:rFonts w:ascii="Arial" w:hAnsi="Arial" w:cs="Arial"/>
      <w:kern w:val="28"/>
    </w:rPr>
  </w:style>
  <w:style w:type="table" w:styleId="Table3Deffects1">
    <w:name w:val="Table 3D effects 1"/>
    <w:basedOn w:val="TableNormal"/>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pPr>
      <w:ind w:leftChars="200" w:left="420"/>
    </w:pPr>
  </w:style>
  <w:style w:type="paragraph" w:styleId="TableofFigures">
    <w:name w:val="table of figures"/>
    <w:basedOn w:val="Normal"/>
    <w:next w:val="Normal"/>
    <w:pPr>
      <w:ind w:leftChars="200" w:left="200" w:hangingChars="200" w:hanging="200"/>
    </w:pPr>
  </w:style>
  <w:style w:type="table" w:styleId="TableProfessional">
    <w:name w:val="Table Professional"/>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rPr>
  </w:style>
  <w:style w:type="paragraph" w:styleId="TOAHeading">
    <w:name w:val="toa heading"/>
    <w:basedOn w:val="Normal"/>
    <w:next w:val="Normal"/>
    <w:qFormat/>
    <w:pPr>
      <w:spacing w:before="120"/>
    </w:pPr>
    <w:rPr>
      <w:rFonts w:ascii="Arial" w:hAnsi="Arial" w:cs="Arial"/>
      <w:sz w:val="24"/>
      <w:szCs w:val="24"/>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pPr>
      <w:ind w:leftChars="400" w:left="840"/>
    </w:pPr>
  </w:style>
  <w:style w:type="paragraph" w:styleId="TOC4">
    <w:name w:val="toc 4"/>
    <w:basedOn w:val="Normal"/>
    <w:next w:val="Normal"/>
    <w:qFormat/>
    <w:pPr>
      <w:ind w:leftChars="600" w:left="1260"/>
    </w:pPr>
  </w:style>
  <w:style w:type="paragraph" w:styleId="TOC5">
    <w:name w:val="toc 5"/>
    <w:basedOn w:val="Normal"/>
    <w:next w:val="Normal"/>
    <w:pPr>
      <w:ind w:leftChars="800" w:left="1680"/>
    </w:pPr>
  </w:style>
  <w:style w:type="paragraph" w:styleId="TOC6">
    <w:name w:val="toc 6"/>
    <w:basedOn w:val="Normal"/>
    <w:next w:val="Normal"/>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pPr>
      <w:ind w:leftChars="1600" w:left="3360"/>
    </w:pPr>
  </w:style>
  <w:style w:type="table" w:styleId="LightShading">
    <w:name w:val="Light Shading"/>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autoRedefine/>
    <w:uiPriority w:val="70"/>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autoRedefine/>
    <w:uiPriority w:val="70"/>
    <w:qFormat/>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autoRedefine/>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autoRedefine/>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autoRedefine/>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autoRedefine/>
    <w:uiPriority w:val="71"/>
    <w:qFormat/>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autoRedefine/>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autoRedefine/>
    <w:uiPriority w:val="71"/>
    <w:qFormat/>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autoRedefine/>
    <w:uiPriority w:val="72"/>
    <w:qFormat/>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autoRedefine/>
    <w:uiPriority w:val="72"/>
    <w:qFormat/>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autoRedefine/>
    <w:uiPriority w:val="72"/>
    <w:qFormat/>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autoRedefine/>
    <w:uiPriority w:val="72"/>
    <w:qFormat/>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autoRedefine/>
    <w:uiPriority w:val="72"/>
    <w:qFormat/>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autoRedefine/>
    <w:uiPriority w:val="72"/>
    <w:qFormat/>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autoRedefine/>
    <w:uiPriority w:val="72"/>
    <w:qFormat/>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autoRedefine/>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autoRedefine/>
    <w:uiPriority w:val="7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autoRedefine/>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autoRedefine/>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autoRedefine/>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ListParagraph">
    <w:name w:val="List Paragraph"/>
    <w:basedOn w:val="Normal"/>
    <w:link w:val="ListParagraphChar"/>
    <w:uiPriority w:val="1"/>
    <w:qFormat/>
    <w:pPr>
      <w:spacing w:before="61"/>
      <w:ind w:left="310" w:firstLine="283"/>
      <w:jc w:val="both"/>
    </w:pPr>
  </w:style>
  <w:style w:type="paragraph" w:customStyle="1" w:styleId="Picturecaption">
    <w:name w:val="Picture caption"/>
    <w:basedOn w:val="Normal"/>
    <w:qFormat/>
    <w:pPr>
      <w:widowControl w:val="0"/>
      <w:shd w:val="clear" w:color="auto" w:fill="FFFFFF"/>
    </w:pPr>
    <w:rPr>
      <w:rFonts w:ascii="Arial" w:eastAsia="Arial" w:hAnsi="Arial" w:cs="Arial"/>
      <w:color w:val="231F20"/>
      <w:kern w:val="2"/>
      <w14:ligatures w14:val="standardContextual"/>
    </w:rPr>
  </w:style>
  <w:style w:type="paragraph" w:customStyle="1" w:styleId="TableParagraph">
    <w:name w:val="Table Paragraph"/>
    <w:basedOn w:val="Normal"/>
    <w:uiPriority w:val="1"/>
    <w:qFormat/>
  </w:style>
  <w:style w:type="paragraph" w:customStyle="1" w:styleId="Bodytext4">
    <w:name w:val="Body text (4)"/>
    <w:basedOn w:val="Normal"/>
    <w:qFormat/>
    <w:pPr>
      <w:shd w:val="clear" w:color="auto" w:fill="FFFFFF"/>
      <w:spacing w:line="276" w:lineRule="auto"/>
      <w:ind w:firstLine="340"/>
    </w:pPr>
    <w:rPr>
      <w:rFonts w:ascii="Arial" w:eastAsia="Arial" w:hAnsi="Arial" w:cs="Arial"/>
      <w:color w:val="231F20"/>
      <w:sz w:val="26"/>
      <w:szCs w:val="26"/>
    </w:rPr>
  </w:style>
  <w:style w:type="paragraph" w:customStyle="1" w:styleId="Bodytext20">
    <w:name w:val="Body text (2)"/>
    <w:basedOn w:val="Normal"/>
    <w:qFormat/>
    <w:pPr>
      <w:widowControl w:val="0"/>
      <w:shd w:val="clear" w:color="auto" w:fill="FFFFFF"/>
      <w:spacing w:line="295" w:lineRule="auto"/>
      <w:ind w:firstLine="340"/>
    </w:pPr>
    <w:rPr>
      <w:rFonts w:ascii="Arial" w:eastAsia="Arial" w:hAnsi="Arial" w:cs="Arial"/>
      <w:color w:val="231F20"/>
      <w:kern w:val="2"/>
      <w14:ligatures w14:val="standardContextual"/>
    </w:rPr>
  </w:style>
  <w:style w:type="character" w:customStyle="1" w:styleId="ListParagraphChar">
    <w:name w:val="List Paragraph Char"/>
    <w:link w:val="ListParagraph"/>
    <w:uiPriority w:val="1"/>
    <w:qFormat/>
  </w:style>
  <w:style w:type="character" w:customStyle="1" w:styleId="Vnbnnidung">
    <w:name w:val="Văn bản nội dung"/>
    <w:rsid w:val="003D419C"/>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NormalWebChar">
    <w:name w:val="Normal (Web) Char"/>
    <w:basedOn w:val="DefaultParagraphFont"/>
    <w:link w:val="NormalWeb"/>
    <w:uiPriority w:val="99"/>
    <w:rsid w:val="00A22978"/>
    <w:rPr>
      <w:sz w:val="24"/>
      <w:szCs w:val="24"/>
      <w:lang w:eastAsia="zh-CN"/>
    </w:rPr>
  </w:style>
  <w:style w:type="paragraph" w:styleId="NoSpacing">
    <w:name w:val="No Spacing"/>
    <w:link w:val="NoSpacingChar"/>
    <w:uiPriority w:val="1"/>
    <w:qFormat/>
    <w:rsid w:val="00057372"/>
    <w:rPr>
      <w:rFonts w:eastAsiaTheme="minorHAnsi"/>
      <w:sz w:val="28"/>
      <w:szCs w:val="24"/>
    </w:rPr>
  </w:style>
  <w:style w:type="character" w:customStyle="1" w:styleId="NoSpacingChar">
    <w:name w:val="No Spacing Char"/>
    <w:link w:val="NoSpacing"/>
    <w:uiPriority w:val="1"/>
    <w:qFormat/>
    <w:locked/>
    <w:rsid w:val="00057372"/>
    <w:rPr>
      <w:rFonts w:eastAsiaTheme="minorHAnsi"/>
      <w:sz w:val="28"/>
      <w:szCs w:val="24"/>
    </w:rPr>
  </w:style>
  <w:style w:type="paragraph" w:customStyle="1" w:styleId="NoSpacing1">
    <w:name w:val="No Spacing1"/>
    <w:next w:val="NoSpacing"/>
    <w:qFormat/>
    <w:rsid w:val="00057372"/>
    <w:rPr>
      <w:rFonts w:ascii="Calibri" w:eastAsiaTheme="minorHAnsi" w:hAnsi="Calibr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250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1" Type="http://schemas.openxmlformats.org/officeDocument/2006/relationships/oleObject" Target="embeddings/oleObject9.bin"/><Relationship Id="rId42" Type="http://schemas.openxmlformats.org/officeDocument/2006/relationships/oleObject" Target="embeddings/oleObject23.bin"/><Relationship Id="rId63" Type="http://schemas.openxmlformats.org/officeDocument/2006/relationships/oleObject" Target="embeddings/oleObject34.bin"/><Relationship Id="rId84" Type="http://schemas.openxmlformats.org/officeDocument/2006/relationships/image" Target="media/image32.png"/><Relationship Id="rId138" Type="http://schemas.openxmlformats.org/officeDocument/2006/relationships/image" Target="media/image61.png"/><Relationship Id="rId107" Type="http://schemas.openxmlformats.org/officeDocument/2006/relationships/image" Target="media/image45.png"/><Relationship Id="rId11" Type="http://schemas.openxmlformats.org/officeDocument/2006/relationships/image" Target="media/image4.wmf"/><Relationship Id="rId32" Type="http://schemas.openxmlformats.org/officeDocument/2006/relationships/image" Target="media/image11.wmf"/><Relationship Id="rId53" Type="http://schemas.openxmlformats.org/officeDocument/2006/relationships/oleObject" Target="embeddings/oleObject29.bin"/><Relationship Id="rId74" Type="http://schemas.openxmlformats.org/officeDocument/2006/relationships/image" Target="media/image31.wmf"/><Relationship Id="rId128" Type="http://schemas.openxmlformats.org/officeDocument/2006/relationships/image" Target="media/image56.wmf"/><Relationship Id="rId149" Type="http://schemas.openxmlformats.org/officeDocument/2006/relationships/oleObject" Target="embeddings/oleObject74.bin"/><Relationship Id="rId5" Type="http://schemas.openxmlformats.org/officeDocument/2006/relationships/image" Target="media/image1.wmf"/><Relationship Id="rId95" Type="http://schemas.openxmlformats.org/officeDocument/2006/relationships/image" Target="media/image38.wmf"/><Relationship Id="rId22" Type="http://schemas.openxmlformats.org/officeDocument/2006/relationships/oleObject" Target="embeddings/oleObject10.bin"/><Relationship Id="rId27" Type="http://schemas.openxmlformats.org/officeDocument/2006/relationships/oleObject" Target="embeddings/oleObject14.bin"/><Relationship Id="rId43" Type="http://schemas.openxmlformats.org/officeDocument/2006/relationships/image" Target="media/image16.wmf"/><Relationship Id="rId48" Type="http://schemas.openxmlformats.org/officeDocument/2006/relationships/oleObject" Target="embeddings/oleObject27.bin"/><Relationship Id="rId64" Type="http://schemas.openxmlformats.org/officeDocument/2006/relationships/image" Target="media/image26.wmf"/><Relationship Id="rId69" Type="http://schemas.openxmlformats.org/officeDocument/2006/relationships/oleObject" Target="embeddings/oleObject37.bin"/><Relationship Id="rId113" Type="http://schemas.openxmlformats.org/officeDocument/2006/relationships/image" Target="media/image48.png"/><Relationship Id="rId118" Type="http://schemas.openxmlformats.org/officeDocument/2006/relationships/image" Target="media/image51.wmf"/><Relationship Id="rId134" Type="http://schemas.openxmlformats.org/officeDocument/2006/relationships/image" Target="media/image58.wmf"/><Relationship Id="rId139" Type="http://schemas.openxmlformats.org/officeDocument/2006/relationships/image" Target="media/image62.png"/><Relationship Id="rId80" Type="http://schemas.openxmlformats.org/officeDocument/2006/relationships/oleObject" Target="embeddings/oleObject45.bin"/><Relationship Id="rId85" Type="http://schemas.openxmlformats.org/officeDocument/2006/relationships/image" Target="media/image33.wmf"/><Relationship Id="rId150" Type="http://schemas.openxmlformats.org/officeDocument/2006/relationships/image" Target="media/image69.wmf"/><Relationship Id="rId155" Type="http://schemas.openxmlformats.org/officeDocument/2006/relationships/theme" Target="theme/theme1.xml"/><Relationship Id="rId12" Type="http://schemas.openxmlformats.org/officeDocument/2006/relationships/oleObject" Target="embeddings/oleObject4.bin"/><Relationship Id="rId17" Type="http://schemas.openxmlformats.org/officeDocument/2006/relationships/image" Target="media/image7.wmf"/><Relationship Id="rId33" Type="http://schemas.openxmlformats.org/officeDocument/2006/relationships/oleObject" Target="embeddings/oleObject18.bin"/><Relationship Id="rId38" Type="http://schemas.openxmlformats.org/officeDocument/2006/relationships/image" Target="media/image14.wmf"/><Relationship Id="rId59" Type="http://schemas.openxmlformats.org/officeDocument/2006/relationships/oleObject" Target="embeddings/oleObject32.bin"/><Relationship Id="rId103" Type="http://schemas.openxmlformats.org/officeDocument/2006/relationships/image" Target="media/image42.wmf"/><Relationship Id="rId108" Type="http://schemas.openxmlformats.org/officeDocument/2006/relationships/image" Target="media/image46.png"/><Relationship Id="rId124" Type="http://schemas.openxmlformats.org/officeDocument/2006/relationships/oleObject" Target="embeddings/oleObject63.bin"/><Relationship Id="rId129" Type="http://schemas.openxmlformats.org/officeDocument/2006/relationships/oleObject" Target="embeddings/oleObject66.bin"/><Relationship Id="rId54" Type="http://schemas.openxmlformats.org/officeDocument/2006/relationships/image" Target="media/image21.wmf"/><Relationship Id="rId70" Type="http://schemas.openxmlformats.org/officeDocument/2006/relationships/image" Target="media/image29.wmf"/><Relationship Id="rId75" Type="http://schemas.openxmlformats.org/officeDocument/2006/relationships/oleObject" Target="embeddings/oleObject40.bin"/><Relationship Id="rId91" Type="http://schemas.openxmlformats.org/officeDocument/2006/relationships/image" Target="media/image36.wmf"/><Relationship Id="rId96" Type="http://schemas.openxmlformats.org/officeDocument/2006/relationships/oleObject" Target="embeddings/oleObject54.bin"/><Relationship Id="rId140" Type="http://schemas.openxmlformats.org/officeDocument/2006/relationships/image" Target="media/image63.png"/><Relationship Id="rId145" Type="http://schemas.openxmlformats.org/officeDocument/2006/relationships/image" Target="media/image67.wmf"/><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oleObject" Target="embeddings/oleObject11.bin"/><Relationship Id="rId28" Type="http://schemas.openxmlformats.org/officeDocument/2006/relationships/oleObject" Target="embeddings/oleObject15.bin"/><Relationship Id="rId49" Type="http://schemas.openxmlformats.org/officeDocument/2006/relationships/image" Target="media/image18.png"/><Relationship Id="rId114" Type="http://schemas.openxmlformats.org/officeDocument/2006/relationships/image" Target="media/image49.wmf"/><Relationship Id="rId119" Type="http://schemas.openxmlformats.org/officeDocument/2006/relationships/oleObject" Target="embeddings/oleObject61.bin"/><Relationship Id="rId44" Type="http://schemas.openxmlformats.org/officeDocument/2006/relationships/oleObject" Target="embeddings/oleObject24.bin"/><Relationship Id="rId60" Type="http://schemas.openxmlformats.org/officeDocument/2006/relationships/image" Target="media/image24.wmf"/><Relationship Id="rId65" Type="http://schemas.openxmlformats.org/officeDocument/2006/relationships/oleObject" Target="embeddings/oleObject35.bin"/><Relationship Id="rId81" Type="http://schemas.openxmlformats.org/officeDocument/2006/relationships/oleObject" Target="embeddings/oleObject46.bin"/><Relationship Id="rId86" Type="http://schemas.openxmlformats.org/officeDocument/2006/relationships/oleObject" Target="embeddings/oleObject49.bin"/><Relationship Id="rId130" Type="http://schemas.openxmlformats.org/officeDocument/2006/relationships/image" Target="media/image57.wmf"/><Relationship Id="rId135" Type="http://schemas.openxmlformats.org/officeDocument/2006/relationships/oleObject" Target="embeddings/oleObject70.bin"/><Relationship Id="rId151" Type="http://schemas.openxmlformats.org/officeDocument/2006/relationships/oleObject" Target="embeddings/oleObject75.bin"/><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oleObject" Target="embeddings/oleObject21.bin"/><Relationship Id="rId109" Type="http://schemas.openxmlformats.org/officeDocument/2006/relationships/hyperlink" Target="https://blogtailieu.com/" TargetMode="External"/><Relationship Id="rId34" Type="http://schemas.openxmlformats.org/officeDocument/2006/relationships/image" Target="media/image12.wmf"/><Relationship Id="rId50" Type="http://schemas.openxmlformats.org/officeDocument/2006/relationships/image" Target="media/image19.wmf"/><Relationship Id="rId55" Type="http://schemas.openxmlformats.org/officeDocument/2006/relationships/oleObject" Target="embeddings/oleObject30.bin"/><Relationship Id="rId76" Type="http://schemas.openxmlformats.org/officeDocument/2006/relationships/oleObject" Target="embeddings/oleObject41.bin"/><Relationship Id="rId97" Type="http://schemas.openxmlformats.org/officeDocument/2006/relationships/image" Target="media/image39.wmf"/><Relationship Id="rId104" Type="http://schemas.openxmlformats.org/officeDocument/2006/relationships/oleObject" Target="embeddings/oleObject58.bin"/><Relationship Id="rId120" Type="http://schemas.openxmlformats.org/officeDocument/2006/relationships/image" Target="media/image52.wmf"/><Relationship Id="rId125" Type="http://schemas.openxmlformats.org/officeDocument/2006/relationships/image" Target="media/image55.png"/><Relationship Id="rId141" Type="http://schemas.openxmlformats.org/officeDocument/2006/relationships/image" Target="media/image64.png"/><Relationship Id="rId146" Type="http://schemas.openxmlformats.org/officeDocument/2006/relationships/oleObject" Target="embeddings/oleObject72.bin"/><Relationship Id="rId7" Type="http://schemas.openxmlformats.org/officeDocument/2006/relationships/image" Target="media/image2.wmf"/><Relationship Id="rId71" Type="http://schemas.openxmlformats.org/officeDocument/2006/relationships/oleObject" Target="embeddings/oleObject38.bin"/><Relationship Id="rId92" Type="http://schemas.openxmlformats.org/officeDocument/2006/relationships/oleObject" Target="embeddings/oleObject52.bin"/><Relationship Id="rId2" Type="http://schemas.openxmlformats.org/officeDocument/2006/relationships/styles" Target="styles.xml"/><Relationship Id="rId29" Type="http://schemas.openxmlformats.org/officeDocument/2006/relationships/oleObject" Target="embeddings/oleObject16.bin"/><Relationship Id="rId24" Type="http://schemas.openxmlformats.org/officeDocument/2006/relationships/image" Target="media/image9.wmf"/><Relationship Id="rId40" Type="http://schemas.openxmlformats.org/officeDocument/2006/relationships/image" Target="media/image15.wmf"/><Relationship Id="rId45" Type="http://schemas.openxmlformats.org/officeDocument/2006/relationships/image" Target="media/image17.wmf"/><Relationship Id="rId66" Type="http://schemas.openxmlformats.org/officeDocument/2006/relationships/image" Target="media/image27.wmf"/><Relationship Id="rId87" Type="http://schemas.openxmlformats.org/officeDocument/2006/relationships/image" Target="media/image34.wmf"/><Relationship Id="rId110" Type="http://schemas.openxmlformats.org/officeDocument/2006/relationships/hyperlink" Target="https://blogtailieu.com/" TargetMode="External"/><Relationship Id="rId115" Type="http://schemas.openxmlformats.org/officeDocument/2006/relationships/oleObject" Target="embeddings/oleObject59.bin"/><Relationship Id="rId131" Type="http://schemas.openxmlformats.org/officeDocument/2006/relationships/oleObject" Target="embeddings/oleObject67.bin"/><Relationship Id="rId136" Type="http://schemas.openxmlformats.org/officeDocument/2006/relationships/image" Target="media/image59.png"/><Relationship Id="rId61" Type="http://schemas.openxmlformats.org/officeDocument/2006/relationships/oleObject" Target="embeddings/oleObject33.bin"/><Relationship Id="rId82" Type="http://schemas.openxmlformats.org/officeDocument/2006/relationships/oleObject" Target="embeddings/oleObject47.bin"/><Relationship Id="rId152" Type="http://schemas.openxmlformats.org/officeDocument/2006/relationships/oleObject" Target="embeddings/oleObject76.bin"/><Relationship Id="rId19" Type="http://schemas.openxmlformats.org/officeDocument/2006/relationships/image" Target="media/image8.wmf"/><Relationship Id="rId14" Type="http://schemas.openxmlformats.org/officeDocument/2006/relationships/oleObject" Target="embeddings/oleObject5.bin"/><Relationship Id="rId30" Type="http://schemas.openxmlformats.org/officeDocument/2006/relationships/image" Target="media/image10.wmf"/><Relationship Id="rId35" Type="http://schemas.openxmlformats.org/officeDocument/2006/relationships/oleObject" Target="embeddings/oleObject19.bin"/><Relationship Id="rId56" Type="http://schemas.openxmlformats.org/officeDocument/2006/relationships/image" Target="media/image22.wmf"/><Relationship Id="rId77" Type="http://schemas.openxmlformats.org/officeDocument/2006/relationships/oleObject" Target="embeddings/oleObject42.bin"/><Relationship Id="rId100" Type="http://schemas.openxmlformats.org/officeDocument/2006/relationships/oleObject" Target="embeddings/oleObject56.bin"/><Relationship Id="rId105" Type="http://schemas.openxmlformats.org/officeDocument/2006/relationships/image" Target="media/image43.png"/><Relationship Id="rId126" Type="http://schemas.openxmlformats.org/officeDocument/2006/relationships/oleObject" Target="embeddings/oleObject64.bin"/><Relationship Id="rId147" Type="http://schemas.openxmlformats.org/officeDocument/2006/relationships/image" Target="media/image68.wmf"/><Relationship Id="rId8" Type="http://schemas.openxmlformats.org/officeDocument/2006/relationships/oleObject" Target="embeddings/oleObject2.bin"/><Relationship Id="rId51" Type="http://schemas.openxmlformats.org/officeDocument/2006/relationships/oleObject" Target="embeddings/oleObject28.bin"/><Relationship Id="rId72" Type="http://schemas.openxmlformats.org/officeDocument/2006/relationships/image" Target="media/image30.wmf"/><Relationship Id="rId93" Type="http://schemas.openxmlformats.org/officeDocument/2006/relationships/image" Target="media/image37.wmf"/><Relationship Id="rId98" Type="http://schemas.openxmlformats.org/officeDocument/2006/relationships/oleObject" Target="embeddings/oleObject55.bin"/><Relationship Id="rId121" Type="http://schemas.openxmlformats.org/officeDocument/2006/relationships/oleObject" Target="embeddings/oleObject62.bin"/><Relationship Id="rId142" Type="http://schemas.openxmlformats.org/officeDocument/2006/relationships/image" Target="media/image65.png"/><Relationship Id="rId3" Type="http://schemas.openxmlformats.org/officeDocument/2006/relationships/settings" Target="settings.xml"/><Relationship Id="rId25" Type="http://schemas.openxmlformats.org/officeDocument/2006/relationships/oleObject" Target="embeddings/oleObject12.bin"/><Relationship Id="rId46" Type="http://schemas.openxmlformats.org/officeDocument/2006/relationships/oleObject" Target="embeddings/oleObject25.bin"/><Relationship Id="rId67" Type="http://schemas.openxmlformats.org/officeDocument/2006/relationships/oleObject" Target="embeddings/oleObject36.bin"/><Relationship Id="rId116" Type="http://schemas.openxmlformats.org/officeDocument/2006/relationships/image" Target="media/image50.wmf"/><Relationship Id="rId137" Type="http://schemas.openxmlformats.org/officeDocument/2006/relationships/image" Target="media/image60.png"/><Relationship Id="rId20" Type="http://schemas.openxmlformats.org/officeDocument/2006/relationships/oleObject" Target="embeddings/oleObject8.bin"/><Relationship Id="rId41" Type="http://schemas.openxmlformats.org/officeDocument/2006/relationships/oleObject" Target="embeddings/oleObject22.bin"/><Relationship Id="rId62" Type="http://schemas.openxmlformats.org/officeDocument/2006/relationships/image" Target="media/image25.wmf"/><Relationship Id="rId83" Type="http://schemas.openxmlformats.org/officeDocument/2006/relationships/oleObject" Target="embeddings/oleObject48.bin"/><Relationship Id="rId88" Type="http://schemas.openxmlformats.org/officeDocument/2006/relationships/oleObject" Target="embeddings/oleObject50.bin"/><Relationship Id="rId111" Type="http://schemas.openxmlformats.org/officeDocument/2006/relationships/hyperlink" Target="https://blogtailieu.com/" TargetMode="External"/><Relationship Id="rId132" Type="http://schemas.openxmlformats.org/officeDocument/2006/relationships/oleObject" Target="embeddings/oleObject68.bin"/><Relationship Id="rId153" Type="http://schemas.openxmlformats.org/officeDocument/2006/relationships/oleObject" Target="embeddings/oleObject77.bin"/><Relationship Id="rId15" Type="http://schemas.openxmlformats.org/officeDocument/2006/relationships/image" Target="media/image6.wmf"/><Relationship Id="rId36" Type="http://schemas.openxmlformats.org/officeDocument/2006/relationships/image" Target="media/image13.wmf"/><Relationship Id="rId57" Type="http://schemas.openxmlformats.org/officeDocument/2006/relationships/oleObject" Target="embeddings/oleObject31.bin"/><Relationship Id="rId106" Type="http://schemas.openxmlformats.org/officeDocument/2006/relationships/image" Target="media/image44.jpeg"/><Relationship Id="rId127" Type="http://schemas.openxmlformats.org/officeDocument/2006/relationships/oleObject" Target="embeddings/oleObject65.bin"/><Relationship Id="rId10" Type="http://schemas.openxmlformats.org/officeDocument/2006/relationships/oleObject" Target="embeddings/oleObject3.bin"/><Relationship Id="rId31" Type="http://schemas.openxmlformats.org/officeDocument/2006/relationships/oleObject" Target="embeddings/oleObject17.bin"/><Relationship Id="rId52" Type="http://schemas.openxmlformats.org/officeDocument/2006/relationships/image" Target="media/image20.wmf"/><Relationship Id="rId73" Type="http://schemas.openxmlformats.org/officeDocument/2006/relationships/oleObject" Target="embeddings/oleObject39.bin"/><Relationship Id="rId78" Type="http://schemas.openxmlformats.org/officeDocument/2006/relationships/oleObject" Target="embeddings/oleObject43.bin"/><Relationship Id="rId94" Type="http://schemas.openxmlformats.org/officeDocument/2006/relationships/oleObject" Target="embeddings/oleObject53.bin"/><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image" Target="media/image53.png"/><Relationship Id="rId143" Type="http://schemas.openxmlformats.org/officeDocument/2006/relationships/image" Target="media/image66.wmf"/><Relationship Id="rId148" Type="http://schemas.openxmlformats.org/officeDocument/2006/relationships/oleObject" Target="embeddings/oleObject73.bin"/><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oleObject" Target="embeddings/oleObject13.bin"/><Relationship Id="rId47" Type="http://schemas.openxmlformats.org/officeDocument/2006/relationships/oleObject" Target="embeddings/oleObject26.bin"/><Relationship Id="rId68" Type="http://schemas.openxmlformats.org/officeDocument/2006/relationships/image" Target="media/image28.wmf"/><Relationship Id="rId89" Type="http://schemas.openxmlformats.org/officeDocument/2006/relationships/image" Target="media/image35.wmf"/><Relationship Id="rId112" Type="http://schemas.openxmlformats.org/officeDocument/2006/relationships/image" Target="media/image47.png"/><Relationship Id="rId133" Type="http://schemas.openxmlformats.org/officeDocument/2006/relationships/oleObject" Target="embeddings/oleObject69.bin"/><Relationship Id="rId154" Type="http://schemas.openxmlformats.org/officeDocument/2006/relationships/fontTable" Target="fontTable.xml"/><Relationship Id="rId16" Type="http://schemas.openxmlformats.org/officeDocument/2006/relationships/oleObject" Target="embeddings/oleObject6.bin"/><Relationship Id="rId37" Type="http://schemas.openxmlformats.org/officeDocument/2006/relationships/oleObject" Target="embeddings/oleObject20.bin"/><Relationship Id="rId58" Type="http://schemas.openxmlformats.org/officeDocument/2006/relationships/image" Target="media/image23.wmf"/><Relationship Id="rId79" Type="http://schemas.openxmlformats.org/officeDocument/2006/relationships/oleObject" Target="embeddings/oleObject44.bin"/><Relationship Id="rId102" Type="http://schemas.openxmlformats.org/officeDocument/2006/relationships/oleObject" Target="embeddings/oleObject57.bin"/><Relationship Id="rId123" Type="http://schemas.openxmlformats.org/officeDocument/2006/relationships/image" Target="media/image54.wmf"/><Relationship Id="rId144" Type="http://schemas.openxmlformats.org/officeDocument/2006/relationships/oleObject" Target="embeddings/oleObject71.bin"/><Relationship Id="rId90" Type="http://schemas.openxmlformats.org/officeDocument/2006/relationships/oleObject" Target="embeddings/oleObject5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47</Pages>
  <Words>17438</Words>
  <Characters>99403</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 Chau</dc:creator>
  <cp:lastModifiedBy>Phu Pc</cp:lastModifiedBy>
  <cp:revision>39</cp:revision>
  <dcterms:created xsi:type="dcterms:W3CDTF">2024-06-20T14:23:00Z</dcterms:created>
  <dcterms:modified xsi:type="dcterms:W3CDTF">2025-01-12T09:59:00Z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6E35F775371D4203BC639259ACE0AE05_11</vt:lpwstr>
  </property>
</Properties>
</file>