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0A1" w:rsidRPr="00A10708" w:rsidRDefault="0049489B">
      <w:pPr>
        <w:spacing w:after="0" w:line="240" w:lineRule="auto"/>
        <w:jc w:val="center"/>
        <w:rPr>
          <w:rFonts w:cs="Times New Roman"/>
          <w:b/>
          <w:sz w:val="36"/>
          <w:szCs w:val="36"/>
        </w:rPr>
      </w:pPr>
      <w:r w:rsidRPr="00A10708">
        <w:rPr>
          <w:rFonts w:cs="Times New Roman"/>
          <w:b/>
          <w:sz w:val="36"/>
          <w:szCs w:val="36"/>
        </w:rPr>
        <w:t xml:space="preserve">TUẦN 3 </w:t>
      </w:r>
      <w:proofErr w:type="gramStart"/>
      <w:r w:rsidRPr="00A10708">
        <w:rPr>
          <w:rFonts w:cs="Times New Roman"/>
          <w:b/>
          <w:sz w:val="36"/>
          <w:szCs w:val="36"/>
        </w:rPr>
        <w:t>( Từ</w:t>
      </w:r>
      <w:proofErr w:type="gramEnd"/>
      <w:r w:rsidRPr="00A10708">
        <w:rPr>
          <w:rFonts w:cs="Times New Roman"/>
          <w:b/>
          <w:sz w:val="36"/>
          <w:szCs w:val="36"/>
        </w:rPr>
        <w:t xml:space="preserve"> ngày  22/ 9-  26/ 9 /2025)</w:t>
      </w:r>
    </w:p>
    <w:p w:rsidR="0049489B" w:rsidRPr="008A6435" w:rsidRDefault="0049489B" w:rsidP="00C84219">
      <w:pPr>
        <w:spacing w:after="0" w:line="240" w:lineRule="auto"/>
        <w:ind w:left="426" w:hanging="426"/>
        <w:jc w:val="center"/>
        <w:rPr>
          <w:rFonts w:cs="Times New Roman"/>
          <w:b/>
          <w:i/>
          <w:szCs w:val="28"/>
        </w:rPr>
      </w:pPr>
    </w:p>
    <w:tbl>
      <w:tblPr>
        <w:tblpPr w:leftFromText="180" w:rightFromText="180" w:vertAnchor="text" w:horzAnchor="margin" w:tblpXSpec="center" w:tblpY="128"/>
        <w:tblW w:w="10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1042"/>
        <w:gridCol w:w="1515"/>
        <w:gridCol w:w="4305"/>
        <w:gridCol w:w="1485"/>
        <w:gridCol w:w="1633"/>
      </w:tblGrid>
      <w:tr w:rsidR="006470A1" w:rsidRPr="008A6435" w:rsidTr="00C84219">
        <w:tc>
          <w:tcPr>
            <w:tcW w:w="978" w:type="dxa"/>
            <w:shd w:val="clear" w:color="auto" w:fill="auto"/>
          </w:tcPr>
          <w:p w:rsidR="006470A1" w:rsidRPr="008A6435" w:rsidRDefault="0049489B" w:rsidP="00C84219">
            <w:pPr>
              <w:spacing w:after="0" w:line="240" w:lineRule="auto"/>
              <w:jc w:val="center"/>
              <w:rPr>
                <w:rFonts w:cs="Times New Roman"/>
                <w:b/>
                <w:szCs w:val="28"/>
              </w:rPr>
            </w:pPr>
            <w:r w:rsidRPr="008A6435">
              <w:rPr>
                <w:rFonts w:cs="Times New Roman"/>
                <w:b/>
                <w:szCs w:val="28"/>
              </w:rPr>
              <w:t>THỬ</w:t>
            </w:r>
          </w:p>
        </w:tc>
        <w:tc>
          <w:tcPr>
            <w:tcW w:w="1042" w:type="dxa"/>
            <w:shd w:val="clear" w:color="auto" w:fill="auto"/>
          </w:tcPr>
          <w:p w:rsidR="006470A1" w:rsidRPr="008A6435" w:rsidRDefault="0049489B" w:rsidP="00C84219">
            <w:pPr>
              <w:spacing w:after="0" w:line="240" w:lineRule="auto"/>
              <w:jc w:val="center"/>
              <w:rPr>
                <w:rFonts w:cs="Times New Roman"/>
                <w:b/>
                <w:szCs w:val="28"/>
              </w:rPr>
            </w:pPr>
            <w:r w:rsidRPr="008A6435">
              <w:rPr>
                <w:rFonts w:cs="Times New Roman"/>
                <w:b/>
                <w:szCs w:val="28"/>
              </w:rPr>
              <w:t>BUỔI</w:t>
            </w:r>
          </w:p>
        </w:tc>
        <w:tc>
          <w:tcPr>
            <w:tcW w:w="1515" w:type="dxa"/>
            <w:shd w:val="clear" w:color="auto" w:fill="auto"/>
          </w:tcPr>
          <w:p w:rsidR="006470A1" w:rsidRPr="008A6435" w:rsidRDefault="0049489B" w:rsidP="00C84219">
            <w:pPr>
              <w:spacing w:after="0" w:line="240" w:lineRule="auto"/>
              <w:jc w:val="center"/>
              <w:rPr>
                <w:rFonts w:cs="Times New Roman"/>
                <w:b/>
                <w:szCs w:val="28"/>
              </w:rPr>
            </w:pPr>
            <w:r w:rsidRPr="008A6435">
              <w:rPr>
                <w:rFonts w:cs="Times New Roman"/>
                <w:b/>
                <w:szCs w:val="28"/>
              </w:rPr>
              <w:t>MÔN</w:t>
            </w:r>
          </w:p>
        </w:tc>
        <w:tc>
          <w:tcPr>
            <w:tcW w:w="4305" w:type="dxa"/>
            <w:shd w:val="clear" w:color="auto" w:fill="auto"/>
          </w:tcPr>
          <w:p w:rsidR="006470A1" w:rsidRPr="008A6435" w:rsidRDefault="0049489B" w:rsidP="00C84219">
            <w:pPr>
              <w:spacing w:after="0" w:line="240" w:lineRule="auto"/>
              <w:jc w:val="center"/>
              <w:rPr>
                <w:rFonts w:cs="Times New Roman"/>
                <w:b/>
                <w:szCs w:val="28"/>
              </w:rPr>
            </w:pPr>
            <w:r w:rsidRPr="008A6435">
              <w:rPr>
                <w:rFonts w:cs="Times New Roman"/>
                <w:b/>
                <w:szCs w:val="28"/>
              </w:rPr>
              <w:t>TÊN BÀI DẠY</w:t>
            </w:r>
          </w:p>
        </w:tc>
        <w:tc>
          <w:tcPr>
            <w:tcW w:w="1485" w:type="dxa"/>
            <w:shd w:val="clear" w:color="auto" w:fill="auto"/>
          </w:tcPr>
          <w:p w:rsidR="006470A1" w:rsidRPr="008A6435" w:rsidRDefault="0049489B" w:rsidP="00C84219">
            <w:pPr>
              <w:spacing w:after="0" w:line="240" w:lineRule="auto"/>
              <w:jc w:val="center"/>
              <w:rPr>
                <w:rFonts w:cs="Times New Roman"/>
                <w:b/>
                <w:szCs w:val="28"/>
              </w:rPr>
            </w:pPr>
            <w:r w:rsidRPr="008A6435">
              <w:rPr>
                <w:rFonts w:cs="Times New Roman"/>
                <w:b/>
                <w:szCs w:val="28"/>
              </w:rPr>
              <w:t>ĐIỀU CHỈNH</w:t>
            </w:r>
          </w:p>
        </w:tc>
        <w:tc>
          <w:tcPr>
            <w:tcW w:w="1633" w:type="dxa"/>
            <w:shd w:val="clear" w:color="auto" w:fill="auto"/>
          </w:tcPr>
          <w:p w:rsidR="006470A1" w:rsidRPr="008A6435" w:rsidRDefault="0049489B" w:rsidP="00C84219">
            <w:pPr>
              <w:spacing w:after="0" w:line="240" w:lineRule="auto"/>
              <w:jc w:val="center"/>
              <w:rPr>
                <w:rFonts w:cs="Times New Roman"/>
                <w:b/>
                <w:szCs w:val="28"/>
              </w:rPr>
            </w:pPr>
            <w:r w:rsidRPr="008A6435">
              <w:rPr>
                <w:rFonts w:cs="Times New Roman"/>
                <w:b/>
                <w:szCs w:val="28"/>
              </w:rPr>
              <w:t>ND TÍCH HỢP</w:t>
            </w:r>
          </w:p>
        </w:tc>
      </w:tr>
      <w:tr w:rsidR="0049489B" w:rsidRPr="008A6435" w:rsidTr="00C84219">
        <w:tc>
          <w:tcPr>
            <w:tcW w:w="978" w:type="dxa"/>
            <w:vMerge w:val="restart"/>
            <w:shd w:val="clear" w:color="auto" w:fill="auto"/>
          </w:tcPr>
          <w:p w:rsidR="0049489B" w:rsidRPr="008A6435" w:rsidRDefault="0049489B" w:rsidP="00C84219">
            <w:pPr>
              <w:spacing w:after="0" w:line="240" w:lineRule="auto"/>
              <w:jc w:val="center"/>
              <w:rPr>
                <w:rFonts w:cs="Times New Roman"/>
                <w:b/>
                <w:szCs w:val="28"/>
              </w:rPr>
            </w:pPr>
          </w:p>
          <w:p w:rsidR="0049489B" w:rsidRPr="008A6435" w:rsidRDefault="0049489B" w:rsidP="00C84219">
            <w:pPr>
              <w:spacing w:after="0" w:line="240" w:lineRule="auto"/>
              <w:rPr>
                <w:rFonts w:cs="Times New Roman"/>
                <w:b/>
                <w:szCs w:val="28"/>
              </w:rPr>
            </w:pPr>
          </w:p>
          <w:p w:rsidR="0049489B" w:rsidRPr="008A6435" w:rsidRDefault="0049489B" w:rsidP="00C84219">
            <w:pPr>
              <w:spacing w:after="0" w:line="240" w:lineRule="auto"/>
              <w:rPr>
                <w:rFonts w:cs="Times New Roman"/>
                <w:b/>
                <w:szCs w:val="28"/>
              </w:rPr>
            </w:pPr>
          </w:p>
          <w:p w:rsidR="0049489B" w:rsidRPr="008A6435" w:rsidRDefault="0049489B" w:rsidP="00C84219">
            <w:pPr>
              <w:spacing w:after="0" w:line="240" w:lineRule="auto"/>
              <w:rPr>
                <w:rFonts w:cs="Times New Roman"/>
                <w:b/>
                <w:szCs w:val="28"/>
              </w:rPr>
            </w:pPr>
          </w:p>
          <w:p w:rsidR="0049489B" w:rsidRPr="008A6435" w:rsidRDefault="0049489B" w:rsidP="00C84219">
            <w:pPr>
              <w:spacing w:after="0" w:line="240" w:lineRule="auto"/>
              <w:rPr>
                <w:rFonts w:cs="Times New Roman"/>
                <w:b/>
                <w:szCs w:val="28"/>
              </w:rPr>
            </w:pPr>
          </w:p>
          <w:p w:rsidR="0049489B" w:rsidRPr="008A6435" w:rsidRDefault="0049489B" w:rsidP="00C84219">
            <w:pPr>
              <w:spacing w:after="0" w:line="240" w:lineRule="auto"/>
              <w:rPr>
                <w:rFonts w:cs="Times New Roman"/>
                <w:b/>
                <w:szCs w:val="28"/>
              </w:rPr>
            </w:pPr>
          </w:p>
          <w:p w:rsidR="0049489B" w:rsidRPr="008A6435" w:rsidRDefault="0049489B" w:rsidP="00C84219">
            <w:pPr>
              <w:spacing w:after="0" w:line="240" w:lineRule="auto"/>
              <w:jc w:val="center"/>
              <w:rPr>
                <w:rFonts w:cs="Times New Roman"/>
                <w:b/>
                <w:szCs w:val="28"/>
              </w:rPr>
            </w:pPr>
            <w:r w:rsidRPr="008A6435">
              <w:rPr>
                <w:rFonts w:cs="Times New Roman"/>
                <w:b/>
                <w:szCs w:val="28"/>
              </w:rPr>
              <w:t>HAI</w:t>
            </w:r>
          </w:p>
        </w:tc>
        <w:tc>
          <w:tcPr>
            <w:tcW w:w="1042" w:type="dxa"/>
            <w:vMerge w:val="restart"/>
            <w:shd w:val="clear" w:color="auto" w:fill="auto"/>
          </w:tcPr>
          <w:p w:rsidR="0049489B" w:rsidRPr="008A6435" w:rsidRDefault="0049489B" w:rsidP="00C84219">
            <w:pPr>
              <w:spacing w:after="0" w:line="240" w:lineRule="auto"/>
              <w:jc w:val="center"/>
              <w:rPr>
                <w:rFonts w:cs="Times New Roman"/>
                <w:b/>
                <w:szCs w:val="28"/>
              </w:rPr>
            </w:pPr>
          </w:p>
          <w:p w:rsidR="0049489B" w:rsidRPr="008A6435" w:rsidRDefault="0049489B" w:rsidP="00C84219">
            <w:pPr>
              <w:spacing w:after="0" w:line="240" w:lineRule="auto"/>
              <w:rPr>
                <w:rFonts w:cs="Times New Roman"/>
                <w:b/>
                <w:szCs w:val="28"/>
              </w:rPr>
            </w:pPr>
          </w:p>
          <w:p w:rsidR="0049489B" w:rsidRPr="008A6435" w:rsidRDefault="0049489B" w:rsidP="00C84219">
            <w:pPr>
              <w:spacing w:after="0" w:line="240" w:lineRule="auto"/>
              <w:rPr>
                <w:rFonts w:cs="Times New Roman"/>
                <w:b/>
                <w:szCs w:val="28"/>
              </w:rPr>
            </w:pPr>
          </w:p>
          <w:p w:rsidR="0049489B" w:rsidRPr="008A6435" w:rsidRDefault="0049489B" w:rsidP="00C84219">
            <w:pPr>
              <w:spacing w:after="0" w:line="240" w:lineRule="auto"/>
              <w:rPr>
                <w:rFonts w:cs="Times New Roman"/>
                <w:b/>
                <w:szCs w:val="28"/>
              </w:rPr>
            </w:pPr>
          </w:p>
          <w:p w:rsidR="0049489B" w:rsidRPr="008A6435" w:rsidRDefault="0049489B" w:rsidP="00C84219">
            <w:pPr>
              <w:spacing w:after="0" w:line="240" w:lineRule="auto"/>
              <w:rPr>
                <w:rFonts w:cs="Times New Roman"/>
                <w:b/>
                <w:szCs w:val="28"/>
              </w:rPr>
            </w:pPr>
          </w:p>
          <w:p w:rsidR="0049489B" w:rsidRPr="008A6435" w:rsidRDefault="0049489B" w:rsidP="00C84219">
            <w:pPr>
              <w:spacing w:after="0" w:line="240" w:lineRule="auto"/>
              <w:rPr>
                <w:rFonts w:cs="Times New Roman"/>
                <w:b/>
                <w:szCs w:val="28"/>
              </w:rPr>
            </w:pPr>
          </w:p>
          <w:p w:rsidR="0049489B" w:rsidRPr="008A6435" w:rsidRDefault="0049489B" w:rsidP="00C84219">
            <w:pPr>
              <w:spacing w:after="0" w:line="240" w:lineRule="auto"/>
              <w:rPr>
                <w:rFonts w:cs="Times New Roman"/>
                <w:b/>
                <w:szCs w:val="28"/>
              </w:rPr>
            </w:pPr>
            <w:r w:rsidRPr="008A6435">
              <w:rPr>
                <w:rFonts w:cs="Times New Roman"/>
                <w:b/>
                <w:szCs w:val="28"/>
              </w:rPr>
              <w:t xml:space="preserve">SÁNG </w:t>
            </w:r>
          </w:p>
          <w:p w:rsidR="0049489B" w:rsidRPr="008A6435" w:rsidRDefault="0049489B" w:rsidP="00C84219">
            <w:pPr>
              <w:spacing w:after="0" w:line="240" w:lineRule="auto"/>
              <w:rPr>
                <w:rFonts w:cs="Times New Roman"/>
                <w:b/>
                <w:szCs w:val="28"/>
              </w:rPr>
            </w:pPr>
          </w:p>
          <w:p w:rsidR="0049489B" w:rsidRPr="008A6435" w:rsidRDefault="0049489B" w:rsidP="00C84219">
            <w:pPr>
              <w:spacing w:after="0" w:line="240" w:lineRule="auto"/>
              <w:rPr>
                <w:rFonts w:cs="Times New Roman"/>
                <w:b/>
                <w:szCs w:val="28"/>
              </w:rPr>
            </w:pPr>
          </w:p>
        </w:tc>
        <w:tc>
          <w:tcPr>
            <w:tcW w:w="1515" w:type="dxa"/>
            <w:shd w:val="clear" w:color="auto" w:fill="auto"/>
            <w:vAlign w:val="center"/>
          </w:tcPr>
          <w:p w:rsidR="0049489B" w:rsidRPr="008A6435" w:rsidRDefault="0049489B" w:rsidP="00C84219">
            <w:pPr>
              <w:spacing w:after="0" w:line="240" w:lineRule="auto"/>
              <w:jc w:val="center"/>
              <w:rPr>
                <w:rFonts w:cs="Times New Roman"/>
                <w:szCs w:val="28"/>
              </w:rPr>
            </w:pPr>
            <w:r w:rsidRPr="008A6435">
              <w:rPr>
                <w:rFonts w:cs="Times New Roman"/>
                <w:szCs w:val="28"/>
              </w:rPr>
              <w:t>HĐTN1</w:t>
            </w:r>
          </w:p>
        </w:tc>
        <w:tc>
          <w:tcPr>
            <w:tcW w:w="4305" w:type="dxa"/>
            <w:shd w:val="clear" w:color="auto" w:fill="auto"/>
            <w:vAlign w:val="center"/>
          </w:tcPr>
          <w:p w:rsidR="0049489B" w:rsidRPr="008A6435" w:rsidRDefault="0049489B" w:rsidP="00C84219">
            <w:pPr>
              <w:pStyle w:val="TableParagraph"/>
              <w:ind w:left="107"/>
              <w:rPr>
                <w:sz w:val="28"/>
                <w:szCs w:val="28"/>
              </w:rPr>
            </w:pPr>
            <w:r w:rsidRPr="008A6435">
              <w:rPr>
                <w:sz w:val="28"/>
                <w:szCs w:val="28"/>
              </w:rPr>
              <w:t xml:space="preserve">Tổ chức sự kiện Phát </w:t>
            </w:r>
            <w:r w:rsidRPr="008A6435">
              <w:rPr>
                <w:spacing w:val="-5"/>
                <w:sz w:val="28"/>
                <w:szCs w:val="28"/>
              </w:rPr>
              <w:t>huy</w:t>
            </w:r>
          </w:p>
          <w:p w:rsidR="0049489B" w:rsidRPr="008A6435" w:rsidRDefault="0049489B" w:rsidP="00C84219">
            <w:pPr>
              <w:spacing w:after="0" w:line="240" w:lineRule="auto"/>
              <w:rPr>
                <w:rFonts w:cs="Times New Roman"/>
                <w:spacing w:val="-4"/>
                <w:szCs w:val="28"/>
              </w:rPr>
            </w:pPr>
            <w:r w:rsidRPr="008A6435">
              <w:rPr>
                <w:rFonts w:cs="Times New Roman"/>
                <w:szCs w:val="28"/>
              </w:rPr>
              <w:t>truyền</w:t>
            </w:r>
            <w:r w:rsidRPr="008A6435">
              <w:rPr>
                <w:rFonts w:cs="Times New Roman"/>
                <w:spacing w:val="-1"/>
                <w:szCs w:val="28"/>
              </w:rPr>
              <w:t xml:space="preserve"> </w:t>
            </w:r>
            <w:r w:rsidRPr="008A6435">
              <w:rPr>
                <w:rFonts w:cs="Times New Roman"/>
                <w:szCs w:val="28"/>
              </w:rPr>
              <w:t>thống</w:t>
            </w:r>
            <w:r w:rsidRPr="008A6435">
              <w:rPr>
                <w:rFonts w:cs="Times New Roman"/>
                <w:spacing w:val="-1"/>
                <w:szCs w:val="28"/>
              </w:rPr>
              <w:t xml:space="preserve"> </w:t>
            </w:r>
            <w:r w:rsidRPr="008A6435">
              <w:rPr>
                <w:rFonts w:cs="Times New Roman"/>
                <w:szCs w:val="28"/>
              </w:rPr>
              <w:t xml:space="preserve">trường </w:t>
            </w:r>
            <w:r w:rsidRPr="008A6435">
              <w:rPr>
                <w:rFonts w:cs="Times New Roman"/>
                <w:spacing w:val="-5"/>
                <w:szCs w:val="28"/>
              </w:rPr>
              <w:t>em</w:t>
            </w:r>
          </w:p>
        </w:tc>
        <w:tc>
          <w:tcPr>
            <w:tcW w:w="1485" w:type="dxa"/>
            <w:shd w:val="clear" w:color="auto" w:fill="auto"/>
          </w:tcPr>
          <w:p w:rsidR="0049489B" w:rsidRPr="008A6435" w:rsidRDefault="0049489B" w:rsidP="00C84219">
            <w:pPr>
              <w:spacing w:after="0" w:line="240" w:lineRule="auto"/>
              <w:jc w:val="center"/>
              <w:rPr>
                <w:rFonts w:cs="Times New Roman"/>
                <w:b/>
                <w:szCs w:val="28"/>
              </w:rPr>
            </w:pPr>
          </w:p>
        </w:tc>
        <w:tc>
          <w:tcPr>
            <w:tcW w:w="1633" w:type="dxa"/>
            <w:shd w:val="clear" w:color="auto" w:fill="auto"/>
          </w:tcPr>
          <w:p w:rsidR="0049489B" w:rsidRPr="008A6435" w:rsidRDefault="0049489B" w:rsidP="00C84219">
            <w:pPr>
              <w:spacing w:after="0" w:line="240" w:lineRule="auto"/>
              <w:jc w:val="center"/>
              <w:rPr>
                <w:rFonts w:cs="Times New Roman"/>
                <w:szCs w:val="28"/>
              </w:rPr>
            </w:pPr>
            <w:r w:rsidRPr="008A6435">
              <w:rPr>
                <w:rFonts w:cs="Times New Roman"/>
                <w:color w:val="FF0000"/>
                <w:szCs w:val="28"/>
              </w:rPr>
              <w:t>Lồng ghép GDĐP CĐ1:</w:t>
            </w:r>
            <w:r w:rsidRPr="008A6435">
              <w:rPr>
                <w:rFonts w:cs="Times New Roman"/>
                <w:color w:val="FF0000"/>
                <w:spacing w:val="-13"/>
                <w:szCs w:val="28"/>
              </w:rPr>
              <w:t xml:space="preserve"> </w:t>
            </w:r>
            <w:r w:rsidRPr="008A6435">
              <w:rPr>
                <w:rFonts w:cs="Times New Roman"/>
                <w:color w:val="FF0000"/>
                <w:szCs w:val="28"/>
              </w:rPr>
              <w:t>Con</w:t>
            </w:r>
            <w:r w:rsidRPr="008A6435">
              <w:rPr>
                <w:rFonts w:cs="Times New Roman"/>
                <w:color w:val="FF0000"/>
                <w:spacing w:val="-13"/>
                <w:szCs w:val="28"/>
              </w:rPr>
              <w:t xml:space="preserve"> </w:t>
            </w:r>
            <w:r w:rsidRPr="008A6435">
              <w:rPr>
                <w:rFonts w:cs="Times New Roman"/>
                <w:color w:val="FF0000"/>
                <w:szCs w:val="28"/>
              </w:rPr>
              <w:t>người</w:t>
            </w:r>
            <w:r w:rsidRPr="008A6435">
              <w:rPr>
                <w:rFonts w:cs="Times New Roman"/>
                <w:color w:val="FF0000"/>
                <w:spacing w:val="-13"/>
                <w:szCs w:val="28"/>
              </w:rPr>
              <w:t xml:space="preserve"> </w:t>
            </w:r>
            <w:r w:rsidRPr="008A6435">
              <w:rPr>
                <w:rFonts w:cs="Times New Roman"/>
                <w:color w:val="FF0000"/>
                <w:szCs w:val="28"/>
              </w:rPr>
              <w:t>quê hương em (Truyền thống hiếu học)</w:t>
            </w:r>
          </w:p>
        </w:tc>
      </w:tr>
      <w:tr w:rsidR="0049489B" w:rsidRPr="008A6435" w:rsidTr="00C84219">
        <w:tc>
          <w:tcPr>
            <w:tcW w:w="978" w:type="dxa"/>
            <w:vMerge/>
            <w:shd w:val="clear" w:color="auto" w:fill="auto"/>
          </w:tcPr>
          <w:p w:rsidR="0049489B" w:rsidRPr="008A6435" w:rsidRDefault="0049489B" w:rsidP="00C84219">
            <w:pPr>
              <w:spacing w:after="0" w:line="240" w:lineRule="auto"/>
              <w:jc w:val="center"/>
              <w:rPr>
                <w:rFonts w:cs="Times New Roman"/>
                <w:b/>
                <w:szCs w:val="28"/>
              </w:rPr>
            </w:pPr>
          </w:p>
        </w:tc>
        <w:tc>
          <w:tcPr>
            <w:tcW w:w="1042" w:type="dxa"/>
            <w:vMerge/>
            <w:shd w:val="clear" w:color="auto" w:fill="auto"/>
          </w:tcPr>
          <w:p w:rsidR="0049489B" w:rsidRPr="008A6435" w:rsidRDefault="0049489B" w:rsidP="00C84219">
            <w:pPr>
              <w:spacing w:after="0" w:line="240" w:lineRule="auto"/>
              <w:jc w:val="center"/>
              <w:rPr>
                <w:rFonts w:cs="Times New Roman"/>
                <w:b/>
                <w:szCs w:val="28"/>
              </w:rPr>
            </w:pPr>
          </w:p>
        </w:tc>
        <w:tc>
          <w:tcPr>
            <w:tcW w:w="1515" w:type="dxa"/>
            <w:shd w:val="clear" w:color="auto" w:fill="auto"/>
            <w:vAlign w:val="bottom"/>
          </w:tcPr>
          <w:p w:rsidR="0049489B" w:rsidRPr="008A6435" w:rsidRDefault="0049489B" w:rsidP="00C84219">
            <w:pPr>
              <w:spacing w:after="0" w:line="240" w:lineRule="auto"/>
              <w:jc w:val="center"/>
              <w:rPr>
                <w:rFonts w:cs="Times New Roman"/>
                <w:szCs w:val="28"/>
              </w:rPr>
            </w:pPr>
            <w:r w:rsidRPr="008A6435">
              <w:rPr>
                <w:rFonts w:cs="Times New Roman"/>
                <w:szCs w:val="28"/>
              </w:rPr>
              <w:t>Toán</w:t>
            </w:r>
          </w:p>
        </w:tc>
        <w:tc>
          <w:tcPr>
            <w:tcW w:w="4305" w:type="dxa"/>
            <w:shd w:val="clear" w:color="auto" w:fill="auto"/>
          </w:tcPr>
          <w:p w:rsidR="0049489B" w:rsidRPr="008A6435" w:rsidRDefault="0049489B" w:rsidP="00C84219">
            <w:pPr>
              <w:pStyle w:val="TableParagraph"/>
              <w:spacing w:line="256" w:lineRule="exact"/>
              <w:ind w:left="107"/>
              <w:rPr>
                <w:sz w:val="28"/>
                <w:szCs w:val="28"/>
              </w:rPr>
            </w:pPr>
            <w:r w:rsidRPr="008A6435">
              <w:rPr>
                <w:sz w:val="28"/>
                <w:szCs w:val="28"/>
              </w:rPr>
              <w:t>Giới</w:t>
            </w:r>
            <w:r w:rsidRPr="008A6435">
              <w:rPr>
                <w:spacing w:val="-1"/>
                <w:sz w:val="28"/>
                <w:szCs w:val="28"/>
              </w:rPr>
              <w:t xml:space="preserve"> </w:t>
            </w:r>
            <w:r w:rsidRPr="008A6435">
              <w:rPr>
                <w:sz w:val="28"/>
                <w:szCs w:val="28"/>
              </w:rPr>
              <w:t>thiệu về tỉ</w:t>
            </w:r>
            <w:r w:rsidRPr="008A6435">
              <w:rPr>
                <w:spacing w:val="-1"/>
                <w:sz w:val="28"/>
                <w:szCs w:val="28"/>
              </w:rPr>
              <w:t xml:space="preserve"> </w:t>
            </w:r>
            <w:r w:rsidRPr="008A6435">
              <w:rPr>
                <w:sz w:val="28"/>
                <w:szCs w:val="28"/>
              </w:rPr>
              <w:t xml:space="preserve">số (tiết </w:t>
            </w:r>
            <w:r w:rsidRPr="008A6435">
              <w:rPr>
                <w:spacing w:val="-5"/>
                <w:sz w:val="28"/>
                <w:szCs w:val="28"/>
              </w:rPr>
              <w:t>1)</w:t>
            </w:r>
          </w:p>
        </w:tc>
        <w:tc>
          <w:tcPr>
            <w:tcW w:w="1485" w:type="dxa"/>
            <w:shd w:val="clear" w:color="auto" w:fill="auto"/>
          </w:tcPr>
          <w:p w:rsidR="0049489B" w:rsidRPr="008A6435" w:rsidRDefault="0049489B" w:rsidP="00C84219">
            <w:pPr>
              <w:spacing w:after="0" w:line="240" w:lineRule="auto"/>
              <w:jc w:val="center"/>
              <w:rPr>
                <w:rFonts w:cs="Times New Roman"/>
                <w:szCs w:val="28"/>
              </w:rPr>
            </w:pPr>
          </w:p>
        </w:tc>
        <w:tc>
          <w:tcPr>
            <w:tcW w:w="1633" w:type="dxa"/>
            <w:shd w:val="clear" w:color="auto" w:fill="auto"/>
          </w:tcPr>
          <w:p w:rsidR="0049489B" w:rsidRPr="008A6435" w:rsidRDefault="0049489B" w:rsidP="00C84219">
            <w:pPr>
              <w:spacing w:after="0" w:line="240" w:lineRule="auto"/>
              <w:jc w:val="center"/>
              <w:rPr>
                <w:rFonts w:cs="Times New Roman"/>
                <w:szCs w:val="28"/>
              </w:rPr>
            </w:pPr>
          </w:p>
        </w:tc>
      </w:tr>
      <w:tr w:rsidR="0049489B" w:rsidRPr="008A6435" w:rsidTr="00C84219">
        <w:trPr>
          <w:trHeight w:val="90"/>
        </w:trPr>
        <w:tc>
          <w:tcPr>
            <w:tcW w:w="978" w:type="dxa"/>
            <w:vMerge/>
            <w:shd w:val="clear" w:color="auto" w:fill="auto"/>
          </w:tcPr>
          <w:p w:rsidR="0049489B" w:rsidRPr="008A6435" w:rsidRDefault="0049489B" w:rsidP="00C84219">
            <w:pPr>
              <w:spacing w:after="0" w:line="240" w:lineRule="auto"/>
              <w:jc w:val="center"/>
              <w:rPr>
                <w:rFonts w:cs="Times New Roman"/>
                <w:b/>
                <w:szCs w:val="28"/>
              </w:rPr>
            </w:pPr>
          </w:p>
        </w:tc>
        <w:tc>
          <w:tcPr>
            <w:tcW w:w="1042" w:type="dxa"/>
            <w:vMerge/>
            <w:shd w:val="clear" w:color="auto" w:fill="auto"/>
          </w:tcPr>
          <w:p w:rsidR="0049489B" w:rsidRPr="008A6435" w:rsidRDefault="0049489B" w:rsidP="00C84219">
            <w:pPr>
              <w:spacing w:after="0" w:line="240" w:lineRule="auto"/>
              <w:jc w:val="center"/>
              <w:rPr>
                <w:rFonts w:cs="Times New Roman"/>
                <w:b/>
                <w:szCs w:val="28"/>
              </w:rPr>
            </w:pPr>
          </w:p>
        </w:tc>
        <w:tc>
          <w:tcPr>
            <w:tcW w:w="1515" w:type="dxa"/>
            <w:shd w:val="clear" w:color="auto" w:fill="auto"/>
            <w:vAlign w:val="bottom"/>
          </w:tcPr>
          <w:p w:rsidR="0049489B" w:rsidRPr="008A6435" w:rsidRDefault="0049489B" w:rsidP="00C84219">
            <w:pPr>
              <w:spacing w:after="0" w:line="240" w:lineRule="auto"/>
              <w:jc w:val="center"/>
              <w:rPr>
                <w:rFonts w:cs="Times New Roman"/>
                <w:szCs w:val="28"/>
              </w:rPr>
            </w:pPr>
            <w:r w:rsidRPr="008A6435">
              <w:rPr>
                <w:rFonts w:cs="Times New Roman"/>
                <w:szCs w:val="28"/>
              </w:rPr>
              <w:t>Bài đọc 1</w:t>
            </w:r>
          </w:p>
        </w:tc>
        <w:tc>
          <w:tcPr>
            <w:tcW w:w="4305" w:type="dxa"/>
            <w:shd w:val="clear" w:color="auto" w:fill="auto"/>
          </w:tcPr>
          <w:p w:rsidR="0049489B" w:rsidRPr="008A6435" w:rsidRDefault="0049489B" w:rsidP="00C84219">
            <w:pPr>
              <w:pStyle w:val="TableParagraph"/>
              <w:ind w:left="107"/>
              <w:rPr>
                <w:spacing w:val="-1"/>
                <w:sz w:val="28"/>
                <w:szCs w:val="28"/>
              </w:rPr>
            </w:pPr>
            <w:r w:rsidRPr="008A6435">
              <w:rPr>
                <w:sz w:val="28"/>
                <w:szCs w:val="28"/>
              </w:rPr>
              <w:t>Chia</w:t>
            </w:r>
            <w:r w:rsidRPr="008A6435">
              <w:rPr>
                <w:spacing w:val="-3"/>
                <w:sz w:val="28"/>
                <w:szCs w:val="28"/>
              </w:rPr>
              <w:t xml:space="preserve"> </w:t>
            </w:r>
            <w:r w:rsidRPr="008A6435">
              <w:rPr>
                <w:sz w:val="28"/>
                <w:szCs w:val="28"/>
              </w:rPr>
              <w:t>sẻ và</w:t>
            </w:r>
            <w:r w:rsidRPr="008A6435">
              <w:rPr>
                <w:spacing w:val="-1"/>
                <w:sz w:val="28"/>
                <w:szCs w:val="28"/>
              </w:rPr>
              <w:t xml:space="preserve"> </w:t>
            </w:r>
            <w:r w:rsidRPr="008A6435">
              <w:rPr>
                <w:sz w:val="28"/>
                <w:szCs w:val="28"/>
              </w:rPr>
              <w:t>bài đọc 1:</w:t>
            </w:r>
            <w:r w:rsidRPr="008A6435">
              <w:rPr>
                <w:spacing w:val="-1"/>
                <w:sz w:val="28"/>
                <w:szCs w:val="28"/>
              </w:rPr>
              <w:t xml:space="preserve"> </w:t>
            </w:r>
          </w:p>
          <w:p w:rsidR="0049489B" w:rsidRPr="008A6435" w:rsidRDefault="0049489B" w:rsidP="00C84219">
            <w:pPr>
              <w:pStyle w:val="TableParagraph"/>
              <w:ind w:left="107"/>
              <w:rPr>
                <w:sz w:val="28"/>
                <w:szCs w:val="28"/>
              </w:rPr>
            </w:pPr>
            <w:r w:rsidRPr="008A6435">
              <w:rPr>
                <w:sz w:val="28"/>
                <w:szCs w:val="28"/>
              </w:rPr>
              <w:t xml:space="preserve">Lớp trưởng </w:t>
            </w:r>
            <w:r w:rsidRPr="008A6435">
              <w:rPr>
                <w:spacing w:val="-5"/>
                <w:sz w:val="28"/>
                <w:szCs w:val="28"/>
              </w:rPr>
              <w:t>lớp tôi</w:t>
            </w:r>
          </w:p>
        </w:tc>
        <w:tc>
          <w:tcPr>
            <w:tcW w:w="1485" w:type="dxa"/>
            <w:shd w:val="clear" w:color="auto" w:fill="auto"/>
          </w:tcPr>
          <w:p w:rsidR="0049489B" w:rsidRPr="008A6435" w:rsidRDefault="0049489B" w:rsidP="00C84219">
            <w:pPr>
              <w:spacing w:after="0" w:line="240" w:lineRule="auto"/>
              <w:jc w:val="center"/>
              <w:rPr>
                <w:rFonts w:cs="Times New Roman"/>
                <w:b/>
                <w:szCs w:val="28"/>
              </w:rPr>
            </w:pPr>
          </w:p>
        </w:tc>
        <w:tc>
          <w:tcPr>
            <w:tcW w:w="1633" w:type="dxa"/>
            <w:shd w:val="clear" w:color="auto" w:fill="auto"/>
          </w:tcPr>
          <w:p w:rsidR="0049489B" w:rsidRPr="008A6435" w:rsidRDefault="0049489B" w:rsidP="00C84219">
            <w:pPr>
              <w:widowControl w:val="0"/>
              <w:autoSpaceDE w:val="0"/>
              <w:autoSpaceDN w:val="0"/>
              <w:spacing w:after="0" w:line="240" w:lineRule="auto"/>
              <w:jc w:val="center"/>
              <w:rPr>
                <w:rFonts w:cs="Times New Roman"/>
                <w:color w:val="FF0000"/>
                <w:szCs w:val="28"/>
                <w:shd w:val="clear" w:color="auto" w:fill="FFFFFF"/>
              </w:rPr>
            </w:pPr>
          </w:p>
        </w:tc>
      </w:tr>
      <w:tr w:rsidR="0049489B" w:rsidRPr="008A6435" w:rsidTr="00C84219">
        <w:trPr>
          <w:trHeight w:val="175"/>
        </w:trPr>
        <w:tc>
          <w:tcPr>
            <w:tcW w:w="978" w:type="dxa"/>
            <w:vMerge/>
            <w:shd w:val="clear" w:color="auto" w:fill="auto"/>
          </w:tcPr>
          <w:p w:rsidR="0049489B" w:rsidRPr="008A6435" w:rsidRDefault="0049489B" w:rsidP="00C84219">
            <w:pPr>
              <w:spacing w:after="0" w:line="240" w:lineRule="auto"/>
              <w:jc w:val="center"/>
              <w:rPr>
                <w:rFonts w:cs="Times New Roman"/>
                <w:b/>
                <w:szCs w:val="28"/>
              </w:rPr>
            </w:pPr>
          </w:p>
        </w:tc>
        <w:tc>
          <w:tcPr>
            <w:tcW w:w="1042" w:type="dxa"/>
            <w:vMerge/>
            <w:shd w:val="clear" w:color="auto" w:fill="auto"/>
          </w:tcPr>
          <w:p w:rsidR="0049489B" w:rsidRPr="008A6435" w:rsidRDefault="0049489B" w:rsidP="00C84219">
            <w:pPr>
              <w:spacing w:after="0" w:line="240" w:lineRule="auto"/>
              <w:jc w:val="center"/>
              <w:rPr>
                <w:rFonts w:cs="Times New Roman"/>
                <w:b/>
                <w:szCs w:val="28"/>
              </w:rPr>
            </w:pPr>
          </w:p>
        </w:tc>
        <w:tc>
          <w:tcPr>
            <w:tcW w:w="1515" w:type="dxa"/>
            <w:shd w:val="clear" w:color="auto" w:fill="auto"/>
            <w:vAlign w:val="center"/>
          </w:tcPr>
          <w:p w:rsidR="0049489B" w:rsidRPr="008A6435" w:rsidRDefault="0049489B" w:rsidP="00C84219">
            <w:pPr>
              <w:spacing w:after="0" w:line="240" w:lineRule="auto"/>
              <w:jc w:val="center"/>
              <w:rPr>
                <w:rFonts w:cs="Times New Roman"/>
                <w:bCs/>
                <w:szCs w:val="28"/>
              </w:rPr>
            </w:pPr>
            <w:r w:rsidRPr="008A6435">
              <w:rPr>
                <w:rFonts w:cs="Times New Roman"/>
                <w:szCs w:val="28"/>
              </w:rPr>
              <w:t>Bài đọc 1</w:t>
            </w:r>
          </w:p>
        </w:tc>
        <w:tc>
          <w:tcPr>
            <w:tcW w:w="4305" w:type="dxa"/>
            <w:shd w:val="clear" w:color="auto" w:fill="auto"/>
          </w:tcPr>
          <w:p w:rsidR="0049489B" w:rsidRPr="008A6435" w:rsidRDefault="0049489B" w:rsidP="00C84219">
            <w:pPr>
              <w:pStyle w:val="TableParagraph"/>
              <w:ind w:left="107"/>
              <w:rPr>
                <w:spacing w:val="-1"/>
                <w:sz w:val="28"/>
                <w:szCs w:val="28"/>
              </w:rPr>
            </w:pPr>
            <w:r w:rsidRPr="008A6435">
              <w:rPr>
                <w:sz w:val="28"/>
                <w:szCs w:val="28"/>
              </w:rPr>
              <w:t>Chia</w:t>
            </w:r>
            <w:r w:rsidRPr="008A6435">
              <w:rPr>
                <w:spacing w:val="-3"/>
                <w:sz w:val="28"/>
                <w:szCs w:val="28"/>
              </w:rPr>
              <w:t xml:space="preserve"> </w:t>
            </w:r>
            <w:r w:rsidRPr="008A6435">
              <w:rPr>
                <w:sz w:val="28"/>
                <w:szCs w:val="28"/>
              </w:rPr>
              <w:t>sẻ và</w:t>
            </w:r>
            <w:r w:rsidRPr="008A6435">
              <w:rPr>
                <w:spacing w:val="-1"/>
                <w:sz w:val="28"/>
                <w:szCs w:val="28"/>
              </w:rPr>
              <w:t xml:space="preserve"> </w:t>
            </w:r>
            <w:r w:rsidRPr="008A6435">
              <w:rPr>
                <w:sz w:val="28"/>
                <w:szCs w:val="28"/>
              </w:rPr>
              <w:t>bài đọc 1:</w:t>
            </w:r>
            <w:r w:rsidRPr="008A6435">
              <w:rPr>
                <w:spacing w:val="-1"/>
                <w:sz w:val="28"/>
                <w:szCs w:val="28"/>
              </w:rPr>
              <w:t xml:space="preserve"> </w:t>
            </w:r>
          </w:p>
          <w:p w:rsidR="0049489B" w:rsidRPr="008A6435" w:rsidRDefault="0049489B" w:rsidP="00C84219">
            <w:pPr>
              <w:pStyle w:val="TableParagraph"/>
              <w:ind w:left="107"/>
              <w:rPr>
                <w:sz w:val="28"/>
                <w:szCs w:val="28"/>
              </w:rPr>
            </w:pPr>
            <w:r w:rsidRPr="008A6435">
              <w:rPr>
                <w:sz w:val="28"/>
                <w:szCs w:val="28"/>
              </w:rPr>
              <w:t xml:space="preserve">Lớp trưởng </w:t>
            </w:r>
            <w:r w:rsidRPr="008A6435">
              <w:rPr>
                <w:spacing w:val="-5"/>
                <w:sz w:val="28"/>
                <w:szCs w:val="28"/>
              </w:rPr>
              <w:t>lớp tôi</w:t>
            </w:r>
          </w:p>
        </w:tc>
        <w:tc>
          <w:tcPr>
            <w:tcW w:w="1485" w:type="dxa"/>
            <w:shd w:val="clear" w:color="auto" w:fill="auto"/>
          </w:tcPr>
          <w:p w:rsidR="0049489B" w:rsidRPr="008A6435" w:rsidRDefault="0049489B" w:rsidP="00C84219">
            <w:pPr>
              <w:widowControl w:val="0"/>
              <w:autoSpaceDE w:val="0"/>
              <w:autoSpaceDN w:val="0"/>
              <w:spacing w:after="0" w:line="240" w:lineRule="auto"/>
              <w:jc w:val="center"/>
              <w:rPr>
                <w:rFonts w:cs="Times New Roman"/>
                <w:color w:val="FF0000"/>
                <w:szCs w:val="28"/>
                <w:shd w:val="clear" w:color="auto" w:fill="FFFFFF"/>
              </w:rPr>
            </w:pPr>
          </w:p>
        </w:tc>
        <w:tc>
          <w:tcPr>
            <w:tcW w:w="1633" w:type="dxa"/>
            <w:shd w:val="clear" w:color="auto" w:fill="auto"/>
          </w:tcPr>
          <w:p w:rsidR="0049489B" w:rsidRPr="008A6435" w:rsidRDefault="0049489B" w:rsidP="00C84219">
            <w:pPr>
              <w:widowControl w:val="0"/>
              <w:autoSpaceDE w:val="0"/>
              <w:autoSpaceDN w:val="0"/>
              <w:spacing w:after="0" w:line="240" w:lineRule="auto"/>
              <w:jc w:val="center"/>
              <w:rPr>
                <w:rFonts w:cs="Times New Roman"/>
                <w:color w:val="FF0000"/>
                <w:szCs w:val="28"/>
                <w:shd w:val="clear" w:color="auto" w:fill="FFFFFF"/>
              </w:rPr>
            </w:pPr>
          </w:p>
        </w:tc>
      </w:tr>
      <w:tr w:rsidR="0049489B" w:rsidRPr="008A6435" w:rsidTr="00C84219">
        <w:tc>
          <w:tcPr>
            <w:tcW w:w="978" w:type="dxa"/>
            <w:vMerge/>
            <w:shd w:val="clear" w:color="auto" w:fill="auto"/>
          </w:tcPr>
          <w:p w:rsidR="0049489B" w:rsidRPr="008A6435" w:rsidRDefault="0049489B" w:rsidP="00C84219">
            <w:pPr>
              <w:spacing w:after="0" w:line="240" w:lineRule="auto"/>
              <w:jc w:val="center"/>
              <w:rPr>
                <w:rFonts w:cs="Times New Roman"/>
                <w:b/>
                <w:szCs w:val="28"/>
              </w:rPr>
            </w:pPr>
          </w:p>
        </w:tc>
        <w:tc>
          <w:tcPr>
            <w:tcW w:w="1042" w:type="dxa"/>
            <w:vMerge w:val="restart"/>
            <w:shd w:val="clear" w:color="auto" w:fill="auto"/>
          </w:tcPr>
          <w:p w:rsidR="0049489B" w:rsidRPr="008A6435" w:rsidRDefault="0049489B" w:rsidP="00C84219">
            <w:pPr>
              <w:spacing w:after="0" w:line="240" w:lineRule="auto"/>
              <w:rPr>
                <w:rFonts w:cs="Times New Roman"/>
                <w:b/>
                <w:szCs w:val="28"/>
              </w:rPr>
            </w:pPr>
          </w:p>
          <w:p w:rsidR="0049489B" w:rsidRPr="008A6435" w:rsidRDefault="0049489B" w:rsidP="00C84219">
            <w:pPr>
              <w:spacing w:after="0" w:line="240" w:lineRule="auto"/>
              <w:rPr>
                <w:rFonts w:cs="Times New Roman"/>
                <w:b/>
                <w:szCs w:val="28"/>
              </w:rPr>
            </w:pPr>
            <w:r w:rsidRPr="008A6435">
              <w:rPr>
                <w:rFonts w:cs="Times New Roman"/>
                <w:b/>
                <w:szCs w:val="28"/>
              </w:rPr>
              <w:t>CHIỀU</w:t>
            </w:r>
          </w:p>
          <w:p w:rsidR="0049489B" w:rsidRPr="008A6435" w:rsidRDefault="0049489B" w:rsidP="00C84219">
            <w:pPr>
              <w:spacing w:after="0" w:line="240" w:lineRule="auto"/>
              <w:rPr>
                <w:rFonts w:cs="Times New Roman"/>
                <w:b/>
                <w:szCs w:val="28"/>
              </w:rPr>
            </w:pPr>
          </w:p>
        </w:tc>
        <w:tc>
          <w:tcPr>
            <w:tcW w:w="1515" w:type="dxa"/>
            <w:shd w:val="clear" w:color="auto" w:fill="auto"/>
            <w:vAlign w:val="center"/>
          </w:tcPr>
          <w:p w:rsidR="0049489B" w:rsidRPr="008A6435" w:rsidRDefault="0049489B" w:rsidP="00C84219">
            <w:pPr>
              <w:spacing w:after="0" w:line="240" w:lineRule="auto"/>
              <w:jc w:val="center"/>
              <w:rPr>
                <w:rFonts w:cs="Times New Roman"/>
                <w:b/>
                <w:bCs/>
                <w:color w:val="000000"/>
                <w:szCs w:val="28"/>
              </w:rPr>
            </w:pPr>
            <w:r w:rsidRPr="008A6435">
              <w:rPr>
                <w:rFonts w:cs="Times New Roman"/>
                <w:color w:val="000000"/>
                <w:szCs w:val="28"/>
              </w:rPr>
              <w:t>LTVC</w:t>
            </w:r>
          </w:p>
        </w:tc>
        <w:tc>
          <w:tcPr>
            <w:tcW w:w="4305" w:type="dxa"/>
            <w:shd w:val="clear" w:color="auto" w:fill="auto"/>
          </w:tcPr>
          <w:p w:rsidR="0049489B" w:rsidRPr="008A6435" w:rsidRDefault="0049489B" w:rsidP="00C84219">
            <w:pPr>
              <w:pStyle w:val="TableParagraph"/>
              <w:spacing w:line="256" w:lineRule="exact"/>
              <w:ind w:left="107"/>
              <w:rPr>
                <w:sz w:val="28"/>
                <w:szCs w:val="28"/>
              </w:rPr>
            </w:pPr>
            <w:r w:rsidRPr="008A6435">
              <w:rPr>
                <w:sz w:val="28"/>
                <w:szCs w:val="28"/>
              </w:rPr>
              <w:t xml:space="preserve">Dấu gạch </w:t>
            </w:r>
            <w:r w:rsidRPr="008A6435">
              <w:rPr>
                <w:spacing w:val="-2"/>
                <w:sz w:val="28"/>
                <w:szCs w:val="28"/>
              </w:rPr>
              <w:t>ngang</w:t>
            </w:r>
          </w:p>
        </w:tc>
        <w:tc>
          <w:tcPr>
            <w:tcW w:w="1485" w:type="dxa"/>
            <w:shd w:val="clear" w:color="auto" w:fill="auto"/>
          </w:tcPr>
          <w:p w:rsidR="0049489B" w:rsidRPr="008A6435" w:rsidRDefault="0049489B" w:rsidP="00C84219">
            <w:pPr>
              <w:spacing w:after="0" w:line="240" w:lineRule="auto"/>
              <w:jc w:val="center"/>
              <w:rPr>
                <w:rFonts w:cs="Times New Roman"/>
                <w:b/>
                <w:szCs w:val="28"/>
              </w:rPr>
            </w:pPr>
          </w:p>
        </w:tc>
        <w:tc>
          <w:tcPr>
            <w:tcW w:w="1633" w:type="dxa"/>
            <w:shd w:val="clear" w:color="auto" w:fill="auto"/>
          </w:tcPr>
          <w:p w:rsidR="0049489B" w:rsidRPr="008A6435" w:rsidRDefault="0049489B" w:rsidP="00C84219">
            <w:pPr>
              <w:spacing w:after="0" w:line="240" w:lineRule="auto"/>
              <w:jc w:val="center"/>
              <w:rPr>
                <w:rFonts w:cs="Times New Roman"/>
                <w:b/>
                <w:color w:val="FF0000"/>
                <w:szCs w:val="28"/>
              </w:rPr>
            </w:pPr>
          </w:p>
        </w:tc>
      </w:tr>
      <w:tr w:rsidR="0049489B" w:rsidRPr="008A6435" w:rsidTr="00C84219">
        <w:trPr>
          <w:trHeight w:val="292"/>
        </w:trPr>
        <w:tc>
          <w:tcPr>
            <w:tcW w:w="978" w:type="dxa"/>
            <w:vMerge/>
            <w:shd w:val="clear" w:color="auto" w:fill="auto"/>
          </w:tcPr>
          <w:p w:rsidR="0049489B" w:rsidRPr="008A6435" w:rsidRDefault="0049489B" w:rsidP="00C84219">
            <w:pPr>
              <w:spacing w:after="0" w:line="240" w:lineRule="auto"/>
              <w:jc w:val="center"/>
              <w:rPr>
                <w:rFonts w:cs="Times New Roman"/>
                <w:b/>
                <w:szCs w:val="28"/>
              </w:rPr>
            </w:pPr>
          </w:p>
        </w:tc>
        <w:tc>
          <w:tcPr>
            <w:tcW w:w="1042" w:type="dxa"/>
            <w:vMerge/>
            <w:shd w:val="clear" w:color="auto" w:fill="auto"/>
          </w:tcPr>
          <w:p w:rsidR="0049489B" w:rsidRPr="008A6435" w:rsidRDefault="0049489B" w:rsidP="00C84219">
            <w:pPr>
              <w:spacing w:after="0" w:line="240" w:lineRule="auto"/>
              <w:jc w:val="center"/>
              <w:rPr>
                <w:rFonts w:cs="Times New Roman"/>
                <w:b/>
                <w:szCs w:val="28"/>
              </w:rPr>
            </w:pPr>
          </w:p>
        </w:tc>
        <w:tc>
          <w:tcPr>
            <w:tcW w:w="1515" w:type="dxa"/>
            <w:shd w:val="clear" w:color="auto" w:fill="auto"/>
            <w:vAlign w:val="center"/>
          </w:tcPr>
          <w:p w:rsidR="0049489B" w:rsidRPr="008A6435" w:rsidRDefault="0049489B" w:rsidP="00C84219">
            <w:pPr>
              <w:spacing w:after="0" w:line="240" w:lineRule="auto"/>
              <w:jc w:val="center"/>
              <w:rPr>
                <w:rFonts w:cs="Times New Roman"/>
                <w:bCs/>
                <w:color w:val="000000"/>
                <w:szCs w:val="28"/>
              </w:rPr>
            </w:pPr>
            <w:r w:rsidRPr="008A6435">
              <w:rPr>
                <w:rFonts w:cs="Times New Roman"/>
                <w:bCs/>
                <w:color w:val="000000"/>
                <w:szCs w:val="28"/>
              </w:rPr>
              <w:t>Nói và nghe</w:t>
            </w:r>
          </w:p>
        </w:tc>
        <w:tc>
          <w:tcPr>
            <w:tcW w:w="4305" w:type="dxa"/>
            <w:shd w:val="clear" w:color="auto" w:fill="auto"/>
          </w:tcPr>
          <w:p w:rsidR="0049489B" w:rsidRPr="008A6435" w:rsidRDefault="0049489B" w:rsidP="00C84219">
            <w:pPr>
              <w:spacing w:after="0" w:line="240" w:lineRule="auto"/>
              <w:jc w:val="both"/>
              <w:rPr>
                <w:rFonts w:cs="Times New Roman"/>
                <w:b/>
                <w:szCs w:val="28"/>
              </w:rPr>
            </w:pPr>
            <w:r w:rsidRPr="008A6435">
              <w:rPr>
                <w:rFonts w:cs="Times New Roman"/>
                <w:szCs w:val="28"/>
              </w:rPr>
              <w:t>Trao</w:t>
            </w:r>
            <w:r w:rsidRPr="008A6435">
              <w:rPr>
                <w:rFonts w:cs="Times New Roman"/>
                <w:spacing w:val="-1"/>
                <w:szCs w:val="28"/>
              </w:rPr>
              <w:t xml:space="preserve"> </w:t>
            </w:r>
            <w:r w:rsidRPr="008A6435">
              <w:rPr>
                <w:rFonts w:cs="Times New Roman"/>
                <w:szCs w:val="28"/>
              </w:rPr>
              <w:t xml:space="preserve">đổi: Bạn nam, bạn </w:t>
            </w:r>
            <w:r w:rsidRPr="008A6435">
              <w:rPr>
                <w:rFonts w:cs="Times New Roman"/>
                <w:spacing w:val="-5"/>
                <w:szCs w:val="28"/>
              </w:rPr>
              <w:t>nữ</w:t>
            </w:r>
          </w:p>
        </w:tc>
        <w:tc>
          <w:tcPr>
            <w:tcW w:w="1485" w:type="dxa"/>
            <w:shd w:val="clear" w:color="auto" w:fill="auto"/>
          </w:tcPr>
          <w:p w:rsidR="0049489B" w:rsidRPr="008A6435" w:rsidRDefault="0049489B" w:rsidP="00C84219">
            <w:pPr>
              <w:spacing w:after="0" w:line="240" w:lineRule="auto"/>
              <w:jc w:val="center"/>
              <w:rPr>
                <w:rFonts w:cs="Times New Roman"/>
                <w:b/>
                <w:szCs w:val="28"/>
              </w:rPr>
            </w:pPr>
          </w:p>
        </w:tc>
        <w:tc>
          <w:tcPr>
            <w:tcW w:w="1633" w:type="dxa"/>
            <w:shd w:val="clear" w:color="auto" w:fill="auto"/>
          </w:tcPr>
          <w:p w:rsidR="0049489B" w:rsidRPr="008A6435" w:rsidRDefault="0049489B" w:rsidP="00C84219">
            <w:pPr>
              <w:spacing w:after="0" w:line="240" w:lineRule="auto"/>
              <w:jc w:val="center"/>
              <w:rPr>
                <w:rFonts w:cs="Times New Roman"/>
                <w:b/>
                <w:szCs w:val="28"/>
              </w:rPr>
            </w:pPr>
            <w:r w:rsidRPr="008A6435">
              <w:rPr>
                <w:rFonts w:cs="Times New Roman"/>
                <w:color w:val="FF0000"/>
                <w:szCs w:val="28"/>
              </w:rPr>
              <w:t>GDQCN</w:t>
            </w:r>
          </w:p>
        </w:tc>
      </w:tr>
      <w:tr w:rsidR="0049489B" w:rsidRPr="008A6435" w:rsidTr="00C84219">
        <w:tc>
          <w:tcPr>
            <w:tcW w:w="978" w:type="dxa"/>
            <w:vMerge/>
            <w:shd w:val="clear" w:color="auto" w:fill="auto"/>
          </w:tcPr>
          <w:p w:rsidR="0049489B" w:rsidRPr="008A6435" w:rsidRDefault="0049489B" w:rsidP="00C84219">
            <w:pPr>
              <w:spacing w:after="0" w:line="240" w:lineRule="auto"/>
              <w:jc w:val="center"/>
              <w:rPr>
                <w:rFonts w:cs="Times New Roman"/>
                <w:b/>
                <w:szCs w:val="28"/>
              </w:rPr>
            </w:pPr>
          </w:p>
        </w:tc>
        <w:tc>
          <w:tcPr>
            <w:tcW w:w="1042" w:type="dxa"/>
            <w:vMerge/>
            <w:shd w:val="clear" w:color="auto" w:fill="auto"/>
          </w:tcPr>
          <w:p w:rsidR="0049489B" w:rsidRPr="008A6435" w:rsidRDefault="0049489B" w:rsidP="00C84219">
            <w:pPr>
              <w:spacing w:after="0" w:line="240" w:lineRule="auto"/>
              <w:jc w:val="center"/>
              <w:rPr>
                <w:rFonts w:cs="Times New Roman"/>
                <w:b/>
                <w:szCs w:val="28"/>
              </w:rPr>
            </w:pPr>
          </w:p>
        </w:tc>
        <w:tc>
          <w:tcPr>
            <w:tcW w:w="1515" w:type="dxa"/>
            <w:shd w:val="clear" w:color="auto" w:fill="auto"/>
            <w:vAlign w:val="center"/>
          </w:tcPr>
          <w:p w:rsidR="0049489B" w:rsidRPr="008A6435" w:rsidRDefault="0049489B" w:rsidP="00C84219">
            <w:pPr>
              <w:spacing w:after="0" w:line="240" w:lineRule="auto"/>
              <w:jc w:val="center"/>
              <w:rPr>
                <w:rFonts w:cs="Times New Roman"/>
                <w:color w:val="000000"/>
                <w:szCs w:val="28"/>
              </w:rPr>
            </w:pPr>
            <w:r w:rsidRPr="008A6435">
              <w:rPr>
                <w:rFonts w:cs="Times New Roman"/>
                <w:szCs w:val="28"/>
              </w:rPr>
              <w:t>HĐTN 2</w:t>
            </w:r>
          </w:p>
        </w:tc>
        <w:tc>
          <w:tcPr>
            <w:tcW w:w="4305" w:type="dxa"/>
            <w:shd w:val="clear" w:color="auto" w:fill="auto"/>
          </w:tcPr>
          <w:p w:rsidR="0049489B" w:rsidRPr="008A6435" w:rsidRDefault="0049489B" w:rsidP="00C84219">
            <w:pPr>
              <w:pStyle w:val="TableParagraph"/>
              <w:spacing w:line="256" w:lineRule="exact"/>
              <w:ind w:left="107"/>
              <w:rPr>
                <w:sz w:val="28"/>
                <w:szCs w:val="28"/>
              </w:rPr>
            </w:pPr>
            <w:r w:rsidRPr="008A6435">
              <w:rPr>
                <w:sz w:val="28"/>
                <w:szCs w:val="28"/>
              </w:rPr>
              <w:t>Nuôi</w:t>
            </w:r>
            <w:r w:rsidRPr="008A6435">
              <w:rPr>
                <w:spacing w:val="-1"/>
                <w:sz w:val="28"/>
                <w:szCs w:val="28"/>
              </w:rPr>
              <w:t xml:space="preserve"> </w:t>
            </w:r>
            <w:r w:rsidRPr="008A6435">
              <w:rPr>
                <w:sz w:val="28"/>
                <w:szCs w:val="28"/>
              </w:rPr>
              <w:t>dưỡng giữ gìn</w:t>
            </w:r>
            <w:r w:rsidRPr="008A6435">
              <w:rPr>
                <w:spacing w:val="-1"/>
                <w:sz w:val="28"/>
                <w:szCs w:val="28"/>
              </w:rPr>
              <w:t xml:space="preserve"> </w:t>
            </w:r>
            <w:r w:rsidRPr="008A6435">
              <w:rPr>
                <w:sz w:val="28"/>
                <w:szCs w:val="28"/>
              </w:rPr>
              <w:t xml:space="preserve">tình thầy </w:t>
            </w:r>
            <w:r w:rsidRPr="008A6435">
              <w:rPr>
                <w:spacing w:val="-5"/>
                <w:sz w:val="28"/>
                <w:szCs w:val="28"/>
              </w:rPr>
              <w:t>trò</w:t>
            </w:r>
          </w:p>
        </w:tc>
        <w:tc>
          <w:tcPr>
            <w:tcW w:w="1485" w:type="dxa"/>
            <w:shd w:val="clear" w:color="auto" w:fill="auto"/>
          </w:tcPr>
          <w:p w:rsidR="0049489B" w:rsidRPr="008A6435" w:rsidRDefault="0049489B" w:rsidP="00C84219">
            <w:pPr>
              <w:spacing w:after="0" w:line="240" w:lineRule="auto"/>
              <w:jc w:val="center"/>
              <w:rPr>
                <w:rFonts w:cs="Times New Roman"/>
                <w:b/>
                <w:szCs w:val="28"/>
              </w:rPr>
            </w:pPr>
          </w:p>
        </w:tc>
        <w:tc>
          <w:tcPr>
            <w:tcW w:w="1633" w:type="dxa"/>
            <w:shd w:val="clear" w:color="auto" w:fill="auto"/>
          </w:tcPr>
          <w:p w:rsidR="0049489B" w:rsidRPr="008A6435" w:rsidRDefault="0049489B" w:rsidP="00C84219">
            <w:pPr>
              <w:widowControl w:val="0"/>
              <w:spacing w:after="0" w:line="240" w:lineRule="auto"/>
              <w:rPr>
                <w:rFonts w:cs="Times New Roman"/>
                <w:color w:val="FF0000"/>
                <w:szCs w:val="28"/>
              </w:rPr>
            </w:pPr>
          </w:p>
        </w:tc>
      </w:tr>
      <w:tr w:rsidR="00C84219" w:rsidRPr="008A6435" w:rsidTr="00C84219">
        <w:tc>
          <w:tcPr>
            <w:tcW w:w="978" w:type="dxa"/>
            <w:vMerge w:val="restart"/>
            <w:shd w:val="clear" w:color="auto" w:fill="auto"/>
          </w:tcPr>
          <w:p w:rsidR="00C84219" w:rsidRPr="008A6435" w:rsidRDefault="00C84219" w:rsidP="00C84219">
            <w:pPr>
              <w:spacing w:after="0" w:line="240" w:lineRule="auto"/>
              <w:rPr>
                <w:rFonts w:cs="Times New Roman"/>
                <w:b/>
                <w:szCs w:val="28"/>
              </w:rPr>
            </w:pPr>
          </w:p>
          <w:p w:rsidR="00C84219" w:rsidRPr="008A6435" w:rsidRDefault="00C84219" w:rsidP="00C84219">
            <w:pPr>
              <w:spacing w:after="0" w:line="240" w:lineRule="auto"/>
              <w:rPr>
                <w:rFonts w:cs="Times New Roman"/>
                <w:b/>
                <w:szCs w:val="28"/>
              </w:rPr>
            </w:pPr>
          </w:p>
          <w:p w:rsidR="00C84219" w:rsidRPr="008A6435" w:rsidRDefault="00C84219" w:rsidP="00C84219">
            <w:pPr>
              <w:spacing w:after="0" w:line="240" w:lineRule="auto"/>
              <w:rPr>
                <w:rFonts w:cs="Times New Roman"/>
                <w:b/>
                <w:szCs w:val="28"/>
              </w:rPr>
            </w:pPr>
          </w:p>
          <w:p w:rsidR="00C84219" w:rsidRPr="008A6435" w:rsidRDefault="00C84219" w:rsidP="00C84219">
            <w:pPr>
              <w:spacing w:after="0" w:line="240" w:lineRule="auto"/>
              <w:jc w:val="center"/>
              <w:rPr>
                <w:rFonts w:cs="Times New Roman"/>
                <w:b/>
                <w:szCs w:val="28"/>
              </w:rPr>
            </w:pPr>
          </w:p>
          <w:p w:rsidR="00C84219" w:rsidRPr="008A6435" w:rsidRDefault="00C84219" w:rsidP="00C84219">
            <w:pPr>
              <w:spacing w:after="0" w:line="240" w:lineRule="auto"/>
              <w:jc w:val="center"/>
              <w:rPr>
                <w:rFonts w:cs="Times New Roman"/>
                <w:b/>
                <w:szCs w:val="28"/>
              </w:rPr>
            </w:pPr>
            <w:r w:rsidRPr="008A6435">
              <w:rPr>
                <w:rFonts w:cs="Times New Roman"/>
                <w:b/>
                <w:szCs w:val="28"/>
              </w:rPr>
              <w:t>BA</w:t>
            </w:r>
          </w:p>
          <w:p w:rsidR="00C84219" w:rsidRPr="008A6435" w:rsidRDefault="00C84219" w:rsidP="00C84219">
            <w:pPr>
              <w:spacing w:after="0" w:line="240" w:lineRule="auto"/>
              <w:jc w:val="both"/>
              <w:rPr>
                <w:rFonts w:cs="Times New Roman"/>
                <w:b/>
                <w:szCs w:val="28"/>
              </w:rPr>
            </w:pPr>
          </w:p>
          <w:p w:rsidR="00C84219" w:rsidRPr="008A6435" w:rsidRDefault="00C84219" w:rsidP="00C84219">
            <w:pPr>
              <w:spacing w:after="0" w:line="240" w:lineRule="auto"/>
              <w:rPr>
                <w:rFonts w:cs="Times New Roman"/>
                <w:b/>
                <w:szCs w:val="28"/>
              </w:rPr>
            </w:pPr>
          </w:p>
          <w:p w:rsidR="00C84219" w:rsidRPr="008A6435" w:rsidRDefault="00C84219" w:rsidP="00C84219">
            <w:pPr>
              <w:spacing w:after="0" w:line="240" w:lineRule="auto"/>
              <w:rPr>
                <w:rFonts w:cs="Times New Roman"/>
                <w:b/>
                <w:szCs w:val="28"/>
              </w:rPr>
            </w:pPr>
          </w:p>
          <w:p w:rsidR="00C84219" w:rsidRPr="008A6435" w:rsidRDefault="00C84219" w:rsidP="00C84219">
            <w:pPr>
              <w:spacing w:after="0" w:line="240" w:lineRule="auto"/>
              <w:rPr>
                <w:rFonts w:cs="Times New Roman"/>
                <w:b/>
                <w:szCs w:val="28"/>
              </w:rPr>
            </w:pPr>
          </w:p>
          <w:p w:rsidR="00C84219" w:rsidRPr="008A6435" w:rsidRDefault="00C84219" w:rsidP="00C84219">
            <w:pPr>
              <w:spacing w:after="0" w:line="240" w:lineRule="auto"/>
              <w:jc w:val="center"/>
              <w:rPr>
                <w:rFonts w:cs="Times New Roman"/>
                <w:b/>
                <w:szCs w:val="28"/>
              </w:rPr>
            </w:pPr>
          </w:p>
          <w:p w:rsidR="00C84219" w:rsidRPr="008A6435" w:rsidRDefault="00C84219" w:rsidP="00C84219">
            <w:pPr>
              <w:spacing w:after="0" w:line="240" w:lineRule="auto"/>
              <w:jc w:val="center"/>
              <w:rPr>
                <w:rFonts w:cs="Times New Roman"/>
                <w:b/>
                <w:szCs w:val="28"/>
              </w:rPr>
            </w:pPr>
          </w:p>
        </w:tc>
        <w:tc>
          <w:tcPr>
            <w:tcW w:w="1042" w:type="dxa"/>
            <w:vMerge w:val="restart"/>
            <w:shd w:val="clear" w:color="auto" w:fill="auto"/>
          </w:tcPr>
          <w:p w:rsidR="00C84219" w:rsidRPr="008A6435" w:rsidRDefault="00C84219" w:rsidP="00C84219">
            <w:pPr>
              <w:spacing w:after="0" w:line="240" w:lineRule="auto"/>
              <w:rPr>
                <w:rFonts w:cs="Times New Roman"/>
                <w:szCs w:val="28"/>
              </w:rPr>
            </w:pPr>
          </w:p>
          <w:p w:rsidR="00C84219" w:rsidRPr="008A6435" w:rsidRDefault="00C84219" w:rsidP="00C84219">
            <w:pPr>
              <w:spacing w:after="0" w:line="240" w:lineRule="auto"/>
              <w:rPr>
                <w:rFonts w:cs="Times New Roman"/>
                <w:b/>
                <w:szCs w:val="28"/>
              </w:rPr>
            </w:pPr>
          </w:p>
          <w:p w:rsidR="00C84219" w:rsidRPr="008A6435" w:rsidRDefault="00C84219" w:rsidP="00C84219">
            <w:pPr>
              <w:spacing w:after="0" w:line="240" w:lineRule="auto"/>
              <w:rPr>
                <w:rFonts w:cs="Times New Roman"/>
                <w:b/>
                <w:szCs w:val="28"/>
              </w:rPr>
            </w:pPr>
            <w:r w:rsidRPr="008A6435">
              <w:rPr>
                <w:rFonts w:cs="Times New Roman"/>
                <w:b/>
                <w:szCs w:val="28"/>
              </w:rPr>
              <w:t>SÁNG</w:t>
            </w:r>
          </w:p>
          <w:p w:rsidR="00C84219" w:rsidRPr="008A6435" w:rsidRDefault="00C84219" w:rsidP="00C84219">
            <w:pPr>
              <w:spacing w:after="0" w:line="240" w:lineRule="auto"/>
              <w:rPr>
                <w:rFonts w:cs="Times New Roman"/>
                <w:szCs w:val="28"/>
              </w:rPr>
            </w:pPr>
          </w:p>
        </w:tc>
        <w:tc>
          <w:tcPr>
            <w:tcW w:w="1515" w:type="dxa"/>
            <w:shd w:val="clear" w:color="auto" w:fill="auto"/>
            <w:vAlign w:val="center"/>
          </w:tcPr>
          <w:p w:rsidR="00C84219" w:rsidRPr="008A6435" w:rsidRDefault="00C84219" w:rsidP="00C84219">
            <w:pPr>
              <w:spacing w:after="0" w:line="240" w:lineRule="auto"/>
              <w:jc w:val="center"/>
              <w:rPr>
                <w:rFonts w:cs="Times New Roman"/>
                <w:b/>
                <w:bCs/>
                <w:color w:val="000000"/>
                <w:szCs w:val="28"/>
              </w:rPr>
            </w:pPr>
            <w:r w:rsidRPr="008A6435">
              <w:rPr>
                <w:rFonts w:cs="Times New Roman"/>
                <w:color w:val="000000"/>
                <w:szCs w:val="28"/>
              </w:rPr>
              <w:t>Bài đọc 2</w:t>
            </w:r>
          </w:p>
        </w:tc>
        <w:tc>
          <w:tcPr>
            <w:tcW w:w="4305" w:type="dxa"/>
            <w:shd w:val="clear" w:color="auto" w:fill="auto"/>
          </w:tcPr>
          <w:p w:rsidR="00C84219" w:rsidRPr="008A6435" w:rsidRDefault="00C84219" w:rsidP="00C84219">
            <w:pPr>
              <w:spacing w:after="0" w:line="240" w:lineRule="auto"/>
              <w:jc w:val="both"/>
              <w:rPr>
                <w:rFonts w:cs="Times New Roman"/>
                <w:b/>
                <w:szCs w:val="28"/>
              </w:rPr>
            </w:pPr>
            <w:r w:rsidRPr="008A6435">
              <w:rPr>
                <w:rFonts w:cs="Times New Roman"/>
                <w:szCs w:val="28"/>
              </w:rPr>
              <w:t>Muôn</w:t>
            </w:r>
            <w:r w:rsidRPr="008A6435">
              <w:rPr>
                <w:rFonts w:cs="Times New Roman"/>
                <w:spacing w:val="-2"/>
                <w:szCs w:val="28"/>
              </w:rPr>
              <w:t xml:space="preserve"> </w:t>
            </w:r>
            <w:r w:rsidRPr="008A6435">
              <w:rPr>
                <w:rFonts w:cs="Times New Roman"/>
                <w:szCs w:val="28"/>
              </w:rPr>
              <w:t xml:space="preserve">sắc hoa </w:t>
            </w:r>
            <w:r w:rsidRPr="008A6435">
              <w:rPr>
                <w:rFonts w:cs="Times New Roman"/>
                <w:spacing w:val="-4"/>
                <w:szCs w:val="28"/>
              </w:rPr>
              <w:t>tươi</w:t>
            </w:r>
          </w:p>
        </w:tc>
        <w:tc>
          <w:tcPr>
            <w:tcW w:w="1485" w:type="dxa"/>
            <w:shd w:val="clear" w:color="auto" w:fill="auto"/>
          </w:tcPr>
          <w:p w:rsidR="00C84219" w:rsidRPr="008A6435" w:rsidRDefault="00C84219" w:rsidP="00C84219">
            <w:pPr>
              <w:spacing w:after="0" w:line="240" w:lineRule="auto"/>
              <w:jc w:val="center"/>
              <w:rPr>
                <w:rFonts w:cs="Times New Roman"/>
                <w:b/>
                <w:szCs w:val="28"/>
              </w:rPr>
            </w:pPr>
          </w:p>
        </w:tc>
        <w:tc>
          <w:tcPr>
            <w:tcW w:w="1633" w:type="dxa"/>
            <w:shd w:val="clear" w:color="auto" w:fill="auto"/>
          </w:tcPr>
          <w:p w:rsidR="00C84219" w:rsidRPr="008A6435" w:rsidRDefault="00C84219" w:rsidP="00C84219">
            <w:pPr>
              <w:spacing w:after="0" w:line="240" w:lineRule="auto"/>
              <w:jc w:val="center"/>
              <w:rPr>
                <w:rFonts w:cs="Times New Roman"/>
                <w:b/>
                <w:color w:val="FF0000"/>
                <w:szCs w:val="28"/>
              </w:rPr>
            </w:pPr>
          </w:p>
        </w:tc>
      </w:tr>
      <w:tr w:rsidR="00C84219" w:rsidRPr="008A6435" w:rsidTr="00C84219">
        <w:tc>
          <w:tcPr>
            <w:tcW w:w="978" w:type="dxa"/>
            <w:vMerge/>
            <w:shd w:val="clear" w:color="auto" w:fill="auto"/>
          </w:tcPr>
          <w:p w:rsidR="00C84219" w:rsidRPr="008A6435" w:rsidRDefault="00C84219" w:rsidP="00C84219">
            <w:pPr>
              <w:spacing w:after="0" w:line="240" w:lineRule="auto"/>
              <w:jc w:val="center"/>
              <w:rPr>
                <w:rFonts w:cs="Times New Roman"/>
                <w:b/>
                <w:szCs w:val="28"/>
              </w:rPr>
            </w:pPr>
          </w:p>
        </w:tc>
        <w:tc>
          <w:tcPr>
            <w:tcW w:w="1042" w:type="dxa"/>
            <w:vMerge/>
            <w:shd w:val="clear" w:color="auto" w:fill="auto"/>
          </w:tcPr>
          <w:p w:rsidR="00C84219" w:rsidRPr="008A6435" w:rsidRDefault="00C84219" w:rsidP="00C84219">
            <w:pPr>
              <w:spacing w:after="0" w:line="240" w:lineRule="auto"/>
              <w:jc w:val="center"/>
              <w:rPr>
                <w:rFonts w:cs="Times New Roman"/>
                <w:b/>
                <w:szCs w:val="28"/>
              </w:rPr>
            </w:pPr>
          </w:p>
        </w:tc>
        <w:tc>
          <w:tcPr>
            <w:tcW w:w="1515" w:type="dxa"/>
            <w:shd w:val="clear" w:color="auto" w:fill="auto"/>
            <w:vAlign w:val="center"/>
          </w:tcPr>
          <w:p w:rsidR="00C84219" w:rsidRPr="008A6435" w:rsidRDefault="00C84219" w:rsidP="00C84219">
            <w:pPr>
              <w:spacing w:after="0" w:line="240" w:lineRule="auto"/>
              <w:jc w:val="center"/>
              <w:rPr>
                <w:rFonts w:cs="Times New Roman"/>
                <w:b/>
                <w:bCs/>
                <w:color w:val="000000"/>
                <w:szCs w:val="28"/>
              </w:rPr>
            </w:pPr>
            <w:r w:rsidRPr="008A6435">
              <w:rPr>
                <w:rFonts w:cs="Times New Roman"/>
                <w:color w:val="000000"/>
                <w:szCs w:val="28"/>
              </w:rPr>
              <w:t>Toán</w:t>
            </w:r>
          </w:p>
        </w:tc>
        <w:tc>
          <w:tcPr>
            <w:tcW w:w="4305" w:type="dxa"/>
            <w:shd w:val="clear" w:color="auto" w:fill="auto"/>
          </w:tcPr>
          <w:p w:rsidR="00C84219" w:rsidRPr="008A6435" w:rsidRDefault="00C84219" w:rsidP="00C84219">
            <w:pPr>
              <w:pStyle w:val="TableParagraph"/>
              <w:spacing w:before="17" w:line="273" w:lineRule="exact"/>
              <w:ind w:left="107"/>
              <w:rPr>
                <w:sz w:val="28"/>
                <w:szCs w:val="28"/>
              </w:rPr>
            </w:pPr>
            <w:r w:rsidRPr="008A6435">
              <w:rPr>
                <w:sz w:val="28"/>
                <w:szCs w:val="28"/>
              </w:rPr>
              <w:t>Giới</w:t>
            </w:r>
            <w:r w:rsidRPr="008A6435">
              <w:rPr>
                <w:spacing w:val="-1"/>
                <w:sz w:val="28"/>
                <w:szCs w:val="28"/>
              </w:rPr>
              <w:t xml:space="preserve"> </w:t>
            </w:r>
            <w:r w:rsidRPr="008A6435">
              <w:rPr>
                <w:sz w:val="28"/>
                <w:szCs w:val="28"/>
              </w:rPr>
              <w:t>thiệu về tỉ</w:t>
            </w:r>
            <w:r w:rsidRPr="008A6435">
              <w:rPr>
                <w:spacing w:val="-1"/>
                <w:sz w:val="28"/>
                <w:szCs w:val="28"/>
              </w:rPr>
              <w:t xml:space="preserve"> </w:t>
            </w:r>
            <w:r w:rsidRPr="008A6435">
              <w:rPr>
                <w:sz w:val="28"/>
                <w:szCs w:val="28"/>
              </w:rPr>
              <w:t xml:space="preserve">số (tiết </w:t>
            </w:r>
            <w:r w:rsidRPr="008A6435">
              <w:rPr>
                <w:spacing w:val="-5"/>
                <w:sz w:val="28"/>
                <w:szCs w:val="28"/>
              </w:rPr>
              <w:t>2)</w:t>
            </w:r>
          </w:p>
        </w:tc>
        <w:tc>
          <w:tcPr>
            <w:tcW w:w="1485" w:type="dxa"/>
            <w:shd w:val="clear" w:color="auto" w:fill="auto"/>
            <w:vAlign w:val="center"/>
          </w:tcPr>
          <w:p w:rsidR="00C84219" w:rsidRPr="008A6435" w:rsidRDefault="00C84219" w:rsidP="00C84219">
            <w:pPr>
              <w:spacing w:after="0" w:line="240" w:lineRule="auto"/>
              <w:rPr>
                <w:rFonts w:cs="Times New Roman"/>
                <w:color w:val="FF0000"/>
                <w:szCs w:val="28"/>
              </w:rPr>
            </w:pPr>
          </w:p>
        </w:tc>
        <w:tc>
          <w:tcPr>
            <w:tcW w:w="1633" w:type="dxa"/>
            <w:shd w:val="clear" w:color="auto" w:fill="auto"/>
          </w:tcPr>
          <w:p w:rsidR="00C84219" w:rsidRPr="008A6435" w:rsidRDefault="00C84219" w:rsidP="00C84219">
            <w:pPr>
              <w:spacing w:after="0" w:line="240" w:lineRule="auto"/>
              <w:jc w:val="center"/>
              <w:rPr>
                <w:rFonts w:cs="Times New Roman"/>
                <w:b/>
                <w:color w:val="FF0000"/>
                <w:szCs w:val="28"/>
              </w:rPr>
            </w:pPr>
          </w:p>
        </w:tc>
      </w:tr>
      <w:tr w:rsidR="00C84219" w:rsidRPr="008A6435" w:rsidTr="00C84219">
        <w:tc>
          <w:tcPr>
            <w:tcW w:w="978" w:type="dxa"/>
            <w:vMerge/>
            <w:shd w:val="clear" w:color="auto" w:fill="auto"/>
          </w:tcPr>
          <w:p w:rsidR="00C84219" w:rsidRPr="008A6435" w:rsidRDefault="00C84219" w:rsidP="00C84219">
            <w:pPr>
              <w:spacing w:after="0" w:line="240" w:lineRule="auto"/>
              <w:jc w:val="center"/>
              <w:rPr>
                <w:rFonts w:cs="Times New Roman"/>
                <w:b/>
                <w:szCs w:val="28"/>
              </w:rPr>
            </w:pPr>
          </w:p>
        </w:tc>
        <w:tc>
          <w:tcPr>
            <w:tcW w:w="1042" w:type="dxa"/>
            <w:vMerge/>
            <w:shd w:val="clear" w:color="auto" w:fill="auto"/>
          </w:tcPr>
          <w:p w:rsidR="00C84219" w:rsidRPr="008A6435" w:rsidRDefault="00C84219" w:rsidP="00C84219">
            <w:pPr>
              <w:spacing w:after="0" w:line="240" w:lineRule="auto"/>
              <w:jc w:val="center"/>
              <w:rPr>
                <w:rFonts w:cs="Times New Roman"/>
                <w:b/>
                <w:szCs w:val="28"/>
              </w:rPr>
            </w:pPr>
          </w:p>
        </w:tc>
        <w:tc>
          <w:tcPr>
            <w:tcW w:w="1515" w:type="dxa"/>
            <w:shd w:val="clear" w:color="auto" w:fill="auto"/>
            <w:vAlign w:val="center"/>
          </w:tcPr>
          <w:p w:rsidR="00C84219" w:rsidRPr="008A6435" w:rsidRDefault="00C84219" w:rsidP="00C84219">
            <w:pPr>
              <w:spacing w:after="0" w:line="240" w:lineRule="auto"/>
              <w:jc w:val="center"/>
              <w:rPr>
                <w:rFonts w:cs="Times New Roman"/>
                <w:color w:val="000000"/>
                <w:szCs w:val="28"/>
              </w:rPr>
            </w:pPr>
            <w:r w:rsidRPr="008A6435">
              <w:rPr>
                <w:rFonts w:cs="Times New Roman"/>
                <w:color w:val="000000"/>
                <w:szCs w:val="28"/>
              </w:rPr>
              <w:t>Bài viết 1</w:t>
            </w:r>
          </w:p>
        </w:tc>
        <w:tc>
          <w:tcPr>
            <w:tcW w:w="4305" w:type="dxa"/>
            <w:shd w:val="clear" w:color="auto" w:fill="auto"/>
          </w:tcPr>
          <w:p w:rsidR="00C84219" w:rsidRPr="008A6435" w:rsidRDefault="00C84219" w:rsidP="00C84219">
            <w:pPr>
              <w:spacing w:after="0" w:line="240" w:lineRule="auto"/>
              <w:rPr>
                <w:rFonts w:cs="Times New Roman"/>
                <w:szCs w:val="28"/>
              </w:rPr>
            </w:pPr>
            <w:r w:rsidRPr="008A6435">
              <w:rPr>
                <w:rFonts w:cs="Times New Roman"/>
                <w:szCs w:val="28"/>
              </w:rPr>
              <w:t>Tả</w:t>
            </w:r>
            <w:r w:rsidRPr="008A6435">
              <w:rPr>
                <w:rFonts w:cs="Times New Roman"/>
                <w:spacing w:val="-1"/>
                <w:szCs w:val="28"/>
              </w:rPr>
              <w:t xml:space="preserve"> </w:t>
            </w:r>
            <w:r w:rsidRPr="008A6435">
              <w:rPr>
                <w:rFonts w:cs="Times New Roman"/>
                <w:szCs w:val="28"/>
              </w:rPr>
              <w:t>người (Cấu tạo của</w:t>
            </w:r>
            <w:r w:rsidRPr="008A6435">
              <w:rPr>
                <w:rFonts w:cs="Times New Roman"/>
                <w:spacing w:val="-1"/>
                <w:szCs w:val="28"/>
              </w:rPr>
              <w:t xml:space="preserve"> </w:t>
            </w:r>
            <w:r w:rsidRPr="008A6435">
              <w:rPr>
                <w:rFonts w:cs="Times New Roman"/>
                <w:szCs w:val="28"/>
              </w:rPr>
              <w:t xml:space="preserve">bài </w:t>
            </w:r>
            <w:r w:rsidRPr="008A6435">
              <w:rPr>
                <w:rFonts w:cs="Times New Roman"/>
                <w:spacing w:val="-4"/>
                <w:szCs w:val="28"/>
              </w:rPr>
              <w:t>văn)</w:t>
            </w:r>
          </w:p>
        </w:tc>
        <w:tc>
          <w:tcPr>
            <w:tcW w:w="1485" w:type="dxa"/>
            <w:shd w:val="clear" w:color="auto" w:fill="auto"/>
          </w:tcPr>
          <w:p w:rsidR="00C84219" w:rsidRPr="008A6435" w:rsidRDefault="00C84219" w:rsidP="00C84219">
            <w:pPr>
              <w:spacing w:after="0" w:line="240" w:lineRule="auto"/>
              <w:jc w:val="center"/>
              <w:rPr>
                <w:rFonts w:cs="Times New Roman"/>
                <w:b/>
                <w:szCs w:val="28"/>
              </w:rPr>
            </w:pPr>
          </w:p>
        </w:tc>
        <w:tc>
          <w:tcPr>
            <w:tcW w:w="1633" w:type="dxa"/>
            <w:shd w:val="clear" w:color="auto" w:fill="auto"/>
          </w:tcPr>
          <w:p w:rsidR="00C84219" w:rsidRPr="008A6435" w:rsidRDefault="00C84219" w:rsidP="00C84219">
            <w:pPr>
              <w:spacing w:after="0" w:line="240" w:lineRule="auto"/>
              <w:jc w:val="center"/>
              <w:rPr>
                <w:rFonts w:cs="Times New Roman"/>
                <w:b/>
                <w:color w:val="FF0000"/>
                <w:szCs w:val="28"/>
              </w:rPr>
            </w:pPr>
          </w:p>
        </w:tc>
      </w:tr>
      <w:tr w:rsidR="00C84219" w:rsidRPr="008A6435" w:rsidTr="00C84219">
        <w:tc>
          <w:tcPr>
            <w:tcW w:w="978" w:type="dxa"/>
            <w:vMerge/>
            <w:shd w:val="clear" w:color="auto" w:fill="auto"/>
          </w:tcPr>
          <w:p w:rsidR="00C84219" w:rsidRPr="008A6435" w:rsidRDefault="00C84219" w:rsidP="00C84219">
            <w:pPr>
              <w:spacing w:after="0" w:line="240" w:lineRule="auto"/>
              <w:jc w:val="center"/>
              <w:rPr>
                <w:rFonts w:cs="Times New Roman"/>
                <w:b/>
                <w:szCs w:val="28"/>
              </w:rPr>
            </w:pPr>
          </w:p>
        </w:tc>
        <w:tc>
          <w:tcPr>
            <w:tcW w:w="1042" w:type="dxa"/>
            <w:vMerge/>
            <w:shd w:val="clear" w:color="auto" w:fill="auto"/>
          </w:tcPr>
          <w:p w:rsidR="00C84219" w:rsidRPr="008A6435" w:rsidRDefault="00C84219" w:rsidP="00C84219">
            <w:pPr>
              <w:spacing w:after="0" w:line="240" w:lineRule="auto"/>
              <w:jc w:val="center"/>
              <w:rPr>
                <w:rFonts w:cs="Times New Roman"/>
                <w:b/>
                <w:szCs w:val="28"/>
              </w:rPr>
            </w:pPr>
          </w:p>
        </w:tc>
        <w:tc>
          <w:tcPr>
            <w:tcW w:w="1515" w:type="dxa"/>
            <w:shd w:val="clear" w:color="auto" w:fill="auto"/>
            <w:vAlign w:val="center"/>
          </w:tcPr>
          <w:p w:rsidR="00C84219" w:rsidRPr="008A6435" w:rsidRDefault="00C84219" w:rsidP="00C84219">
            <w:pPr>
              <w:spacing w:after="0" w:line="240" w:lineRule="auto"/>
              <w:jc w:val="center"/>
              <w:rPr>
                <w:rFonts w:cs="Times New Roman"/>
                <w:color w:val="000000"/>
                <w:szCs w:val="28"/>
              </w:rPr>
            </w:pPr>
            <w:r w:rsidRPr="008A6435">
              <w:rPr>
                <w:rFonts w:cs="Times New Roman"/>
                <w:color w:val="000000"/>
                <w:szCs w:val="28"/>
              </w:rPr>
              <w:t>Thể dục</w:t>
            </w:r>
          </w:p>
        </w:tc>
        <w:tc>
          <w:tcPr>
            <w:tcW w:w="4305" w:type="dxa"/>
            <w:tcBorders>
              <w:bottom w:val="single" w:sz="2" w:space="0" w:color="auto"/>
            </w:tcBorders>
            <w:shd w:val="clear" w:color="auto" w:fill="auto"/>
          </w:tcPr>
          <w:p w:rsidR="00C84219" w:rsidRPr="008A6435" w:rsidRDefault="00C84219" w:rsidP="00C84219">
            <w:pPr>
              <w:pStyle w:val="TableParagraph"/>
              <w:spacing w:before="17" w:line="273" w:lineRule="exact"/>
              <w:ind w:left="107"/>
              <w:rPr>
                <w:sz w:val="28"/>
                <w:szCs w:val="28"/>
              </w:rPr>
            </w:pPr>
            <w:r w:rsidRPr="008A6435">
              <w:rPr>
                <w:sz w:val="28"/>
                <w:szCs w:val="28"/>
              </w:rPr>
              <w:t>Đ/c Cường dạy</w:t>
            </w:r>
          </w:p>
        </w:tc>
        <w:tc>
          <w:tcPr>
            <w:tcW w:w="1485" w:type="dxa"/>
            <w:shd w:val="clear" w:color="auto" w:fill="auto"/>
          </w:tcPr>
          <w:p w:rsidR="00C84219" w:rsidRPr="008A6435" w:rsidRDefault="00C84219" w:rsidP="00C84219">
            <w:pPr>
              <w:spacing w:after="0" w:line="240" w:lineRule="auto"/>
              <w:jc w:val="center"/>
              <w:rPr>
                <w:rFonts w:cs="Times New Roman"/>
                <w:b/>
                <w:szCs w:val="28"/>
              </w:rPr>
            </w:pPr>
          </w:p>
        </w:tc>
        <w:tc>
          <w:tcPr>
            <w:tcW w:w="1633" w:type="dxa"/>
            <w:shd w:val="clear" w:color="auto" w:fill="auto"/>
          </w:tcPr>
          <w:p w:rsidR="00C84219" w:rsidRPr="008A6435" w:rsidRDefault="00C84219" w:rsidP="00C84219">
            <w:pPr>
              <w:spacing w:after="0" w:line="240" w:lineRule="auto"/>
              <w:jc w:val="center"/>
              <w:rPr>
                <w:rFonts w:cs="Times New Roman"/>
                <w:b/>
                <w:color w:val="FF0000"/>
                <w:szCs w:val="28"/>
              </w:rPr>
            </w:pPr>
          </w:p>
        </w:tc>
      </w:tr>
      <w:tr w:rsidR="00C84219" w:rsidRPr="008A6435" w:rsidTr="00C84219">
        <w:tc>
          <w:tcPr>
            <w:tcW w:w="978" w:type="dxa"/>
            <w:vMerge/>
            <w:shd w:val="clear" w:color="auto" w:fill="auto"/>
          </w:tcPr>
          <w:p w:rsidR="00C84219" w:rsidRPr="008A6435" w:rsidRDefault="00C84219" w:rsidP="00C84219">
            <w:pPr>
              <w:spacing w:after="0" w:line="240" w:lineRule="auto"/>
              <w:jc w:val="center"/>
              <w:rPr>
                <w:rFonts w:cs="Times New Roman"/>
                <w:b/>
                <w:szCs w:val="28"/>
              </w:rPr>
            </w:pPr>
          </w:p>
        </w:tc>
        <w:tc>
          <w:tcPr>
            <w:tcW w:w="1042" w:type="dxa"/>
            <w:vMerge w:val="restart"/>
            <w:shd w:val="clear" w:color="auto" w:fill="auto"/>
          </w:tcPr>
          <w:p w:rsidR="00C84219" w:rsidRPr="008A6435" w:rsidRDefault="00C84219" w:rsidP="00C84219">
            <w:pPr>
              <w:spacing w:after="0" w:line="240" w:lineRule="auto"/>
              <w:rPr>
                <w:rFonts w:cs="Times New Roman"/>
                <w:b/>
                <w:szCs w:val="28"/>
              </w:rPr>
            </w:pPr>
          </w:p>
          <w:p w:rsidR="00C84219" w:rsidRPr="008A6435" w:rsidRDefault="00C84219" w:rsidP="00C84219">
            <w:pPr>
              <w:spacing w:after="0" w:line="240" w:lineRule="auto"/>
              <w:rPr>
                <w:rFonts w:cs="Times New Roman"/>
                <w:b/>
                <w:szCs w:val="28"/>
              </w:rPr>
            </w:pPr>
            <w:r w:rsidRPr="008A6435">
              <w:rPr>
                <w:rFonts w:cs="Times New Roman"/>
                <w:b/>
                <w:szCs w:val="28"/>
              </w:rPr>
              <w:t>CHIỀU</w:t>
            </w:r>
          </w:p>
          <w:p w:rsidR="00C84219" w:rsidRPr="008A6435" w:rsidRDefault="00C84219" w:rsidP="00C84219">
            <w:pPr>
              <w:spacing w:after="0" w:line="240" w:lineRule="auto"/>
              <w:rPr>
                <w:rFonts w:cs="Times New Roman"/>
                <w:b/>
                <w:szCs w:val="28"/>
              </w:rPr>
            </w:pPr>
          </w:p>
        </w:tc>
        <w:tc>
          <w:tcPr>
            <w:tcW w:w="1515" w:type="dxa"/>
            <w:shd w:val="clear" w:color="auto" w:fill="auto"/>
            <w:vAlign w:val="center"/>
          </w:tcPr>
          <w:p w:rsidR="00C84219" w:rsidRPr="008A6435" w:rsidRDefault="00C84219" w:rsidP="00C84219">
            <w:pPr>
              <w:spacing w:after="0" w:line="240" w:lineRule="auto"/>
              <w:jc w:val="center"/>
              <w:rPr>
                <w:rFonts w:cs="Times New Roman"/>
                <w:color w:val="000000"/>
                <w:szCs w:val="28"/>
              </w:rPr>
            </w:pPr>
            <w:r w:rsidRPr="008A6435">
              <w:rPr>
                <w:rFonts w:cs="Times New Roman"/>
                <w:color w:val="000000"/>
                <w:szCs w:val="28"/>
              </w:rPr>
              <w:t>Khoa học</w:t>
            </w:r>
          </w:p>
        </w:tc>
        <w:tc>
          <w:tcPr>
            <w:tcW w:w="4305" w:type="dxa"/>
            <w:tcBorders>
              <w:top w:val="single" w:sz="2" w:space="0" w:color="auto"/>
            </w:tcBorders>
            <w:shd w:val="clear" w:color="auto" w:fill="auto"/>
          </w:tcPr>
          <w:p w:rsidR="00C84219" w:rsidRPr="008A6435" w:rsidRDefault="00C84219" w:rsidP="00C84219">
            <w:pPr>
              <w:pStyle w:val="TableParagraph"/>
              <w:spacing w:before="17" w:line="273" w:lineRule="exact"/>
              <w:ind w:left="107"/>
              <w:rPr>
                <w:sz w:val="28"/>
                <w:szCs w:val="28"/>
              </w:rPr>
            </w:pPr>
            <w:r w:rsidRPr="008A6435">
              <w:rPr>
                <w:sz w:val="28"/>
                <w:szCs w:val="28"/>
              </w:rPr>
              <w:t>Bài</w:t>
            </w:r>
            <w:r w:rsidRPr="008A6435">
              <w:rPr>
                <w:spacing w:val="-1"/>
                <w:sz w:val="28"/>
                <w:szCs w:val="28"/>
              </w:rPr>
              <w:t xml:space="preserve"> </w:t>
            </w:r>
            <w:r w:rsidRPr="008A6435">
              <w:rPr>
                <w:sz w:val="28"/>
                <w:szCs w:val="28"/>
              </w:rPr>
              <w:t>2:</w:t>
            </w:r>
            <w:r w:rsidRPr="008A6435">
              <w:rPr>
                <w:spacing w:val="-1"/>
                <w:sz w:val="28"/>
                <w:szCs w:val="28"/>
              </w:rPr>
              <w:t xml:space="preserve"> </w:t>
            </w:r>
            <w:r w:rsidRPr="008A6435">
              <w:rPr>
                <w:sz w:val="28"/>
                <w:szCs w:val="28"/>
              </w:rPr>
              <w:t>Hỗn hợp và</w:t>
            </w:r>
            <w:r w:rsidRPr="008A6435">
              <w:rPr>
                <w:spacing w:val="-1"/>
                <w:sz w:val="28"/>
                <w:szCs w:val="28"/>
              </w:rPr>
              <w:t xml:space="preserve"> </w:t>
            </w:r>
            <w:r w:rsidRPr="008A6435">
              <w:rPr>
                <w:sz w:val="28"/>
                <w:szCs w:val="28"/>
              </w:rPr>
              <w:t>dung dịch (Tiết</w:t>
            </w:r>
            <w:r w:rsidRPr="008A6435">
              <w:rPr>
                <w:spacing w:val="-1"/>
                <w:sz w:val="28"/>
                <w:szCs w:val="28"/>
              </w:rPr>
              <w:t xml:space="preserve"> </w:t>
            </w:r>
            <w:r w:rsidRPr="008A6435">
              <w:rPr>
                <w:spacing w:val="-5"/>
                <w:sz w:val="28"/>
                <w:szCs w:val="28"/>
              </w:rPr>
              <w:t>1)</w:t>
            </w:r>
          </w:p>
        </w:tc>
        <w:tc>
          <w:tcPr>
            <w:tcW w:w="1485" w:type="dxa"/>
            <w:tcBorders>
              <w:bottom w:val="single" w:sz="2" w:space="0" w:color="auto"/>
            </w:tcBorders>
            <w:shd w:val="clear" w:color="auto" w:fill="auto"/>
          </w:tcPr>
          <w:p w:rsidR="00C84219" w:rsidRPr="008A6435" w:rsidRDefault="00C84219" w:rsidP="00C84219">
            <w:pPr>
              <w:spacing w:after="0" w:line="240" w:lineRule="auto"/>
              <w:jc w:val="center"/>
              <w:rPr>
                <w:rFonts w:cs="Times New Roman"/>
                <w:b/>
                <w:szCs w:val="28"/>
              </w:rPr>
            </w:pPr>
          </w:p>
        </w:tc>
        <w:tc>
          <w:tcPr>
            <w:tcW w:w="1633" w:type="dxa"/>
            <w:shd w:val="clear" w:color="auto" w:fill="auto"/>
          </w:tcPr>
          <w:p w:rsidR="00C84219" w:rsidRPr="008A6435" w:rsidRDefault="00C84219" w:rsidP="00C84219">
            <w:pPr>
              <w:spacing w:after="0" w:line="240" w:lineRule="auto"/>
              <w:jc w:val="center"/>
              <w:rPr>
                <w:rFonts w:cs="Times New Roman"/>
                <w:color w:val="FF0000"/>
                <w:szCs w:val="28"/>
              </w:rPr>
            </w:pPr>
          </w:p>
        </w:tc>
      </w:tr>
      <w:tr w:rsidR="00C84219" w:rsidRPr="008A6435" w:rsidTr="00C84219">
        <w:tc>
          <w:tcPr>
            <w:tcW w:w="978" w:type="dxa"/>
            <w:vMerge/>
            <w:shd w:val="clear" w:color="auto" w:fill="auto"/>
          </w:tcPr>
          <w:p w:rsidR="00C84219" w:rsidRPr="008A6435" w:rsidRDefault="00C84219" w:rsidP="00C84219">
            <w:pPr>
              <w:spacing w:after="0" w:line="240" w:lineRule="auto"/>
              <w:jc w:val="center"/>
              <w:rPr>
                <w:rFonts w:cs="Times New Roman"/>
                <w:b/>
                <w:szCs w:val="28"/>
              </w:rPr>
            </w:pPr>
          </w:p>
        </w:tc>
        <w:tc>
          <w:tcPr>
            <w:tcW w:w="1042" w:type="dxa"/>
            <w:vMerge/>
            <w:shd w:val="clear" w:color="auto" w:fill="auto"/>
          </w:tcPr>
          <w:p w:rsidR="00C84219" w:rsidRPr="008A6435" w:rsidRDefault="00C84219" w:rsidP="00C84219">
            <w:pPr>
              <w:spacing w:after="0" w:line="240" w:lineRule="auto"/>
              <w:jc w:val="center"/>
              <w:rPr>
                <w:rFonts w:cs="Times New Roman"/>
                <w:b/>
                <w:szCs w:val="28"/>
              </w:rPr>
            </w:pPr>
          </w:p>
        </w:tc>
        <w:tc>
          <w:tcPr>
            <w:tcW w:w="1515" w:type="dxa"/>
            <w:shd w:val="clear" w:color="auto" w:fill="auto"/>
            <w:vAlign w:val="center"/>
          </w:tcPr>
          <w:p w:rsidR="00C84219" w:rsidRPr="008A6435" w:rsidRDefault="00C84219" w:rsidP="00C84219">
            <w:pPr>
              <w:spacing w:after="0" w:line="240" w:lineRule="auto"/>
              <w:jc w:val="center"/>
              <w:rPr>
                <w:rFonts w:cs="Times New Roman"/>
                <w:color w:val="000000"/>
                <w:szCs w:val="28"/>
              </w:rPr>
            </w:pPr>
            <w:r w:rsidRPr="008A6435">
              <w:rPr>
                <w:rFonts w:cs="Times New Roman"/>
                <w:color w:val="000000"/>
                <w:szCs w:val="28"/>
              </w:rPr>
              <w:t>Khoa học</w:t>
            </w:r>
          </w:p>
        </w:tc>
        <w:tc>
          <w:tcPr>
            <w:tcW w:w="4305" w:type="dxa"/>
            <w:shd w:val="clear" w:color="auto" w:fill="auto"/>
          </w:tcPr>
          <w:p w:rsidR="00C84219" w:rsidRPr="008A6435" w:rsidRDefault="00C84219" w:rsidP="00C84219">
            <w:pPr>
              <w:pStyle w:val="TableParagraph"/>
              <w:spacing w:line="256" w:lineRule="exact"/>
              <w:ind w:left="107"/>
              <w:rPr>
                <w:sz w:val="28"/>
                <w:szCs w:val="28"/>
              </w:rPr>
            </w:pPr>
            <w:r w:rsidRPr="008A6435">
              <w:rPr>
                <w:sz w:val="28"/>
                <w:szCs w:val="28"/>
              </w:rPr>
              <w:t>Bài</w:t>
            </w:r>
            <w:r w:rsidRPr="008A6435">
              <w:rPr>
                <w:spacing w:val="-1"/>
                <w:sz w:val="28"/>
                <w:szCs w:val="28"/>
              </w:rPr>
              <w:t xml:space="preserve"> </w:t>
            </w:r>
            <w:r w:rsidRPr="008A6435">
              <w:rPr>
                <w:sz w:val="28"/>
                <w:szCs w:val="28"/>
              </w:rPr>
              <w:t>2:</w:t>
            </w:r>
            <w:r w:rsidRPr="008A6435">
              <w:rPr>
                <w:spacing w:val="-1"/>
                <w:sz w:val="28"/>
                <w:szCs w:val="28"/>
              </w:rPr>
              <w:t xml:space="preserve"> </w:t>
            </w:r>
            <w:r w:rsidRPr="008A6435">
              <w:rPr>
                <w:sz w:val="28"/>
                <w:szCs w:val="28"/>
              </w:rPr>
              <w:t>Hỗn hợp và</w:t>
            </w:r>
            <w:r w:rsidRPr="008A6435">
              <w:rPr>
                <w:spacing w:val="-1"/>
                <w:sz w:val="28"/>
                <w:szCs w:val="28"/>
              </w:rPr>
              <w:t xml:space="preserve"> </w:t>
            </w:r>
            <w:r w:rsidRPr="008A6435">
              <w:rPr>
                <w:sz w:val="28"/>
                <w:szCs w:val="28"/>
              </w:rPr>
              <w:t>dung dịch(Tiết</w:t>
            </w:r>
            <w:r w:rsidRPr="008A6435">
              <w:rPr>
                <w:spacing w:val="-1"/>
                <w:sz w:val="28"/>
                <w:szCs w:val="28"/>
              </w:rPr>
              <w:t xml:space="preserve"> </w:t>
            </w:r>
            <w:r w:rsidRPr="008A6435">
              <w:rPr>
                <w:spacing w:val="-5"/>
                <w:sz w:val="28"/>
                <w:szCs w:val="28"/>
              </w:rPr>
              <w:t>2)</w:t>
            </w:r>
          </w:p>
        </w:tc>
        <w:tc>
          <w:tcPr>
            <w:tcW w:w="1485" w:type="dxa"/>
            <w:tcBorders>
              <w:top w:val="single" w:sz="2" w:space="0" w:color="auto"/>
            </w:tcBorders>
            <w:shd w:val="clear" w:color="auto" w:fill="auto"/>
          </w:tcPr>
          <w:p w:rsidR="00C84219" w:rsidRPr="008A6435" w:rsidRDefault="00C84219" w:rsidP="00C84219">
            <w:pPr>
              <w:spacing w:after="0" w:line="240" w:lineRule="auto"/>
              <w:jc w:val="center"/>
              <w:rPr>
                <w:rFonts w:cs="Times New Roman"/>
                <w:b/>
                <w:szCs w:val="28"/>
              </w:rPr>
            </w:pPr>
          </w:p>
        </w:tc>
        <w:tc>
          <w:tcPr>
            <w:tcW w:w="1633" w:type="dxa"/>
            <w:shd w:val="clear" w:color="auto" w:fill="auto"/>
          </w:tcPr>
          <w:p w:rsidR="00C84219" w:rsidRPr="008A6435" w:rsidRDefault="00C84219" w:rsidP="00C84219">
            <w:pPr>
              <w:spacing w:after="0" w:line="240" w:lineRule="auto"/>
              <w:jc w:val="center"/>
              <w:rPr>
                <w:rFonts w:cs="Times New Roman"/>
                <w:b/>
                <w:color w:val="FF0000"/>
                <w:szCs w:val="28"/>
              </w:rPr>
            </w:pPr>
          </w:p>
        </w:tc>
      </w:tr>
      <w:tr w:rsidR="00C84219" w:rsidRPr="008A6435" w:rsidTr="00C84219">
        <w:trPr>
          <w:trHeight w:val="803"/>
        </w:trPr>
        <w:tc>
          <w:tcPr>
            <w:tcW w:w="978" w:type="dxa"/>
            <w:vMerge/>
            <w:shd w:val="clear" w:color="auto" w:fill="auto"/>
          </w:tcPr>
          <w:p w:rsidR="00C84219" w:rsidRPr="008A6435" w:rsidRDefault="00C84219" w:rsidP="00C84219">
            <w:pPr>
              <w:spacing w:after="0" w:line="240" w:lineRule="auto"/>
              <w:jc w:val="center"/>
              <w:rPr>
                <w:rFonts w:cs="Times New Roman"/>
                <w:b/>
                <w:szCs w:val="28"/>
              </w:rPr>
            </w:pPr>
          </w:p>
        </w:tc>
        <w:tc>
          <w:tcPr>
            <w:tcW w:w="1042" w:type="dxa"/>
            <w:vMerge/>
            <w:tcBorders>
              <w:bottom w:val="nil"/>
            </w:tcBorders>
            <w:shd w:val="clear" w:color="auto" w:fill="auto"/>
          </w:tcPr>
          <w:p w:rsidR="00C84219" w:rsidRPr="008A6435" w:rsidRDefault="00C84219" w:rsidP="00C84219">
            <w:pPr>
              <w:spacing w:after="0" w:line="240" w:lineRule="auto"/>
              <w:jc w:val="center"/>
              <w:rPr>
                <w:rFonts w:cs="Times New Roman"/>
                <w:b/>
                <w:szCs w:val="28"/>
              </w:rPr>
            </w:pPr>
          </w:p>
        </w:tc>
        <w:tc>
          <w:tcPr>
            <w:tcW w:w="1515" w:type="dxa"/>
            <w:shd w:val="clear" w:color="auto" w:fill="auto"/>
            <w:vAlign w:val="center"/>
          </w:tcPr>
          <w:p w:rsidR="00C84219" w:rsidRPr="008A6435" w:rsidRDefault="00C84219" w:rsidP="00C84219">
            <w:pPr>
              <w:spacing w:after="0" w:line="240" w:lineRule="auto"/>
              <w:jc w:val="center"/>
              <w:rPr>
                <w:rFonts w:cs="Times New Roman"/>
                <w:color w:val="000000"/>
                <w:szCs w:val="28"/>
              </w:rPr>
            </w:pPr>
            <w:r w:rsidRPr="008A6435">
              <w:rPr>
                <w:rFonts w:cs="Times New Roman"/>
                <w:color w:val="000000"/>
                <w:szCs w:val="28"/>
              </w:rPr>
              <w:t>Đạo đức</w:t>
            </w:r>
          </w:p>
        </w:tc>
        <w:tc>
          <w:tcPr>
            <w:tcW w:w="4305" w:type="dxa"/>
            <w:shd w:val="clear" w:color="auto" w:fill="auto"/>
          </w:tcPr>
          <w:p w:rsidR="00C84219" w:rsidRPr="008A6435" w:rsidRDefault="00C84219" w:rsidP="00C84219">
            <w:pPr>
              <w:spacing w:after="0" w:line="240" w:lineRule="auto"/>
              <w:rPr>
                <w:rFonts w:cs="Times New Roman"/>
                <w:szCs w:val="28"/>
              </w:rPr>
            </w:pPr>
            <w:r w:rsidRPr="008A6435">
              <w:rPr>
                <w:rFonts w:cs="Times New Roman"/>
                <w:color w:val="000000"/>
                <w:szCs w:val="28"/>
              </w:rPr>
              <w:t>Bài 1: Em biết ơn những người có công với quê hương, đất nước (Tiết 3).</w:t>
            </w:r>
          </w:p>
        </w:tc>
        <w:tc>
          <w:tcPr>
            <w:tcW w:w="1485" w:type="dxa"/>
            <w:shd w:val="clear" w:color="auto" w:fill="auto"/>
          </w:tcPr>
          <w:p w:rsidR="00C84219" w:rsidRPr="008A6435" w:rsidRDefault="00C84219" w:rsidP="00C84219">
            <w:pPr>
              <w:spacing w:after="0" w:line="240" w:lineRule="auto"/>
              <w:jc w:val="center"/>
              <w:rPr>
                <w:rFonts w:cs="Times New Roman"/>
                <w:b/>
                <w:szCs w:val="28"/>
              </w:rPr>
            </w:pPr>
          </w:p>
        </w:tc>
        <w:tc>
          <w:tcPr>
            <w:tcW w:w="1633" w:type="dxa"/>
            <w:shd w:val="clear" w:color="auto" w:fill="auto"/>
          </w:tcPr>
          <w:p w:rsidR="00C84219" w:rsidRPr="008A6435" w:rsidRDefault="00C84219" w:rsidP="00C84219">
            <w:pPr>
              <w:widowControl w:val="0"/>
              <w:spacing w:after="0" w:line="240" w:lineRule="auto"/>
              <w:rPr>
                <w:rFonts w:cs="Times New Roman"/>
                <w:color w:val="FF0000"/>
                <w:szCs w:val="28"/>
              </w:rPr>
            </w:pPr>
            <w:r w:rsidRPr="008A6435">
              <w:rPr>
                <w:rFonts w:cs="Times New Roman"/>
                <w:color w:val="FF0000"/>
                <w:szCs w:val="28"/>
              </w:rPr>
              <w:t>GD</w:t>
            </w:r>
            <w:r w:rsidRPr="008A6435">
              <w:rPr>
                <w:rFonts w:cs="Times New Roman"/>
                <w:color w:val="FF0000"/>
                <w:spacing w:val="-10"/>
                <w:szCs w:val="28"/>
              </w:rPr>
              <w:t xml:space="preserve"> </w:t>
            </w:r>
            <w:r w:rsidRPr="008A6435">
              <w:rPr>
                <w:rFonts w:cs="Times New Roman"/>
                <w:color w:val="FF0000"/>
                <w:szCs w:val="28"/>
              </w:rPr>
              <w:t>ANQP</w:t>
            </w:r>
          </w:p>
        </w:tc>
      </w:tr>
      <w:tr w:rsidR="00C84219" w:rsidRPr="008A6435" w:rsidTr="00C84219">
        <w:trPr>
          <w:trHeight w:val="90"/>
        </w:trPr>
        <w:tc>
          <w:tcPr>
            <w:tcW w:w="978" w:type="dxa"/>
            <w:vMerge/>
            <w:tcBorders>
              <w:bottom w:val="single" w:sz="2" w:space="0" w:color="auto"/>
            </w:tcBorders>
            <w:shd w:val="clear" w:color="auto" w:fill="auto"/>
          </w:tcPr>
          <w:p w:rsidR="00C84219" w:rsidRPr="008A6435" w:rsidRDefault="00C84219" w:rsidP="00C84219">
            <w:pPr>
              <w:spacing w:after="0" w:line="240" w:lineRule="auto"/>
              <w:jc w:val="center"/>
              <w:rPr>
                <w:rFonts w:cs="Times New Roman"/>
                <w:b/>
                <w:szCs w:val="28"/>
              </w:rPr>
            </w:pPr>
          </w:p>
        </w:tc>
        <w:tc>
          <w:tcPr>
            <w:tcW w:w="9980" w:type="dxa"/>
            <w:gridSpan w:val="5"/>
            <w:tcBorders>
              <w:top w:val="nil"/>
            </w:tcBorders>
            <w:shd w:val="clear" w:color="auto" w:fill="auto"/>
          </w:tcPr>
          <w:p w:rsidR="00C84219" w:rsidRPr="008A6435" w:rsidRDefault="00C84219" w:rsidP="00C84219">
            <w:pPr>
              <w:spacing w:after="0" w:line="240" w:lineRule="auto"/>
              <w:rPr>
                <w:rFonts w:cs="Times New Roman"/>
                <w:b/>
                <w:color w:val="FF0000"/>
                <w:szCs w:val="28"/>
              </w:rPr>
            </w:pPr>
          </w:p>
        </w:tc>
      </w:tr>
      <w:tr w:rsidR="00C84219" w:rsidRPr="008A6435" w:rsidTr="00C84219">
        <w:trPr>
          <w:trHeight w:val="230"/>
        </w:trPr>
        <w:tc>
          <w:tcPr>
            <w:tcW w:w="978" w:type="dxa"/>
            <w:vMerge w:val="restart"/>
            <w:tcBorders>
              <w:top w:val="single" w:sz="2" w:space="0" w:color="auto"/>
            </w:tcBorders>
            <w:shd w:val="clear" w:color="auto" w:fill="auto"/>
          </w:tcPr>
          <w:p w:rsidR="00C84219" w:rsidRPr="008A6435" w:rsidRDefault="00C84219" w:rsidP="00C84219">
            <w:pPr>
              <w:spacing w:after="0" w:line="240" w:lineRule="auto"/>
              <w:jc w:val="center"/>
              <w:rPr>
                <w:rFonts w:cs="Times New Roman"/>
                <w:b/>
                <w:szCs w:val="28"/>
              </w:rPr>
            </w:pPr>
          </w:p>
          <w:p w:rsidR="00C84219" w:rsidRPr="008A6435" w:rsidRDefault="00C84219" w:rsidP="00C84219">
            <w:pPr>
              <w:spacing w:after="0" w:line="240" w:lineRule="auto"/>
              <w:jc w:val="center"/>
              <w:rPr>
                <w:rFonts w:cs="Times New Roman"/>
                <w:b/>
                <w:szCs w:val="28"/>
              </w:rPr>
            </w:pPr>
            <w:r w:rsidRPr="008A6435">
              <w:rPr>
                <w:rFonts w:cs="Times New Roman"/>
                <w:b/>
                <w:szCs w:val="28"/>
              </w:rPr>
              <w:t>TƯ</w:t>
            </w:r>
          </w:p>
        </w:tc>
        <w:tc>
          <w:tcPr>
            <w:tcW w:w="1042" w:type="dxa"/>
            <w:vMerge w:val="restart"/>
            <w:shd w:val="clear" w:color="auto" w:fill="auto"/>
          </w:tcPr>
          <w:p w:rsidR="00C84219" w:rsidRPr="008A6435" w:rsidRDefault="00C84219" w:rsidP="00C84219">
            <w:pPr>
              <w:spacing w:after="0" w:line="240" w:lineRule="auto"/>
              <w:jc w:val="both"/>
              <w:rPr>
                <w:rFonts w:cs="Times New Roman"/>
                <w:b/>
                <w:szCs w:val="28"/>
              </w:rPr>
            </w:pPr>
          </w:p>
          <w:p w:rsidR="00C84219" w:rsidRPr="008A6435" w:rsidRDefault="00C84219" w:rsidP="00C84219">
            <w:pPr>
              <w:spacing w:after="0" w:line="240" w:lineRule="auto"/>
              <w:jc w:val="center"/>
              <w:rPr>
                <w:rFonts w:cs="Times New Roman"/>
                <w:b/>
                <w:szCs w:val="28"/>
              </w:rPr>
            </w:pPr>
            <w:r w:rsidRPr="008A6435">
              <w:rPr>
                <w:rFonts w:cs="Times New Roman"/>
                <w:b/>
                <w:szCs w:val="28"/>
              </w:rPr>
              <w:t>CHIỀU</w:t>
            </w:r>
          </w:p>
          <w:p w:rsidR="00C84219" w:rsidRPr="008A6435" w:rsidRDefault="00C84219" w:rsidP="00C84219">
            <w:pPr>
              <w:spacing w:after="0" w:line="240" w:lineRule="auto"/>
              <w:jc w:val="center"/>
              <w:rPr>
                <w:rFonts w:cs="Times New Roman"/>
                <w:b/>
                <w:szCs w:val="28"/>
              </w:rPr>
            </w:pPr>
          </w:p>
        </w:tc>
        <w:tc>
          <w:tcPr>
            <w:tcW w:w="1515" w:type="dxa"/>
            <w:shd w:val="clear" w:color="auto" w:fill="auto"/>
            <w:vAlign w:val="center"/>
          </w:tcPr>
          <w:p w:rsidR="00C84219" w:rsidRPr="008A6435" w:rsidRDefault="00C84219" w:rsidP="00C84219">
            <w:pPr>
              <w:spacing w:after="0" w:line="240" w:lineRule="auto"/>
              <w:jc w:val="center"/>
              <w:rPr>
                <w:rFonts w:cs="Times New Roman"/>
                <w:color w:val="000000"/>
                <w:szCs w:val="28"/>
              </w:rPr>
            </w:pPr>
            <w:r w:rsidRPr="008A6435">
              <w:rPr>
                <w:rFonts w:cs="Times New Roman"/>
                <w:color w:val="000000"/>
                <w:szCs w:val="28"/>
              </w:rPr>
              <w:t>MT</w:t>
            </w:r>
          </w:p>
        </w:tc>
        <w:tc>
          <w:tcPr>
            <w:tcW w:w="4305" w:type="dxa"/>
            <w:shd w:val="clear" w:color="auto" w:fill="auto"/>
          </w:tcPr>
          <w:p w:rsidR="00C84219" w:rsidRPr="008A6435" w:rsidRDefault="00C84219" w:rsidP="00C84219">
            <w:pPr>
              <w:spacing w:after="0" w:line="240" w:lineRule="auto"/>
              <w:rPr>
                <w:rFonts w:cs="Times New Roman"/>
                <w:szCs w:val="28"/>
              </w:rPr>
            </w:pPr>
          </w:p>
        </w:tc>
        <w:tc>
          <w:tcPr>
            <w:tcW w:w="1485" w:type="dxa"/>
            <w:shd w:val="clear" w:color="auto" w:fill="auto"/>
          </w:tcPr>
          <w:p w:rsidR="00C84219" w:rsidRPr="008A6435" w:rsidRDefault="00C84219" w:rsidP="00C84219">
            <w:pPr>
              <w:spacing w:after="0" w:line="240" w:lineRule="auto"/>
              <w:jc w:val="center"/>
              <w:rPr>
                <w:rFonts w:cs="Times New Roman"/>
                <w:b/>
                <w:szCs w:val="28"/>
              </w:rPr>
            </w:pPr>
          </w:p>
        </w:tc>
        <w:tc>
          <w:tcPr>
            <w:tcW w:w="1633" w:type="dxa"/>
            <w:shd w:val="clear" w:color="auto" w:fill="auto"/>
          </w:tcPr>
          <w:p w:rsidR="00C84219" w:rsidRPr="008A6435" w:rsidRDefault="00C84219" w:rsidP="00C84219">
            <w:pPr>
              <w:widowControl w:val="0"/>
              <w:spacing w:after="0" w:line="240" w:lineRule="auto"/>
              <w:rPr>
                <w:rFonts w:cs="Times New Roman"/>
                <w:color w:val="FF0000"/>
                <w:szCs w:val="28"/>
              </w:rPr>
            </w:pPr>
          </w:p>
        </w:tc>
      </w:tr>
      <w:tr w:rsidR="00C84219" w:rsidRPr="008A6435" w:rsidTr="00C84219">
        <w:trPr>
          <w:trHeight w:val="245"/>
        </w:trPr>
        <w:tc>
          <w:tcPr>
            <w:tcW w:w="978" w:type="dxa"/>
            <w:vMerge/>
            <w:shd w:val="clear" w:color="auto" w:fill="auto"/>
          </w:tcPr>
          <w:p w:rsidR="00C84219" w:rsidRPr="008A6435" w:rsidRDefault="00C84219" w:rsidP="00C84219">
            <w:pPr>
              <w:spacing w:after="0" w:line="240" w:lineRule="auto"/>
              <w:jc w:val="center"/>
              <w:rPr>
                <w:rFonts w:cs="Times New Roman"/>
                <w:b/>
                <w:szCs w:val="28"/>
              </w:rPr>
            </w:pPr>
          </w:p>
        </w:tc>
        <w:tc>
          <w:tcPr>
            <w:tcW w:w="1042" w:type="dxa"/>
            <w:vMerge/>
            <w:shd w:val="clear" w:color="auto" w:fill="auto"/>
          </w:tcPr>
          <w:p w:rsidR="00C84219" w:rsidRPr="008A6435" w:rsidRDefault="00C84219" w:rsidP="00C84219">
            <w:pPr>
              <w:spacing w:after="0" w:line="240" w:lineRule="auto"/>
              <w:jc w:val="center"/>
              <w:rPr>
                <w:rFonts w:cs="Times New Roman"/>
                <w:b/>
                <w:szCs w:val="28"/>
              </w:rPr>
            </w:pPr>
          </w:p>
        </w:tc>
        <w:tc>
          <w:tcPr>
            <w:tcW w:w="1515" w:type="dxa"/>
            <w:shd w:val="clear" w:color="auto" w:fill="auto"/>
            <w:vAlign w:val="center"/>
          </w:tcPr>
          <w:p w:rsidR="00C84219" w:rsidRPr="008A6435" w:rsidRDefault="00C84219" w:rsidP="00C84219">
            <w:pPr>
              <w:spacing w:after="0" w:line="240" w:lineRule="auto"/>
              <w:jc w:val="center"/>
              <w:rPr>
                <w:rFonts w:cs="Times New Roman"/>
                <w:color w:val="000000"/>
                <w:szCs w:val="28"/>
              </w:rPr>
            </w:pPr>
            <w:r w:rsidRPr="008A6435">
              <w:rPr>
                <w:rFonts w:cs="Times New Roman"/>
                <w:color w:val="000000"/>
                <w:szCs w:val="28"/>
              </w:rPr>
              <w:t>MT</w:t>
            </w:r>
          </w:p>
        </w:tc>
        <w:tc>
          <w:tcPr>
            <w:tcW w:w="4305" w:type="dxa"/>
            <w:shd w:val="clear" w:color="auto" w:fill="auto"/>
          </w:tcPr>
          <w:p w:rsidR="00C84219" w:rsidRPr="008A6435" w:rsidRDefault="00C84219" w:rsidP="00C84219">
            <w:pPr>
              <w:spacing w:after="0" w:line="240" w:lineRule="auto"/>
              <w:jc w:val="both"/>
              <w:rPr>
                <w:rFonts w:cs="Times New Roman"/>
                <w:szCs w:val="28"/>
              </w:rPr>
            </w:pPr>
          </w:p>
        </w:tc>
        <w:tc>
          <w:tcPr>
            <w:tcW w:w="1485" w:type="dxa"/>
            <w:shd w:val="clear" w:color="auto" w:fill="auto"/>
          </w:tcPr>
          <w:p w:rsidR="00C84219" w:rsidRPr="008A6435" w:rsidRDefault="00C84219" w:rsidP="00C84219">
            <w:pPr>
              <w:spacing w:after="0" w:line="240" w:lineRule="auto"/>
              <w:jc w:val="center"/>
              <w:rPr>
                <w:rFonts w:cs="Times New Roman"/>
                <w:b/>
                <w:szCs w:val="28"/>
              </w:rPr>
            </w:pPr>
          </w:p>
        </w:tc>
        <w:tc>
          <w:tcPr>
            <w:tcW w:w="1633" w:type="dxa"/>
            <w:shd w:val="clear" w:color="auto" w:fill="auto"/>
          </w:tcPr>
          <w:p w:rsidR="00C84219" w:rsidRPr="008A6435" w:rsidRDefault="00C84219" w:rsidP="00C84219">
            <w:pPr>
              <w:widowControl w:val="0"/>
              <w:spacing w:after="0" w:line="240" w:lineRule="auto"/>
              <w:jc w:val="both"/>
              <w:rPr>
                <w:rFonts w:cs="Times New Roman"/>
                <w:color w:val="FF0000"/>
                <w:szCs w:val="28"/>
              </w:rPr>
            </w:pPr>
          </w:p>
        </w:tc>
      </w:tr>
      <w:tr w:rsidR="00C84219" w:rsidRPr="008A6435" w:rsidTr="00C84219">
        <w:trPr>
          <w:trHeight w:val="335"/>
        </w:trPr>
        <w:tc>
          <w:tcPr>
            <w:tcW w:w="978" w:type="dxa"/>
            <w:vMerge/>
            <w:shd w:val="clear" w:color="auto" w:fill="auto"/>
          </w:tcPr>
          <w:p w:rsidR="00C84219" w:rsidRPr="008A6435" w:rsidRDefault="00C84219" w:rsidP="00C84219">
            <w:pPr>
              <w:spacing w:after="0" w:line="240" w:lineRule="auto"/>
              <w:jc w:val="center"/>
              <w:rPr>
                <w:rFonts w:cs="Times New Roman"/>
                <w:b/>
                <w:szCs w:val="28"/>
              </w:rPr>
            </w:pPr>
          </w:p>
        </w:tc>
        <w:tc>
          <w:tcPr>
            <w:tcW w:w="1042" w:type="dxa"/>
            <w:vMerge/>
            <w:shd w:val="clear" w:color="auto" w:fill="auto"/>
          </w:tcPr>
          <w:p w:rsidR="00C84219" w:rsidRPr="008A6435" w:rsidRDefault="00C84219" w:rsidP="00C84219">
            <w:pPr>
              <w:spacing w:after="0" w:line="240" w:lineRule="auto"/>
              <w:jc w:val="center"/>
              <w:rPr>
                <w:rFonts w:cs="Times New Roman"/>
                <w:b/>
                <w:szCs w:val="28"/>
              </w:rPr>
            </w:pPr>
          </w:p>
        </w:tc>
        <w:tc>
          <w:tcPr>
            <w:tcW w:w="1515" w:type="dxa"/>
            <w:shd w:val="clear" w:color="auto" w:fill="auto"/>
            <w:vAlign w:val="center"/>
          </w:tcPr>
          <w:p w:rsidR="00C84219" w:rsidRPr="008A6435" w:rsidRDefault="00C84219" w:rsidP="00C84219">
            <w:pPr>
              <w:spacing w:after="0" w:line="240" w:lineRule="auto"/>
              <w:jc w:val="center"/>
              <w:rPr>
                <w:rFonts w:cs="Times New Roman"/>
                <w:b/>
                <w:bCs/>
                <w:color w:val="000000"/>
                <w:szCs w:val="28"/>
              </w:rPr>
            </w:pPr>
            <w:r w:rsidRPr="008A6435">
              <w:rPr>
                <w:rFonts w:cs="Times New Roman"/>
                <w:color w:val="000000"/>
                <w:szCs w:val="28"/>
              </w:rPr>
              <w:t xml:space="preserve">Toán </w:t>
            </w:r>
          </w:p>
        </w:tc>
        <w:tc>
          <w:tcPr>
            <w:tcW w:w="4305" w:type="dxa"/>
            <w:shd w:val="clear" w:color="auto" w:fill="auto"/>
            <w:vAlign w:val="center"/>
          </w:tcPr>
          <w:p w:rsidR="00C84219" w:rsidRPr="008A6435" w:rsidRDefault="00C84219" w:rsidP="00C84219">
            <w:pPr>
              <w:pStyle w:val="TableParagraph"/>
              <w:rPr>
                <w:sz w:val="28"/>
                <w:szCs w:val="28"/>
              </w:rPr>
            </w:pPr>
            <w:r w:rsidRPr="008A6435">
              <w:rPr>
                <w:sz w:val="28"/>
                <w:szCs w:val="28"/>
              </w:rPr>
              <w:t>Tìm</w:t>
            </w:r>
            <w:r w:rsidRPr="008A6435">
              <w:rPr>
                <w:spacing w:val="-2"/>
                <w:sz w:val="28"/>
                <w:szCs w:val="28"/>
              </w:rPr>
              <w:t xml:space="preserve"> </w:t>
            </w:r>
            <w:r w:rsidRPr="008A6435">
              <w:rPr>
                <w:sz w:val="28"/>
                <w:szCs w:val="28"/>
              </w:rPr>
              <w:t>hai số khi biết tổng và</w:t>
            </w:r>
            <w:r w:rsidRPr="008A6435">
              <w:rPr>
                <w:spacing w:val="-1"/>
                <w:sz w:val="28"/>
                <w:szCs w:val="28"/>
              </w:rPr>
              <w:t xml:space="preserve"> </w:t>
            </w:r>
            <w:r w:rsidRPr="008A6435">
              <w:rPr>
                <w:sz w:val="28"/>
                <w:szCs w:val="28"/>
              </w:rPr>
              <w:t xml:space="preserve">tỉ số </w:t>
            </w:r>
            <w:r w:rsidRPr="008A6435">
              <w:rPr>
                <w:spacing w:val="-5"/>
                <w:sz w:val="28"/>
                <w:szCs w:val="28"/>
              </w:rPr>
              <w:t>của</w:t>
            </w:r>
          </w:p>
          <w:p w:rsidR="00C84219" w:rsidRPr="008A6435" w:rsidRDefault="00C84219" w:rsidP="00C84219">
            <w:pPr>
              <w:rPr>
                <w:rFonts w:cs="Times New Roman"/>
                <w:color w:val="000000"/>
                <w:szCs w:val="28"/>
              </w:rPr>
            </w:pPr>
            <w:r w:rsidRPr="008A6435">
              <w:rPr>
                <w:rFonts w:cs="Times New Roman"/>
                <w:szCs w:val="28"/>
              </w:rPr>
              <w:t>hai</w:t>
            </w:r>
            <w:r w:rsidRPr="008A6435">
              <w:rPr>
                <w:rFonts w:cs="Times New Roman"/>
                <w:spacing w:val="-1"/>
                <w:szCs w:val="28"/>
              </w:rPr>
              <w:t xml:space="preserve"> </w:t>
            </w:r>
            <w:r w:rsidRPr="008A6435">
              <w:rPr>
                <w:rFonts w:cs="Times New Roman"/>
                <w:szCs w:val="28"/>
              </w:rPr>
              <w:t xml:space="preserve">số đó (tiết </w:t>
            </w:r>
            <w:r w:rsidRPr="008A6435">
              <w:rPr>
                <w:rFonts w:cs="Times New Roman"/>
                <w:spacing w:val="-5"/>
                <w:szCs w:val="28"/>
              </w:rPr>
              <w:t>1)</w:t>
            </w:r>
          </w:p>
        </w:tc>
        <w:tc>
          <w:tcPr>
            <w:tcW w:w="1485" w:type="dxa"/>
            <w:shd w:val="clear" w:color="auto" w:fill="auto"/>
            <w:vAlign w:val="center"/>
          </w:tcPr>
          <w:p w:rsidR="00C84219" w:rsidRPr="008A6435" w:rsidRDefault="00C84219" w:rsidP="00C84219">
            <w:pPr>
              <w:spacing w:after="0" w:line="240" w:lineRule="auto"/>
              <w:jc w:val="center"/>
              <w:rPr>
                <w:rFonts w:cs="Times New Roman"/>
                <w:color w:val="000000"/>
                <w:szCs w:val="28"/>
              </w:rPr>
            </w:pPr>
          </w:p>
        </w:tc>
        <w:tc>
          <w:tcPr>
            <w:tcW w:w="1633" w:type="dxa"/>
            <w:shd w:val="clear" w:color="auto" w:fill="auto"/>
          </w:tcPr>
          <w:p w:rsidR="00C84219" w:rsidRPr="008A6435" w:rsidRDefault="00C84219" w:rsidP="00C84219">
            <w:pPr>
              <w:spacing w:after="0" w:line="240" w:lineRule="auto"/>
              <w:rPr>
                <w:rFonts w:cs="Times New Roman"/>
                <w:szCs w:val="28"/>
              </w:rPr>
            </w:pPr>
          </w:p>
        </w:tc>
      </w:tr>
      <w:tr w:rsidR="0049489B" w:rsidRPr="008A6435" w:rsidTr="00C84219">
        <w:trPr>
          <w:trHeight w:val="403"/>
        </w:trPr>
        <w:tc>
          <w:tcPr>
            <w:tcW w:w="978" w:type="dxa"/>
            <w:vMerge w:val="restart"/>
            <w:shd w:val="clear" w:color="auto" w:fill="auto"/>
          </w:tcPr>
          <w:p w:rsidR="0049489B" w:rsidRPr="008A6435" w:rsidRDefault="0049489B" w:rsidP="00C84219">
            <w:pPr>
              <w:spacing w:after="0" w:line="240" w:lineRule="auto"/>
              <w:jc w:val="center"/>
              <w:rPr>
                <w:rFonts w:cs="Times New Roman"/>
                <w:b/>
                <w:szCs w:val="28"/>
              </w:rPr>
            </w:pPr>
          </w:p>
          <w:p w:rsidR="0049489B" w:rsidRPr="008A6435" w:rsidRDefault="0049489B" w:rsidP="00C84219">
            <w:pPr>
              <w:spacing w:after="0" w:line="240" w:lineRule="auto"/>
              <w:rPr>
                <w:rFonts w:cs="Times New Roman"/>
                <w:b/>
                <w:szCs w:val="28"/>
              </w:rPr>
            </w:pPr>
          </w:p>
          <w:p w:rsidR="0049489B" w:rsidRPr="008A6435" w:rsidRDefault="0049489B" w:rsidP="00C84219">
            <w:pPr>
              <w:spacing w:after="0" w:line="240" w:lineRule="auto"/>
              <w:rPr>
                <w:rFonts w:cs="Times New Roman"/>
                <w:b/>
                <w:szCs w:val="28"/>
              </w:rPr>
            </w:pPr>
            <w:r w:rsidRPr="008A6435">
              <w:rPr>
                <w:rFonts w:cs="Times New Roman"/>
                <w:b/>
                <w:szCs w:val="28"/>
              </w:rPr>
              <w:t xml:space="preserve">  NĂM</w:t>
            </w:r>
          </w:p>
          <w:p w:rsidR="0049489B" w:rsidRPr="008A6435" w:rsidRDefault="0049489B" w:rsidP="00C84219">
            <w:pPr>
              <w:spacing w:after="0" w:line="240" w:lineRule="auto"/>
              <w:rPr>
                <w:rFonts w:cs="Times New Roman"/>
                <w:b/>
                <w:szCs w:val="28"/>
              </w:rPr>
            </w:pPr>
          </w:p>
          <w:p w:rsidR="0049489B" w:rsidRPr="008A6435" w:rsidRDefault="0049489B" w:rsidP="00C84219">
            <w:pPr>
              <w:spacing w:after="0" w:line="240" w:lineRule="auto"/>
              <w:rPr>
                <w:rFonts w:cs="Times New Roman"/>
                <w:b/>
                <w:szCs w:val="28"/>
              </w:rPr>
            </w:pPr>
          </w:p>
          <w:p w:rsidR="0049489B" w:rsidRPr="008A6435" w:rsidRDefault="0049489B" w:rsidP="00C84219">
            <w:pPr>
              <w:spacing w:after="0" w:line="240" w:lineRule="auto"/>
              <w:rPr>
                <w:rFonts w:cs="Times New Roman"/>
                <w:b/>
                <w:szCs w:val="28"/>
              </w:rPr>
            </w:pPr>
          </w:p>
          <w:p w:rsidR="0049489B" w:rsidRPr="008A6435" w:rsidRDefault="0049489B" w:rsidP="008A6435">
            <w:pPr>
              <w:spacing w:after="0" w:line="240" w:lineRule="auto"/>
              <w:ind w:firstLineChars="50" w:firstLine="141"/>
              <w:rPr>
                <w:rFonts w:cs="Times New Roman"/>
                <w:b/>
                <w:szCs w:val="28"/>
              </w:rPr>
            </w:pPr>
          </w:p>
        </w:tc>
        <w:tc>
          <w:tcPr>
            <w:tcW w:w="1042" w:type="dxa"/>
            <w:vMerge w:val="restart"/>
            <w:shd w:val="clear" w:color="auto" w:fill="auto"/>
          </w:tcPr>
          <w:p w:rsidR="0049489B" w:rsidRPr="008A6435" w:rsidRDefault="0049489B" w:rsidP="00C84219">
            <w:pPr>
              <w:spacing w:after="0" w:line="240" w:lineRule="auto"/>
              <w:jc w:val="center"/>
              <w:rPr>
                <w:rFonts w:cs="Times New Roman"/>
                <w:b/>
                <w:szCs w:val="28"/>
              </w:rPr>
            </w:pPr>
          </w:p>
          <w:p w:rsidR="0049489B" w:rsidRPr="008A6435" w:rsidRDefault="0049489B" w:rsidP="00C84219">
            <w:pPr>
              <w:spacing w:after="0" w:line="240" w:lineRule="auto"/>
              <w:rPr>
                <w:rFonts w:cs="Times New Roman"/>
                <w:b/>
                <w:szCs w:val="28"/>
              </w:rPr>
            </w:pPr>
          </w:p>
          <w:p w:rsidR="0049489B" w:rsidRPr="008A6435" w:rsidRDefault="0049489B" w:rsidP="00C84219">
            <w:pPr>
              <w:spacing w:after="0" w:line="240" w:lineRule="auto"/>
              <w:rPr>
                <w:rFonts w:cs="Times New Roman"/>
                <w:b/>
                <w:szCs w:val="28"/>
              </w:rPr>
            </w:pPr>
            <w:r w:rsidRPr="008A6435">
              <w:rPr>
                <w:rFonts w:cs="Times New Roman"/>
                <w:b/>
                <w:szCs w:val="28"/>
              </w:rPr>
              <w:t xml:space="preserve">  SÁNG</w:t>
            </w:r>
          </w:p>
          <w:p w:rsidR="00E87BF2" w:rsidRPr="008A6435" w:rsidRDefault="00E87BF2" w:rsidP="00C84219">
            <w:pPr>
              <w:spacing w:after="0" w:line="240" w:lineRule="auto"/>
              <w:jc w:val="center"/>
              <w:rPr>
                <w:rFonts w:cs="Times New Roman"/>
                <w:b/>
                <w:szCs w:val="28"/>
              </w:rPr>
            </w:pPr>
          </w:p>
        </w:tc>
        <w:tc>
          <w:tcPr>
            <w:tcW w:w="1515" w:type="dxa"/>
            <w:shd w:val="clear" w:color="auto" w:fill="auto"/>
            <w:vAlign w:val="center"/>
          </w:tcPr>
          <w:p w:rsidR="0049489B" w:rsidRPr="008A6435" w:rsidRDefault="0049489B" w:rsidP="00C84219">
            <w:pPr>
              <w:spacing w:after="0" w:line="240" w:lineRule="auto"/>
              <w:jc w:val="center"/>
              <w:rPr>
                <w:rFonts w:cs="Times New Roman"/>
                <w:bCs/>
                <w:color w:val="000000"/>
                <w:szCs w:val="28"/>
              </w:rPr>
            </w:pPr>
            <w:r w:rsidRPr="008A6435">
              <w:rPr>
                <w:rFonts w:cs="Times New Roman"/>
                <w:bCs/>
                <w:color w:val="000000"/>
                <w:szCs w:val="28"/>
              </w:rPr>
              <w:lastRenderedPageBreak/>
              <w:t>Toán</w:t>
            </w:r>
          </w:p>
        </w:tc>
        <w:tc>
          <w:tcPr>
            <w:tcW w:w="4305" w:type="dxa"/>
            <w:shd w:val="clear" w:color="auto" w:fill="auto"/>
            <w:vAlign w:val="center"/>
          </w:tcPr>
          <w:p w:rsidR="0049489B" w:rsidRPr="008A6435" w:rsidRDefault="0049489B" w:rsidP="00C84219">
            <w:pPr>
              <w:pStyle w:val="TableParagraph"/>
              <w:rPr>
                <w:sz w:val="28"/>
                <w:szCs w:val="28"/>
              </w:rPr>
            </w:pPr>
            <w:r w:rsidRPr="008A6435">
              <w:rPr>
                <w:sz w:val="28"/>
                <w:szCs w:val="28"/>
              </w:rPr>
              <w:t>Tìm</w:t>
            </w:r>
            <w:r w:rsidRPr="008A6435">
              <w:rPr>
                <w:spacing w:val="-2"/>
                <w:sz w:val="28"/>
                <w:szCs w:val="28"/>
              </w:rPr>
              <w:t xml:space="preserve"> </w:t>
            </w:r>
            <w:r w:rsidRPr="008A6435">
              <w:rPr>
                <w:sz w:val="28"/>
                <w:szCs w:val="28"/>
              </w:rPr>
              <w:t>hai số khi biết tổng và</w:t>
            </w:r>
            <w:r w:rsidRPr="008A6435">
              <w:rPr>
                <w:spacing w:val="-1"/>
                <w:sz w:val="28"/>
                <w:szCs w:val="28"/>
              </w:rPr>
              <w:t xml:space="preserve"> </w:t>
            </w:r>
            <w:r w:rsidRPr="008A6435">
              <w:rPr>
                <w:sz w:val="28"/>
                <w:szCs w:val="28"/>
              </w:rPr>
              <w:t xml:space="preserve">tỉ số </w:t>
            </w:r>
            <w:r w:rsidRPr="008A6435">
              <w:rPr>
                <w:spacing w:val="-5"/>
                <w:sz w:val="28"/>
                <w:szCs w:val="28"/>
              </w:rPr>
              <w:t>của</w:t>
            </w:r>
          </w:p>
          <w:p w:rsidR="0049489B" w:rsidRPr="008A6435" w:rsidRDefault="0049489B" w:rsidP="00C84219">
            <w:pPr>
              <w:rPr>
                <w:rFonts w:cs="Times New Roman"/>
                <w:color w:val="000000"/>
                <w:szCs w:val="28"/>
              </w:rPr>
            </w:pPr>
            <w:r w:rsidRPr="008A6435">
              <w:rPr>
                <w:rFonts w:cs="Times New Roman"/>
                <w:szCs w:val="28"/>
              </w:rPr>
              <w:t>hai</w:t>
            </w:r>
            <w:r w:rsidRPr="008A6435">
              <w:rPr>
                <w:rFonts w:cs="Times New Roman"/>
                <w:spacing w:val="-1"/>
                <w:szCs w:val="28"/>
              </w:rPr>
              <w:t xml:space="preserve"> </w:t>
            </w:r>
            <w:r w:rsidRPr="008A6435">
              <w:rPr>
                <w:rFonts w:cs="Times New Roman"/>
                <w:szCs w:val="28"/>
              </w:rPr>
              <w:t xml:space="preserve">số đó (tiết </w:t>
            </w:r>
            <w:r w:rsidRPr="008A6435">
              <w:rPr>
                <w:rFonts w:cs="Times New Roman"/>
                <w:spacing w:val="-5"/>
                <w:szCs w:val="28"/>
              </w:rPr>
              <w:t>2)</w:t>
            </w:r>
          </w:p>
        </w:tc>
        <w:tc>
          <w:tcPr>
            <w:tcW w:w="1485" w:type="dxa"/>
            <w:shd w:val="clear" w:color="auto" w:fill="auto"/>
          </w:tcPr>
          <w:p w:rsidR="0049489B" w:rsidRPr="008A6435" w:rsidRDefault="0049489B" w:rsidP="00C84219">
            <w:pPr>
              <w:spacing w:after="0" w:line="240" w:lineRule="auto"/>
              <w:jc w:val="center"/>
              <w:rPr>
                <w:rFonts w:cs="Times New Roman"/>
                <w:b/>
                <w:szCs w:val="28"/>
              </w:rPr>
            </w:pPr>
          </w:p>
        </w:tc>
        <w:tc>
          <w:tcPr>
            <w:tcW w:w="1633" w:type="dxa"/>
            <w:shd w:val="clear" w:color="auto" w:fill="auto"/>
          </w:tcPr>
          <w:p w:rsidR="0049489B" w:rsidRPr="008A6435" w:rsidRDefault="0049489B" w:rsidP="00C84219">
            <w:pPr>
              <w:spacing w:after="0" w:line="240" w:lineRule="auto"/>
              <w:jc w:val="center"/>
              <w:rPr>
                <w:rFonts w:cs="Times New Roman"/>
                <w:color w:val="FF0000"/>
                <w:szCs w:val="28"/>
              </w:rPr>
            </w:pPr>
          </w:p>
        </w:tc>
      </w:tr>
      <w:tr w:rsidR="0049489B" w:rsidRPr="008A6435" w:rsidTr="00C84219">
        <w:tc>
          <w:tcPr>
            <w:tcW w:w="978" w:type="dxa"/>
            <w:vMerge/>
            <w:shd w:val="clear" w:color="auto" w:fill="auto"/>
          </w:tcPr>
          <w:p w:rsidR="0049489B" w:rsidRPr="008A6435" w:rsidRDefault="0049489B" w:rsidP="00C84219">
            <w:pPr>
              <w:spacing w:after="0" w:line="240" w:lineRule="auto"/>
              <w:jc w:val="center"/>
              <w:rPr>
                <w:rFonts w:cs="Times New Roman"/>
                <w:b/>
                <w:szCs w:val="28"/>
              </w:rPr>
            </w:pPr>
          </w:p>
        </w:tc>
        <w:tc>
          <w:tcPr>
            <w:tcW w:w="1042" w:type="dxa"/>
            <w:vMerge/>
            <w:shd w:val="clear" w:color="auto" w:fill="auto"/>
          </w:tcPr>
          <w:p w:rsidR="0049489B" w:rsidRPr="008A6435" w:rsidRDefault="0049489B" w:rsidP="00C84219">
            <w:pPr>
              <w:spacing w:after="0" w:line="240" w:lineRule="auto"/>
              <w:jc w:val="center"/>
              <w:rPr>
                <w:rFonts w:cs="Times New Roman"/>
                <w:b/>
                <w:szCs w:val="28"/>
              </w:rPr>
            </w:pPr>
          </w:p>
        </w:tc>
        <w:tc>
          <w:tcPr>
            <w:tcW w:w="1515" w:type="dxa"/>
            <w:shd w:val="clear" w:color="auto" w:fill="auto"/>
            <w:vAlign w:val="center"/>
          </w:tcPr>
          <w:p w:rsidR="0049489B" w:rsidRPr="008A6435" w:rsidRDefault="0049489B" w:rsidP="00C84219">
            <w:pPr>
              <w:spacing w:after="0" w:line="240" w:lineRule="auto"/>
              <w:jc w:val="center"/>
              <w:rPr>
                <w:rFonts w:cs="Times New Roman"/>
                <w:b/>
                <w:bCs/>
                <w:color w:val="000000"/>
                <w:szCs w:val="28"/>
              </w:rPr>
            </w:pPr>
            <w:r w:rsidRPr="008A6435">
              <w:rPr>
                <w:rFonts w:cs="Times New Roman"/>
                <w:bCs/>
                <w:szCs w:val="28"/>
              </w:rPr>
              <w:t>TV (Tăng)</w:t>
            </w:r>
          </w:p>
        </w:tc>
        <w:tc>
          <w:tcPr>
            <w:tcW w:w="4305" w:type="dxa"/>
            <w:shd w:val="clear" w:color="auto" w:fill="auto"/>
          </w:tcPr>
          <w:p w:rsidR="0049489B" w:rsidRPr="008A6435" w:rsidRDefault="0049489B" w:rsidP="00C84219">
            <w:pPr>
              <w:spacing w:after="0" w:line="240" w:lineRule="auto"/>
              <w:rPr>
                <w:rFonts w:cs="Times New Roman"/>
                <w:szCs w:val="28"/>
              </w:rPr>
            </w:pPr>
            <w:r w:rsidRPr="008A6435">
              <w:rPr>
                <w:rFonts w:cs="Times New Roman"/>
                <w:szCs w:val="28"/>
              </w:rPr>
              <w:t>Luyện</w:t>
            </w:r>
            <w:r w:rsidRPr="008A6435">
              <w:rPr>
                <w:rFonts w:cs="Times New Roman"/>
                <w:spacing w:val="-1"/>
                <w:szCs w:val="28"/>
              </w:rPr>
              <w:t xml:space="preserve"> </w:t>
            </w:r>
            <w:r w:rsidRPr="008A6435">
              <w:rPr>
                <w:rFonts w:cs="Times New Roman"/>
                <w:szCs w:val="28"/>
              </w:rPr>
              <w:t xml:space="preserve">tập tả </w:t>
            </w:r>
            <w:r w:rsidRPr="008A6435">
              <w:rPr>
                <w:rFonts w:cs="Times New Roman"/>
                <w:spacing w:val="-2"/>
                <w:szCs w:val="28"/>
              </w:rPr>
              <w:t>người</w:t>
            </w:r>
          </w:p>
        </w:tc>
        <w:tc>
          <w:tcPr>
            <w:tcW w:w="1485" w:type="dxa"/>
            <w:shd w:val="clear" w:color="auto" w:fill="auto"/>
            <w:vAlign w:val="center"/>
          </w:tcPr>
          <w:p w:rsidR="0049489B" w:rsidRPr="008A6435" w:rsidRDefault="0049489B" w:rsidP="00C84219">
            <w:pPr>
              <w:spacing w:line="240" w:lineRule="auto"/>
              <w:rPr>
                <w:rFonts w:cs="Times New Roman"/>
                <w:szCs w:val="28"/>
              </w:rPr>
            </w:pPr>
          </w:p>
        </w:tc>
        <w:tc>
          <w:tcPr>
            <w:tcW w:w="1633" w:type="dxa"/>
            <w:shd w:val="clear" w:color="auto" w:fill="auto"/>
          </w:tcPr>
          <w:p w:rsidR="0049489B" w:rsidRPr="008A6435" w:rsidRDefault="0049489B" w:rsidP="00C84219">
            <w:pPr>
              <w:spacing w:after="0" w:line="240" w:lineRule="auto"/>
              <w:jc w:val="center"/>
              <w:rPr>
                <w:rFonts w:cs="Times New Roman"/>
                <w:b/>
                <w:color w:val="FF0000"/>
                <w:szCs w:val="28"/>
              </w:rPr>
            </w:pPr>
          </w:p>
        </w:tc>
      </w:tr>
      <w:tr w:rsidR="0049489B" w:rsidRPr="008A6435" w:rsidTr="00C84219">
        <w:tc>
          <w:tcPr>
            <w:tcW w:w="978" w:type="dxa"/>
            <w:vMerge/>
            <w:shd w:val="clear" w:color="auto" w:fill="auto"/>
          </w:tcPr>
          <w:p w:rsidR="0049489B" w:rsidRPr="008A6435" w:rsidRDefault="0049489B" w:rsidP="00C84219">
            <w:pPr>
              <w:spacing w:after="0" w:line="240" w:lineRule="auto"/>
              <w:jc w:val="center"/>
              <w:rPr>
                <w:rFonts w:cs="Times New Roman"/>
                <w:b/>
                <w:szCs w:val="28"/>
              </w:rPr>
            </w:pPr>
          </w:p>
        </w:tc>
        <w:tc>
          <w:tcPr>
            <w:tcW w:w="1042" w:type="dxa"/>
            <w:vMerge/>
            <w:shd w:val="clear" w:color="auto" w:fill="auto"/>
          </w:tcPr>
          <w:p w:rsidR="0049489B" w:rsidRPr="008A6435" w:rsidRDefault="0049489B" w:rsidP="00C84219">
            <w:pPr>
              <w:spacing w:after="0" w:line="240" w:lineRule="auto"/>
              <w:jc w:val="center"/>
              <w:rPr>
                <w:rFonts w:cs="Times New Roman"/>
                <w:b/>
                <w:szCs w:val="28"/>
              </w:rPr>
            </w:pPr>
          </w:p>
        </w:tc>
        <w:tc>
          <w:tcPr>
            <w:tcW w:w="1515" w:type="dxa"/>
            <w:shd w:val="clear" w:color="auto" w:fill="auto"/>
            <w:vAlign w:val="center"/>
          </w:tcPr>
          <w:p w:rsidR="0049489B" w:rsidRPr="008A6435" w:rsidRDefault="0049489B" w:rsidP="00C84219">
            <w:pPr>
              <w:spacing w:after="0" w:line="240" w:lineRule="auto"/>
              <w:jc w:val="center"/>
              <w:rPr>
                <w:rFonts w:cs="Times New Roman"/>
                <w:color w:val="000000"/>
                <w:szCs w:val="28"/>
              </w:rPr>
            </w:pPr>
            <w:r w:rsidRPr="008A6435">
              <w:rPr>
                <w:rFonts w:cs="Times New Roman"/>
                <w:color w:val="000000"/>
                <w:szCs w:val="28"/>
              </w:rPr>
              <w:t>LS-ĐL</w:t>
            </w:r>
          </w:p>
        </w:tc>
        <w:tc>
          <w:tcPr>
            <w:tcW w:w="4305" w:type="dxa"/>
            <w:shd w:val="clear" w:color="auto" w:fill="auto"/>
          </w:tcPr>
          <w:p w:rsidR="0049489B" w:rsidRPr="008A6435" w:rsidRDefault="0049489B" w:rsidP="00C84219">
            <w:pPr>
              <w:pStyle w:val="TableParagraph"/>
              <w:rPr>
                <w:sz w:val="28"/>
                <w:szCs w:val="28"/>
              </w:rPr>
            </w:pPr>
            <w:r w:rsidRPr="008A6435">
              <w:rPr>
                <w:sz w:val="28"/>
                <w:szCs w:val="28"/>
              </w:rPr>
              <w:t>Bài</w:t>
            </w:r>
            <w:r w:rsidRPr="008A6435">
              <w:rPr>
                <w:spacing w:val="-15"/>
                <w:sz w:val="28"/>
                <w:szCs w:val="28"/>
              </w:rPr>
              <w:t xml:space="preserve"> </w:t>
            </w:r>
            <w:r w:rsidRPr="008A6435">
              <w:rPr>
                <w:sz w:val="28"/>
                <w:szCs w:val="28"/>
              </w:rPr>
              <w:t>2.</w:t>
            </w:r>
            <w:r w:rsidRPr="008A6435">
              <w:rPr>
                <w:spacing w:val="-15"/>
                <w:sz w:val="28"/>
                <w:szCs w:val="28"/>
              </w:rPr>
              <w:t xml:space="preserve"> </w:t>
            </w:r>
            <w:r w:rsidRPr="008A6435">
              <w:rPr>
                <w:sz w:val="28"/>
                <w:szCs w:val="28"/>
              </w:rPr>
              <w:t>Thiên</w:t>
            </w:r>
            <w:r w:rsidRPr="008A6435">
              <w:rPr>
                <w:spacing w:val="-9"/>
                <w:sz w:val="28"/>
                <w:szCs w:val="28"/>
              </w:rPr>
              <w:t xml:space="preserve"> </w:t>
            </w:r>
            <w:r w:rsidRPr="008A6435">
              <w:rPr>
                <w:sz w:val="28"/>
                <w:szCs w:val="28"/>
              </w:rPr>
              <w:t>nhiên</w:t>
            </w:r>
            <w:r w:rsidRPr="008A6435">
              <w:rPr>
                <w:spacing w:val="-10"/>
                <w:sz w:val="28"/>
                <w:szCs w:val="28"/>
              </w:rPr>
              <w:t xml:space="preserve"> </w:t>
            </w:r>
            <w:r w:rsidRPr="008A6435">
              <w:rPr>
                <w:sz w:val="28"/>
                <w:szCs w:val="28"/>
              </w:rPr>
              <w:t>Việt</w:t>
            </w:r>
            <w:r w:rsidRPr="008A6435">
              <w:rPr>
                <w:spacing w:val="-9"/>
                <w:sz w:val="28"/>
                <w:szCs w:val="28"/>
              </w:rPr>
              <w:t xml:space="preserve"> </w:t>
            </w:r>
            <w:r w:rsidRPr="008A6435">
              <w:rPr>
                <w:sz w:val="28"/>
                <w:szCs w:val="28"/>
              </w:rPr>
              <w:t>Nam</w:t>
            </w:r>
            <w:r w:rsidRPr="008A6435">
              <w:rPr>
                <w:spacing w:val="-15"/>
                <w:sz w:val="28"/>
                <w:szCs w:val="28"/>
              </w:rPr>
              <w:t xml:space="preserve"> </w:t>
            </w:r>
            <w:r w:rsidRPr="008A6435">
              <w:rPr>
                <w:sz w:val="28"/>
                <w:szCs w:val="28"/>
              </w:rPr>
              <w:t>(Tiết</w:t>
            </w:r>
            <w:r w:rsidRPr="008A6435">
              <w:rPr>
                <w:spacing w:val="-21"/>
                <w:sz w:val="28"/>
                <w:szCs w:val="28"/>
              </w:rPr>
              <w:t xml:space="preserve"> </w:t>
            </w:r>
            <w:r w:rsidRPr="008A6435">
              <w:rPr>
                <w:spacing w:val="-5"/>
                <w:sz w:val="28"/>
                <w:szCs w:val="28"/>
              </w:rPr>
              <w:t>3)</w:t>
            </w:r>
          </w:p>
        </w:tc>
        <w:tc>
          <w:tcPr>
            <w:tcW w:w="1485" w:type="dxa"/>
            <w:shd w:val="clear" w:color="auto" w:fill="auto"/>
          </w:tcPr>
          <w:p w:rsidR="0049489B" w:rsidRPr="008A6435" w:rsidRDefault="0049489B" w:rsidP="00C84219">
            <w:pPr>
              <w:spacing w:after="0" w:line="240" w:lineRule="auto"/>
              <w:jc w:val="center"/>
              <w:rPr>
                <w:rFonts w:cs="Times New Roman"/>
                <w:b/>
                <w:szCs w:val="28"/>
              </w:rPr>
            </w:pPr>
          </w:p>
        </w:tc>
        <w:tc>
          <w:tcPr>
            <w:tcW w:w="1633" w:type="dxa"/>
            <w:shd w:val="clear" w:color="auto" w:fill="auto"/>
          </w:tcPr>
          <w:p w:rsidR="0049489B" w:rsidRPr="008A6435" w:rsidRDefault="0049489B" w:rsidP="00C84219">
            <w:pPr>
              <w:spacing w:after="0" w:line="240" w:lineRule="auto"/>
              <w:jc w:val="center"/>
              <w:rPr>
                <w:rFonts w:cs="Times New Roman"/>
                <w:color w:val="FF0000"/>
                <w:szCs w:val="28"/>
              </w:rPr>
            </w:pPr>
            <w:r w:rsidRPr="008A6435">
              <w:rPr>
                <w:rFonts w:cs="Times New Roman"/>
                <w:color w:val="FF0000"/>
                <w:szCs w:val="28"/>
              </w:rPr>
              <w:t xml:space="preserve">GD BVMT </w:t>
            </w:r>
            <w:r w:rsidRPr="008A6435">
              <w:rPr>
                <w:rFonts w:cs="Times New Roman"/>
                <w:color w:val="FF0000"/>
                <w:szCs w:val="28"/>
              </w:rPr>
              <w:lastRenderedPageBreak/>
              <w:t>và TKTN</w:t>
            </w:r>
          </w:p>
        </w:tc>
      </w:tr>
      <w:tr w:rsidR="0049489B" w:rsidRPr="008A6435" w:rsidTr="00C84219">
        <w:tc>
          <w:tcPr>
            <w:tcW w:w="978" w:type="dxa"/>
            <w:vMerge/>
            <w:tcBorders>
              <w:bottom w:val="single" w:sz="2" w:space="0" w:color="auto"/>
            </w:tcBorders>
            <w:shd w:val="clear" w:color="auto" w:fill="auto"/>
          </w:tcPr>
          <w:p w:rsidR="0049489B" w:rsidRPr="008A6435" w:rsidRDefault="0049489B" w:rsidP="00C84219">
            <w:pPr>
              <w:spacing w:after="0" w:line="240" w:lineRule="auto"/>
              <w:jc w:val="center"/>
              <w:rPr>
                <w:rFonts w:cs="Times New Roman"/>
                <w:b/>
                <w:szCs w:val="28"/>
              </w:rPr>
            </w:pPr>
          </w:p>
        </w:tc>
        <w:tc>
          <w:tcPr>
            <w:tcW w:w="1042" w:type="dxa"/>
            <w:vMerge/>
            <w:shd w:val="clear" w:color="auto" w:fill="auto"/>
          </w:tcPr>
          <w:p w:rsidR="0049489B" w:rsidRPr="008A6435" w:rsidRDefault="0049489B" w:rsidP="00C84219">
            <w:pPr>
              <w:spacing w:after="0" w:line="240" w:lineRule="auto"/>
              <w:jc w:val="center"/>
              <w:rPr>
                <w:rFonts w:cs="Times New Roman"/>
                <w:b/>
                <w:szCs w:val="28"/>
              </w:rPr>
            </w:pPr>
          </w:p>
        </w:tc>
        <w:tc>
          <w:tcPr>
            <w:tcW w:w="1515" w:type="dxa"/>
            <w:shd w:val="clear" w:color="auto" w:fill="auto"/>
            <w:vAlign w:val="center"/>
          </w:tcPr>
          <w:p w:rsidR="0049489B" w:rsidRPr="008A6435" w:rsidRDefault="0049489B" w:rsidP="00C84219">
            <w:pPr>
              <w:spacing w:after="0" w:line="240" w:lineRule="auto"/>
              <w:jc w:val="center"/>
              <w:rPr>
                <w:rFonts w:cs="Times New Roman"/>
                <w:color w:val="000000"/>
                <w:szCs w:val="28"/>
              </w:rPr>
            </w:pPr>
            <w:r w:rsidRPr="008A6435">
              <w:rPr>
                <w:rFonts w:cs="Times New Roman"/>
                <w:color w:val="000000"/>
                <w:szCs w:val="28"/>
              </w:rPr>
              <w:t>LS-ĐL</w:t>
            </w:r>
          </w:p>
        </w:tc>
        <w:tc>
          <w:tcPr>
            <w:tcW w:w="4305" w:type="dxa"/>
            <w:shd w:val="clear" w:color="auto" w:fill="auto"/>
          </w:tcPr>
          <w:p w:rsidR="0049489B" w:rsidRPr="008A6435" w:rsidRDefault="0049489B" w:rsidP="00C84219">
            <w:pPr>
              <w:pStyle w:val="TableParagraph"/>
              <w:rPr>
                <w:sz w:val="28"/>
                <w:szCs w:val="28"/>
              </w:rPr>
            </w:pPr>
            <w:r w:rsidRPr="008A6435">
              <w:rPr>
                <w:sz w:val="28"/>
                <w:szCs w:val="28"/>
              </w:rPr>
              <w:t>Bài</w:t>
            </w:r>
            <w:r w:rsidRPr="008A6435">
              <w:rPr>
                <w:spacing w:val="-15"/>
                <w:sz w:val="28"/>
                <w:szCs w:val="28"/>
              </w:rPr>
              <w:t xml:space="preserve"> </w:t>
            </w:r>
            <w:r w:rsidRPr="008A6435">
              <w:rPr>
                <w:sz w:val="28"/>
                <w:szCs w:val="28"/>
              </w:rPr>
              <w:t>2.</w:t>
            </w:r>
            <w:r w:rsidRPr="008A6435">
              <w:rPr>
                <w:spacing w:val="-15"/>
                <w:sz w:val="28"/>
                <w:szCs w:val="28"/>
              </w:rPr>
              <w:t xml:space="preserve"> </w:t>
            </w:r>
            <w:r w:rsidRPr="008A6435">
              <w:rPr>
                <w:sz w:val="28"/>
                <w:szCs w:val="28"/>
              </w:rPr>
              <w:t>Thiên</w:t>
            </w:r>
            <w:r w:rsidRPr="008A6435">
              <w:rPr>
                <w:spacing w:val="-9"/>
                <w:sz w:val="28"/>
                <w:szCs w:val="28"/>
              </w:rPr>
              <w:t xml:space="preserve"> </w:t>
            </w:r>
            <w:r w:rsidRPr="008A6435">
              <w:rPr>
                <w:sz w:val="28"/>
                <w:szCs w:val="28"/>
              </w:rPr>
              <w:t>nhiên</w:t>
            </w:r>
            <w:r w:rsidRPr="008A6435">
              <w:rPr>
                <w:spacing w:val="-10"/>
                <w:sz w:val="28"/>
                <w:szCs w:val="28"/>
              </w:rPr>
              <w:t xml:space="preserve"> </w:t>
            </w:r>
            <w:r w:rsidRPr="008A6435">
              <w:rPr>
                <w:sz w:val="28"/>
                <w:szCs w:val="28"/>
              </w:rPr>
              <w:t>Việt</w:t>
            </w:r>
            <w:r w:rsidRPr="008A6435">
              <w:rPr>
                <w:spacing w:val="-9"/>
                <w:sz w:val="28"/>
                <w:szCs w:val="28"/>
              </w:rPr>
              <w:t xml:space="preserve"> </w:t>
            </w:r>
            <w:r w:rsidRPr="008A6435">
              <w:rPr>
                <w:sz w:val="28"/>
                <w:szCs w:val="28"/>
              </w:rPr>
              <w:t>Nam</w:t>
            </w:r>
            <w:r w:rsidRPr="008A6435">
              <w:rPr>
                <w:spacing w:val="-15"/>
                <w:sz w:val="28"/>
                <w:szCs w:val="28"/>
              </w:rPr>
              <w:t xml:space="preserve"> </w:t>
            </w:r>
            <w:r w:rsidRPr="008A6435">
              <w:rPr>
                <w:sz w:val="28"/>
                <w:szCs w:val="28"/>
              </w:rPr>
              <w:t>(Tiết</w:t>
            </w:r>
            <w:r w:rsidRPr="008A6435">
              <w:rPr>
                <w:spacing w:val="-21"/>
                <w:sz w:val="28"/>
                <w:szCs w:val="28"/>
              </w:rPr>
              <w:t xml:space="preserve"> </w:t>
            </w:r>
            <w:r w:rsidRPr="008A6435">
              <w:rPr>
                <w:spacing w:val="-5"/>
                <w:sz w:val="28"/>
                <w:szCs w:val="28"/>
              </w:rPr>
              <w:t>4)</w:t>
            </w:r>
          </w:p>
        </w:tc>
        <w:tc>
          <w:tcPr>
            <w:tcW w:w="1485" w:type="dxa"/>
            <w:shd w:val="clear" w:color="auto" w:fill="auto"/>
          </w:tcPr>
          <w:p w:rsidR="0049489B" w:rsidRPr="008A6435" w:rsidRDefault="0049489B" w:rsidP="00C84219">
            <w:pPr>
              <w:spacing w:after="0" w:line="240" w:lineRule="auto"/>
              <w:jc w:val="center"/>
              <w:rPr>
                <w:rFonts w:cs="Times New Roman"/>
                <w:b/>
                <w:szCs w:val="28"/>
              </w:rPr>
            </w:pPr>
          </w:p>
        </w:tc>
        <w:tc>
          <w:tcPr>
            <w:tcW w:w="1633" w:type="dxa"/>
            <w:shd w:val="clear" w:color="auto" w:fill="auto"/>
          </w:tcPr>
          <w:p w:rsidR="0049489B" w:rsidRPr="008A6435" w:rsidRDefault="0049489B" w:rsidP="00C84219">
            <w:pPr>
              <w:spacing w:after="0" w:line="240" w:lineRule="auto"/>
              <w:jc w:val="center"/>
              <w:rPr>
                <w:rFonts w:cs="Times New Roman"/>
                <w:b/>
                <w:color w:val="FF0000"/>
                <w:szCs w:val="28"/>
              </w:rPr>
            </w:pPr>
            <w:r w:rsidRPr="008A6435">
              <w:rPr>
                <w:rFonts w:cs="Times New Roman"/>
                <w:color w:val="FF0000"/>
                <w:szCs w:val="28"/>
              </w:rPr>
              <w:t xml:space="preserve">GDQPAN </w:t>
            </w:r>
          </w:p>
        </w:tc>
      </w:tr>
      <w:tr w:rsidR="00E87BF2" w:rsidRPr="008A6435" w:rsidTr="00C84219">
        <w:tc>
          <w:tcPr>
            <w:tcW w:w="978" w:type="dxa"/>
            <w:vMerge w:val="restart"/>
            <w:tcBorders>
              <w:top w:val="single" w:sz="2" w:space="0" w:color="auto"/>
            </w:tcBorders>
            <w:shd w:val="clear" w:color="auto" w:fill="auto"/>
          </w:tcPr>
          <w:p w:rsidR="00E87BF2" w:rsidRPr="008A6435" w:rsidRDefault="00C84219" w:rsidP="008A6435">
            <w:pPr>
              <w:spacing w:after="0" w:line="240" w:lineRule="auto"/>
              <w:ind w:firstLineChars="50" w:firstLine="141"/>
              <w:rPr>
                <w:rFonts w:cs="Times New Roman"/>
                <w:b/>
                <w:szCs w:val="28"/>
              </w:rPr>
            </w:pPr>
            <w:r w:rsidRPr="008A6435">
              <w:rPr>
                <w:rFonts w:cs="Times New Roman"/>
                <w:b/>
                <w:szCs w:val="28"/>
              </w:rPr>
              <w:t>SÁU</w:t>
            </w:r>
          </w:p>
        </w:tc>
        <w:tc>
          <w:tcPr>
            <w:tcW w:w="1042" w:type="dxa"/>
            <w:vMerge w:val="restart"/>
            <w:shd w:val="clear" w:color="auto" w:fill="auto"/>
          </w:tcPr>
          <w:p w:rsidR="00E87BF2" w:rsidRPr="008A6435" w:rsidRDefault="00E87BF2" w:rsidP="00C84219">
            <w:pPr>
              <w:spacing w:after="0" w:line="240" w:lineRule="auto"/>
              <w:jc w:val="center"/>
              <w:rPr>
                <w:rFonts w:cs="Times New Roman"/>
                <w:b/>
                <w:szCs w:val="28"/>
              </w:rPr>
            </w:pPr>
          </w:p>
          <w:p w:rsidR="00E87BF2" w:rsidRPr="008A6435" w:rsidRDefault="00E87BF2" w:rsidP="00C84219">
            <w:pPr>
              <w:spacing w:after="0" w:line="240" w:lineRule="auto"/>
              <w:rPr>
                <w:rFonts w:cs="Times New Roman"/>
                <w:b/>
                <w:szCs w:val="28"/>
              </w:rPr>
            </w:pPr>
          </w:p>
          <w:p w:rsidR="00E87BF2" w:rsidRPr="008A6435" w:rsidRDefault="00E87BF2" w:rsidP="00C84219">
            <w:pPr>
              <w:spacing w:after="0" w:line="240" w:lineRule="auto"/>
              <w:rPr>
                <w:rFonts w:cs="Times New Roman"/>
                <w:b/>
                <w:szCs w:val="28"/>
              </w:rPr>
            </w:pPr>
            <w:r w:rsidRPr="008A6435">
              <w:rPr>
                <w:rFonts w:cs="Times New Roman"/>
                <w:b/>
                <w:szCs w:val="28"/>
              </w:rPr>
              <w:t xml:space="preserve">CHIỀU </w:t>
            </w:r>
          </w:p>
          <w:p w:rsidR="00E87BF2" w:rsidRPr="008A6435" w:rsidRDefault="00E87BF2" w:rsidP="00C84219">
            <w:pPr>
              <w:spacing w:after="0" w:line="240" w:lineRule="auto"/>
              <w:jc w:val="center"/>
              <w:rPr>
                <w:rFonts w:cs="Times New Roman"/>
                <w:b/>
                <w:szCs w:val="28"/>
              </w:rPr>
            </w:pPr>
          </w:p>
        </w:tc>
        <w:tc>
          <w:tcPr>
            <w:tcW w:w="1515" w:type="dxa"/>
            <w:shd w:val="clear" w:color="auto" w:fill="auto"/>
            <w:vAlign w:val="center"/>
          </w:tcPr>
          <w:p w:rsidR="00E87BF2" w:rsidRPr="008A6435" w:rsidRDefault="00E87BF2" w:rsidP="00C84219">
            <w:pPr>
              <w:spacing w:after="0" w:line="240" w:lineRule="auto"/>
              <w:jc w:val="center"/>
              <w:rPr>
                <w:rFonts w:cs="Times New Roman"/>
                <w:color w:val="000000"/>
                <w:szCs w:val="28"/>
              </w:rPr>
            </w:pPr>
            <w:r w:rsidRPr="008A6435">
              <w:rPr>
                <w:rFonts w:cs="Times New Roman"/>
                <w:color w:val="000000"/>
                <w:szCs w:val="28"/>
              </w:rPr>
              <w:t>Bài viết 2</w:t>
            </w:r>
          </w:p>
        </w:tc>
        <w:tc>
          <w:tcPr>
            <w:tcW w:w="4305" w:type="dxa"/>
            <w:shd w:val="clear" w:color="auto" w:fill="auto"/>
          </w:tcPr>
          <w:p w:rsidR="00E87BF2" w:rsidRPr="008A6435" w:rsidRDefault="00E87BF2" w:rsidP="00C84219">
            <w:pPr>
              <w:spacing w:after="0" w:line="240" w:lineRule="auto"/>
              <w:rPr>
                <w:rFonts w:cs="Times New Roman"/>
                <w:szCs w:val="28"/>
              </w:rPr>
            </w:pPr>
            <w:r w:rsidRPr="008A6435">
              <w:rPr>
                <w:rFonts w:cs="Times New Roman"/>
                <w:color w:val="000000"/>
                <w:szCs w:val="28"/>
              </w:rPr>
              <w:t>Nội quy lớp học</w:t>
            </w:r>
          </w:p>
        </w:tc>
        <w:tc>
          <w:tcPr>
            <w:tcW w:w="1485" w:type="dxa"/>
            <w:shd w:val="clear" w:color="auto" w:fill="auto"/>
          </w:tcPr>
          <w:p w:rsidR="00E87BF2" w:rsidRPr="008A6435" w:rsidRDefault="00E87BF2" w:rsidP="00C84219">
            <w:pPr>
              <w:spacing w:after="0" w:line="240" w:lineRule="auto"/>
              <w:jc w:val="center"/>
              <w:rPr>
                <w:rFonts w:cs="Times New Roman"/>
                <w:b/>
                <w:szCs w:val="28"/>
              </w:rPr>
            </w:pPr>
          </w:p>
        </w:tc>
        <w:tc>
          <w:tcPr>
            <w:tcW w:w="1633" w:type="dxa"/>
            <w:shd w:val="clear" w:color="auto" w:fill="auto"/>
          </w:tcPr>
          <w:p w:rsidR="00E87BF2" w:rsidRPr="008A6435" w:rsidRDefault="00E87BF2" w:rsidP="00C84219">
            <w:pPr>
              <w:spacing w:after="0" w:line="240" w:lineRule="auto"/>
              <w:jc w:val="center"/>
              <w:rPr>
                <w:rFonts w:cs="Times New Roman"/>
                <w:b/>
                <w:color w:val="FF0000"/>
                <w:szCs w:val="28"/>
              </w:rPr>
            </w:pPr>
          </w:p>
        </w:tc>
      </w:tr>
      <w:tr w:rsidR="00E87BF2" w:rsidRPr="008A6435" w:rsidTr="00C84219">
        <w:tc>
          <w:tcPr>
            <w:tcW w:w="978" w:type="dxa"/>
            <w:vMerge/>
            <w:shd w:val="clear" w:color="auto" w:fill="auto"/>
          </w:tcPr>
          <w:p w:rsidR="00E87BF2" w:rsidRPr="008A6435" w:rsidRDefault="00E87BF2" w:rsidP="00C84219">
            <w:pPr>
              <w:spacing w:after="0" w:line="240" w:lineRule="auto"/>
              <w:jc w:val="center"/>
              <w:rPr>
                <w:rFonts w:cs="Times New Roman"/>
                <w:b/>
                <w:szCs w:val="28"/>
              </w:rPr>
            </w:pPr>
          </w:p>
        </w:tc>
        <w:tc>
          <w:tcPr>
            <w:tcW w:w="1042" w:type="dxa"/>
            <w:vMerge/>
            <w:shd w:val="clear" w:color="auto" w:fill="auto"/>
          </w:tcPr>
          <w:p w:rsidR="00E87BF2" w:rsidRPr="008A6435" w:rsidRDefault="00E87BF2" w:rsidP="00C84219">
            <w:pPr>
              <w:spacing w:after="0" w:line="240" w:lineRule="auto"/>
              <w:jc w:val="center"/>
              <w:rPr>
                <w:rFonts w:cs="Times New Roman"/>
                <w:b/>
                <w:szCs w:val="28"/>
              </w:rPr>
            </w:pPr>
          </w:p>
        </w:tc>
        <w:tc>
          <w:tcPr>
            <w:tcW w:w="1515" w:type="dxa"/>
            <w:shd w:val="clear" w:color="auto" w:fill="auto"/>
            <w:vAlign w:val="center"/>
          </w:tcPr>
          <w:p w:rsidR="00E87BF2" w:rsidRPr="008A6435" w:rsidRDefault="00E87BF2" w:rsidP="00C84219">
            <w:pPr>
              <w:spacing w:after="0" w:line="240" w:lineRule="auto"/>
              <w:jc w:val="center"/>
              <w:rPr>
                <w:rFonts w:cs="Times New Roman"/>
                <w:bCs/>
                <w:color w:val="000000"/>
                <w:szCs w:val="28"/>
              </w:rPr>
            </w:pPr>
            <w:r w:rsidRPr="008A6435">
              <w:rPr>
                <w:rFonts w:cs="Times New Roman"/>
                <w:bCs/>
                <w:color w:val="000000"/>
                <w:szCs w:val="28"/>
              </w:rPr>
              <w:t>Toán</w:t>
            </w:r>
          </w:p>
        </w:tc>
        <w:tc>
          <w:tcPr>
            <w:tcW w:w="4305" w:type="dxa"/>
            <w:shd w:val="clear" w:color="auto" w:fill="auto"/>
            <w:vAlign w:val="center"/>
          </w:tcPr>
          <w:p w:rsidR="00E87BF2" w:rsidRPr="008A6435" w:rsidRDefault="00E87BF2" w:rsidP="00C84219">
            <w:pPr>
              <w:pStyle w:val="TableParagraph"/>
              <w:spacing w:before="17"/>
              <w:rPr>
                <w:sz w:val="28"/>
                <w:szCs w:val="28"/>
              </w:rPr>
            </w:pPr>
            <w:r w:rsidRPr="008A6435">
              <w:rPr>
                <w:sz w:val="28"/>
                <w:szCs w:val="28"/>
              </w:rPr>
              <w:t>Tìm</w:t>
            </w:r>
            <w:r w:rsidRPr="008A6435">
              <w:rPr>
                <w:spacing w:val="-2"/>
                <w:sz w:val="28"/>
                <w:szCs w:val="28"/>
              </w:rPr>
              <w:t xml:space="preserve"> </w:t>
            </w:r>
            <w:r w:rsidRPr="008A6435">
              <w:rPr>
                <w:sz w:val="28"/>
                <w:szCs w:val="28"/>
              </w:rPr>
              <w:t xml:space="preserve">hai số khi biết hiệu và tỉ số </w:t>
            </w:r>
            <w:r w:rsidRPr="008A6435">
              <w:rPr>
                <w:spacing w:val="-5"/>
                <w:sz w:val="28"/>
                <w:szCs w:val="28"/>
              </w:rPr>
              <w:t>của</w:t>
            </w:r>
          </w:p>
          <w:p w:rsidR="00E87BF2" w:rsidRPr="008A6435" w:rsidRDefault="00E87BF2" w:rsidP="00C84219">
            <w:pPr>
              <w:spacing w:after="0" w:line="240" w:lineRule="auto"/>
              <w:rPr>
                <w:rFonts w:cs="Times New Roman"/>
                <w:color w:val="000000"/>
                <w:szCs w:val="28"/>
              </w:rPr>
            </w:pPr>
            <w:r w:rsidRPr="008A6435">
              <w:rPr>
                <w:rFonts w:cs="Times New Roman"/>
                <w:szCs w:val="28"/>
              </w:rPr>
              <w:t>hai</w:t>
            </w:r>
            <w:r w:rsidRPr="008A6435">
              <w:rPr>
                <w:rFonts w:cs="Times New Roman"/>
                <w:spacing w:val="-1"/>
                <w:szCs w:val="28"/>
              </w:rPr>
              <w:t xml:space="preserve"> </w:t>
            </w:r>
            <w:r w:rsidRPr="008A6435">
              <w:rPr>
                <w:rFonts w:cs="Times New Roman"/>
                <w:szCs w:val="28"/>
              </w:rPr>
              <w:t xml:space="preserve">số đó (tiết </w:t>
            </w:r>
            <w:r w:rsidRPr="008A6435">
              <w:rPr>
                <w:rFonts w:cs="Times New Roman"/>
                <w:spacing w:val="-5"/>
                <w:szCs w:val="28"/>
              </w:rPr>
              <w:t>1)</w:t>
            </w:r>
          </w:p>
        </w:tc>
        <w:tc>
          <w:tcPr>
            <w:tcW w:w="1485" w:type="dxa"/>
            <w:shd w:val="clear" w:color="auto" w:fill="auto"/>
            <w:vAlign w:val="center"/>
          </w:tcPr>
          <w:p w:rsidR="00E87BF2" w:rsidRPr="008A6435" w:rsidRDefault="00E87BF2" w:rsidP="00C84219">
            <w:pPr>
              <w:spacing w:after="0" w:line="240" w:lineRule="auto"/>
              <w:rPr>
                <w:rFonts w:cs="Times New Roman"/>
                <w:color w:val="FF0000"/>
                <w:szCs w:val="28"/>
              </w:rPr>
            </w:pPr>
          </w:p>
        </w:tc>
        <w:tc>
          <w:tcPr>
            <w:tcW w:w="1633" w:type="dxa"/>
            <w:shd w:val="clear" w:color="auto" w:fill="auto"/>
          </w:tcPr>
          <w:p w:rsidR="00E87BF2" w:rsidRPr="008A6435" w:rsidRDefault="00E87BF2" w:rsidP="00C84219">
            <w:pPr>
              <w:spacing w:after="0" w:line="240" w:lineRule="auto"/>
              <w:jc w:val="center"/>
              <w:rPr>
                <w:rFonts w:cs="Times New Roman"/>
                <w:b/>
                <w:szCs w:val="28"/>
              </w:rPr>
            </w:pPr>
          </w:p>
        </w:tc>
      </w:tr>
      <w:tr w:rsidR="00E87BF2" w:rsidRPr="008A6435" w:rsidTr="00C84219">
        <w:tc>
          <w:tcPr>
            <w:tcW w:w="978" w:type="dxa"/>
            <w:vMerge/>
            <w:shd w:val="clear" w:color="auto" w:fill="auto"/>
          </w:tcPr>
          <w:p w:rsidR="00E87BF2" w:rsidRPr="008A6435" w:rsidRDefault="00E87BF2" w:rsidP="00C84219">
            <w:pPr>
              <w:spacing w:after="0" w:line="240" w:lineRule="auto"/>
              <w:jc w:val="center"/>
              <w:rPr>
                <w:rFonts w:cs="Times New Roman"/>
                <w:b/>
                <w:szCs w:val="28"/>
              </w:rPr>
            </w:pPr>
          </w:p>
        </w:tc>
        <w:tc>
          <w:tcPr>
            <w:tcW w:w="1042" w:type="dxa"/>
            <w:vMerge/>
            <w:shd w:val="clear" w:color="auto" w:fill="auto"/>
          </w:tcPr>
          <w:p w:rsidR="00E87BF2" w:rsidRPr="008A6435" w:rsidRDefault="00E87BF2" w:rsidP="00C84219">
            <w:pPr>
              <w:spacing w:after="0" w:line="240" w:lineRule="auto"/>
              <w:jc w:val="center"/>
              <w:rPr>
                <w:rFonts w:cs="Times New Roman"/>
                <w:b/>
                <w:szCs w:val="28"/>
              </w:rPr>
            </w:pPr>
          </w:p>
        </w:tc>
        <w:tc>
          <w:tcPr>
            <w:tcW w:w="1515" w:type="dxa"/>
            <w:shd w:val="clear" w:color="auto" w:fill="auto"/>
            <w:vAlign w:val="center"/>
          </w:tcPr>
          <w:p w:rsidR="00E87BF2" w:rsidRPr="008A6435" w:rsidRDefault="00E87BF2" w:rsidP="00C84219">
            <w:pPr>
              <w:spacing w:after="0" w:line="240" w:lineRule="auto"/>
              <w:jc w:val="center"/>
              <w:rPr>
                <w:rFonts w:cs="Times New Roman"/>
                <w:bCs/>
                <w:color w:val="000000"/>
                <w:szCs w:val="28"/>
              </w:rPr>
            </w:pPr>
            <w:r w:rsidRPr="008A6435">
              <w:rPr>
                <w:rFonts w:cs="Times New Roman"/>
                <w:bCs/>
                <w:color w:val="000000"/>
                <w:szCs w:val="28"/>
              </w:rPr>
              <w:t>HĐTN3</w:t>
            </w:r>
          </w:p>
        </w:tc>
        <w:tc>
          <w:tcPr>
            <w:tcW w:w="4305" w:type="dxa"/>
            <w:shd w:val="clear" w:color="auto" w:fill="auto"/>
            <w:vAlign w:val="center"/>
          </w:tcPr>
          <w:p w:rsidR="00E87BF2" w:rsidRPr="008A6435" w:rsidRDefault="00E87BF2" w:rsidP="00C84219">
            <w:pPr>
              <w:rPr>
                <w:rFonts w:cs="Times New Roman"/>
                <w:color w:val="000000"/>
                <w:szCs w:val="28"/>
              </w:rPr>
            </w:pPr>
            <w:r w:rsidRPr="008A6435">
              <w:rPr>
                <w:rFonts w:cs="Times New Roman"/>
                <w:szCs w:val="28"/>
              </w:rPr>
              <w:t>Sáng tác về chủ đề Tình thầy trò .</w:t>
            </w:r>
            <w:r w:rsidRPr="008A6435">
              <w:rPr>
                <w:rFonts w:eastAsia="Times New Roman" w:cs="Times New Roman"/>
                <w:b/>
                <w:color w:val="000000" w:themeColor="text1"/>
                <w:szCs w:val="28"/>
              </w:rPr>
              <w:t xml:space="preserve">ATGT: </w:t>
            </w:r>
            <w:r w:rsidRPr="008A6435">
              <w:rPr>
                <w:rFonts w:cs="Times New Roman"/>
                <w:b/>
                <w:color w:val="000000" w:themeColor="text1"/>
                <w:szCs w:val="28"/>
              </w:rPr>
              <w:t xml:space="preserve"> Bài 9: </w:t>
            </w:r>
            <w:r w:rsidRPr="008A6435">
              <w:rPr>
                <w:rFonts w:cs="Times New Roman"/>
                <w:color w:val="000000" w:themeColor="text1"/>
                <w:szCs w:val="28"/>
              </w:rPr>
              <w:t xml:space="preserve"> Hậu quả của tai nạn giao thông đường bộ</w:t>
            </w:r>
            <w:proofErr w:type="gramStart"/>
            <w:r w:rsidRPr="008A6435">
              <w:rPr>
                <w:rFonts w:cs="Times New Roman"/>
                <w:color w:val="000000" w:themeColor="text1"/>
                <w:szCs w:val="28"/>
              </w:rPr>
              <w:t>:Tìm</w:t>
            </w:r>
            <w:proofErr w:type="gramEnd"/>
            <w:r w:rsidRPr="008A6435">
              <w:rPr>
                <w:rFonts w:cs="Times New Roman"/>
                <w:color w:val="000000" w:themeColor="text1"/>
                <w:szCs w:val="28"/>
              </w:rPr>
              <w:t xml:space="preserve"> hiểu về tai nạn giao thông đường bộ.</w:t>
            </w:r>
          </w:p>
        </w:tc>
        <w:tc>
          <w:tcPr>
            <w:tcW w:w="1485" w:type="dxa"/>
            <w:shd w:val="clear" w:color="auto" w:fill="auto"/>
            <w:vAlign w:val="center"/>
          </w:tcPr>
          <w:p w:rsidR="00E87BF2" w:rsidRPr="008A6435" w:rsidRDefault="00E87BF2" w:rsidP="00C84219">
            <w:pPr>
              <w:rPr>
                <w:rFonts w:cs="Times New Roman"/>
                <w:color w:val="FF0000"/>
                <w:szCs w:val="28"/>
              </w:rPr>
            </w:pPr>
            <w:r w:rsidRPr="008A6435">
              <w:rPr>
                <w:rFonts w:cs="Times New Roman"/>
                <w:color w:val="FF0000"/>
                <w:szCs w:val="28"/>
              </w:rPr>
              <w:t>Lồng ghép GD ATGT</w:t>
            </w:r>
          </w:p>
        </w:tc>
        <w:tc>
          <w:tcPr>
            <w:tcW w:w="1633" w:type="dxa"/>
            <w:shd w:val="clear" w:color="auto" w:fill="auto"/>
          </w:tcPr>
          <w:p w:rsidR="00E87BF2" w:rsidRPr="008A6435" w:rsidRDefault="00E87BF2" w:rsidP="00C84219">
            <w:pPr>
              <w:spacing w:after="0" w:line="240" w:lineRule="auto"/>
              <w:jc w:val="center"/>
              <w:rPr>
                <w:rFonts w:cs="Times New Roman"/>
                <w:b/>
                <w:szCs w:val="28"/>
              </w:rPr>
            </w:pPr>
          </w:p>
        </w:tc>
      </w:tr>
    </w:tbl>
    <w:p w:rsidR="00E87BF2" w:rsidRPr="008A6435" w:rsidRDefault="00E87BF2">
      <w:pPr>
        <w:spacing w:after="0" w:line="264" w:lineRule="auto"/>
        <w:jc w:val="center"/>
        <w:rPr>
          <w:rFonts w:eastAsia="Calibri" w:cs="Times New Roman"/>
          <w:b/>
          <w:iCs/>
          <w:szCs w:val="28"/>
        </w:rPr>
      </w:pPr>
    </w:p>
    <w:p w:rsidR="00E87BF2" w:rsidRPr="008A6435" w:rsidRDefault="00E87BF2">
      <w:pPr>
        <w:spacing w:after="0" w:line="264" w:lineRule="auto"/>
        <w:jc w:val="center"/>
        <w:rPr>
          <w:rFonts w:eastAsia="Calibri" w:cs="Times New Roman"/>
          <w:b/>
          <w:iCs/>
          <w:szCs w:val="28"/>
        </w:rPr>
      </w:pPr>
    </w:p>
    <w:p w:rsidR="00E87BF2" w:rsidRPr="008A6435" w:rsidRDefault="00E87BF2">
      <w:pPr>
        <w:spacing w:after="0" w:line="264" w:lineRule="auto"/>
        <w:jc w:val="center"/>
        <w:rPr>
          <w:rFonts w:eastAsia="Calibri" w:cs="Times New Roman"/>
          <w:b/>
          <w:iCs/>
          <w:szCs w:val="28"/>
        </w:rPr>
      </w:pPr>
    </w:p>
    <w:p w:rsidR="00E87BF2" w:rsidRPr="00014EAD" w:rsidRDefault="00014EAD">
      <w:pPr>
        <w:spacing w:after="0" w:line="264" w:lineRule="auto"/>
        <w:jc w:val="center"/>
        <w:rPr>
          <w:rFonts w:eastAsia="Calibri" w:cs="Times New Roman"/>
          <w:b/>
          <w:iCs/>
          <w:sz w:val="40"/>
          <w:szCs w:val="40"/>
          <w:u w:val="single"/>
        </w:rPr>
      </w:pPr>
      <w:bookmarkStart w:id="0" w:name="_GoBack"/>
      <w:r w:rsidRPr="00014EAD">
        <w:rPr>
          <w:rFonts w:eastAsia="Calibri" w:cs="Times New Roman"/>
          <w:b/>
          <w:iCs/>
          <w:sz w:val="40"/>
          <w:szCs w:val="40"/>
          <w:u w:val="single"/>
        </w:rPr>
        <w:t>TUẦN 3</w:t>
      </w:r>
    </w:p>
    <w:bookmarkEnd w:id="0"/>
    <w:p w:rsidR="006470A1" w:rsidRPr="008A6435" w:rsidRDefault="0049489B">
      <w:pPr>
        <w:spacing w:after="0" w:line="264" w:lineRule="auto"/>
        <w:jc w:val="center"/>
        <w:rPr>
          <w:rFonts w:eastAsia="Calibri" w:cs="Times New Roman"/>
          <w:b/>
          <w:i/>
          <w:iCs/>
          <w:szCs w:val="28"/>
        </w:rPr>
      </w:pPr>
      <w:r w:rsidRPr="008A6435">
        <w:rPr>
          <w:rFonts w:eastAsia="Calibri" w:cs="Times New Roman"/>
          <w:b/>
          <w:i/>
          <w:iCs/>
          <w:szCs w:val="28"/>
        </w:rPr>
        <w:t xml:space="preserve">Thứ </w:t>
      </w:r>
      <w:proofErr w:type="gramStart"/>
      <w:r w:rsidRPr="008A6435">
        <w:rPr>
          <w:rFonts w:eastAsia="Calibri" w:cs="Times New Roman"/>
          <w:b/>
          <w:i/>
          <w:iCs/>
          <w:szCs w:val="28"/>
        </w:rPr>
        <w:t>Hai  ngày</w:t>
      </w:r>
      <w:proofErr w:type="gramEnd"/>
      <w:r w:rsidRPr="008A6435">
        <w:rPr>
          <w:rFonts w:eastAsia="Calibri" w:cs="Times New Roman"/>
          <w:b/>
          <w:i/>
          <w:iCs/>
          <w:szCs w:val="28"/>
        </w:rPr>
        <w:t xml:space="preserve"> 22 tháng 9 năm 2025.</w:t>
      </w:r>
    </w:p>
    <w:p w:rsidR="006470A1" w:rsidRPr="008A6435" w:rsidRDefault="0049489B" w:rsidP="00017111">
      <w:pPr>
        <w:spacing w:after="0" w:line="264" w:lineRule="auto"/>
        <w:rPr>
          <w:rFonts w:eastAsia="Calibri" w:cs="Times New Roman"/>
          <w:b/>
          <w:iCs/>
          <w:szCs w:val="28"/>
        </w:rPr>
      </w:pPr>
      <w:r w:rsidRPr="008A6435">
        <w:rPr>
          <w:rFonts w:eastAsia="Calibri" w:cs="Times New Roman"/>
          <w:b/>
          <w:iCs/>
          <w:szCs w:val="28"/>
        </w:rPr>
        <w:t xml:space="preserve">Buổi sáng                                         </w:t>
      </w:r>
    </w:p>
    <w:p w:rsidR="006470A1" w:rsidRPr="008A6435" w:rsidRDefault="0049489B">
      <w:pPr>
        <w:spacing w:after="0" w:line="264" w:lineRule="auto"/>
        <w:jc w:val="center"/>
        <w:rPr>
          <w:rFonts w:eastAsia="Calibri" w:cs="Times New Roman"/>
          <w:b/>
          <w:bCs/>
          <w:iCs/>
          <w:szCs w:val="28"/>
          <w:u w:val="single"/>
        </w:rPr>
      </w:pPr>
      <w:proofErr w:type="gramStart"/>
      <w:r w:rsidRPr="008A6435">
        <w:rPr>
          <w:rFonts w:eastAsia="Calibri" w:cs="Times New Roman"/>
          <w:b/>
          <w:bCs/>
          <w:iCs/>
          <w:szCs w:val="28"/>
          <w:u w:val="single"/>
        </w:rPr>
        <w:t>Tiế</w:t>
      </w:r>
      <w:r w:rsidR="00017111" w:rsidRPr="008A6435">
        <w:rPr>
          <w:rFonts w:eastAsia="Calibri" w:cs="Times New Roman"/>
          <w:b/>
          <w:bCs/>
          <w:iCs/>
          <w:szCs w:val="28"/>
          <w:u w:val="single"/>
        </w:rPr>
        <w:t>t 1</w:t>
      </w:r>
      <w:r w:rsidRPr="008A6435">
        <w:rPr>
          <w:rFonts w:eastAsia="Calibri" w:cs="Times New Roman"/>
          <w:b/>
          <w:bCs/>
          <w:iCs/>
          <w:szCs w:val="28"/>
          <w:u w:val="single"/>
        </w:rPr>
        <w:t>.</w:t>
      </w:r>
      <w:proofErr w:type="gramEnd"/>
      <w:r w:rsidRPr="008A6435">
        <w:rPr>
          <w:rFonts w:eastAsia="Calibri" w:cs="Times New Roman"/>
          <w:b/>
          <w:bCs/>
          <w:iCs/>
          <w:szCs w:val="28"/>
          <w:u w:val="single"/>
        </w:rPr>
        <w:t xml:space="preserve"> Hoạt động trải nghiệm 1</w:t>
      </w:r>
    </w:p>
    <w:p w:rsidR="006470A1" w:rsidRPr="008A6435" w:rsidRDefault="0049489B">
      <w:pPr>
        <w:spacing w:after="0" w:line="264" w:lineRule="auto"/>
        <w:jc w:val="center"/>
        <w:rPr>
          <w:rFonts w:cs="Times New Roman"/>
          <w:b/>
          <w:szCs w:val="28"/>
        </w:rPr>
      </w:pPr>
      <w:r w:rsidRPr="008A6435">
        <w:rPr>
          <w:rFonts w:cs="Times New Roman"/>
          <w:b/>
          <w:szCs w:val="28"/>
        </w:rPr>
        <w:t>SINH</w:t>
      </w:r>
      <w:r w:rsidRPr="008A6435">
        <w:rPr>
          <w:rFonts w:cs="Times New Roman"/>
          <w:b/>
          <w:spacing w:val="-3"/>
          <w:szCs w:val="28"/>
        </w:rPr>
        <w:t xml:space="preserve"> </w:t>
      </w:r>
      <w:r w:rsidRPr="008A6435">
        <w:rPr>
          <w:rFonts w:cs="Times New Roman"/>
          <w:b/>
          <w:szCs w:val="28"/>
        </w:rPr>
        <w:t>HOẠT</w:t>
      </w:r>
      <w:r w:rsidRPr="008A6435">
        <w:rPr>
          <w:rFonts w:cs="Times New Roman"/>
          <w:b/>
          <w:spacing w:val="-1"/>
          <w:szCs w:val="28"/>
        </w:rPr>
        <w:t xml:space="preserve"> </w:t>
      </w:r>
      <w:r w:rsidRPr="008A6435">
        <w:rPr>
          <w:rFonts w:cs="Times New Roman"/>
          <w:b/>
          <w:szCs w:val="28"/>
        </w:rPr>
        <w:t>DƯỚI</w:t>
      </w:r>
      <w:r w:rsidRPr="008A6435">
        <w:rPr>
          <w:rFonts w:cs="Times New Roman"/>
          <w:b/>
          <w:spacing w:val="-2"/>
          <w:szCs w:val="28"/>
        </w:rPr>
        <w:t xml:space="preserve"> </w:t>
      </w:r>
      <w:r w:rsidRPr="008A6435">
        <w:rPr>
          <w:rFonts w:cs="Times New Roman"/>
          <w:b/>
          <w:szCs w:val="28"/>
        </w:rPr>
        <w:t>CỜ:</w:t>
      </w:r>
      <w:r w:rsidRPr="008A6435">
        <w:rPr>
          <w:rFonts w:cs="Times New Roman"/>
          <w:b/>
          <w:spacing w:val="-1"/>
          <w:szCs w:val="28"/>
        </w:rPr>
        <w:t xml:space="preserve"> </w:t>
      </w:r>
      <w:r w:rsidRPr="008A6435">
        <w:rPr>
          <w:rFonts w:cs="Times New Roman"/>
          <w:b/>
          <w:szCs w:val="28"/>
        </w:rPr>
        <w:t>TỔ</w:t>
      </w:r>
      <w:r w:rsidRPr="008A6435">
        <w:rPr>
          <w:rFonts w:cs="Times New Roman"/>
          <w:b/>
          <w:spacing w:val="-1"/>
          <w:szCs w:val="28"/>
        </w:rPr>
        <w:t xml:space="preserve"> </w:t>
      </w:r>
      <w:r w:rsidRPr="008A6435">
        <w:rPr>
          <w:rFonts w:cs="Times New Roman"/>
          <w:b/>
          <w:szCs w:val="28"/>
        </w:rPr>
        <w:t>CHỨC</w:t>
      </w:r>
      <w:r w:rsidRPr="008A6435">
        <w:rPr>
          <w:rFonts w:cs="Times New Roman"/>
          <w:b/>
          <w:spacing w:val="-2"/>
          <w:szCs w:val="28"/>
        </w:rPr>
        <w:t xml:space="preserve"> </w:t>
      </w:r>
      <w:r w:rsidRPr="008A6435">
        <w:rPr>
          <w:rFonts w:cs="Times New Roman"/>
          <w:b/>
          <w:szCs w:val="28"/>
        </w:rPr>
        <w:t xml:space="preserve">SỰ </w:t>
      </w:r>
      <w:r w:rsidRPr="008A6435">
        <w:rPr>
          <w:rFonts w:cs="Times New Roman"/>
          <w:b/>
          <w:spacing w:val="-4"/>
          <w:szCs w:val="28"/>
        </w:rPr>
        <w:t>KIỆN</w:t>
      </w:r>
    </w:p>
    <w:p w:rsidR="006470A1" w:rsidRPr="008A6435" w:rsidRDefault="0049489B">
      <w:pPr>
        <w:spacing w:after="0" w:line="264" w:lineRule="auto"/>
        <w:jc w:val="center"/>
        <w:rPr>
          <w:rFonts w:cs="Times New Roman"/>
          <w:b/>
          <w:szCs w:val="28"/>
        </w:rPr>
      </w:pPr>
      <w:r w:rsidRPr="008A6435">
        <w:rPr>
          <w:rFonts w:cs="Times New Roman"/>
          <w:b/>
          <w:szCs w:val="28"/>
        </w:rPr>
        <w:t>PHÁT</w:t>
      </w:r>
      <w:r w:rsidRPr="008A6435">
        <w:rPr>
          <w:rFonts w:cs="Times New Roman"/>
          <w:b/>
          <w:spacing w:val="-2"/>
          <w:szCs w:val="28"/>
        </w:rPr>
        <w:t xml:space="preserve"> </w:t>
      </w:r>
      <w:r w:rsidRPr="008A6435">
        <w:rPr>
          <w:rFonts w:cs="Times New Roman"/>
          <w:b/>
          <w:szCs w:val="28"/>
        </w:rPr>
        <w:t>HUY</w:t>
      </w:r>
      <w:r w:rsidRPr="008A6435">
        <w:rPr>
          <w:rFonts w:cs="Times New Roman"/>
          <w:b/>
          <w:spacing w:val="-3"/>
          <w:szCs w:val="28"/>
        </w:rPr>
        <w:t xml:space="preserve"> </w:t>
      </w:r>
      <w:r w:rsidRPr="008A6435">
        <w:rPr>
          <w:rFonts w:cs="Times New Roman"/>
          <w:b/>
          <w:szCs w:val="28"/>
        </w:rPr>
        <w:t>TRUYỀN</w:t>
      </w:r>
      <w:r w:rsidRPr="008A6435">
        <w:rPr>
          <w:rFonts w:cs="Times New Roman"/>
          <w:b/>
          <w:spacing w:val="-1"/>
          <w:szCs w:val="28"/>
        </w:rPr>
        <w:t xml:space="preserve"> </w:t>
      </w:r>
      <w:r w:rsidRPr="008A6435">
        <w:rPr>
          <w:rFonts w:cs="Times New Roman"/>
          <w:b/>
          <w:szCs w:val="28"/>
        </w:rPr>
        <w:t>THỐNG</w:t>
      </w:r>
      <w:r w:rsidRPr="008A6435">
        <w:rPr>
          <w:rFonts w:cs="Times New Roman"/>
          <w:b/>
          <w:spacing w:val="-2"/>
          <w:szCs w:val="28"/>
        </w:rPr>
        <w:t xml:space="preserve"> </w:t>
      </w:r>
      <w:r w:rsidRPr="008A6435">
        <w:rPr>
          <w:rFonts w:cs="Times New Roman"/>
          <w:b/>
          <w:szCs w:val="28"/>
        </w:rPr>
        <w:t>TRƯỜNG</w:t>
      </w:r>
      <w:r w:rsidRPr="008A6435">
        <w:rPr>
          <w:rFonts w:cs="Times New Roman"/>
          <w:b/>
          <w:spacing w:val="-1"/>
          <w:szCs w:val="28"/>
        </w:rPr>
        <w:t xml:space="preserve"> </w:t>
      </w:r>
      <w:r w:rsidRPr="008A6435">
        <w:rPr>
          <w:rFonts w:cs="Times New Roman"/>
          <w:b/>
          <w:spacing w:val="-5"/>
          <w:szCs w:val="28"/>
        </w:rPr>
        <w:t>EM</w:t>
      </w:r>
    </w:p>
    <w:p w:rsidR="006470A1" w:rsidRPr="008A6435" w:rsidRDefault="0049489B">
      <w:pPr>
        <w:pStyle w:val="ListParagraph"/>
        <w:numPr>
          <w:ilvl w:val="0"/>
          <w:numId w:val="1"/>
        </w:numPr>
        <w:tabs>
          <w:tab w:val="left" w:pos="662"/>
        </w:tabs>
        <w:spacing w:before="0" w:line="264" w:lineRule="auto"/>
        <w:ind w:left="637" w:hanging="248"/>
        <w:rPr>
          <w:b/>
          <w:sz w:val="28"/>
          <w:szCs w:val="28"/>
        </w:rPr>
      </w:pPr>
      <w:r w:rsidRPr="008A6435">
        <w:rPr>
          <w:b/>
          <w:sz w:val="28"/>
          <w:szCs w:val="28"/>
        </w:rPr>
        <w:t>YÊU</w:t>
      </w:r>
      <w:r w:rsidRPr="008A6435">
        <w:rPr>
          <w:b/>
          <w:spacing w:val="-3"/>
          <w:sz w:val="28"/>
          <w:szCs w:val="28"/>
        </w:rPr>
        <w:t xml:space="preserve"> </w:t>
      </w:r>
      <w:r w:rsidRPr="008A6435">
        <w:rPr>
          <w:b/>
          <w:sz w:val="28"/>
          <w:szCs w:val="28"/>
        </w:rPr>
        <w:t>CẦU</w:t>
      </w:r>
      <w:r w:rsidRPr="008A6435">
        <w:rPr>
          <w:b/>
          <w:spacing w:val="-3"/>
          <w:sz w:val="28"/>
          <w:szCs w:val="28"/>
        </w:rPr>
        <w:t xml:space="preserve"> </w:t>
      </w:r>
      <w:r w:rsidRPr="008A6435">
        <w:rPr>
          <w:b/>
          <w:sz w:val="28"/>
          <w:szCs w:val="28"/>
        </w:rPr>
        <w:t>CẦN</w:t>
      </w:r>
      <w:r w:rsidRPr="008A6435">
        <w:rPr>
          <w:b/>
          <w:spacing w:val="-2"/>
          <w:sz w:val="28"/>
          <w:szCs w:val="28"/>
        </w:rPr>
        <w:t xml:space="preserve"> </w:t>
      </w:r>
      <w:r w:rsidRPr="008A6435">
        <w:rPr>
          <w:b/>
          <w:spacing w:val="-5"/>
          <w:sz w:val="28"/>
          <w:szCs w:val="28"/>
        </w:rPr>
        <w:t>ĐẠT</w:t>
      </w:r>
    </w:p>
    <w:p w:rsidR="006470A1" w:rsidRPr="008A6435" w:rsidRDefault="0049489B">
      <w:pPr>
        <w:pStyle w:val="Heading2"/>
        <w:numPr>
          <w:ilvl w:val="1"/>
          <w:numId w:val="1"/>
        </w:numPr>
        <w:tabs>
          <w:tab w:val="left" w:pos="694"/>
        </w:tabs>
        <w:spacing w:before="0" w:line="264" w:lineRule="auto"/>
        <w:ind w:left="840"/>
        <w:rPr>
          <w:rFonts w:ascii="Times New Roman" w:hAnsi="Times New Roman" w:cs="Times New Roman"/>
          <w:sz w:val="28"/>
          <w:szCs w:val="28"/>
        </w:rPr>
      </w:pPr>
      <w:r w:rsidRPr="008A6435">
        <w:rPr>
          <w:rFonts w:ascii="Times New Roman" w:hAnsi="Times New Roman" w:cs="Times New Roman"/>
          <w:sz w:val="28"/>
          <w:szCs w:val="28"/>
        </w:rPr>
        <w:t>Kiến</w:t>
      </w:r>
      <w:r w:rsidRPr="008A6435">
        <w:rPr>
          <w:rFonts w:ascii="Times New Roman" w:hAnsi="Times New Roman" w:cs="Times New Roman"/>
          <w:spacing w:val="-4"/>
          <w:sz w:val="28"/>
          <w:szCs w:val="28"/>
        </w:rPr>
        <w:t xml:space="preserve"> thức</w:t>
      </w:r>
    </w:p>
    <w:p w:rsidR="006470A1" w:rsidRPr="008A6435" w:rsidRDefault="0049489B">
      <w:pPr>
        <w:spacing w:after="0" w:line="264" w:lineRule="auto"/>
        <w:ind w:firstLineChars="100" w:firstLine="280"/>
        <w:rPr>
          <w:rFonts w:cs="Times New Roman"/>
          <w:i/>
          <w:szCs w:val="28"/>
        </w:rPr>
      </w:pPr>
      <w:r w:rsidRPr="008A6435">
        <w:rPr>
          <w:rFonts w:cs="Times New Roman"/>
          <w:i/>
          <w:szCs w:val="28"/>
        </w:rPr>
        <w:t xml:space="preserve">Sau bài học này, HS </w:t>
      </w:r>
      <w:r w:rsidRPr="008A6435">
        <w:rPr>
          <w:rFonts w:cs="Times New Roman"/>
          <w:i/>
          <w:spacing w:val="-5"/>
          <w:szCs w:val="28"/>
        </w:rPr>
        <w:t>sẽ:</w:t>
      </w:r>
    </w:p>
    <w:p w:rsidR="006470A1" w:rsidRPr="008A6435" w:rsidRDefault="0049489B">
      <w:pPr>
        <w:pStyle w:val="BodyText"/>
        <w:spacing w:before="0" w:line="264" w:lineRule="auto"/>
        <w:ind w:left="0"/>
        <w:rPr>
          <w:sz w:val="28"/>
          <w:szCs w:val="28"/>
        </w:rPr>
      </w:pPr>
      <w:proofErr w:type="gramStart"/>
      <w:r w:rsidRPr="008A6435">
        <w:rPr>
          <w:sz w:val="28"/>
          <w:szCs w:val="28"/>
        </w:rPr>
        <w:t>Đề</w:t>
      </w:r>
      <w:r w:rsidRPr="008A6435">
        <w:rPr>
          <w:spacing w:val="-3"/>
          <w:sz w:val="28"/>
          <w:szCs w:val="28"/>
        </w:rPr>
        <w:t xml:space="preserve"> </w:t>
      </w:r>
      <w:r w:rsidRPr="008A6435">
        <w:rPr>
          <w:sz w:val="28"/>
          <w:szCs w:val="28"/>
        </w:rPr>
        <w:t>xuất được</w:t>
      </w:r>
      <w:r w:rsidRPr="008A6435">
        <w:rPr>
          <w:spacing w:val="-1"/>
          <w:sz w:val="28"/>
          <w:szCs w:val="28"/>
        </w:rPr>
        <w:t xml:space="preserve"> </w:t>
      </w:r>
      <w:r w:rsidRPr="008A6435">
        <w:rPr>
          <w:sz w:val="28"/>
          <w:szCs w:val="28"/>
        </w:rPr>
        <w:t>những cách làm</w:t>
      </w:r>
      <w:r w:rsidRPr="008A6435">
        <w:rPr>
          <w:spacing w:val="-1"/>
          <w:sz w:val="28"/>
          <w:szCs w:val="28"/>
        </w:rPr>
        <w:t xml:space="preserve"> </w:t>
      </w:r>
      <w:r w:rsidRPr="008A6435">
        <w:rPr>
          <w:sz w:val="28"/>
          <w:szCs w:val="28"/>
        </w:rPr>
        <w:t xml:space="preserve">cụ thể để nuôi dưỡng, giữ gìn tình thầy </w:t>
      </w:r>
      <w:r w:rsidRPr="008A6435">
        <w:rPr>
          <w:spacing w:val="-4"/>
          <w:sz w:val="28"/>
          <w:szCs w:val="28"/>
        </w:rPr>
        <w:t>trò.</w:t>
      </w:r>
      <w:proofErr w:type="gramEnd"/>
    </w:p>
    <w:p w:rsidR="006470A1" w:rsidRPr="008A6435" w:rsidRDefault="0049489B">
      <w:pPr>
        <w:pStyle w:val="Heading2"/>
        <w:numPr>
          <w:ilvl w:val="1"/>
          <w:numId w:val="1"/>
        </w:numPr>
        <w:tabs>
          <w:tab w:val="left" w:pos="694"/>
        </w:tabs>
        <w:spacing w:before="0" w:line="264" w:lineRule="auto"/>
        <w:ind w:left="840"/>
        <w:rPr>
          <w:rFonts w:ascii="Times New Roman" w:hAnsi="Times New Roman" w:cs="Times New Roman"/>
          <w:sz w:val="28"/>
          <w:szCs w:val="28"/>
        </w:rPr>
      </w:pPr>
      <w:r w:rsidRPr="008A6435">
        <w:rPr>
          <w:rFonts w:ascii="Times New Roman" w:hAnsi="Times New Roman" w:cs="Times New Roman"/>
          <w:sz w:val="28"/>
          <w:szCs w:val="28"/>
        </w:rPr>
        <w:t xml:space="preserve">Năng </w:t>
      </w:r>
      <w:r w:rsidRPr="008A6435">
        <w:rPr>
          <w:rFonts w:ascii="Times New Roman" w:hAnsi="Times New Roman" w:cs="Times New Roman"/>
          <w:spacing w:val="-5"/>
          <w:sz w:val="28"/>
          <w:szCs w:val="28"/>
        </w:rPr>
        <w:t>lực</w:t>
      </w:r>
    </w:p>
    <w:p w:rsidR="006470A1" w:rsidRPr="008A6435" w:rsidRDefault="0049489B" w:rsidP="0049489B">
      <w:pPr>
        <w:pStyle w:val="Heading3"/>
        <w:spacing w:after="0" w:line="264" w:lineRule="auto"/>
        <w:ind w:left="0" w:firstLineChars="150" w:firstLine="422"/>
      </w:pPr>
      <w:r w:rsidRPr="008A6435">
        <w:t xml:space="preserve">Năng lực </w:t>
      </w:r>
      <w:r w:rsidRPr="008A6435">
        <w:rPr>
          <w:spacing w:val="-2"/>
        </w:rPr>
        <w:t>chung:</w:t>
      </w:r>
    </w:p>
    <w:p w:rsidR="006470A1" w:rsidRPr="008A6435" w:rsidRDefault="0049489B">
      <w:pPr>
        <w:pStyle w:val="ListParagraph"/>
        <w:numPr>
          <w:ilvl w:val="2"/>
          <w:numId w:val="1"/>
        </w:numPr>
        <w:tabs>
          <w:tab w:val="left" w:pos="579"/>
        </w:tabs>
        <w:spacing w:before="0" w:line="264" w:lineRule="auto"/>
        <w:ind w:left="560" w:firstLine="0"/>
        <w:jc w:val="left"/>
        <w:rPr>
          <w:i/>
          <w:sz w:val="28"/>
          <w:szCs w:val="28"/>
        </w:rPr>
      </w:pPr>
      <w:r w:rsidRPr="008A6435">
        <w:rPr>
          <w:i/>
          <w:sz w:val="28"/>
          <w:szCs w:val="28"/>
        </w:rPr>
        <w:t xml:space="preserve">Năng lực giao tiếp và hợp tác: </w:t>
      </w:r>
      <w:r w:rsidRPr="008A6435">
        <w:rPr>
          <w:sz w:val="28"/>
          <w:szCs w:val="28"/>
        </w:rPr>
        <w:t xml:space="preserve">khả năng thực hiện nhiệm vụ một cách độc lập hay </w:t>
      </w:r>
      <w:proofErr w:type="gramStart"/>
      <w:r w:rsidRPr="008A6435">
        <w:rPr>
          <w:sz w:val="28"/>
          <w:szCs w:val="28"/>
        </w:rPr>
        <w:t>theo</w:t>
      </w:r>
      <w:proofErr w:type="gramEnd"/>
      <w:r w:rsidRPr="008A6435">
        <w:rPr>
          <w:sz w:val="28"/>
          <w:szCs w:val="28"/>
        </w:rPr>
        <w:t xml:space="preserve"> nhóm; Trao đổi tích cực với giáo viên và các bạn khác trong lớp.</w:t>
      </w:r>
    </w:p>
    <w:p w:rsidR="006470A1" w:rsidRPr="008A6435" w:rsidRDefault="0049489B">
      <w:pPr>
        <w:pStyle w:val="ListParagraph"/>
        <w:numPr>
          <w:ilvl w:val="2"/>
          <w:numId w:val="1"/>
        </w:numPr>
        <w:tabs>
          <w:tab w:val="left" w:pos="589"/>
        </w:tabs>
        <w:spacing w:before="0" w:line="264" w:lineRule="auto"/>
        <w:ind w:left="560" w:firstLine="0"/>
        <w:jc w:val="left"/>
        <w:rPr>
          <w:i/>
          <w:sz w:val="28"/>
          <w:szCs w:val="28"/>
        </w:rPr>
      </w:pPr>
      <w:r w:rsidRPr="008A6435">
        <w:rPr>
          <w:i/>
          <w:sz w:val="28"/>
          <w:szCs w:val="28"/>
        </w:rPr>
        <w:t xml:space="preserve">Năng lực tự chủ và tự học: </w:t>
      </w:r>
      <w:r w:rsidRPr="008A6435">
        <w:rPr>
          <w:sz w:val="28"/>
          <w:szCs w:val="28"/>
        </w:rPr>
        <w:t>biết lắng nghe và chia sẻ ý kiến cá nhân với bạn, nhóm và</w:t>
      </w:r>
      <w:r w:rsidRPr="008A6435">
        <w:rPr>
          <w:spacing w:val="40"/>
          <w:sz w:val="28"/>
          <w:szCs w:val="28"/>
        </w:rPr>
        <w:t xml:space="preserve"> </w:t>
      </w:r>
      <w:r w:rsidRPr="008A6435">
        <w:rPr>
          <w:sz w:val="28"/>
          <w:szCs w:val="28"/>
        </w:rPr>
        <w:t>GV. Tích cực tham gia các hoạt động trong lớp.</w:t>
      </w:r>
    </w:p>
    <w:p w:rsidR="006470A1" w:rsidRPr="008A6435" w:rsidRDefault="0049489B">
      <w:pPr>
        <w:pStyle w:val="ListParagraph"/>
        <w:numPr>
          <w:ilvl w:val="2"/>
          <w:numId w:val="1"/>
        </w:numPr>
        <w:tabs>
          <w:tab w:val="left" w:pos="605"/>
        </w:tabs>
        <w:spacing w:before="0" w:line="264" w:lineRule="auto"/>
        <w:ind w:left="560" w:firstLine="0"/>
        <w:jc w:val="left"/>
        <w:rPr>
          <w:i/>
          <w:sz w:val="28"/>
          <w:szCs w:val="28"/>
        </w:rPr>
      </w:pPr>
      <w:r w:rsidRPr="008A6435">
        <w:rPr>
          <w:i/>
          <w:sz w:val="28"/>
          <w:szCs w:val="28"/>
        </w:rPr>
        <w:t>Giải</w:t>
      </w:r>
      <w:r w:rsidRPr="008A6435">
        <w:rPr>
          <w:i/>
          <w:spacing w:val="27"/>
          <w:sz w:val="28"/>
          <w:szCs w:val="28"/>
        </w:rPr>
        <w:t xml:space="preserve"> </w:t>
      </w:r>
      <w:r w:rsidRPr="008A6435">
        <w:rPr>
          <w:i/>
          <w:sz w:val="28"/>
          <w:szCs w:val="28"/>
        </w:rPr>
        <w:t>quyết</w:t>
      </w:r>
      <w:r w:rsidRPr="008A6435">
        <w:rPr>
          <w:i/>
          <w:spacing w:val="27"/>
          <w:sz w:val="28"/>
          <w:szCs w:val="28"/>
        </w:rPr>
        <w:t xml:space="preserve"> </w:t>
      </w:r>
      <w:r w:rsidRPr="008A6435">
        <w:rPr>
          <w:i/>
          <w:sz w:val="28"/>
          <w:szCs w:val="28"/>
        </w:rPr>
        <w:t>vấn</w:t>
      </w:r>
      <w:r w:rsidRPr="008A6435">
        <w:rPr>
          <w:i/>
          <w:spacing w:val="27"/>
          <w:sz w:val="28"/>
          <w:szCs w:val="28"/>
        </w:rPr>
        <w:t xml:space="preserve"> </w:t>
      </w:r>
      <w:r w:rsidRPr="008A6435">
        <w:rPr>
          <w:i/>
          <w:sz w:val="28"/>
          <w:szCs w:val="28"/>
        </w:rPr>
        <w:t>đề</w:t>
      </w:r>
      <w:r w:rsidRPr="008A6435">
        <w:rPr>
          <w:i/>
          <w:spacing w:val="26"/>
          <w:sz w:val="28"/>
          <w:szCs w:val="28"/>
        </w:rPr>
        <w:t xml:space="preserve"> </w:t>
      </w:r>
      <w:r w:rsidRPr="008A6435">
        <w:rPr>
          <w:i/>
          <w:sz w:val="28"/>
          <w:szCs w:val="28"/>
        </w:rPr>
        <w:t>và</w:t>
      </w:r>
      <w:r w:rsidRPr="008A6435">
        <w:rPr>
          <w:i/>
          <w:spacing w:val="26"/>
          <w:sz w:val="28"/>
          <w:szCs w:val="28"/>
        </w:rPr>
        <w:t xml:space="preserve"> </w:t>
      </w:r>
      <w:r w:rsidRPr="008A6435">
        <w:rPr>
          <w:i/>
          <w:sz w:val="28"/>
          <w:szCs w:val="28"/>
        </w:rPr>
        <w:t>sáng</w:t>
      </w:r>
      <w:r w:rsidRPr="008A6435">
        <w:rPr>
          <w:i/>
          <w:spacing w:val="26"/>
          <w:sz w:val="28"/>
          <w:szCs w:val="28"/>
        </w:rPr>
        <w:t xml:space="preserve"> </w:t>
      </w:r>
      <w:r w:rsidRPr="008A6435">
        <w:rPr>
          <w:i/>
          <w:sz w:val="28"/>
          <w:szCs w:val="28"/>
        </w:rPr>
        <w:t>tạo:</w:t>
      </w:r>
      <w:r w:rsidRPr="008A6435">
        <w:rPr>
          <w:i/>
          <w:spacing w:val="26"/>
          <w:sz w:val="28"/>
          <w:szCs w:val="28"/>
        </w:rPr>
        <w:t xml:space="preserve"> </w:t>
      </w:r>
      <w:r w:rsidRPr="008A6435">
        <w:rPr>
          <w:sz w:val="28"/>
          <w:szCs w:val="28"/>
        </w:rPr>
        <w:t>biết</w:t>
      </w:r>
      <w:r w:rsidRPr="008A6435">
        <w:rPr>
          <w:spacing w:val="26"/>
          <w:sz w:val="28"/>
          <w:szCs w:val="28"/>
        </w:rPr>
        <w:t xml:space="preserve"> </w:t>
      </w:r>
      <w:r w:rsidRPr="008A6435">
        <w:rPr>
          <w:sz w:val="28"/>
          <w:szCs w:val="28"/>
        </w:rPr>
        <w:t>phối</w:t>
      </w:r>
      <w:r w:rsidRPr="008A6435">
        <w:rPr>
          <w:spacing w:val="27"/>
          <w:sz w:val="28"/>
          <w:szCs w:val="28"/>
        </w:rPr>
        <w:t xml:space="preserve"> </w:t>
      </w:r>
      <w:r w:rsidRPr="008A6435">
        <w:rPr>
          <w:sz w:val="28"/>
          <w:szCs w:val="28"/>
        </w:rPr>
        <w:t>hợp</w:t>
      </w:r>
      <w:r w:rsidRPr="008A6435">
        <w:rPr>
          <w:spacing w:val="27"/>
          <w:sz w:val="28"/>
          <w:szCs w:val="28"/>
        </w:rPr>
        <w:t xml:space="preserve"> </w:t>
      </w:r>
      <w:r w:rsidRPr="008A6435">
        <w:rPr>
          <w:sz w:val="28"/>
          <w:szCs w:val="28"/>
        </w:rPr>
        <w:t>với</w:t>
      </w:r>
      <w:r w:rsidRPr="008A6435">
        <w:rPr>
          <w:spacing w:val="26"/>
          <w:sz w:val="28"/>
          <w:szCs w:val="28"/>
        </w:rPr>
        <w:t xml:space="preserve"> </w:t>
      </w:r>
      <w:r w:rsidRPr="008A6435">
        <w:rPr>
          <w:sz w:val="28"/>
          <w:szCs w:val="28"/>
        </w:rPr>
        <w:t>bạn</w:t>
      </w:r>
      <w:r w:rsidRPr="008A6435">
        <w:rPr>
          <w:spacing w:val="26"/>
          <w:sz w:val="28"/>
          <w:szCs w:val="28"/>
        </w:rPr>
        <w:t xml:space="preserve"> </w:t>
      </w:r>
      <w:r w:rsidRPr="008A6435">
        <w:rPr>
          <w:sz w:val="28"/>
          <w:szCs w:val="28"/>
        </w:rPr>
        <w:t>bè</w:t>
      </w:r>
      <w:r w:rsidRPr="008A6435">
        <w:rPr>
          <w:spacing w:val="26"/>
          <w:sz w:val="28"/>
          <w:szCs w:val="28"/>
        </w:rPr>
        <w:t xml:space="preserve"> </w:t>
      </w:r>
      <w:r w:rsidRPr="008A6435">
        <w:rPr>
          <w:sz w:val="28"/>
          <w:szCs w:val="28"/>
        </w:rPr>
        <w:t>khi</w:t>
      </w:r>
      <w:r w:rsidRPr="008A6435">
        <w:rPr>
          <w:spacing w:val="27"/>
          <w:sz w:val="28"/>
          <w:szCs w:val="28"/>
        </w:rPr>
        <w:t xml:space="preserve"> </w:t>
      </w:r>
      <w:r w:rsidRPr="008A6435">
        <w:rPr>
          <w:sz w:val="28"/>
          <w:szCs w:val="28"/>
        </w:rPr>
        <w:t>làm</w:t>
      </w:r>
      <w:r w:rsidRPr="008A6435">
        <w:rPr>
          <w:spacing w:val="27"/>
          <w:sz w:val="28"/>
          <w:szCs w:val="28"/>
        </w:rPr>
        <w:t xml:space="preserve"> </w:t>
      </w:r>
      <w:r w:rsidRPr="008A6435">
        <w:rPr>
          <w:sz w:val="28"/>
          <w:szCs w:val="28"/>
        </w:rPr>
        <w:t>việc</w:t>
      </w:r>
      <w:r w:rsidRPr="008A6435">
        <w:rPr>
          <w:spacing w:val="27"/>
          <w:sz w:val="28"/>
          <w:szCs w:val="28"/>
        </w:rPr>
        <w:t xml:space="preserve"> </w:t>
      </w:r>
      <w:r w:rsidRPr="008A6435">
        <w:rPr>
          <w:sz w:val="28"/>
          <w:szCs w:val="28"/>
        </w:rPr>
        <w:t>nhóm,</w:t>
      </w:r>
      <w:r w:rsidRPr="008A6435">
        <w:rPr>
          <w:spacing w:val="27"/>
          <w:sz w:val="28"/>
          <w:szCs w:val="28"/>
        </w:rPr>
        <w:t xml:space="preserve"> </w:t>
      </w:r>
      <w:r w:rsidRPr="008A6435">
        <w:rPr>
          <w:sz w:val="28"/>
          <w:szCs w:val="28"/>
        </w:rPr>
        <w:t>tư</w:t>
      </w:r>
      <w:r w:rsidRPr="008A6435">
        <w:rPr>
          <w:spacing w:val="26"/>
          <w:sz w:val="28"/>
          <w:szCs w:val="28"/>
        </w:rPr>
        <w:t xml:space="preserve"> </w:t>
      </w:r>
      <w:r w:rsidRPr="008A6435">
        <w:rPr>
          <w:sz w:val="28"/>
          <w:szCs w:val="28"/>
        </w:rPr>
        <w:t>duy logic, sáng tạo khi giải quyết vấn đề.</w:t>
      </w:r>
    </w:p>
    <w:p w:rsidR="006470A1" w:rsidRPr="008A6435" w:rsidRDefault="0049489B" w:rsidP="0049489B">
      <w:pPr>
        <w:pStyle w:val="Heading3"/>
        <w:spacing w:after="0" w:line="264" w:lineRule="auto"/>
        <w:ind w:left="0" w:firstLineChars="150" w:firstLine="422"/>
      </w:pPr>
      <w:r w:rsidRPr="008A6435">
        <w:t xml:space="preserve">Năng đặc </w:t>
      </w:r>
      <w:r w:rsidRPr="008A6435">
        <w:rPr>
          <w:spacing w:val="-4"/>
        </w:rPr>
        <w:t>thù:</w:t>
      </w:r>
    </w:p>
    <w:p w:rsidR="006470A1" w:rsidRPr="008A6435" w:rsidRDefault="0049489B">
      <w:pPr>
        <w:pStyle w:val="ListParagraph"/>
        <w:numPr>
          <w:ilvl w:val="2"/>
          <w:numId w:val="1"/>
        </w:numPr>
        <w:tabs>
          <w:tab w:val="left" w:pos="586"/>
        </w:tabs>
        <w:spacing w:before="0" w:line="264" w:lineRule="auto"/>
        <w:ind w:left="560" w:hanging="172"/>
        <w:jc w:val="left"/>
        <w:rPr>
          <w:i/>
          <w:sz w:val="28"/>
          <w:szCs w:val="28"/>
        </w:rPr>
      </w:pPr>
      <w:r w:rsidRPr="008A6435">
        <w:rPr>
          <w:i/>
          <w:sz w:val="28"/>
          <w:szCs w:val="28"/>
        </w:rPr>
        <w:t>Năng</w:t>
      </w:r>
      <w:r w:rsidRPr="008A6435">
        <w:rPr>
          <w:i/>
          <w:spacing w:val="6"/>
          <w:sz w:val="28"/>
          <w:szCs w:val="28"/>
        </w:rPr>
        <w:t xml:space="preserve"> </w:t>
      </w:r>
      <w:r w:rsidRPr="008A6435">
        <w:rPr>
          <w:i/>
          <w:sz w:val="28"/>
          <w:szCs w:val="28"/>
        </w:rPr>
        <w:t>lực</w:t>
      </w:r>
      <w:r w:rsidRPr="008A6435">
        <w:rPr>
          <w:i/>
          <w:spacing w:val="9"/>
          <w:sz w:val="28"/>
          <w:szCs w:val="28"/>
        </w:rPr>
        <w:t xml:space="preserve"> </w:t>
      </w:r>
      <w:r w:rsidRPr="008A6435">
        <w:rPr>
          <w:i/>
          <w:sz w:val="28"/>
          <w:szCs w:val="28"/>
        </w:rPr>
        <w:t>thích</w:t>
      </w:r>
      <w:r w:rsidRPr="008A6435">
        <w:rPr>
          <w:i/>
          <w:spacing w:val="9"/>
          <w:sz w:val="28"/>
          <w:szCs w:val="28"/>
        </w:rPr>
        <w:t xml:space="preserve"> </w:t>
      </w:r>
      <w:r w:rsidRPr="008A6435">
        <w:rPr>
          <w:i/>
          <w:sz w:val="28"/>
          <w:szCs w:val="28"/>
        </w:rPr>
        <w:t>ứng</w:t>
      </w:r>
      <w:r w:rsidRPr="008A6435">
        <w:rPr>
          <w:i/>
          <w:spacing w:val="9"/>
          <w:sz w:val="28"/>
          <w:szCs w:val="28"/>
        </w:rPr>
        <w:t xml:space="preserve"> </w:t>
      </w:r>
      <w:r w:rsidRPr="008A6435">
        <w:rPr>
          <w:i/>
          <w:sz w:val="28"/>
          <w:szCs w:val="28"/>
        </w:rPr>
        <w:t>với</w:t>
      </w:r>
      <w:r w:rsidRPr="008A6435">
        <w:rPr>
          <w:i/>
          <w:spacing w:val="9"/>
          <w:sz w:val="28"/>
          <w:szCs w:val="28"/>
        </w:rPr>
        <w:t xml:space="preserve"> </w:t>
      </w:r>
      <w:r w:rsidRPr="008A6435">
        <w:rPr>
          <w:i/>
          <w:sz w:val="28"/>
          <w:szCs w:val="28"/>
        </w:rPr>
        <w:t>cuộc</w:t>
      </w:r>
      <w:r w:rsidRPr="008A6435">
        <w:rPr>
          <w:i/>
          <w:spacing w:val="8"/>
          <w:sz w:val="28"/>
          <w:szCs w:val="28"/>
        </w:rPr>
        <w:t xml:space="preserve"> </w:t>
      </w:r>
      <w:r w:rsidRPr="008A6435">
        <w:rPr>
          <w:i/>
          <w:sz w:val="28"/>
          <w:szCs w:val="28"/>
        </w:rPr>
        <w:t>sống:</w:t>
      </w:r>
      <w:r w:rsidRPr="008A6435">
        <w:rPr>
          <w:i/>
          <w:spacing w:val="9"/>
          <w:sz w:val="28"/>
          <w:szCs w:val="28"/>
        </w:rPr>
        <w:t xml:space="preserve"> </w:t>
      </w:r>
      <w:r w:rsidRPr="008A6435">
        <w:rPr>
          <w:sz w:val="28"/>
          <w:szCs w:val="28"/>
        </w:rPr>
        <w:t>nhận</w:t>
      </w:r>
      <w:r w:rsidRPr="008A6435">
        <w:rPr>
          <w:spacing w:val="9"/>
          <w:sz w:val="28"/>
          <w:szCs w:val="28"/>
        </w:rPr>
        <w:t xml:space="preserve"> </w:t>
      </w:r>
      <w:r w:rsidRPr="008A6435">
        <w:rPr>
          <w:sz w:val="28"/>
          <w:szCs w:val="28"/>
        </w:rPr>
        <w:t>diện</w:t>
      </w:r>
      <w:r w:rsidRPr="008A6435">
        <w:rPr>
          <w:spacing w:val="9"/>
          <w:sz w:val="28"/>
          <w:szCs w:val="28"/>
        </w:rPr>
        <w:t xml:space="preserve"> </w:t>
      </w:r>
      <w:r w:rsidRPr="008A6435">
        <w:rPr>
          <w:sz w:val="28"/>
          <w:szCs w:val="28"/>
        </w:rPr>
        <w:t>những</w:t>
      </w:r>
      <w:r w:rsidRPr="008A6435">
        <w:rPr>
          <w:spacing w:val="9"/>
          <w:sz w:val="28"/>
          <w:szCs w:val="28"/>
        </w:rPr>
        <w:t xml:space="preserve"> </w:t>
      </w:r>
      <w:r w:rsidRPr="008A6435">
        <w:rPr>
          <w:sz w:val="28"/>
          <w:szCs w:val="28"/>
        </w:rPr>
        <w:t>việc</w:t>
      </w:r>
      <w:r w:rsidRPr="008A6435">
        <w:rPr>
          <w:spacing w:val="8"/>
          <w:sz w:val="28"/>
          <w:szCs w:val="28"/>
        </w:rPr>
        <w:t xml:space="preserve"> </w:t>
      </w:r>
      <w:r w:rsidRPr="008A6435">
        <w:rPr>
          <w:sz w:val="28"/>
          <w:szCs w:val="28"/>
        </w:rPr>
        <w:t>làm</w:t>
      </w:r>
      <w:r w:rsidRPr="008A6435">
        <w:rPr>
          <w:spacing w:val="9"/>
          <w:sz w:val="28"/>
          <w:szCs w:val="28"/>
        </w:rPr>
        <w:t xml:space="preserve"> </w:t>
      </w:r>
      <w:r w:rsidRPr="008A6435">
        <w:rPr>
          <w:sz w:val="28"/>
          <w:szCs w:val="28"/>
        </w:rPr>
        <w:t>nuôi</w:t>
      </w:r>
      <w:r w:rsidRPr="008A6435">
        <w:rPr>
          <w:spacing w:val="9"/>
          <w:sz w:val="28"/>
          <w:szCs w:val="28"/>
        </w:rPr>
        <w:t xml:space="preserve"> </w:t>
      </w:r>
      <w:r w:rsidRPr="008A6435">
        <w:rPr>
          <w:sz w:val="28"/>
          <w:szCs w:val="28"/>
        </w:rPr>
        <w:t>dưỡng,</w:t>
      </w:r>
      <w:r w:rsidRPr="008A6435">
        <w:rPr>
          <w:spacing w:val="9"/>
          <w:sz w:val="28"/>
          <w:szCs w:val="28"/>
        </w:rPr>
        <w:t xml:space="preserve"> </w:t>
      </w:r>
      <w:r w:rsidRPr="008A6435">
        <w:rPr>
          <w:sz w:val="28"/>
          <w:szCs w:val="28"/>
        </w:rPr>
        <w:t>giữ</w:t>
      </w:r>
      <w:r w:rsidRPr="008A6435">
        <w:rPr>
          <w:spacing w:val="9"/>
          <w:sz w:val="28"/>
          <w:szCs w:val="28"/>
        </w:rPr>
        <w:t xml:space="preserve"> </w:t>
      </w:r>
      <w:r w:rsidRPr="008A6435">
        <w:rPr>
          <w:sz w:val="28"/>
          <w:szCs w:val="28"/>
        </w:rPr>
        <w:t>gìn</w:t>
      </w:r>
      <w:r w:rsidRPr="008A6435">
        <w:rPr>
          <w:spacing w:val="9"/>
          <w:sz w:val="28"/>
          <w:szCs w:val="28"/>
        </w:rPr>
        <w:t xml:space="preserve"> </w:t>
      </w:r>
      <w:r w:rsidRPr="008A6435">
        <w:rPr>
          <w:spacing w:val="-4"/>
          <w:sz w:val="28"/>
          <w:szCs w:val="28"/>
        </w:rPr>
        <w:t>tình</w:t>
      </w:r>
    </w:p>
    <w:p w:rsidR="006470A1" w:rsidRPr="008A6435" w:rsidRDefault="0049489B">
      <w:pPr>
        <w:pStyle w:val="BodyText"/>
        <w:spacing w:before="0" w:line="264" w:lineRule="auto"/>
        <w:ind w:left="0"/>
        <w:rPr>
          <w:sz w:val="28"/>
          <w:szCs w:val="28"/>
        </w:rPr>
      </w:pPr>
      <w:proofErr w:type="gramStart"/>
      <w:r w:rsidRPr="008A6435">
        <w:rPr>
          <w:sz w:val="28"/>
          <w:szCs w:val="28"/>
        </w:rPr>
        <w:t>thầy</w:t>
      </w:r>
      <w:proofErr w:type="gramEnd"/>
      <w:r w:rsidRPr="008A6435">
        <w:rPr>
          <w:sz w:val="28"/>
          <w:szCs w:val="28"/>
        </w:rPr>
        <w:t xml:space="preserve"> </w:t>
      </w:r>
      <w:r w:rsidRPr="008A6435">
        <w:rPr>
          <w:spacing w:val="-4"/>
          <w:sz w:val="28"/>
          <w:szCs w:val="28"/>
        </w:rPr>
        <w:t>trò.</w:t>
      </w:r>
    </w:p>
    <w:p w:rsidR="006470A1" w:rsidRPr="008A6435" w:rsidRDefault="0049489B">
      <w:pPr>
        <w:pStyle w:val="ListParagraph"/>
        <w:numPr>
          <w:ilvl w:val="2"/>
          <w:numId w:val="1"/>
        </w:numPr>
        <w:tabs>
          <w:tab w:val="left" w:pos="622"/>
        </w:tabs>
        <w:spacing w:before="0" w:line="264" w:lineRule="auto"/>
        <w:ind w:left="560" w:firstLine="0"/>
        <w:jc w:val="left"/>
        <w:rPr>
          <w:i/>
          <w:sz w:val="28"/>
          <w:szCs w:val="28"/>
        </w:rPr>
      </w:pPr>
      <w:r w:rsidRPr="008A6435">
        <w:rPr>
          <w:i/>
          <w:sz w:val="28"/>
          <w:szCs w:val="28"/>
        </w:rPr>
        <w:t xml:space="preserve"> Năng</w:t>
      </w:r>
      <w:r w:rsidRPr="008A6435">
        <w:rPr>
          <w:i/>
          <w:spacing w:val="40"/>
          <w:sz w:val="28"/>
          <w:szCs w:val="28"/>
        </w:rPr>
        <w:t xml:space="preserve"> </w:t>
      </w:r>
      <w:r w:rsidRPr="008A6435">
        <w:rPr>
          <w:i/>
          <w:sz w:val="28"/>
          <w:szCs w:val="28"/>
        </w:rPr>
        <w:t>lực</w:t>
      </w:r>
      <w:r w:rsidRPr="008A6435">
        <w:rPr>
          <w:i/>
          <w:spacing w:val="40"/>
          <w:sz w:val="28"/>
          <w:szCs w:val="28"/>
        </w:rPr>
        <w:t xml:space="preserve"> </w:t>
      </w:r>
      <w:r w:rsidRPr="008A6435">
        <w:rPr>
          <w:i/>
          <w:sz w:val="28"/>
          <w:szCs w:val="28"/>
        </w:rPr>
        <w:t>thiết</w:t>
      </w:r>
      <w:r w:rsidRPr="008A6435">
        <w:rPr>
          <w:i/>
          <w:spacing w:val="40"/>
          <w:sz w:val="28"/>
          <w:szCs w:val="28"/>
        </w:rPr>
        <w:t xml:space="preserve"> </w:t>
      </w:r>
      <w:r w:rsidRPr="008A6435">
        <w:rPr>
          <w:i/>
          <w:sz w:val="28"/>
          <w:szCs w:val="28"/>
        </w:rPr>
        <w:t>kế</w:t>
      </w:r>
      <w:r w:rsidRPr="008A6435">
        <w:rPr>
          <w:i/>
          <w:spacing w:val="40"/>
          <w:sz w:val="28"/>
          <w:szCs w:val="28"/>
        </w:rPr>
        <w:t xml:space="preserve"> </w:t>
      </w:r>
      <w:r w:rsidRPr="008A6435">
        <w:rPr>
          <w:i/>
          <w:sz w:val="28"/>
          <w:szCs w:val="28"/>
        </w:rPr>
        <w:t>và</w:t>
      </w:r>
      <w:r w:rsidRPr="008A6435">
        <w:rPr>
          <w:i/>
          <w:spacing w:val="40"/>
          <w:sz w:val="28"/>
          <w:szCs w:val="28"/>
        </w:rPr>
        <w:t xml:space="preserve"> </w:t>
      </w:r>
      <w:r w:rsidRPr="008A6435">
        <w:rPr>
          <w:i/>
          <w:sz w:val="28"/>
          <w:szCs w:val="28"/>
        </w:rPr>
        <w:t>tổ</w:t>
      </w:r>
      <w:r w:rsidRPr="008A6435">
        <w:rPr>
          <w:i/>
          <w:spacing w:val="40"/>
          <w:sz w:val="28"/>
          <w:szCs w:val="28"/>
        </w:rPr>
        <w:t xml:space="preserve"> </w:t>
      </w:r>
      <w:r w:rsidRPr="008A6435">
        <w:rPr>
          <w:i/>
          <w:sz w:val="28"/>
          <w:szCs w:val="28"/>
        </w:rPr>
        <w:t>chức</w:t>
      </w:r>
      <w:r w:rsidRPr="008A6435">
        <w:rPr>
          <w:i/>
          <w:spacing w:val="40"/>
          <w:sz w:val="28"/>
          <w:szCs w:val="28"/>
        </w:rPr>
        <w:t xml:space="preserve"> </w:t>
      </w:r>
      <w:r w:rsidRPr="008A6435">
        <w:rPr>
          <w:i/>
          <w:sz w:val="28"/>
          <w:szCs w:val="28"/>
        </w:rPr>
        <w:t>hoạt</w:t>
      </w:r>
      <w:r w:rsidRPr="008A6435">
        <w:rPr>
          <w:i/>
          <w:spacing w:val="40"/>
          <w:sz w:val="28"/>
          <w:szCs w:val="28"/>
        </w:rPr>
        <w:t xml:space="preserve"> </w:t>
      </w:r>
      <w:r w:rsidRPr="008A6435">
        <w:rPr>
          <w:i/>
          <w:sz w:val="28"/>
          <w:szCs w:val="28"/>
        </w:rPr>
        <w:t>động:</w:t>
      </w:r>
      <w:r w:rsidRPr="008A6435">
        <w:rPr>
          <w:i/>
          <w:spacing w:val="40"/>
          <w:sz w:val="28"/>
          <w:szCs w:val="28"/>
        </w:rPr>
        <w:t xml:space="preserve"> </w:t>
      </w:r>
      <w:r w:rsidRPr="008A6435">
        <w:rPr>
          <w:sz w:val="28"/>
          <w:szCs w:val="28"/>
        </w:rPr>
        <w:t>tham</w:t>
      </w:r>
      <w:r w:rsidRPr="008A6435">
        <w:rPr>
          <w:spacing w:val="40"/>
          <w:sz w:val="28"/>
          <w:szCs w:val="28"/>
        </w:rPr>
        <w:t xml:space="preserve"> </w:t>
      </w:r>
      <w:r w:rsidRPr="008A6435">
        <w:rPr>
          <w:sz w:val="28"/>
          <w:szCs w:val="28"/>
        </w:rPr>
        <w:t>gia</w:t>
      </w:r>
      <w:r w:rsidRPr="008A6435">
        <w:rPr>
          <w:spacing w:val="40"/>
          <w:sz w:val="28"/>
          <w:szCs w:val="28"/>
        </w:rPr>
        <w:t xml:space="preserve"> </w:t>
      </w:r>
      <w:r w:rsidRPr="008A6435">
        <w:rPr>
          <w:sz w:val="28"/>
          <w:szCs w:val="28"/>
        </w:rPr>
        <w:t>sự</w:t>
      </w:r>
      <w:r w:rsidRPr="008A6435">
        <w:rPr>
          <w:spacing w:val="40"/>
          <w:sz w:val="28"/>
          <w:szCs w:val="28"/>
        </w:rPr>
        <w:t xml:space="preserve"> </w:t>
      </w:r>
      <w:r w:rsidRPr="008A6435">
        <w:rPr>
          <w:sz w:val="28"/>
          <w:szCs w:val="28"/>
        </w:rPr>
        <w:t>kiện</w:t>
      </w:r>
      <w:r w:rsidRPr="008A6435">
        <w:rPr>
          <w:spacing w:val="40"/>
          <w:sz w:val="28"/>
          <w:szCs w:val="28"/>
        </w:rPr>
        <w:t xml:space="preserve"> </w:t>
      </w:r>
      <w:r w:rsidRPr="008A6435">
        <w:rPr>
          <w:sz w:val="28"/>
          <w:szCs w:val="28"/>
        </w:rPr>
        <w:t>“Phát</w:t>
      </w:r>
      <w:r w:rsidRPr="008A6435">
        <w:rPr>
          <w:spacing w:val="40"/>
          <w:sz w:val="28"/>
          <w:szCs w:val="28"/>
        </w:rPr>
        <w:t xml:space="preserve"> </w:t>
      </w:r>
      <w:r w:rsidRPr="008A6435">
        <w:rPr>
          <w:sz w:val="28"/>
          <w:szCs w:val="28"/>
        </w:rPr>
        <w:t>huy</w:t>
      </w:r>
      <w:r w:rsidRPr="008A6435">
        <w:rPr>
          <w:spacing w:val="40"/>
          <w:sz w:val="28"/>
          <w:szCs w:val="28"/>
        </w:rPr>
        <w:t xml:space="preserve"> </w:t>
      </w:r>
      <w:r w:rsidRPr="008A6435">
        <w:rPr>
          <w:sz w:val="28"/>
          <w:szCs w:val="28"/>
        </w:rPr>
        <w:t>truyền</w:t>
      </w:r>
      <w:r w:rsidRPr="008A6435">
        <w:rPr>
          <w:spacing w:val="40"/>
          <w:sz w:val="28"/>
          <w:szCs w:val="28"/>
        </w:rPr>
        <w:t xml:space="preserve"> </w:t>
      </w:r>
      <w:r w:rsidRPr="008A6435">
        <w:rPr>
          <w:sz w:val="28"/>
          <w:szCs w:val="28"/>
        </w:rPr>
        <w:t>thống trường em”.</w:t>
      </w:r>
    </w:p>
    <w:p w:rsidR="006470A1" w:rsidRPr="008A6435" w:rsidRDefault="0049489B">
      <w:pPr>
        <w:pStyle w:val="Heading2"/>
        <w:numPr>
          <w:ilvl w:val="1"/>
          <w:numId w:val="1"/>
        </w:numPr>
        <w:tabs>
          <w:tab w:val="left" w:pos="694"/>
        </w:tabs>
        <w:spacing w:before="0" w:line="264" w:lineRule="auto"/>
        <w:ind w:left="840"/>
        <w:rPr>
          <w:rFonts w:ascii="Times New Roman" w:hAnsi="Times New Roman" w:cs="Times New Roman"/>
          <w:sz w:val="28"/>
          <w:szCs w:val="28"/>
        </w:rPr>
      </w:pPr>
      <w:r w:rsidRPr="008A6435">
        <w:rPr>
          <w:rFonts w:ascii="Times New Roman" w:hAnsi="Times New Roman" w:cs="Times New Roman"/>
          <w:sz w:val="28"/>
          <w:szCs w:val="28"/>
        </w:rPr>
        <w:lastRenderedPageBreak/>
        <w:t xml:space="preserve">Phẩm </w:t>
      </w:r>
      <w:r w:rsidRPr="008A6435">
        <w:rPr>
          <w:rFonts w:ascii="Times New Roman" w:hAnsi="Times New Roman" w:cs="Times New Roman"/>
          <w:spacing w:val="-4"/>
          <w:sz w:val="28"/>
          <w:szCs w:val="28"/>
        </w:rPr>
        <w:t>chất</w:t>
      </w:r>
    </w:p>
    <w:p w:rsidR="006470A1" w:rsidRPr="008A6435" w:rsidRDefault="0049489B">
      <w:pPr>
        <w:pStyle w:val="BodyText"/>
        <w:spacing w:before="0" w:line="264" w:lineRule="auto"/>
        <w:ind w:left="0"/>
        <w:rPr>
          <w:sz w:val="28"/>
          <w:szCs w:val="28"/>
        </w:rPr>
      </w:pPr>
      <w:r w:rsidRPr="008A6435">
        <w:rPr>
          <w:i/>
          <w:sz w:val="28"/>
          <w:szCs w:val="28"/>
        </w:rPr>
        <w:t>Trách</w:t>
      </w:r>
      <w:r w:rsidRPr="008A6435">
        <w:rPr>
          <w:i/>
          <w:spacing w:val="26"/>
          <w:sz w:val="28"/>
          <w:szCs w:val="28"/>
        </w:rPr>
        <w:t xml:space="preserve"> </w:t>
      </w:r>
      <w:r w:rsidRPr="008A6435">
        <w:rPr>
          <w:i/>
          <w:sz w:val="28"/>
          <w:szCs w:val="28"/>
        </w:rPr>
        <w:t>nhiệm:</w:t>
      </w:r>
      <w:r w:rsidRPr="008A6435">
        <w:rPr>
          <w:i/>
          <w:spacing w:val="27"/>
          <w:sz w:val="28"/>
          <w:szCs w:val="28"/>
        </w:rPr>
        <w:t xml:space="preserve"> </w:t>
      </w:r>
      <w:r w:rsidRPr="008A6435">
        <w:rPr>
          <w:sz w:val="28"/>
          <w:szCs w:val="28"/>
        </w:rPr>
        <w:t>có</w:t>
      </w:r>
      <w:r w:rsidRPr="008A6435">
        <w:rPr>
          <w:spacing w:val="27"/>
          <w:sz w:val="28"/>
          <w:szCs w:val="28"/>
        </w:rPr>
        <w:t xml:space="preserve"> </w:t>
      </w:r>
      <w:r w:rsidRPr="008A6435">
        <w:rPr>
          <w:sz w:val="28"/>
          <w:szCs w:val="28"/>
        </w:rPr>
        <w:t>trách</w:t>
      </w:r>
      <w:r w:rsidRPr="008A6435">
        <w:rPr>
          <w:spacing w:val="27"/>
          <w:sz w:val="28"/>
          <w:szCs w:val="28"/>
        </w:rPr>
        <w:t xml:space="preserve"> </w:t>
      </w:r>
      <w:r w:rsidRPr="008A6435">
        <w:rPr>
          <w:sz w:val="28"/>
          <w:szCs w:val="28"/>
        </w:rPr>
        <w:t>nhiệm</w:t>
      </w:r>
      <w:r w:rsidRPr="008A6435">
        <w:rPr>
          <w:spacing w:val="27"/>
          <w:sz w:val="28"/>
          <w:szCs w:val="28"/>
        </w:rPr>
        <w:t xml:space="preserve"> </w:t>
      </w:r>
      <w:r w:rsidRPr="008A6435">
        <w:rPr>
          <w:sz w:val="28"/>
          <w:szCs w:val="28"/>
        </w:rPr>
        <w:t>với</w:t>
      </w:r>
      <w:r w:rsidRPr="008A6435">
        <w:rPr>
          <w:spacing w:val="26"/>
          <w:sz w:val="28"/>
          <w:szCs w:val="28"/>
        </w:rPr>
        <w:t xml:space="preserve"> </w:t>
      </w:r>
      <w:r w:rsidRPr="008A6435">
        <w:rPr>
          <w:sz w:val="28"/>
          <w:szCs w:val="28"/>
        </w:rPr>
        <w:t>nhiệm</w:t>
      </w:r>
      <w:r w:rsidRPr="008A6435">
        <w:rPr>
          <w:spacing w:val="27"/>
          <w:sz w:val="28"/>
          <w:szCs w:val="28"/>
        </w:rPr>
        <w:t xml:space="preserve"> </w:t>
      </w:r>
      <w:r w:rsidRPr="008A6435">
        <w:rPr>
          <w:sz w:val="28"/>
          <w:szCs w:val="28"/>
        </w:rPr>
        <w:t>vụ</w:t>
      </w:r>
      <w:r w:rsidRPr="008A6435">
        <w:rPr>
          <w:spacing w:val="27"/>
          <w:sz w:val="28"/>
          <w:szCs w:val="28"/>
        </w:rPr>
        <w:t xml:space="preserve"> </w:t>
      </w:r>
      <w:r w:rsidRPr="008A6435">
        <w:rPr>
          <w:sz w:val="28"/>
          <w:szCs w:val="28"/>
        </w:rPr>
        <w:t>được</w:t>
      </w:r>
      <w:r w:rsidRPr="008A6435">
        <w:rPr>
          <w:spacing w:val="27"/>
          <w:sz w:val="28"/>
          <w:szCs w:val="28"/>
        </w:rPr>
        <w:t xml:space="preserve"> </w:t>
      </w:r>
      <w:r w:rsidRPr="008A6435">
        <w:rPr>
          <w:sz w:val="28"/>
          <w:szCs w:val="28"/>
        </w:rPr>
        <w:t>giao</w:t>
      </w:r>
      <w:r w:rsidRPr="008A6435">
        <w:rPr>
          <w:spacing w:val="27"/>
          <w:sz w:val="28"/>
          <w:szCs w:val="28"/>
        </w:rPr>
        <w:t xml:space="preserve"> </w:t>
      </w:r>
      <w:r w:rsidRPr="008A6435">
        <w:rPr>
          <w:sz w:val="28"/>
          <w:szCs w:val="28"/>
        </w:rPr>
        <w:t>trong</w:t>
      </w:r>
      <w:r w:rsidRPr="008A6435">
        <w:rPr>
          <w:spacing w:val="26"/>
          <w:sz w:val="28"/>
          <w:szCs w:val="28"/>
        </w:rPr>
        <w:t xml:space="preserve"> </w:t>
      </w:r>
      <w:r w:rsidRPr="008A6435">
        <w:rPr>
          <w:sz w:val="28"/>
          <w:szCs w:val="28"/>
        </w:rPr>
        <w:t>hoạt</w:t>
      </w:r>
      <w:r w:rsidRPr="008A6435">
        <w:rPr>
          <w:spacing w:val="27"/>
          <w:sz w:val="28"/>
          <w:szCs w:val="28"/>
        </w:rPr>
        <w:t xml:space="preserve"> </w:t>
      </w:r>
      <w:r w:rsidRPr="008A6435">
        <w:rPr>
          <w:sz w:val="28"/>
          <w:szCs w:val="28"/>
        </w:rPr>
        <w:t>động</w:t>
      </w:r>
      <w:r w:rsidRPr="008A6435">
        <w:rPr>
          <w:spacing w:val="27"/>
          <w:sz w:val="28"/>
          <w:szCs w:val="28"/>
        </w:rPr>
        <w:t xml:space="preserve"> </w:t>
      </w:r>
      <w:r w:rsidRPr="008A6435">
        <w:rPr>
          <w:sz w:val="28"/>
          <w:szCs w:val="28"/>
        </w:rPr>
        <w:t>nối</w:t>
      </w:r>
      <w:r w:rsidRPr="008A6435">
        <w:rPr>
          <w:spacing w:val="27"/>
          <w:sz w:val="28"/>
          <w:szCs w:val="28"/>
        </w:rPr>
        <w:t xml:space="preserve"> </w:t>
      </w:r>
      <w:r w:rsidRPr="008A6435">
        <w:rPr>
          <w:sz w:val="28"/>
          <w:szCs w:val="28"/>
        </w:rPr>
        <w:t>tiếp</w:t>
      </w:r>
      <w:r w:rsidRPr="008A6435">
        <w:rPr>
          <w:spacing w:val="27"/>
          <w:sz w:val="28"/>
          <w:szCs w:val="28"/>
        </w:rPr>
        <w:t xml:space="preserve"> </w:t>
      </w:r>
      <w:r w:rsidRPr="008A6435">
        <w:rPr>
          <w:sz w:val="28"/>
          <w:szCs w:val="28"/>
        </w:rPr>
        <w:t>và</w:t>
      </w:r>
      <w:r w:rsidRPr="008A6435">
        <w:rPr>
          <w:spacing w:val="27"/>
          <w:sz w:val="28"/>
          <w:szCs w:val="28"/>
        </w:rPr>
        <w:t xml:space="preserve"> </w:t>
      </w:r>
      <w:r w:rsidRPr="008A6435">
        <w:rPr>
          <w:spacing w:val="-5"/>
          <w:sz w:val="28"/>
          <w:szCs w:val="28"/>
        </w:rPr>
        <w:t>các</w:t>
      </w:r>
    </w:p>
    <w:p w:rsidR="006470A1" w:rsidRPr="008A6435" w:rsidRDefault="0049489B">
      <w:pPr>
        <w:pStyle w:val="BodyText"/>
        <w:spacing w:before="0" w:line="264" w:lineRule="auto"/>
        <w:ind w:left="0"/>
        <w:rPr>
          <w:sz w:val="28"/>
          <w:szCs w:val="28"/>
        </w:rPr>
      </w:pPr>
      <w:proofErr w:type="gramStart"/>
      <w:r w:rsidRPr="008A6435">
        <w:rPr>
          <w:sz w:val="28"/>
          <w:szCs w:val="28"/>
        </w:rPr>
        <w:t>hoạt</w:t>
      </w:r>
      <w:proofErr w:type="gramEnd"/>
      <w:r w:rsidRPr="008A6435">
        <w:rPr>
          <w:sz w:val="28"/>
          <w:szCs w:val="28"/>
        </w:rPr>
        <w:t xml:space="preserve"> động trong </w:t>
      </w:r>
      <w:r w:rsidRPr="008A6435">
        <w:rPr>
          <w:spacing w:val="-4"/>
          <w:sz w:val="28"/>
          <w:szCs w:val="28"/>
        </w:rPr>
        <w:t>nhóm.</w:t>
      </w:r>
    </w:p>
    <w:p w:rsidR="006470A1" w:rsidRPr="008A6435" w:rsidRDefault="0049489B">
      <w:pPr>
        <w:pStyle w:val="BodyText"/>
        <w:spacing w:before="0" w:line="264" w:lineRule="auto"/>
        <w:ind w:left="0"/>
        <w:rPr>
          <w:sz w:val="28"/>
          <w:szCs w:val="28"/>
        </w:rPr>
      </w:pPr>
      <w:r w:rsidRPr="008A6435">
        <w:rPr>
          <w:color w:val="C00000"/>
          <w:sz w:val="28"/>
          <w:szCs w:val="28"/>
        </w:rPr>
        <w:t>*</w:t>
      </w:r>
      <w:r w:rsidRPr="008A6435">
        <w:rPr>
          <w:color w:val="C00000"/>
          <w:spacing w:val="-1"/>
          <w:sz w:val="28"/>
          <w:szCs w:val="28"/>
        </w:rPr>
        <w:t xml:space="preserve"> </w:t>
      </w:r>
      <w:r w:rsidRPr="008A6435">
        <w:rPr>
          <w:color w:val="C00000"/>
          <w:sz w:val="28"/>
          <w:szCs w:val="28"/>
        </w:rPr>
        <w:t>Lồng ghép</w:t>
      </w:r>
      <w:r w:rsidRPr="008A6435">
        <w:rPr>
          <w:color w:val="C00000"/>
          <w:spacing w:val="-1"/>
          <w:sz w:val="28"/>
          <w:szCs w:val="28"/>
        </w:rPr>
        <w:t xml:space="preserve"> </w:t>
      </w:r>
      <w:r w:rsidRPr="008A6435">
        <w:rPr>
          <w:color w:val="C00000"/>
          <w:sz w:val="28"/>
          <w:szCs w:val="28"/>
        </w:rPr>
        <w:t>GDĐP</w:t>
      </w:r>
      <w:r w:rsidRPr="008A6435">
        <w:rPr>
          <w:color w:val="C00000"/>
          <w:spacing w:val="-1"/>
          <w:sz w:val="28"/>
          <w:szCs w:val="28"/>
        </w:rPr>
        <w:t xml:space="preserve"> </w:t>
      </w:r>
      <w:r w:rsidRPr="008A6435">
        <w:rPr>
          <w:color w:val="C00000"/>
          <w:sz w:val="28"/>
          <w:szCs w:val="28"/>
        </w:rPr>
        <w:t>CĐ1:</w:t>
      </w:r>
      <w:r w:rsidRPr="008A6435">
        <w:rPr>
          <w:color w:val="C00000"/>
          <w:spacing w:val="-1"/>
          <w:sz w:val="28"/>
          <w:szCs w:val="28"/>
        </w:rPr>
        <w:t xml:space="preserve"> </w:t>
      </w:r>
      <w:r w:rsidRPr="008A6435">
        <w:rPr>
          <w:color w:val="C00000"/>
          <w:sz w:val="28"/>
          <w:szCs w:val="28"/>
        </w:rPr>
        <w:t>Con</w:t>
      </w:r>
      <w:r w:rsidRPr="008A6435">
        <w:rPr>
          <w:color w:val="C00000"/>
          <w:spacing w:val="-1"/>
          <w:sz w:val="28"/>
          <w:szCs w:val="28"/>
        </w:rPr>
        <w:t xml:space="preserve"> </w:t>
      </w:r>
      <w:r w:rsidRPr="008A6435">
        <w:rPr>
          <w:color w:val="C00000"/>
          <w:sz w:val="28"/>
          <w:szCs w:val="28"/>
        </w:rPr>
        <w:t>người quê</w:t>
      </w:r>
      <w:r w:rsidRPr="008A6435">
        <w:rPr>
          <w:color w:val="C00000"/>
          <w:spacing w:val="-1"/>
          <w:sz w:val="28"/>
          <w:szCs w:val="28"/>
        </w:rPr>
        <w:t xml:space="preserve"> </w:t>
      </w:r>
      <w:r w:rsidRPr="008A6435">
        <w:rPr>
          <w:color w:val="C00000"/>
          <w:sz w:val="28"/>
          <w:szCs w:val="28"/>
        </w:rPr>
        <w:t>hương em (Truyền</w:t>
      </w:r>
      <w:r w:rsidRPr="008A6435">
        <w:rPr>
          <w:color w:val="C00000"/>
          <w:spacing w:val="-1"/>
          <w:sz w:val="28"/>
          <w:szCs w:val="28"/>
        </w:rPr>
        <w:t xml:space="preserve"> </w:t>
      </w:r>
      <w:r w:rsidRPr="008A6435">
        <w:rPr>
          <w:color w:val="C00000"/>
          <w:sz w:val="28"/>
          <w:szCs w:val="28"/>
        </w:rPr>
        <w:t xml:space="preserve">thống hiếu </w:t>
      </w:r>
      <w:r w:rsidRPr="008A6435">
        <w:rPr>
          <w:color w:val="C00000"/>
          <w:spacing w:val="-4"/>
          <w:sz w:val="28"/>
          <w:szCs w:val="28"/>
        </w:rPr>
        <w:t>học)</w:t>
      </w:r>
    </w:p>
    <w:p w:rsidR="006470A1" w:rsidRPr="008A6435" w:rsidRDefault="0049489B">
      <w:pPr>
        <w:pStyle w:val="Heading1"/>
        <w:numPr>
          <w:ilvl w:val="0"/>
          <w:numId w:val="1"/>
        </w:numPr>
        <w:tabs>
          <w:tab w:val="left" w:pos="771"/>
        </w:tabs>
        <w:spacing w:after="0" w:line="264" w:lineRule="auto"/>
        <w:ind w:left="637" w:hanging="357"/>
      </w:pPr>
      <w:r w:rsidRPr="008A6435">
        <w:t>ĐỒ</w:t>
      </w:r>
      <w:r w:rsidRPr="008A6435">
        <w:rPr>
          <w:spacing w:val="-1"/>
        </w:rPr>
        <w:t xml:space="preserve"> </w:t>
      </w:r>
      <w:r w:rsidRPr="008A6435">
        <w:t>DÙNG</w:t>
      </w:r>
      <w:r w:rsidRPr="008A6435">
        <w:rPr>
          <w:spacing w:val="-1"/>
        </w:rPr>
        <w:t xml:space="preserve"> </w:t>
      </w:r>
      <w:r w:rsidRPr="008A6435">
        <w:t>DẠY</w:t>
      </w:r>
      <w:r w:rsidRPr="008A6435">
        <w:rPr>
          <w:spacing w:val="-2"/>
        </w:rPr>
        <w:t xml:space="preserve"> </w:t>
      </w:r>
      <w:r w:rsidRPr="008A6435">
        <w:rPr>
          <w:spacing w:val="-5"/>
        </w:rPr>
        <w:t>HỌC</w:t>
      </w:r>
    </w:p>
    <w:p w:rsidR="006470A1" w:rsidRPr="008A6435" w:rsidRDefault="0049489B">
      <w:pPr>
        <w:pStyle w:val="Heading2"/>
        <w:numPr>
          <w:ilvl w:val="1"/>
          <w:numId w:val="1"/>
        </w:numPr>
        <w:tabs>
          <w:tab w:val="left" w:pos="694"/>
        </w:tabs>
        <w:spacing w:before="0" w:line="264" w:lineRule="auto"/>
        <w:ind w:left="840"/>
        <w:rPr>
          <w:rFonts w:ascii="Times New Roman" w:hAnsi="Times New Roman" w:cs="Times New Roman"/>
          <w:sz w:val="28"/>
          <w:szCs w:val="28"/>
        </w:rPr>
      </w:pPr>
      <w:r w:rsidRPr="008A6435">
        <w:rPr>
          <w:rFonts w:ascii="Times New Roman" w:hAnsi="Times New Roman" w:cs="Times New Roman"/>
          <w:sz w:val="28"/>
          <w:szCs w:val="28"/>
        </w:rPr>
        <w:t>Đối</w:t>
      </w:r>
      <w:r w:rsidRPr="008A6435">
        <w:rPr>
          <w:rFonts w:ascii="Times New Roman" w:hAnsi="Times New Roman" w:cs="Times New Roman"/>
          <w:spacing w:val="-1"/>
          <w:sz w:val="28"/>
          <w:szCs w:val="28"/>
        </w:rPr>
        <w:t xml:space="preserve"> </w:t>
      </w:r>
      <w:r w:rsidRPr="008A6435">
        <w:rPr>
          <w:rFonts w:ascii="Times New Roman" w:hAnsi="Times New Roman" w:cs="Times New Roman"/>
          <w:sz w:val="28"/>
          <w:szCs w:val="28"/>
        </w:rPr>
        <w:t xml:space="preserve">với giáo </w:t>
      </w:r>
      <w:r w:rsidRPr="008A6435">
        <w:rPr>
          <w:rFonts w:ascii="Times New Roman" w:hAnsi="Times New Roman" w:cs="Times New Roman"/>
          <w:spacing w:val="-4"/>
          <w:sz w:val="28"/>
          <w:szCs w:val="28"/>
        </w:rPr>
        <w:t>viên</w:t>
      </w:r>
    </w:p>
    <w:p w:rsidR="006470A1" w:rsidRPr="008A6435" w:rsidRDefault="0049489B">
      <w:pPr>
        <w:pStyle w:val="ListParagraph"/>
        <w:numPr>
          <w:ilvl w:val="2"/>
          <w:numId w:val="1"/>
        </w:numPr>
        <w:tabs>
          <w:tab w:val="left" w:pos="577"/>
        </w:tabs>
        <w:spacing w:before="0" w:line="264" w:lineRule="auto"/>
        <w:ind w:left="560" w:hanging="163"/>
        <w:jc w:val="left"/>
        <w:rPr>
          <w:sz w:val="28"/>
          <w:szCs w:val="28"/>
        </w:rPr>
      </w:pPr>
      <w:r w:rsidRPr="008A6435">
        <w:rPr>
          <w:sz w:val="28"/>
          <w:szCs w:val="28"/>
        </w:rPr>
        <w:t>Giáo</w:t>
      </w:r>
      <w:r w:rsidRPr="008A6435">
        <w:rPr>
          <w:spacing w:val="-1"/>
          <w:sz w:val="28"/>
          <w:szCs w:val="28"/>
        </w:rPr>
        <w:t xml:space="preserve"> </w:t>
      </w:r>
      <w:r w:rsidRPr="008A6435">
        <w:rPr>
          <w:sz w:val="28"/>
          <w:szCs w:val="28"/>
        </w:rPr>
        <w:t xml:space="preserve">án, SGK, VBT Hoạt động trải nghiệm </w:t>
      </w:r>
      <w:r w:rsidRPr="008A6435">
        <w:rPr>
          <w:spacing w:val="-5"/>
          <w:sz w:val="28"/>
          <w:szCs w:val="28"/>
        </w:rPr>
        <w:t>5.</w:t>
      </w:r>
    </w:p>
    <w:p w:rsidR="006470A1" w:rsidRPr="008A6435" w:rsidRDefault="0049489B">
      <w:pPr>
        <w:pStyle w:val="ListParagraph"/>
        <w:numPr>
          <w:ilvl w:val="2"/>
          <w:numId w:val="1"/>
        </w:numPr>
        <w:tabs>
          <w:tab w:val="left" w:pos="577"/>
        </w:tabs>
        <w:spacing w:before="0" w:line="264" w:lineRule="auto"/>
        <w:ind w:left="560" w:hanging="163"/>
        <w:jc w:val="left"/>
        <w:rPr>
          <w:sz w:val="28"/>
          <w:szCs w:val="28"/>
        </w:rPr>
      </w:pPr>
      <w:r w:rsidRPr="008A6435">
        <w:rPr>
          <w:sz w:val="28"/>
          <w:szCs w:val="28"/>
        </w:rPr>
        <w:t>Phiếu</w:t>
      </w:r>
      <w:r w:rsidRPr="008A6435">
        <w:rPr>
          <w:spacing w:val="-1"/>
          <w:sz w:val="28"/>
          <w:szCs w:val="28"/>
        </w:rPr>
        <w:t xml:space="preserve"> </w:t>
      </w:r>
      <w:r w:rsidRPr="008A6435">
        <w:rPr>
          <w:sz w:val="28"/>
          <w:szCs w:val="28"/>
        </w:rPr>
        <w:t>tổng hợp tư liệu,</w:t>
      </w:r>
      <w:r w:rsidRPr="008A6435">
        <w:rPr>
          <w:spacing w:val="-1"/>
          <w:sz w:val="28"/>
          <w:szCs w:val="28"/>
        </w:rPr>
        <w:t xml:space="preserve"> </w:t>
      </w:r>
      <w:r w:rsidRPr="008A6435">
        <w:rPr>
          <w:sz w:val="28"/>
          <w:szCs w:val="28"/>
        </w:rPr>
        <w:t xml:space="preserve">sản phẩm cá </w:t>
      </w:r>
      <w:r w:rsidRPr="008A6435">
        <w:rPr>
          <w:spacing w:val="-2"/>
          <w:sz w:val="28"/>
          <w:szCs w:val="28"/>
        </w:rPr>
        <w:t>nhân</w:t>
      </w:r>
      <w:proofErr w:type="gramStart"/>
      <w:r w:rsidRPr="008A6435">
        <w:rPr>
          <w:spacing w:val="-2"/>
          <w:sz w:val="28"/>
          <w:szCs w:val="28"/>
        </w:rPr>
        <w:t>,…</w:t>
      </w:r>
      <w:proofErr w:type="gramEnd"/>
    </w:p>
    <w:p w:rsidR="006470A1" w:rsidRPr="008A6435" w:rsidRDefault="0049489B">
      <w:pPr>
        <w:pStyle w:val="ListParagraph"/>
        <w:numPr>
          <w:ilvl w:val="2"/>
          <w:numId w:val="1"/>
        </w:numPr>
        <w:tabs>
          <w:tab w:val="left" w:pos="577"/>
        </w:tabs>
        <w:spacing w:before="0" w:line="264" w:lineRule="auto"/>
        <w:ind w:left="560" w:hanging="163"/>
        <w:jc w:val="left"/>
        <w:rPr>
          <w:sz w:val="28"/>
          <w:szCs w:val="28"/>
        </w:rPr>
      </w:pPr>
      <w:r w:rsidRPr="008A6435">
        <w:rPr>
          <w:sz w:val="28"/>
          <w:szCs w:val="28"/>
        </w:rPr>
        <w:t>Tranh,</w:t>
      </w:r>
      <w:r w:rsidRPr="008A6435">
        <w:rPr>
          <w:spacing w:val="-1"/>
          <w:sz w:val="28"/>
          <w:szCs w:val="28"/>
        </w:rPr>
        <w:t xml:space="preserve"> </w:t>
      </w:r>
      <w:r w:rsidRPr="008A6435">
        <w:rPr>
          <w:sz w:val="28"/>
          <w:szCs w:val="28"/>
        </w:rPr>
        <w:t xml:space="preserve">ảnh liên quan đến chủ </w:t>
      </w:r>
      <w:r w:rsidRPr="008A6435">
        <w:rPr>
          <w:spacing w:val="-5"/>
          <w:sz w:val="28"/>
          <w:szCs w:val="28"/>
        </w:rPr>
        <w:t>đề</w:t>
      </w:r>
    </w:p>
    <w:p w:rsidR="006470A1" w:rsidRPr="008A6435" w:rsidRDefault="0049489B">
      <w:pPr>
        <w:pStyle w:val="Heading2"/>
        <w:numPr>
          <w:ilvl w:val="1"/>
          <w:numId w:val="1"/>
        </w:numPr>
        <w:tabs>
          <w:tab w:val="left" w:pos="694"/>
        </w:tabs>
        <w:spacing w:before="0" w:line="264" w:lineRule="auto"/>
        <w:ind w:left="840"/>
        <w:rPr>
          <w:rFonts w:ascii="Times New Roman" w:hAnsi="Times New Roman" w:cs="Times New Roman"/>
          <w:sz w:val="28"/>
          <w:szCs w:val="28"/>
        </w:rPr>
      </w:pPr>
      <w:r w:rsidRPr="008A6435">
        <w:rPr>
          <w:rFonts w:ascii="Times New Roman" w:hAnsi="Times New Roman" w:cs="Times New Roman"/>
          <w:sz w:val="28"/>
          <w:szCs w:val="28"/>
        </w:rPr>
        <w:t xml:space="preserve">Đối với học </w:t>
      </w:r>
      <w:r w:rsidRPr="008A6435">
        <w:rPr>
          <w:rFonts w:ascii="Times New Roman" w:hAnsi="Times New Roman" w:cs="Times New Roman"/>
          <w:spacing w:val="-4"/>
          <w:sz w:val="28"/>
          <w:szCs w:val="28"/>
        </w:rPr>
        <w:t>sinh</w:t>
      </w:r>
    </w:p>
    <w:p w:rsidR="006470A1" w:rsidRPr="008A6435" w:rsidRDefault="0049489B">
      <w:pPr>
        <w:pStyle w:val="ListParagraph"/>
        <w:numPr>
          <w:ilvl w:val="2"/>
          <w:numId w:val="1"/>
        </w:numPr>
        <w:tabs>
          <w:tab w:val="left" w:pos="577"/>
        </w:tabs>
        <w:spacing w:before="0" w:line="264" w:lineRule="auto"/>
        <w:ind w:left="560" w:hanging="163"/>
        <w:jc w:val="left"/>
        <w:rPr>
          <w:sz w:val="28"/>
          <w:szCs w:val="28"/>
        </w:rPr>
      </w:pPr>
      <w:r w:rsidRPr="008A6435">
        <w:rPr>
          <w:sz w:val="28"/>
          <w:szCs w:val="28"/>
        </w:rPr>
        <w:t>SGK, VBT</w:t>
      </w:r>
      <w:r w:rsidRPr="008A6435">
        <w:rPr>
          <w:spacing w:val="-1"/>
          <w:sz w:val="28"/>
          <w:szCs w:val="28"/>
        </w:rPr>
        <w:t xml:space="preserve"> </w:t>
      </w:r>
      <w:r w:rsidRPr="008A6435">
        <w:rPr>
          <w:sz w:val="28"/>
          <w:szCs w:val="28"/>
        </w:rPr>
        <w:t>Hoạt</w:t>
      </w:r>
      <w:r w:rsidRPr="008A6435">
        <w:rPr>
          <w:spacing w:val="-1"/>
          <w:sz w:val="28"/>
          <w:szCs w:val="28"/>
        </w:rPr>
        <w:t xml:space="preserve"> </w:t>
      </w:r>
      <w:r w:rsidRPr="008A6435">
        <w:rPr>
          <w:sz w:val="28"/>
          <w:szCs w:val="28"/>
        </w:rPr>
        <w:t>động trải nghiệm</w:t>
      </w:r>
      <w:r w:rsidRPr="008A6435">
        <w:rPr>
          <w:spacing w:val="-1"/>
          <w:sz w:val="28"/>
          <w:szCs w:val="28"/>
        </w:rPr>
        <w:t xml:space="preserve"> </w:t>
      </w:r>
      <w:r w:rsidRPr="008A6435">
        <w:rPr>
          <w:spacing w:val="-5"/>
          <w:sz w:val="28"/>
          <w:szCs w:val="28"/>
        </w:rPr>
        <w:t>5.</w:t>
      </w:r>
    </w:p>
    <w:p w:rsidR="006470A1" w:rsidRPr="008A6435" w:rsidRDefault="0049489B">
      <w:pPr>
        <w:pStyle w:val="ListParagraph"/>
        <w:numPr>
          <w:ilvl w:val="2"/>
          <w:numId w:val="1"/>
        </w:numPr>
        <w:tabs>
          <w:tab w:val="left" w:pos="577"/>
        </w:tabs>
        <w:spacing w:before="0" w:line="264" w:lineRule="auto"/>
        <w:ind w:left="560" w:hanging="163"/>
        <w:jc w:val="left"/>
        <w:rPr>
          <w:sz w:val="28"/>
          <w:szCs w:val="28"/>
        </w:rPr>
      </w:pPr>
      <w:r w:rsidRPr="008A6435">
        <w:rPr>
          <w:sz w:val="28"/>
          <w:szCs w:val="28"/>
        </w:rPr>
        <w:t>Thực</w:t>
      </w:r>
      <w:r w:rsidRPr="008A6435">
        <w:rPr>
          <w:spacing w:val="-1"/>
          <w:sz w:val="28"/>
          <w:szCs w:val="28"/>
        </w:rPr>
        <w:t xml:space="preserve"> </w:t>
      </w:r>
      <w:r w:rsidRPr="008A6435">
        <w:rPr>
          <w:sz w:val="28"/>
          <w:szCs w:val="28"/>
        </w:rPr>
        <w:t>hiện nhiệm vụ trong</w:t>
      </w:r>
      <w:r w:rsidRPr="008A6435">
        <w:rPr>
          <w:spacing w:val="-1"/>
          <w:sz w:val="28"/>
          <w:szCs w:val="28"/>
        </w:rPr>
        <w:t xml:space="preserve"> </w:t>
      </w:r>
      <w:r w:rsidRPr="008A6435">
        <w:rPr>
          <w:sz w:val="28"/>
          <w:szCs w:val="28"/>
        </w:rPr>
        <w:t xml:space="preserve">SBT trước khi đến </w:t>
      </w:r>
      <w:r w:rsidRPr="008A6435">
        <w:rPr>
          <w:spacing w:val="-4"/>
          <w:sz w:val="28"/>
          <w:szCs w:val="28"/>
        </w:rPr>
        <w:t>lớp.</w:t>
      </w:r>
    </w:p>
    <w:p w:rsidR="006470A1" w:rsidRPr="008A6435" w:rsidRDefault="0049489B">
      <w:pPr>
        <w:pStyle w:val="ListParagraph"/>
        <w:numPr>
          <w:ilvl w:val="2"/>
          <w:numId w:val="1"/>
        </w:numPr>
        <w:tabs>
          <w:tab w:val="left" w:pos="577"/>
        </w:tabs>
        <w:spacing w:before="0" w:line="264" w:lineRule="auto"/>
        <w:ind w:left="560" w:hanging="163"/>
        <w:jc w:val="left"/>
        <w:rPr>
          <w:sz w:val="28"/>
          <w:szCs w:val="28"/>
        </w:rPr>
      </w:pPr>
      <w:r w:rsidRPr="008A6435">
        <w:rPr>
          <w:sz w:val="28"/>
          <w:szCs w:val="28"/>
        </w:rPr>
        <w:t>Đồ</w:t>
      </w:r>
      <w:r w:rsidRPr="008A6435">
        <w:rPr>
          <w:spacing w:val="-1"/>
          <w:sz w:val="28"/>
          <w:szCs w:val="28"/>
        </w:rPr>
        <w:t xml:space="preserve"> </w:t>
      </w:r>
      <w:r w:rsidRPr="008A6435">
        <w:rPr>
          <w:sz w:val="28"/>
          <w:szCs w:val="28"/>
        </w:rPr>
        <w:t xml:space="preserve">dùng học tập </w:t>
      </w:r>
      <w:proofErr w:type="gramStart"/>
      <w:r w:rsidRPr="008A6435">
        <w:rPr>
          <w:sz w:val="28"/>
          <w:szCs w:val="28"/>
        </w:rPr>
        <w:t>theo</w:t>
      </w:r>
      <w:proofErr w:type="gramEnd"/>
      <w:r w:rsidRPr="008A6435">
        <w:rPr>
          <w:sz w:val="28"/>
          <w:szCs w:val="28"/>
        </w:rPr>
        <w:t xml:space="preserve"> yêu cầu của </w:t>
      </w:r>
      <w:r w:rsidRPr="008A6435">
        <w:rPr>
          <w:spacing w:val="-5"/>
          <w:sz w:val="28"/>
          <w:szCs w:val="28"/>
        </w:rPr>
        <w:t>GV.</w:t>
      </w:r>
    </w:p>
    <w:p w:rsidR="006470A1" w:rsidRPr="008A6435" w:rsidRDefault="0049489B">
      <w:pPr>
        <w:pStyle w:val="Heading1"/>
        <w:numPr>
          <w:ilvl w:val="0"/>
          <w:numId w:val="1"/>
        </w:numPr>
        <w:tabs>
          <w:tab w:val="left" w:pos="880"/>
        </w:tabs>
        <w:spacing w:after="0" w:line="264" w:lineRule="auto"/>
        <w:ind w:left="637" w:hanging="466"/>
      </w:pPr>
      <w:r w:rsidRPr="008A6435">
        <w:t>CÁC</w:t>
      </w:r>
      <w:r w:rsidRPr="008A6435">
        <w:rPr>
          <w:spacing w:val="-2"/>
        </w:rPr>
        <w:t xml:space="preserve"> </w:t>
      </w:r>
      <w:r w:rsidRPr="008A6435">
        <w:t>HOẠT</w:t>
      </w:r>
      <w:r w:rsidRPr="008A6435">
        <w:rPr>
          <w:spacing w:val="-1"/>
        </w:rPr>
        <w:t xml:space="preserve"> </w:t>
      </w:r>
      <w:r w:rsidRPr="008A6435">
        <w:t>ĐỘNG</w:t>
      </w:r>
      <w:r w:rsidRPr="008A6435">
        <w:rPr>
          <w:spacing w:val="-1"/>
        </w:rPr>
        <w:t xml:space="preserve"> </w:t>
      </w:r>
      <w:r w:rsidRPr="008A6435">
        <w:t>DẠY</w:t>
      </w:r>
      <w:r w:rsidRPr="008A6435">
        <w:rPr>
          <w:spacing w:val="-1"/>
        </w:rPr>
        <w:t xml:space="preserve"> </w:t>
      </w:r>
      <w:r w:rsidRPr="008A6435">
        <w:rPr>
          <w:spacing w:val="-4"/>
        </w:rPr>
        <w:t>HỌC.</w:t>
      </w:r>
    </w:p>
    <w:p w:rsidR="006470A1" w:rsidRPr="008A6435" w:rsidRDefault="006470A1">
      <w:pPr>
        <w:spacing w:after="0" w:line="264" w:lineRule="auto"/>
        <w:rPr>
          <w:rFonts w:cs="Times New Roman"/>
          <w:szCs w:val="28"/>
        </w:rPr>
        <w:sectPr w:rsidR="006470A1" w:rsidRPr="008A6435">
          <w:pgSz w:w="12240" w:h="15840"/>
          <w:pgMar w:top="1060" w:right="778" w:bottom="850" w:left="720" w:header="720" w:footer="720" w:gutter="0"/>
          <w:cols w:space="720"/>
        </w:sect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87"/>
        <w:gridCol w:w="4763"/>
      </w:tblGrid>
      <w:tr w:rsidR="006470A1" w:rsidRPr="008A6435">
        <w:trPr>
          <w:trHeight w:val="444"/>
        </w:trPr>
        <w:tc>
          <w:tcPr>
            <w:tcW w:w="5587" w:type="dxa"/>
          </w:tcPr>
          <w:p w:rsidR="006470A1" w:rsidRPr="008A6435" w:rsidRDefault="0049489B">
            <w:pPr>
              <w:pStyle w:val="TableParagraph"/>
              <w:spacing w:line="264" w:lineRule="auto"/>
              <w:rPr>
                <w:b/>
                <w:sz w:val="28"/>
                <w:szCs w:val="28"/>
              </w:rPr>
            </w:pPr>
            <w:r w:rsidRPr="008A6435">
              <w:rPr>
                <w:b/>
                <w:sz w:val="28"/>
                <w:szCs w:val="28"/>
              </w:rPr>
              <w:lastRenderedPageBreak/>
              <w:t>HOẠT</w:t>
            </w:r>
            <w:r w:rsidRPr="008A6435">
              <w:rPr>
                <w:b/>
                <w:spacing w:val="-1"/>
                <w:sz w:val="28"/>
                <w:szCs w:val="28"/>
              </w:rPr>
              <w:t xml:space="preserve"> </w:t>
            </w:r>
            <w:r w:rsidRPr="008A6435">
              <w:rPr>
                <w:b/>
                <w:sz w:val="28"/>
                <w:szCs w:val="28"/>
              </w:rPr>
              <w:t>ĐỘNG</w:t>
            </w:r>
            <w:r w:rsidRPr="008A6435">
              <w:rPr>
                <w:b/>
                <w:spacing w:val="-1"/>
                <w:sz w:val="28"/>
                <w:szCs w:val="28"/>
              </w:rPr>
              <w:t xml:space="preserve"> </w:t>
            </w:r>
            <w:r w:rsidRPr="008A6435">
              <w:rPr>
                <w:b/>
                <w:sz w:val="28"/>
                <w:szCs w:val="28"/>
              </w:rPr>
              <w:t>CỦA</w:t>
            </w:r>
            <w:r w:rsidRPr="008A6435">
              <w:rPr>
                <w:b/>
                <w:spacing w:val="-1"/>
                <w:sz w:val="28"/>
                <w:szCs w:val="28"/>
              </w:rPr>
              <w:t xml:space="preserve"> </w:t>
            </w:r>
            <w:r w:rsidRPr="008A6435">
              <w:rPr>
                <w:b/>
                <w:spacing w:val="-5"/>
                <w:sz w:val="28"/>
                <w:szCs w:val="28"/>
              </w:rPr>
              <w:t>GV</w:t>
            </w:r>
          </w:p>
        </w:tc>
        <w:tc>
          <w:tcPr>
            <w:tcW w:w="4763" w:type="dxa"/>
          </w:tcPr>
          <w:p w:rsidR="006470A1" w:rsidRPr="008A6435" w:rsidRDefault="0049489B">
            <w:pPr>
              <w:pStyle w:val="TableParagraph"/>
              <w:spacing w:line="264" w:lineRule="auto"/>
              <w:rPr>
                <w:b/>
                <w:sz w:val="28"/>
                <w:szCs w:val="28"/>
              </w:rPr>
            </w:pPr>
            <w:r w:rsidRPr="008A6435">
              <w:rPr>
                <w:b/>
                <w:sz w:val="28"/>
                <w:szCs w:val="28"/>
              </w:rPr>
              <w:t>HOẠT</w:t>
            </w:r>
            <w:r w:rsidRPr="008A6435">
              <w:rPr>
                <w:b/>
                <w:spacing w:val="-1"/>
                <w:sz w:val="28"/>
                <w:szCs w:val="28"/>
              </w:rPr>
              <w:t xml:space="preserve"> </w:t>
            </w:r>
            <w:r w:rsidRPr="008A6435">
              <w:rPr>
                <w:b/>
                <w:sz w:val="28"/>
                <w:szCs w:val="28"/>
              </w:rPr>
              <w:t>ĐỘNG</w:t>
            </w:r>
            <w:r w:rsidRPr="008A6435">
              <w:rPr>
                <w:b/>
                <w:spacing w:val="-1"/>
                <w:sz w:val="28"/>
                <w:szCs w:val="28"/>
              </w:rPr>
              <w:t xml:space="preserve"> </w:t>
            </w:r>
            <w:r w:rsidRPr="008A6435">
              <w:rPr>
                <w:b/>
                <w:sz w:val="28"/>
                <w:szCs w:val="28"/>
              </w:rPr>
              <w:t>CỦA</w:t>
            </w:r>
            <w:r w:rsidRPr="008A6435">
              <w:rPr>
                <w:b/>
                <w:spacing w:val="-1"/>
                <w:sz w:val="28"/>
                <w:szCs w:val="28"/>
              </w:rPr>
              <w:t xml:space="preserve"> </w:t>
            </w:r>
            <w:r w:rsidRPr="008A6435">
              <w:rPr>
                <w:b/>
                <w:spacing w:val="-5"/>
                <w:sz w:val="28"/>
                <w:szCs w:val="28"/>
              </w:rPr>
              <w:t>HS</w:t>
            </w:r>
          </w:p>
        </w:tc>
      </w:tr>
      <w:tr w:rsidR="006470A1" w:rsidRPr="008A6435">
        <w:trPr>
          <w:trHeight w:val="6279"/>
        </w:trPr>
        <w:tc>
          <w:tcPr>
            <w:tcW w:w="5587" w:type="dxa"/>
            <w:tcBorders>
              <w:bottom w:val="nil"/>
            </w:tcBorders>
          </w:tcPr>
          <w:p w:rsidR="006470A1" w:rsidRPr="008A6435" w:rsidRDefault="0049489B">
            <w:pPr>
              <w:pStyle w:val="TableParagraph"/>
              <w:ind w:left="108"/>
              <w:rPr>
                <w:sz w:val="28"/>
                <w:szCs w:val="28"/>
              </w:rPr>
            </w:pPr>
            <w:r w:rsidRPr="008A6435">
              <w:rPr>
                <w:b/>
                <w:sz w:val="28"/>
                <w:szCs w:val="28"/>
              </w:rPr>
              <w:t>a.</w:t>
            </w:r>
            <w:r w:rsidRPr="008A6435">
              <w:rPr>
                <w:b/>
                <w:spacing w:val="7"/>
                <w:sz w:val="28"/>
                <w:szCs w:val="28"/>
              </w:rPr>
              <w:t xml:space="preserve"> </w:t>
            </w:r>
            <w:r w:rsidRPr="008A6435">
              <w:rPr>
                <w:b/>
                <w:sz w:val="28"/>
                <w:szCs w:val="28"/>
              </w:rPr>
              <w:t>Mục</w:t>
            </w:r>
            <w:r w:rsidRPr="008A6435">
              <w:rPr>
                <w:b/>
                <w:spacing w:val="7"/>
                <w:sz w:val="28"/>
                <w:szCs w:val="28"/>
              </w:rPr>
              <w:t xml:space="preserve"> </w:t>
            </w:r>
            <w:r w:rsidRPr="008A6435">
              <w:rPr>
                <w:b/>
                <w:sz w:val="28"/>
                <w:szCs w:val="28"/>
              </w:rPr>
              <w:t>tiêu:</w:t>
            </w:r>
            <w:r w:rsidRPr="008A6435">
              <w:rPr>
                <w:b/>
                <w:spacing w:val="8"/>
                <w:sz w:val="28"/>
                <w:szCs w:val="28"/>
              </w:rPr>
              <w:t xml:space="preserve"> </w:t>
            </w:r>
            <w:r w:rsidRPr="008A6435">
              <w:rPr>
                <w:sz w:val="28"/>
                <w:szCs w:val="28"/>
              </w:rPr>
              <w:t>Sau</w:t>
            </w:r>
            <w:r w:rsidRPr="008A6435">
              <w:rPr>
                <w:spacing w:val="8"/>
                <w:sz w:val="28"/>
                <w:szCs w:val="28"/>
              </w:rPr>
              <w:t xml:space="preserve"> </w:t>
            </w:r>
            <w:r w:rsidRPr="008A6435">
              <w:rPr>
                <w:sz w:val="28"/>
                <w:szCs w:val="28"/>
              </w:rPr>
              <w:t>khi</w:t>
            </w:r>
            <w:r w:rsidRPr="008A6435">
              <w:rPr>
                <w:spacing w:val="7"/>
                <w:sz w:val="28"/>
                <w:szCs w:val="28"/>
              </w:rPr>
              <w:t xml:space="preserve"> </w:t>
            </w:r>
            <w:r w:rsidRPr="008A6435">
              <w:rPr>
                <w:sz w:val="28"/>
                <w:szCs w:val="28"/>
              </w:rPr>
              <w:t>tham</w:t>
            </w:r>
            <w:r w:rsidRPr="008A6435">
              <w:rPr>
                <w:spacing w:val="7"/>
                <w:sz w:val="28"/>
                <w:szCs w:val="28"/>
              </w:rPr>
              <w:t xml:space="preserve"> </w:t>
            </w:r>
            <w:r w:rsidRPr="008A6435">
              <w:rPr>
                <w:sz w:val="28"/>
                <w:szCs w:val="28"/>
              </w:rPr>
              <w:t>gia</w:t>
            </w:r>
            <w:r w:rsidRPr="008A6435">
              <w:rPr>
                <w:spacing w:val="8"/>
                <w:sz w:val="28"/>
                <w:szCs w:val="28"/>
              </w:rPr>
              <w:t xml:space="preserve"> </w:t>
            </w:r>
            <w:r w:rsidRPr="008A6435">
              <w:rPr>
                <w:sz w:val="28"/>
                <w:szCs w:val="28"/>
              </w:rPr>
              <w:t>hoạt</w:t>
            </w:r>
            <w:r w:rsidRPr="008A6435">
              <w:rPr>
                <w:spacing w:val="7"/>
                <w:sz w:val="28"/>
                <w:szCs w:val="28"/>
              </w:rPr>
              <w:t xml:space="preserve"> </w:t>
            </w:r>
            <w:r w:rsidRPr="008A6435">
              <w:rPr>
                <w:sz w:val="28"/>
                <w:szCs w:val="28"/>
              </w:rPr>
              <w:t>động,</w:t>
            </w:r>
            <w:r w:rsidRPr="008A6435">
              <w:rPr>
                <w:spacing w:val="8"/>
                <w:sz w:val="28"/>
                <w:szCs w:val="28"/>
              </w:rPr>
              <w:t xml:space="preserve"> </w:t>
            </w:r>
            <w:r w:rsidRPr="008A6435">
              <w:rPr>
                <w:sz w:val="28"/>
                <w:szCs w:val="28"/>
              </w:rPr>
              <w:t>HS</w:t>
            </w:r>
            <w:r w:rsidRPr="008A6435">
              <w:rPr>
                <w:spacing w:val="8"/>
                <w:sz w:val="28"/>
                <w:szCs w:val="28"/>
              </w:rPr>
              <w:t xml:space="preserve"> </w:t>
            </w:r>
            <w:r w:rsidRPr="008A6435">
              <w:rPr>
                <w:spacing w:val="-5"/>
                <w:sz w:val="28"/>
                <w:szCs w:val="28"/>
              </w:rPr>
              <w:t>có</w:t>
            </w:r>
          </w:p>
          <w:p w:rsidR="006470A1" w:rsidRPr="008A6435" w:rsidRDefault="0049489B">
            <w:pPr>
              <w:pStyle w:val="TableParagraph"/>
              <w:ind w:left="108"/>
              <w:rPr>
                <w:sz w:val="28"/>
                <w:szCs w:val="28"/>
              </w:rPr>
            </w:pPr>
            <w:r w:rsidRPr="008A6435">
              <w:rPr>
                <w:sz w:val="28"/>
                <w:szCs w:val="28"/>
              </w:rPr>
              <w:t xml:space="preserve">khả </w:t>
            </w:r>
            <w:r w:rsidRPr="008A6435">
              <w:rPr>
                <w:spacing w:val="-2"/>
                <w:sz w:val="28"/>
                <w:szCs w:val="28"/>
              </w:rPr>
              <w:t>năng:</w:t>
            </w:r>
          </w:p>
          <w:p w:rsidR="006470A1" w:rsidRPr="008A6435" w:rsidRDefault="0049489B">
            <w:pPr>
              <w:pStyle w:val="TableParagraph"/>
              <w:numPr>
                <w:ilvl w:val="0"/>
                <w:numId w:val="2"/>
              </w:numPr>
              <w:tabs>
                <w:tab w:val="left" w:pos="308"/>
              </w:tabs>
              <w:ind w:right="96" w:firstLine="0"/>
              <w:rPr>
                <w:i/>
                <w:sz w:val="28"/>
                <w:szCs w:val="28"/>
              </w:rPr>
            </w:pPr>
            <w:r w:rsidRPr="008A6435">
              <w:rPr>
                <w:sz w:val="28"/>
                <w:szCs w:val="28"/>
              </w:rPr>
              <w:t>Thể</w:t>
            </w:r>
            <w:r w:rsidRPr="008A6435">
              <w:rPr>
                <w:spacing w:val="33"/>
                <w:sz w:val="28"/>
                <w:szCs w:val="28"/>
              </w:rPr>
              <w:t xml:space="preserve"> </w:t>
            </w:r>
            <w:r w:rsidRPr="008A6435">
              <w:rPr>
                <w:sz w:val="28"/>
                <w:szCs w:val="28"/>
              </w:rPr>
              <w:t>hiện</w:t>
            </w:r>
            <w:r w:rsidRPr="008A6435">
              <w:rPr>
                <w:spacing w:val="33"/>
                <w:sz w:val="28"/>
                <w:szCs w:val="28"/>
              </w:rPr>
              <w:t xml:space="preserve"> </w:t>
            </w:r>
            <w:r w:rsidRPr="008A6435">
              <w:rPr>
                <w:sz w:val="28"/>
                <w:szCs w:val="28"/>
              </w:rPr>
              <w:t>sự</w:t>
            </w:r>
            <w:r w:rsidRPr="008A6435">
              <w:rPr>
                <w:spacing w:val="33"/>
                <w:sz w:val="28"/>
                <w:szCs w:val="28"/>
              </w:rPr>
              <w:t xml:space="preserve"> </w:t>
            </w:r>
            <w:r w:rsidRPr="008A6435">
              <w:rPr>
                <w:sz w:val="28"/>
                <w:szCs w:val="28"/>
              </w:rPr>
              <w:t>chủ</w:t>
            </w:r>
            <w:r w:rsidRPr="008A6435">
              <w:rPr>
                <w:spacing w:val="33"/>
                <w:sz w:val="28"/>
                <w:szCs w:val="28"/>
              </w:rPr>
              <w:t xml:space="preserve"> </w:t>
            </w:r>
            <w:r w:rsidRPr="008A6435">
              <w:rPr>
                <w:sz w:val="28"/>
                <w:szCs w:val="28"/>
              </w:rPr>
              <w:t>động,</w:t>
            </w:r>
            <w:r w:rsidRPr="008A6435">
              <w:rPr>
                <w:spacing w:val="33"/>
                <w:sz w:val="28"/>
                <w:szCs w:val="28"/>
              </w:rPr>
              <w:t xml:space="preserve"> </w:t>
            </w:r>
            <w:r w:rsidRPr="008A6435">
              <w:rPr>
                <w:sz w:val="28"/>
                <w:szCs w:val="28"/>
              </w:rPr>
              <w:t>tự</w:t>
            </w:r>
            <w:r w:rsidRPr="008A6435">
              <w:rPr>
                <w:spacing w:val="33"/>
                <w:sz w:val="28"/>
                <w:szCs w:val="28"/>
              </w:rPr>
              <w:t xml:space="preserve"> </w:t>
            </w:r>
            <w:r w:rsidRPr="008A6435">
              <w:rPr>
                <w:sz w:val="28"/>
                <w:szCs w:val="28"/>
              </w:rPr>
              <w:t>tin</w:t>
            </w:r>
            <w:r w:rsidRPr="008A6435">
              <w:rPr>
                <w:spacing w:val="33"/>
                <w:sz w:val="28"/>
                <w:szCs w:val="28"/>
              </w:rPr>
              <w:t xml:space="preserve"> </w:t>
            </w:r>
            <w:r w:rsidRPr="008A6435">
              <w:rPr>
                <w:sz w:val="28"/>
                <w:szCs w:val="28"/>
              </w:rPr>
              <w:t>khi</w:t>
            </w:r>
            <w:r w:rsidRPr="008A6435">
              <w:rPr>
                <w:spacing w:val="33"/>
                <w:sz w:val="28"/>
                <w:szCs w:val="28"/>
              </w:rPr>
              <w:t xml:space="preserve"> </w:t>
            </w:r>
            <w:r w:rsidRPr="008A6435">
              <w:rPr>
                <w:sz w:val="28"/>
                <w:szCs w:val="28"/>
              </w:rPr>
              <w:t>tham</w:t>
            </w:r>
            <w:r w:rsidRPr="008A6435">
              <w:rPr>
                <w:spacing w:val="33"/>
                <w:sz w:val="28"/>
                <w:szCs w:val="28"/>
              </w:rPr>
              <w:t xml:space="preserve"> </w:t>
            </w:r>
            <w:r w:rsidRPr="008A6435">
              <w:rPr>
                <w:sz w:val="28"/>
                <w:szCs w:val="28"/>
              </w:rPr>
              <w:t>gia</w:t>
            </w:r>
            <w:r w:rsidRPr="008A6435">
              <w:rPr>
                <w:spacing w:val="33"/>
                <w:sz w:val="28"/>
                <w:szCs w:val="28"/>
              </w:rPr>
              <w:t xml:space="preserve"> </w:t>
            </w:r>
            <w:r w:rsidRPr="008A6435">
              <w:rPr>
                <w:sz w:val="28"/>
                <w:szCs w:val="28"/>
              </w:rPr>
              <w:t xml:space="preserve">tổ chức sự kiện </w:t>
            </w:r>
            <w:r w:rsidRPr="008A6435">
              <w:rPr>
                <w:i/>
                <w:sz w:val="28"/>
                <w:szCs w:val="28"/>
              </w:rPr>
              <w:t>Phát huy truyền thống trường em</w:t>
            </w:r>
          </w:p>
          <w:p w:rsidR="006470A1" w:rsidRPr="008A6435" w:rsidRDefault="0049489B">
            <w:pPr>
              <w:pStyle w:val="TableParagraph"/>
              <w:numPr>
                <w:ilvl w:val="0"/>
                <w:numId w:val="2"/>
              </w:numPr>
              <w:tabs>
                <w:tab w:val="left" w:pos="271"/>
              </w:tabs>
              <w:ind w:left="271" w:hanging="163"/>
              <w:rPr>
                <w:sz w:val="28"/>
                <w:szCs w:val="28"/>
              </w:rPr>
            </w:pPr>
            <w:r w:rsidRPr="008A6435">
              <w:rPr>
                <w:sz w:val="28"/>
                <w:szCs w:val="28"/>
              </w:rPr>
              <w:t>Thể</w:t>
            </w:r>
            <w:r w:rsidRPr="008A6435">
              <w:rPr>
                <w:spacing w:val="-1"/>
                <w:sz w:val="28"/>
                <w:szCs w:val="28"/>
              </w:rPr>
              <w:t xml:space="preserve"> </w:t>
            </w:r>
            <w:r w:rsidRPr="008A6435">
              <w:rPr>
                <w:sz w:val="28"/>
                <w:szCs w:val="28"/>
              </w:rPr>
              <w:t>hiện được niềm tự</w:t>
            </w:r>
            <w:r w:rsidRPr="008A6435">
              <w:rPr>
                <w:spacing w:val="-1"/>
                <w:sz w:val="28"/>
                <w:szCs w:val="28"/>
              </w:rPr>
              <w:t xml:space="preserve"> </w:t>
            </w:r>
            <w:r w:rsidRPr="008A6435">
              <w:rPr>
                <w:sz w:val="28"/>
                <w:szCs w:val="28"/>
              </w:rPr>
              <w:t xml:space="preserve">hào về truyền thống </w:t>
            </w:r>
            <w:r w:rsidRPr="008A6435">
              <w:rPr>
                <w:spacing w:val="-5"/>
                <w:sz w:val="28"/>
                <w:szCs w:val="28"/>
              </w:rPr>
              <w:t>nhà</w:t>
            </w:r>
          </w:p>
          <w:p w:rsidR="006470A1" w:rsidRPr="008A6435" w:rsidRDefault="0049489B">
            <w:pPr>
              <w:pStyle w:val="TableParagraph"/>
              <w:ind w:left="108"/>
              <w:rPr>
                <w:sz w:val="28"/>
                <w:szCs w:val="28"/>
              </w:rPr>
            </w:pPr>
            <w:proofErr w:type="gramStart"/>
            <w:r w:rsidRPr="008A6435">
              <w:rPr>
                <w:spacing w:val="-2"/>
                <w:sz w:val="28"/>
                <w:szCs w:val="28"/>
              </w:rPr>
              <w:t>trường</w:t>
            </w:r>
            <w:proofErr w:type="gramEnd"/>
            <w:r w:rsidRPr="008A6435">
              <w:rPr>
                <w:spacing w:val="-2"/>
                <w:sz w:val="28"/>
                <w:szCs w:val="28"/>
              </w:rPr>
              <w:t>.</w:t>
            </w:r>
          </w:p>
          <w:p w:rsidR="006470A1" w:rsidRPr="008A6435" w:rsidRDefault="0049489B">
            <w:pPr>
              <w:pStyle w:val="TableParagraph"/>
              <w:ind w:left="108"/>
              <w:rPr>
                <w:b/>
                <w:sz w:val="28"/>
                <w:szCs w:val="28"/>
              </w:rPr>
            </w:pPr>
            <w:r w:rsidRPr="008A6435">
              <w:rPr>
                <w:b/>
                <w:sz w:val="28"/>
                <w:szCs w:val="28"/>
              </w:rPr>
              <w:t>b.</w:t>
            </w:r>
            <w:r w:rsidRPr="008A6435">
              <w:rPr>
                <w:b/>
                <w:spacing w:val="-3"/>
                <w:sz w:val="28"/>
                <w:szCs w:val="28"/>
              </w:rPr>
              <w:t xml:space="preserve"> </w:t>
            </w:r>
            <w:r w:rsidRPr="008A6435">
              <w:rPr>
                <w:b/>
                <w:sz w:val="28"/>
                <w:szCs w:val="28"/>
              </w:rPr>
              <w:t>Cách</w:t>
            </w:r>
            <w:r w:rsidRPr="008A6435">
              <w:rPr>
                <w:b/>
                <w:spacing w:val="-2"/>
                <w:sz w:val="28"/>
                <w:szCs w:val="28"/>
              </w:rPr>
              <w:t xml:space="preserve"> </w:t>
            </w:r>
            <w:r w:rsidRPr="008A6435">
              <w:rPr>
                <w:b/>
                <w:sz w:val="28"/>
                <w:szCs w:val="28"/>
              </w:rPr>
              <w:t>tiến</w:t>
            </w:r>
            <w:r w:rsidRPr="008A6435">
              <w:rPr>
                <w:b/>
                <w:spacing w:val="-3"/>
                <w:sz w:val="28"/>
                <w:szCs w:val="28"/>
              </w:rPr>
              <w:t xml:space="preserve"> </w:t>
            </w:r>
            <w:r w:rsidRPr="008A6435">
              <w:rPr>
                <w:b/>
                <w:spacing w:val="-4"/>
                <w:sz w:val="28"/>
                <w:szCs w:val="28"/>
              </w:rPr>
              <w:t>hành</w:t>
            </w:r>
          </w:p>
          <w:p w:rsidR="006470A1" w:rsidRPr="008A6435" w:rsidRDefault="0049489B">
            <w:pPr>
              <w:pStyle w:val="TableParagraph"/>
              <w:ind w:left="108" w:right="96"/>
              <w:jc w:val="both"/>
              <w:rPr>
                <w:sz w:val="28"/>
                <w:szCs w:val="28"/>
              </w:rPr>
            </w:pPr>
            <w:r w:rsidRPr="008A6435">
              <w:rPr>
                <w:sz w:val="28"/>
                <w:szCs w:val="28"/>
              </w:rPr>
              <w:t>- Đại diện nhà trường/GV Tổng phụ trách Đội khai mạc chương trình Phát huy truyền thống trường em.</w:t>
            </w:r>
          </w:p>
          <w:p w:rsidR="006470A1" w:rsidRPr="008A6435" w:rsidRDefault="0049489B">
            <w:pPr>
              <w:pStyle w:val="TableParagraph"/>
              <w:ind w:left="259"/>
              <w:rPr>
                <w:sz w:val="28"/>
                <w:szCs w:val="28"/>
              </w:rPr>
            </w:pPr>
            <w:r w:rsidRPr="008A6435">
              <w:rPr>
                <w:noProof/>
                <w:sz w:val="28"/>
                <w:szCs w:val="28"/>
              </w:rPr>
              <w:drawing>
                <wp:inline distT="0" distB="0" distL="0" distR="0" wp14:anchorId="5369C41D" wp14:editId="1B956BFF">
                  <wp:extent cx="3274695" cy="1926590"/>
                  <wp:effectExtent l="0" t="0" r="1905" b="1651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3275264" cy="1926621"/>
                          </a:xfrm>
                          <a:prstGeom prst="rect">
                            <a:avLst/>
                          </a:prstGeom>
                        </pic:spPr>
                      </pic:pic>
                    </a:graphicData>
                  </a:graphic>
                </wp:inline>
              </w:drawing>
            </w:r>
          </w:p>
        </w:tc>
        <w:tc>
          <w:tcPr>
            <w:tcW w:w="4763" w:type="dxa"/>
            <w:tcBorders>
              <w:bottom w:val="nil"/>
            </w:tcBorders>
          </w:tcPr>
          <w:p w:rsidR="006470A1" w:rsidRPr="008A6435" w:rsidRDefault="006470A1">
            <w:pPr>
              <w:pStyle w:val="TableParagraph"/>
              <w:rPr>
                <w:b/>
                <w:sz w:val="28"/>
                <w:szCs w:val="28"/>
              </w:rPr>
            </w:pPr>
          </w:p>
          <w:p w:rsidR="006470A1" w:rsidRPr="008A6435" w:rsidRDefault="006470A1">
            <w:pPr>
              <w:pStyle w:val="TableParagraph"/>
              <w:rPr>
                <w:b/>
                <w:sz w:val="28"/>
                <w:szCs w:val="28"/>
              </w:rPr>
            </w:pPr>
          </w:p>
          <w:p w:rsidR="006470A1" w:rsidRPr="008A6435" w:rsidRDefault="006470A1">
            <w:pPr>
              <w:pStyle w:val="TableParagraph"/>
              <w:rPr>
                <w:b/>
                <w:sz w:val="28"/>
                <w:szCs w:val="28"/>
              </w:rPr>
            </w:pPr>
          </w:p>
          <w:p w:rsidR="006470A1" w:rsidRPr="008A6435" w:rsidRDefault="006470A1">
            <w:pPr>
              <w:pStyle w:val="TableParagraph"/>
              <w:rPr>
                <w:b/>
                <w:sz w:val="28"/>
                <w:szCs w:val="28"/>
              </w:rPr>
            </w:pPr>
          </w:p>
          <w:p w:rsidR="006470A1" w:rsidRPr="008A6435" w:rsidRDefault="006470A1">
            <w:pPr>
              <w:pStyle w:val="TableParagraph"/>
              <w:rPr>
                <w:b/>
                <w:sz w:val="28"/>
                <w:szCs w:val="28"/>
              </w:rPr>
            </w:pPr>
          </w:p>
          <w:p w:rsidR="006470A1" w:rsidRPr="008A6435" w:rsidRDefault="006470A1">
            <w:pPr>
              <w:pStyle w:val="TableParagraph"/>
              <w:rPr>
                <w:b/>
                <w:sz w:val="28"/>
                <w:szCs w:val="28"/>
              </w:rPr>
            </w:pPr>
          </w:p>
          <w:p w:rsidR="006470A1" w:rsidRPr="008A6435" w:rsidRDefault="006470A1">
            <w:pPr>
              <w:pStyle w:val="TableParagraph"/>
              <w:rPr>
                <w:b/>
                <w:sz w:val="28"/>
                <w:szCs w:val="28"/>
              </w:rPr>
            </w:pPr>
          </w:p>
          <w:p w:rsidR="006470A1" w:rsidRPr="008A6435" w:rsidRDefault="0049489B">
            <w:pPr>
              <w:pStyle w:val="TableParagraph"/>
              <w:ind w:left="108"/>
              <w:rPr>
                <w:sz w:val="28"/>
                <w:szCs w:val="28"/>
              </w:rPr>
            </w:pPr>
            <w:r w:rsidRPr="008A6435">
              <w:rPr>
                <w:sz w:val="28"/>
                <w:szCs w:val="28"/>
              </w:rPr>
              <w:t>- HS lắng</w:t>
            </w:r>
            <w:r w:rsidRPr="008A6435">
              <w:rPr>
                <w:spacing w:val="40"/>
                <w:sz w:val="28"/>
                <w:szCs w:val="28"/>
              </w:rPr>
              <w:t xml:space="preserve"> </w:t>
            </w:r>
            <w:r w:rsidRPr="008A6435">
              <w:rPr>
                <w:sz w:val="28"/>
                <w:szCs w:val="28"/>
              </w:rPr>
              <w:t>nghe và tham gia theo sự hướng dẫn của GV.</w:t>
            </w:r>
          </w:p>
        </w:tc>
      </w:tr>
      <w:tr w:rsidR="006470A1" w:rsidRPr="008A6435">
        <w:trPr>
          <w:trHeight w:val="1163"/>
        </w:trPr>
        <w:tc>
          <w:tcPr>
            <w:tcW w:w="5587" w:type="dxa"/>
            <w:tcBorders>
              <w:top w:val="nil"/>
              <w:bottom w:val="nil"/>
            </w:tcBorders>
          </w:tcPr>
          <w:p w:rsidR="006470A1" w:rsidRPr="008A6435" w:rsidRDefault="0049489B">
            <w:pPr>
              <w:pStyle w:val="TableParagraph"/>
              <w:numPr>
                <w:ilvl w:val="0"/>
                <w:numId w:val="3"/>
              </w:numPr>
              <w:tabs>
                <w:tab w:val="left" w:pos="298"/>
              </w:tabs>
              <w:ind w:hanging="190"/>
              <w:rPr>
                <w:sz w:val="28"/>
                <w:szCs w:val="28"/>
              </w:rPr>
            </w:pPr>
            <w:r w:rsidRPr="008A6435">
              <w:rPr>
                <w:sz w:val="28"/>
                <w:szCs w:val="28"/>
              </w:rPr>
              <w:t>GV</w:t>
            </w:r>
            <w:r w:rsidRPr="008A6435">
              <w:rPr>
                <w:spacing w:val="27"/>
                <w:sz w:val="28"/>
                <w:szCs w:val="28"/>
              </w:rPr>
              <w:t xml:space="preserve"> </w:t>
            </w:r>
            <w:r w:rsidRPr="008A6435">
              <w:rPr>
                <w:sz w:val="28"/>
                <w:szCs w:val="28"/>
              </w:rPr>
              <w:t>giới</w:t>
            </w:r>
            <w:r w:rsidRPr="008A6435">
              <w:rPr>
                <w:spacing w:val="27"/>
                <w:sz w:val="28"/>
                <w:szCs w:val="28"/>
              </w:rPr>
              <w:t xml:space="preserve"> </w:t>
            </w:r>
            <w:r w:rsidRPr="008A6435">
              <w:rPr>
                <w:sz w:val="28"/>
                <w:szCs w:val="28"/>
              </w:rPr>
              <w:t>thiệu</w:t>
            </w:r>
            <w:r w:rsidRPr="008A6435">
              <w:rPr>
                <w:spacing w:val="27"/>
                <w:sz w:val="28"/>
                <w:szCs w:val="28"/>
              </w:rPr>
              <w:t xml:space="preserve"> </w:t>
            </w:r>
            <w:r w:rsidRPr="008A6435">
              <w:rPr>
                <w:sz w:val="28"/>
                <w:szCs w:val="28"/>
              </w:rPr>
              <w:t>các</w:t>
            </w:r>
            <w:r w:rsidRPr="008A6435">
              <w:rPr>
                <w:spacing w:val="27"/>
                <w:sz w:val="28"/>
                <w:szCs w:val="28"/>
              </w:rPr>
              <w:t xml:space="preserve"> </w:t>
            </w:r>
            <w:r w:rsidRPr="008A6435">
              <w:rPr>
                <w:sz w:val="28"/>
                <w:szCs w:val="28"/>
              </w:rPr>
              <w:t>hoạt</w:t>
            </w:r>
            <w:r w:rsidRPr="008A6435">
              <w:rPr>
                <w:spacing w:val="28"/>
                <w:sz w:val="28"/>
                <w:szCs w:val="28"/>
              </w:rPr>
              <w:t xml:space="preserve"> </w:t>
            </w:r>
            <w:r w:rsidRPr="008A6435">
              <w:rPr>
                <w:sz w:val="28"/>
                <w:szCs w:val="28"/>
              </w:rPr>
              <w:t>động</w:t>
            </w:r>
            <w:r w:rsidRPr="008A6435">
              <w:rPr>
                <w:spacing w:val="27"/>
                <w:sz w:val="28"/>
                <w:szCs w:val="28"/>
              </w:rPr>
              <w:t xml:space="preserve"> </w:t>
            </w:r>
            <w:r w:rsidRPr="008A6435">
              <w:rPr>
                <w:sz w:val="28"/>
                <w:szCs w:val="28"/>
              </w:rPr>
              <w:t>trong</w:t>
            </w:r>
            <w:r w:rsidRPr="008A6435">
              <w:rPr>
                <w:spacing w:val="28"/>
                <w:sz w:val="28"/>
                <w:szCs w:val="28"/>
              </w:rPr>
              <w:t xml:space="preserve"> </w:t>
            </w:r>
            <w:r w:rsidRPr="008A6435">
              <w:rPr>
                <w:sz w:val="28"/>
                <w:szCs w:val="28"/>
              </w:rPr>
              <w:t>sự</w:t>
            </w:r>
            <w:r w:rsidRPr="008A6435">
              <w:rPr>
                <w:spacing w:val="27"/>
                <w:sz w:val="28"/>
                <w:szCs w:val="28"/>
              </w:rPr>
              <w:t xml:space="preserve"> </w:t>
            </w:r>
            <w:r w:rsidRPr="008A6435">
              <w:rPr>
                <w:sz w:val="28"/>
                <w:szCs w:val="28"/>
              </w:rPr>
              <w:t>kiện</w:t>
            </w:r>
            <w:r w:rsidRPr="008A6435">
              <w:rPr>
                <w:spacing w:val="27"/>
                <w:sz w:val="28"/>
                <w:szCs w:val="28"/>
              </w:rPr>
              <w:t xml:space="preserve"> </w:t>
            </w:r>
            <w:r w:rsidRPr="008A6435">
              <w:rPr>
                <w:spacing w:val="-5"/>
                <w:sz w:val="28"/>
                <w:szCs w:val="28"/>
              </w:rPr>
              <w:t>và</w:t>
            </w:r>
          </w:p>
          <w:p w:rsidR="006470A1" w:rsidRPr="008A6435" w:rsidRDefault="0049489B">
            <w:pPr>
              <w:pStyle w:val="TableParagraph"/>
              <w:ind w:left="108"/>
              <w:rPr>
                <w:sz w:val="28"/>
                <w:szCs w:val="28"/>
              </w:rPr>
            </w:pPr>
            <w:proofErr w:type="gramStart"/>
            <w:r w:rsidRPr="008A6435">
              <w:rPr>
                <w:sz w:val="28"/>
                <w:szCs w:val="28"/>
              </w:rPr>
              <w:t>hướng</w:t>
            </w:r>
            <w:proofErr w:type="gramEnd"/>
            <w:r w:rsidRPr="008A6435">
              <w:rPr>
                <w:spacing w:val="-1"/>
                <w:sz w:val="28"/>
                <w:szCs w:val="28"/>
              </w:rPr>
              <w:t xml:space="preserve"> </w:t>
            </w:r>
            <w:r w:rsidRPr="008A6435">
              <w:rPr>
                <w:sz w:val="28"/>
                <w:szCs w:val="28"/>
              </w:rPr>
              <w:t>dẫn HS</w:t>
            </w:r>
            <w:r w:rsidRPr="008A6435">
              <w:rPr>
                <w:spacing w:val="-1"/>
                <w:sz w:val="28"/>
                <w:szCs w:val="28"/>
              </w:rPr>
              <w:t xml:space="preserve"> </w:t>
            </w:r>
            <w:r w:rsidRPr="008A6435">
              <w:rPr>
                <w:sz w:val="28"/>
                <w:szCs w:val="28"/>
              </w:rPr>
              <w:t>tham</w:t>
            </w:r>
            <w:r w:rsidRPr="008A6435">
              <w:rPr>
                <w:spacing w:val="-1"/>
                <w:sz w:val="28"/>
                <w:szCs w:val="28"/>
              </w:rPr>
              <w:t xml:space="preserve"> </w:t>
            </w:r>
            <w:r w:rsidRPr="008A6435">
              <w:rPr>
                <w:sz w:val="28"/>
                <w:szCs w:val="28"/>
              </w:rPr>
              <w:t xml:space="preserve">gia tổ </w:t>
            </w:r>
            <w:r w:rsidRPr="008A6435">
              <w:rPr>
                <w:spacing w:val="-2"/>
                <w:sz w:val="28"/>
                <w:szCs w:val="28"/>
              </w:rPr>
              <w:t>chức.</w:t>
            </w:r>
          </w:p>
          <w:p w:rsidR="006470A1" w:rsidRPr="008A6435" w:rsidRDefault="0049489B">
            <w:pPr>
              <w:pStyle w:val="TableParagraph"/>
              <w:ind w:left="108"/>
              <w:rPr>
                <w:i/>
                <w:sz w:val="28"/>
                <w:szCs w:val="28"/>
              </w:rPr>
            </w:pPr>
            <w:r w:rsidRPr="008A6435">
              <w:rPr>
                <w:i/>
                <w:sz w:val="28"/>
                <w:szCs w:val="28"/>
              </w:rPr>
              <w:t>+</w:t>
            </w:r>
            <w:r w:rsidRPr="008A6435">
              <w:rPr>
                <w:i/>
                <w:spacing w:val="31"/>
                <w:sz w:val="28"/>
                <w:szCs w:val="28"/>
              </w:rPr>
              <w:t xml:space="preserve"> </w:t>
            </w:r>
            <w:r w:rsidRPr="008A6435">
              <w:rPr>
                <w:i/>
                <w:sz w:val="28"/>
                <w:szCs w:val="28"/>
              </w:rPr>
              <w:t>Trưng</w:t>
            </w:r>
            <w:r w:rsidRPr="008A6435">
              <w:rPr>
                <w:i/>
                <w:spacing w:val="32"/>
                <w:sz w:val="28"/>
                <w:szCs w:val="28"/>
              </w:rPr>
              <w:t xml:space="preserve"> </w:t>
            </w:r>
            <w:r w:rsidRPr="008A6435">
              <w:rPr>
                <w:i/>
                <w:sz w:val="28"/>
                <w:szCs w:val="28"/>
              </w:rPr>
              <w:t>bày</w:t>
            </w:r>
            <w:r w:rsidRPr="008A6435">
              <w:rPr>
                <w:i/>
                <w:spacing w:val="32"/>
                <w:sz w:val="28"/>
                <w:szCs w:val="28"/>
              </w:rPr>
              <w:t xml:space="preserve"> </w:t>
            </w:r>
            <w:r w:rsidRPr="008A6435">
              <w:rPr>
                <w:i/>
                <w:sz w:val="28"/>
                <w:szCs w:val="28"/>
              </w:rPr>
              <w:t>tranh</w:t>
            </w:r>
            <w:r w:rsidRPr="008A6435">
              <w:rPr>
                <w:i/>
                <w:spacing w:val="32"/>
                <w:sz w:val="28"/>
                <w:szCs w:val="28"/>
              </w:rPr>
              <w:t xml:space="preserve"> </w:t>
            </w:r>
            <w:r w:rsidRPr="008A6435">
              <w:rPr>
                <w:i/>
                <w:sz w:val="28"/>
                <w:szCs w:val="28"/>
              </w:rPr>
              <w:t>ảnh</w:t>
            </w:r>
            <w:r w:rsidRPr="008A6435">
              <w:rPr>
                <w:i/>
                <w:spacing w:val="31"/>
                <w:sz w:val="28"/>
                <w:szCs w:val="28"/>
              </w:rPr>
              <w:t xml:space="preserve"> </w:t>
            </w:r>
            <w:r w:rsidRPr="008A6435">
              <w:rPr>
                <w:i/>
                <w:sz w:val="28"/>
                <w:szCs w:val="28"/>
              </w:rPr>
              <w:t>về</w:t>
            </w:r>
            <w:r w:rsidRPr="008A6435">
              <w:rPr>
                <w:i/>
                <w:spacing w:val="32"/>
                <w:sz w:val="28"/>
                <w:szCs w:val="28"/>
              </w:rPr>
              <w:t xml:space="preserve"> </w:t>
            </w:r>
            <w:r w:rsidRPr="008A6435">
              <w:rPr>
                <w:i/>
                <w:sz w:val="28"/>
                <w:szCs w:val="28"/>
              </w:rPr>
              <w:t>truyền</w:t>
            </w:r>
            <w:r w:rsidRPr="008A6435">
              <w:rPr>
                <w:i/>
                <w:spacing w:val="32"/>
                <w:sz w:val="28"/>
                <w:szCs w:val="28"/>
              </w:rPr>
              <w:t xml:space="preserve"> </w:t>
            </w:r>
            <w:r w:rsidRPr="008A6435">
              <w:rPr>
                <w:i/>
                <w:sz w:val="28"/>
                <w:szCs w:val="28"/>
              </w:rPr>
              <w:t>thống</w:t>
            </w:r>
            <w:r w:rsidRPr="008A6435">
              <w:rPr>
                <w:i/>
                <w:spacing w:val="32"/>
                <w:sz w:val="28"/>
                <w:szCs w:val="28"/>
              </w:rPr>
              <w:t xml:space="preserve"> </w:t>
            </w:r>
            <w:r w:rsidRPr="008A6435">
              <w:rPr>
                <w:i/>
                <w:sz w:val="28"/>
                <w:szCs w:val="28"/>
              </w:rPr>
              <w:t>và</w:t>
            </w:r>
            <w:r w:rsidRPr="008A6435">
              <w:rPr>
                <w:i/>
                <w:spacing w:val="32"/>
                <w:sz w:val="28"/>
                <w:szCs w:val="28"/>
              </w:rPr>
              <w:t xml:space="preserve"> </w:t>
            </w:r>
            <w:r w:rsidRPr="008A6435">
              <w:rPr>
                <w:i/>
                <w:spacing w:val="-5"/>
                <w:sz w:val="28"/>
                <w:szCs w:val="28"/>
              </w:rPr>
              <w:t>các</w:t>
            </w:r>
          </w:p>
          <w:p w:rsidR="006470A1" w:rsidRPr="008A6435" w:rsidRDefault="0049489B">
            <w:pPr>
              <w:pStyle w:val="TableParagraph"/>
              <w:ind w:left="108"/>
              <w:rPr>
                <w:i/>
                <w:sz w:val="28"/>
                <w:szCs w:val="28"/>
              </w:rPr>
            </w:pPr>
            <w:r w:rsidRPr="008A6435">
              <w:rPr>
                <w:i/>
                <w:sz w:val="28"/>
                <w:szCs w:val="28"/>
              </w:rPr>
              <w:t xml:space="preserve">hoạt động của </w:t>
            </w:r>
            <w:r w:rsidRPr="008A6435">
              <w:rPr>
                <w:i/>
                <w:spacing w:val="-2"/>
                <w:sz w:val="28"/>
                <w:szCs w:val="28"/>
              </w:rPr>
              <w:t>trường,</w:t>
            </w:r>
          </w:p>
          <w:p w:rsidR="006470A1" w:rsidRPr="008A6435" w:rsidRDefault="0049489B">
            <w:pPr>
              <w:pStyle w:val="TableParagraph"/>
              <w:ind w:left="108"/>
              <w:rPr>
                <w:i/>
                <w:sz w:val="28"/>
                <w:szCs w:val="28"/>
              </w:rPr>
            </w:pPr>
            <w:r w:rsidRPr="008A6435">
              <w:rPr>
                <w:i/>
                <w:sz w:val="28"/>
                <w:szCs w:val="28"/>
              </w:rPr>
              <w:t>+</w:t>
            </w:r>
            <w:r w:rsidRPr="008A6435">
              <w:rPr>
                <w:i/>
                <w:spacing w:val="24"/>
                <w:sz w:val="28"/>
                <w:szCs w:val="28"/>
              </w:rPr>
              <w:t xml:space="preserve"> </w:t>
            </w:r>
            <w:r w:rsidRPr="008A6435">
              <w:rPr>
                <w:i/>
                <w:sz w:val="28"/>
                <w:szCs w:val="28"/>
              </w:rPr>
              <w:t>Kể</w:t>
            </w:r>
            <w:r w:rsidRPr="008A6435">
              <w:rPr>
                <w:i/>
                <w:spacing w:val="25"/>
                <w:sz w:val="28"/>
                <w:szCs w:val="28"/>
              </w:rPr>
              <w:t xml:space="preserve"> </w:t>
            </w:r>
            <w:r w:rsidRPr="008A6435">
              <w:rPr>
                <w:i/>
                <w:sz w:val="28"/>
                <w:szCs w:val="28"/>
              </w:rPr>
              <w:t>chuyện</w:t>
            </w:r>
            <w:r w:rsidRPr="008A6435">
              <w:rPr>
                <w:i/>
                <w:spacing w:val="24"/>
                <w:sz w:val="28"/>
                <w:szCs w:val="28"/>
              </w:rPr>
              <w:t xml:space="preserve"> </w:t>
            </w:r>
            <w:r w:rsidRPr="008A6435">
              <w:rPr>
                <w:i/>
                <w:sz w:val="28"/>
                <w:szCs w:val="28"/>
              </w:rPr>
              <w:t>về</w:t>
            </w:r>
            <w:r w:rsidRPr="008A6435">
              <w:rPr>
                <w:i/>
                <w:spacing w:val="24"/>
                <w:sz w:val="28"/>
                <w:szCs w:val="28"/>
              </w:rPr>
              <w:t xml:space="preserve"> </w:t>
            </w:r>
            <w:r w:rsidRPr="008A6435">
              <w:rPr>
                <w:i/>
                <w:sz w:val="28"/>
                <w:szCs w:val="28"/>
              </w:rPr>
              <w:t>các</w:t>
            </w:r>
            <w:r w:rsidRPr="008A6435">
              <w:rPr>
                <w:i/>
                <w:spacing w:val="24"/>
                <w:sz w:val="28"/>
                <w:szCs w:val="28"/>
              </w:rPr>
              <w:t xml:space="preserve"> </w:t>
            </w:r>
            <w:r w:rsidRPr="008A6435">
              <w:rPr>
                <w:i/>
                <w:sz w:val="28"/>
                <w:szCs w:val="28"/>
              </w:rPr>
              <w:t>tấm</w:t>
            </w:r>
            <w:r w:rsidRPr="008A6435">
              <w:rPr>
                <w:i/>
                <w:spacing w:val="25"/>
                <w:sz w:val="28"/>
                <w:szCs w:val="28"/>
              </w:rPr>
              <w:t xml:space="preserve"> </w:t>
            </w:r>
            <w:r w:rsidRPr="008A6435">
              <w:rPr>
                <w:i/>
                <w:sz w:val="28"/>
                <w:szCs w:val="28"/>
              </w:rPr>
              <w:t>gương</w:t>
            </w:r>
            <w:r w:rsidRPr="008A6435">
              <w:rPr>
                <w:i/>
                <w:spacing w:val="24"/>
                <w:sz w:val="28"/>
                <w:szCs w:val="28"/>
              </w:rPr>
              <w:t xml:space="preserve"> </w:t>
            </w:r>
            <w:r w:rsidRPr="008A6435">
              <w:rPr>
                <w:i/>
                <w:sz w:val="28"/>
                <w:szCs w:val="28"/>
              </w:rPr>
              <w:t>dạy</w:t>
            </w:r>
            <w:r w:rsidRPr="008A6435">
              <w:rPr>
                <w:i/>
                <w:spacing w:val="24"/>
                <w:sz w:val="28"/>
                <w:szCs w:val="28"/>
              </w:rPr>
              <w:t xml:space="preserve"> </w:t>
            </w:r>
            <w:r w:rsidRPr="008A6435">
              <w:rPr>
                <w:i/>
                <w:sz w:val="28"/>
                <w:szCs w:val="28"/>
              </w:rPr>
              <w:t>tốt,</w:t>
            </w:r>
            <w:r w:rsidRPr="008A6435">
              <w:rPr>
                <w:i/>
                <w:spacing w:val="25"/>
                <w:sz w:val="28"/>
                <w:szCs w:val="28"/>
              </w:rPr>
              <w:t xml:space="preserve"> </w:t>
            </w:r>
            <w:r w:rsidRPr="008A6435">
              <w:rPr>
                <w:i/>
                <w:sz w:val="28"/>
                <w:szCs w:val="28"/>
              </w:rPr>
              <w:t>học</w:t>
            </w:r>
            <w:r w:rsidRPr="008A6435">
              <w:rPr>
                <w:i/>
                <w:spacing w:val="24"/>
                <w:sz w:val="28"/>
                <w:szCs w:val="28"/>
              </w:rPr>
              <w:t xml:space="preserve"> </w:t>
            </w:r>
            <w:r w:rsidRPr="008A6435">
              <w:rPr>
                <w:i/>
                <w:spacing w:val="-5"/>
                <w:sz w:val="28"/>
                <w:szCs w:val="28"/>
              </w:rPr>
              <w:t>tốt</w:t>
            </w:r>
          </w:p>
          <w:p w:rsidR="006470A1" w:rsidRPr="008A6435" w:rsidRDefault="0049489B">
            <w:pPr>
              <w:pStyle w:val="TableParagraph"/>
              <w:ind w:left="108"/>
              <w:rPr>
                <w:i/>
                <w:sz w:val="28"/>
                <w:szCs w:val="28"/>
              </w:rPr>
            </w:pPr>
            <w:proofErr w:type="gramStart"/>
            <w:r w:rsidRPr="008A6435">
              <w:rPr>
                <w:i/>
                <w:sz w:val="28"/>
                <w:szCs w:val="28"/>
              </w:rPr>
              <w:t>trong</w:t>
            </w:r>
            <w:proofErr w:type="gramEnd"/>
            <w:r w:rsidRPr="008A6435">
              <w:rPr>
                <w:i/>
                <w:sz w:val="28"/>
                <w:szCs w:val="28"/>
              </w:rPr>
              <w:t xml:space="preserve"> </w:t>
            </w:r>
            <w:r w:rsidRPr="008A6435">
              <w:rPr>
                <w:i/>
                <w:spacing w:val="-2"/>
                <w:sz w:val="28"/>
                <w:szCs w:val="28"/>
              </w:rPr>
              <w:t>trường.</w:t>
            </w:r>
          </w:p>
          <w:p w:rsidR="006470A1" w:rsidRPr="008A6435" w:rsidRDefault="0049489B">
            <w:pPr>
              <w:pStyle w:val="TableParagraph"/>
              <w:ind w:left="108"/>
              <w:rPr>
                <w:i/>
                <w:sz w:val="28"/>
                <w:szCs w:val="28"/>
              </w:rPr>
            </w:pPr>
            <w:r w:rsidRPr="008A6435">
              <w:rPr>
                <w:i/>
                <w:sz w:val="28"/>
                <w:szCs w:val="28"/>
              </w:rPr>
              <w:t>+</w:t>
            </w:r>
            <w:r w:rsidRPr="008A6435">
              <w:rPr>
                <w:i/>
                <w:spacing w:val="40"/>
                <w:sz w:val="28"/>
                <w:szCs w:val="28"/>
              </w:rPr>
              <w:t xml:space="preserve"> </w:t>
            </w:r>
            <w:r w:rsidRPr="008A6435">
              <w:rPr>
                <w:i/>
                <w:sz w:val="28"/>
                <w:szCs w:val="28"/>
              </w:rPr>
              <w:t>Hùng</w:t>
            </w:r>
            <w:r w:rsidRPr="008A6435">
              <w:rPr>
                <w:i/>
                <w:spacing w:val="40"/>
                <w:sz w:val="28"/>
                <w:szCs w:val="28"/>
              </w:rPr>
              <w:t xml:space="preserve"> </w:t>
            </w:r>
            <w:r w:rsidRPr="008A6435">
              <w:rPr>
                <w:i/>
                <w:sz w:val="28"/>
                <w:szCs w:val="28"/>
              </w:rPr>
              <w:t>biện</w:t>
            </w:r>
            <w:r w:rsidRPr="008A6435">
              <w:rPr>
                <w:i/>
                <w:spacing w:val="40"/>
                <w:sz w:val="28"/>
                <w:szCs w:val="28"/>
              </w:rPr>
              <w:t xml:space="preserve"> </w:t>
            </w:r>
            <w:r w:rsidRPr="008A6435">
              <w:rPr>
                <w:i/>
                <w:sz w:val="28"/>
                <w:szCs w:val="28"/>
              </w:rPr>
              <w:t>về</w:t>
            </w:r>
            <w:r w:rsidRPr="008A6435">
              <w:rPr>
                <w:i/>
                <w:spacing w:val="40"/>
                <w:sz w:val="28"/>
                <w:szCs w:val="28"/>
              </w:rPr>
              <w:t xml:space="preserve"> </w:t>
            </w:r>
            <w:r w:rsidRPr="008A6435">
              <w:rPr>
                <w:i/>
                <w:sz w:val="28"/>
                <w:szCs w:val="28"/>
              </w:rPr>
              <w:t>chủ</w:t>
            </w:r>
            <w:r w:rsidRPr="008A6435">
              <w:rPr>
                <w:i/>
                <w:spacing w:val="40"/>
                <w:sz w:val="28"/>
                <w:szCs w:val="28"/>
              </w:rPr>
              <w:t xml:space="preserve"> </w:t>
            </w:r>
            <w:r w:rsidRPr="008A6435">
              <w:rPr>
                <w:i/>
                <w:sz w:val="28"/>
                <w:szCs w:val="28"/>
              </w:rPr>
              <w:t>đề</w:t>
            </w:r>
            <w:r w:rsidRPr="008A6435">
              <w:rPr>
                <w:i/>
                <w:spacing w:val="40"/>
                <w:sz w:val="28"/>
                <w:szCs w:val="28"/>
              </w:rPr>
              <w:t xml:space="preserve"> </w:t>
            </w:r>
            <w:r w:rsidRPr="008A6435">
              <w:rPr>
                <w:i/>
                <w:sz w:val="28"/>
                <w:szCs w:val="28"/>
              </w:rPr>
              <w:t>Em</w:t>
            </w:r>
            <w:r w:rsidRPr="008A6435">
              <w:rPr>
                <w:i/>
                <w:spacing w:val="40"/>
                <w:sz w:val="28"/>
                <w:szCs w:val="28"/>
              </w:rPr>
              <w:t xml:space="preserve"> </w:t>
            </w:r>
            <w:r w:rsidRPr="008A6435">
              <w:rPr>
                <w:i/>
                <w:sz w:val="28"/>
                <w:szCs w:val="28"/>
              </w:rPr>
              <w:t>phát</w:t>
            </w:r>
            <w:r w:rsidRPr="008A6435">
              <w:rPr>
                <w:i/>
                <w:spacing w:val="40"/>
                <w:sz w:val="28"/>
                <w:szCs w:val="28"/>
              </w:rPr>
              <w:t xml:space="preserve"> </w:t>
            </w:r>
            <w:r w:rsidRPr="008A6435">
              <w:rPr>
                <w:i/>
                <w:sz w:val="28"/>
                <w:szCs w:val="28"/>
              </w:rPr>
              <w:t>huy</w:t>
            </w:r>
            <w:r w:rsidRPr="008A6435">
              <w:rPr>
                <w:i/>
                <w:spacing w:val="40"/>
                <w:sz w:val="28"/>
                <w:szCs w:val="28"/>
              </w:rPr>
              <w:t xml:space="preserve"> </w:t>
            </w:r>
            <w:r w:rsidRPr="008A6435">
              <w:rPr>
                <w:i/>
                <w:sz w:val="28"/>
                <w:szCs w:val="28"/>
              </w:rPr>
              <w:t>truyền</w:t>
            </w:r>
            <w:r w:rsidRPr="008A6435">
              <w:rPr>
                <w:i/>
                <w:spacing w:val="80"/>
                <w:sz w:val="28"/>
                <w:szCs w:val="28"/>
              </w:rPr>
              <w:t xml:space="preserve"> </w:t>
            </w:r>
            <w:r w:rsidRPr="008A6435">
              <w:rPr>
                <w:i/>
                <w:sz w:val="28"/>
                <w:szCs w:val="28"/>
              </w:rPr>
              <w:t>thống nhà trường.</w:t>
            </w:r>
          </w:p>
          <w:p w:rsidR="006470A1" w:rsidRPr="008A6435" w:rsidRDefault="0049489B">
            <w:pPr>
              <w:pStyle w:val="TableParagraph"/>
              <w:numPr>
                <w:ilvl w:val="0"/>
                <w:numId w:val="3"/>
              </w:numPr>
              <w:tabs>
                <w:tab w:val="left" w:pos="305"/>
              </w:tabs>
              <w:ind w:left="305" w:hanging="197"/>
              <w:rPr>
                <w:sz w:val="28"/>
                <w:szCs w:val="28"/>
              </w:rPr>
            </w:pPr>
            <w:r w:rsidRPr="008A6435">
              <w:rPr>
                <w:sz w:val="28"/>
                <w:szCs w:val="28"/>
              </w:rPr>
              <w:t>GV</w:t>
            </w:r>
            <w:r w:rsidRPr="008A6435">
              <w:rPr>
                <w:spacing w:val="33"/>
                <w:sz w:val="28"/>
                <w:szCs w:val="28"/>
              </w:rPr>
              <w:t xml:space="preserve"> </w:t>
            </w:r>
            <w:r w:rsidRPr="008A6435">
              <w:rPr>
                <w:sz w:val="28"/>
                <w:szCs w:val="28"/>
              </w:rPr>
              <w:t>mời</w:t>
            </w:r>
            <w:r w:rsidRPr="008A6435">
              <w:rPr>
                <w:spacing w:val="34"/>
                <w:sz w:val="28"/>
                <w:szCs w:val="28"/>
              </w:rPr>
              <w:t xml:space="preserve"> </w:t>
            </w:r>
            <w:r w:rsidRPr="008A6435">
              <w:rPr>
                <w:sz w:val="28"/>
                <w:szCs w:val="28"/>
              </w:rPr>
              <w:t>một</w:t>
            </w:r>
            <w:r w:rsidRPr="008A6435">
              <w:rPr>
                <w:spacing w:val="33"/>
                <w:sz w:val="28"/>
                <w:szCs w:val="28"/>
              </w:rPr>
              <w:t xml:space="preserve"> </w:t>
            </w:r>
            <w:r w:rsidRPr="008A6435">
              <w:rPr>
                <w:sz w:val="28"/>
                <w:szCs w:val="28"/>
              </w:rPr>
              <w:t>số</w:t>
            </w:r>
            <w:r w:rsidRPr="008A6435">
              <w:rPr>
                <w:spacing w:val="34"/>
                <w:sz w:val="28"/>
                <w:szCs w:val="28"/>
              </w:rPr>
              <w:t xml:space="preserve"> </w:t>
            </w:r>
            <w:r w:rsidRPr="008A6435">
              <w:rPr>
                <w:sz w:val="28"/>
                <w:szCs w:val="28"/>
              </w:rPr>
              <w:t>HS</w:t>
            </w:r>
            <w:r w:rsidRPr="008A6435">
              <w:rPr>
                <w:spacing w:val="34"/>
                <w:sz w:val="28"/>
                <w:szCs w:val="28"/>
              </w:rPr>
              <w:t xml:space="preserve"> </w:t>
            </w:r>
            <w:r w:rsidRPr="008A6435">
              <w:rPr>
                <w:sz w:val="28"/>
                <w:szCs w:val="28"/>
              </w:rPr>
              <w:t>chia</w:t>
            </w:r>
            <w:r w:rsidRPr="008A6435">
              <w:rPr>
                <w:spacing w:val="33"/>
                <w:sz w:val="28"/>
                <w:szCs w:val="28"/>
              </w:rPr>
              <w:t xml:space="preserve"> </w:t>
            </w:r>
            <w:r w:rsidRPr="008A6435">
              <w:rPr>
                <w:sz w:val="28"/>
                <w:szCs w:val="28"/>
              </w:rPr>
              <w:t>sẻ</w:t>
            </w:r>
            <w:r w:rsidRPr="008A6435">
              <w:rPr>
                <w:spacing w:val="34"/>
                <w:sz w:val="28"/>
                <w:szCs w:val="28"/>
              </w:rPr>
              <w:t xml:space="preserve"> </w:t>
            </w:r>
            <w:r w:rsidRPr="008A6435">
              <w:rPr>
                <w:sz w:val="28"/>
                <w:szCs w:val="28"/>
              </w:rPr>
              <w:t>cảm</w:t>
            </w:r>
            <w:r w:rsidRPr="008A6435">
              <w:rPr>
                <w:spacing w:val="33"/>
                <w:sz w:val="28"/>
                <w:szCs w:val="28"/>
              </w:rPr>
              <w:t xml:space="preserve"> </w:t>
            </w:r>
            <w:r w:rsidRPr="008A6435">
              <w:rPr>
                <w:sz w:val="28"/>
                <w:szCs w:val="28"/>
              </w:rPr>
              <w:t>xúc</w:t>
            </w:r>
            <w:r w:rsidRPr="008A6435">
              <w:rPr>
                <w:spacing w:val="34"/>
                <w:sz w:val="28"/>
                <w:szCs w:val="28"/>
              </w:rPr>
              <w:t xml:space="preserve"> </w:t>
            </w:r>
            <w:r w:rsidRPr="008A6435">
              <w:rPr>
                <w:sz w:val="28"/>
                <w:szCs w:val="28"/>
              </w:rPr>
              <w:t>của</w:t>
            </w:r>
            <w:r w:rsidRPr="008A6435">
              <w:rPr>
                <w:spacing w:val="34"/>
                <w:sz w:val="28"/>
                <w:szCs w:val="28"/>
              </w:rPr>
              <w:t xml:space="preserve"> </w:t>
            </w:r>
            <w:r w:rsidRPr="008A6435">
              <w:rPr>
                <w:spacing w:val="-5"/>
                <w:sz w:val="28"/>
                <w:szCs w:val="28"/>
              </w:rPr>
              <w:t>bản</w:t>
            </w:r>
          </w:p>
          <w:p w:rsidR="006470A1" w:rsidRPr="008A6435" w:rsidRDefault="0049489B">
            <w:pPr>
              <w:pStyle w:val="TableParagraph"/>
              <w:ind w:left="108"/>
              <w:rPr>
                <w:sz w:val="28"/>
                <w:szCs w:val="28"/>
              </w:rPr>
            </w:pPr>
            <w:proofErr w:type="gramStart"/>
            <w:r w:rsidRPr="008A6435">
              <w:rPr>
                <w:sz w:val="28"/>
                <w:szCs w:val="28"/>
              </w:rPr>
              <w:t>thân</w:t>
            </w:r>
            <w:proofErr w:type="gramEnd"/>
            <w:r w:rsidRPr="008A6435">
              <w:rPr>
                <w:spacing w:val="-1"/>
                <w:sz w:val="28"/>
                <w:szCs w:val="28"/>
              </w:rPr>
              <w:t xml:space="preserve"> </w:t>
            </w:r>
            <w:r w:rsidRPr="008A6435">
              <w:rPr>
                <w:sz w:val="28"/>
                <w:szCs w:val="28"/>
              </w:rPr>
              <w:t>khi tham gia</w:t>
            </w:r>
            <w:r w:rsidRPr="008A6435">
              <w:rPr>
                <w:spacing w:val="-1"/>
                <w:sz w:val="28"/>
                <w:szCs w:val="28"/>
              </w:rPr>
              <w:t xml:space="preserve"> </w:t>
            </w:r>
            <w:r w:rsidRPr="008A6435">
              <w:rPr>
                <w:sz w:val="28"/>
                <w:szCs w:val="28"/>
              </w:rPr>
              <w:t xml:space="preserve">tổ chức sự </w:t>
            </w:r>
            <w:r w:rsidRPr="008A6435">
              <w:rPr>
                <w:spacing w:val="-2"/>
                <w:sz w:val="28"/>
                <w:szCs w:val="28"/>
              </w:rPr>
              <w:t>kiện.</w:t>
            </w:r>
          </w:p>
          <w:p w:rsidR="006470A1" w:rsidRPr="008A6435" w:rsidRDefault="0049489B">
            <w:pPr>
              <w:pStyle w:val="TableParagraph"/>
              <w:numPr>
                <w:ilvl w:val="0"/>
                <w:numId w:val="3"/>
              </w:numPr>
              <w:tabs>
                <w:tab w:val="left" w:pos="272"/>
              </w:tabs>
              <w:ind w:left="272" w:hanging="164"/>
              <w:rPr>
                <w:sz w:val="28"/>
                <w:szCs w:val="28"/>
              </w:rPr>
            </w:pPr>
            <w:r w:rsidRPr="008A6435">
              <w:rPr>
                <w:sz w:val="28"/>
                <w:szCs w:val="28"/>
              </w:rPr>
              <w:t>GV tổng</w:t>
            </w:r>
            <w:r w:rsidRPr="008A6435">
              <w:rPr>
                <w:spacing w:val="1"/>
                <w:sz w:val="28"/>
                <w:szCs w:val="28"/>
              </w:rPr>
              <w:t xml:space="preserve"> </w:t>
            </w:r>
            <w:r w:rsidRPr="008A6435">
              <w:rPr>
                <w:sz w:val="28"/>
                <w:szCs w:val="28"/>
              </w:rPr>
              <w:t>kết chương</w:t>
            </w:r>
            <w:r w:rsidRPr="008A6435">
              <w:rPr>
                <w:spacing w:val="1"/>
                <w:sz w:val="28"/>
                <w:szCs w:val="28"/>
              </w:rPr>
              <w:t xml:space="preserve"> </w:t>
            </w:r>
            <w:r w:rsidRPr="008A6435">
              <w:rPr>
                <w:sz w:val="28"/>
                <w:szCs w:val="28"/>
              </w:rPr>
              <w:t>trình,</w:t>
            </w:r>
            <w:r w:rsidRPr="008A6435">
              <w:rPr>
                <w:spacing w:val="-1"/>
                <w:sz w:val="28"/>
                <w:szCs w:val="28"/>
              </w:rPr>
              <w:t xml:space="preserve"> </w:t>
            </w:r>
            <w:r w:rsidRPr="008A6435">
              <w:rPr>
                <w:sz w:val="28"/>
                <w:szCs w:val="28"/>
              </w:rPr>
              <w:t>khen</w:t>
            </w:r>
            <w:r w:rsidRPr="008A6435">
              <w:rPr>
                <w:spacing w:val="1"/>
                <w:sz w:val="28"/>
                <w:szCs w:val="28"/>
              </w:rPr>
              <w:t xml:space="preserve"> </w:t>
            </w:r>
            <w:r w:rsidRPr="008A6435">
              <w:rPr>
                <w:sz w:val="28"/>
                <w:szCs w:val="28"/>
              </w:rPr>
              <w:t>thưởng</w:t>
            </w:r>
            <w:r w:rsidRPr="008A6435">
              <w:rPr>
                <w:spacing w:val="1"/>
                <w:sz w:val="28"/>
                <w:szCs w:val="28"/>
              </w:rPr>
              <w:t xml:space="preserve"> </w:t>
            </w:r>
            <w:r w:rsidRPr="008A6435">
              <w:rPr>
                <w:sz w:val="28"/>
                <w:szCs w:val="28"/>
              </w:rPr>
              <w:t>các</w:t>
            </w:r>
            <w:r w:rsidRPr="008A6435">
              <w:rPr>
                <w:spacing w:val="1"/>
                <w:sz w:val="28"/>
                <w:szCs w:val="28"/>
              </w:rPr>
              <w:t xml:space="preserve"> </w:t>
            </w:r>
            <w:r w:rsidRPr="008A6435">
              <w:rPr>
                <w:spacing w:val="-5"/>
                <w:sz w:val="28"/>
                <w:szCs w:val="28"/>
              </w:rPr>
              <w:t xml:space="preserve">HS </w:t>
            </w:r>
            <w:r w:rsidRPr="008A6435">
              <w:rPr>
                <w:sz w:val="28"/>
                <w:szCs w:val="28"/>
              </w:rPr>
              <w:t>đã</w:t>
            </w:r>
            <w:r w:rsidRPr="008A6435">
              <w:rPr>
                <w:spacing w:val="-1"/>
                <w:sz w:val="28"/>
                <w:szCs w:val="28"/>
              </w:rPr>
              <w:t xml:space="preserve"> </w:t>
            </w:r>
            <w:r w:rsidRPr="008A6435">
              <w:rPr>
                <w:sz w:val="28"/>
                <w:szCs w:val="28"/>
              </w:rPr>
              <w:t>thực hiện và đạt kết</w:t>
            </w:r>
            <w:r w:rsidRPr="008A6435">
              <w:rPr>
                <w:spacing w:val="-1"/>
                <w:sz w:val="28"/>
                <w:szCs w:val="28"/>
              </w:rPr>
              <w:t xml:space="preserve"> </w:t>
            </w:r>
            <w:r w:rsidRPr="008A6435">
              <w:rPr>
                <w:sz w:val="28"/>
                <w:szCs w:val="28"/>
              </w:rPr>
              <w:t xml:space="preserve">quả </w:t>
            </w:r>
            <w:r w:rsidRPr="008A6435">
              <w:rPr>
                <w:spacing w:val="-5"/>
                <w:sz w:val="28"/>
                <w:szCs w:val="28"/>
              </w:rPr>
              <w:t>tốt</w:t>
            </w:r>
          </w:p>
          <w:p w:rsidR="006470A1" w:rsidRPr="008A6435" w:rsidRDefault="006470A1">
            <w:pPr>
              <w:pStyle w:val="TableParagraph"/>
              <w:spacing w:before="48"/>
              <w:ind w:left="108"/>
              <w:rPr>
                <w:sz w:val="28"/>
                <w:szCs w:val="28"/>
              </w:rPr>
            </w:pPr>
          </w:p>
        </w:tc>
        <w:tc>
          <w:tcPr>
            <w:tcW w:w="4763" w:type="dxa"/>
            <w:tcBorders>
              <w:top w:val="nil"/>
              <w:bottom w:val="nil"/>
            </w:tcBorders>
          </w:tcPr>
          <w:p w:rsidR="006470A1" w:rsidRPr="008A6435" w:rsidRDefault="006470A1">
            <w:pPr>
              <w:pStyle w:val="TableParagraph"/>
              <w:rPr>
                <w:b/>
                <w:sz w:val="28"/>
                <w:szCs w:val="28"/>
              </w:rPr>
            </w:pPr>
          </w:p>
          <w:p w:rsidR="006470A1" w:rsidRPr="008A6435" w:rsidRDefault="006470A1">
            <w:pPr>
              <w:pStyle w:val="TableParagraph"/>
              <w:rPr>
                <w:b/>
                <w:sz w:val="28"/>
                <w:szCs w:val="28"/>
              </w:rPr>
            </w:pPr>
          </w:p>
          <w:p w:rsidR="006470A1" w:rsidRPr="008A6435" w:rsidRDefault="006470A1">
            <w:pPr>
              <w:pStyle w:val="TableParagraph"/>
              <w:rPr>
                <w:b/>
                <w:sz w:val="28"/>
                <w:szCs w:val="28"/>
              </w:rPr>
            </w:pPr>
          </w:p>
          <w:p w:rsidR="006470A1" w:rsidRPr="008A6435" w:rsidRDefault="006470A1">
            <w:pPr>
              <w:pStyle w:val="TableParagraph"/>
              <w:rPr>
                <w:b/>
                <w:sz w:val="28"/>
                <w:szCs w:val="28"/>
              </w:rPr>
            </w:pPr>
          </w:p>
          <w:p w:rsidR="006470A1" w:rsidRPr="008A6435" w:rsidRDefault="006470A1">
            <w:pPr>
              <w:pStyle w:val="TableParagraph"/>
              <w:spacing w:before="159"/>
              <w:rPr>
                <w:b/>
                <w:sz w:val="28"/>
                <w:szCs w:val="28"/>
              </w:rPr>
            </w:pPr>
          </w:p>
          <w:p w:rsidR="006470A1" w:rsidRPr="008A6435" w:rsidRDefault="0049489B">
            <w:pPr>
              <w:pStyle w:val="TableParagraph"/>
              <w:numPr>
                <w:ilvl w:val="0"/>
                <w:numId w:val="4"/>
              </w:numPr>
              <w:tabs>
                <w:tab w:val="left" w:pos="271"/>
              </w:tabs>
              <w:ind w:hanging="163"/>
              <w:rPr>
                <w:sz w:val="28"/>
                <w:szCs w:val="28"/>
              </w:rPr>
            </w:pPr>
            <w:r w:rsidRPr="008A6435">
              <w:rPr>
                <w:sz w:val="28"/>
                <w:szCs w:val="28"/>
              </w:rPr>
              <w:t>HS</w:t>
            </w:r>
            <w:r w:rsidRPr="008A6435">
              <w:rPr>
                <w:spacing w:val="-2"/>
                <w:sz w:val="28"/>
                <w:szCs w:val="28"/>
              </w:rPr>
              <w:t xml:space="preserve"> </w:t>
            </w:r>
            <w:r w:rsidRPr="008A6435">
              <w:rPr>
                <w:sz w:val="28"/>
                <w:szCs w:val="28"/>
              </w:rPr>
              <w:t xml:space="preserve">chia </w:t>
            </w:r>
            <w:r w:rsidRPr="008A6435">
              <w:rPr>
                <w:spacing w:val="-5"/>
                <w:sz w:val="28"/>
                <w:szCs w:val="28"/>
              </w:rPr>
              <w:t>sẻ.</w:t>
            </w:r>
          </w:p>
          <w:p w:rsidR="006470A1" w:rsidRPr="008A6435" w:rsidRDefault="006470A1">
            <w:pPr>
              <w:pStyle w:val="TableParagraph"/>
              <w:rPr>
                <w:b/>
                <w:sz w:val="28"/>
                <w:szCs w:val="28"/>
              </w:rPr>
            </w:pPr>
          </w:p>
          <w:p w:rsidR="006470A1" w:rsidRPr="008A6435" w:rsidRDefault="0049489B">
            <w:pPr>
              <w:pStyle w:val="TableParagraph"/>
              <w:numPr>
                <w:ilvl w:val="0"/>
                <w:numId w:val="4"/>
              </w:numPr>
              <w:tabs>
                <w:tab w:val="left" w:pos="271"/>
              </w:tabs>
              <w:ind w:hanging="163"/>
              <w:rPr>
                <w:sz w:val="28"/>
                <w:szCs w:val="28"/>
              </w:rPr>
            </w:pPr>
            <w:r w:rsidRPr="008A6435">
              <w:rPr>
                <w:sz w:val="28"/>
                <w:szCs w:val="28"/>
              </w:rPr>
              <w:t>HS</w:t>
            </w:r>
            <w:r w:rsidRPr="008A6435">
              <w:rPr>
                <w:spacing w:val="-2"/>
                <w:sz w:val="28"/>
                <w:szCs w:val="28"/>
              </w:rPr>
              <w:t xml:space="preserve"> </w:t>
            </w:r>
            <w:r w:rsidRPr="008A6435">
              <w:rPr>
                <w:sz w:val="28"/>
                <w:szCs w:val="28"/>
              </w:rPr>
              <w:t>lắng nghe,</w:t>
            </w:r>
            <w:r w:rsidRPr="008A6435">
              <w:rPr>
                <w:spacing w:val="-1"/>
                <w:sz w:val="28"/>
                <w:szCs w:val="28"/>
              </w:rPr>
              <w:t xml:space="preserve"> </w:t>
            </w:r>
            <w:r w:rsidRPr="008A6435">
              <w:rPr>
                <w:sz w:val="28"/>
                <w:szCs w:val="28"/>
              </w:rPr>
              <w:t xml:space="preserve">tiếp </w:t>
            </w:r>
            <w:proofErr w:type="gramStart"/>
            <w:r w:rsidRPr="008A6435">
              <w:rPr>
                <w:spacing w:val="-4"/>
                <w:sz w:val="28"/>
                <w:szCs w:val="28"/>
              </w:rPr>
              <w:t>thu</w:t>
            </w:r>
            <w:proofErr w:type="gramEnd"/>
            <w:r w:rsidRPr="008A6435">
              <w:rPr>
                <w:spacing w:val="-4"/>
                <w:sz w:val="28"/>
                <w:szCs w:val="28"/>
              </w:rPr>
              <w:t>.</w:t>
            </w:r>
          </w:p>
          <w:p w:rsidR="006470A1" w:rsidRPr="008A6435" w:rsidRDefault="006470A1">
            <w:pPr>
              <w:pStyle w:val="TableParagraph"/>
              <w:rPr>
                <w:b/>
                <w:sz w:val="28"/>
                <w:szCs w:val="28"/>
              </w:rPr>
            </w:pPr>
          </w:p>
          <w:p w:rsidR="006470A1" w:rsidRPr="008A6435" w:rsidRDefault="006470A1">
            <w:pPr>
              <w:pStyle w:val="TableParagraph"/>
              <w:rPr>
                <w:b/>
                <w:sz w:val="28"/>
                <w:szCs w:val="28"/>
              </w:rPr>
            </w:pPr>
          </w:p>
          <w:p w:rsidR="006470A1" w:rsidRPr="008A6435" w:rsidRDefault="006470A1">
            <w:pPr>
              <w:pStyle w:val="TableParagraph"/>
              <w:rPr>
                <w:b/>
                <w:sz w:val="28"/>
                <w:szCs w:val="28"/>
              </w:rPr>
            </w:pPr>
          </w:p>
          <w:p w:rsidR="006470A1" w:rsidRPr="008A6435" w:rsidRDefault="006470A1">
            <w:pPr>
              <w:pStyle w:val="TableParagraph"/>
              <w:rPr>
                <w:b/>
                <w:sz w:val="28"/>
                <w:szCs w:val="28"/>
              </w:rPr>
            </w:pPr>
          </w:p>
          <w:p w:rsidR="006470A1" w:rsidRPr="008A6435" w:rsidRDefault="006470A1">
            <w:pPr>
              <w:pStyle w:val="TableParagraph"/>
              <w:rPr>
                <w:b/>
                <w:sz w:val="28"/>
                <w:szCs w:val="28"/>
              </w:rPr>
            </w:pPr>
          </w:p>
          <w:p w:rsidR="006470A1" w:rsidRPr="008A6435" w:rsidRDefault="0049489B">
            <w:pPr>
              <w:pStyle w:val="TableParagraph"/>
              <w:numPr>
                <w:ilvl w:val="0"/>
                <w:numId w:val="4"/>
              </w:numPr>
              <w:tabs>
                <w:tab w:val="left" w:pos="271"/>
              </w:tabs>
              <w:ind w:hanging="163"/>
              <w:rPr>
                <w:b/>
                <w:sz w:val="28"/>
                <w:szCs w:val="28"/>
              </w:rPr>
            </w:pPr>
            <w:r w:rsidRPr="008A6435">
              <w:rPr>
                <w:sz w:val="28"/>
                <w:szCs w:val="28"/>
              </w:rPr>
              <w:t>HS</w:t>
            </w:r>
            <w:r w:rsidRPr="008A6435">
              <w:rPr>
                <w:spacing w:val="-2"/>
                <w:sz w:val="28"/>
                <w:szCs w:val="28"/>
              </w:rPr>
              <w:t xml:space="preserve"> </w:t>
            </w:r>
            <w:r w:rsidRPr="008A6435">
              <w:rPr>
                <w:sz w:val="28"/>
                <w:szCs w:val="28"/>
              </w:rPr>
              <w:t xml:space="preserve">nêu </w:t>
            </w:r>
            <w:proofErr w:type="gramStart"/>
            <w:r w:rsidRPr="008A6435">
              <w:rPr>
                <w:sz w:val="28"/>
                <w:szCs w:val="28"/>
              </w:rPr>
              <w:t>theo</w:t>
            </w:r>
            <w:proofErr w:type="gramEnd"/>
            <w:r w:rsidRPr="008A6435">
              <w:rPr>
                <w:sz w:val="28"/>
                <w:szCs w:val="28"/>
              </w:rPr>
              <w:t xml:space="preserve"> hiểu </w:t>
            </w:r>
            <w:r w:rsidRPr="008A6435">
              <w:rPr>
                <w:spacing w:val="-4"/>
                <w:sz w:val="28"/>
                <w:szCs w:val="28"/>
              </w:rPr>
              <w:t>biết.</w:t>
            </w:r>
          </w:p>
          <w:p w:rsidR="006470A1" w:rsidRPr="008A6435" w:rsidRDefault="0049489B">
            <w:pPr>
              <w:pStyle w:val="TableParagraph"/>
              <w:numPr>
                <w:ilvl w:val="0"/>
                <w:numId w:val="4"/>
              </w:numPr>
              <w:tabs>
                <w:tab w:val="left" w:pos="271"/>
              </w:tabs>
              <w:spacing w:before="1"/>
              <w:ind w:hanging="163"/>
              <w:rPr>
                <w:sz w:val="28"/>
                <w:szCs w:val="28"/>
              </w:rPr>
            </w:pPr>
            <w:r w:rsidRPr="008A6435">
              <w:rPr>
                <w:sz w:val="28"/>
                <w:szCs w:val="28"/>
              </w:rPr>
              <w:t>HS</w:t>
            </w:r>
            <w:r w:rsidRPr="008A6435">
              <w:rPr>
                <w:spacing w:val="-2"/>
                <w:sz w:val="28"/>
                <w:szCs w:val="28"/>
              </w:rPr>
              <w:t xml:space="preserve"> </w:t>
            </w:r>
            <w:r w:rsidRPr="008A6435">
              <w:rPr>
                <w:sz w:val="28"/>
                <w:szCs w:val="28"/>
              </w:rPr>
              <w:t>lắng nghe</w:t>
            </w:r>
            <w:r w:rsidRPr="008A6435">
              <w:rPr>
                <w:spacing w:val="-1"/>
                <w:sz w:val="28"/>
                <w:szCs w:val="28"/>
              </w:rPr>
              <w:t xml:space="preserve"> </w:t>
            </w:r>
            <w:r w:rsidRPr="008A6435">
              <w:rPr>
                <w:sz w:val="28"/>
                <w:szCs w:val="28"/>
              </w:rPr>
              <w:t>GV</w:t>
            </w:r>
            <w:r w:rsidRPr="008A6435">
              <w:rPr>
                <w:spacing w:val="-1"/>
                <w:sz w:val="28"/>
                <w:szCs w:val="28"/>
              </w:rPr>
              <w:t xml:space="preserve"> </w:t>
            </w:r>
            <w:r w:rsidRPr="008A6435">
              <w:rPr>
                <w:sz w:val="28"/>
                <w:szCs w:val="28"/>
              </w:rPr>
              <w:t xml:space="preserve">giới </w:t>
            </w:r>
            <w:r w:rsidRPr="008A6435">
              <w:rPr>
                <w:spacing w:val="-2"/>
                <w:sz w:val="28"/>
                <w:szCs w:val="28"/>
              </w:rPr>
              <w:t>thiệu.</w:t>
            </w:r>
          </w:p>
        </w:tc>
      </w:tr>
    </w:tbl>
    <w:p w:rsidR="006470A1" w:rsidRPr="008A6435" w:rsidRDefault="0049489B">
      <w:pPr>
        <w:spacing w:before="17" w:after="17"/>
        <w:jc w:val="center"/>
        <w:rPr>
          <w:rFonts w:cs="Times New Roman"/>
          <w:color w:val="FF0000"/>
          <w:szCs w:val="28"/>
        </w:rPr>
      </w:pPr>
      <w:r w:rsidRPr="008A6435">
        <w:rPr>
          <w:rFonts w:cs="Times New Roman"/>
          <w:color w:val="FF0000"/>
          <w:szCs w:val="28"/>
        </w:rPr>
        <w:t>Lồng ghép GDĐP CĐ1: Con người quê hương em (Truyền thống hiếu học) </w:t>
      </w:r>
    </w:p>
    <w:p w:rsidR="006470A1" w:rsidRPr="008A6435" w:rsidRDefault="0049489B">
      <w:pPr>
        <w:pStyle w:val="Title"/>
        <w:spacing w:before="120" w:after="120"/>
        <w:rPr>
          <w:rFonts w:cs="Times New Roman"/>
          <w:szCs w:val="28"/>
        </w:rPr>
      </w:pPr>
      <w:r w:rsidRPr="008A6435">
        <w:rPr>
          <w:rFonts w:cs="Times New Roman"/>
          <w:szCs w:val="28"/>
        </w:rPr>
        <w:t xml:space="preserve">CHỦ ĐỀ 1. </w:t>
      </w:r>
      <w:r w:rsidRPr="008A6435">
        <w:rPr>
          <w:rFonts w:cs="Times New Roman"/>
          <w:szCs w:val="28"/>
          <w:lang w:val="en-US"/>
        </w:rPr>
        <w:t>CON NGƯỜI QUÊ HƯƠNG EM</w:t>
      </w:r>
    </w:p>
    <w:p w:rsidR="006470A1" w:rsidRPr="008A6435" w:rsidRDefault="0049489B">
      <w:pPr>
        <w:adjustRightInd w:val="0"/>
        <w:snapToGrid w:val="0"/>
        <w:jc w:val="center"/>
        <w:rPr>
          <w:rFonts w:cs="Times New Roman"/>
          <w:b/>
          <w:szCs w:val="28"/>
          <w:shd w:val="clear" w:color="auto" w:fill="FFFFFF"/>
        </w:rPr>
      </w:pPr>
      <w:r w:rsidRPr="008A6435">
        <w:rPr>
          <w:rFonts w:cs="Times New Roman"/>
          <w:b/>
          <w:szCs w:val="28"/>
          <w:shd w:val="clear" w:color="auto" w:fill="FFFFFF"/>
        </w:rPr>
        <w:t>TRUYỀN THỐNG HIẾU HỌC</w:t>
      </w:r>
    </w:p>
    <w:p w:rsidR="006470A1" w:rsidRPr="008A6435" w:rsidRDefault="0049489B">
      <w:pPr>
        <w:adjustRightInd w:val="0"/>
        <w:snapToGrid w:val="0"/>
        <w:ind w:firstLine="720"/>
        <w:rPr>
          <w:rFonts w:cs="Times New Roman"/>
          <w:color w:val="000000" w:themeColor="text1"/>
          <w:szCs w:val="28"/>
          <w:shd w:val="clear" w:color="auto" w:fill="FFFFFF"/>
        </w:rPr>
      </w:pPr>
      <w:r w:rsidRPr="008A6435">
        <w:rPr>
          <w:rFonts w:cs="Times New Roman"/>
          <w:szCs w:val="28"/>
          <w:shd w:val="clear" w:color="auto" w:fill="FFFFFF"/>
        </w:rPr>
        <w:lastRenderedPageBreak/>
        <w:t xml:space="preserve">Hải Dương </w:t>
      </w:r>
      <w:proofErr w:type="gramStart"/>
      <w:r w:rsidRPr="008A6435">
        <w:rPr>
          <w:rFonts w:cs="Times New Roman"/>
          <w:szCs w:val="28"/>
          <w:shd w:val="clear" w:color="auto" w:fill="FFFFFF"/>
        </w:rPr>
        <w:t>( nay</w:t>
      </w:r>
      <w:proofErr w:type="gramEnd"/>
      <w:r w:rsidRPr="008A6435">
        <w:rPr>
          <w:rFonts w:cs="Times New Roman"/>
          <w:szCs w:val="28"/>
          <w:shd w:val="clear" w:color="auto" w:fill="FFFFFF"/>
        </w:rPr>
        <w:t xml:space="preserve"> thuộc thành phố Hải Phòng) còn gắn liền với truyền thống hiếu học, khoa bảng. </w:t>
      </w:r>
      <w:proofErr w:type="gramStart"/>
      <w:r w:rsidRPr="008A6435">
        <w:rPr>
          <w:rFonts w:cs="Times New Roman"/>
          <w:szCs w:val="28"/>
          <w:shd w:val="clear" w:color="auto" w:fill="FFFFFF"/>
        </w:rPr>
        <w:t>Người Hải Dương tự hào được thầy Chu Văn An (ông tổ của nghề dạy học) chọn làm nơi dựng nhà dạy học.</w:t>
      </w:r>
      <w:proofErr w:type="gramEnd"/>
      <w:r w:rsidRPr="008A6435">
        <w:rPr>
          <w:rFonts w:cs="Times New Roman"/>
          <w:szCs w:val="28"/>
          <w:shd w:val="clear" w:color="auto" w:fill="FFFFFF"/>
        </w:rPr>
        <w:t xml:space="preserve"> N</w:t>
      </w:r>
      <w:r w:rsidRPr="008A6435">
        <w:rPr>
          <w:rFonts w:cs="Times New Roman"/>
          <w:color w:val="000000" w:themeColor="text1"/>
          <w:szCs w:val="28"/>
          <w:shd w:val="clear" w:color="auto" w:fill="FFFFFF"/>
        </w:rPr>
        <w:t xml:space="preserve">ơi đây còn nổi tiếng là vùng đất khoa bảng bởi có làng Mộ Trạch được phong là “Làng tiến sĩ” với 36 tiến sĩ dưới các triều đại phong kiến; có Văn miếu Mao Điền, là minh chứng cho việc đề cao đạo học của người xứ Ðông. Hải </w:t>
      </w:r>
      <w:proofErr w:type="gramStart"/>
      <w:r w:rsidRPr="008A6435">
        <w:rPr>
          <w:rFonts w:cs="Times New Roman"/>
          <w:color w:val="000000" w:themeColor="text1"/>
          <w:szCs w:val="28"/>
          <w:shd w:val="clear" w:color="auto" w:fill="FFFFFF"/>
        </w:rPr>
        <w:t>Dương(</w:t>
      </w:r>
      <w:proofErr w:type="gramEnd"/>
      <w:r w:rsidRPr="008A6435">
        <w:rPr>
          <w:rFonts w:cs="Times New Roman"/>
          <w:color w:val="000000" w:themeColor="text1"/>
          <w:szCs w:val="28"/>
          <w:shd w:val="clear" w:color="auto" w:fill="FFFFFF"/>
        </w:rPr>
        <w:t xml:space="preserve"> thuộc thành phố Hải Phòng) còn gắn liền với cuộc đời, sự nghiệp của nhiều danh nhân tiêu biểu trên các lĩnh vực như: Lưỡng quốc Trạng nguyên Mạc Ðĩnh Chi, Đại danh y Tuệ Tĩnh, Danh nhân văn hóa thế giới Nguyễn Trãi, Nhà toán học đầu tiên của Việt Nam Vũ Hữu, nữ tiến sĩ đầu tiên của Việt Nam Nguyễn Thị Duệ,…</w:t>
      </w:r>
    </w:p>
    <w:p w:rsidR="006470A1" w:rsidRPr="008A6435" w:rsidRDefault="0049489B">
      <w:pPr>
        <w:adjustRightInd w:val="0"/>
        <w:snapToGrid w:val="0"/>
        <w:ind w:firstLine="720"/>
        <w:rPr>
          <w:rFonts w:cs="Times New Roman"/>
          <w:color w:val="000000" w:themeColor="text1"/>
          <w:szCs w:val="28"/>
        </w:rPr>
      </w:pPr>
      <w:r w:rsidRPr="008A6435">
        <w:rPr>
          <w:rFonts w:cs="Times New Roman"/>
          <w:color w:val="000000" w:themeColor="text1"/>
          <w:szCs w:val="28"/>
          <w:shd w:val="clear" w:color="auto" w:fill="FFFFFF"/>
        </w:rPr>
        <w:t xml:space="preserve">Nối tiếp truyền thống hiếu học, khoa bảng của các thế hệ đi trước, giáo dục và đào tạo tỉnh Hải </w:t>
      </w:r>
      <w:proofErr w:type="gramStart"/>
      <w:r w:rsidRPr="008A6435">
        <w:rPr>
          <w:rFonts w:cs="Times New Roman"/>
          <w:color w:val="000000" w:themeColor="text1"/>
          <w:szCs w:val="28"/>
          <w:shd w:val="clear" w:color="auto" w:fill="FFFFFF"/>
        </w:rPr>
        <w:t>Dương(</w:t>
      </w:r>
      <w:proofErr w:type="gramEnd"/>
      <w:r w:rsidRPr="008A6435">
        <w:rPr>
          <w:rFonts w:cs="Times New Roman"/>
          <w:color w:val="000000" w:themeColor="text1"/>
          <w:szCs w:val="28"/>
          <w:shd w:val="clear" w:color="auto" w:fill="FFFFFF"/>
        </w:rPr>
        <w:t xml:space="preserve"> nay thuộc thành phố Hải Phòng) tiếp tục đạt nhiều thành tựu: luôn nằm trong tốp dẫn đầu cả nước về chất lượng giáo dục; có nhiều học sinh đạt thành tích cao trong các cuộc thi quốc gia, quốc tế; góp phần tích cực xây dựng nguồn nhân lực chất lượng cao cho quê hương, đất nước.</w:t>
      </w:r>
      <w:r w:rsidRPr="008A6435">
        <w:rPr>
          <w:rFonts w:cs="Times New Roman"/>
          <w:color w:val="000000" w:themeColor="text1"/>
          <w:szCs w:val="28"/>
        </w:rPr>
        <w:t xml:space="preserve"> </w:t>
      </w:r>
    </w:p>
    <w:p w:rsidR="006470A1" w:rsidRPr="008A6435" w:rsidRDefault="0049489B">
      <w:pPr>
        <w:adjustRightInd w:val="0"/>
        <w:snapToGrid w:val="0"/>
        <w:ind w:firstLine="720"/>
        <w:rPr>
          <w:rFonts w:cs="Times New Roman"/>
          <w:color w:val="000000" w:themeColor="text1"/>
          <w:szCs w:val="28"/>
        </w:rPr>
      </w:pPr>
      <w:r w:rsidRPr="008A6435">
        <w:rPr>
          <w:rFonts w:cs="Times New Roman"/>
          <w:color w:val="000000" w:themeColor="text1"/>
          <w:szCs w:val="28"/>
        </w:rPr>
        <w:t>Bên cạnh đó, phong trào khuyến học, khuyến tài trên địa bàn tỉnh ngày càng phát triển</w:t>
      </w:r>
      <w:proofErr w:type="gramStart"/>
      <w:r w:rsidRPr="008A6435">
        <w:rPr>
          <w:rFonts w:cs="Times New Roman"/>
          <w:color w:val="000000" w:themeColor="text1"/>
          <w:szCs w:val="28"/>
        </w:rPr>
        <w:t>,  khích</w:t>
      </w:r>
      <w:proofErr w:type="gramEnd"/>
      <w:r w:rsidRPr="008A6435">
        <w:rPr>
          <w:rFonts w:cs="Times New Roman"/>
          <w:color w:val="000000" w:themeColor="text1"/>
          <w:szCs w:val="28"/>
        </w:rPr>
        <w:t xml:space="preserve"> lệ tinh thần hiếu học cho thế hệ trẻ Hải Dương</w:t>
      </w:r>
      <w:r w:rsidRPr="008A6435">
        <w:rPr>
          <w:rFonts w:cs="Times New Roman"/>
          <w:color w:val="000000" w:themeColor="text1"/>
          <w:szCs w:val="28"/>
          <w:shd w:val="clear" w:color="auto" w:fill="FFFFFF"/>
        </w:rPr>
        <w:t>( thành phố Hải Phòng)</w:t>
      </w:r>
      <w:r w:rsidRPr="008A6435">
        <w:rPr>
          <w:rFonts w:cs="Times New Roman"/>
          <w:color w:val="000000" w:themeColor="text1"/>
          <w:szCs w:val="28"/>
        </w:rPr>
        <w:t xml:space="preserve">. </w:t>
      </w:r>
    </w:p>
    <w:p w:rsidR="006470A1" w:rsidRPr="008A6435" w:rsidRDefault="0049489B">
      <w:pPr>
        <w:adjustRightInd w:val="0"/>
        <w:snapToGrid w:val="0"/>
        <w:rPr>
          <w:rFonts w:cs="Times New Roman"/>
          <w:color w:val="000000" w:themeColor="text1"/>
          <w:szCs w:val="28"/>
        </w:rPr>
      </w:pPr>
      <w:r w:rsidRPr="008A6435">
        <w:rPr>
          <w:rFonts w:cs="Times New Roman"/>
          <w:color w:val="000000" w:themeColor="text1"/>
          <w:szCs w:val="28"/>
        </w:rPr>
        <w:t>- GV cho HS đọc nội dung và trả lời các câu hỏi liên quan đến truyền thống hiếu học của người dân Hải Phòng:</w:t>
      </w:r>
    </w:p>
    <w:p w:rsidR="006470A1" w:rsidRPr="008A6435" w:rsidRDefault="0049489B">
      <w:pPr>
        <w:adjustRightInd w:val="0"/>
        <w:snapToGrid w:val="0"/>
        <w:rPr>
          <w:rFonts w:cs="Times New Roman"/>
          <w:color w:val="000000" w:themeColor="text1"/>
          <w:szCs w:val="28"/>
        </w:rPr>
      </w:pPr>
      <w:r w:rsidRPr="008A6435">
        <w:rPr>
          <w:rFonts w:cs="Times New Roman"/>
          <w:color w:val="000000" w:themeColor="text1"/>
          <w:szCs w:val="28"/>
        </w:rPr>
        <w:t>- Hãy kể tên những danh nhân tiêu biểu gắn liền với Hải Phòng mà em biết?</w:t>
      </w:r>
    </w:p>
    <w:p w:rsidR="006470A1" w:rsidRPr="008A6435" w:rsidRDefault="0049489B">
      <w:pPr>
        <w:adjustRightInd w:val="0"/>
        <w:snapToGrid w:val="0"/>
        <w:rPr>
          <w:rFonts w:cs="Times New Roman"/>
          <w:color w:val="000000" w:themeColor="text1"/>
          <w:szCs w:val="28"/>
        </w:rPr>
      </w:pPr>
      <w:r w:rsidRPr="008A6435">
        <w:rPr>
          <w:rFonts w:cs="Times New Roman"/>
          <w:color w:val="000000" w:themeColor="text1"/>
          <w:szCs w:val="28"/>
        </w:rPr>
        <w:t>- Truyền thống hiếu học của các thế hệ xưa và nay ở Hải Phòng được thể hiện như thế nào?</w:t>
      </w:r>
    </w:p>
    <w:p w:rsidR="006470A1" w:rsidRPr="008A6435" w:rsidRDefault="0049489B">
      <w:pPr>
        <w:adjustRightInd w:val="0"/>
        <w:snapToGrid w:val="0"/>
        <w:rPr>
          <w:rFonts w:cs="Times New Roman"/>
          <w:color w:val="000000" w:themeColor="text1"/>
          <w:szCs w:val="28"/>
        </w:rPr>
      </w:pPr>
      <w:r w:rsidRPr="008A6435">
        <w:rPr>
          <w:rFonts w:cs="Times New Roman"/>
          <w:color w:val="000000" w:themeColor="text1"/>
          <w:szCs w:val="28"/>
        </w:rPr>
        <w:t>- Thảo luận nhóm 4, chia sẻ về một danh nhân tiêu biểu gắn với Hải Phòng mà em biết?</w:t>
      </w:r>
    </w:p>
    <w:p w:rsidR="006470A1" w:rsidRPr="008A6435" w:rsidRDefault="006470A1">
      <w:pPr>
        <w:rPr>
          <w:rFonts w:cs="Times New Roman"/>
          <w:vanish/>
          <w:szCs w:val="28"/>
        </w:rPr>
      </w:pPr>
    </w:p>
    <w:p w:rsidR="006470A1" w:rsidRPr="008A6435" w:rsidRDefault="0049489B">
      <w:pPr>
        <w:pStyle w:val="Heading2"/>
        <w:spacing w:line="240" w:lineRule="auto"/>
        <w:jc w:val="both"/>
        <w:rPr>
          <w:rFonts w:ascii="Times New Roman" w:hAnsi="Times New Roman" w:cs="Times New Roman"/>
          <w:b w:val="0"/>
          <w:color w:val="000000" w:themeColor="text1"/>
          <w:sz w:val="28"/>
          <w:szCs w:val="28"/>
          <w:shd w:val="clear" w:color="auto" w:fill="FFFFFF"/>
        </w:rPr>
      </w:pPr>
      <w:r w:rsidRPr="008A6435">
        <w:rPr>
          <w:rFonts w:ascii="Times New Roman" w:hAnsi="Times New Roman" w:cs="Times New Roman"/>
          <w:color w:val="000000"/>
          <w:spacing w:val="-4"/>
          <w:sz w:val="28"/>
          <w:szCs w:val="28"/>
        </w:rPr>
        <w:t>-</w:t>
      </w:r>
      <w:r w:rsidRPr="008A6435">
        <w:rPr>
          <w:rFonts w:ascii="Times New Roman" w:hAnsi="Times New Roman" w:cs="Times New Roman"/>
          <w:b w:val="0"/>
          <w:color w:val="000000"/>
          <w:spacing w:val="-4"/>
          <w:sz w:val="28"/>
          <w:szCs w:val="28"/>
        </w:rPr>
        <w:t xml:space="preserve"> GV giới thiệu thêm về truyền thống hiếu học tốt đẹp của người dân Hải </w:t>
      </w:r>
      <w:proofErr w:type="gramStart"/>
      <w:r w:rsidRPr="008A6435">
        <w:rPr>
          <w:rFonts w:ascii="Times New Roman" w:hAnsi="Times New Roman" w:cs="Times New Roman"/>
          <w:b w:val="0"/>
          <w:color w:val="000000"/>
          <w:spacing w:val="-4"/>
          <w:sz w:val="28"/>
          <w:szCs w:val="28"/>
        </w:rPr>
        <w:t>Dương</w:t>
      </w:r>
      <w:r w:rsidRPr="008A6435">
        <w:rPr>
          <w:rFonts w:ascii="Times New Roman" w:hAnsi="Times New Roman" w:cs="Times New Roman"/>
          <w:b w:val="0"/>
          <w:color w:val="000000" w:themeColor="text1"/>
          <w:sz w:val="28"/>
          <w:szCs w:val="28"/>
          <w:shd w:val="clear" w:color="auto" w:fill="FFFFFF"/>
        </w:rPr>
        <w:t>(</w:t>
      </w:r>
      <w:proofErr w:type="gramEnd"/>
      <w:r w:rsidRPr="008A6435">
        <w:rPr>
          <w:rFonts w:ascii="Times New Roman" w:hAnsi="Times New Roman" w:cs="Times New Roman"/>
          <w:b w:val="0"/>
          <w:color w:val="000000" w:themeColor="text1"/>
          <w:sz w:val="28"/>
          <w:szCs w:val="28"/>
          <w:shd w:val="clear" w:color="auto" w:fill="FFFFFF"/>
        </w:rPr>
        <w:t>thành phố Hải Phòng).</w:t>
      </w:r>
    </w:p>
    <w:p w:rsidR="006470A1" w:rsidRPr="008A6435" w:rsidRDefault="0049489B">
      <w:pPr>
        <w:spacing w:after="0"/>
        <w:jc w:val="center"/>
        <w:rPr>
          <w:rFonts w:cs="Times New Roman"/>
          <w:szCs w:val="28"/>
        </w:rPr>
      </w:pPr>
      <w:r w:rsidRPr="008A6435">
        <w:rPr>
          <w:rFonts w:cs="Times New Roman"/>
          <w:szCs w:val="28"/>
        </w:rPr>
        <w:t>_______________________________________________</w:t>
      </w:r>
    </w:p>
    <w:p w:rsidR="006470A1" w:rsidRPr="008A6435" w:rsidRDefault="0049489B">
      <w:pPr>
        <w:spacing w:after="0" w:line="264" w:lineRule="auto"/>
        <w:jc w:val="center"/>
        <w:rPr>
          <w:rFonts w:cs="Times New Roman"/>
          <w:b/>
          <w:color w:val="000000"/>
          <w:szCs w:val="28"/>
          <w:u w:val="single"/>
        </w:rPr>
      </w:pPr>
      <w:proofErr w:type="gramStart"/>
      <w:r w:rsidRPr="008A6435">
        <w:rPr>
          <w:rFonts w:cs="Times New Roman"/>
          <w:b/>
          <w:color w:val="000000"/>
          <w:szCs w:val="28"/>
          <w:u w:val="single"/>
        </w:rPr>
        <w:t>Tiế</w:t>
      </w:r>
      <w:r w:rsidR="009B0768" w:rsidRPr="008A6435">
        <w:rPr>
          <w:rFonts w:cs="Times New Roman"/>
          <w:b/>
          <w:color w:val="000000"/>
          <w:szCs w:val="28"/>
          <w:u w:val="single"/>
        </w:rPr>
        <w:t>t 2</w:t>
      </w:r>
      <w:r w:rsidRPr="008A6435">
        <w:rPr>
          <w:rFonts w:cs="Times New Roman"/>
          <w:b/>
          <w:color w:val="000000"/>
          <w:szCs w:val="28"/>
          <w:u w:val="single"/>
        </w:rPr>
        <w:t>.</w:t>
      </w:r>
      <w:proofErr w:type="gramEnd"/>
      <w:r w:rsidRPr="008A6435">
        <w:rPr>
          <w:rFonts w:cs="Times New Roman"/>
          <w:b/>
          <w:color w:val="000000"/>
          <w:szCs w:val="28"/>
          <w:u w:val="single"/>
        </w:rPr>
        <w:t xml:space="preserve"> Toán</w:t>
      </w:r>
    </w:p>
    <w:p w:rsidR="006470A1" w:rsidRPr="008A6435" w:rsidRDefault="0049489B">
      <w:pPr>
        <w:pStyle w:val="Heading2"/>
        <w:spacing w:before="0" w:line="264" w:lineRule="auto"/>
        <w:jc w:val="center"/>
        <w:rPr>
          <w:rFonts w:ascii="Times New Roman" w:hAnsi="Times New Roman" w:cs="Times New Roman"/>
          <w:sz w:val="28"/>
          <w:szCs w:val="28"/>
          <w:lang w:val="vi-VN"/>
        </w:rPr>
      </w:pPr>
      <w:r w:rsidRPr="008A6435">
        <w:rPr>
          <w:rFonts w:ascii="Times New Roman" w:hAnsi="Times New Roman" w:cs="Times New Roman"/>
          <w:color w:val="auto"/>
          <w:sz w:val="28"/>
          <w:szCs w:val="28"/>
          <w:lang w:val="vi-VN"/>
        </w:rPr>
        <w:t>GIỚI THIỆU VỀ TỈ SỐ (TIẾT</w:t>
      </w:r>
      <w:r w:rsidRPr="008A6435">
        <w:rPr>
          <w:rFonts w:ascii="Times New Roman" w:hAnsi="Times New Roman" w:cs="Times New Roman"/>
          <w:color w:val="auto"/>
          <w:sz w:val="28"/>
          <w:szCs w:val="28"/>
        </w:rPr>
        <w:t xml:space="preserve"> 1</w:t>
      </w:r>
      <w:r w:rsidRPr="008A6435">
        <w:rPr>
          <w:rFonts w:ascii="Times New Roman" w:hAnsi="Times New Roman" w:cs="Times New Roman"/>
          <w:color w:val="auto"/>
          <w:sz w:val="28"/>
          <w:szCs w:val="28"/>
          <w:lang w:val="vi-VN"/>
        </w:rPr>
        <w:t>)</w:t>
      </w:r>
    </w:p>
    <w:p w:rsidR="006470A1" w:rsidRPr="008A6435" w:rsidRDefault="0049489B">
      <w:pPr>
        <w:spacing w:after="0" w:line="264" w:lineRule="auto"/>
        <w:rPr>
          <w:rFonts w:cs="Times New Roman"/>
          <w:b/>
          <w:szCs w:val="28"/>
          <w:lang w:val="vi-VN"/>
        </w:rPr>
      </w:pPr>
      <w:r w:rsidRPr="008A6435">
        <w:rPr>
          <w:rFonts w:cs="Times New Roman"/>
          <w:b/>
          <w:szCs w:val="28"/>
          <w:lang w:val="vi-VN"/>
        </w:rPr>
        <w:t>I. YÊU CẦU CẦN ĐẠT</w:t>
      </w:r>
    </w:p>
    <w:p w:rsidR="006470A1" w:rsidRPr="008A6435" w:rsidRDefault="0049489B">
      <w:pPr>
        <w:spacing w:after="0" w:line="264" w:lineRule="auto"/>
        <w:rPr>
          <w:rFonts w:cs="Times New Roman"/>
          <w:b/>
          <w:szCs w:val="28"/>
          <w:lang w:val="vi-VN"/>
        </w:rPr>
      </w:pPr>
      <w:r w:rsidRPr="008A6435">
        <w:rPr>
          <w:rFonts w:cs="Times New Roman"/>
          <w:b/>
          <w:szCs w:val="28"/>
          <w:lang w:val="vi-VN"/>
        </w:rPr>
        <w:t xml:space="preserve">1. Kiến thức, kĩ năng: </w:t>
      </w:r>
    </w:p>
    <w:p w:rsidR="006470A1" w:rsidRPr="008A6435" w:rsidRDefault="0049489B">
      <w:pPr>
        <w:spacing w:after="0" w:line="264" w:lineRule="auto"/>
        <w:rPr>
          <w:rFonts w:cs="Times New Roman"/>
          <w:b/>
          <w:szCs w:val="28"/>
          <w:lang w:val="vi-VN"/>
        </w:rPr>
      </w:pPr>
      <w:r w:rsidRPr="008A6435">
        <w:rPr>
          <w:rFonts w:cs="Times New Roman"/>
          <w:szCs w:val="28"/>
          <w:lang w:val="vi-VN"/>
        </w:rPr>
        <w:t>Sau bài học này, HS sẽ:</w:t>
      </w:r>
    </w:p>
    <w:p w:rsidR="006470A1" w:rsidRPr="008A6435" w:rsidRDefault="0049489B">
      <w:pPr>
        <w:pStyle w:val="ListParagraph"/>
        <w:spacing w:before="0" w:line="264" w:lineRule="auto"/>
        <w:ind w:left="0" w:firstLine="0"/>
        <w:rPr>
          <w:sz w:val="28"/>
          <w:szCs w:val="28"/>
          <w:lang w:val="vi-VN"/>
        </w:rPr>
      </w:pPr>
      <w:r w:rsidRPr="008A6435">
        <w:rPr>
          <w:sz w:val="28"/>
          <w:szCs w:val="28"/>
        </w:rPr>
        <w:t xml:space="preserve">- </w:t>
      </w:r>
      <w:r w:rsidRPr="008A6435">
        <w:rPr>
          <w:sz w:val="28"/>
          <w:szCs w:val="28"/>
          <w:lang w:val="vi-VN"/>
        </w:rPr>
        <w:t>Biết viết, đọc tỉ số của hai số tự nhiên.</w:t>
      </w:r>
    </w:p>
    <w:p w:rsidR="006470A1" w:rsidRPr="008A6435" w:rsidRDefault="0049489B">
      <w:pPr>
        <w:pStyle w:val="ListParagraph"/>
        <w:spacing w:before="0" w:line="264" w:lineRule="auto"/>
        <w:ind w:left="0" w:firstLine="0"/>
        <w:rPr>
          <w:b/>
          <w:sz w:val="28"/>
          <w:szCs w:val="28"/>
          <w:lang w:val="vi-VN"/>
        </w:rPr>
      </w:pPr>
      <w:r w:rsidRPr="008A6435">
        <w:rPr>
          <w:sz w:val="28"/>
          <w:szCs w:val="28"/>
        </w:rPr>
        <w:t xml:space="preserve">- </w:t>
      </w:r>
      <w:r w:rsidRPr="008A6435">
        <w:rPr>
          <w:sz w:val="28"/>
          <w:szCs w:val="28"/>
          <w:lang w:val="vi-VN"/>
        </w:rPr>
        <w:t xml:space="preserve">Phát triển các năng lực toán học. </w:t>
      </w:r>
    </w:p>
    <w:p w:rsidR="006470A1" w:rsidRPr="008A6435" w:rsidRDefault="0049489B">
      <w:pPr>
        <w:spacing w:after="0" w:line="264" w:lineRule="auto"/>
        <w:rPr>
          <w:rFonts w:cs="Times New Roman"/>
          <w:szCs w:val="28"/>
          <w:lang w:val="vi-VN"/>
        </w:rPr>
      </w:pPr>
      <w:r w:rsidRPr="008A6435">
        <w:rPr>
          <w:rFonts w:cs="Times New Roman"/>
          <w:b/>
          <w:szCs w:val="28"/>
          <w:lang w:val="vi-VN"/>
        </w:rPr>
        <w:t>2. Năng lực</w:t>
      </w:r>
    </w:p>
    <w:p w:rsidR="006470A1" w:rsidRPr="008A6435" w:rsidRDefault="0049489B">
      <w:pPr>
        <w:spacing w:after="0" w:line="264" w:lineRule="auto"/>
        <w:rPr>
          <w:rFonts w:cs="Times New Roman"/>
          <w:b/>
          <w:i/>
          <w:szCs w:val="28"/>
          <w:lang w:val="vi-VN"/>
        </w:rPr>
      </w:pPr>
      <w:r w:rsidRPr="008A6435">
        <w:rPr>
          <w:rFonts w:cs="Times New Roman"/>
          <w:b/>
          <w:i/>
          <w:szCs w:val="28"/>
          <w:lang w:val="vi-VN"/>
        </w:rPr>
        <w:t xml:space="preserve">Năng lực chung: </w:t>
      </w:r>
    </w:p>
    <w:p w:rsidR="006470A1" w:rsidRPr="008A6435" w:rsidRDefault="0049489B">
      <w:pPr>
        <w:spacing w:after="0" w:line="264" w:lineRule="auto"/>
        <w:rPr>
          <w:rFonts w:cs="Times New Roman"/>
          <w:szCs w:val="28"/>
          <w:lang w:val="vi-VN"/>
        </w:rPr>
      </w:pPr>
      <w:r w:rsidRPr="008A6435">
        <w:rPr>
          <w:rFonts w:cs="Times New Roman"/>
          <w:szCs w:val="28"/>
        </w:rPr>
        <w:t xml:space="preserve">- </w:t>
      </w:r>
      <w:r w:rsidRPr="008A6435">
        <w:rPr>
          <w:rFonts w:cs="Times New Roman"/>
          <w:szCs w:val="28"/>
          <w:lang w:val="vi-VN"/>
        </w:rPr>
        <w:t>Năng lực giao tiếp, hợp tác: Trao đổi, thảo luận với giáo viên và bạn bè để thực hiện các nhiệm vụ học tập.</w:t>
      </w:r>
    </w:p>
    <w:p w:rsidR="006470A1" w:rsidRPr="008A6435" w:rsidRDefault="0049489B">
      <w:pPr>
        <w:spacing w:after="0" w:line="264" w:lineRule="auto"/>
        <w:rPr>
          <w:rFonts w:cs="Times New Roman"/>
          <w:szCs w:val="28"/>
          <w:lang w:val="vi-VN"/>
        </w:rPr>
      </w:pPr>
      <w:r w:rsidRPr="008A6435">
        <w:rPr>
          <w:rFonts w:cs="Times New Roman"/>
          <w:szCs w:val="28"/>
        </w:rPr>
        <w:t xml:space="preserve">- </w:t>
      </w:r>
      <w:r w:rsidRPr="008A6435">
        <w:rPr>
          <w:rFonts w:cs="Times New Roman"/>
          <w:szCs w:val="28"/>
          <w:lang w:val="vi-VN"/>
        </w:rPr>
        <w:t>Năng lực giải quyết vấn đề và sáng tạo: Sử dụng các kiến thức đã học ứng dụng vào thực tế, tìm tòi, phát hiện giải quyết các nhiệm vụ trong cuộc sống.</w:t>
      </w:r>
    </w:p>
    <w:p w:rsidR="006470A1" w:rsidRPr="008A6435" w:rsidRDefault="0049489B">
      <w:pPr>
        <w:spacing w:after="0" w:line="264" w:lineRule="auto"/>
        <w:rPr>
          <w:rFonts w:cs="Times New Roman"/>
          <w:szCs w:val="28"/>
        </w:rPr>
      </w:pPr>
      <w:r w:rsidRPr="008A6435">
        <w:rPr>
          <w:rFonts w:cs="Times New Roman"/>
          <w:b/>
          <w:i/>
          <w:szCs w:val="28"/>
        </w:rPr>
        <w:t>Năng lực riêng:</w:t>
      </w:r>
      <w:r w:rsidRPr="008A6435">
        <w:rPr>
          <w:rFonts w:cs="Times New Roman"/>
          <w:i/>
          <w:szCs w:val="28"/>
        </w:rPr>
        <w:t xml:space="preserve"> </w:t>
      </w:r>
    </w:p>
    <w:p w:rsidR="006470A1" w:rsidRPr="008A6435" w:rsidRDefault="0049489B">
      <w:pPr>
        <w:pStyle w:val="ListParagraph"/>
        <w:spacing w:before="0" w:line="264" w:lineRule="auto"/>
        <w:ind w:left="0" w:firstLine="0"/>
        <w:rPr>
          <w:b/>
          <w:sz w:val="28"/>
          <w:szCs w:val="28"/>
        </w:rPr>
      </w:pPr>
      <w:r w:rsidRPr="008A6435">
        <w:rPr>
          <w:sz w:val="28"/>
          <w:szCs w:val="28"/>
        </w:rPr>
        <w:lastRenderedPageBreak/>
        <w:t>- Năng lực tư duy và lập luận toán học.</w:t>
      </w:r>
    </w:p>
    <w:p w:rsidR="006470A1" w:rsidRPr="008A6435" w:rsidRDefault="0049489B">
      <w:pPr>
        <w:pStyle w:val="ListParagraph"/>
        <w:spacing w:before="0" w:line="264" w:lineRule="auto"/>
        <w:ind w:left="0" w:firstLine="0"/>
        <w:rPr>
          <w:b/>
          <w:sz w:val="28"/>
          <w:szCs w:val="28"/>
        </w:rPr>
      </w:pPr>
      <w:r w:rsidRPr="008A6435">
        <w:rPr>
          <w:sz w:val="28"/>
          <w:szCs w:val="28"/>
        </w:rPr>
        <w:t>- Năng lực mô hình hóa.</w:t>
      </w:r>
    </w:p>
    <w:p w:rsidR="006470A1" w:rsidRPr="008A6435" w:rsidRDefault="0049489B">
      <w:pPr>
        <w:pStyle w:val="ListParagraph"/>
        <w:spacing w:before="0" w:line="264" w:lineRule="auto"/>
        <w:ind w:left="0" w:firstLine="0"/>
        <w:rPr>
          <w:b/>
          <w:sz w:val="28"/>
          <w:szCs w:val="28"/>
        </w:rPr>
      </w:pPr>
      <w:r w:rsidRPr="008A6435">
        <w:rPr>
          <w:sz w:val="28"/>
          <w:szCs w:val="28"/>
        </w:rPr>
        <w:t xml:space="preserve">- Năng lực giao tiếp và năng lực giải quyết vấn đề toán học. </w:t>
      </w:r>
    </w:p>
    <w:p w:rsidR="006470A1" w:rsidRPr="008A6435" w:rsidRDefault="0049489B">
      <w:pPr>
        <w:spacing w:after="0" w:line="264" w:lineRule="auto"/>
        <w:rPr>
          <w:rFonts w:cs="Times New Roman"/>
          <w:b/>
          <w:szCs w:val="28"/>
        </w:rPr>
      </w:pPr>
      <w:r w:rsidRPr="008A6435">
        <w:rPr>
          <w:rFonts w:cs="Times New Roman"/>
          <w:b/>
          <w:szCs w:val="28"/>
        </w:rPr>
        <w:t>3. Phẩm chất</w:t>
      </w:r>
    </w:p>
    <w:p w:rsidR="006470A1" w:rsidRPr="008A6435" w:rsidRDefault="0049489B">
      <w:pPr>
        <w:spacing w:after="0" w:line="264" w:lineRule="auto"/>
        <w:rPr>
          <w:rFonts w:cs="Times New Roman"/>
          <w:szCs w:val="28"/>
        </w:rPr>
      </w:pPr>
      <w:r w:rsidRPr="008A6435">
        <w:rPr>
          <w:rFonts w:cs="Times New Roman"/>
          <w:szCs w:val="28"/>
        </w:rPr>
        <w:t>- Chăm chỉ: Chăm học, ham học, có tinh thần tự học; chịu khó đọc sách giáo khoa, tài liệu và thực hiện các nhiệm vụ cá nhân.</w:t>
      </w:r>
    </w:p>
    <w:p w:rsidR="006470A1" w:rsidRPr="008A6435" w:rsidRDefault="0049489B">
      <w:pPr>
        <w:spacing w:after="0" w:line="264" w:lineRule="auto"/>
        <w:rPr>
          <w:rFonts w:cs="Times New Roman"/>
          <w:szCs w:val="28"/>
        </w:rPr>
      </w:pPr>
      <w:r w:rsidRPr="008A6435">
        <w:rPr>
          <w:rFonts w:cs="Times New Roman"/>
          <w:szCs w:val="28"/>
        </w:rPr>
        <w:t>- Trung thực: trung thực trong thực hiện giải bài tập, thực hiện nhiệm vụ, ghi chép và rút ra kết luận.</w:t>
      </w:r>
    </w:p>
    <w:p w:rsidR="006470A1" w:rsidRPr="008A6435" w:rsidRDefault="0049489B">
      <w:pPr>
        <w:spacing w:after="0" w:line="264" w:lineRule="auto"/>
        <w:rPr>
          <w:rFonts w:cs="Times New Roman"/>
          <w:szCs w:val="28"/>
        </w:rPr>
      </w:pPr>
      <w:r w:rsidRPr="008A6435">
        <w:rPr>
          <w:rFonts w:cs="Times New Roman"/>
          <w:szCs w:val="28"/>
        </w:rPr>
        <w:t xml:space="preserve">- Yêu thích môn </w:t>
      </w:r>
      <w:proofErr w:type="gramStart"/>
      <w:r w:rsidRPr="008A6435">
        <w:rPr>
          <w:rFonts w:cs="Times New Roman"/>
          <w:szCs w:val="28"/>
        </w:rPr>
        <w:t>học,</w:t>
      </w:r>
      <w:proofErr w:type="gramEnd"/>
      <w:r w:rsidRPr="008A6435">
        <w:rPr>
          <w:rFonts w:cs="Times New Roman"/>
          <w:szCs w:val="28"/>
        </w:rPr>
        <w:t xml:space="preserve"> sáng tạo, có niềm hứng thú, say mê các con số để giải quyết bài toán.</w:t>
      </w:r>
    </w:p>
    <w:p w:rsidR="006470A1" w:rsidRPr="008A6435" w:rsidRDefault="0049489B">
      <w:pPr>
        <w:spacing w:after="0" w:line="264" w:lineRule="auto"/>
        <w:rPr>
          <w:rFonts w:cs="Times New Roman"/>
          <w:szCs w:val="28"/>
        </w:rPr>
      </w:pPr>
      <w:r w:rsidRPr="008A6435">
        <w:rPr>
          <w:rFonts w:cs="Times New Roman"/>
          <w:szCs w:val="28"/>
        </w:rPr>
        <w:t>- Rèn luyện tính cẩn thận, chính xác, phát huy ý thức chủ động, trách nhiệm và bồi dưỡng sự tự tin, hứng thú trong việc học.</w:t>
      </w:r>
    </w:p>
    <w:p w:rsidR="006470A1" w:rsidRPr="008A6435" w:rsidRDefault="0049489B">
      <w:pPr>
        <w:spacing w:after="0" w:line="264" w:lineRule="auto"/>
        <w:rPr>
          <w:rFonts w:cs="Times New Roman"/>
          <w:b/>
          <w:szCs w:val="28"/>
        </w:rPr>
      </w:pPr>
      <w:r w:rsidRPr="008A6435">
        <w:rPr>
          <w:rFonts w:cs="Times New Roman"/>
          <w:b/>
          <w:szCs w:val="28"/>
        </w:rPr>
        <w:t xml:space="preserve">II. PHƯƠNG PHÁP VÀ THIẾT BỊ DẠY HỌC </w:t>
      </w:r>
    </w:p>
    <w:p w:rsidR="006470A1" w:rsidRPr="008A6435" w:rsidRDefault="0049489B">
      <w:pPr>
        <w:spacing w:after="0" w:line="264" w:lineRule="auto"/>
        <w:rPr>
          <w:rFonts w:cs="Times New Roman"/>
          <w:b/>
          <w:szCs w:val="28"/>
        </w:rPr>
      </w:pPr>
      <w:r w:rsidRPr="008A6435">
        <w:rPr>
          <w:rFonts w:cs="Times New Roman"/>
          <w:b/>
          <w:szCs w:val="28"/>
        </w:rPr>
        <w:t>1. Phương pháp dạy học</w:t>
      </w:r>
    </w:p>
    <w:p w:rsidR="006470A1" w:rsidRPr="008A6435" w:rsidRDefault="0049489B">
      <w:pPr>
        <w:spacing w:after="0" w:line="264" w:lineRule="auto"/>
        <w:ind w:left="-360" w:firstLineChars="100" w:firstLine="280"/>
        <w:rPr>
          <w:rFonts w:cs="Times New Roman"/>
          <w:szCs w:val="28"/>
        </w:rPr>
      </w:pPr>
      <w:r w:rsidRPr="008A6435">
        <w:rPr>
          <w:rFonts w:cs="Times New Roman"/>
          <w:szCs w:val="28"/>
        </w:rPr>
        <w:t xml:space="preserve">- Vấn đáp, động não, trực quan, hoạt động nhóm. </w:t>
      </w:r>
    </w:p>
    <w:p w:rsidR="006470A1" w:rsidRPr="008A6435" w:rsidRDefault="0049489B">
      <w:pPr>
        <w:spacing w:after="0" w:line="264" w:lineRule="auto"/>
        <w:ind w:left="-360" w:firstLineChars="100" w:firstLine="280"/>
        <w:rPr>
          <w:rFonts w:cs="Times New Roman"/>
          <w:b/>
          <w:szCs w:val="28"/>
        </w:rPr>
      </w:pPr>
      <w:r w:rsidRPr="008A6435">
        <w:rPr>
          <w:rFonts w:cs="Times New Roman"/>
          <w:szCs w:val="28"/>
        </w:rPr>
        <w:t>- Nêu vấn đề, giải quyết vấn đề.</w:t>
      </w:r>
    </w:p>
    <w:p w:rsidR="006470A1" w:rsidRPr="008A6435" w:rsidRDefault="0049489B">
      <w:pPr>
        <w:spacing w:after="0" w:line="264" w:lineRule="auto"/>
        <w:rPr>
          <w:rFonts w:cs="Times New Roman"/>
          <w:b/>
          <w:szCs w:val="28"/>
        </w:rPr>
      </w:pPr>
      <w:r w:rsidRPr="008A6435">
        <w:rPr>
          <w:rFonts w:cs="Times New Roman"/>
          <w:b/>
          <w:szCs w:val="28"/>
        </w:rPr>
        <w:t>2. Thiết bị dạy học</w:t>
      </w:r>
    </w:p>
    <w:p w:rsidR="006470A1" w:rsidRPr="008A6435" w:rsidRDefault="0049489B">
      <w:pPr>
        <w:spacing w:after="0" w:line="264" w:lineRule="auto"/>
        <w:rPr>
          <w:rFonts w:cs="Times New Roman"/>
          <w:b/>
          <w:szCs w:val="28"/>
        </w:rPr>
      </w:pPr>
      <w:proofErr w:type="gramStart"/>
      <w:r w:rsidRPr="008A6435">
        <w:rPr>
          <w:rFonts w:cs="Times New Roman"/>
          <w:b/>
          <w:szCs w:val="28"/>
        </w:rPr>
        <w:t>a</w:t>
      </w:r>
      <w:proofErr w:type="gramEnd"/>
      <w:r w:rsidRPr="008A6435">
        <w:rPr>
          <w:rFonts w:cs="Times New Roman"/>
          <w:b/>
          <w:szCs w:val="28"/>
        </w:rPr>
        <w:t>. Đối với giáo viên</w:t>
      </w:r>
    </w:p>
    <w:p w:rsidR="006470A1" w:rsidRPr="008A6435" w:rsidRDefault="0049489B">
      <w:pPr>
        <w:spacing w:after="0" w:line="264" w:lineRule="auto"/>
        <w:ind w:left="-360" w:firstLineChars="150" w:firstLine="420"/>
        <w:rPr>
          <w:rFonts w:cs="Times New Roman"/>
          <w:szCs w:val="28"/>
        </w:rPr>
      </w:pPr>
      <w:r w:rsidRPr="008A6435">
        <w:rPr>
          <w:rFonts w:cs="Times New Roman"/>
          <w:szCs w:val="28"/>
        </w:rPr>
        <w:t xml:space="preserve">- Giáo án. </w:t>
      </w:r>
    </w:p>
    <w:p w:rsidR="006470A1" w:rsidRPr="008A6435" w:rsidRDefault="0049489B">
      <w:pPr>
        <w:numPr>
          <w:ilvl w:val="0"/>
          <w:numId w:val="5"/>
        </w:numPr>
        <w:spacing w:after="0" w:line="264" w:lineRule="auto"/>
        <w:ind w:left="360"/>
        <w:rPr>
          <w:rFonts w:cs="Times New Roman"/>
          <w:szCs w:val="28"/>
        </w:rPr>
      </w:pPr>
      <w:r w:rsidRPr="008A6435">
        <w:rPr>
          <w:rFonts w:cs="Times New Roman"/>
          <w:szCs w:val="28"/>
        </w:rPr>
        <w:t xml:space="preserve">Bộ đồ dùng dạy, học Toán </w:t>
      </w:r>
      <w:r w:rsidRPr="008A6435">
        <w:rPr>
          <w:rFonts w:cs="Times New Roman"/>
          <w:szCs w:val="28"/>
          <w:lang w:val="vi-VN"/>
        </w:rPr>
        <w:t>5</w:t>
      </w:r>
      <w:r w:rsidRPr="008A6435">
        <w:rPr>
          <w:rFonts w:cs="Times New Roman"/>
          <w:szCs w:val="28"/>
        </w:rPr>
        <w:t>.</w:t>
      </w:r>
    </w:p>
    <w:p w:rsidR="006470A1" w:rsidRPr="008A6435" w:rsidRDefault="0049489B">
      <w:pPr>
        <w:numPr>
          <w:ilvl w:val="0"/>
          <w:numId w:val="5"/>
        </w:numPr>
        <w:spacing w:after="0" w:line="264" w:lineRule="auto"/>
        <w:ind w:left="360"/>
        <w:rPr>
          <w:rFonts w:cs="Times New Roman"/>
          <w:szCs w:val="28"/>
        </w:rPr>
      </w:pPr>
      <w:r w:rsidRPr="008A6435">
        <w:rPr>
          <w:rFonts w:cs="Times New Roman"/>
          <w:szCs w:val="28"/>
        </w:rPr>
        <w:t xml:space="preserve">Máy tính, máy chiếu. </w:t>
      </w:r>
    </w:p>
    <w:p w:rsidR="006470A1" w:rsidRPr="008A6435" w:rsidRDefault="0049489B">
      <w:pPr>
        <w:numPr>
          <w:ilvl w:val="0"/>
          <w:numId w:val="5"/>
        </w:numPr>
        <w:spacing w:after="0" w:line="264" w:lineRule="auto"/>
        <w:ind w:left="360"/>
        <w:rPr>
          <w:rFonts w:cs="Times New Roman"/>
          <w:szCs w:val="28"/>
        </w:rPr>
      </w:pPr>
      <w:r w:rsidRPr="008A6435">
        <w:rPr>
          <w:rFonts w:cs="Times New Roman"/>
          <w:szCs w:val="28"/>
        </w:rPr>
        <w:t>Bảng phụ, phiếu học tập.</w:t>
      </w:r>
    </w:p>
    <w:p w:rsidR="006470A1" w:rsidRPr="008A6435" w:rsidRDefault="0049489B">
      <w:pPr>
        <w:numPr>
          <w:ilvl w:val="0"/>
          <w:numId w:val="5"/>
        </w:numPr>
        <w:spacing w:after="0" w:line="264" w:lineRule="auto"/>
        <w:ind w:left="360"/>
        <w:rPr>
          <w:rFonts w:cs="Times New Roman"/>
          <w:szCs w:val="28"/>
        </w:rPr>
      </w:pPr>
      <w:r w:rsidRPr="008A6435">
        <w:rPr>
          <w:rFonts w:cs="Times New Roman"/>
          <w:szCs w:val="28"/>
        </w:rPr>
        <w:t xml:space="preserve">Hình vẽ trong SGK. </w:t>
      </w:r>
    </w:p>
    <w:p w:rsidR="006470A1" w:rsidRPr="008A6435" w:rsidRDefault="0049489B">
      <w:pPr>
        <w:numPr>
          <w:ilvl w:val="0"/>
          <w:numId w:val="5"/>
        </w:numPr>
        <w:spacing w:after="0" w:line="264" w:lineRule="auto"/>
        <w:ind w:left="360"/>
        <w:rPr>
          <w:rFonts w:cs="Times New Roman"/>
          <w:szCs w:val="28"/>
        </w:rPr>
      </w:pPr>
      <w:r w:rsidRPr="008A6435">
        <w:rPr>
          <w:rFonts w:cs="Times New Roman"/>
          <w:szCs w:val="28"/>
        </w:rPr>
        <w:t>Tấm bìa ghi sẵn định</w:t>
      </w:r>
      <w:r w:rsidRPr="008A6435">
        <w:rPr>
          <w:rFonts w:cs="Times New Roman"/>
          <w:szCs w:val="28"/>
          <w:lang w:val="vi-VN"/>
        </w:rPr>
        <w:t xml:space="preserve"> nghĩa và kí hiệu của tỉ số</w:t>
      </w:r>
      <w:r w:rsidRPr="008A6435">
        <w:rPr>
          <w:rFonts w:cs="Times New Roman"/>
          <w:szCs w:val="28"/>
        </w:rPr>
        <w:t>.</w:t>
      </w:r>
    </w:p>
    <w:p w:rsidR="006470A1" w:rsidRPr="008A6435" w:rsidRDefault="0049489B">
      <w:pPr>
        <w:spacing w:after="0" w:line="264" w:lineRule="auto"/>
        <w:rPr>
          <w:rFonts w:cs="Times New Roman"/>
          <w:b/>
          <w:szCs w:val="28"/>
        </w:rPr>
      </w:pPr>
      <w:proofErr w:type="gramStart"/>
      <w:r w:rsidRPr="008A6435">
        <w:rPr>
          <w:rFonts w:cs="Times New Roman"/>
          <w:b/>
          <w:szCs w:val="28"/>
        </w:rPr>
        <w:t>b</w:t>
      </w:r>
      <w:proofErr w:type="gramEnd"/>
      <w:r w:rsidRPr="008A6435">
        <w:rPr>
          <w:rFonts w:cs="Times New Roman"/>
          <w:b/>
          <w:szCs w:val="28"/>
        </w:rPr>
        <w:t>. Đối với học sinh</w:t>
      </w:r>
    </w:p>
    <w:p w:rsidR="006470A1" w:rsidRPr="008A6435" w:rsidRDefault="0049489B">
      <w:pPr>
        <w:numPr>
          <w:ilvl w:val="0"/>
          <w:numId w:val="6"/>
        </w:numPr>
        <w:spacing w:after="0" w:line="264" w:lineRule="auto"/>
        <w:ind w:left="360"/>
        <w:rPr>
          <w:rFonts w:cs="Times New Roman"/>
          <w:szCs w:val="28"/>
        </w:rPr>
      </w:pPr>
      <w:r w:rsidRPr="008A6435">
        <w:rPr>
          <w:rFonts w:cs="Times New Roman"/>
          <w:szCs w:val="28"/>
        </w:rPr>
        <w:t xml:space="preserve">SHS.Vở ghi, dụng cụ học tập </w:t>
      </w:r>
    </w:p>
    <w:p w:rsidR="006470A1" w:rsidRPr="008A6435" w:rsidRDefault="0049489B">
      <w:pPr>
        <w:spacing w:after="0" w:line="264" w:lineRule="auto"/>
        <w:jc w:val="both"/>
        <w:rPr>
          <w:rFonts w:cs="Times New Roman"/>
          <w:b/>
          <w:szCs w:val="28"/>
        </w:rPr>
      </w:pPr>
      <w:proofErr w:type="gramStart"/>
      <w:r w:rsidRPr="008A6435">
        <w:rPr>
          <w:rFonts w:cs="Times New Roman"/>
          <w:b/>
          <w:szCs w:val="28"/>
        </w:rPr>
        <w:t>III. CÁC HOẠT ĐỘNG DẠY HỌC</w:t>
      </w:r>
      <w:r w:rsidRPr="008A6435">
        <w:rPr>
          <w:rFonts w:eastAsia="Tahoma" w:cs="Times New Roman"/>
          <w:b/>
          <w:szCs w:val="28"/>
          <w:lang w:val="vi-VN"/>
        </w:rPr>
        <w:t>III.</w:t>
      </w:r>
      <w:proofErr w:type="gramEnd"/>
      <w:r w:rsidRPr="008A6435">
        <w:rPr>
          <w:rFonts w:eastAsia="Tahoma" w:cs="Times New Roman"/>
          <w:b/>
          <w:szCs w:val="28"/>
          <w:lang w:val="vi-VN"/>
        </w:rPr>
        <w:t xml:space="preserve"> </w:t>
      </w:r>
      <w:r w:rsidRPr="008A6435">
        <w:rPr>
          <w:rFonts w:cs="Times New Roman"/>
          <w:b/>
          <w:szCs w:val="28"/>
          <w:lang w:val="vi-VN"/>
        </w:rPr>
        <w:t xml:space="preserve">CÁC HOẠT ĐỘNG DẠY </w:t>
      </w:r>
      <w:r w:rsidRPr="008A6435">
        <w:rPr>
          <w:rFonts w:cs="Times New Roman"/>
          <w:b/>
          <w:szCs w:val="28"/>
        </w:rPr>
        <w:t>-</w:t>
      </w:r>
      <w:r w:rsidRPr="008A6435">
        <w:rPr>
          <w:rFonts w:cs="Times New Roman"/>
          <w:b/>
          <w:szCs w:val="28"/>
          <w:lang w:val="vi-VN"/>
        </w:rPr>
        <w:t xml:space="preserve"> HỌC</w:t>
      </w:r>
      <w:r w:rsidRPr="008A6435">
        <w:rPr>
          <w:rFonts w:cs="Times New Roman"/>
          <w:b/>
          <w:szCs w:val="28"/>
        </w:rPr>
        <w:t xml:space="preserve"> CHỦ YẾU:</w:t>
      </w:r>
    </w:p>
    <w:tbl>
      <w:tblPr>
        <w:tblStyle w:val="Style25"/>
        <w:tblW w:w="10005" w:type="dxa"/>
        <w:tblInd w:w="150" w:type="dxa"/>
        <w:tblBorders>
          <w:insideV w:val="single" w:sz="4" w:space="0" w:color="auto"/>
        </w:tblBorders>
        <w:tblLayout w:type="fixed"/>
        <w:tblLook w:val="04A0" w:firstRow="1" w:lastRow="0" w:firstColumn="1" w:lastColumn="0" w:noHBand="0" w:noVBand="1"/>
      </w:tblPr>
      <w:tblGrid>
        <w:gridCol w:w="5520"/>
        <w:gridCol w:w="4485"/>
      </w:tblGrid>
      <w:tr w:rsidR="006470A1" w:rsidRPr="008A6435">
        <w:tc>
          <w:tcPr>
            <w:tcW w:w="5520" w:type="dxa"/>
          </w:tcPr>
          <w:p w:rsidR="006470A1" w:rsidRPr="008A6435" w:rsidRDefault="0049489B">
            <w:pPr>
              <w:spacing w:after="0" w:line="264" w:lineRule="auto"/>
              <w:jc w:val="both"/>
              <w:rPr>
                <w:rFonts w:cs="Times New Roman"/>
                <w:kern w:val="2"/>
                <w:szCs w:val="28"/>
              </w:rPr>
            </w:pPr>
            <w:r w:rsidRPr="008A6435">
              <w:rPr>
                <w:rFonts w:cs="Times New Roman"/>
                <w:b/>
                <w:kern w:val="2"/>
                <w:szCs w:val="28"/>
              </w:rPr>
              <w:t>1.</w:t>
            </w:r>
            <w:r w:rsidRPr="008A6435">
              <w:rPr>
                <w:rFonts w:cs="Times New Roman"/>
                <w:kern w:val="2"/>
                <w:szCs w:val="28"/>
              </w:rPr>
              <w:t xml:space="preserve"> </w:t>
            </w:r>
            <w:r w:rsidRPr="008A6435">
              <w:rPr>
                <w:rFonts w:cs="Times New Roman"/>
                <w:b/>
                <w:szCs w:val="28"/>
              </w:rPr>
              <w:t>Hoạt động khởi động:</w:t>
            </w:r>
          </w:p>
          <w:p w:rsidR="006470A1" w:rsidRPr="008A6435" w:rsidRDefault="0049489B">
            <w:pPr>
              <w:spacing w:after="0" w:line="264" w:lineRule="auto"/>
              <w:jc w:val="both"/>
              <w:rPr>
                <w:rFonts w:cs="Times New Roman"/>
                <w:kern w:val="2"/>
                <w:szCs w:val="28"/>
              </w:rPr>
            </w:pPr>
            <w:r w:rsidRPr="008A6435">
              <w:rPr>
                <w:rFonts w:cs="Times New Roman"/>
                <w:kern w:val="2"/>
                <w:szCs w:val="28"/>
              </w:rPr>
              <w:t>- GV chiếu học liệu HS xem tranh.</w:t>
            </w:r>
          </w:p>
        </w:tc>
        <w:tc>
          <w:tcPr>
            <w:tcW w:w="4485" w:type="dxa"/>
          </w:tcPr>
          <w:p w:rsidR="006470A1" w:rsidRPr="008A6435" w:rsidRDefault="006470A1">
            <w:pPr>
              <w:pStyle w:val="BodyText"/>
              <w:spacing w:before="0" w:line="264" w:lineRule="auto"/>
              <w:ind w:left="0" w:firstLine="0"/>
              <w:jc w:val="both"/>
              <w:rPr>
                <w:sz w:val="28"/>
                <w:szCs w:val="28"/>
              </w:rPr>
            </w:pPr>
          </w:p>
          <w:p w:rsidR="006470A1" w:rsidRPr="008A6435" w:rsidRDefault="0049489B">
            <w:pPr>
              <w:pStyle w:val="BodyText"/>
              <w:spacing w:before="0" w:line="264" w:lineRule="auto"/>
              <w:ind w:left="0" w:firstLine="0"/>
              <w:jc w:val="both"/>
              <w:rPr>
                <w:sz w:val="28"/>
                <w:szCs w:val="28"/>
              </w:rPr>
            </w:pPr>
            <w:r w:rsidRPr="008A6435">
              <w:rPr>
                <w:sz w:val="28"/>
                <w:szCs w:val="28"/>
              </w:rPr>
              <w:t>- HS thảo luận cặp đôi, quan sát, nêu nội dung tranh, nêu bài toán.</w:t>
            </w:r>
          </w:p>
        </w:tc>
      </w:tr>
      <w:tr w:rsidR="006470A1" w:rsidRPr="008A6435">
        <w:tc>
          <w:tcPr>
            <w:tcW w:w="5520" w:type="dxa"/>
          </w:tcPr>
          <w:p w:rsidR="006470A1" w:rsidRPr="008A6435" w:rsidRDefault="0049489B">
            <w:pPr>
              <w:spacing w:after="0" w:line="264" w:lineRule="auto"/>
              <w:jc w:val="both"/>
              <w:rPr>
                <w:rFonts w:cs="Times New Roman"/>
                <w:szCs w:val="28"/>
              </w:rPr>
            </w:pPr>
            <w:r w:rsidRPr="008A6435">
              <w:rPr>
                <w:rFonts w:cs="Times New Roman"/>
                <w:szCs w:val="28"/>
              </w:rPr>
              <w:t>- GV nhận xét, giới thiệu bài.</w:t>
            </w:r>
          </w:p>
        </w:tc>
        <w:tc>
          <w:tcPr>
            <w:tcW w:w="4485" w:type="dxa"/>
          </w:tcPr>
          <w:p w:rsidR="006470A1" w:rsidRPr="008A6435" w:rsidRDefault="0049489B">
            <w:pPr>
              <w:spacing w:after="0" w:line="264" w:lineRule="auto"/>
              <w:jc w:val="both"/>
              <w:rPr>
                <w:rFonts w:cs="Times New Roman"/>
                <w:szCs w:val="28"/>
              </w:rPr>
            </w:pPr>
            <w:r w:rsidRPr="008A6435">
              <w:rPr>
                <w:rFonts w:cs="Times New Roman"/>
                <w:szCs w:val="28"/>
              </w:rPr>
              <w:t>- HS lắng nghe, ghi vở.</w:t>
            </w:r>
          </w:p>
        </w:tc>
      </w:tr>
      <w:tr w:rsidR="006470A1" w:rsidRPr="008A6435">
        <w:tc>
          <w:tcPr>
            <w:tcW w:w="5520" w:type="dxa"/>
          </w:tcPr>
          <w:p w:rsidR="006470A1" w:rsidRPr="008A6435" w:rsidRDefault="0049489B">
            <w:pPr>
              <w:spacing w:after="0" w:line="264" w:lineRule="auto"/>
              <w:ind w:hanging="112"/>
              <w:jc w:val="both"/>
              <w:rPr>
                <w:rFonts w:cs="Times New Roman"/>
                <w:kern w:val="2"/>
                <w:szCs w:val="28"/>
              </w:rPr>
            </w:pPr>
            <w:r w:rsidRPr="008A6435">
              <w:rPr>
                <w:rFonts w:cs="Times New Roman"/>
                <w:b/>
                <w:bCs/>
                <w:kern w:val="2"/>
                <w:szCs w:val="28"/>
              </w:rPr>
              <w:t>2. Hoạt động khám phá:</w:t>
            </w:r>
          </w:p>
          <w:p w:rsidR="006470A1" w:rsidRPr="008A6435" w:rsidRDefault="0049489B">
            <w:pPr>
              <w:spacing w:after="0" w:line="264" w:lineRule="auto"/>
              <w:ind w:hanging="112"/>
              <w:jc w:val="both"/>
              <w:rPr>
                <w:rFonts w:cs="Times New Roman"/>
                <w:kern w:val="2"/>
                <w:szCs w:val="28"/>
              </w:rPr>
            </w:pPr>
            <w:r w:rsidRPr="008A6435">
              <w:rPr>
                <w:rFonts w:cs="Times New Roman"/>
                <w:kern w:val="2"/>
                <w:szCs w:val="28"/>
              </w:rPr>
              <w:t xml:space="preserve">         GV giới thiệu:</w:t>
            </w:r>
          </w:p>
          <w:p w:rsidR="006470A1" w:rsidRPr="008A6435" w:rsidRDefault="0049489B">
            <w:pPr>
              <w:widowControl w:val="0"/>
              <w:numPr>
                <w:ilvl w:val="0"/>
                <w:numId w:val="7"/>
              </w:numPr>
              <w:tabs>
                <w:tab w:val="left" w:pos="1110"/>
              </w:tabs>
              <w:spacing w:after="0" w:line="264" w:lineRule="auto"/>
              <w:ind w:hanging="112"/>
              <w:jc w:val="both"/>
              <w:rPr>
                <w:rFonts w:cs="Times New Roman"/>
                <w:kern w:val="2"/>
                <w:szCs w:val="28"/>
              </w:rPr>
            </w:pPr>
            <w:r w:rsidRPr="008A6435">
              <w:rPr>
                <w:rFonts w:cs="Times New Roman"/>
                <w:kern w:val="2"/>
                <w:szCs w:val="28"/>
              </w:rPr>
              <w:t xml:space="preserve"> Kết quà của phép chia </w:t>
            </w:r>
            <w:proofErr w:type="gramStart"/>
            <w:r w:rsidRPr="008A6435">
              <w:rPr>
                <w:rFonts w:cs="Times New Roman"/>
                <w:kern w:val="2"/>
                <w:szCs w:val="28"/>
              </w:rPr>
              <w:t>3 :</w:t>
            </w:r>
            <w:proofErr w:type="gramEnd"/>
            <w:r w:rsidRPr="008A6435">
              <w:rPr>
                <w:rFonts w:cs="Times New Roman"/>
                <w:kern w:val="2"/>
                <w:szCs w:val="28"/>
              </w:rPr>
              <w:t xml:space="preserve"> 8 gọi là thương của phép chia số 3 cho số 8. </w:t>
            </w:r>
          </w:p>
          <w:p w:rsidR="006470A1" w:rsidRPr="008A6435" w:rsidRDefault="0049489B">
            <w:pPr>
              <w:widowControl w:val="0"/>
              <w:numPr>
                <w:ilvl w:val="0"/>
                <w:numId w:val="7"/>
              </w:numPr>
              <w:tabs>
                <w:tab w:val="left" w:pos="1110"/>
              </w:tabs>
              <w:spacing w:after="0" w:line="264" w:lineRule="auto"/>
              <w:ind w:hanging="112"/>
              <w:jc w:val="both"/>
              <w:rPr>
                <w:rFonts w:cs="Times New Roman"/>
                <w:kern w:val="2"/>
                <w:szCs w:val="28"/>
              </w:rPr>
            </w:pPr>
            <w:r w:rsidRPr="008A6435">
              <w:rPr>
                <w:rFonts w:cs="Times New Roman"/>
                <w:kern w:val="2"/>
                <w:szCs w:val="28"/>
              </w:rPr>
              <w:t xml:space="preserve">Thương </w:t>
            </w:r>
            <w:proofErr w:type="gramStart"/>
            <w:r w:rsidRPr="008A6435">
              <w:rPr>
                <w:rFonts w:cs="Times New Roman"/>
                <w:kern w:val="2"/>
                <w:szCs w:val="28"/>
              </w:rPr>
              <w:t>3 :</w:t>
            </w:r>
            <w:proofErr w:type="gramEnd"/>
            <w:r w:rsidRPr="008A6435">
              <w:rPr>
                <w:rFonts w:cs="Times New Roman"/>
                <w:kern w:val="2"/>
                <w:szCs w:val="28"/>
              </w:rPr>
              <w:t xml:space="preserve"> 8 còn gọi là tỉ số của 3 và 8. </w:t>
            </w:r>
          </w:p>
          <w:p w:rsidR="006470A1" w:rsidRPr="008A6435" w:rsidRDefault="0049489B">
            <w:pPr>
              <w:widowControl w:val="0"/>
              <w:numPr>
                <w:ilvl w:val="0"/>
                <w:numId w:val="7"/>
              </w:numPr>
              <w:tabs>
                <w:tab w:val="left" w:pos="1110"/>
              </w:tabs>
              <w:spacing w:after="0" w:line="264" w:lineRule="auto"/>
              <w:ind w:hanging="112"/>
              <w:jc w:val="both"/>
              <w:rPr>
                <w:rFonts w:cs="Times New Roman"/>
                <w:kern w:val="2"/>
                <w:szCs w:val="28"/>
              </w:rPr>
            </w:pPr>
            <w:r w:rsidRPr="008A6435">
              <w:rPr>
                <w:rFonts w:cs="Times New Roman"/>
                <w:i/>
                <w:iCs/>
                <w:kern w:val="2"/>
                <w:szCs w:val="28"/>
              </w:rPr>
              <w:t xml:space="preserve"> Ti sô</w:t>
            </w:r>
            <w:r w:rsidRPr="008A6435">
              <w:rPr>
                <w:rFonts w:cs="Times New Roman"/>
                <w:kern w:val="2"/>
                <w:szCs w:val="28"/>
              </w:rPr>
              <w:t xml:space="preserve"> giữa số điện thoại màu hồng và số điện thoại màu xanh là </w:t>
            </w:r>
            <w:proofErr w:type="gramStart"/>
            <w:r w:rsidRPr="008A6435">
              <w:rPr>
                <w:rFonts w:cs="Times New Roman"/>
                <w:kern w:val="2"/>
                <w:szCs w:val="28"/>
              </w:rPr>
              <w:t>3 :</w:t>
            </w:r>
            <w:proofErr w:type="gramEnd"/>
            <w:r w:rsidRPr="008A6435">
              <w:rPr>
                <w:rFonts w:cs="Times New Roman"/>
                <w:kern w:val="2"/>
                <w:szCs w:val="28"/>
              </w:rPr>
              <w:t xml:space="preserve"> 8  hay </w:t>
            </w:r>
            <m:oMath>
              <m:f>
                <m:fPr>
                  <m:ctrlPr>
                    <w:rPr>
                      <w:rFonts w:ascii="Cambria Math" w:hAnsi="Cambria Math" w:cs="Times New Roman"/>
                      <w:i/>
                      <w:kern w:val="2"/>
                      <w:szCs w:val="28"/>
                    </w:rPr>
                  </m:ctrlPr>
                </m:fPr>
                <m:num>
                  <m:r>
                    <m:rPr>
                      <m:nor/>
                    </m:rPr>
                    <w:rPr>
                      <w:rFonts w:cs="Times New Roman"/>
                      <w:kern w:val="2"/>
                      <w:szCs w:val="28"/>
                    </w:rPr>
                    <m:t>3</m:t>
                  </m:r>
                </m:num>
                <m:den>
                  <m:r>
                    <m:rPr>
                      <m:nor/>
                    </m:rPr>
                    <w:rPr>
                      <w:rFonts w:cs="Times New Roman"/>
                      <w:kern w:val="2"/>
                      <w:szCs w:val="28"/>
                    </w:rPr>
                    <m:t>8</m:t>
                  </m:r>
                </m:den>
              </m:f>
            </m:oMath>
            <w:r w:rsidRPr="008A6435">
              <w:rPr>
                <w:rFonts w:cs="Times New Roman"/>
                <w:i/>
                <w:iCs/>
                <w:kern w:val="2"/>
                <w:szCs w:val="28"/>
              </w:rPr>
              <w:t xml:space="preserve">. </w:t>
            </w:r>
          </w:p>
        </w:tc>
        <w:tc>
          <w:tcPr>
            <w:tcW w:w="4485" w:type="dxa"/>
          </w:tcPr>
          <w:p w:rsidR="006470A1" w:rsidRPr="008A6435" w:rsidRDefault="006470A1">
            <w:pPr>
              <w:spacing w:after="0" w:line="264" w:lineRule="auto"/>
              <w:jc w:val="both"/>
              <w:rPr>
                <w:rFonts w:cs="Times New Roman"/>
                <w:szCs w:val="28"/>
              </w:rPr>
            </w:pPr>
          </w:p>
          <w:p w:rsidR="006470A1" w:rsidRPr="008A6435" w:rsidRDefault="006470A1">
            <w:pPr>
              <w:spacing w:after="0" w:line="264" w:lineRule="auto"/>
              <w:jc w:val="both"/>
              <w:rPr>
                <w:rFonts w:cs="Times New Roman"/>
                <w:szCs w:val="28"/>
              </w:rPr>
            </w:pPr>
          </w:p>
          <w:p w:rsidR="006470A1" w:rsidRPr="008A6435" w:rsidRDefault="0049489B">
            <w:pPr>
              <w:spacing w:after="0" w:line="264" w:lineRule="auto"/>
              <w:jc w:val="both"/>
              <w:rPr>
                <w:rFonts w:cs="Times New Roman"/>
                <w:szCs w:val="28"/>
              </w:rPr>
            </w:pPr>
            <w:r w:rsidRPr="008A6435">
              <w:rPr>
                <w:rFonts w:cs="Times New Roman"/>
                <w:szCs w:val="28"/>
              </w:rPr>
              <w:t>- HS lắng nghe</w:t>
            </w:r>
          </w:p>
        </w:tc>
      </w:tr>
      <w:tr w:rsidR="006470A1" w:rsidRPr="008A6435">
        <w:tc>
          <w:tcPr>
            <w:tcW w:w="5520" w:type="dxa"/>
          </w:tcPr>
          <w:p w:rsidR="006470A1" w:rsidRPr="008A6435" w:rsidRDefault="0049489B">
            <w:pPr>
              <w:pStyle w:val="ListParagraph"/>
              <w:tabs>
                <w:tab w:val="left" w:pos="172"/>
              </w:tabs>
              <w:spacing w:before="0" w:line="264" w:lineRule="auto"/>
              <w:ind w:left="0" w:firstLine="0"/>
              <w:rPr>
                <w:sz w:val="28"/>
                <w:szCs w:val="28"/>
              </w:rPr>
            </w:pPr>
            <w:r w:rsidRPr="008A6435">
              <w:rPr>
                <w:sz w:val="28"/>
                <w:szCs w:val="28"/>
              </w:rPr>
              <w:t>- Tỉ số của 2 số là kết quả của phép tính gì?</w:t>
            </w:r>
          </w:p>
        </w:tc>
        <w:tc>
          <w:tcPr>
            <w:tcW w:w="4485" w:type="dxa"/>
          </w:tcPr>
          <w:p w:rsidR="006470A1" w:rsidRPr="008A6435" w:rsidRDefault="0049489B">
            <w:pPr>
              <w:spacing w:after="0" w:line="264" w:lineRule="auto"/>
              <w:jc w:val="both"/>
              <w:rPr>
                <w:rFonts w:cs="Times New Roman"/>
                <w:szCs w:val="28"/>
              </w:rPr>
            </w:pPr>
            <w:r w:rsidRPr="008A6435">
              <w:rPr>
                <w:rFonts w:cs="Times New Roman"/>
                <w:szCs w:val="28"/>
              </w:rPr>
              <w:t>+ Tỉ số của 2 số là kết quả của phép tính chia.</w:t>
            </w:r>
          </w:p>
        </w:tc>
      </w:tr>
      <w:tr w:rsidR="006470A1" w:rsidRPr="008A6435">
        <w:tc>
          <w:tcPr>
            <w:tcW w:w="5520" w:type="dxa"/>
          </w:tcPr>
          <w:p w:rsidR="006470A1" w:rsidRPr="008A6435" w:rsidRDefault="0049489B">
            <w:pPr>
              <w:pStyle w:val="ListParagraph"/>
              <w:tabs>
                <w:tab w:val="left" w:pos="172"/>
              </w:tabs>
              <w:spacing w:before="0" w:line="264" w:lineRule="auto"/>
              <w:ind w:left="0" w:firstLine="0"/>
              <w:rPr>
                <w:sz w:val="28"/>
                <w:szCs w:val="28"/>
              </w:rPr>
            </w:pPr>
            <w:r w:rsidRPr="008A6435">
              <w:rPr>
                <w:sz w:val="28"/>
                <w:szCs w:val="28"/>
              </w:rPr>
              <w:t>- Số điện thoại màu hồng là bao nhiêu cái?</w:t>
            </w:r>
          </w:p>
        </w:tc>
        <w:tc>
          <w:tcPr>
            <w:tcW w:w="4485" w:type="dxa"/>
          </w:tcPr>
          <w:p w:rsidR="006470A1" w:rsidRPr="008A6435" w:rsidRDefault="0049489B">
            <w:pPr>
              <w:spacing w:after="0" w:line="264" w:lineRule="auto"/>
              <w:jc w:val="both"/>
              <w:rPr>
                <w:rFonts w:cs="Times New Roman"/>
                <w:szCs w:val="28"/>
              </w:rPr>
            </w:pPr>
            <w:r w:rsidRPr="008A6435">
              <w:rPr>
                <w:rFonts w:cs="Times New Roman"/>
                <w:szCs w:val="28"/>
              </w:rPr>
              <w:t>- HS chia sẻ.</w:t>
            </w:r>
          </w:p>
        </w:tc>
      </w:tr>
      <w:tr w:rsidR="006470A1" w:rsidRPr="008A6435">
        <w:tc>
          <w:tcPr>
            <w:tcW w:w="5520" w:type="dxa"/>
          </w:tcPr>
          <w:p w:rsidR="006470A1" w:rsidRPr="008A6435" w:rsidRDefault="0049489B">
            <w:pPr>
              <w:pStyle w:val="ListParagraph"/>
              <w:tabs>
                <w:tab w:val="left" w:pos="172"/>
              </w:tabs>
              <w:spacing w:before="0" w:line="264" w:lineRule="auto"/>
              <w:ind w:left="0" w:firstLine="0"/>
              <w:rPr>
                <w:sz w:val="28"/>
                <w:szCs w:val="28"/>
              </w:rPr>
            </w:pPr>
            <w:r w:rsidRPr="008A6435">
              <w:rPr>
                <w:sz w:val="28"/>
                <w:szCs w:val="28"/>
              </w:rPr>
              <w:t>- Số điện thoại màu xanh là bao nhiêu cái?</w:t>
            </w:r>
          </w:p>
        </w:tc>
        <w:tc>
          <w:tcPr>
            <w:tcW w:w="4485" w:type="dxa"/>
          </w:tcPr>
          <w:p w:rsidR="006470A1" w:rsidRPr="008A6435" w:rsidRDefault="006470A1">
            <w:pPr>
              <w:spacing w:after="0" w:line="264" w:lineRule="auto"/>
              <w:jc w:val="both"/>
              <w:rPr>
                <w:rFonts w:cs="Times New Roman"/>
                <w:szCs w:val="28"/>
              </w:rPr>
            </w:pPr>
          </w:p>
        </w:tc>
      </w:tr>
      <w:tr w:rsidR="006470A1" w:rsidRPr="008A6435">
        <w:tc>
          <w:tcPr>
            <w:tcW w:w="5520" w:type="dxa"/>
          </w:tcPr>
          <w:p w:rsidR="006470A1" w:rsidRPr="008A6435" w:rsidRDefault="0049489B">
            <w:pPr>
              <w:spacing w:after="0" w:line="264" w:lineRule="auto"/>
              <w:jc w:val="both"/>
              <w:rPr>
                <w:rFonts w:cs="Times New Roman"/>
                <w:szCs w:val="28"/>
              </w:rPr>
            </w:pPr>
            <w:r w:rsidRPr="008A6435">
              <w:rPr>
                <w:rFonts w:cs="Times New Roman"/>
                <w:szCs w:val="28"/>
              </w:rPr>
              <w:lastRenderedPageBreak/>
              <w:t>+ Muốn tìm tỉ số của số điện thoại màu hồng với số điện thoại màu xanh, ta làm thế nào?</w:t>
            </w:r>
          </w:p>
        </w:tc>
        <w:tc>
          <w:tcPr>
            <w:tcW w:w="4485" w:type="dxa"/>
          </w:tcPr>
          <w:p w:rsidR="006470A1" w:rsidRPr="008A6435" w:rsidRDefault="006470A1">
            <w:pPr>
              <w:spacing w:after="0" w:line="264" w:lineRule="auto"/>
              <w:jc w:val="both"/>
              <w:rPr>
                <w:rFonts w:cs="Times New Roman"/>
                <w:szCs w:val="28"/>
              </w:rPr>
            </w:pPr>
          </w:p>
        </w:tc>
      </w:tr>
      <w:tr w:rsidR="006470A1" w:rsidRPr="008A6435">
        <w:tc>
          <w:tcPr>
            <w:tcW w:w="5520" w:type="dxa"/>
          </w:tcPr>
          <w:p w:rsidR="006470A1" w:rsidRPr="008A6435" w:rsidRDefault="0049489B">
            <w:pPr>
              <w:spacing w:after="0" w:line="264" w:lineRule="auto"/>
              <w:jc w:val="both"/>
              <w:rPr>
                <w:rFonts w:cs="Times New Roman"/>
                <w:szCs w:val="28"/>
              </w:rPr>
            </w:pPr>
            <w:r w:rsidRPr="008A6435">
              <w:rPr>
                <w:rFonts w:cs="Times New Roman"/>
                <w:szCs w:val="28"/>
              </w:rPr>
              <w:t>- Tương tự, muốn tìm tỉ số của số a với số b, ta làm thế nào?</w:t>
            </w:r>
          </w:p>
        </w:tc>
        <w:tc>
          <w:tcPr>
            <w:tcW w:w="4485" w:type="dxa"/>
          </w:tcPr>
          <w:p w:rsidR="006470A1" w:rsidRPr="008A6435" w:rsidRDefault="0049489B">
            <w:pPr>
              <w:spacing w:after="0" w:line="264" w:lineRule="auto"/>
              <w:jc w:val="both"/>
              <w:rPr>
                <w:rFonts w:cs="Times New Roman"/>
                <w:szCs w:val="28"/>
              </w:rPr>
            </w:pPr>
            <w:r w:rsidRPr="008A6435">
              <w:rPr>
                <w:rFonts w:cs="Times New Roman"/>
                <w:szCs w:val="28"/>
              </w:rPr>
              <w:t>- HS nối tiếp trả lời.</w:t>
            </w:r>
          </w:p>
          <w:p w:rsidR="006470A1" w:rsidRPr="008A6435" w:rsidRDefault="0049489B">
            <w:pPr>
              <w:spacing w:after="0" w:line="264" w:lineRule="auto"/>
              <w:jc w:val="both"/>
              <w:rPr>
                <w:rFonts w:cs="Times New Roman"/>
                <w:szCs w:val="28"/>
              </w:rPr>
            </w:pPr>
            <w:r w:rsidRPr="008A6435">
              <w:rPr>
                <w:rFonts w:cs="Times New Roman"/>
                <w:szCs w:val="28"/>
              </w:rPr>
              <w:t>- HS nhận xét.</w:t>
            </w:r>
          </w:p>
        </w:tc>
      </w:tr>
      <w:tr w:rsidR="006470A1" w:rsidRPr="008A6435">
        <w:tc>
          <w:tcPr>
            <w:tcW w:w="5520" w:type="dxa"/>
          </w:tcPr>
          <w:p w:rsidR="006470A1" w:rsidRPr="008A6435" w:rsidRDefault="0049489B">
            <w:pPr>
              <w:spacing w:after="0" w:line="264" w:lineRule="auto"/>
              <w:jc w:val="both"/>
              <w:rPr>
                <w:rFonts w:cs="Times New Roman"/>
                <w:szCs w:val="28"/>
              </w:rPr>
            </w:pPr>
            <w:r w:rsidRPr="008A6435">
              <w:rPr>
                <w:rFonts w:cs="Times New Roman"/>
                <w:szCs w:val="28"/>
              </w:rPr>
              <w:t>+ Khi đó, Tỉ số của hai số a và b (b khác 0) là gì?</w:t>
            </w:r>
          </w:p>
        </w:tc>
        <w:tc>
          <w:tcPr>
            <w:tcW w:w="4485" w:type="dxa"/>
          </w:tcPr>
          <w:p w:rsidR="006470A1" w:rsidRPr="008A6435" w:rsidRDefault="006470A1">
            <w:pPr>
              <w:spacing w:after="0" w:line="264" w:lineRule="auto"/>
              <w:jc w:val="both"/>
              <w:rPr>
                <w:rFonts w:cs="Times New Roman"/>
                <w:szCs w:val="28"/>
              </w:rPr>
            </w:pPr>
          </w:p>
        </w:tc>
      </w:tr>
      <w:tr w:rsidR="006470A1" w:rsidRPr="008A6435">
        <w:tc>
          <w:tcPr>
            <w:tcW w:w="5520" w:type="dxa"/>
          </w:tcPr>
          <w:p w:rsidR="006470A1" w:rsidRPr="008A6435" w:rsidRDefault="0049489B">
            <w:pPr>
              <w:spacing w:after="0" w:line="264" w:lineRule="auto"/>
              <w:jc w:val="both"/>
              <w:rPr>
                <w:rFonts w:cs="Times New Roman"/>
                <w:szCs w:val="28"/>
              </w:rPr>
            </w:pPr>
            <w:r w:rsidRPr="008A6435">
              <w:rPr>
                <w:rFonts w:cs="Times New Roman"/>
                <w:szCs w:val="28"/>
              </w:rPr>
              <w:t xml:space="preserve">+ Hãy lấy 1 ví dụ về tỉ số của 2 số bất kì. </w:t>
            </w:r>
          </w:p>
        </w:tc>
        <w:tc>
          <w:tcPr>
            <w:tcW w:w="4485" w:type="dxa"/>
          </w:tcPr>
          <w:p w:rsidR="006470A1" w:rsidRPr="008A6435" w:rsidRDefault="0049489B">
            <w:pPr>
              <w:spacing w:after="0" w:line="264" w:lineRule="auto"/>
              <w:jc w:val="both"/>
              <w:rPr>
                <w:rFonts w:cs="Times New Roman"/>
                <w:szCs w:val="28"/>
              </w:rPr>
            </w:pPr>
            <w:r w:rsidRPr="008A6435">
              <w:rPr>
                <w:rFonts w:cs="Times New Roman"/>
                <w:szCs w:val="28"/>
              </w:rPr>
              <w:t xml:space="preserve">- HS phát biểu. </w:t>
            </w:r>
          </w:p>
          <w:p w:rsidR="006470A1" w:rsidRPr="008A6435" w:rsidRDefault="0049489B">
            <w:pPr>
              <w:spacing w:after="0" w:line="264" w:lineRule="auto"/>
              <w:jc w:val="both"/>
              <w:rPr>
                <w:rFonts w:cs="Times New Roman"/>
                <w:szCs w:val="28"/>
              </w:rPr>
            </w:pPr>
            <w:r w:rsidRPr="008A6435">
              <w:rPr>
                <w:rFonts w:cs="Times New Roman"/>
                <w:szCs w:val="28"/>
              </w:rPr>
              <w:t>- HS nhận xét, đặt câu hỏi (nếu có)</w:t>
            </w:r>
          </w:p>
        </w:tc>
      </w:tr>
      <w:tr w:rsidR="006470A1" w:rsidRPr="008A6435">
        <w:tc>
          <w:tcPr>
            <w:tcW w:w="10005" w:type="dxa"/>
            <w:gridSpan w:val="2"/>
          </w:tcPr>
          <w:p w:rsidR="006470A1" w:rsidRPr="008A6435" w:rsidRDefault="0049489B">
            <w:pPr>
              <w:spacing w:after="0" w:line="264" w:lineRule="auto"/>
              <w:jc w:val="both"/>
              <w:rPr>
                <w:rFonts w:eastAsia="Arial" w:cs="Times New Roman"/>
                <w:b/>
                <w:bCs/>
                <w:kern w:val="2"/>
                <w:szCs w:val="28"/>
              </w:rPr>
            </w:pPr>
            <w:r w:rsidRPr="008A6435">
              <w:rPr>
                <w:rFonts w:cs="Times New Roman"/>
                <w:b/>
                <w:bCs/>
                <w:szCs w:val="28"/>
              </w:rPr>
              <w:t>2. Hoạt động thực hành, luyện tập:</w:t>
            </w:r>
          </w:p>
          <w:p w:rsidR="006470A1" w:rsidRPr="008A6435" w:rsidRDefault="0049489B">
            <w:pPr>
              <w:spacing w:after="0" w:line="264" w:lineRule="auto"/>
              <w:jc w:val="both"/>
              <w:rPr>
                <w:rFonts w:cs="Times New Roman"/>
                <w:szCs w:val="28"/>
              </w:rPr>
            </w:pPr>
            <w:r w:rsidRPr="008A6435">
              <w:rPr>
                <w:rFonts w:eastAsia="Arial" w:cs="Times New Roman"/>
                <w:b/>
                <w:bCs/>
                <w:kern w:val="2"/>
                <w:szCs w:val="28"/>
              </w:rPr>
              <w:t xml:space="preserve">Bài 1. </w:t>
            </w:r>
            <w:r w:rsidRPr="008A6435">
              <w:rPr>
                <w:rFonts w:cs="Times New Roman"/>
                <w:szCs w:val="28"/>
              </w:rPr>
              <w:t xml:space="preserve"> </w:t>
            </w:r>
          </w:p>
        </w:tc>
      </w:tr>
      <w:tr w:rsidR="006470A1" w:rsidRPr="008A6435">
        <w:tc>
          <w:tcPr>
            <w:tcW w:w="5520" w:type="dxa"/>
          </w:tcPr>
          <w:p w:rsidR="006470A1" w:rsidRPr="008A6435" w:rsidRDefault="0049489B">
            <w:pPr>
              <w:pStyle w:val="ListParagraph"/>
              <w:numPr>
                <w:ilvl w:val="0"/>
                <w:numId w:val="8"/>
              </w:numPr>
              <w:spacing w:before="0" w:line="264" w:lineRule="auto"/>
              <w:ind w:left="0"/>
              <w:rPr>
                <w:sz w:val="28"/>
                <w:szCs w:val="28"/>
              </w:rPr>
            </w:pPr>
            <w:r w:rsidRPr="008A6435">
              <w:rPr>
                <w:sz w:val="28"/>
                <w:szCs w:val="28"/>
              </w:rPr>
              <w:t>+ Gọi 1 HS đọc lại</w:t>
            </w:r>
          </w:p>
        </w:tc>
        <w:tc>
          <w:tcPr>
            <w:tcW w:w="4485" w:type="dxa"/>
          </w:tcPr>
          <w:p w:rsidR="006470A1" w:rsidRPr="008A6435" w:rsidRDefault="0049489B">
            <w:pPr>
              <w:spacing w:after="0" w:line="264" w:lineRule="auto"/>
              <w:jc w:val="both"/>
              <w:rPr>
                <w:rFonts w:cs="Times New Roman"/>
                <w:szCs w:val="28"/>
              </w:rPr>
            </w:pPr>
            <w:r w:rsidRPr="008A6435">
              <w:rPr>
                <w:rFonts w:cs="Times New Roman"/>
                <w:szCs w:val="28"/>
              </w:rPr>
              <w:t>- HS đọc lại yêu cầu</w:t>
            </w:r>
          </w:p>
        </w:tc>
      </w:tr>
      <w:tr w:rsidR="006470A1" w:rsidRPr="008A6435">
        <w:tc>
          <w:tcPr>
            <w:tcW w:w="5520" w:type="dxa"/>
          </w:tcPr>
          <w:p w:rsidR="006470A1" w:rsidRPr="008A6435" w:rsidRDefault="0049489B">
            <w:pPr>
              <w:spacing w:after="0" w:line="264" w:lineRule="auto"/>
              <w:jc w:val="both"/>
              <w:rPr>
                <w:rFonts w:cs="Times New Roman"/>
                <w:szCs w:val="28"/>
              </w:rPr>
            </w:pPr>
            <w:r w:rsidRPr="008A6435">
              <w:rPr>
                <w:rFonts w:cs="Times New Roman"/>
                <w:szCs w:val="28"/>
              </w:rPr>
              <w:t>- GV hướng dẫn mẫu.</w:t>
            </w:r>
          </w:p>
        </w:tc>
        <w:tc>
          <w:tcPr>
            <w:tcW w:w="4485" w:type="dxa"/>
          </w:tcPr>
          <w:p w:rsidR="006470A1" w:rsidRPr="008A6435" w:rsidRDefault="006470A1">
            <w:pPr>
              <w:spacing w:after="0" w:line="264" w:lineRule="auto"/>
              <w:jc w:val="both"/>
              <w:rPr>
                <w:rFonts w:cs="Times New Roman"/>
                <w:szCs w:val="28"/>
              </w:rPr>
            </w:pPr>
          </w:p>
        </w:tc>
      </w:tr>
      <w:tr w:rsidR="006470A1" w:rsidRPr="008A6435">
        <w:tc>
          <w:tcPr>
            <w:tcW w:w="5520" w:type="dxa"/>
          </w:tcPr>
          <w:p w:rsidR="006470A1" w:rsidRPr="008A6435" w:rsidRDefault="0049489B">
            <w:pPr>
              <w:spacing w:after="0" w:line="264" w:lineRule="auto"/>
              <w:jc w:val="both"/>
              <w:rPr>
                <w:rFonts w:cs="Times New Roman"/>
                <w:szCs w:val="28"/>
              </w:rPr>
            </w:pPr>
            <w:r w:rsidRPr="008A6435">
              <w:rPr>
                <w:rFonts w:cs="Times New Roman"/>
                <w:szCs w:val="28"/>
              </w:rPr>
              <w:t xml:space="preserve">Viết bảng: Tỉ số </w:t>
            </w:r>
            <m:oMath>
              <m:f>
                <m:fPr>
                  <m:ctrlPr>
                    <w:rPr>
                      <w:rFonts w:ascii="Cambria Math" w:hAnsi="Cambria Math" w:cs="Times New Roman"/>
                      <w:i/>
                      <w:szCs w:val="28"/>
                    </w:rPr>
                  </m:ctrlPr>
                </m:fPr>
                <m:num>
                  <m:r>
                    <m:rPr>
                      <m:nor/>
                    </m:rPr>
                    <w:rPr>
                      <w:rFonts w:cs="Times New Roman"/>
                      <w:szCs w:val="28"/>
                    </w:rPr>
                    <m:t>2</m:t>
                  </m:r>
                </m:num>
                <m:den>
                  <m:r>
                    <m:rPr>
                      <m:nor/>
                    </m:rPr>
                    <w:rPr>
                      <w:rFonts w:cs="Times New Roman"/>
                      <w:szCs w:val="28"/>
                    </w:rPr>
                    <m:t>3</m:t>
                  </m:r>
                </m:den>
              </m:f>
            </m:oMath>
          </w:p>
          <w:p w:rsidR="006470A1" w:rsidRPr="008A6435" w:rsidRDefault="0049489B">
            <w:pPr>
              <w:spacing w:after="0" w:line="264" w:lineRule="auto"/>
              <w:jc w:val="both"/>
              <w:rPr>
                <w:rFonts w:cs="Times New Roman"/>
                <w:szCs w:val="28"/>
              </w:rPr>
            </w:pPr>
            <w:r w:rsidRPr="008A6435">
              <w:rPr>
                <w:rFonts w:cs="Times New Roman"/>
                <w:szCs w:val="28"/>
              </w:rPr>
              <w:t>Đọc là: Tỉ số của 2 và 3</w:t>
            </w:r>
          </w:p>
        </w:tc>
        <w:tc>
          <w:tcPr>
            <w:tcW w:w="4485" w:type="dxa"/>
          </w:tcPr>
          <w:p w:rsidR="006470A1" w:rsidRPr="008A6435" w:rsidRDefault="0049489B">
            <w:pPr>
              <w:spacing w:after="0" w:line="264" w:lineRule="auto"/>
              <w:jc w:val="both"/>
              <w:rPr>
                <w:rFonts w:cs="Times New Roman"/>
                <w:szCs w:val="28"/>
              </w:rPr>
            </w:pPr>
            <w:r w:rsidRPr="008A6435">
              <w:rPr>
                <w:rFonts w:cs="Times New Roman"/>
                <w:szCs w:val="28"/>
              </w:rPr>
              <w:t>- HS lắng nghe.</w:t>
            </w: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Yêu cầu hS thực hành.</w:t>
            </w:r>
          </w:p>
        </w:tc>
        <w:tc>
          <w:tcPr>
            <w:tcW w:w="4485" w:type="dxa"/>
          </w:tcPr>
          <w:p w:rsidR="006470A1" w:rsidRPr="008A6435" w:rsidRDefault="0049489B">
            <w:pPr>
              <w:pStyle w:val="ListParagraph"/>
              <w:numPr>
                <w:ilvl w:val="0"/>
                <w:numId w:val="7"/>
              </w:numPr>
              <w:spacing w:before="0" w:line="264" w:lineRule="auto"/>
              <w:ind w:left="0" w:hanging="283"/>
              <w:rPr>
                <w:sz w:val="28"/>
                <w:szCs w:val="28"/>
              </w:rPr>
            </w:pPr>
            <w:r w:rsidRPr="008A6435">
              <w:rPr>
                <w:sz w:val="28"/>
                <w:szCs w:val="28"/>
              </w:rPr>
              <w:t>- HS làm và trao đổi với bạn cùng bàn.</w:t>
            </w: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Gọi HS đọc trước lớp.</w:t>
            </w:r>
          </w:p>
        </w:tc>
        <w:tc>
          <w:tcPr>
            <w:tcW w:w="4485"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HS đọc to trước cả lớp.</w:t>
            </w: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xml:space="preserve">- Chốt cách đọc.  </w:t>
            </w:r>
          </w:p>
        </w:tc>
        <w:tc>
          <w:tcPr>
            <w:tcW w:w="4485" w:type="dxa"/>
          </w:tcPr>
          <w:p w:rsidR="006470A1" w:rsidRPr="008A6435" w:rsidRDefault="006470A1">
            <w:pPr>
              <w:pStyle w:val="ListParagraph"/>
              <w:tabs>
                <w:tab w:val="left" w:pos="164"/>
              </w:tabs>
              <w:spacing w:before="0" w:line="264" w:lineRule="auto"/>
              <w:ind w:left="0"/>
              <w:rPr>
                <w:sz w:val="28"/>
                <w:szCs w:val="28"/>
              </w:rPr>
            </w:pPr>
          </w:p>
        </w:tc>
      </w:tr>
      <w:tr w:rsidR="006470A1" w:rsidRPr="008A6435">
        <w:tc>
          <w:tcPr>
            <w:tcW w:w="5520" w:type="dxa"/>
          </w:tcPr>
          <w:p w:rsidR="006470A1" w:rsidRPr="008A6435" w:rsidRDefault="0049489B">
            <w:pPr>
              <w:pStyle w:val="BodyText"/>
              <w:numPr>
                <w:ilvl w:val="0"/>
                <w:numId w:val="7"/>
              </w:numPr>
              <w:tabs>
                <w:tab w:val="left" w:pos="1110"/>
              </w:tabs>
              <w:spacing w:before="0" w:line="264" w:lineRule="auto"/>
              <w:ind w:left="0" w:hanging="107"/>
              <w:jc w:val="both"/>
              <w:rPr>
                <w:sz w:val="28"/>
                <w:szCs w:val="28"/>
              </w:rPr>
            </w:pPr>
            <w:r w:rsidRPr="008A6435">
              <w:rPr>
                <w:sz w:val="28"/>
                <w:szCs w:val="28"/>
              </w:rPr>
              <w:t xml:space="preserve"> GV có thê giới thiệu thêm cách đọc. </w:t>
            </w:r>
          </w:p>
          <w:p w:rsidR="006470A1" w:rsidRPr="008A6435" w:rsidRDefault="0049489B">
            <w:pPr>
              <w:pStyle w:val="BodyText"/>
              <w:tabs>
                <w:tab w:val="left" w:pos="1110"/>
              </w:tabs>
              <w:spacing w:before="0" w:line="264" w:lineRule="auto"/>
              <w:ind w:left="0" w:firstLine="0"/>
              <w:jc w:val="both"/>
              <w:rPr>
                <w:sz w:val="28"/>
                <w:szCs w:val="28"/>
              </w:rPr>
            </w:pPr>
            <w:r w:rsidRPr="008A6435">
              <w:rPr>
                <w:sz w:val="28"/>
                <w:szCs w:val="28"/>
              </w:rPr>
              <w:t xml:space="preserve"> </w:t>
            </w:r>
            <w:r w:rsidRPr="008A6435">
              <w:rPr>
                <w:i/>
                <w:iCs/>
                <w:sz w:val="28"/>
                <w:szCs w:val="28"/>
              </w:rPr>
              <w:t>Ví dụ:</w:t>
            </w:r>
            <w:r w:rsidRPr="008A6435">
              <w:rPr>
                <w:sz w:val="28"/>
                <w:szCs w:val="28"/>
              </w:rPr>
              <w:t xml:space="preserve"> đọc là “Tỉ số của 4 đối với 5”. </w:t>
            </w:r>
          </w:p>
        </w:tc>
        <w:tc>
          <w:tcPr>
            <w:tcW w:w="4485" w:type="dxa"/>
          </w:tcPr>
          <w:p w:rsidR="006470A1" w:rsidRPr="008A6435" w:rsidRDefault="006470A1">
            <w:pPr>
              <w:pStyle w:val="ListParagraph"/>
              <w:tabs>
                <w:tab w:val="left" w:pos="164"/>
              </w:tabs>
              <w:spacing w:before="0" w:line="264" w:lineRule="auto"/>
              <w:ind w:left="0"/>
              <w:rPr>
                <w:sz w:val="28"/>
                <w:szCs w:val="28"/>
              </w:rPr>
            </w:pP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Qua phần BT 1, tỉ số có mấy cách viết?</w:t>
            </w:r>
          </w:p>
        </w:tc>
        <w:tc>
          <w:tcPr>
            <w:tcW w:w="4485"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HS chia sẻ</w:t>
            </w:r>
          </w:p>
        </w:tc>
      </w:tr>
      <w:tr w:rsidR="006470A1" w:rsidRPr="008A6435">
        <w:tc>
          <w:tcPr>
            <w:tcW w:w="5520" w:type="dxa"/>
          </w:tcPr>
          <w:p w:rsidR="006470A1" w:rsidRPr="008A6435" w:rsidRDefault="0049489B">
            <w:pPr>
              <w:pStyle w:val="ListParagraph"/>
              <w:numPr>
                <w:ilvl w:val="0"/>
                <w:numId w:val="8"/>
              </w:numPr>
              <w:tabs>
                <w:tab w:val="left" w:pos="164"/>
              </w:tabs>
              <w:spacing w:before="0" w:line="264" w:lineRule="auto"/>
              <w:ind w:left="0"/>
              <w:rPr>
                <w:sz w:val="28"/>
                <w:szCs w:val="28"/>
              </w:rPr>
            </w:pPr>
            <w:r w:rsidRPr="008A6435">
              <w:rPr>
                <w:sz w:val="28"/>
                <w:szCs w:val="28"/>
              </w:rPr>
              <w:t>- GV hướng dẫn mẫu.</w:t>
            </w:r>
          </w:p>
        </w:tc>
        <w:tc>
          <w:tcPr>
            <w:tcW w:w="4485" w:type="dxa"/>
          </w:tcPr>
          <w:p w:rsidR="006470A1" w:rsidRPr="008A6435" w:rsidRDefault="006470A1">
            <w:pPr>
              <w:pStyle w:val="ListParagraph"/>
              <w:tabs>
                <w:tab w:val="left" w:pos="164"/>
              </w:tabs>
              <w:spacing w:before="0" w:line="264" w:lineRule="auto"/>
              <w:ind w:left="0"/>
              <w:rPr>
                <w:sz w:val="28"/>
                <w:szCs w:val="28"/>
              </w:rPr>
            </w:pP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Tỉ số của 7 và 3 ta làm tnao?</w:t>
            </w:r>
          </w:p>
        </w:tc>
        <w:tc>
          <w:tcPr>
            <w:tcW w:w="4485"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Ta lấy 7:3</w:t>
            </w: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xml:space="preserve">- Vậy Tỉ số của 7 và 3 là 7: 3 hoặc </w:t>
            </w:r>
            <m:oMath>
              <m:f>
                <m:fPr>
                  <m:ctrlPr>
                    <w:rPr>
                      <w:rFonts w:ascii="Cambria Math" w:hAnsi="Cambria Math"/>
                      <w:i/>
                      <w:sz w:val="28"/>
                      <w:szCs w:val="28"/>
                    </w:rPr>
                  </m:ctrlPr>
                </m:fPr>
                <m:num>
                  <m:r>
                    <m:rPr>
                      <m:nor/>
                    </m:rPr>
                    <w:rPr>
                      <w:sz w:val="28"/>
                      <w:szCs w:val="28"/>
                    </w:rPr>
                    <m:t>7</m:t>
                  </m:r>
                </m:num>
                <m:den>
                  <m:r>
                    <m:rPr>
                      <m:nor/>
                    </m:rPr>
                    <w:rPr>
                      <w:sz w:val="28"/>
                      <w:szCs w:val="28"/>
                    </w:rPr>
                    <m:t>3</m:t>
                  </m:r>
                </m:den>
              </m:f>
            </m:oMath>
          </w:p>
        </w:tc>
        <w:tc>
          <w:tcPr>
            <w:tcW w:w="4485" w:type="dxa"/>
          </w:tcPr>
          <w:p w:rsidR="006470A1" w:rsidRPr="008A6435" w:rsidRDefault="006470A1">
            <w:pPr>
              <w:pStyle w:val="ListParagraph"/>
              <w:tabs>
                <w:tab w:val="left" w:pos="164"/>
              </w:tabs>
              <w:spacing w:before="0" w:line="264" w:lineRule="auto"/>
              <w:ind w:left="0"/>
              <w:rPr>
                <w:sz w:val="28"/>
                <w:szCs w:val="28"/>
              </w:rPr>
            </w:pP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Yêu cầu HS thực hành.</w:t>
            </w:r>
          </w:p>
        </w:tc>
        <w:tc>
          <w:tcPr>
            <w:tcW w:w="4485"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HS làm và trao đổi với bạn cùng bàn.</w:t>
            </w: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Gọi HS đọc trước lớp (Có thể yêu cầu HS viết theo cả 2 cách)</w:t>
            </w:r>
          </w:p>
        </w:tc>
        <w:tc>
          <w:tcPr>
            <w:tcW w:w="4485"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HS đọc to trước cả lớp.</w:t>
            </w: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Vậy tỉ số của 3 và 4 là bao nhiêu?</w:t>
            </w:r>
          </w:p>
        </w:tc>
        <w:tc>
          <w:tcPr>
            <w:tcW w:w="4485"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xml:space="preserve">- HS trả lời 3:4 hoặc </w:t>
            </w:r>
            <m:oMath>
              <m:f>
                <m:fPr>
                  <m:ctrlPr>
                    <w:rPr>
                      <w:rFonts w:ascii="Cambria Math" w:hAnsi="Cambria Math"/>
                      <w:i/>
                      <w:sz w:val="28"/>
                      <w:szCs w:val="28"/>
                    </w:rPr>
                  </m:ctrlPr>
                </m:fPr>
                <m:num>
                  <m:r>
                    <m:rPr>
                      <m:nor/>
                    </m:rPr>
                    <w:rPr>
                      <w:sz w:val="28"/>
                      <w:szCs w:val="28"/>
                    </w:rPr>
                    <m:t>3</m:t>
                  </m:r>
                </m:num>
                <m:den>
                  <m:r>
                    <m:rPr>
                      <m:nor/>
                    </m:rPr>
                    <w:rPr>
                      <w:sz w:val="28"/>
                      <w:szCs w:val="28"/>
                    </w:rPr>
                    <m:t>4</m:t>
                  </m:r>
                </m:den>
              </m:f>
            </m:oMath>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xml:space="preserve">- Hãy chọn kết quả đúng ở phần c. </w:t>
            </w:r>
          </w:p>
        </w:tc>
        <w:tc>
          <w:tcPr>
            <w:tcW w:w="4485" w:type="dxa"/>
          </w:tcPr>
          <w:p w:rsidR="006470A1" w:rsidRPr="008A6435" w:rsidRDefault="006470A1">
            <w:pPr>
              <w:pStyle w:val="ListParagraph"/>
              <w:tabs>
                <w:tab w:val="left" w:pos="164"/>
              </w:tabs>
              <w:spacing w:before="0" w:line="264" w:lineRule="auto"/>
              <w:ind w:left="0"/>
              <w:rPr>
                <w:sz w:val="28"/>
                <w:szCs w:val="28"/>
              </w:rPr>
            </w:pP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xml:space="preserve">- Vậy tỉ số 4:3 là tỉ số của bao nhiêu? </w:t>
            </w:r>
          </w:p>
        </w:tc>
        <w:tc>
          <w:tcPr>
            <w:tcW w:w="4485"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Là tỉ số của 4 với 3</w:t>
            </w: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xml:space="preserve">- Lưu ý nhấn mạnh: Tỉ số cua hai số a và b phải được viết theo đúng thứ tự là a : b hay </w:t>
            </w:r>
            <m:oMath>
              <m:f>
                <m:fPr>
                  <m:ctrlPr>
                    <w:rPr>
                      <w:rFonts w:ascii="Cambria Math" w:hAnsi="Cambria Math"/>
                      <w:i/>
                      <w:sz w:val="28"/>
                      <w:szCs w:val="28"/>
                    </w:rPr>
                  </m:ctrlPr>
                </m:fPr>
                <m:num>
                  <m:r>
                    <m:rPr>
                      <m:nor/>
                    </m:rPr>
                    <w:rPr>
                      <w:i/>
                      <w:sz w:val="28"/>
                      <w:szCs w:val="28"/>
                    </w:rPr>
                    <m:t>a</m:t>
                  </m:r>
                </m:num>
                <m:den>
                  <m:r>
                    <m:rPr>
                      <m:nor/>
                    </m:rPr>
                    <w:rPr>
                      <w:i/>
                      <w:sz w:val="28"/>
                      <w:szCs w:val="28"/>
                    </w:rPr>
                    <m:t>b</m:t>
                  </m:r>
                </m:den>
              </m:f>
            </m:oMath>
          </w:p>
        </w:tc>
        <w:tc>
          <w:tcPr>
            <w:tcW w:w="4485" w:type="dxa"/>
          </w:tcPr>
          <w:p w:rsidR="006470A1" w:rsidRPr="008A6435" w:rsidRDefault="0049489B">
            <w:pPr>
              <w:pStyle w:val="ListParagraph"/>
              <w:numPr>
                <w:ilvl w:val="0"/>
                <w:numId w:val="7"/>
              </w:numPr>
              <w:tabs>
                <w:tab w:val="left" w:pos="164"/>
              </w:tabs>
              <w:spacing w:before="0" w:line="264" w:lineRule="auto"/>
              <w:ind w:left="0"/>
              <w:rPr>
                <w:sz w:val="28"/>
                <w:szCs w:val="28"/>
              </w:rPr>
            </w:pPr>
            <w:r w:rsidRPr="008A6435">
              <w:rPr>
                <w:sz w:val="28"/>
                <w:szCs w:val="28"/>
              </w:rPr>
              <w:t>HS lắng nghe.</w:t>
            </w:r>
          </w:p>
        </w:tc>
      </w:tr>
      <w:tr w:rsidR="006470A1" w:rsidRPr="008A6435">
        <w:tc>
          <w:tcPr>
            <w:tcW w:w="5520" w:type="dxa"/>
          </w:tcPr>
          <w:p w:rsidR="006470A1" w:rsidRPr="008A6435" w:rsidRDefault="0049489B">
            <w:pPr>
              <w:pStyle w:val="ListParagraph"/>
              <w:tabs>
                <w:tab w:val="left" w:pos="164"/>
              </w:tabs>
              <w:spacing w:before="0" w:line="264" w:lineRule="auto"/>
              <w:ind w:left="0"/>
              <w:rPr>
                <w:b/>
                <w:bCs/>
                <w:sz w:val="28"/>
                <w:szCs w:val="28"/>
              </w:rPr>
            </w:pPr>
            <w:r w:rsidRPr="008A6435">
              <w:rPr>
                <w:b/>
                <w:bCs/>
                <w:sz w:val="28"/>
                <w:szCs w:val="28"/>
              </w:rPr>
              <w:t xml:space="preserve">Bài 2: </w:t>
            </w:r>
          </w:p>
        </w:tc>
        <w:tc>
          <w:tcPr>
            <w:tcW w:w="4485" w:type="dxa"/>
          </w:tcPr>
          <w:p w:rsidR="006470A1" w:rsidRPr="008A6435" w:rsidRDefault="006470A1">
            <w:pPr>
              <w:pStyle w:val="ListParagraph"/>
              <w:tabs>
                <w:tab w:val="left" w:pos="164"/>
              </w:tabs>
              <w:spacing w:before="0" w:line="264" w:lineRule="auto"/>
              <w:ind w:left="0"/>
              <w:rPr>
                <w:b/>
                <w:bCs/>
                <w:sz w:val="28"/>
                <w:szCs w:val="28"/>
              </w:rPr>
            </w:pP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HS đọc bài</w:t>
            </w:r>
          </w:p>
        </w:tc>
        <w:tc>
          <w:tcPr>
            <w:tcW w:w="4485"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HS xác định yêu cầu</w:t>
            </w: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Làm thế nào để tìm tỉ số của a và b?</w:t>
            </w:r>
          </w:p>
        </w:tc>
        <w:tc>
          <w:tcPr>
            <w:tcW w:w="4485"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xml:space="preserve">- Ta lấy a: b </w:t>
            </w: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xml:space="preserve">- Lưu ý: Tì sô cúa hai sô a và b phài được viết theo đúng thứ tự a : b. </w:t>
            </w:r>
          </w:p>
        </w:tc>
        <w:tc>
          <w:tcPr>
            <w:tcW w:w="4485" w:type="dxa"/>
          </w:tcPr>
          <w:p w:rsidR="006470A1" w:rsidRPr="008A6435" w:rsidRDefault="006470A1">
            <w:pPr>
              <w:pStyle w:val="ListParagraph"/>
              <w:tabs>
                <w:tab w:val="left" w:pos="164"/>
              </w:tabs>
              <w:spacing w:before="0" w:line="264" w:lineRule="auto"/>
              <w:ind w:left="0"/>
              <w:rPr>
                <w:sz w:val="28"/>
                <w:szCs w:val="28"/>
              </w:rPr>
            </w:pP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HS thực hành, làm cá nhân vào vở</w:t>
            </w:r>
          </w:p>
        </w:tc>
        <w:tc>
          <w:tcPr>
            <w:tcW w:w="4485"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HS làm bài</w:t>
            </w: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Gọi HS trình bày</w:t>
            </w:r>
          </w:p>
        </w:tc>
        <w:tc>
          <w:tcPr>
            <w:tcW w:w="4485" w:type="dxa"/>
          </w:tcPr>
          <w:p w:rsidR="006470A1" w:rsidRPr="008A6435" w:rsidRDefault="006470A1">
            <w:pPr>
              <w:pStyle w:val="ListParagraph"/>
              <w:tabs>
                <w:tab w:val="left" w:pos="164"/>
              </w:tabs>
              <w:spacing w:before="0" w:line="264" w:lineRule="auto"/>
              <w:ind w:left="0"/>
              <w:rPr>
                <w:sz w:val="28"/>
                <w:szCs w:val="28"/>
              </w:rPr>
            </w:pP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HS giải thích kết quả</w:t>
            </w:r>
          </w:p>
        </w:tc>
        <w:tc>
          <w:tcPr>
            <w:tcW w:w="4485" w:type="dxa"/>
          </w:tcPr>
          <w:p w:rsidR="006470A1" w:rsidRPr="008A6435" w:rsidRDefault="006470A1">
            <w:pPr>
              <w:pStyle w:val="ListParagraph"/>
              <w:tabs>
                <w:tab w:val="left" w:pos="164"/>
              </w:tabs>
              <w:spacing w:before="0" w:line="264" w:lineRule="auto"/>
              <w:ind w:left="0"/>
              <w:rPr>
                <w:sz w:val="28"/>
                <w:szCs w:val="28"/>
              </w:rPr>
            </w:pP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lastRenderedPageBreak/>
              <w:t>- Nhận xét, phần c, có điểm nào khác với phần a, b?</w:t>
            </w:r>
          </w:p>
        </w:tc>
        <w:tc>
          <w:tcPr>
            <w:tcW w:w="4485"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ở phần c, số b là phân số</w:t>
            </w:r>
          </w:p>
        </w:tc>
      </w:tr>
      <w:tr w:rsidR="006470A1" w:rsidRPr="008A6435">
        <w:tc>
          <w:tcPr>
            <w:tcW w:w="5520"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Qua đó, phân biết phân số và tỉ số?</w:t>
            </w:r>
          </w:p>
        </w:tc>
        <w:tc>
          <w:tcPr>
            <w:tcW w:w="4485" w:type="dxa"/>
          </w:tcPr>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HS chia sẻ</w:t>
            </w:r>
          </w:p>
        </w:tc>
      </w:tr>
      <w:tr w:rsidR="006470A1" w:rsidRPr="008A6435">
        <w:tc>
          <w:tcPr>
            <w:tcW w:w="5520" w:type="dxa"/>
          </w:tcPr>
          <w:p w:rsidR="006470A1" w:rsidRPr="008A6435" w:rsidRDefault="0049489B">
            <w:pPr>
              <w:spacing w:after="0" w:line="264" w:lineRule="auto"/>
              <w:ind w:hanging="10"/>
              <w:jc w:val="both"/>
              <w:rPr>
                <w:rFonts w:cs="Times New Roman"/>
                <w:b/>
                <w:szCs w:val="28"/>
              </w:rPr>
            </w:pPr>
            <w:r w:rsidRPr="008A6435">
              <w:rPr>
                <w:rFonts w:cs="Times New Roman"/>
                <w:b/>
                <w:szCs w:val="28"/>
              </w:rPr>
              <w:t xml:space="preserve">3. Hoạt động vận dụng: </w:t>
            </w:r>
          </w:p>
          <w:p w:rsidR="006470A1" w:rsidRPr="008A6435" w:rsidRDefault="0049489B">
            <w:pPr>
              <w:spacing w:after="0" w:line="264" w:lineRule="auto"/>
              <w:ind w:hanging="10"/>
              <w:jc w:val="both"/>
              <w:rPr>
                <w:rFonts w:cs="Times New Roman"/>
                <w:szCs w:val="28"/>
              </w:rPr>
            </w:pPr>
            <w:r w:rsidRPr="008A6435">
              <w:rPr>
                <w:rFonts w:cs="Times New Roman"/>
                <w:szCs w:val="28"/>
              </w:rPr>
              <w:t xml:space="preserve">- Tiết học vừa rồi chúng ta đã được học nội dung gì? </w:t>
            </w:r>
          </w:p>
          <w:p w:rsidR="006470A1" w:rsidRPr="008A6435" w:rsidRDefault="0049489B">
            <w:pPr>
              <w:pStyle w:val="NormalWeb"/>
              <w:spacing w:before="0" w:beforeAutospacing="0" w:after="0" w:afterAutospacing="0" w:line="264" w:lineRule="auto"/>
              <w:jc w:val="both"/>
              <w:rPr>
                <w:rFonts w:eastAsia="Arial"/>
                <w:b/>
                <w:bCs/>
                <w:sz w:val="28"/>
                <w:szCs w:val="28"/>
              </w:rPr>
            </w:pPr>
            <w:r w:rsidRPr="008A6435">
              <w:rPr>
                <w:rFonts w:eastAsia="Arial"/>
                <w:b/>
                <w:bCs/>
                <w:sz w:val="28"/>
                <w:szCs w:val="28"/>
              </w:rPr>
              <w:t>4. Hoạt động nối tiếp:</w:t>
            </w:r>
          </w:p>
          <w:p w:rsidR="006470A1" w:rsidRPr="008A6435" w:rsidRDefault="0049489B">
            <w:pPr>
              <w:spacing w:after="0" w:line="264" w:lineRule="auto"/>
              <w:jc w:val="both"/>
              <w:rPr>
                <w:rFonts w:cs="Times New Roman"/>
                <w:szCs w:val="28"/>
              </w:rPr>
            </w:pPr>
            <w:r w:rsidRPr="008A6435">
              <w:rPr>
                <w:rFonts w:cs="Times New Roman"/>
                <w:szCs w:val="28"/>
              </w:rPr>
              <w:t>- GV nhận xét tiết học.</w:t>
            </w:r>
          </w:p>
          <w:p w:rsidR="006470A1" w:rsidRPr="008A6435" w:rsidRDefault="0049489B">
            <w:pPr>
              <w:pStyle w:val="ListParagraph"/>
              <w:tabs>
                <w:tab w:val="left" w:pos="164"/>
              </w:tabs>
              <w:spacing w:before="0" w:line="264" w:lineRule="auto"/>
              <w:ind w:left="0" w:firstLine="0"/>
              <w:rPr>
                <w:sz w:val="28"/>
                <w:szCs w:val="28"/>
                <w:lang w:val="en-GB"/>
              </w:rPr>
            </w:pPr>
            <w:r w:rsidRPr="008A6435">
              <w:rPr>
                <w:sz w:val="28"/>
                <w:szCs w:val="28"/>
              </w:rPr>
              <w:t>- Ghi nhớ kiến thức và các em có thể luyện tập thêm cách đọc, viết tỉ số cho thành thạo và chuẩn bị cho tiết 2</w:t>
            </w:r>
            <w:r w:rsidRPr="008A6435">
              <w:rPr>
                <w:sz w:val="28"/>
                <w:szCs w:val="28"/>
                <w:lang w:val="en-GB"/>
              </w:rPr>
              <w:t>.</w:t>
            </w:r>
          </w:p>
        </w:tc>
        <w:tc>
          <w:tcPr>
            <w:tcW w:w="4485" w:type="dxa"/>
          </w:tcPr>
          <w:p w:rsidR="006470A1" w:rsidRPr="008A6435" w:rsidRDefault="006470A1">
            <w:pPr>
              <w:spacing w:after="0" w:line="264" w:lineRule="auto"/>
              <w:jc w:val="both"/>
              <w:rPr>
                <w:rFonts w:cs="Times New Roman"/>
                <w:szCs w:val="28"/>
              </w:rPr>
            </w:pPr>
          </w:p>
          <w:p w:rsidR="006470A1" w:rsidRPr="008A6435" w:rsidRDefault="0049489B">
            <w:pPr>
              <w:spacing w:after="0" w:line="264" w:lineRule="auto"/>
              <w:jc w:val="both"/>
              <w:rPr>
                <w:rFonts w:cs="Times New Roman"/>
                <w:szCs w:val="28"/>
              </w:rPr>
            </w:pPr>
            <w:r w:rsidRPr="008A6435">
              <w:rPr>
                <w:rFonts w:cs="Times New Roman"/>
                <w:szCs w:val="28"/>
                <w:lang w:val="en-GB"/>
              </w:rPr>
              <w:t xml:space="preserve">- HS nêu: </w:t>
            </w:r>
            <w:r w:rsidRPr="008A6435">
              <w:rPr>
                <w:rFonts w:cs="Times New Roman"/>
                <w:szCs w:val="28"/>
              </w:rPr>
              <w:t>Học về tỉ số</w:t>
            </w:r>
          </w:p>
          <w:p w:rsidR="006470A1" w:rsidRPr="008A6435" w:rsidRDefault="006470A1">
            <w:pPr>
              <w:spacing w:after="0" w:line="264" w:lineRule="auto"/>
              <w:jc w:val="both"/>
              <w:rPr>
                <w:rFonts w:cs="Times New Roman"/>
                <w:szCs w:val="28"/>
              </w:rPr>
            </w:pPr>
          </w:p>
          <w:p w:rsidR="006470A1" w:rsidRPr="008A6435" w:rsidRDefault="006470A1">
            <w:pPr>
              <w:spacing w:after="0" w:line="264" w:lineRule="auto"/>
              <w:jc w:val="both"/>
              <w:rPr>
                <w:rFonts w:cs="Times New Roman"/>
                <w:szCs w:val="28"/>
              </w:rPr>
            </w:pPr>
          </w:p>
          <w:p w:rsidR="006470A1" w:rsidRPr="008A6435" w:rsidRDefault="0049489B">
            <w:pPr>
              <w:pStyle w:val="ListParagraph"/>
              <w:tabs>
                <w:tab w:val="left" w:pos="164"/>
              </w:tabs>
              <w:spacing w:before="0" w:line="264" w:lineRule="auto"/>
              <w:ind w:left="0" w:firstLine="0"/>
              <w:rPr>
                <w:sz w:val="28"/>
                <w:szCs w:val="28"/>
              </w:rPr>
            </w:pPr>
            <w:r w:rsidRPr="008A6435">
              <w:rPr>
                <w:sz w:val="28"/>
                <w:szCs w:val="28"/>
              </w:rPr>
              <w:t xml:space="preserve">- HS nghe để thực hiện. </w:t>
            </w:r>
          </w:p>
        </w:tc>
      </w:tr>
    </w:tbl>
    <w:p w:rsidR="006470A1" w:rsidRPr="008A6435" w:rsidRDefault="0049489B">
      <w:pPr>
        <w:spacing w:before="17" w:after="17"/>
        <w:jc w:val="center"/>
        <w:rPr>
          <w:rFonts w:cs="Times New Roman"/>
          <w:b/>
          <w:szCs w:val="28"/>
        </w:rPr>
      </w:pPr>
      <w:r w:rsidRPr="008A6435">
        <w:rPr>
          <w:rFonts w:cs="Times New Roman"/>
          <w:b/>
          <w:szCs w:val="28"/>
        </w:rPr>
        <w:t>____________________________________________________________</w:t>
      </w:r>
    </w:p>
    <w:p w:rsidR="006470A1" w:rsidRPr="008A6435" w:rsidRDefault="0049489B" w:rsidP="006E0E25">
      <w:pPr>
        <w:spacing w:before="17" w:after="17"/>
        <w:jc w:val="center"/>
        <w:rPr>
          <w:rFonts w:cs="Times New Roman"/>
          <w:b/>
          <w:bCs/>
          <w:szCs w:val="28"/>
          <w:u w:val="single"/>
        </w:rPr>
      </w:pPr>
      <w:r w:rsidRPr="008A6435">
        <w:rPr>
          <w:rFonts w:cs="Times New Roman"/>
          <w:b/>
          <w:bCs/>
          <w:szCs w:val="28"/>
          <w:u w:val="single"/>
        </w:rPr>
        <w:t>Tiế</w:t>
      </w:r>
      <w:r w:rsidR="006E0E25" w:rsidRPr="008A6435">
        <w:rPr>
          <w:rFonts w:cs="Times New Roman"/>
          <w:b/>
          <w:bCs/>
          <w:szCs w:val="28"/>
          <w:u w:val="single"/>
        </w:rPr>
        <w:t>t 3</w:t>
      </w:r>
      <w:proofErr w:type="gramStart"/>
      <w:r w:rsidR="006E0E25" w:rsidRPr="008A6435">
        <w:rPr>
          <w:rFonts w:cs="Times New Roman"/>
          <w:b/>
          <w:bCs/>
          <w:szCs w:val="28"/>
          <w:u w:val="single"/>
        </w:rPr>
        <w:t>,4</w:t>
      </w:r>
      <w:proofErr w:type="gramEnd"/>
      <w:r w:rsidRPr="008A6435">
        <w:rPr>
          <w:rFonts w:cs="Times New Roman"/>
          <w:b/>
          <w:bCs/>
          <w:szCs w:val="28"/>
          <w:u w:val="single"/>
        </w:rPr>
        <w:t>.</w:t>
      </w:r>
      <w:r w:rsidRPr="008A6435">
        <w:rPr>
          <w:rFonts w:cs="Times New Roman"/>
          <w:b/>
          <w:bCs/>
          <w:color w:val="000000"/>
          <w:szCs w:val="28"/>
          <w:u w:val="single"/>
        </w:rPr>
        <w:t xml:space="preserve"> Bài đọc 1</w:t>
      </w:r>
    </w:p>
    <w:p w:rsidR="006470A1" w:rsidRPr="008A6435" w:rsidRDefault="0049489B">
      <w:pPr>
        <w:widowControl w:val="0"/>
        <w:jc w:val="center"/>
        <w:rPr>
          <w:rFonts w:cs="Times New Roman"/>
          <w:b/>
          <w:bCs/>
          <w:szCs w:val="28"/>
        </w:rPr>
      </w:pPr>
      <w:r w:rsidRPr="008A6435">
        <w:rPr>
          <w:rFonts w:cs="Times New Roman"/>
          <w:b/>
          <w:bCs/>
          <w:szCs w:val="28"/>
          <w:lang w:val="vi-VN"/>
        </w:rPr>
        <w:t xml:space="preserve">BÀI 2. </w:t>
      </w:r>
      <w:r w:rsidRPr="008A6435">
        <w:rPr>
          <w:rFonts w:cs="Times New Roman"/>
          <w:b/>
          <w:bCs/>
          <w:szCs w:val="28"/>
        </w:rPr>
        <w:t>BẠN NAM, BẠN NỮ</w:t>
      </w:r>
    </w:p>
    <w:p w:rsidR="006470A1" w:rsidRPr="008A6435" w:rsidRDefault="0049489B">
      <w:pPr>
        <w:widowControl w:val="0"/>
        <w:jc w:val="center"/>
        <w:rPr>
          <w:rFonts w:cs="Times New Roman"/>
          <w:b/>
          <w:bCs/>
          <w:szCs w:val="28"/>
          <w:lang w:val="vi-VN"/>
        </w:rPr>
      </w:pPr>
      <w:r w:rsidRPr="008A6435">
        <w:rPr>
          <w:rFonts w:cs="Times New Roman"/>
          <w:b/>
          <w:bCs/>
          <w:szCs w:val="28"/>
          <w:lang w:val="vi-VN"/>
        </w:rPr>
        <w:t>CHIA SẺ VỀ CHỦ ĐIỂM</w:t>
      </w:r>
    </w:p>
    <w:p w:rsidR="006470A1" w:rsidRPr="008A6435" w:rsidRDefault="0049489B">
      <w:pPr>
        <w:widowControl w:val="0"/>
        <w:tabs>
          <w:tab w:val="left" w:pos="851"/>
        </w:tabs>
        <w:autoSpaceDE w:val="0"/>
        <w:autoSpaceDN w:val="0"/>
        <w:rPr>
          <w:rFonts w:cs="Times New Roman"/>
          <w:b/>
          <w:i/>
          <w:szCs w:val="28"/>
        </w:rPr>
      </w:pPr>
      <w:r w:rsidRPr="008A6435">
        <w:rPr>
          <w:rFonts w:cs="Times New Roman"/>
          <w:b/>
          <w:color w:val="231F20"/>
          <w:szCs w:val="28"/>
        </w:rPr>
        <w:t>1. Trò</w:t>
      </w:r>
      <w:r w:rsidRPr="008A6435">
        <w:rPr>
          <w:rFonts w:cs="Times New Roman"/>
          <w:b/>
          <w:color w:val="231F20"/>
          <w:spacing w:val="-6"/>
          <w:szCs w:val="28"/>
        </w:rPr>
        <w:t xml:space="preserve"> </w:t>
      </w:r>
      <w:r w:rsidRPr="008A6435">
        <w:rPr>
          <w:rFonts w:cs="Times New Roman"/>
          <w:b/>
          <w:color w:val="231F20"/>
          <w:szCs w:val="28"/>
        </w:rPr>
        <w:t>chơi:</w:t>
      </w:r>
      <w:r w:rsidRPr="008A6435">
        <w:rPr>
          <w:rFonts w:cs="Times New Roman"/>
          <w:b/>
          <w:color w:val="231F20"/>
          <w:spacing w:val="-4"/>
          <w:szCs w:val="28"/>
        </w:rPr>
        <w:t xml:space="preserve"> </w:t>
      </w:r>
      <w:r w:rsidRPr="008A6435">
        <w:rPr>
          <w:rFonts w:cs="Times New Roman"/>
          <w:b/>
          <w:i/>
          <w:color w:val="231F20"/>
          <w:szCs w:val="28"/>
        </w:rPr>
        <w:t>Chinh</w:t>
      </w:r>
      <w:r w:rsidRPr="008A6435">
        <w:rPr>
          <w:rFonts w:cs="Times New Roman"/>
          <w:b/>
          <w:i/>
          <w:color w:val="231F20"/>
          <w:spacing w:val="-4"/>
          <w:szCs w:val="28"/>
        </w:rPr>
        <w:t xml:space="preserve"> </w:t>
      </w:r>
      <w:r w:rsidRPr="008A6435">
        <w:rPr>
          <w:rFonts w:cs="Times New Roman"/>
          <w:b/>
          <w:i/>
          <w:color w:val="231F20"/>
          <w:szCs w:val="28"/>
        </w:rPr>
        <w:t>phục</w:t>
      </w:r>
      <w:r w:rsidRPr="008A6435">
        <w:rPr>
          <w:rFonts w:cs="Times New Roman"/>
          <w:b/>
          <w:i/>
          <w:color w:val="231F20"/>
          <w:spacing w:val="-4"/>
          <w:szCs w:val="28"/>
        </w:rPr>
        <w:t xml:space="preserve"> </w:t>
      </w:r>
      <w:r w:rsidRPr="008A6435">
        <w:rPr>
          <w:rFonts w:cs="Times New Roman"/>
          <w:b/>
          <w:i/>
          <w:color w:val="231F20"/>
          <w:szCs w:val="28"/>
        </w:rPr>
        <w:t>đỉnh</w:t>
      </w:r>
      <w:r w:rsidRPr="008A6435">
        <w:rPr>
          <w:rFonts w:cs="Times New Roman"/>
          <w:b/>
          <w:i/>
          <w:color w:val="231F20"/>
          <w:spacing w:val="-4"/>
          <w:szCs w:val="28"/>
        </w:rPr>
        <w:t xml:space="preserve"> </w:t>
      </w:r>
      <w:r w:rsidRPr="008A6435">
        <w:rPr>
          <w:rFonts w:cs="Times New Roman"/>
          <w:b/>
          <w:i/>
          <w:color w:val="231F20"/>
          <w:szCs w:val="28"/>
        </w:rPr>
        <w:t>núi</w:t>
      </w:r>
      <w:r w:rsidRPr="008A6435">
        <w:rPr>
          <w:rFonts w:cs="Times New Roman"/>
          <w:b/>
          <w:i/>
          <w:color w:val="231F20"/>
          <w:spacing w:val="-4"/>
          <w:szCs w:val="28"/>
        </w:rPr>
        <w:t xml:space="preserve"> </w:t>
      </w:r>
      <w:r w:rsidRPr="008A6435">
        <w:rPr>
          <w:rFonts w:cs="Times New Roman"/>
          <w:b/>
          <w:i/>
          <w:color w:val="231F20"/>
          <w:szCs w:val="28"/>
        </w:rPr>
        <w:t>Phan</w:t>
      </w:r>
      <w:r w:rsidRPr="008A6435">
        <w:rPr>
          <w:rFonts w:cs="Times New Roman"/>
          <w:b/>
          <w:i/>
          <w:color w:val="231F20"/>
          <w:spacing w:val="-4"/>
          <w:szCs w:val="28"/>
        </w:rPr>
        <w:t xml:space="preserve"> </w:t>
      </w:r>
      <w:r w:rsidRPr="008A6435">
        <w:rPr>
          <w:rFonts w:cs="Times New Roman"/>
          <w:b/>
          <w:i/>
          <w:color w:val="231F20"/>
          <w:szCs w:val="28"/>
        </w:rPr>
        <w:t>Xi</w:t>
      </w:r>
      <w:r w:rsidRPr="008A6435">
        <w:rPr>
          <w:rFonts w:cs="Times New Roman"/>
          <w:b/>
          <w:i/>
          <w:color w:val="231F20"/>
          <w:spacing w:val="-3"/>
          <w:szCs w:val="28"/>
        </w:rPr>
        <w:t xml:space="preserve"> </w:t>
      </w:r>
      <w:r w:rsidRPr="008A6435">
        <w:rPr>
          <w:rFonts w:cs="Times New Roman"/>
          <w:b/>
          <w:i/>
          <w:color w:val="231F20"/>
          <w:spacing w:val="-4"/>
          <w:szCs w:val="28"/>
        </w:rPr>
        <w:t>Păng</w:t>
      </w:r>
    </w:p>
    <w:p w:rsidR="006470A1" w:rsidRPr="008A6435" w:rsidRDefault="0049489B">
      <w:pPr>
        <w:pStyle w:val="ListParagraph"/>
        <w:ind w:left="0" w:right="418" w:firstLine="0"/>
        <w:rPr>
          <w:color w:val="231F20"/>
          <w:sz w:val="28"/>
          <w:szCs w:val="28"/>
        </w:rPr>
      </w:pPr>
      <w:r w:rsidRPr="008A6435">
        <w:rPr>
          <w:color w:val="231F20"/>
          <w:sz w:val="28"/>
          <w:szCs w:val="28"/>
        </w:rPr>
        <w:t>-  4</w:t>
      </w:r>
      <w:r w:rsidRPr="008A6435">
        <w:rPr>
          <w:color w:val="231F20"/>
          <w:spacing w:val="-3"/>
          <w:sz w:val="28"/>
          <w:szCs w:val="28"/>
        </w:rPr>
        <w:t xml:space="preserve"> </w:t>
      </w:r>
      <w:r w:rsidRPr="008A6435">
        <w:rPr>
          <w:color w:val="231F20"/>
          <w:sz w:val="28"/>
          <w:szCs w:val="28"/>
        </w:rPr>
        <w:t>HS</w:t>
      </w:r>
      <w:r w:rsidRPr="008A6435">
        <w:rPr>
          <w:color w:val="231F20"/>
          <w:spacing w:val="-3"/>
          <w:sz w:val="28"/>
          <w:szCs w:val="28"/>
        </w:rPr>
        <w:t xml:space="preserve"> </w:t>
      </w:r>
      <w:r w:rsidRPr="008A6435">
        <w:rPr>
          <w:color w:val="231F20"/>
          <w:sz w:val="28"/>
          <w:szCs w:val="28"/>
        </w:rPr>
        <w:t>nối</w:t>
      </w:r>
      <w:r w:rsidRPr="008A6435">
        <w:rPr>
          <w:color w:val="231F20"/>
          <w:spacing w:val="-3"/>
          <w:sz w:val="28"/>
          <w:szCs w:val="28"/>
        </w:rPr>
        <w:t xml:space="preserve"> </w:t>
      </w:r>
      <w:r w:rsidRPr="008A6435">
        <w:rPr>
          <w:color w:val="231F20"/>
          <w:sz w:val="28"/>
          <w:szCs w:val="28"/>
        </w:rPr>
        <w:t>tiếp</w:t>
      </w:r>
      <w:r w:rsidRPr="008A6435">
        <w:rPr>
          <w:color w:val="231F20"/>
          <w:spacing w:val="-3"/>
          <w:sz w:val="28"/>
          <w:szCs w:val="28"/>
        </w:rPr>
        <w:t xml:space="preserve"> </w:t>
      </w:r>
      <w:r w:rsidRPr="008A6435">
        <w:rPr>
          <w:color w:val="231F20"/>
          <w:sz w:val="28"/>
          <w:szCs w:val="28"/>
        </w:rPr>
        <w:t>nhau</w:t>
      </w:r>
      <w:r w:rsidRPr="008A6435">
        <w:rPr>
          <w:color w:val="231F20"/>
          <w:spacing w:val="-3"/>
          <w:sz w:val="28"/>
          <w:szCs w:val="28"/>
        </w:rPr>
        <w:t xml:space="preserve"> </w:t>
      </w:r>
      <w:r w:rsidRPr="008A6435">
        <w:rPr>
          <w:color w:val="231F20"/>
          <w:sz w:val="28"/>
          <w:szCs w:val="28"/>
        </w:rPr>
        <w:t>đọc</w:t>
      </w:r>
      <w:r w:rsidRPr="008A6435">
        <w:rPr>
          <w:color w:val="231F20"/>
          <w:spacing w:val="-3"/>
          <w:sz w:val="28"/>
          <w:szCs w:val="28"/>
        </w:rPr>
        <w:t xml:space="preserve"> </w:t>
      </w:r>
      <w:r w:rsidRPr="008A6435">
        <w:rPr>
          <w:color w:val="231F20"/>
          <w:sz w:val="28"/>
          <w:szCs w:val="28"/>
        </w:rPr>
        <w:t>nội</w:t>
      </w:r>
      <w:r w:rsidRPr="008A6435">
        <w:rPr>
          <w:color w:val="231F20"/>
          <w:spacing w:val="-3"/>
          <w:sz w:val="28"/>
          <w:szCs w:val="28"/>
        </w:rPr>
        <w:t xml:space="preserve"> </w:t>
      </w:r>
      <w:r w:rsidRPr="008A6435">
        <w:rPr>
          <w:color w:val="231F20"/>
          <w:sz w:val="28"/>
          <w:szCs w:val="28"/>
        </w:rPr>
        <w:t>dung</w:t>
      </w:r>
      <w:r w:rsidRPr="008A6435">
        <w:rPr>
          <w:color w:val="231F20"/>
          <w:spacing w:val="-3"/>
          <w:sz w:val="28"/>
          <w:szCs w:val="28"/>
        </w:rPr>
        <w:t xml:space="preserve"> </w:t>
      </w:r>
      <w:r w:rsidRPr="008A6435">
        <w:rPr>
          <w:color w:val="231F20"/>
          <w:sz w:val="28"/>
          <w:szCs w:val="28"/>
        </w:rPr>
        <w:t>phần</w:t>
      </w:r>
      <w:r w:rsidRPr="008A6435">
        <w:rPr>
          <w:color w:val="231F20"/>
          <w:spacing w:val="-4"/>
          <w:sz w:val="28"/>
          <w:szCs w:val="28"/>
        </w:rPr>
        <w:t xml:space="preserve"> </w:t>
      </w:r>
      <w:r w:rsidRPr="008A6435">
        <w:rPr>
          <w:i/>
          <w:color w:val="231F20"/>
          <w:sz w:val="28"/>
          <w:szCs w:val="28"/>
        </w:rPr>
        <w:t>Chia</w:t>
      </w:r>
      <w:r w:rsidRPr="008A6435">
        <w:rPr>
          <w:i/>
          <w:color w:val="231F20"/>
          <w:spacing w:val="-3"/>
          <w:sz w:val="28"/>
          <w:szCs w:val="28"/>
        </w:rPr>
        <w:t xml:space="preserve"> </w:t>
      </w:r>
      <w:r w:rsidRPr="008A6435">
        <w:rPr>
          <w:i/>
          <w:color w:val="231F20"/>
          <w:sz w:val="28"/>
          <w:szCs w:val="28"/>
        </w:rPr>
        <w:t>sẻ</w:t>
      </w:r>
      <w:r w:rsidRPr="008A6435">
        <w:rPr>
          <w:color w:val="231F20"/>
          <w:sz w:val="28"/>
          <w:szCs w:val="28"/>
        </w:rPr>
        <w:t>:</w:t>
      </w:r>
    </w:p>
    <w:p w:rsidR="006470A1" w:rsidRPr="008A6435" w:rsidRDefault="0049489B">
      <w:pPr>
        <w:pStyle w:val="ListParagraph"/>
        <w:ind w:left="0" w:right="418" w:firstLine="0"/>
        <w:rPr>
          <w:sz w:val="28"/>
          <w:szCs w:val="28"/>
        </w:rPr>
      </w:pPr>
      <w:r w:rsidRPr="008A6435">
        <w:rPr>
          <w:color w:val="231F20"/>
          <w:spacing w:val="-3"/>
          <w:sz w:val="28"/>
          <w:szCs w:val="28"/>
        </w:rPr>
        <w:t xml:space="preserve"> </w:t>
      </w:r>
      <w:proofErr w:type="gramStart"/>
      <w:r w:rsidRPr="008A6435">
        <w:rPr>
          <w:color w:val="231F20"/>
          <w:sz w:val="28"/>
          <w:szCs w:val="28"/>
        </w:rPr>
        <w:t>1</w:t>
      </w:r>
      <w:r w:rsidRPr="008A6435">
        <w:rPr>
          <w:color w:val="231F20"/>
          <w:spacing w:val="-3"/>
          <w:sz w:val="28"/>
          <w:szCs w:val="28"/>
        </w:rPr>
        <w:t xml:space="preserve"> </w:t>
      </w:r>
      <w:r w:rsidRPr="008A6435">
        <w:rPr>
          <w:color w:val="231F20"/>
          <w:sz w:val="28"/>
          <w:szCs w:val="28"/>
        </w:rPr>
        <w:t>HS</w:t>
      </w:r>
      <w:r w:rsidRPr="008A6435">
        <w:rPr>
          <w:color w:val="231F20"/>
          <w:spacing w:val="-4"/>
          <w:sz w:val="28"/>
          <w:szCs w:val="28"/>
        </w:rPr>
        <w:t xml:space="preserve"> </w:t>
      </w:r>
      <w:r w:rsidRPr="008A6435">
        <w:rPr>
          <w:color w:val="231F20"/>
          <w:sz w:val="28"/>
          <w:szCs w:val="28"/>
        </w:rPr>
        <w:t>đọc</w:t>
      </w:r>
      <w:r w:rsidRPr="008A6435">
        <w:rPr>
          <w:color w:val="231F20"/>
          <w:spacing w:val="-3"/>
          <w:sz w:val="28"/>
          <w:szCs w:val="28"/>
        </w:rPr>
        <w:t xml:space="preserve"> </w:t>
      </w:r>
      <w:r w:rsidRPr="008A6435">
        <w:rPr>
          <w:color w:val="231F20"/>
          <w:sz w:val="28"/>
          <w:szCs w:val="28"/>
        </w:rPr>
        <w:t>lời</w:t>
      </w:r>
      <w:r w:rsidRPr="008A6435">
        <w:rPr>
          <w:color w:val="231F20"/>
          <w:spacing w:val="-4"/>
          <w:sz w:val="28"/>
          <w:szCs w:val="28"/>
        </w:rPr>
        <w:t xml:space="preserve"> </w:t>
      </w:r>
      <w:r w:rsidRPr="008A6435">
        <w:rPr>
          <w:color w:val="231F20"/>
          <w:sz w:val="28"/>
          <w:szCs w:val="28"/>
        </w:rPr>
        <w:t>dẫn;</w:t>
      </w:r>
      <w:r w:rsidRPr="008A6435">
        <w:rPr>
          <w:color w:val="231F20"/>
          <w:spacing w:val="-3"/>
          <w:sz w:val="28"/>
          <w:szCs w:val="28"/>
        </w:rPr>
        <w:t xml:space="preserve"> </w:t>
      </w:r>
      <w:r w:rsidRPr="008A6435">
        <w:rPr>
          <w:color w:val="231F20"/>
          <w:sz w:val="28"/>
          <w:szCs w:val="28"/>
        </w:rPr>
        <w:t>3</w:t>
      </w:r>
      <w:r w:rsidRPr="008A6435">
        <w:rPr>
          <w:color w:val="231F20"/>
          <w:spacing w:val="-3"/>
          <w:sz w:val="28"/>
          <w:szCs w:val="28"/>
        </w:rPr>
        <w:t xml:space="preserve"> </w:t>
      </w:r>
      <w:r w:rsidRPr="008A6435">
        <w:rPr>
          <w:color w:val="231F20"/>
          <w:sz w:val="28"/>
          <w:szCs w:val="28"/>
        </w:rPr>
        <w:t>HS</w:t>
      </w:r>
      <w:r w:rsidRPr="008A6435">
        <w:rPr>
          <w:color w:val="231F20"/>
          <w:spacing w:val="-3"/>
          <w:sz w:val="28"/>
          <w:szCs w:val="28"/>
        </w:rPr>
        <w:t xml:space="preserve"> </w:t>
      </w:r>
      <w:r w:rsidRPr="008A6435">
        <w:rPr>
          <w:color w:val="231F20"/>
          <w:sz w:val="28"/>
          <w:szCs w:val="28"/>
        </w:rPr>
        <w:t>còn</w:t>
      </w:r>
      <w:r w:rsidRPr="008A6435">
        <w:rPr>
          <w:color w:val="231F20"/>
          <w:spacing w:val="-3"/>
          <w:sz w:val="28"/>
          <w:szCs w:val="28"/>
        </w:rPr>
        <w:t xml:space="preserve"> </w:t>
      </w:r>
      <w:r w:rsidRPr="008A6435">
        <w:rPr>
          <w:color w:val="231F20"/>
          <w:sz w:val="28"/>
          <w:szCs w:val="28"/>
        </w:rPr>
        <w:t>lại đọc 3 CH.</w:t>
      </w:r>
      <w:proofErr w:type="gramEnd"/>
    </w:p>
    <w:p w:rsidR="006470A1" w:rsidRPr="008A6435" w:rsidRDefault="0049489B">
      <w:pPr>
        <w:pStyle w:val="ListParagraph"/>
        <w:ind w:left="0" w:firstLine="0"/>
        <w:rPr>
          <w:sz w:val="28"/>
          <w:szCs w:val="28"/>
        </w:rPr>
      </w:pPr>
      <w:r w:rsidRPr="008A6435">
        <w:rPr>
          <w:color w:val="231F20"/>
          <w:sz w:val="28"/>
          <w:szCs w:val="28"/>
        </w:rPr>
        <w:t>-  GV</w:t>
      </w:r>
      <w:r w:rsidRPr="008A6435">
        <w:rPr>
          <w:color w:val="231F20"/>
          <w:spacing w:val="-6"/>
          <w:sz w:val="28"/>
          <w:szCs w:val="28"/>
        </w:rPr>
        <w:t xml:space="preserve"> </w:t>
      </w:r>
      <w:r w:rsidRPr="008A6435">
        <w:rPr>
          <w:color w:val="231F20"/>
          <w:sz w:val="28"/>
          <w:szCs w:val="28"/>
        </w:rPr>
        <w:t xml:space="preserve">nêu nhiệm vụ, hướng dẫn cách </w:t>
      </w:r>
      <w:r w:rsidRPr="008A6435">
        <w:rPr>
          <w:color w:val="231F20"/>
          <w:spacing w:val="-2"/>
          <w:sz w:val="28"/>
          <w:szCs w:val="28"/>
        </w:rPr>
        <w:t>chơi.</w:t>
      </w:r>
    </w:p>
    <w:p w:rsidR="006470A1" w:rsidRPr="008A6435" w:rsidRDefault="0049489B">
      <w:pPr>
        <w:pStyle w:val="ListParagraph"/>
        <w:ind w:left="0" w:right="418" w:firstLine="0"/>
        <w:rPr>
          <w:color w:val="231F20"/>
          <w:sz w:val="28"/>
          <w:szCs w:val="28"/>
        </w:rPr>
      </w:pPr>
      <w:r w:rsidRPr="008A6435">
        <w:rPr>
          <w:color w:val="231F20"/>
          <w:sz w:val="28"/>
          <w:szCs w:val="28"/>
        </w:rPr>
        <w:t xml:space="preserve">-  HS trao đổi trong nhóm (nhóm đôi hoặc nhóm 4), trả lời lần lượt 3 CH trong phần </w:t>
      </w:r>
      <w:r w:rsidRPr="008A6435">
        <w:rPr>
          <w:i/>
          <w:color w:val="231F20"/>
          <w:sz w:val="28"/>
          <w:szCs w:val="28"/>
        </w:rPr>
        <w:t>Chia sẻ</w:t>
      </w:r>
      <w:r w:rsidRPr="008A6435">
        <w:rPr>
          <w:color w:val="231F20"/>
          <w:sz w:val="28"/>
          <w:szCs w:val="28"/>
        </w:rPr>
        <w:t xml:space="preserve">: </w:t>
      </w:r>
      <w:r w:rsidRPr="008A6435">
        <w:rPr>
          <w:i/>
          <w:color w:val="231F20"/>
          <w:sz w:val="28"/>
          <w:szCs w:val="28"/>
        </w:rPr>
        <w:t xml:space="preserve">Em hiểu như thế nào về nội dung của các thành ngữ, tục ngữ “Trai tài gái đảm”, “Trai mà chi, gái mà chi / Sinh con có nghĩa có nghì là hơn.”? </w:t>
      </w:r>
      <w:r w:rsidRPr="008A6435">
        <w:rPr>
          <w:color w:val="231F20"/>
          <w:sz w:val="28"/>
          <w:szCs w:val="28"/>
        </w:rPr>
        <w:t>(CH 1)</w:t>
      </w:r>
    </w:p>
    <w:p w:rsidR="006470A1" w:rsidRPr="008A6435" w:rsidRDefault="0049489B">
      <w:pPr>
        <w:rPr>
          <w:rFonts w:eastAsia="Times New Roman" w:cs="Times New Roman"/>
          <w:bCs/>
          <w:szCs w:val="28"/>
          <w:lang w:val="vi-VN"/>
        </w:rPr>
      </w:pPr>
      <w:r w:rsidRPr="008A6435">
        <w:rPr>
          <w:rFonts w:eastAsia="Times New Roman" w:cs="Times New Roman"/>
          <w:bCs/>
          <w:szCs w:val="28"/>
          <w:lang w:val="vi-VN"/>
        </w:rPr>
        <w:t xml:space="preserve">+ HS thảo luận nhóm theo hướng dẫn của GV. Nếu HS lúng túng thì GV nêu nội dung để HS chọn nội dung phù hợp với mỗi thành ngữ, tục ngữ. VD: Các em hãy chọn nội dung dưới đây phù hợp với mỗi thành ngữ hoặc tục ngữ được nêu ở phần </w:t>
      </w:r>
      <w:r w:rsidRPr="008A6435">
        <w:rPr>
          <w:rFonts w:eastAsia="Times New Roman" w:cs="Times New Roman"/>
          <w:bCs/>
          <w:i/>
          <w:szCs w:val="28"/>
          <w:lang w:val="vi-VN"/>
        </w:rPr>
        <w:t>Chia sẻ</w:t>
      </w:r>
      <w:r w:rsidRPr="008A6435">
        <w:rPr>
          <w:rFonts w:eastAsia="Times New Roman" w:cs="Times New Roman"/>
          <w:bCs/>
          <w:szCs w:val="28"/>
          <w:lang w:val="vi-VN"/>
        </w:rPr>
        <w:t>:</w:t>
      </w:r>
    </w:p>
    <w:tbl>
      <w:tblPr>
        <w:tblW w:w="0" w:type="auto"/>
        <w:tblInd w:w="10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8436"/>
      </w:tblGrid>
      <w:tr w:rsidR="006470A1" w:rsidRPr="008A6435">
        <w:trPr>
          <w:trHeight w:val="500"/>
        </w:trPr>
        <w:tc>
          <w:tcPr>
            <w:tcW w:w="8436" w:type="dxa"/>
          </w:tcPr>
          <w:p w:rsidR="006470A1" w:rsidRPr="008A6435" w:rsidRDefault="0049489B">
            <w:pPr>
              <w:pStyle w:val="TableParagraph"/>
              <w:ind w:left="364"/>
              <w:jc w:val="both"/>
              <w:rPr>
                <w:sz w:val="28"/>
                <w:szCs w:val="28"/>
              </w:rPr>
            </w:pPr>
            <w:r w:rsidRPr="008A6435">
              <w:rPr>
                <w:color w:val="231F20"/>
                <w:sz w:val="28"/>
                <w:szCs w:val="28"/>
              </w:rPr>
              <w:t xml:space="preserve">Sinh con trai hay con gái đều tốt, miễn là hiếu thảo, có tình có </w:t>
            </w:r>
            <w:r w:rsidRPr="008A6435">
              <w:rPr>
                <w:color w:val="231F20"/>
                <w:spacing w:val="-2"/>
                <w:sz w:val="28"/>
                <w:szCs w:val="28"/>
              </w:rPr>
              <w:t>nghĩa.</w:t>
            </w:r>
          </w:p>
        </w:tc>
      </w:tr>
      <w:tr w:rsidR="006470A1" w:rsidRPr="008A6435">
        <w:trPr>
          <w:trHeight w:val="500"/>
        </w:trPr>
        <w:tc>
          <w:tcPr>
            <w:tcW w:w="8436" w:type="dxa"/>
          </w:tcPr>
          <w:p w:rsidR="006470A1" w:rsidRPr="008A6435" w:rsidRDefault="0049489B">
            <w:pPr>
              <w:pStyle w:val="TableParagraph"/>
              <w:ind w:left="364"/>
              <w:jc w:val="both"/>
              <w:rPr>
                <w:sz w:val="28"/>
                <w:szCs w:val="28"/>
              </w:rPr>
            </w:pPr>
            <w:r w:rsidRPr="008A6435">
              <w:rPr>
                <w:color w:val="231F20"/>
                <w:sz w:val="28"/>
                <w:szCs w:val="28"/>
              </w:rPr>
              <w:t xml:space="preserve">Nên sinh con trai vì con trai mới làm được những việc nặng </w:t>
            </w:r>
            <w:r w:rsidRPr="008A6435">
              <w:rPr>
                <w:color w:val="231F20"/>
                <w:spacing w:val="-2"/>
                <w:sz w:val="28"/>
                <w:szCs w:val="28"/>
              </w:rPr>
              <w:t>nhọc.</w:t>
            </w:r>
          </w:p>
        </w:tc>
      </w:tr>
      <w:tr w:rsidR="006470A1" w:rsidRPr="008A6435">
        <w:trPr>
          <w:trHeight w:val="500"/>
        </w:trPr>
        <w:tc>
          <w:tcPr>
            <w:tcW w:w="8436" w:type="dxa"/>
          </w:tcPr>
          <w:p w:rsidR="006470A1" w:rsidRPr="008A6435" w:rsidRDefault="0049489B">
            <w:pPr>
              <w:pStyle w:val="TableParagraph"/>
              <w:ind w:left="364"/>
              <w:jc w:val="both"/>
              <w:rPr>
                <w:sz w:val="28"/>
                <w:szCs w:val="28"/>
              </w:rPr>
            </w:pPr>
            <w:r w:rsidRPr="008A6435">
              <w:rPr>
                <w:color w:val="231F20"/>
                <w:sz w:val="28"/>
                <w:szCs w:val="28"/>
              </w:rPr>
              <w:t xml:space="preserve">Nên sinh con gái vì con gái thường chu đáo với người </w:t>
            </w:r>
            <w:r w:rsidRPr="008A6435">
              <w:rPr>
                <w:color w:val="231F20"/>
                <w:spacing w:val="-2"/>
                <w:sz w:val="28"/>
                <w:szCs w:val="28"/>
              </w:rPr>
              <w:t>khác.</w:t>
            </w:r>
          </w:p>
        </w:tc>
      </w:tr>
      <w:tr w:rsidR="006470A1" w:rsidRPr="008A6435">
        <w:trPr>
          <w:trHeight w:val="500"/>
        </w:trPr>
        <w:tc>
          <w:tcPr>
            <w:tcW w:w="8436" w:type="dxa"/>
          </w:tcPr>
          <w:p w:rsidR="006470A1" w:rsidRPr="008A6435" w:rsidRDefault="0049489B">
            <w:pPr>
              <w:pStyle w:val="TableParagraph"/>
              <w:ind w:left="364"/>
              <w:jc w:val="both"/>
              <w:rPr>
                <w:sz w:val="28"/>
                <w:szCs w:val="28"/>
              </w:rPr>
            </w:pPr>
            <w:r w:rsidRPr="008A6435">
              <w:rPr>
                <w:color w:val="231F20"/>
                <w:sz w:val="28"/>
                <w:szCs w:val="28"/>
              </w:rPr>
              <w:t>Khen</w:t>
            </w:r>
            <w:r w:rsidRPr="008A6435">
              <w:rPr>
                <w:color w:val="231F20"/>
                <w:spacing w:val="-7"/>
                <w:sz w:val="28"/>
                <w:szCs w:val="28"/>
              </w:rPr>
              <w:t xml:space="preserve"> </w:t>
            </w:r>
            <w:r w:rsidRPr="008A6435">
              <w:rPr>
                <w:color w:val="231F20"/>
                <w:sz w:val="28"/>
                <w:szCs w:val="28"/>
              </w:rPr>
              <w:t>ngợi</w:t>
            </w:r>
            <w:r w:rsidRPr="008A6435">
              <w:rPr>
                <w:color w:val="231F20"/>
                <w:spacing w:val="-7"/>
                <w:sz w:val="28"/>
                <w:szCs w:val="28"/>
              </w:rPr>
              <w:t xml:space="preserve"> </w:t>
            </w:r>
            <w:r w:rsidRPr="008A6435">
              <w:rPr>
                <w:color w:val="231F20"/>
                <w:sz w:val="28"/>
                <w:szCs w:val="28"/>
              </w:rPr>
              <w:t>những</w:t>
            </w:r>
            <w:r w:rsidRPr="008A6435">
              <w:rPr>
                <w:color w:val="231F20"/>
                <w:spacing w:val="-7"/>
                <w:sz w:val="28"/>
                <w:szCs w:val="28"/>
              </w:rPr>
              <w:t xml:space="preserve"> </w:t>
            </w:r>
            <w:r w:rsidRPr="008A6435">
              <w:rPr>
                <w:color w:val="231F20"/>
                <w:sz w:val="28"/>
                <w:szCs w:val="28"/>
              </w:rPr>
              <w:t>người</w:t>
            </w:r>
            <w:r w:rsidRPr="008A6435">
              <w:rPr>
                <w:color w:val="231F20"/>
                <w:spacing w:val="-7"/>
                <w:sz w:val="28"/>
                <w:szCs w:val="28"/>
              </w:rPr>
              <w:t xml:space="preserve"> </w:t>
            </w:r>
            <w:r w:rsidRPr="008A6435">
              <w:rPr>
                <w:color w:val="231F20"/>
                <w:sz w:val="28"/>
                <w:szCs w:val="28"/>
              </w:rPr>
              <w:t>con</w:t>
            </w:r>
            <w:r w:rsidRPr="008A6435">
              <w:rPr>
                <w:color w:val="231F20"/>
                <w:spacing w:val="-7"/>
                <w:sz w:val="28"/>
                <w:szCs w:val="28"/>
              </w:rPr>
              <w:t xml:space="preserve"> </w:t>
            </w:r>
            <w:r w:rsidRPr="008A6435">
              <w:rPr>
                <w:color w:val="231F20"/>
                <w:sz w:val="28"/>
                <w:szCs w:val="28"/>
              </w:rPr>
              <w:t>trai</w:t>
            </w:r>
            <w:r w:rsidRPr="008A6435">
              <w:rPr>
                <w:color w:val="231F20"/>
                <w:spacing w:val="-7"/>
                <w:sz w:val="28"/>
                <w:szCs w:val="28"/>
              </w:rPr>
              <w:t xml:space="preserve"> </w:t>
            </w:r>
            <w:r w:rsidRPr="008A6435">
              <w:rPr>
                <w:color w:val="231F20"/>
                <w:sz w:val="28"/>
                <w:szCs w:val="28"/>
              </w:rPr>
              <w:t>có</w:t>
            </w:r>
            <w:r w:rsidRPr="008A6435">
              <w:rPr>
                <w:color w:val="231F20"/>
                <w:spacing w:val="-7"/>
                <w:sz w:val="28"/>
                <w:szCs w:val="28"/>
              </w:rPr>
              <w:t xml:space="preserve"> </w:t>
            </w:r>
            <w:r w:rsidRPr="008A6435">
              <w:rPr>
                <w:color w:val="231F20"/>
                <w:sz w:val="28"/>
                <w:szCs w:val="28"/>
              </w:rPr>
              <w:t>tài,</w:t>
            </w:r>
            <w:r w:rsidRPr="008A6435">
              <w:rPr>
                <w:color w:val="231F20"/>
                <w:spacing w:val="-7"/>
                <w:sz w:val="28"/>
                <w:szCs w:val="28"/>
              </w:rPr>
              <w:t xml:space="preserve"> </w:t>
            </w:r>
            <w:r w:rsidRPr="008A6435">
              <w:rPr>
                <w:color w:val="231F20"/>
                <w:sz w:val="28"/>
                <w:szCs w:val="28"/>
              </w:rPr>
              <w:t>những</w:t>
            </w:r>
            <w:r w:rsidRPr="008A6435">
              <w:rPr>
                <w:color w:val="231F20"/>
                <w:spacing w:val="-7"/>
                <w:sz w:val="28"/>
                <w:szCs w:val="28"/>
              </w:rPr>
              <w:t xml:space="preserve"> </w:t>
            </w:r>
            <w:r w:rsidRPr="008A6435">
              <w:rPr>
                <w:color w:val="231F20"/>
                <w:sz w:val="28"/>
                <w:szCs w:val="28"/>
              </w:rPr>
              <w:t>người</w:t>
            </w:r>
            <w:r w:rsidRPr="008A6435">
              <w:rPr>
                <w:color w:val="231F20"/>
                <w:spacing w:val="-7"/>
                <w:sz w:val="28"/>
                <w:szCs w:val="28"/>
              </w:rPr>
              <w:t xml:space="preserve"> </w:t>
            </w:r>
            <w:r w:rsidRPr="008A6435">
              <w:rPr>
                <w:color w:val="231F20"/>
                <w:sz w:val="28"/>
                <w:szCs w:val="28"/>
              </w:rPr>
              <w:t>con</w:t>
            </w:r>
            <w:r w:rsidRPr="008A6435">
              <w:rPr>
                <w:color w:val="231F20"/>
                <w:spacing w:val="-7"/>
                <w:sz w:val="28"/>
                <w:szCs w:val="28"/>
              </w:rPr>
              <w:t xml:space="preserve"> </w:t>
            </w:r>
            <w:r w:rsidRPr="008A6435">
              <w:rPr>
                <w:color w:val="231F20"/>
                <w:sz w:val="28"/>
                <w:szCs w:val="28"/>
              </w:rPr>
              <w:t>gái</w:t>
            </w:r>
            <w:r w:rsidRPr="008A6435">
              <w:rPr>
                <w:color w:val="231F20"/>
                <w:spacing w:val="-7"/>
                <w:sz w:val="28"/>
                <w:szCs w:val="28"/>
              </w:rPr>
              <w:t xml:space="preserve"> </w:t>
            </w:r>
            <w:r w:rsidRPr="008A6435">
              <w:rPr>
                <w:color w:val="231F20"/>
                <w:sz w:val="28"/>
                <w:szCs w:val="28"/>
              </w:rPr>
              <w:t>đảm</w:t>
            </w:r>
            <w:r w:rsidRPr="008A6435">
              <w:rPr>
                <w:color w:val="231F20"/>
                <w:spacing w:val="-7"/>
                <w:sz w:val="28"/>
                <w:szCs w:val="28"/>
              </w:rPr>
              <w:t xml:space="preserve"> </w:t>
            </w:r>
            <w:r w:rsidRPr="008A6435">
              <w:rPr>
                <w:color w:val="231F20"/>
                <w:spacing w:val="-2"/>
                <w:sz w:val="28"/>
                <w:szCs w:val="28"/>
              </w:rPr>
              <w:t>đang.</w:t>
            </w:r>
          </w:p>
        </w:tc>
      </w:tr>
    </w:tbl>
    <w:p w:rsidR="006470A1" w:rsidRPr="008A6435" w:rsidRDefault="0049489B">
      <w:pPr>
        <w:numPr>
          <w:ilvl w:val="0"/>
          <w:numId w:val="9"/>
        </w:numPr>
        <w:jc w:val="both"/>
        <w:rPr>
          <w:rFonts w:eastAsia="Times New Roman" w:cs="Times New Roman"/>
          <w:bCs/>
          <w:szCs w:val="28"/>
          <w:lang w:val="vi-VN"/>
        </w:rPr>
      </w:pPr>
      <w:r w:rsidRPr="008A6435">
        <w:rPr>
          <w:rFonts w:eastAsia="Times New Roman" w:cs="Times New Roman"/>
          <w:bCs/>
          <w:i/>
          <w:szCs w:val="28"/>
          <w:lang w:val="vi-VN"/>
        </w:rPr>
        <w:t>Theo em, cả nữ và nam cần có những phẩm chất gì? Em thích phẩm chất nào nhất: Ở một bạn nam?, Ở một bạn nữ?</w:t>
      </w:r>
      <w:r w:rsidRPr="008A6435">
        <w:rPr>
          <w:rFonts w:eastAsia="Times New Roman" w:cs="Times New Roman"/>
          <w:bCs/>
          <w:szCs w:val="28"/>
          <w:lang w:val="vi-VN"/>
        </w:rPr>
        <w:t xml:space="preserve"> (CH 2, 3).</w:t>
      </w:r>
    </w:p>
    <w:p w:rsidR="006470A1" w:rsidRPr="008A6435" w:rsidRDefault="0049489B">
      <w:pPr>
        <w:jc w:val="both"/>
        <w:rPr>
          <w:rFonts w:eastAsia="Times New Roman" w:cs="Times New Roman"/>
          <w:bCs/>
          <w:szCs w:val="28"/>
          <w:lang w:val="vi-VN"/>
        </w:rPr>
      </w:pPr>
      <w:r w:rsidRPr="008A6435">
        <w:rPr>
          <w:rFonts w:eastAsia="Times New Roman" w:cs="Times New Roman"/>
          <w:bCs/>
          <w:szCs w:val="28"/>
        </w:rPr>
        <w:t xml:space="preserve">- </w:t>
      </w:r>
      <w:r w:rsidRPr="008A6435">
        <w:rPr>
          <w:rFonts w:eastAsia="Times New Roman" w:cs="Times New Roman"/>
          <w:bCs/>
          <w:szCs w:val="28"/>
          <w:lang w:val="vi-VN"/>
        </w:rPr>
        <w:t>HS trao đổi trong nhóm tương tự như với CH 1.</w:t>
      </w:r>
    </w:p>
    <w:p w:rsidR="006470A1" w:rsidRPr="008A6435" w:rsidRDefault="0049489B">
      <w:pPr>
        <w:rPr>
          <w:rFonts w:eastAsia="Times New Roman" w:cs="Times New Roman"/>
          <w:bCs/>
          <w:szCs w:val="28"/>
          <w:lang w:val="vi-VN"/>
        </w:rPr>
      </w:pPr>
      <w:r w:rsidRPr="008A6435">
        <w:rPr>
          <w:rFonts w:eastAsia="Times New Roman" w:cs="Times New Roman"/>
          <w:bCs/>
          <w:szCs w:val="28"/>
        </w:rPr>
        <w:t xml:space="preserve">- </w:t>
      </w:r>
      <w:r w:rsidRPr="008A6435">
        <w:rPr>
          <w:rFonts w:eastAsia="Times New Roman" w:cs="Times New Roman"/>
          <w:bCs/>
          <w:szCs w:val="28"/>
          <w:lang w:val="vi-VN"/>
        </w:rPr>
        <w:t xml:space="preserve">HĐ cả lớp: Đại diện các nhóm trao đổi kết quả thảo luận. Một số HS nêu ý kiến, bổ sung. GV chốt câu trả lời đúng / phù hợp cho mỗi CH. Sau khi chốt mỗi câu trả lời, GV mời các nhóm giơ tay / thẻ cho biết nhóm mình đã chinh phục được điểm đến tương ứng hay chưa. GV phát cho mỗi nhóm 1 lá cờ màu (VD: nhóm về đích sớm nhất: cờ đỏ; nhóm về nhì: cờ vàng; các nhóm khác: cờ xanh). Kết thúc trò chơi, HS cả lớp đếm cờ, xem </w:t>
      </w:r>
      <w:r w:rsidRPr="008A6435">
        <w:rPr>
          <w:rFonts w:eastAsia="Times New Roman" w:cs="Times New Roman"/>
          <w:bCs/>
          <w:szCs w:val="28"/>
          <w:lang w:val="vi-VN"/>
        </w:rPr>
        <w:lastRenderedPageBreak/>
        <w:t>nhóm nào chinh phục đỉnh núi sớm nhất. (Có thể quy đổi: cờ đỏ 3 điểm, cờ vàng 2 điểm, cờ xanh 1 điểm. Nhóm nào được nhiều điểm nhất là nhóm chinh phục đỉnh núi sớm nhất.).</w:t>
      </w:r>
    </w:p>
    <w:p w:rsidR="006470A1" w:rsidRPr="008A6435" w:rsidRDefault="0049489B">
      <w:pPr>
        <w:pStyle w:val="Heading5"/>
        <w:spacing w:before="0"/>
        <w:ind w:left="709"/>
        <w:rPr>
          <w:sz w:val="28"/>
          <w:szCs w:val="28"/>
        </w:rPr>
      </w:pPr>
      <w:r w:rsidRPr="008A6435">
        <w:rPr>
          <w:color w:val="231F20"/>
          <w:sz w:val="28"/>
          <w:szCs w:val="28"/>
        </w:rPr>
        <w:t>Đáp</w:t>
      </w:r>
      <w:r w:rsidRPr="008A6435">
        <w:rPr>
          <w:color w:val="231F20"/>
          <w:spacing w:val="-5"/>
          <w:sz w:val="28"/>
          <w:szCs w:val="28"/>
        </w:rPr>
        <w:t xml:space="preserve"> án:</w:t>
      </w:r>
    </w:p>
    <w:p w:rsidR="006470A1" w:rsidRPr="008A6435" w:rsidRDefault="0049489B">
      <w:pPr>
        <w:widowControl w:val="0"/>
        <w:tabs>
          <w:tab w:val="left" w:pos="1483"/>
        </w:tabs>
        <w:autoSpaceDE w:val="0"/>
        <w:autoSpaceDN w:val="0"/>
        <w:rPr>
          <w:rFonts w:cs="Times New Roman"/>
          <w:szCs w:val="28"/>
        </w:rPr>
      </w:pPr>
      <w:r w:rsidRPr="008A6435">
        <w:rPr>
          <w:rFonts w:cs="Times New Roman"/>
          <w:color w:val="231F20"/>
          <w:szCs w:val="28"/>
        </w:rPr>
        <w:t xml:space="preserve">- Câu </w:t>
      </w:r>
      <w:r w:rsidRPr="008A6435">
        <w:rPr>
          <w:rFonts w:cs="Times New Roman"/>
          <w:color w:val="231F20"/>
          <w:spacing w:val="-5"/>
          <w:szCs w:val="28"/>
        </w:rPr>
        <w:t>1:</w:t>
      </w:r>
    </w:p>
    <w:tbl>
      <w:tblPr>
        <w:tblW w:w="0" w:type="auto"/>
        <w:tblInd w:w="7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8850"/>
      </w:tblGrid>
      <w:tr w:rsidR="006470A1" w:rsidRPr="008A6435">
        <w:trPr>
          <w:trHeight w:val="689"/>
        </w:trPr>
        <w:tc>
          <w:tcPr>
            <w:tcW w:w="8850" w:type="dxa"/>
          </w:tcPr>
          <w:p w:rsidR="006470A1" w:rsidRPr="008A6435" w:rsidRDefault="0049489B">
            <w:pPr>
              <w:pStyle w:val="TableParagraph"/>
              <w:ind w:left="91"/>
              <w:rPr>
                <w:sz w:val="28"/>
                <w:szCs w:val="28"/>
              </w:rPr>
            </w:pPr>
            <w:r w:rsidRPr="008A6435">
              <w:rPr>
                <w:b/>
                <w:i/>
                <w:color w:val="231F20"/>
                <w:sz w:val="28"/>
                <w:szCs w:val="28"/>
              </w:rPr>
              <w:t>Trai tài gái</w:t>
            </w:r>
            <w:r w:rsidRPr="008A6435">
              <w:rPr>
                <w:b/>
                <w:i/>
                <w:color w:val="231F20"/>
                <w:spacing w:val="1"/>
                <w:sz w:val="28"/>
                <w:szCs w:val="28"/>
              </w:rPr>
              <w:t xml:space="preserve"> </w:t>
            </w:r>
            <w:r w:rsidRPr="008A6435">
              <w:rPr>
                <w:b/>
                <w:i/>
                <w:color w:val="231F20"/>
                <w:sz w:val="28"/>
                <w:szCs w:val="28"/>
              </w:rPr>
              <w:t>đảm</w:t>
            </w:r>
            <w:r w:rsidRPr="008A6435">
              <w:rPr>
                <w:b/>
                <w:color w:val="231F20"/>
                <w:sz w:val="28"/>
                <w:szCs w:val="28"/>
              </w:rPr>
              <w:t xml:space="preserve">: </w:t>
            </w:r>
            <w:r w:rsidRPr="008A6435">
              <w:rPr>
                <w:color w:val="231F20"/>
                <w:sz w:val="28"/>
                <w:szCs w:val="28"/>
              </w:rPr>
              <w:t>khen ngợi</w:t>
            </w:r>
            <w:r w:rsidRPr="008A6435">
              <w:rPr>
                <w:color w:val="231F20"/>
                <w:spacing w:val="1"/>
                <w:sz w:val="28"/>
                <w:szCs w:val="28"/>
              </w:rPr>
              <w:t xml:space="preserve"> </w:t>
            </w:r>
            <w:r w:rsidRPr="008A6435">
              <w:rPr>
                <w:color w:val="231F20"/>
                <w:sz w:val="28"/>
                <w:szCs w:val="28"/>
              </w:rPr>
              <w:t>những người con</w:t>
            </w:r>
            <w:r w:rsidRPr="008A6435">
              <w:rPr>
                <w:color w:val="231F20"/>
                <w:spacing w:val="1"/>
                <w:sz w:val="28"/>
                <w:szCs w:val="28"/>
              </w:rPr>
              <w:t xml:space="preserve"> </w:t>
            </w:r>
            <w:r w:rsidRPr="008A6435">
              <w:rPr>
                <w:color w:val="231F20"/>
                <w:sz w:val="28"/>
                <w:szCs w:val="28"/>
              </w:rPr>
              <w:t>trai có tài,</w:t>
            </w:r>
            <w:r w:rsidRPr="008A6435">
              <w:rPr>
                <w:color w:val="231F20"/>
                <w:spacing w:val="1"/>
                <w:sz w:val="28"/>
                <w:szCs w:val="28"/>
              </w:rPr>
              <w:t xml:space="preserve"> </w:t>
            </w:r>
            <w:r w:rsidRPr="008A6435">
              <w:rPr>
                <w:color w:val="231F20"/>
                <w:sz w:val="28"/>
                <w:szCs w:val="28"/>
              </w:rPr>
              <w:t>những người con</w:t>
            </w:r>
            <w:r w:rsidRPr="008A6435">
              <w:rPr>
                <w:color w:val="231F20"/>
                <w:spacing w:val="1"/>
                <w:sz w:val="28"/>
                <w:szCs w:val="28"/>
              </w:rPr>
              <w:t xml:space="preserve"> </w:t>
            </w:r>
            <w:r w:rsidRPr="008A6435">
              <w:rPr>
                <w:color w:val="231F20"/>
                <w:spacing w:val="-5"/>
                <w:sz w:val="28"/>
                <w:szCs w:val="28"/>
              </w:rPr>
              <w:t xml:space="preserve">gái </w:t>
            </w:r>
            <w:r w:rsidRPr="008A6435">
              <w:rPr>
                <w:color w:val="231F20"/>
                <w:sz w:val="28"/>
                <w:szCs w:val="28"/>
              </w:rPr>
              <w:t xml:space="preserve">đảm </w:t>
            </w:r>
            <w:r w:rsidRPr="008A6435">
              <w:rPr>
                <w:color w:val="231F20"/>
                <w:spacing w:val="-2"/>
                <w:sz w:val="28"/>
                <w:szCs w:val="28"/>
              </w:rPr>
              <w:t>đang.</w:t>
            </w:r>
          </w:p>
        </w:tc>
      </w:tr>
      <w:tr w:rsidR="006470A1" w:rsidRPr="008A6435">
        <w:trPr>
          <w:trHeight w:val="216"/>
        </w:trPr>
        <w:tc>
          <w:tcPr>
            <w:tcW w:w="8850" w:type="dxa"/>
            <w:tcBorders>
              <w:left w:val="nil"/>
              <w:right w:val="nil"/>
            </w:tcBorders>
          </w:tcPr>
          <w:p w:rsidR="006470A1" w:rsidRPr="008A6435" w:rsidRDefault="006470A1">
            <w:pPr>
              <w:pStyle w:val="TableParagraph"/>
              <w:ind w:left="709"/>
              <w:rPr>
                <w:sz w:val="28"/>
                <w:szCs w:val="28"/>
              </w:rPr>
            </w:pPr>
          </w:p>
        </w:tc>
      </w:tr>
      <w:tr w:rsidR="006470A1" w:rsidRPr="008A6435">
        <w:trPr>
          <w:trHeight w:val="689"/>
        </w:trPr>
        <w:tc>
          <w:tcPr>
            <w:tcW w:w="8850" w:type="dxa"/>
          </w:tcPr>
          <w:p w:rsidR="006470A1" w:rsidRPr="008A6435" w:rsidRDefault="0049489B">
            <w:pPr>
              <w:pStyle w:val="TableParagraph"/>
              <w:ind w:left="91"/>
              <w:rPr>
                <w:sz w:val="28"/>
                <w:szCs w:val="28"/>
              </w:rPr>
            </w:pPr>
            <w:r w:rsidRPr="008A6435">
              <w:rPr>
                <w:b/>
                <w:i/>
                <w:color w:val="231F20"/>
                <w:sz w:val="28"/>
                <w:szCs w:val="28"/>
              </w:rPr>
              <w:t>Trai</w:t>
            </w:r>
            <w:r w:rsidRPr="008A6435">
              <w:rPr>
                <w:b/>
                <w:i/>
                <w:color w:val="231F20"/>
                <w:spacing w:val="-5"/>
                <w:sz w:val="28"/>
                <w:szCs w:val="28"/>
              </w:rPr>
              <w:t xml:space="preserve"> </w:t>
            </w:r>
            <w:r w:rsidRPr="008A6435">
              <w:rPr>
                <w:b/>
                <w:i/>
                <w:color w:val="231F20"/>
                <w:sz w:val="28"/>
                <w:szCs w:val="28"/>
              </w:rPr>
              <w:t>mà</w:t>
            </w:r>
            <w:r w:rsidRPr="008A6435">
              <w:rPr>
                <w:b/>
                <w:i/>
                <w:color w:val="231F20"/>
                <w:spacing w:val="-5"/>
                <w:sz w:val="28"/>
                <w:szCs w:val="28"/>
              </w:rPr>
              <w:t xml:space="preserve"> </w:t>
            </w:r>
            <w:r w:rsidRPr="008A6435">
              <w:rPr>
                <w:b/>
                <w:i/>
                <w:color w:val="231F20"/>
                <w:sz w:val="28"/>
                <w:szCs w:val="28"/>
              </w:rPr>
              <w:t>chi,</w:t>
            </w:r>
            <w:r w:rsidRPr="008A6435">
              <w:rPr>
                <w:b/>
                <w:i/>
                <w:color w:val="231F20"/>
                <w:spacing w:val="-5"/>
                <w:sz w:val="28"/>
                <w:szCs w:val="28"/>
              </w:rPr>
              <w:t xml:space="preserve"> </w:t>
            </w:r>
            <w:r w:rsidRPr="008A6435">
              <w:rPr>
                <w:b/>
                <w:i/>
                <w:color w:val="231F20"/>
                <w:sz w:val="28"/>
                <w:szCs w:val="28"/>
              </w:rPr>
              <w:t>gái</w:t>
            </w:r>
            <w:r w:rsidRPr="008A6435">
              <w:rPr>
                <w:b/>
                <w:i/>
                <w:color w:val="231F20"/>
                <w:spacing w:val="-5"/>
                <w:sz w:val="28"/>
                <w:szCs w:val="28"/>
              </w:rPr>
              <w:t xml:space="preserve"> </w:t>
            </w:r>
            <w:r w:rsidRPr="008A6435">
              <w:rPr>
                <w:b/>
                <w:i/>
                <w:color w:val="231F20"/>
                <w:sz w:val="28"/>
                <w:szCs w:val="28"/>
              </w:rPr>
              <w:t>mà</w:t>
            </w:r>
            <w:r w:rsidRPr="008A6435">
              <w:rPr>
                <w:b/>
                <w:i/>
                <w:color w:val="231F20"/>
                <w:spacing w:val="-5"/>
                <w:sz w:val="28"/>
                <w:szCs w:val="28"/>
              </w:rPr>
              <w:t xml:space="preserve"> </w:t>
            </w:r>
            <w:r w:rsidRPr="008A6435">
              <w:rPr>
                <w:b/>
                <w:i/>
                <w:color w:val="231F20"/>
                <w:sz w:val="28"/>
                <w:szCs w:val="28"/>
              </w:rPr>
              <w:t>chi</w:t>
            </w:r>
            <w:r w:rsidRPr="008A6435">
              <w:rPr>
                <w:b/>
                <w:i/>
                <w:color w:val="231F20"/>
                <w:spacing w:val="-5"/>
                <w:sz w:val="28"/>
                <w:szCs w:val="28"/>
              </w:rPr>
              <w:t xml:space="preserve"> </w:t>
            </w:r>
            <w:r w:rsidRPr="008A6435">
              <w:rPr>
                <w:b/>
                <w:i/>
                <w:color w:val="231F20"/>
                <w:sz w:val="28"/>
                <w:szCs w:val="28"/>
              </w:rPr>
              <w:t>/</w:t>
            </w:r>
            <w:r w:rsidRPr="008A6435">
              <w:rPr>
                <w:b/>
                <w:i/>
                <w:color w:val="231F20"/>
                <w:spacing w:val="-5"/>
                <w:sz w:val="28"/>
                <w:szCs w:val="28"/>
              </w:rPr>
              <w:t xml:space="preserve"> </w:t>
            </w:r>
            <w:r w:rsidRPr="008A6435">
              <w:rPr>
                <w:b/>
                <w:i/>
                <w:color w:val="231F20"/>
                <w:sz w:val="28"/>
                <w:szCs w:val="28"/>
              </w:rPr>
              <w:t>Sinh</w:t>
            </w:r>
            <w:r w:rsidRPr="008A6435">
              <w:rPr>
                <w:b/>
                <w:i/>
                <w:color w:val="231F20"/>
                <w:spacing w:val="-5"/>
                <w:sz w:val="28"/>
                <w:szCs w:val="28"/>
              </w:rPr>
              <w:t xml:space="preserve"> </w:t>
            </w:r>
            <w:r w:rsidRPr="008A6435">
              <w:rPr>
                <w:b/>
                <w:i/>
                <w:color w:val="231F20"/>
                <w:sz w:val="28"/>
                <w:szCs w:val="28"/>
              </w:rPr>
              <w:t>con</w:t>
            </w:r>
            <w:r w:rsidRPr="008A6435">
              <w:rPr>
                <w:b/>
                <w:i/>
                <w:color w:val="231F20"/>
                <w:spacing w:val="-5"/>
                <w:sz w:val="28"/>
                <w:szCs w:val="28"/>
              </w:rPr>
              <w:t xml:space="preserve"> </w:t>
            </w:r>
            <w:r w:rsidRPr="008A6435">
              <w:rPr>
                <w:b/>
                <w:i/>
                <w:color w:val="231F20"/>
                <w:sz w:val="28"/>
                <w:szCs w:val="28"/>
              </w:rPr>
              <w:t>có</w:t>
            </w:r>
            <w:r w:rsidRPr="008A6435">
              <w:rPr>
                <w:b/>
                <w:i/>
                <w:color w:val="231F20"/>
                <w:spacing w:val="-5"/>
                <w:sz w:val="28"/>
                <w:szCs w:val="28"/>
              </w:rPr>
              <w:t xml:space="preserve"> </w:t>
            </w:r>
            <w:r w:rsidRPr="008A6435">
              <w:rPr>
                <w:b/>
                <w:i/>
                <w:color w:val="231F20"/>
                <w:sz w:val="28"/>
                <w:szCs w:val="28"/>
              </w:rPr>
              <w:t>nghĩa</w:t>
            </w:r>
            <w:r w:rsidRPr="008A6435">
              <w:rPr>
                <w:b/>
                <w:i/>
                <w:color w:val="231F20"/>
                <w:spacing w:val="-5"/>
                <w:sz w:val="28"/>
                <w:szCs w:val="28"/>
              </w:rPr>
              <w:t xml:space="preserve"> </w:t>
            </w:r>
            <w:r w:rsidRPr="008A6435">
              <w:rPr>
                <w:b/>
                <w:i/>
                <w:color w:val="231F20"/>
                <w:sz w:val="28"/>
                <w:szCs w:val="28"/>
              </w:rPr>
              <w:t>có</w:t>
            </w:r>
            <w:r w:rsidRPr="008A6435">
              <w:rPr>
                <w:b/>
                <w:i/>
                <w:color w:val="231F20"/>
                <w:spacing w:val="-5"/>
                <w:sz w:val="28"/>
                <w:szCs w:val="28"/>
              </w:rPr>
              <w:t xml:space="preserve"> </w:t>
            </w:r>
            <w:r w:rsidRPr="008A6435">
              <w:rPr>
                <w:b/>
                <w:i/>
                <w:color w:val="231F20"/>
                <w:sz w:val="28"/>
                <w:szCs w:val="28"/>
              </w:rPr>
              <w:t>nghì</w:t>
            </w:r>
            <w:r w:rsidRPr="008A6435">
              <w:rPr>
                <w:b/>
                <w:i/>
                <w:color w:val="231F20"/>
                <w:spacing w:val="-4"/>
                <w:sz w:val="28"/>
                <w:szCs w:val="28"/>
              </w:rPr>
              <w:t xml:space="preserve"> </w:t>
            </w:r>
            <w:r w:rsidRPr="008A6435">
              <w:rPr>
                <w:b/>
                <w:i/>
                <w:color w:val="231F20"/>
                <w:sz w:val="28"/>
                <w:szCs w:val="28"/>
              </w:rPr>
              <w:t>là</w:t>
            </w:r>
            <w:r w:rsidRPr="008A6435">
              <w:rPr>
                <w:b/>
                <w:i/>
                <w:color w:val="231F20"/>
                <w:spacing w:val="-5"/>
                <w:sz w:val="28"/>
                <w:szCs w:val="28"/>
              </w:rPr>
              <w:t xml:space="preserve"> </w:t>
            </w:r>
            <w:r w:rsidRPr="008A6435">
              <w:rPr>
                <w:b/>
                <w:i/>
                <w:color w:val="231F20"/>
                <w:sz w:val="28"/>
                <w:szCs w:val="28"/>
              </w:rPr>
              <w:t>hơn</w:t>
            </w:r>
            <w:r w:rsidRPr="008A6435">
              <w:rPr>
                <w:b/>
                <w:color w:val="231F20"/>
                <w:sz w:val="28"/>
                <w:szCs w:val="28"/>
              </w:rPr>
              <w:t>:</w:t>
            </w:r>
            <w:r w:rsidRPr="008A6435">
              <w:rPr>
                <w:b/>
                <w:color w:val="231F20"/>
                <w:spacing w:val="-5"/>
                <w:sz w:val="28"/>
                <w:szCs w:val="28"/>
              </w:rPr>
              <w:t xml:space="preserve"> </w:t>
            </w:r>
            <w:r w:rsidRPr="008A6435">
              <w:rPr>
                <w:color w:val="231F20"/>
                <w:sz w:val="28"/>
                <w:szCs w:val="28"/>
              </w:rPr>
              <w:t>sinh</w:t>
            </w:r>
            <w:r w:rsidRPr="008A6435">
              <w:rPr>
                <w:color w:val="231F20"/>
                <w:spacing w:val="-5"/>
                <w:sz w:val="28"/>
                <w:szCs w:val="28"/>
              </w:rPr>
              <w:t xml:space="preserve"> </w:t>
            </w:r>
            <w:r w:rsidRPr="008A6435">
              <w:rPr>
                <w:color w:val="231F20"/>
                <w:sz w:val="28"/>
                <w:szCs w:val="28"/>
              </w:rPr>
              <w:t>con</w:t>
            </w:r>
            <w:r w:rsidRPr="008A6435">
              <w:rPr>
                <w:color w:val="231F20"/>
                <w:spacing w:val="-5"/>
                <w:sz w:val="28"/>
                <w:szCs w:val="28"/>
              </w:rPr>
              <w:t xml:space="preserve"> </w:t>
            </w:r>
            <w:r w:rsidRPr="008A6435">
              <w:rPr>
                <w:color w:val="231F20"/>
                <w:sz w:val="28"/>
                <w:szCs w:val="28"/>
              </w:rPr>
              <w:t>trai</w:t>
            </w:r>
            <w:r w:rsidRPr="008A6435">
              <w:rPr>
                <w:color w:val="231F20"/>
                <w:spacing w:val="-4"/>
                <w:sz w:val="28"/>
                <w:szCs w:val="28"/>
              </w:rPr>
              <w:t xml:space="preserve"> </w:t>
            </w:r>
            <w:r w:rsidRPr="008A6435">
              <w:rPr>
                <w:color w:val="231F20"/>
                <w:spacing w:val="-5"/>
                <w:sz w:val="28"/>
                <w:szCs w:val="28"/>
              </w:rPr>
              <w:t xml:space="preserve">hay </w:t>
            </w:r>
            <w:r w:rsidRPr="008A6435">
              <w:rPr>
                <w:color w:val="231F20"/>
                <w:sz w:val="28"/>
                <w:szCs w:val="28"/>
              </w:rPr>
              <w:t xml:space="preserve">con gái đều tốt, miễn là hiếu thảo, có tình có </w:t>
            </w:r>
            <w:r w:rsidRPr="008A6435">
              <w:rPr>
                <w:color w:val="231F20"/>
                <w:spacing w:val="-2"/>
                <w:sz w:val="28"/>
                <w:szCs w:val="28"/>
              </w:rPr>
              <w:t>nghĩa.</w:t>
            </w:r>
          </w:p>
        </w:tc>
      </w:tr>
    </w:tbl>
    <w:p w:rsidR="006470A1" w:rsidRPr="008A6435" w:rsidRDefault="0049489B">
      <w:pPr>
        <w:jc w:val="both"/>
        <w:rPr>
          <w:rFonts w:eastAsia="Times New Roman" w:cs="Times New Roman"/>
          <w:bCs/>
          <w:szCs w:val="28"/>
          <w:lang w:val="vi-VN"/>
        </w:rPr>
      </w:pPr>
      <w:r w:rsidRPr="008A6435">
        <w:rPr>
          <w:rFonts w:eastAsia="Times New Roman" w:cs="Times New Roman"/>
          <w:bCs/>
          <w:szCs w:val="28"/>
        </w:rPr>
        <w:t xml:space="preserve">- </w:t>
      </w:r>
      <w:r w:rsidRPr="008A6435">
        <w:rPr>
          <w:rFonts w:eastAsia="Times New Roman" w:cs="Times New Roman"/>
          <w:bCs/>
          <w:szCs w:val="28"/>
          <w:lang w:val="vi-VN"/>
        </w:rPr>
        <w:t xml:space="preserve">Câu 2: </w:t>
      </w:r>
      <w:r w:rsidRPr="008A6435">
        <w:rPr>
          <w:rFonts w:eastAsia="Times New Roman" w:cs="Times New Roman"/>
          <w:bCs/>
          <w:i/>
          <w:szCs w:val="28"/>
          <w:lang w:val="vi-VN"/>
        </w:rPr>
        <w:t>Theo em, cả nữ và nam cần có những phẩm chất gì?</w:t>
      </w:r>
      <w:r w:rsidRPr="008A6435">
        <w:rPr>
          <w:rFonts w:eastAsia="Times New Roman" w:cs="Times New Roman"/>
          <w:bCs/>
          <w:szCs w:val="28"/>
          <w:lang w:val="vi-VN"/>
        </w:rPr>
        <w:t xml:space="preserve"> HS nói theo suy nghĩ cá nhân, GV tôn trọng các ý kiến phù hợp; góp ý, bổ sung cho các ý kiến khác. VD: trung thực, thẳng thắn, chăm chỉ, có trách nhiệm với bản thân và mọi người, dũng cảm, yêu quê hương, đất nước, ngoan ngoãn, lễ phép, cẩn thận, chăm chỉ,...</w:t>
      </w:r>
    </w:p>
    <w:p w:rsidR="006470A1" w:rsidRPr="008A6435" w:rsidRDefault="0049489B">
      <w:pPr>
        <w:jc w:val="both"/>
        <w:rPr>
          <w:rFonts w:eastAsia="Times New Roman" w:cs="Times New Roman"/>
          <w:bCs/>
          <w:szCs w:val="28"/>
          <w:lang w:val="vi-VN"/>
        </w:rPr>
      </w:pPr>
      <w:r w:rsidRPr="008A6435">
        <w:rPr>
          <w:rFonts w:eastAsia="Times New Roman" w:cs="Times New Roman"/>
          <w:bCs/>
          <w:szCs w:val="28"/>
        </w:rPr>
        <w:t xml:space="preserve">- </w:t>
      </w:r>
      <w:r w:rsidRPr="008A6435">
        <w:rPr>
          <w:rFonts w:eastAsia="Times New Roman" w:cs="Times New Roman"/>
          <w:bCs/>
          <w:szCs w:val="28"/>
          <w:lang w:val="vi-VN"/>
        </w:rPr>
        <w:t xml:space="preserve">Câu 3: </w:t>
      </w:r>
      <w:r w:rsidRPr="008A6435">
        <w:rPr>
          <w:rFonts w:eastAsia="Times New Roman" w:cs="Times New Roman"/>
          <w:bCs/>
          <w:i/>
          <w:szCs w:val="28"/>
          <w:lang w:val="vi-VN"/>
        </w:rPr>
        <w:t>Em thích phẩm chất nào nhất: Ở một bạn nam</w:t>
      </w:r>
      <w:proofErr w:type="gramStart"/>
      <w:r w:rsidRPr="008A6435">
        <w:rPr>
          <w:rFonts w:eastAsia="Times New Roman" w:cs="Times New Roman"/>
          <w:bCs/>
          <w:i/>
          <w:szCs w:val="28"/>
          <w:lang w:val="vi-VN"/>
        </w:rPr>
        <w:t>?,</w:t>
      </w:r>
      <w:proofErr w:type="gramEnd"/>
      <w:r w:rsidRPr="008A6435">
        <w:rPr>
          <w:rFonts w:eastAsia="Times New Roman" w:cs="Times New Roman"/>
          <w:bCs/>
          <w:i/>
          <w:szCs w:val="28"/>
          <w:lang w:val="vi-VN"/>
        </w:rPr>
        <w:t xml:space="preserve"> Ở một bạn nữ?</w:t>
      </w:r>
      <w:r w:rsidRPr="008A6435">
        <w:rPr>
          <w:rFonts w:eastAsia="Times New Roman" w:cs="Times New Roman"/>
          <w:bCs/>
          <w:szCs w:val="28"/>
          <w:lang w:val="vi-VN"/>
        </w:rPr>
        <w:t xml:space="preserve"> HS nói theo suy nghĩ cá nhân, GV tôn trọng các ý kiến phù hợp; góp ý, bổ sung cho các</w:t>
      </w:r>
      <w:r w:rsidRPr="008A6435">
        <w:rPr>
          <w:rFonts w:eastAsia="Times New Roman" w:cs="Times New Roman"/>
          <w:bCs/>
          <w:szCs w:val="28"/>
        </w:rPr>
        <w:t xml:space="preserve"> </w:t>
      </w:r>
      <w:r w:rsidRPr="008A6435">
        <w:rPr>
          <w:rFonts w:eastAsia="Times New Roman" w:cs="Times New Roman"/>
          <w:bCs/>
          <w:szCs w:val="28"/>
          <w:lang w:val="vi-VN"/>
        </w:rPr>
        <w:t>ý kiến khác. VD: Một số phẩm chất của bạn nam: dũng cảm (vì thể hiện sự mạnh mẽ), trung thực (vì ai cũng cần trung thực), lễ phép (vì đó là phẩm chất của một bạn học sinh ngoan),... Một số phẩm chất của bạn nữ: dịu dàng (vì con gái dịu dàng thì rất dễ mến), cẩn thận (vì con gái thường cẩn thận), tỉ mỉ, chăm chỉ (vì con gái hay làm những việc cần sự tỉ mỉ và chăm chỉ), mạnh mẽ (tuy dịu dàng nhưng các bạn gái cũng cần mạnh mẽ),... GV lưu ý: Nam hay nữ đều cần có những phẩm chất đã nêu và những phẩm chất tốt đẹp khác. Nhưng ở đây, HS cần cho biết là các em thích phẩm chất nào nhất ở một bạn nam hoặc một bạn nữ.</w:t>
      </w:r>
    </w:p>
    <w:p w:rsidR="006470A1" w:rsidRPr="008A6435" w:rsidRDefault="0049489B">
      <w:pPr>
        <w:jc w:val="both"/>
        <w:rPr>
          <w:rFonts w:eastAsia="Times New Roman" w:cs="Times New Roman"/>
          <w:b/>
          <w:szCs w:val="28"/>
          <w:lang w:val="vi-VN"/>
        </w:rPr>
      </w:pPr>
      <w:r w:rsidRPr="008A6435">
        <w:rPr>
          <w:rFonts w:eastAsia="Times New Roman" w:cs="Times New Roman"/>
          <w:b/>
          <w:szCs w:val="28"/>
          <w:lang w:val="vi-VN"/>
        </w:rPr>
        <w:t>2. Giáo viên giới thiệu chủ điểm và Bài đọc 1</w:t>
      </w:r>
    </w:p>
    <w:p w:rsidR="006470A1" w:rsidRPr="008A6435" w:rsidRDefault="0049489B">
      <w:pPr>
        <w:ind w:firstLine="540"/>
        <w:jc w:val="both"/>
        <w:rPr>
          <w:rFonts w:eastAsia="Times New Roman" w:cs="Times New Roman"/>
          <w:bCs/>
          <w:szCs w:val="28"/>
          <w:lang w:val="vi-VN"/>
        </w:rPr>
      </w:pPr>
      <w:r w:rsidRPr="008A6435">
        <w:rPr>
          <w:rFonts w:eastAsia="Times New Roman" w:cs="Times New Roman"/>
          <w:bCs/>
          <w:szCs w:val="28"/>
          <w:lang w:val="vi-VN"/>
        </w:rPr>
        <w:t xml:space="preserve">Qua trò chơi </w:t>
      </w:r>
      <w:r w:rsidRPr="008A6435">
        <w:rPr>
          <w:rFonts w:eastAsia="Times New Roman" w:cs="Times New Roman"/>
          <w:bCs/>
          <w:i/>
          <w:szCs w:val="28"/>
          <w:lang w:val="vi-VN"/>
        </w:rPr>
        <w:t>Chinh phục đỉnh núi Phan Xi Păng</w:t>
      </w:r>
      <w:r w:rsidRPr="008A6435">
        <w:rPr>
          <w:rFonts w:eastAsia="Times New Roman" w:cs="Times New Roman"/>
          <w:bCs/>
          <w:szCs w:val="28"/>
          <w:lang w:val="vi-VN"/>
        </w:rPr>
        <w:t xml:space="preserve">, các em đã thấy mỗi người, dù là nam hay nữ, đều đáng quý trọng như nhau; điều quan trọng là mỗi chúng ta đều phải rèn luyện để có những phẩm chất tốt, đem lại những điều tốt đẹp cho cuộc sống. Bài học 2 </w:t>
      </w:r>
      <w:r w:rsidRPr="008A6435">
        <w:rPr>
          <w:rFonts w:eastAsia="Times New Roman" w:cs="Times New Roman"/>
          <w:bCs/>
          <w:i/>
          <w:szCs w:val="28"/>
          <w:lang w:val="vi-VN"/>
        </w:rPr>
        <w:t>Bạn nam, bạn nữ</w:t>
      </w:r>
      <w:r w:rsidRPr="008A6435">
        <w:rPr>
          <w:rFonts w:eastAsia="Times New Roman" w:cs="Times New Roman"/>
          <w:bCs/>
          <w:szCs w:val="28"/>
          <w:lang w:val="vi-VN"/>
        </w:rPr>
        <w:t xml:space="preserve"> sẽ giúp các em hiểu kĩ hơn về những điều này. Trước hết, hôm nay, cô (thầy) và các em sẽ đọc và tìm hiểu nội dung truyện </w:t>
      </w:r>
      <w:r w:rsidRPr="008A6435">
        <w:rPr>
          <w:rFonts w:eastAsia="Times New Roman" w:cs="Times New Roman"/>
          <w:bCs/>
          <w:i/>
          <w:szCs w:val="28"/>
          <w:lang w:val="vi-VN"/>
        </w:rPr>
        <w:t>Lớp trưởng lớp tôi</w:t>
      </w:r>
      <w:r w:rsidRPr="008A6435">
        <w:rPr>
          <w:rFonts w:eastAsia="Times New Roman" w:cs="Times New Roman"/>
          <w:bCs/>
          <w:szCs w:val="28"/>
          <w:lang w:val="vi-VN"/>
        </w:rPr>
        <w:t xml:space="preserve"> để biết nhân vật chính trong câu chuyện là ai, bạn ấy có gì đặc biệt khiến tất cả các bạn trong lớp đều yêu quý và tín nhiệm nhé!</w:t>
      </w:r>
    </w:p>
    <w:p w:rsidR="006470A1" w:rsidRPr="008A6435" w:rsidRDefault="0049489B">
      <w:pPr>
        <w:shd w:val="clear" w:color="auto" w:fill="FFFFFF"/>
        <w:spacing w:after="0"/>
        <w:jc w:val="center"/>
        <w:rPr>
          <w:rFonts w:cs="Times New Roman"/>
          <w:szCs w:val="28"/>
          <w:lang w:val="vi-VN"/>
        </w:rPr>
      </w:pPr>
      <w:r w:rsidRPr="008A6435">
        <w:rPr>
          <w:rFonts w:cs="Times New Roman"/>
          <w:b/>
          <w:bCs/>
          <w:szCs w:val="28"/>
          <w:lang w:val="vi-VN"/>
        </w:rPr>
        <w:t>BÀI ĐỌC 1</w:t>
      </w:r>
    </w:p>
    <w:p w:rsidR="006470A1" w:rsidRPr="008A6435" w:rsidRDefault="0049489B">
      <w:pPr>
        <w:shd w:val="clear" w:color="auto" w:fill="FFFFFF"/>
        <w:spacing w:after="0"/>
        <w:jc w:val="center"/>
        <w:rPr>
          <w:rFonts w:cs="Times New Roman"/>
          <w:b/>
          <w:iCs/>
          <w:szCs w:val="28"/>
          <w:lang w:val="vi-VN"/>
        </w:rPr>
      </w:pPr>
      <w:r w:rsidRPr="008A6435">
        <w:rPr>
          <w:rFonts w:cs="Times New Roman"/>
          <w:b/>
          <w:iCs/>
          <w:szCs w:val="28"/>
        </w:rPr>
        <w:t>LỚP TRƯỞNG LỚP TÔI</w:t>
      </w:r>
    </w:p>
    <w:p w:rsidR="006470A1" w:rsidRPr="008A6435" w:rsidRDefault="0049489B">
      <w:pPr>
        <w:shd w:val="clear" w:color="auto" w:fill="FFFFFF"/>
        <w:spacing w:after="0"/>
        <w:ind w:firstLine="284"/>
        <w:jc w:val="both"/>
        <w:rPr>
          <w:rFonts w:cs="Times New Roman"/>
          <w:b/>
          <w:szCs w:val="28"/>
          <w:lang w:val="vi-VN"/>
        </w:rPr>
      </w:pPr>
      <w:r w:rsidRPr="008A6435">
        <w:rPr>
          <w:rFonts w:cs="Times New Roman"/>
          <w:b/>
          <w:szCs w:val="28"/>
          <w:lang w:val="vi-VN"/>
        </w:rPr>
        <w:t>I. YÊU CẦU CẦN ĐẠT</w:t>
      </w:r>
    </w:p>
    <w:p w:rsidR="006470A1" w:rsidRPr="008A6435" w:rsidRDefault="0049489B">
      <w:pPr>
        <w:shd w:val="clear" w:color="auto" w:fill="FFFFFF"/>
        <w:spacing w:after="0"/>
        <w:ind w:firstLine="284"/>
        <w:jc w:val="both"/>
        <w:rPr>
          <w:rFonts w:cs="Times New Roman"/>
          <w:b/>
          <w:szCs w:val="28"/>
          <w:lang w:val="vi-VN"/>
        </w:rPr>
      </w:pPr>
      <w:r w:rsidRPr="008A6435">
        <w:rPr>
          <w:rFonts w:cs="Times New Roman"/>
          <w:b/>
          <w:szCs w:val="28"/>
          <w:lang w:val="vi-VN"/>
        </w:rPr>
        <w:t>1. Phát triển các năng lực đặc thù</w:t>
      </w:r>
    </w:p>
    <w:p w:rsidR="006470A1" w:rsidRPr="008A6435" w:rsidRDefault="0049489B">
      <w:pPr>
        <w:shd w:val="clear" w:color="auto" w:fill="FFFFFF"/>
        <w:spacing w:after="0"/>
        <w:ind w:firstLine="284"/>
        <w:jc w:val="both"/>
        <w:rPr>
          <w:rFonts w:cs="Times New Roman"/>
          <w:b/>
          <w:i/>
          <w:szCs w:val="28"/>
          <w:lang w:val="vi-VN"/>
        </w:rPr>
      </w:pPr>
      <w:r w:rsidRPr="008A6435">
        <w:rPr>
          <w:rFonts w:cs="Times New Roman"/>
          <w:b/>
          <w:i/>
          <w:szCs w:val="28"/>
          <w:lang w:val="vi-VN"/>
        </w:rPr>
        <w:t>1.1. Phát triển năng lực ngôn ngữ</w:t>
      </w:r>
    </w:p>
    <w:p w:rsidR="006470A1" w:rsidRPr="008A6435" w:rsidRDefault="0049489B">
      <w:pPr>
        <w:shd w:val="clear" w:color="auto" w:fill="FFFFFF"/>
        <w:spacing w:after="0"/>
        <w:ind w:firstLine="284"/>
        <w:jc w:val="both"/>
        <w:rPr>
          <w:rFonts w:cs="Times New Roman"/>
          <w:szCs w:val="28"/>
          <w:lang w:val="vi-VN"/>
        </w:rPr>
      </w:pPr>
      <w:r w:rsidRPr="008A6435">
        <w:rPr>
          <w:rFonts w:cs="Times New Roman"/>
          <w:szCs w:val="28"/>
          <w:lang w:val="vi-VN"/>
        </w:rPr>
        <w:t>– Đọc thành tiếng trôi chảy toàn bài. Phát âm đúng các từ ngữ có âm, vần, thanh mà HS địa phương dễ viết sai. Ngắt nghỉ hơi đúng. Thể hiện được tình cảm, cảm xúc phù hợp với nội dung bài đọc. Tốc độ đọc 90 – 95 tiếng / phút. Đọc thầm nhanh hơn lớp 4.</w:t>
      </w:r>
    </w:p>
    <w:p w:rsidR="006470A1" w:rsidRPr="008A6435" w:rsidRDefault="0049489B">
      <w:pPr>
        <w:shd w:val="clear" w:color="auto" w:fill="FFFFFF"/>
        <w:spacing w:after="0"/>
        <w:ind w:firstLine="284"/>
        <w:jc w:val="both"/>
        <w:rPr>
          <w:rFonts w:cs="Times New Roman"/>
          <w:szCs w:val="28"/>
          <w:lang w:val="vi-VN"/>
        </w:rPr>
      </w:pPr>
      <w:r w:rsidRPr="008A6435">
        <w:rPr>
          <w:rFonts w:cs="Times New Roman"/>
          <w:szCs w:val="28"/>
          <w:lang w:val="vi-VN"/>
        </w:rPr>
        <w:lastRenderedPageBreak/>
        <w:t>– Hiểu nghĩa của các từ ngữ khó trong bài. Hiểu bối cảnh của câu chuyện, hiểu nội dung (khen ngợi một nữ lớp trưởng vừa học giỏi vừa chu đáo, xốc vác, có trách nhiệm với công việc chung) và ý nghĩa của bài đọc (dù là nam hay nữ, nếu giỏi và tốt thì đều đáng quý, đáng trọng).</w:t>
      </w:r>
    </w:p>
    <w:p w:rsidR="006470A1" w:rsidRPr="008A6435" w:rsidRDefault="0049489B">
      <w:pPr>
        <w:shd w:val="clear" w:color="auto" w:fill="FFFFFF"/>
        <w:spacing w:after="0"/>
        <w:ind w:firstLine="284"/>
        <w:jc w:val="both"/>
        <w:rPr>
          <w:rFonts w:cs="Times New Roman"/>
          <w:b/>
          <w:i/>
          <w:szCs w:val="28"/>
          <w:lang w:val="vi-VN"/>
        </w:rPr>
      </w:pPr>
      <w:r w:rsidRPr="008A6435">
        <w:rPr>
          <w:rFonts w:cs="Times New Roman"/>
          <w:b/>
          <w:i/>
          <w:szCs w:val="28"/>
          <w:lang w:val="vi-VN"/>
        </w:rPr>
        <w:t>1.2. Phát triển năng lực văn học</w:t>
      </w:r>
    </w:p>
    <w:p w:rsidR="006470A1" w:rsidRPr="008A6435" w:rsidRDefault="0049489B">
      <w:pPr>
        <w:shd w:val="clear" w:color="auto" w:fill="FFFFFF"/>
        <w:spacing w:after="0"/>
        <w:ind w:firstLine="284"/>
        <w:jc w:val="both"/>
        <w:rPr>
          <w:rFonts w:cs="Times New Roman"/>
          <w:szCs w:val="28"/>
          <w:lang w:val="vi-VN"/>
        </w:rPr>
      </w:pPr>
      <w:r w:rsidRPr="008A6435">
        <w:rPr>
          <w:rFonts w:cs="Times New Roman"/>
          <w:szCs w:val="28"/>
          <w:lang w:val="vi-VN"/>
        </w:rPr>
        <w:t xml:space="preserve">Phát hiện được những từ ngữ, chi tiết hay; biết bày tỏ sự yêu thích với những từ ngữ, chi tiết đó. </w:t>
      </w:r>
    </w:p>
    <w:p w:rsidR="006470A1" w:rsidRPr="008A6435" w:rsidRDefault="0049489B">
      <w:pPr>
        <w:shd w:val="clear" w:color="auto" w:fill="FFFFFF"/>
        <w:spacing w:after="0"/>
        <w:ind w:firstLine="284"/>
        <w:jc w:val="both"/>
        <w:rPr>
          <w:rFonts w:cs="Times New Roman"/>
          <w:b/>
          <w:szCs w:val="28"/>
          <w:lang w:val="vi-VN"/>
        </w:rPr>
      </w:pPr>
      <w:r w:rsidRPr="008A6435">
        <w:rPr>
          <w:rFonts w:cs="Times New Roman"/>
          <w:b/>
          <w:szCs w:val="28"/>
          <w:lang w:val="vi-VN"/>
        </w:rPr>
        <w:t>2. Góp phần phát triển các năng lực chung và phẩm chất</w:t>
      </w:r>
    </w:p>
    <w:p w:rsidR="006470A1" w:rsidRPr="008A6435" w:rsidRDefault="0049489B">
      <w:pPr>
        <w:shd w:val="clear" w:color="auto" w:fill="FFFFFF"/>
        <w:spacing w:after="0"/>
        <w:ind w:firstLine="284"/>
        <w:jc w:val="both"/>
        <w:rPr>
          <w:rFonts w:cs="Times New Roman"/>
          <w:szCs w:val="28"/>
          <w:lang w:val="vi-VN"/>
        </w:rPr>
      </w:pPr>
      <w:proofErr w:type="gramStart"/>
      <w:r w:rsidRPr="008A6435">
        <w:rPr>
          <w:rFonts w:cs="Times New Roman"/>
          <w:iCs/>
          <w:szCs w:val="28"/>
        </w:rPr>
        <w:t>Phát triển NL giao tiếp và hợp tác (biết cùng các bạn thảo luận nhóm), NL tự chủ và tự học (trả lời đúng các CH đọc hiểu).</w:t>
      </w:r>
      <w:proofErr w:type="gramEnd"/>
      <w:r w:rsidRPr="008A6435">
        <w:rPr>
          <w:rFonts w:cs="Times New Roman"/>
          <w:iCs/>
          <w:szCs w:val="28"/>
        </w:rPr>
        <w:t xml:space="preserve"> </w:t>
      </w:r>
      <w:proofErr w:type="gramStart"/>
      <w:r w:rsidRPr="008A6435">
        <w:rPr>
          <w:rFonts w:cs="Times New Roman"/>
          <w:iCs/>
          <w:szCs w:val="28"/>
        </w:rPr>
        <w:t>Có suy nghĩ đúng đắn về bình đẳng giới; yêu quý, tôn trọng các bạn, không kì thị (chê bai) giới tính của bạn.</w:t>
      </w:r>
      <w:proofErr w:type="gramEnd"/>
    </w:p>
    <w:p w:rsidR="006470A1" w:rsidRPr="008A6435" w:rsidRDefault="0049489B">
      <w:pPr>
        <w:spacing w:after="0"/>
        <w:jc w:val="both"/>
        <w:rPr>
          <w:rFonts w:eastAsia="Tahoma" w:cs="Times New Roman"/>
          <w:b/>
          <w:szCs w:val="28"/>
          <w:lang w:val="vi-VN"/>
        </w:rPr>
      </w:pPr>
      <w:r w:rsidRPr="008A6435">
        <w:rPr>
          <w:rFonts w:eastAsia="Tahoma" w:cs="Times New Roman"/>
          <w:b/>
          <w:szCs w:val="28"/>
          <w:lang w:val="vi-VN"/>
        </w:rPr>
        <w:t>II. ĐỒ DÙNG DẠY HỌC</w:t>
      </w:r>
    </w:p>
    <w:p w:rsidR="006470A1" w:rsidRPr="008A6435" w:rsidRDefault="0049489B">
      <w:pPr>
        <w:spacing w:after="0"/>
        <w:jc w:val="both"/>
        <w:rPr>
          <w:rFonts w:eastAsia="Tahoma" w:cs="Times New Roman"/>
          <w:bCs/>
          <w:szCs w:val="28"/>
          <w:lang w:val="vi-VN"/>
        </w:rPr>
      </w:pPr>
      <w:r w:rsidRPr="008A6435">
        <w:rPr>
          <w:rFonts w:eastAsia="Times New Roman" w:cs="Times New Roman"/>
          <w:szCs w:val="28"/>
          <w:lang w:val="vi-VN"/>
        </w:rPr>
        <w:t xml:space="preserve">– </w:t>
      </w:r>
      <w:r w:rsidRPr="008A6435">
        <w:rPr>
          <w:rFonts w:eastAsia="Tahoma" w:cs="Times New Roman"/>
          <w:bCs/>
          <w:szCs w:val="28"/>
          <w:lang w:val="vi-VN"/>
        </w:rPr>
        <w:t>GV chuẩn bị: máy tính, máy chiếu, tranh minh hoạ nội dung bài đọc.</w:t>
      </w:r>
    </w:p>
    <w:p w:rsidR="006470A1" w:rsidRPr="008A6435" w:rsidRDefault="0049489B">
      <w:pPr>
        <w:spacing w:after="0"/>
        <w:jc w:val="both"/>
        <w:rPr>
          <w:rFonts w:eastAsia="Tahoma" w:cs="Times New Roman"/>
          <w:bCs/>
          <w:szCs w:val="28"/>
        </w:rPr>
      </w:pPr>
      <w:r w:rsidRPr="008A6435">
        <w:rPr>
          <w:rFonts w:eastAsia="Times New Roman" w:cs="Times New Roman"/>
          <w:szCs w:val="28"/>
          <w:lang w:val="vi-VN"/>
        </w:rPr>
        <w:t xml:space="preserve">– </w:t>
      </w:r>
      <w:r w:rsidRPr="008A6435">
        <w:rPr>
          <w:rFonts w:eastAsia="Tahoma" w:cs="Times New Roman"/>
          <w:bCs/>
          <w:szCs w:val="28"/>
          <w:lang w:val="vi-VN"/>
        </w:rPr>
        <w:t xml:space="preserve">HS chuẩn bị: SGK </w:t>
      </w:r>
      <w:r w:rsidRPr="008A6435">
        <w:rPr>
          <w:rFonts w:eastAsia="Tahoma" w:cs="Times New Roman"/>
          <w:bCs/>
          <w:i/>
          <w:iCs/>
          <w:szCs w:val="28"/>
          <w:lang w:val="vi-VN"/>
        </w:rPr>
        <w:t>Tiếng Việt 5</w:t>
      </w:r>
      <w:r w:rsidRPr="008A6435">
        <w:rPr>
          <w:rFonts w:eastAsia="Tahoma" w:cs="Times New Roman"/>
          <w:bCs/>
          <w:szCs w:val="28"/>
          <w:lang w:val="vi-VN"/>
        </w:rPr>
        <w:t>, tập một; vở ô li hoặc vở bài tập.</w:t>
      </w:r>
    </w:p>
    <w:p w:rsidR="006470A1" w:rsidRPr="008A6435" w:rsidRDefault="0049489B">
      <w:pPr>
        <w:spacing w:after="0"/>
        <w:jc w:val="both"/>
        <w:rPr>
          <w:rFonts w:cs="Times New Roman"/>
          <w:szCs w:val="28"/>
        </w:rPr>
      </w:pPr>
      <w:r w:rsidRPr="008A6435">
        <w:rPr>
          <w:rFonts w:eastAsia="Arial" w:cs="Times New Roman"/>
          <w:b/>
          <w:bCs/>
          <w:color w:val="000000"/>
          <w:szCs w:val="28"/>
          <w:shd w:val="clear" w:color="auto" w:fill="FFFFFF"/>
        </w:rPr>
        <w:t>III.</w:t>
      </w:r>
      <w:r w:rsidRPr="008A6435">
        <w:rPr>
          <w:rFonts w:eastAsia="Arial" w:cs="Times New Roman"/>
          <w:color w:val="000000"/>
          <w:szCs w:val="28"/>
          <w:shd w:val="clear" w:color="auto" w:fill="FFFFFF"/>
        </w:rPr>
        <w:t xml:space="preserve"> </w:t>
      </w:r>
      <w:r w:rsidRPr="008A6435">
        <w:rPr>
          <w:rStyle w:val="Strong"/>
          <w:rFonts w:eastAsia="Arial" w:cs="Times New Roman"/>
          <w:color w:val="000000"/>
          <w:szCs w:val="28"/>
          <w:shd w:val="clear" w:color="auto" w:fill="FFFFFF"/>
        </w:rPr>
        <w:t>CÁC HOẠT ĐỘNG DẠY VÀ HỌC CHỦ YẾU</w:t>
      </w:r>
    </w:p>
    <w:tbl>
      <w:tblPr>
        <w:tblW w:w="9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68"/>
        <w:gridCol w:w="5247"/>
      </w:tblGrid>
      <w:tr w:rsidR="006470A1" w:rsidRPr="008A6435">
        <w:tc>
          <w:tcPr>
            <w:tcW w:w="4668" w:type="dxa"/>
            <w:shd w:val="clear" w:color="auto" w:fill="FFFFFF"/>
            <w:tcMar>
              <w:top w:w="60" w:type="dxa"/>
              <w:left w:w="0" w:type="dxa"/>
              <w:bottom w:w="60" w:type="dxa"/>
              <w:right w:w="60" w:type="dxa"/>
            </w:tcMar>
          </w:tcPr>
          <w:p w:rsidR="006470A1" w:rsidRPr="008A6435" w:rsidRDefault="0049489B">
            <w:pPr>
              <w:pStyle w:val="NormalWeb"/>
              <w:widowControl w:val="0"/>
              <w:spacing w:beforeAutospacing="0" w:afterAutospacing="0"/>
              <w:jc w:val="both"/>
              <w:rPr>
                <w:sz w:val="28"/>
                <w:szCs w:val="28"/>
              </w:rPr>
            </w:pPr>
            <w:r w:rsidRPr="008A6435">
              <w:rPr>
                <w:rStyle w:val="Strong"/>
                <w:rFonts w:eastAsia="Arial"/>
                <w:color w:val="000000"/>
                <w:sz w:val="28"/>
                <w:szCs w:val="28"/>
              </w:rPr>
              <w:t>HOẠT ĐỘNG CỦA GIÁO VIÊN</w:t>
            </w:r>
          </w:p>
        </w:tc>
        <w:tc>
          <w:tcPr>
            <w:tcW w:w="5247" w:type="dxa"/>
            <w:shd w:val="clear" w:color="auto" w:fill="FFFFFF"/>
            <w:tcMar>
              <w:top w:w="60" w:type="dxa"/>
              <w:left w:w="60" w:type="dxa"/>
              <w:bottom w:w="60" w:type="dxa"/>
              <w:right w:w="0" w:type="dxa"/>
            </w:tcMar>
          </w:tcPr>
          <w:p w:rsidR="006470A1" w:rsidRPr="008A6435" w:rsidRDefault="0049489B">
            <w:pPr>
              <w:pStyle w:val="NormalWeb"/>
              <w:spacing w:beforeAutospacing="0" w:afterAutospacing="0"/>
              <w:jc w:val="both"/>
              <w:rPr>
                <w:sz w:val="28"/>
                <w:szCs w:val="28"/>
              </w:rPr>
            </w:pPr>
            <w:r w:rsidRPr="008A6435">
              <w:rPr>
                <w:rStyle w:val="Strong"/>
                <w:rFonts w:eastAsia="Arial"/>
                <w:color w:val="000000"/>
                <w:sz w:val="28"/>
                <w:szCs w:val="28"/>
              </w:rPr>
              <w:t xml:space="preserve">         HOẠT ĐỘNG CỦA HỌC SINH</w:t>
            </w:r>
          </w:p>
        </w:tc>
      </w:tr>
      <w:tr w:rsidR="006470A1" w:rsidRPr="008A6435">
        <w:tc>
          <w:tcPr>
            <w:tcW w:w="9915" w:type="dxa"/>
            <w:gridSpan w:val="2"/>
            <w:shd w:val="clear" w:color="auto" w:fill="FFFFFF"/>
            <w:tcMar>
              <w:top w:w="60" w:type="dxa"/>
              <w:left w:w="0" w:type="dxa"/>
              <w:bottom w:w="60" w:type="dxa"/>
              <w:right w:w="60" w:type="dxa"/>
            </w:tcMar>
          </w:tcPr>
          <w:p w:rsidR="006470A1" w:rsidRPr="008A6435" w:rsidRDefault="0049489B">
            <w:pPr>
              <w:pStyle w:val="NormalWeb"/>
              <w:spacing w:beforeAutospacing="0" w:afterAutospacing="0"/>
              <w:jc w:val="both"/>
              <w:rPr>
                <w:rStyle w:val="Strong"/>
                <w:rFonts w:eastAsia="Arial"/>
                <w:color w:val="000000"/>
                <w:sz w:val="28"/>
                <w:szCs w:val="28"/>
              </w:rPr>
            </w:pPr>
            <w:r w:rsidRPr="008A6435">
              <w:rPr>
                <w:rStyle w:val="Strong"/>
                <w:rFonts w:eastAsia="Arial"/>
                <w:sz w:val="28"/>
                <w:szCs w:val="28"/>
              </w:rPr>
              <w:t>A.  KHỞI ĐỘNG</w:t>
            </w:r>
          </w:p>
        </w:tc>
      </w:tr>
      <w:tr w:rsidR="006470A1" w:rsidRPr="008A6435">
        <w:tc>
          <w:tcPr>
            <w:tcW w:w="4668" w:type="dxa"/>
            <w:shd w:val="clear" w:color="auto" w:fill="FFFFFF"/>
            <w:tcMar>
              <w:top w:w="60" w:type="dxa"/>
              <w:left w:w="0" w:type="dxa"/>
              <w:bottom w:w="60" w:type="dxa"/>
              <w:right w:w="60" w:type="dxa"/>
            </w:tcMar>
          </w:tcPr>
          <w:p w:rsidR="006470A1" w:rsidRPr="008A6435" w:rsidRDefault="0049489B">
            <w:pPr>
              <w:shd w:val="clear" w:color="auto" w:fill="FFFFFF"/>
              <w:jc w:val="both"/>
              <w:rPr>
                <w:rStyle w:val="Strong"/>
                <w:rFonts w:cs="Times New Roman"/>
                <w:b w:val="0"/>
                <w:bCs w:val="0"/>
                <w:i/>
                <w:iCs/>
                <w:szCs w:val="28"/>
              </w:rPr>
            </w:pPr>
            <w:r w:rsidRPr="008A6435">
              <w:rPr>
                <w:rStyle w:val="Strong"/>
                <w:rFonts w:eastAsia="Arial" w:cs="Times New Roman"/>
                <w:szCs w:val="28"/>
                <w:lang w:eastAsia="zh-CN"/>
              </w:rPr>
              <w:t>GV tổng kết HĐ Chia sẻ và giới thiệu bài đọc.</w:t>
            </w:r>
          </w:p>
        </w:tc>
        <w:tc>
          <w:tcPr>
            <w:tcW w:w="5247" w:type="dxa"/>
            <w:shd w:val="clear" w:color="auto" w:fill="FFFFFF"/>
            <w:tcMar>
              <w:top w:w="60" w:type="dxa"/>
              <w:left w:w="60" w:type="dxa"/>
              <w:bottom w:w="60" w:type="dxa"/>
              <w:right w:w="0" w:type="dxa"/>
            </w:tcMar>
          </w:tcPr>
          <w:p w:rsidR="006470A1" w:rsidRPr="008A6435" w:rsidRDefault="006470A1">
            <w:pPr>
              <w:pStyle w:val="NormalWeb"/>
              <w:spacing w:beforeAutospacing="0" w:afterAutospacing="0"/>
              <w:jc w:val="both"/>
              <w:rPr>
                <w:rStyle w:val="Strong"/>
                <w:rFonts w:eastAsia="Arial"/>
                <w:color w:val="000000"/>
                <w:sz w:val="28"/>
                <w:szCs w:val="28"/>
              </w:rPr>
            </w:pPr>
          </w:p>
        </w:tc>
      </w:tr>
      <w:tr w:rsidR="006470A1" w:rsidRPr="008A6435">
        <w:tc>
          <w:tcPr>
            <w:tcW w:w="9915" w:type="dxa"/>
            <w:gridSpan w:val="2"/>
            <w:shd w:val="clear" w:color="auto" w:fill="FFFFFF"/>
            <w:tcMar>
              <w:top w:w="60" w:type="dxa"/>
              <w:left w:w="0" w:type="dxa"/>
              <w:bottom w:w="60" w:type="dxa"/>
              <w:right w:w="60" w:type="dxa"/>
            </w:tcMar>
          </w:tcPr>
          <w:p w:rsidR="006470A1" w:rsidRPr="008A6435" w:rsidRDefault="0049489B">
            <w:pPr>
              <w:pStyle w:val="NormalWeb"/>
              <w:spacing w:beforeAutospacing="0" w:afterAutospacing="0"/>
              <w:jc w:val="both"/>
              <w:rPr>
                <w:rStyle w:val="Strong"/>
                <w:rFonts w:eastAsia="Arial"/>
                <w:sz w:val="28"/>
                <w:szCs w:val="28"/>
              </w:rPr>
            </w:pPr>
            <w:r w:rsidRPr="008A6435">
              <w:rPr>
                <w:rStyle w:val="Strong"/>
                <w:rFonts w:eastAsia="Arial"/>
                <w:sz w:val="28"/>
                <w:szCs w:val="28"/>
              </w:rPr>
              <w:t>B. HÌNH THÀNH KIẾN</w:t>
            </w:r>
            <w:r w:rsidRPr="008A6435">
              <w:rPr>
                <w:rFonts w:eastAsia="Arial"/>
                <w:sz w:val="28"/>
                <w:szCs w:val="28"/>
              </w:rPr>
              <w:t> </w:t>
            </w:r>
            <w:r w:rsidRPr="008A6435">
              <w:rPr>
                <w:rStyle w:val="Strong"/>
                <w:rFonts w:eastAsia="Arial"/>
                <w:sz w:val="28"/>
                <w:szCs w:val="28"/>
              </w:rPr>
              <w:t>THỨC</w:t>
            </w:r>
          </w:p>
          <w:p w:rsidR="006470A1" w:rsidRPr="008A6435" w:rsidRDefault="0049489B">
            <w:pPr>
              <w:pStyle w:val="NormalWeb"/>
              <w:spacing w:beforeAutospacing="0" w:afterAutospacing="0"/>
              <w:jc w:val="both"/>
              <w:rPr>
                <w:rStyle w:val="Strong"/>
                <w:rFonts w:eastAsia="Arial"/>
                <w:sz w:val="28"/>
                <w:szCs w:val="28"/>
              </w:rPr>
            </w:pPr>
            <w:r w:rsidRPr="008A6435">
              <w:rPr>
                <w:rStyle w:val="Strong"/>
                <w:rFonts w:eastAsia="Arial"/>
                <w:sz w:val="28"/>
                <w:szCs w:val="28"/>
              </w:rPr>
              <w:t>Mục tiêu:</w:t>
            </w:r>
          </w:p>
          <w:p w:rsidR="006470A1" w:rsidRPr="008A6435" w:rsidRDefault="0049489B">
            <w:pPr>
              <w:pStyle w:val="NormalWeb"/>
              <w:spacing w:beforeAutospacing="0" w:afterAutospacing="0"/>
              <w:jc w:val="both"/>
              <w:rPr>
                <w:rFonts w:eastAsia="Calibri"/>
                <w:sz w:val="28"/>
                <w:szCs w:val="28"/>
              </w:rPr>
            </w:pPr>
            <w:r w:rsidRPr="008A6435">
              <w:rPr>
                <w:rFonts w:eastAsia="Calibri"/>
                <w:sz w:val="28"/>
                <w:szCs w:val="28"/>
                <w:lang w:val="vi-VN"/>
              </w:rPr>
              <w:t>– Đọc thành tiếng trôi chảy toàn bài. Phát âm đúng các từ ngữ HS dễ viết sai. Ngắt nghỉ hơi đúng.</w:t>
            </w:r>
          </w:p>
          <w:p w:rsidR="006470A1" w:rsidRPr="008A6435" w:rsidRDefault="0049489B">
            <w:pPr>
              <w:pStyle w:val="NormalWeb"/>
              <w:spacing w:beforeAutospacing="0" w:afterAutospacing="0"/>
              <w:jc w:val="both"/>
              <w:rPr>
                <w:rFonts w:eastAsia="Calibri"/>
                <w:sz w:val="28"/>
                <w:szCs w:val="28"/>
              </w:rPr>
            </w:pPr>
            <w:r w:rsidRPr="008A6435">
              <w:rPr>
                <w:rFonts w:eastAsia="Calibri"/>
                <w:sz w:val="28"/>
                <w:szCs w:val="28"/>
                <w:lang w:val="vi-VN"/>
              </w:rPr>
              <w:t xml:space="preserve">– Hiểu nghĩa của các từ ngữ được chú giải trong bài. </w:t>
            </w:r>
          </w:p>
          <w:p w:rsidR="006470A1" w:rsidRPr="008A6435" w:rsidRDefault="0049489B">
            <w:pPr>
              <w:pStyle w:val="NormalWeb"/>
              <w:spacing w:beforeAutospacing="0" w:afterAutospacing="0"/>
              <w:jc w:val="both"/>
              <w:rPr>
                <w:rStyle w:val="Strong"/>
                <w:sz w:val="28"/>
                <w:szCs w:val="28"/>
              </w:rPr>
            </w:pPr>
            <w:r w:rsidRPr="008A6435">
              <w:rPr>
                <w:rFonts w:eastAsia="Calibri"/>
                <w:sz w:val="28"/>
                <w:szCs w:val="28"/>
              </w:rPr>
              <w:t xml:space="preserve">- </w:t>
            </w:r>
            <w:r w:rsidRPr="008A6435">
              <w:rPr>
                <w:rFonts w:eastAsia="Calibri"/>
                <w:sz w:val="28"/>
                <w:szCs w:val="28"/>
                <w:lang w:val="vi-VN"/>
              </w:rPr>
              <w:t>Hiểu được nội dung và ý nghĩa của bài đọc</w:t>
            </w:r>
            <w:r w:rsidRPr="008A6435">
              <w:rPr>
                <w:b/>
                <w:bCs/>
                <w:sz w:val="28"/>
                <w:szCs w:val="28"/>
                <w:lang w:val="vi-VN"/>
              </w:rPr>
              <w:t>.</w:t>
            </w:r>
          </w:p>
        </w:tc>
      </w:tr>
      <w:tr w:rsidR="006470A1" w:rsidRPr="008A6435">
        <w:tc>
          <w:tcPr>
            <w:tcW w:w="4668" w:type="dxa"/>
            <w:shd w:val="clear" w:color="auto" w:fill="FFFFFF"/>
            <w:tcMar>
              <w:top w:w="60" w:type="dxa"/>
              <w:left w:w="0" w:type="dxa"/>
              <w:bottom w:w="60" w:type="dxa"/>
              <w:right w:w="60" w:type="dxa"/>
            </w:tcMar>
          </w:tcPr>
          <w:p w:rsidR="006470A1" w:rsidRPr="008A6435" w:rsidRDefault="0049489B">
            <w:pPr>
              <w:pStyle w:val="NormalWeb"/>
              <w:spacing w:beforeAutospacing="0" w:afterAutospacing="0"/>
              <w:jc w:val="both"/>
              <w:rPr>
                <w:sz w:val="28"/>
                <w:szCs w:val="28"/>
              </w:rPr>
            </w:pPr>
            <w:r w:rsidRPr="008A6435">
              <w:rPr>
                <w:rStyle w:val="Strong"/>
                <w:rFonts w:eastAsia="Arial"/>
                <w:sz w:val="28"/>
                <w:szCs w:val="28"/>
              </w:rPr>
              <w:t>1: Đọc thành tiếng</w:t>
            </w:r>
          </w:p>
          <w:p w:rsidR="006470A1" w:rsidRPr="008A6435" w:rsidRDefault="0049489B">
            <w:pPr>
              <w:pStyle w:val="NormalWeb"/>
              <w:spacing w:beforeAutospacing="0" w:afterAutospacing="0"/>
              <w:jc w:val="both"/>
              <w:rPr>
                <w:sz w:val="28"/>
                <w:szCs w:val="28"/>
              </w:rPr>
            </w:pPr>
            <w:r w:rsidRPr="008A6435">
              <w:rPr>
                <w:rStyle w:val="Strong"/>
                <w:rFonts w:eastAsia="Arial"/>
                <w:sz w:val="28"/>
                <w:szCs w:val="28"/>
              </w:rPr>
              <w:t>- Cách tiến hành:</w:t>
            </w:r>
          </w:p>
          <w:p w:rsidR="006470A1" w:rsidRPr="008A6435" w:rsidRDefault="0049489B">
            <w:pPr>
              <w:pStyle w:val="NormalWeb"/>
              <w:spacing w:beforeAutospacing="0" w:afterAutospacing="0"/>
              <w:jc w:val="both"/>
              <w:rPr>
                <w:sz w:val="28"/>
                <w:szCs w:val="28"/>
              </w:rPr>
            </w:pPr>
            <w:r w:rsidRPr="008A6435">
              <w:rPr>
                <w:rFonts w:eastAsia="Calibri"/>
                <w:sz w:val="28"/>
                <w:szCs w:val="28"/>
                <w:lang w:val="vi-VN"/>
              </w:rPr>
              <w:t xml:space="preserve">– </w:t>
            </w:r>
            <w:r w:rsidRPr="008A6435">
              <w:rPr>
                <w:rFonts w:eastAsia="Calibri"/>
                <w:bCs/>
                <w:sz w:val="28"/>
                <w:szCs w:val="28"/>
                <w:lang w:val="vi-VN"/>
              </w:rPr>
              <w:t xml:space="preserve">GV đọc mẫu, </w:t>
            </w:r>
            <w:r w:rsidRPr="008A6435">
              <w:rPr>
                <w:rFonts w:eastAsia="Calibri"/>
                <w:sz w:val="28"/>
                <w:szCs w:val="28"/>
                <w:lang w:val="vi-VN"/>
              </w:rPr>
              <w:t>kết hợp giải nghĩa từ ngữ khó và những từ ngữ khác, nếu thấy cần thiết đối với HS địa phương</w:t>
            </w:r>
            <w:r w:rsidRPr="008A6435">
              <w:rPr>
                <w:rFonts w:eastAsia="Calibri"/>
                <w:sz w:val="28"/>
                <w:szCs w:val="28"/>
              </w:rPr>
              <w:t>, ví dụ</w:t>
            </w:r>
            <w:r w:rsidRPr="008A6435">
              <w:rPr>
                <w:rFonts w:eastAsia="Arial"/>
                <w:sz w:val="28"/>
                <w:szCs w:val="28"/>
              </w:rPr>
              <w:t>: </w:t>
            </w:r>
            <w:r w:rsidRPr="008A6435">
              <w:rPr>
                <w:rStyle w:val="Emphasis"/>
                <w:rFonts w:eastAsia="Arial"/>
                <w:sz w:val="28"/>
                <w:szCs w:val="28"/>
              </w:rPr>
              <w:t>hớt hải, xốc vác, phích,...</w:t>
            </w:r>
          </w:p>
          <w:p w:rsidR="006470A1" w:rsidRPr="008A6435" w:rsidRDefault="0049489B">
            <w:pPr>
              <w:shd w:val="clear" w:color="auto" w:fill="FFFFFF"/>
              <w:rPr>
                <w:rFonts w:cs="Times New Roman"/>
                <w:szCs w:val="28"/>
              </w:rPr>
            </w:pPr>
            <w:r w:rsidRPr="008A6435">
              <w:rPr>
                <w:rFonts w:cs="Times New Roman"/>
                <w:szCs w:val="28"/>
              </w:rPr>
              <w:t xml:space="preserve">– GV lưu ý HS các từ ngữ dễ đọc sai do ảnh hưởng tiếng địa phương. VD: </w:t>
            </w:r>
            <w:r w:rsidRPr="008A6435">
              <w:rPr>
                <w:rFonts w:cs="Times New Roman"/>
                <w:i/>
                <w:szCs w:val="28"/>
              </w:rPr>
              <w:t>sôi nổi, lớp, nhanh nhảu, nửa lời</w:t>
            </w:r>
            <w:r w:rsidRPr="008A6435">
              <w:rPr>
                <w:rFonts w:cs="Times New Roman"/>
                <w:szCs w:val="28"/>
              </w:rPr>
              <w:t xml:space="preserve"> (miền Bắc – MB), </w:t>
            </w:r>
            <w:r w:rsidRPr="008A6435">
              <w:rPr>
                <w:rFonts w:cs="Times New Roman"/>
                <w:i/>
                <w:szCs w:val="28"/>
              </w:rPr>
              <w:t>điền bản đồ, lắp bắp, hoảng, sạch như lau, đẫm lưng, kêu toáng</w:t>
            </w:r>
            <w:r w:rsidRPr="008A6435">
              <w:rPr>
                <w:rFonts w:cs="Times New Roman"/>
                <w:szCs w:val="28"/>
              </w:rPr>
              <w:t xml:space="preserve"> (miền </w:t>
            </w:r>
            <w:r w:rsidRPr="008A6435">
              <w:rPr>
                <w:rFonts w:cs="Times New Roman"/>
                <w:szCs w:val="28"/>
              </w:rPr>
              <w:lastRenderedPageBreak/>
              <w:t xml:space="preserve">Nam – MN), </w:t>
            </w:r>
            <w:r w:rsidRPr="008A6435">
              <w:rPr>
                <w:rFonts w:cs="Times New Roman"/>
                <w:i/>
                <w:szCs w:val="28"/>
              </w:rPr>
              <w:t>sôi nổi, lớp trưởng, nhanh nhảu, nửa lời, bản đồ</w:t>
            </w:r>
            <w:proofErr w:type="gramStart"/>
            <w:r w:rsidRPr="008A6435">
              <w:rPr>
                <w:rFonts w:cs="Times New Roman"/>
                <w:i/>
                <w:szCs w:val="28"/>
              </w:rPr>
              <w:t>,...</w:t>
            </w:r>
            <w:proofErr w:type="gramEnd"/>
            <w:r w:rsidRPr="008A6435">
              <w:rPr>
                <w:rFonts w:cs="Times New Roman"/>
                <w:szCs w:val="28"/>
              </w:rPr>
              <w:t xml:space="preserve"> (</w:t>
            </w:r>
            <w:proofErr w:type="gramStart"/>
            <w:r w:rsidRPr="008A6435">
              <w:rPr>
                <w:rFonts w:cs="Times New Roman"/>
                <w:szCs w:val="28"/>
              </w:rPr>
              <w:t>miền</w:t>
            </w:r>
            <w:proofErr w:type="gramEnd"/>
            <w:r w:rsidRPr="008A6435">
              <w:rPr>
                <w:rFonts w:cs="Times New Roman"/>
                <w:szCs w:val="28"/>
              </w:rPr>
              <w:t xml:space="preserve"> Trung – MT).</w:t>
            </w:r>
          </w:p>
          <w:p w:rsidR="006470A1" w:rsidRPr="008A6435" w:rsidRDefault="0049489B">
            <w:pPr>
              <w:shd w:val="clear" w:color="auto" w:fill="FFFFFF"/>
              <w:jc w:val="both"/>
              <w:rPr>
                <w:rFonts w:cs="Times New Roman"/>
                <w:szCs w:val="28"/>
              </w:rPr>
            </w:pPr>
            <w:r w:rsidRPr="008A6435">
              <w:rPr>
                <w:rFonts w:cs="Times New Roman"/>
                <w:szCs w:val="28"/>
              </w:rPr>
              <w:t>– GV xác định các đoạn truyện; thể hiện giọng đọc phù hợp với nội dung câu chuyện:</w:t>
            </w:r>
          </w:p>
          <w:p w:rsidR="006470A1" w:rsidRPr="008A6435" w:rsidRDefault="0049489B">
            <w:pPr>
              <w:shd w:val="clear" w:color="auto" w:fill="FFFFFF"/>
              <w:jc w:val="both"/>
              <w:rPr>
                <w:rFonts w:cs="Times New Roman"/>
                <w:szCs w:val="28"/>
              </w:rPr>
            </w:pPr>
            <w:r w:rsidRPr="008A6435">
              <w:rPr>
                <w:rFonts w:cs="Times New Roman"/>
                <w:szCs w:val="28"/>
              </w:rPr>
              <w:t xml:space="preserve">+ Đoạn 1 (từ đầu đến ... </w:t>
            </w:r>
            <w:r w:rsidRPr="008A6435">
              <w:rPr>
                <w:rFonts w:cs="Times New Roman"/>
                <w:i/>
                <w:szCs w:val="28"/>
              </w:rPr>
              <w:t>chẳng hơn tôi</w:t>
            </w:r>
            <w:r w:rsidRPr="008A6435">
              <w:rPr>
                <w:rFonts w:cs="Times New Roman"/>
                <w:szCs w:val="28"/>
              </w:rPr>
              <w:t>.): đọc với giọng kể thong thả; thể hiện thái độ của Lâm “Voi”, Quốc “Lém” và “tôi” tỏ ý chê bai, không phục Vân, không vui khi thấy Vân làm lớp trưởng.</w:t>
            </w:r>
          </w:p>
          <w:p w:rsidR="006470A1" w:rsidRPr="008A6435" w:rsidRDefault="0049489B">
            <w:pPr>
              <w:shd w:val="clear" w:color="auto" w:fill="FFFFFF"/>
              <w:rPr>
                <w:rFonts w:cs="Times New Roman"/>
                <w:szCs w:val="28"/>
              </w:rPr>
            </w:pPr>
            <w:r w:rsidRPr="008A6435">
              <w:rPr>
                <w:rFonts w:cs="Times New Roman"/>
                <w:szCs w:val="28"/>
              </w:rPr>
              <w:t xml:space="preserve">+ Đoạn 2 (từ </w:t>
            </w:r>
            <w:r w:rsidRPr="008A6435">
              <w:rPr>
                <w:rFonts w:cs="Times New Roman"/>
                <w:i/>
                <w:szCs w:val="28"/>
              </w:rPr>
              <w:t>Giờ trả bài hôm qua...</w:t>
            </w:r>
            <w:r w:rsidRPr="008A6435">
              <w:rPr>
                <w:rFonts w:cs="Times New Roman"/>
                <w:szCs w:val="28"/>
              </w:rPr>
              <w:t xml:space="preserve"> đến </w:t>
            </w:r>
            <w:r w:rsidRPr="008A6435">
              <w:rPr>
                <w:rFonts w:cs="Times New Roman"/>
                <w:i/>
                <w:szCs w:val="28"/>
              </w:rPr>
              <w:t>... thở phào.</w:t>
            </w:r>
            <w:r w:rsidRPr="008A6435">
              <w:rPr>
                <w:rFonts w:cs="Times New Roman"/>
                <w:szCs w:val="28"/>
              </w:rPr>
              <w:t>): giọng đọc lúc đầu thong thả, sau đó gấp gáp (thể hiện sự hớt hải, lo lắng của Quốc), rồi trở lại thong thả (thể hiện sự ngạc nhiên, tâm trạng nhẹ nhõm của cả lớp khi thấy lớp đã được vệ sinh gọn gàng, sạch sẽ).</w:t>
            </w:r>
          </w:p>
          <w:p w:rsidR="006470A1" w:rsidRPr="008A6435" w:rsidRDefault="0049489B">
            <w:pPr>
              <w:shd w:val="clear" w:color="auto" w:fill="FFFFFF"/>
              <w:rPr>
                <w:rFonts w:cs="Times New Roman"/>
                <w:szCs w:val="28"/>
              </w:rPr>
            </w:pPr>
            <w:r w:rsidRPr="008A6435">
              <w:rPr>
                <w:rFonts w:cs="Times New Roman"/>
                <w:szCs w:val="28"/>
              </w:rPr>
              <w:t xml:space="preserve">+ Đoạn 3 (từ </w:t>
            </w:r>
            <w:r w:rsidRPr="008A6435">
              <w:rPr>
                <w:rFonts w:cs="Times New Roman"/>
                <w:i/>
                <w:szCs w:val="28"/>
              </w:rPr>
              <w:t>Buổi chiều...</w:t>
            </w:r>
            <w:r w:rsidRPr="008A6435">
              <w:rPr>
                <w:rFonts w:cs="Times New Roman"/>
                <w:szCs w:val="28"/>
              </w:rPr>
              <w:t xml:space="preserve"> đến </w:t>
            </w:r>
            <w:r w:rsidRPr="008A6435">
              <w:rPr>
                <w:rFonts w:cs="Times New Roman"/>
                <w:i/>
                <w:szCs w:val="28"/>
              </w:rPr>
              <w:t>... lao động hè...</w:t>
            </w:r>
            <w:r w:rsidRPr="008A6435">
              <w:rPr>
                <w:rFonts w:cs="Times New Roman"/>
                <w:szCs w:val="28"/>
              </w:rPr>
              <w:t>): giọng đọc sôi nổi, thể hiện sự mừng rỡ, ngạc nhiên của các bạn khi thấy Vân mang kem đến; thể hiện giọng của Vân hồ hởi.</w:t>
            </w:r>
          </w:p>
          <w:p w:rsidR="006470A1" w:rsidRPr="008A6435" w:rsidRDefault="0049489B">
            <w:pPr>
              <w:shd w:val="clear" w:color="auto" w:fill="FFFFFF"/>
              <w:jc w:val="both"/>
              <w:rPr>
                <w:rFonts w:cs="Times New Roman"/>
                <w:szCs w:val="28"/>
              </w:rPr>
            </w:pPr>
            <w:r w:rsidRPr="008A6435">
              <w:rPr>
                <w:rFonts w:cs="Times New Roman"/>
                <w:szCs w:val="28"/>
              </w:rPr>
              <w:t>+ Đoạn 4 (phần còn lại): giọng đọc hồ hởi, thể hiện sự thán phục, tin tưởng của các bạn nam trong lớp khi nói về Vân.</w:t>
            </w:r>
          </w:p>
          <w:p w:rsidR="006470A1" w:rsidRPr="008A6435" w:rsidRDefault="0049489B">
            <w:pPr>
              <w:shd w:val="clear" w:color="auto" w:fill="FFFFFF"/>
              <w:rPr>
                <w:rFonts w:cs="Times New Roman"/>
                <w:szCs w:val="28"/>
              </w:rPr>
            </w:pPr>
            <w:r w:rsidRPr="008A6435">
              <w:rPr>
                <w:rFonts w:cs="Times New Roman"/>
                <w:bCs/>
                <w:szCs w:val="28"/>
              </w:rPr>
              <w:t xml:space="preserve"> </w:t>
            </w:r>
            <w:r w:rsidRPr="008A6435">
              <w:rPr>
                <w:rStyle w:val="Emphasis"/>
                <w:rFonts w:eastAsia="Arial" w:cs="Times New Roman"/>
                <w:szCs w:val="28"/>
              </w:rPr>
              <w:t>- </w:t>
            </w:r>
            <w:r w:rsidRPr="008A6435">
              <w:rPr>
                <w:rFonts w:eastAsia="Arial" w:cs="Times New Roman"/>
                <w:szCs w:val="28"/>
              </w:rPr>
              <w:t>GV tổ chức và hướng dẫn cho HS luyện đọc theo nhóm.</w:t>
            </w:r>
          </w:p>
          <w:p w:rsidR="006470A1" w:rsidRPr="008A6435" w:rsidRDefault="0049489B">
            <w:pPr>
              <w:pStyle w:val="NormalWeb"/>
              <w:spacing w:beforeAutospacing="0" w:afterAutospacing="0"/>
              <w:jc w:val="both"/>
              <w:rPr>
                <w:rFonts w:eastAsia="Arial"/>
                <w:sz w:val="28"/>
                <w:szCs w:val="28"/>
              </w:rPr>
            </w:pPr>
            <w:r w:rsidRPr="008A6435">
              <w:rPr>
                <w:rFonts w:eastAsia="Arial"/>
                <w:sz w:val="28"/>
                <w:szCs w:val="28"/>
              </w:rPr>
              <w:t>+ GV chia nhóm, yêu cầu từng nhóm HS đọc bài, mỗi nhóm 4 em đọc tiếp nối đến hết bài.</w:t>
            </w:r>
          </w:p>
          <w:p w:rsidR="006470A1" w:rsidRPr="008A6435" w:rsidRDefault="0049489B">
            <w:pPr>
              <w:pStyle w:val="NormalWeb"/>
              <w:spacing w:beforeAutospacing="0" w:afterAutospacing="0"/>
              <w:jc w:val="both"/>
              <w:rPr>
                <w:sz w:val="28"/>
                <w:szCs w:val="28"/>
              </w:rPr>
            </w:pPr>
            <w:r w:rsidRPr="008A6435">
              <w:rPr>
                <w:rFonts w:eastAsia="Arial"/>
                <w:sz w:val="28"/>
                <w:szCs w:val="28"/>
              </w:rPr>
              <w:t>+ GV sửa lỗi phát âm, uốn nắn tư thế đọc cho HS. Nhắc HS ngắt nghỉ hơi ở các dấu chấm, dấu phẩy, giọng đọc phù hợp với nội dung của câu văn, đoạn văn.</w:t>
            </w:r>
          </w:p>
          <w:p w:rsidR="006470A1" w:rsidRPr="008A6435" w:rsidRDefault="0049489B">
            <w:pPr>
              <w:pStyle w:val="NormalWeb"/>
              <w:spacing w:beforeAutospacing="0" w:afterAutospacing="0"/>
              <w:jc w:val="both"/>
              <w:rPr>
                <w:sz w:val="28"/>
                <w:szCs w:val="28"/>
              </w:rPr>
            </w:pPr>
            <w:r w:rsidRPr="008A6435">
              <w:rPr>
                <w:rFonts w:eastAsia="Arial"/>
                <w:sz w:val="28"/>
                <w:szCs w:val="28"/>
              </w:rPr>
              <w:t>- GV mời đại diện nhóm đọc (ít nhất là 2 nhóm), sau đó cho các HS khác nhận xét.</w:t>
            </w:r>
          </w:p>
          <w:p w:rsidR="006470A1" w:rsidRPr="008A6435" w:rsidRDefault="0049489B">
            <w:pPr>
              <w:pStyle w:val="NormalWeb"/>
              <w:spacing w:beforeAutospacing="0" w:afterAutospacing="0"/>
              <w:jc w:val="both"/>
              <w:rPr>
                <w:rStyle w:val="Emphasis"/>
                <w:rFonts w:eastAsia="Arial"/>
                <w:sz w:val="28"/>
                <w:szCs w:val="28"/>
              </w:rPr>
            </w:pPr>
            <w:r w:rsidRPr="008A6435">
              <w:rPr>
                <w:rFonts w:eastAsia="Arial"/>
                <w:sz w:val="28"/>
                <w:szCs w:val="28"/>
              </w:rPr>
              <w:lastRenderedPageBreak/>
              <w:t>- GV nhấn mạnh vào những từ ngữ khó đọc và những từ ngữ dễ mắc lỗi sai khi đọc: </w:t>
            </w:r>
            <w:r w:rsidRPr="008A6435">
              <w:rPr>
                <w:rStyle w:val="Emphasis"/>
                <w:sz w:val="28"/>
                <w:szCs w:val="28"/>
              </w:rPr>
              <w:t>sôi nổi, nhanh nhảu, cạy răng, hớt hải, nhễ nhại, xốc vác</w:t>
            </w:r>
            <w:r w:rsidRPr="008A6435">
              <w:rPr>
                <w:rStyle w:val="Emphasis"/>
                <w:rFonts w:eastAsia="Arial"/>
                <w:sz w:val="28"/>
                <w:szCs w:val="28"/>
              </w:rPr>
              <w:t>…</w:t>
            </w:r>
          </w:p>
          <w:p w:rsidR="006470A1" w:rsidRPr="008A6435" w:rsidRDefault="0049489B">
            <w:pPr>
              <w:pStyle w:val="NormalWeb"/>
              <w:spacing w:beforeAutospacing="0" w:afterAutospacing="0"/>
              <w:jc w:val="both"/>
              <w:rPr>
                <w:sz w:val="28"/>
                <w:szCs w:val="28"/>
              </w:rPr>
            </w:pPr>
            <w:r w:rsidRPr="008A6435">
              <w:rPr>
                <w:sz w:val="28"/>
                <w:szCs w:val="28"/>
              </w:rPr>
              <w:t>– Một số HS khá, giỏi đọc toàn bài.</w:t>
            </w:r>
          </w:p>
          <w:p w:rsidR="006470A1" w:rsidRPr="008A6435" w:rsidRDefault="0049489B">
            <w:pPr>
              <w:pStyle w:val="NormalWeb"/>
              <w:spacing w:beforeAutospacing="0" w:afterAutospacing="0"/>
              <w:jc w:val="both"/>
              <w:rPr>
                <w:sz w:val="28"/>
                <w:szCs w:val="28"/>
              </w:rPr>
            </w:pPr>
            <w:r w:rsidRPr="008A6435">
              <w:rPr>
                <w:rStyle w:val="Strong"/>
                <w:rFonts w:eastAsia="Arial"/>
                <w:sz w:val="28"/>
                <w:szCs w:val="28"/>
              </w:rPr>
              <w:t>Hoạt động 2: Đọc hiểu</w:t>
            </w:r>
          </w:p>
          <w:p w:rsidR="006470A1" w:rsidRPr="008A6435" w:rsidRDefault="0049489B">
            <w:pPr>
              <w:pStyle w:val="NormalWeb"/>
              <w:spacing w:beforeAutospacing="0" w:afterAutospacing="0"/>
              <w:jc w:val="both"/>
              <w:rPr>
                <w:sz w:val="28"/>
                <w:szCs w:val="28"/>
              </w:rPr>
            </w:pPr>
            <w:r w:rsidRPr="008A6435">
              <w:rPr>
                <w:rStyle w:val="Strong"/>
                <w:rFonts w:eastAsia="Arial"/>
                <w:sz w:val="28"/>
                <w:szCs w:val="28"/>
              </w:rPr>
              <w:t>- Cách tiến hành</w:t>
            </w:r>
          </w:p>
          <w:p w:rsidR="006470A1" w:rsidRPr="008A6435" w:rsidRDefault="0049489B">
            <w:pPr>
              <w:pStyle w:val="NormalWeb"/>
              <w:spacing w:beforeAutospacing="0" w:afterAutospacing="0"/>
              <w:jc w:val="both"/>
              <w:rPr>
                <w:rFonts w:eastAsia="Arial"/>
                <w:sz w:val="28"/>
                <w:szCs w:val="28"/>
              </w:rPr>
            </w:pPr>
            <w:r w:rsidRPr="008A6435">
              <w:rPr>
                <w:rFonts w:eastAsia="Arial"/>
                <w:sz w:val="28"/>
                <w:szCs w:val="28"/>
              </w:rPr>
              <w:t>- GV mời 5 HS tiếp nối nhau đọc to, rõ ràng 5 câu hỏi.</w:t>
            </w:r>
          </w:p>
          <w:p w:rsidR="006470A1" w:rsidRPr="008A6435" w:rsidRDefault="0049489B">
            <w:pPr>
              <w:pStyle w:val="NormalWeb"/>
              <w:spacing w:beforeAutospacing="0" w:afterAutospacing="0"/>
              <w:jc w:val="both"/>
              <w:rPr>
                <w:sz w:val="28"/>
                <w:szCs w:val="28"/>
              </w:rPr>
            </w:pPr>
            <w:r w:rsidRPr="008A6435">
              <w:rPr>
                <w:rStyle w:val="Emphasis"/>
                <w:rFonts w:eastAsia="Arial"/>
                <w:sz w:val="28"/>
                <w:szCs w:val="28"/>
              </w:rPr>
              <w:t>- </w:t>
            </w:r>
            <w:r w:rsidRPr="008A6435">
              <w:rPr>
                <w:rFonts w:eastAsia="Arial"/>
                <w:sz w:val="28"/>
                <w:szCs w:val="28"/>
              </w:rPr>
              <w:t>GV giao nhiệm vụ cho HS đọc thầm bài đọc, thảo luận nhóm 4 người theo các câu hỏi tìm hiểu bài. HS trả lời câu hỏi bằng trò chơi </w:t>
            </w:r>
            <w:r w:rsidRPr="008A6435">
              <w:rPr>
                <w:rStyle w:val="Emphasis"/>
                <w:rFonts w:eastAsia="Arial"/>
                <w:sz w:val="28"/>
                <w:szCs w:val="28"/>
              </w:rPr>
              <w:t>Phỏng vấn.</w:t>
            </w:r>
          </w:p>
          <w:p w:rsidR="006470A1" w:rsidRPr="008A6435" w:rsidRDefault="0049489B">
            <w:pPr>
              <w:pStyle w:val="NormalWeb"/>
              <w:spacing w:beforeAutospacing="0" w:afterAutospacing="0"/>
              <w:jc w:val="both"/>
              <w:rPr>
                <w:sz w:val="28"/>
                <w:szCs w:val="28"/>
              </w:rPr>
            </w:pPr>
            <w:r w:rsidRPr="008A6435">
              <w:rPr>
                <w:rFonts w:eastAsia="Arial"/>
                <w:sz w:val="28"/>
                <w:szCs w:val="28"/>
              </w:rPr>
              <w:t>- GV yêu cầu HS thực hiện trò chơi:</w:t>
            </w:r>
          </w:p>
          <w:p w:rsidR="006470A1" w:rsidRPr="008A6435" w:rsidRDefault="0049489B">
            <w:pPr>
              <w:pStyle w:val="NormalWeb"/>
              <w:spacing w:beforeAutospacing="0" w:afterAutospacing="0"/>
              <w:jc w:val="both"/>
              <w:rPr>
                <w:sz w:val="28"/>
                <w:szCs w:val="28"/>
              </w:rPr>
            </w:pPr>
            <w:r w:rsidRPr="008A6435">
              <w:rPr>
                <w:rFonts w:eastAsia="Arial"/>
                <w:sz w:val="28"/>
                <w:szCs w:val="28"/>
              </w:rPr>
              <w:t>+ Mỗi nhóm cử 1 đại diện tham gia.</w:t>
            </w:r>
          </w:p>
          <w:p w:rsidR="006470A1" w:rsidRPr="008A6435" w:rsidRDefault="0049489B">
            <w:pPr>
              <w:pStyle w:val="NormalWeb"/>
              <w:spacing w:beforeAutospacing="0" w:afterAutospacing="0"/>
              <w:jc w:val="both"/>
              <w:rPr>
                <w:sz w:val="28"/>
                <w:szCs w:val="28"/>
              </w:rPr>
            </w:pPr>
            <w:r w:rsidRPr="008A6435">
              <w:rPr>
                <w:rFonts w:eastAsia="Arial"/>
                <w:sz w:val="28"/>
                <w:szCs w:val="28"/>
              </w:rPr>
              <w:t>+ Đại diện nhóm 1 đóng vai phóng viên, phỏng vấn đại diện nhóm 2. Nhóm 2 trả lời, sau đó đổi vai.</w:t>
            </w:r>
          </w:p>
          <w:p w:rsidR="006470A1" w:rsidRPr="008A6435" w:rsidRDefault="0049489B">
            <w:pPr>
              <w:pStyle w:val="NormalWeb"/>
              <w:numPr>
                <w:ilvl w:val="0"/>
                <w:numId w:val="10"/>
              </w:numPr>
              <w:spacing w:beforeAutospacing="0" w:afterAutospacing="0"/>
              <w:rPr>
                <w:rFonts w:eastAsia="Calibri"/>
                <w:i/>
                <w:sz w:val="28"/>
                <w:szCs w:val="28"/>
                <w:lang w:val="vi-VN"/>
              </w:rPr>
            </w:pPr>
            <w:r w:rsidRPr="008A6435">
              <w:rPr>
                <w:rFonts w:eastAsia="Calibri"/>
                <w:sz w:val="28"/>
                <w:szCs w:val="28"/>
                <w:lang w:val="vi-VN"/>
              </w:rPr>
              <w:t> </w:t>
            </w:r>
            <w:r w:rsidRPr="008A6435">
              <w:rPr>
                <w:rFonts w:eastAsia="Calibri"/>
                <w:i/>
                <w:sz w:val="28"/>
                <w:szCs w:val="28"/>
                <w:lang w:val="vi-VN"/>
              </w:rPr>
              <w:t>Nhân vật “tôi” và các bạn Lâm, Quốc mong muốn có một lớp trưởng như thế nào?</w:t>
            </w:r>
          </w:p>
          <w:p w:rsidR="006470A1" w:rsidRPr="008A6435" w:rsidRDefault="006470A1">
            <w:pPr>
              <w:pStyle w:val="NormalWeb"/>
              <w:spacing w:beforeAutospacing="0" w:afterAutospacing="0"/>
              <w:jc w:val="both"/>
              <w:rPr>
                <w:rFonts w:eastAsia="Calibri"/>
                <w:i/>
                <w:sz w:val="28"/>
                <w:szCs w:val="28"/>
                <w:lang w:val="vi-VN"/>
              </w:rPr>
            </w:pPr>
          </w:p>
          <w:p w:rsidR="006470A1" w:rsidRPr="008A6435" w:rsidRDefault="0049489B">
            <w:pPr>
              <w:shd w:val="clear" w:color="auto" w:fill="FFFFFF"/>
              <w:jc w:val="both"/>
              <w:rPr>
                <w:rFonts w:eastAsia="Times New Roman" w:cs="Times New Roman"/>
                <w:i/>
                <w:iCs/>
                <w:szCs w:val="28"/>
              </w:rPr>
            </w:pPr>
            <w:r w:rsidRPr="008A6435">
              <w:rPr>
                <w:rFonts w:cs="Times New Roman"/>
                <w:szCs w:val="28"/>
                <w:lang w:val="vi-VN"/>
              </w:rPr>
              <w:t>(2) </w:t>
            </w:r>
            <w:r w:rsidRPr="008A6435">
              <w:rPr>
                <w:rFonts w:eastAsia="Times New Roman" w:cs="Times New Roman"/>
                <w:i/>
                <w:iCs/>
                <w:szCs w:val="28"/>
                <w:lang w:val="vi-VN"/>
              </w:rPr>
              <w:t>Vì sao khi Vân mới được bầu làm lớp trưởng, một số bạn cảm thấy không tin tưởng?</w:t>
            </w:r>
          </w:p>
          <w:p w:rsidR="006470A1" w:rsidRPr="008A6435" w:rsidRDefault="0049489B">
            <w:pPr>
              <w:shd w:val="clear" w:color="auto" w:fill="FFFFFF"/>
              <w:jc w:val="both"/>
              <w:rPr>
                <w:rFonts w:eastAsia="Times New Roman" w:cs="Times New Roman"/>
                <w:i/>
                <w:iCs/>
                <w:szCs w:val="28"/>
                <w:lang w:val="vi-VN"/>
              </w:rPr>
            </w:pPr>
            <w:r w:rsidRPr="008A6435">
              <w:rPr>
                <w:rFonts w:eastAsia="Times New Roman" w:cs="Times New Roman"/>
                <w:i/>
                <w:iCs/>
                <w:szCs w:val="28"/>
                <w:lang w:val="vi-VN"/>
              </w:rPr>
              <w:t xml:space="preserve"> </w:t>
            </w:r>
          </w:p>
          <w:p w:rsidR="006470A1" w:rsidRPr="008A6435" w:rsidRDefault="0049489B">
            <w:pPr>
              <w:shd w:val="clear" w:color="auto" w:fill="FFFFFF"/>
              <w:jc w:val="both"/>
              <w:rPr>
                <w:rFonts w:eastAsia="Times New Roman" w:cs="Times New Roman"/>
                <w:i/>
                <w:iCs/>
                <w:szCs w:val="28"/>
                <w:lang w:val="vi-VN"/>
              </w:rPr>
            </w:pPr>
            <w:r w:rsidRPr="008A6435">
              <w:rPr>
                <w:rFonts w:cs="Times New Roman"/>
                <w:szCs w:val="28"/>
                <w:lang w:val="vi-VN"/>
              </w:rPr>
              <w:t> </w:t>
            </w:r>
            <w:r w:rsidRPr="008A6435">
              <w:rPr>
                <w:rFonts w:cs="Times New Roman"/>
                <w:szCs w:val="28"/>
              </w:rPr>
              <w:t xml:space="preserve">3. </w:t>
            </w:r>
            <w:r w:rsidRPr="008A6435">
              <w:rPr>
                <w:rFonts w:eastAsia="Times New Roman" w:cs="Times New Roman"/>
                <w:i/>
                <w:iCs/>
                <w:szCs w:val="28"/>
                <w:lang w:val="vi-VN"/>
              </w:rPr>
              <w:t>Các bạn đã thay đổi cách nghĩ về lớp trưởng Vân như thế nào?</w:t>
            </w:r>
          </w:p>
          <w:p w:rsidR="006470A1" w:rsidRPr="008A6435" w:rsidRDefault="006470A1">
            <w:pPr>
              <w:shd w:val="clear" w:color="auto" w:fill="FFFFFF"/>
              <w:spacing w:before="60" w:after="60" w:line="312" w:lineRule="auto"/>
              <w:jc w:val="both"/>
              <w:rPr>
                <w:rFonts w:eastAsia="Times New Roman" w:cs="Times New Roman"/>
                <w:i/>
                <w:iCs/>
                <w:szCs w:val="28"/>
                <w:lang w:val="vi-VN"/>
              </w:rPr>
            </w:pPr>
          </w:p>
          <w:p w:rsidR="006470A1" w:rsidRPr="008A6435" w:rsidRDefault="006470A1">
            <w:pPr>
              <w:shd w:val="clear" w:color="auto" w:fill="FFFFFF"/>
              <w:spacing w:before="60" w:after="60" w:line="312" w:lineRule="auto"/>
              <w:jc w:val="both"/>
              <w:rPr>
                <w:rFonts w:eastAsia="Times New Roman" w:cs="Times New Roman"/>
                <w:i/>
                <w:iCs/>
                <w:szCs w:val="28"/>
                <w:lang w:val="vi-VN"/>
              </w:rPr>
            </w:pPr>
          </w:p>
          <w:p w:rsidR="006470A1" w:rsidRPr="008A6435" w:rsidRDefault="006470A1">
            <w:pPr>
              <w:shd w:val="clear" w:color="auto" w:fill="FFFFFF"/>
              <w:spacing w:before="60" w:after="60" w:line="312" w:lineRule="auto"/>
              <w:jc w:val="both"/>
              <w:rPr>
                <w:rFonts w:eastAsia="Times New Roman" w:cs="Times New Roman"/>
                <w:i/>
                <w:iCs/>
                <w:szCs w:val="28"/>
                <w:lang w:val="vi-VN"/>
              </w:rPr>
            </w:pPr>
          </w:p>
          <w:p w:rsidR="006470A1" w:rsidRPr="008A6435" w:rsidRDefault="006470A1">
            <w:pPr>
              <w:shd w:val="clear" w:color="auto" w:fill="FFFFFF"/>
              <w:spacing w:before="60" w:after="60" w:line="312" w:lineRule="auto"/>
              <w:jc w:val="both"/>
              <w:rPr>
                <w:rFonts w:eastAsia="Times New Roman" w:cs="Times New Roman"/>
                <w:i/>
                <w:iCs/>
                <w:szCs w:val="28"/>
                <w:lang w:val="vi-VN"/>
              </w:rPr>
            </w:pPr>
          </w:p>
          <w:p w:rsidR="006470A1" w:rsidRPr="008A6435" w:rsidRDefault="006470A1">
            <w:pPr>
              <w:shd w:val="clear" w:color="auto" w:fill="FFFFFF"/>
              <w:spacing w:before="60" w:after="60" w:line="312" w:lineRule="auto"/>
              <w:jc w:val="both"/>
              <w:rPr>
                <w:rFonts w:eastAsia="Times New Roman" w:cs="Times New Roman"/>
                <w:i/>
                <w:iCs/>
                <w:szCs w:val="28"/>
                <w:lang w:val="vi-VN"/>
              </w:rPr>
            </w:pPr>
          </w:p>
          <w:p w:rsidR="006470A1" w:rsidRPr="008A6435" w:rsidRDefault="006470A1">
            <w:pPr>
              <w:shd w:val="clear" w:color="auto" w:fill="FFFFFF"/>
              <w:spacing w:before="60" w:after="60" w:line="312" w:lineRule="auto"/>
              <w:jc w:val="both"/>
              <w:rPr>
                <w:rFonts w:eastAsia="Times New Roman" w:cs="Times New Roman"/>
                <w:i/>
                <w:iCs/>
                <w:szCs w:val="28"/>
                <w:lang w:val="vi-VN"/>
              </w:rPr>
            </w:pPr>
          </w:p>
          <w:p w:rsidR="006470A1" w:rsidRPr="008A6435" w:rsidRDefault="006470A1">
            <w:pPr>
              <w:shd w:val="clear" w:color="auto" w:fill="FFFFFF"/>
              <w:spacing w:before="60" w:after="60" w:line="312" w:lineRule="auto"/>
              <w:jc w:val="both"/>
              <w:rPr>
                <w:rFonts w:eastAsia="Times New Roman" w:cs="Times New Roman"/>
                <w:i/>
                <w:iCs/>
                <w:szCs w:val="28"/>
                <w:lang w:val="vi-VN"/>
              </w:rPr>
            </w:pPr>
          </w:p>
          <w:p w:rsidR="006470A1" w:rsidRPr="008A6435" w:rsidRDefault="006470A1">
            <w:pPr>
              <w:shd w:val="clear" w:color="auto" w:fill="FFFFFF"/>
              <w:jc w:val="both"/>
              <w:rPr>
                <w:rFonts w:cs="Times New Roman"/>
                <w:szCs w:val="28"/>
              </w:rPr>
            </w:pPr>
          </w:p>
          <w:p w:rsidR="006470A1" w:rsidRPr="008A6435" w:rsidRDefault="0049489B">
            <w:pPr>
              <w:numPr>
                <w:ilvl w:val="0"/>
                <w:numId w:val="9"/>
              </w:numPr>
              <w:shd w:val="clear" w:color="auto" w:fill="FFFFFF"/>
              <w:jc w:val="both"/>
              <w:rPr>
                <w:rFonts w:eastAsia="Times New Roman" w:cs="Times New Roman"/>
                <w:i/>
                <w:iCs/>
                <w:szCs w:val="28"/>
                <w:lang w:val="vi-VN"/>
              </w:rPr>
            </w:pPr>
            <w:r w:rsidRPr="008A6435">
              <w:rPr>
                <w:rFonts w:cs="Times New Roman"/>
                <w:szCs w:val="28"/>
                <w:lang w:val="vi-VN"/>
              </w:rPr>
              <w:t> </w:t>
            </w:r>
            <w:r w:rsidRPr="008A6435">
              <w:rPr>
                <w:rFonts w:eastAsia="Times New Roman" w:cs="Times New Roman"/>
                <w:i/>
                <w:iCs/>
                <w:szCs w:val="28"/>
                <w:lang w:val="vi-VN"/>
              </w:rPr>
              <w:t xml:space="preserve">Điều gì đã khiến các bạn thay đổi </w:t>
            </w:r>
            <w:r w:rsidRPr="008A6435">
              <w:rPr>
                <w:rFonts w:eastAsia="Times New Roman" w:cs="Times New Roman"/>
                <w:i/>
                <w:iCs/>
                <w:szCs w:val="28"/>
                <w:lang w:val="vi-VN"/>
              </w:rPr>
              <w:lastRenderedPageBreak/>
              <w:t xml:space="preserve">suy nghĩ về Vân? </w:t>
            </w:r>
          </w:p>
          <w:p w:rsidR="006470A1" w:rsidRPr="008A6435" w:rsidRDefault="006470A1">
            <w:pPr>
              <w:shd w:val="clear" w:color="auto" w:fill="FFFFFF"/>
              <w:jc w:val="both"/>
              <w:rPr>
                <w:rFonts w:eastAsia="Times New Roman" w:cs="Times New Roman"/>
                <w:i/>
                <w:iCs/>
                <w:szCs w:val="28"/>
                <w:lang w:val="vi-VN"/>
              </w:rPr>
            </w:pPr>
          </w:p>
          <w:p w:rsidR="006470A1" w:rsidRPr="008A6435" w:rsidRDefault="0049489B">
            <w:pPr>
              <w:shd w:val="clear" w:color="auto" w:fill="FFFFFF"/>
              <w:jc w:val="both"/>
              <w:rPr>
                <w:rFonts w:eastAsia="Arial" w:cs="Times New Roman"/>
                <w:szCs w:val="28"/>
              </w:rPr>
            </w:pPr>
            <w:r w:rsidRPr="008A6435">
              <w:rPr>
                <w:rFonts w:cs="Times New Roman"/>
                <w:szCs w:val="28"/>
                <w:lang w:val="vi-VN"/>
              </w:rPr>
              <w:t>(5) </w:t>
            </w:r>
            <w:r w:rsidRPr="008A6435">
              <w:rPr>
                <w:rFonts w:eastAsia="Times New Roman" w:cs="Times New Roman"/>
                <w:i/>
                <w:iCs/>
                <w:szCs w:val="28"/>
                <w:lang w:val="vi-VN"/>
              </w:rPr>
              <w:t>Nếu là một thành viên trong lớp, em sẽ nói gì về lớp trưởng Vân?</w:t>
            </w:r>
          </w:p>
          <w:p w:rsidR="006470A1" w:rsidRPr="008A6435" w:rsidRDefault="0049489B">
            <w:pPr>
              <w:pStyle w:val="NormalWeb"/>
              <w:spacing w:beforeAutospacing="0" w:afterAutospacing="0"/>
              <w:jc w:val="both"/>
              <w:rPr>
                <w:rStyle w:val="Emphasis"/>
                <w:rFonts w:eastAsia="Arial"/>
                <w:i w:val="0"/>
                <w:iCs w:val="0"/>
                <w:sz w:val="28"/>
                <w:szCs w:val="28"/>
              </w:rPr>
            </w:pPr>
            <w:r w:rsidRPr="008A6435">
              <w:rPr>
                <w:rFonts w:eastAsia="Arial"/>
                <w:sz w:val="28"/>
                <w:szCs w:val="28"/>
              </w:rPr>
              <w:t>- GV yêu cầu HS trả lời câu hỏi: </w:t>
            </w:r>
            <w:r w:rsidRPr="008A6435">
              <w:rPr>
                <w:rStyle w:val="Emphasis"/>
                <w:rFonts w:eastAsia="Arial"/>
                <w:sz w:val="28"/>
                <w:szCs w:val="28"/>
              </w:rPr>
              <w:t>Qua bài đọc, em hiểu nội dung bài đọc Lớp trưởng lớp tôi</w:t>
            </w:r>
            <w:r w:rsidRPr="008A6435">
              <w:rPr>
                <w:rStyle w:val="Emphasis"/>
                <w:sz w:val="28"/>
                <w:szCs w:val="28"/>
              </w:rPr>
              <w:t xml:space="preserve"> là gì?</w:t>
            </w:r>
          </w:p>
          <w:p w:rsidR="006470A1" w:rsidRPr="008A6435" w:rsidRDefault="0049489B">
            <w:pPr>
              <w:pStyle w:val="NormalWeb"/>
              <w:spacing w:beforeAutospacing="0" w:afterAutospacing="0"/>
              <w:jc w:val="both"/>
              <w:rPr>
                <w:sz w:val="28"/>
                <w:szCs w:val="28"/>
              </w:rPr>
            </w:pPr>
            <w:r w:rsidRPr="008A6435">
              <w:rPr>
                <w:rFonts w:eastAsia="Arial"/>
                <w:sz w:val="28"/>
                <w:szCs w:val="28"/>
              </w:rPr>
              <w:t>- GV mời 2 - 3 HS trả lời. HS khác nhận xét, nêu ý kiến (nếu có).</w:t>
            </w:r>
          </w:p>
          <w:p w:rsidR="006470A1" w:rsidRPr="008A6435" w:rsidRDefault="0049489B">
            <w:pPr>
              <w:pStyle w:val="NormalWeb"/>
              <w:spacing w:beforeAutospacing="0" w:afterAutospacing="0"/>
              <w:jc w:val="both"/>
              <w:rPr>
                <w:sz w:val="28"/>
                <w:szCs w:val="28"/>
              </w:rPr>
            </w:pPr>
            <w:r w:rsidRPr="008A6435">
              <w:rPr>
                <w:rFonts w:eastAsia="Arial"/>
                <w:sz w:val="28"/>
                <w:szCs w:val="28"/>
              </w:rPr>
              <w:t>- GV nhận xét, đánh giá, khen ngợi và động viên HS các nhóm.</w:t>
            </w:r>
          </w:p>
        </w:tc>
        <w:tc>
          <w:tcPr>
            <w:tcW w:w="5247" w:type="dxa"/>
            <w:shd w:val="clear" w:color="auto" w:fill="FFFFFF"/>
            <w:tcMar>
              <w:top w:w="60" w:type="dxa"/>
              <w:left w:w="60" w:type="dxa"/>
              <w:bottom w:w="60" w:type="dxa"/>
              <w:right w:w="0" w:type="dxa"/>
            </w:tcMar>
          </w:tcPr>
          <w:p w:rsidR="006470A1" w:rsidRPr="008A6435" w:rsidRDefault="0049489B">
            <w:pPr>
              <w:pStyle w:val="NormalWeb"/>
              <w:spacing w:beforeAutospacing="0" w:afterAutospacing="0"/>
              <w:jc w:val="both"/>
              <w:rPr>
                <w:sz w:val="28"/>
                <w:szCs w:val="28"/>
              </w:rPr>
            </w:pPr>
            <w:r w:rsidRPr="008A6435">
              <w:rPr>
                <w:rFonts w:eastAsia="Arial"/>
                <w:sz w:val="28"/>
                <w:szCs w:val="28"/>
              </w:rPr>
              <w:lastRenderedPageBreak/>
              <w:t> </w:t>
            </w:r>
          </w:p>
          <w:p w:rsidR="006470A1" w:rsidRPr="008A6435" w:rsidRDefault="0049489B">
            <w:pPr>
              <w:pStyle w:val="NormalWeb"/>
              <w:spacing w:beforeAutospacing="0" w:afterAutospacing="0"/>
              <w:jc w:val="both"/>
              <w:rPr>
                <w:rFonts w:eastAsia="Arial"/>
                <w:sz w:val="28"/>
                <w:szCs w:val="28"/>
              </w:rPr>
            </w:pPr>
            <w:r w:rsidRPr="008A6435">
              <w:rPr>
                <w:rFonts w:eastAsia="Arial"/>
                <w:sz w:val="28"/>
                <w:szCs w:val="28"/>
              </w:rPr>
              <w:t> </w:t>
            </w:r>
          </w:p>
          <w:p w:rsidR="006470A1" w:rsidRPr="008A6435" w:rsidRDefault="0049489B">
            <w:pPr>
              <w:pStyle w:val="NormalWeb"/>
              <w:spacing w:beforeAutospacing="0" w:afterAutospacing="0"/>
              <w:jc w:val="both"/>
              <w:rPr>
                <w:sz w:val="28"/>
                <w:szCs w:val="28"/>
              </w:rPr>
            </w:pPr>
            <w:r w:rsidRPr="008A6435">
              <w:rPr>
                <w:rFonts w:eastAsia="Arial"/>
                <w:sz w:val="28"/>
                <w:szCs w:val="28"/>
              </w:rPr>
              <w:t>- HS lắng nghe GV đọc mẫu, đọc thầm theo.</w:t>
            </w:r>
          </w:p>
          <w:p w:rsidR="006470A1" w:rsidRPr="008A6435" w:rsidRDefault="0049489B">
            <w:pPr>
              <w:pStyle w:val="NormalWeb"/>
              <w:spacing w:beforeAutospacing="0" w:afterAutospacing="0"/>
              <w:ind w:right="140"/>
              <w:jc w:val="both"/>
              <w:rPr>
                <w:sz w:val="28"/>
                <w:szCs w:val="28"/>
              </w:rPr>
            </w:pPr>
            <w:r w:rsidRPr="008A6435">
              <w:rPr>
                <w:rFonts w:eastAsia="Arial"/>
                <w:sz w:val="28"/>
                <w:szCs w:val="28"/>
              </w:rPr>
              <w:t> - HS cùng GV giải nghĩa từ khó.</w:t>
            </w:r>
          </w:p>
          <w:p w:rsidR="006470A1" w:rsidRPr="008A6435" w:rsidRDefault="0049489B">
            <w:pPr>
              <w:pStyle w:val="Picturecaption0"/>
              <w:shd w:val="clear" w:color="auto" w:fill="auto"/>
              <w:ind w:right="140"/>
              <w:jc w:val="both"/>
              <w:rPr>
                <w:rFonts w:ascii="Times New Roman" w:hAnsi="Times New Roman" w:cs="Times New Roman"/>
                <w:color w:val="auto"/>
                <w:szCs w:val="28"/>
              </w:rPr>
            </w:pPr>
            <w:r w:rsidRPr="008A6435">
              <w:rPr>
                <w:rFonts w:ascii="Times New Roman" w:hAnsi="Times New Roman" w:cs="Times New Roman"/>
                <w:i/>
                <w:iCs/>
                <w:color w:val="auto"/>
                <w:szCs w:val="28"/>
              </w:rPr>
              <w:t xml:space="preserve"> </w:t>
            </w:r>
            <w:proofErr w:type="gramStart"/>
            <w:r w:rsidRPr="008A6435">
              <w:rPr>
                <w:rFonts w:ascii="Times New Roman" w:hAnsi="Times New Roman" w:cs="Times New Roman"/>
                <w:i/>
                <w:iCs/>
                <w:color w:val="auto"/>
                <w:szCs w:val="28"/>
              </w:rPr>
              <w:t>- Sơ</w:t>
            </w:r>
            <w:proofErr w:type="gramEnd"/>
            <w:r w:rsidRPr="008A6435">
              <w:rPr>
                <w:rFonts w:ascii="Times New Roman" w:hAnsi="Times New Roman" w:cs="Times New Roman"/>
                <w:i/>
                <w:iCs/>
                <w:color w:val="auto"/>
                <w:szCs w:val="28"/>
              </w:rPr>
              <w:t xml:space="preserve"> tán: </w:t>
            </w:r>
            <w:r w:rsidRPr="008A6435">
              <w:rPr>
                <w:rFonts w:ascii="Times New Roman" w:hAnsi="Times New Roman" w:cs="Times New Roman"/>
                <w:iCs/>
                <w:color w:val="auto"/>
                <w:szCs w:val="28"/>
              </w:rPr>
              <w:t>chuyển, đưa (nghĩa trong bài).</w:t>
            </w:r>
          </w:p>
          <w:p w:rsidR="006470A1" w:rsidRPr="008A6435" w:rsidRDefault="0049489B">
            <w:pPr>
              <w:pStyle w:val="Picturecaption0"/>
              <w:shd w:val="clear" w:color="auto" w:fill="auto"/>
              <w:ind w:right="140"/>
              <w:jc w:val="both"/>
              <w:rPr>
                <w:rFonts w:ascii="Times New Roman" w:hAnsi="Times New Roman" w:cs="Times New Roman"/>
                <w:color w:val="auto"/>
                <w:szCs w:val="28"/>
              </w:rPr>
            </w:pPr>
            <w:r w:rsidRPr="008A6435">
              <w:rPr>
                <w:rFonts w:ascii="Times New Roman" w:hAnsi="Times New Roman" w:cs="Times New Roman"/>
                <w:color w:val="auto"/>
                <w:szCs w:val="28"/>
              </w:rPr>
              <w:t xml:space="preserve">- </w:t>
            </w:r>
            <w:r w:rsidRPr="008A6435">
              <w:rPr>
                <w:rFonts w:ascii="Times New Roman" w:hAnsi="Times New Roman" w:cs="Times New Roman"/>
                <w:i/>
                <w:color w:val="auto"/>
                <w:szCs w:val="28"/>
              </w:rPr>
              <w:t>Hớt hải:</w:t>
            </w:r>
            <w:r w:rsidRPr="008A6435">
              <w:rPr>
                <w:rFonts w:ascii="Times New Roman" w:hAnsi="Times New Roman" w:cs="Times New Roman"/>
                <w:color w:val="auto"/>
                <w:szCs w:val="28"/>
              </w:rPr>
              <w:t xml:space="preserve"> từ gợi tả dáng vẻ vội vàng, hoảng sợ lộ rõ ở nét mặt, cử chỉ.</w:t>
            </w:r>
          </w:p>
          <w:p w:rsidR="006470A1" w:rsidRPr="008A6435" w:rsidRDefault="0049489B">
            <w:pPr>
              <w:pStyle w:val="BodyText"/>
              <w:ind w:left="0" w:right="140" w:firstLine="0"/>
              <w:jc w:val="both"/>
              <w:rPr>
                <w:sz w:val="28"/>
                <w:szCs w:val="28"/>
              </w:rPr>
            </w:pPr>
            <w:r w:rsidRPr="008A6435">
              <w:rPr>
                <w:sz w:val="28"/>
                <w:szCs w:val="28"/>
              </w:rPr>
              <w:t xml:space="preserve">- </w:t>
            </w:r>
            <w:r w:rsidRPr="008A6435">
              <w:rPr>
                <w:i/>
                <w:sz w:val="28"/>
                <w:szCs w:val="28"/>
              </w:rPr>
              <w:t>Nhễ nhại:</w:t>
            </w:r>
            <w:r w:rsidRPr="008A6435">
              <w:rPr>
                <w:sz w:val="28"/>
                <w:szCs w:val="28"/>
              </w:rPr>
              <w:t xml:space="preserve"> chảy thành nhiều dòng làm ướt đẫm thân thể (thường nói về mồ hôi).</w:t>
            </w:r>
          </w:p>
          <w:p w:rsidR="006470A1" w:rsidRPr="008A6435" w:rsidRDefault="0049489B">
            <w:pPr>
              <w:pStyle w:val="BodyText"/>
              <w:ind w:left="0" w:right="140" w:firstLine="0"/>
              <w:jc w:val="both"/>
              <w:rPr>
                <w:sz w:val="28"/>
                <w:szCs w:val="28"/>
              </w:rPr>
            </w:pPr>
            <w:r w:rsidRPr="008A6435">
              <w:rPr>
                <w:sz w:val="28"/>
                <w:szCs w:val="28"/>
              </w:rPr>
              <w:t xml:space="preserve">- </w:t>
            </w:r>
            <w:r w:rsidRPr="008A6435">
              <w:rPr>
                <w:i/>
                <w:sz w:val="28"/>
                <w:szCs w:val="28"/>
              </w:rPr>
              <w:t>Xốc vác:</w:t>
            </w:r>
            <w:r w:rsidRPr="008A6435">
              <w:rPr>
                <w:sz w:val="28"/>
                <w:szCs w:val="28"/>
              </w:rPr>
              <w:t xml:space="preserve"> có khả năng làm được nhiều việc, kể cả việc nặng nhọc.</w:t>
            </w:r>
          </w:p>
          <w:p w:rsidR="006470A1" w:rsidRPr="008A6435" w:rsidRDefault="0049489B">
            <w:pPr>
              <w:pStyle w:val="BodyText"/>
              <w:ind w:left="0" w:right="140" w:firstLine="0"/>
              <w:jc w:val="both"/>
              <w:rPr>
                <w:sz w:val="28"/>
                <w:szCs w:val="28"/>
              </w:rPr>
            </w:pPr>
            <w:r w:rsidRPr="008A6435">
              <w:rPr>
                <w:sz w:val="28"/>
                <w:szCs w:val="28"/>
              </w:rPr>
              <w:lastRenderedPageBreak/>
              <w:t xml:space="preserve">- </w:t>
            </w:r>
            <w:r w:rsidRPr="008A6435">
              <w:rPr>
                <w:i/>
                <w:sz w:val="28"/>
                <w:szCs w:val="28"/>
              </w:rPr>
              <w:t>Giỏi đáo để:</w:t>
            </w:r>
            <w:r w:rsidRPr="008A6435">
              <w:rPr>
                <w:sz w:val="28"/>
                <w:szCs w:val="28"/>
              </w:rPr>
              <w:t xml:space="preserve"> rất giỏi.</w:t>
            </w: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49489B">
            <w:pPr>
              <w:pStyle w:val="NormalWeb"/>
              <w:spacing w:beforeAutospacing="0" w:afterAutospacing="0"/>
              <w:ind w:right="140"/>
              <w:jc w:val="both"/>
              <w:rPr>
                <w:rFonts w:eastAsia="Arial"/>
                <w:sz w:val="28"/>
                <w:szCs w:val="28"/>
              </w:rPr>
            </w:pPr>
            <w:r w:rsidRPr="008A6435">
              <w:rPr>
                <w:rFonts w:eastAsia="Arial"/>
                <w:sz w:val="28"/>
                <w:szCs w:val="28"/>
              </w:rPr>
              <w:t>- Một số nhóm đọc to trước lớp theo yêu cầu của giáo viên. Các nhóm còn lại nhận xét bạn đọc.</w:t>
            </w:r>
          </w:p>
          <w:p w:rsidR="006470A1" w:rsidRPr="008A6435" w:rsidRDefault="0049489B">
            <w:pPr>
              <w:pStyle w:val="NormalWeb"/>
              <w:spacing w:beforeAutospacing="0" w:afterAutospacing="0"/>
              <w:ind w:right="140"/>
              <w:jc w:val="both"/>
              <w:rPr>
                <w:sz w:val="28"/>
                <w:szCs w:val="28"/>
              </w:rPr>
            </w:pPr>
            <w:r w:rsidRPr="008A6435">
              <w:rPr>
                <w:rFonts w:eastAsia="Arial"/>
                <w:sz w:val="28"/>
                <w:szCs w:val="28"/>
              </w:rPr>
              <w:t>- Học sinh phát hiện những từ khó đọc, thực hành luyện đọc từ khó.</w:t>
            </w:r>
          </w:p>
          <w:p w:rsidR="006470A1" w:rsidRPr="008A6435" w:rsidRDefault="0049489B">
            <w:pPr>
              <w:pStyle w:val="NormalWeb"/>
              <w:spacing w:beforeAutospacing="0" w:afterAutospacing="0"/>
              <w:ind w:right="140"/>
              <w:jc w:val="both"/>
              <w:rPr>
                <w:sz w:val="28"/>
                <w:szCs w:val="28"/>
              </w:rPr>
            </w:pPr>
            <w:r w:rsidRPr="008A6435">
              <w:rPr>
                <w:rFonts w:eastAsia="Arial"/>
                <w:sz w:val="28"/>
                <w:szCs w:val="28"/>
              </w:rPr>
              <w:t> </w:t>
            </w:r>
          </w:p>
          <w:p w:rsidR="006470A1" w:rsidRPr="008A6435" w:rsidRDefault="0049489B">
            <w:pPr>
              <w:pStyle w:val="NormalWeb"/>
              <w:spacing w:beforeAutospacing="0" w:afterAutospacing="0"/>
              <w:ind w:right="140"/>
              <w:jc w:val="both"/>
              <w:rPr>
                <w:rFonts w:eastAsia="Arial"/>
                <w:sz w:val="28"/>
                <w:szCs w:val="28"/>
              </w:rPr>
            </w:pPr>
            <w:r w:rsidRPr="008A6435">
              <w:rPr>
                <w:rFonts w:eastAsia="Arial"/>
                <w:sz w:val="28"/>
                <w:szCs w:val="28"/>
              </w:rPr>
              <w:t> </w:t>
            </w: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49489B">
            <w:pPr>
              <w:pStyle w:val="NormalWeb"/>
              <w:spacing w:beforeAutospacing="0" w:afterAutospacing="0"/>
              <w:ind w:right="140"/>
              <w:jc w:val="both"/>
              <w:rPr>
                <w:rFonts w:eastAsia="Arial"/>
                <w:sz w:val="28"/>
                <w:szCs w:val="28"/>
              </w:rPr>
            </w:pPr>
            <w:r w:rsidRPr="008A6435">
              <w:rPr>
                <w:rFonts w:eastAsia="Arial"/>
                <w:sz w:val="28"/>
                <w:szCs w:val="28"/>
              </w:rPr>
              <w:t> - 2 nhóm đọc to trước lớp theo yêu cầu của giáo viên. Các nhóm còn lại nhận xét bạn đọc.</w:t>
            </w: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49489B">
            <w:pPr>
              <w:pStyle w:val="NormalWeb"/>
              <w:spacing w:beforeAutospacing="0" w:afterAutospacing="0"/>
              <w:ind w:right="140"/>
              <w:jc w:val="both"/>
              <w:rPr>
                <w:rFonts w:eastAsia="Arial"/>
                <w:sz w:val="28"/>
                <w:szCs w:val="28"/>
              </w:rPr>
            </w:pPr>
            <w:r w:rsidRPr="008A6435">
              <w:rPr>
                <w:rFonts w:eastAsia="Arial"/>
                <w:sz w:val="28"/>
                <w:szCs w:val="28"/>
              </w:rPr>
              <w:t>- HS đọc.</w:t>
            </w: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49489B">
            <w:pPr>
              <w:pStyle w:val="NormalWeb"/>
              <w:spacing w:beforeAutospacing="0" w:afterAutospacing="0"/>
              <w:ind w:right="140"/>
              <w:jc w:val="both"/>
              <w:rPr>
                <w:rFonts w:eastAsia="Arial"/>
                <w:sz w:val="28"/>
                <w:szCs w:val="28"/>
              </w:rPr>
            </w:pPr>
            <w:r w:rsidRPr="008A6435">
              <w:rPr>
                <w:rFonts w:eastAsia="Arial"/>
                <w:sz w:val="28"/>
                <w:szCs w:val="28"/>
              </w:rPr>
              <w:t> - HS đọc nối tiếp 5 câu hỏi theo yêu cầu của GV.</w:t>
            </w: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6470A1">
            <w:pPr>
              <w:pStyle w:val="NormalWeb"/>
              <w:spacing w:beforeAutospacing="0" w:afterAutospacing="0"/>
              <w:ind w:right="140"/>
              <w:jc w:val="both"/>
              <w:rPr>
                <w:rFonts w:eastAsia="Arial"/>
                <w:sz w:val="28"/>
                <w:szCs w:val="28"/>
              </w:rPr>
            </w:pPr>
          </w:p>
          <w:p w:rsidR="006470A1" w:rsidRPr="008A6435" w:rsidRDefault="0049489B">
            <w:pPr>
              <w:pStyle w:val="NormalWeb"/>
              <w:spacing w:beforeAutospacing="0" w:afterAutospacing="0"/>
              <w:ind w:right="140"/>
              <w:jc w:val="both"/>
              <w:rPr>
                <w:rFonts w:eastAsia="Arial"/>
                <w:sz w:val="28"/>
                <w:szCs w:val="28"/>
              </w:rPr>
            </w:pPr>
            <w:r w:rsidRPr="008A6435">
              <w:rPr>
                <w:rFonts w:eastAsia="Arial"/>
                <w:sz w:val="28"/>
                <w:szCs w:val="28"/>
              </w:rPr>
              <w:t>- Lâm muốn lớp trưởng không gầy gò, thấp bé, mà phải “có dáng”; Quốc muốn lớp trưởng phải nhanh nhảu; “tôi” muốn lớp trưởng phải học giỏi.</w:t>
            </w:r>
          </w:p>
          <w:p w:rsidR="006470A1" w:rsidRPr="008A6435" w:rsidRDefault="0049489B">
            <w:pPr>
              <w:shd w:val="clear" w:color="auto" w:fill="FFFFFF"/>
              <w:ind w:right="140"/>
              <w:jc w:val="both"/>
              <w:rPr>
                <w:rFonts w:eastAsia="Arial" w:cs="Times New Roman"/>
                <w:szCs w:val="28"/>
                <w:lang w:eastAsia="zh-CN"/>
              </w:rPr>
            </w:pPr>
            <w:r w:rsidRPr="008A6435">
              <w:rPr>
                <w:rFonts w:eastAsia="Arial" w:cs="Times New Roman"/>
                <w:szCs w:val="28"/>
                <w:lang w:eastAsia="zh-CN"/>
              </w:rPr>
              <w:t>- Vì các bạn thấy Vân không phù hợp với hình mẫu mà mình mong đợi: Vân vừa gầy vừa thấp bé, không “có dáng”, ít nói, chỉ chăm học chứ không học giỏi nổi trội.</w:t>
            </w:r>
          </w:p>
          <w:p w:rsidR="006470A1" w:rsidRPr="008A6435" w:rsidRDefault="0049489B">
            <w:pPr>
              <w:shd w:val="clear" w:color="auto" w:fill="FFFFFF"/>
              <w:ind w:right="140"/>
              <w:jc w:val="both"/>
              <w:rPr>
                <w:rFonts w:cs="Times New Roman"/>
                <w:szCs w:val="28"/>
                <w:lang w:val="vi-VN"/>
              </w:rPr>
            </w:pPr>
            <w:r w:rsidRPr="008A6435">
              <w:rPr>
                <w:rFonts w:eastAsia="Arial" w:cs="Times New Roman"/>
                <w:szCs w:val="28"/>
              </w:rPr>
              <w:t>-</w:t>
            </w:r>
            <w:r w:rsidRPr="008A6435">
              <w:rPr>
                <w:rFonts w:eastAsia="Times New Roman" w:cs="Times New Roman"/>
                <w:szCs w:val="28"/>
                <w:lang w:val="vi-VN"/>
              </w:rPr>
              <w:t xml:space="preserve"> “Tôi” thấy Vân không chỉ học chăm mà còn học rất giỏi; Lâm thấy Vân tuy nhỏ người nhưng xốc vác; Quốc thấy Vân hiền lành, ít nói nhưng giỏi, ai cũng phải nể phục.</w:t>
            </w:r>
            <w:r w:rsidRPr="008A6435">
              <w:rPr>
                <w:rFonts w:cs="Times New Roman"/>
                <w:szCs w:val="28"/>
                <w:lang w:val="vi-VN"/>
              </w:rPr>
              <w:t>Đó chính là những việc làm cụ thể của Vân, khiến các bạn nể phục: chăm học và đạt kết quả cao trong học tập; bao quát tốt công việc trong lớp và sẵn sàng hỗ trợ bạn; rất “tâm lí”, chu đáo, biết quan tâm tới các bạn trong lớp; nhanh nhẹn, xốc vác: biết dùng tiền quỹ lớp đúng mục đích, biết “ngoại giao” để mượn thùng của bà bán kem;</w:t>
            </w:r>
            <w:r w:rsidRPr="008A6435">
              <w:rPr>
                <w:rFonts w:cs="Times New Roman"/>
                <w:szCs w:val="28"/>
              </w:rPr>
              <w:t xml:space="preserve"> </w:t>
            </w:r>
            <w:r w:rsidRPr="008A6435">
              <w:rPr>
                <w:rFonts w:cs="Times New Roman"/>
                <w:szCs w:val="28"/>
                <w:lang w:val="vi-VN"/>
              </w:rPr>
              <w:t>…</w:t>
            </w:r>
          </w:p>
          <w:p w:rsidR="006470A1" w:rsidRPr="008A6435" w:rsidRDefault="0049489B">
            <w:pPr>
              <w:shd w:val="clear" w:color="auto" w:fill="FFFFFF"/>
              <w:ind w:right="140"/>
              <w:jc w:val="both"/>
              <w:rPr>
                <w:rFonts w:cs="Times New Roman"/>
                <w:szCs w:val="28"/>
                <w:lang w:val="vi-VN"/>
              </w:rPr>
            </w:pPr>
            <w:r w:rsidRPr="008A6435">
              <w:rPr>
                <w:rFonts w:cs="Times New Roman"/>
                <w:szCs w:val="28"/>
              </w:rPr>
              <w:t xml:space="preserve">- </w:t>
            </w:r>
            <w:r w:rsidRPr="008A6435">
              <w:rPr>
                <w:rFonts w:cs="Times New Roman"/>
                <w:szCs w:val="28"/>
                <w:lang w:val="vi-VN"/>
              </w:rPr>
              <w:t xml:space="preserve">HS nói theo suy nghĩ cá nhân. VD: Vân rất </w:t>
            </w:r>
            <w:r w:rsidRPr="008A6435">
              <w:rPr>
                <w:rFonts w:cs="Times New Roman"/>
                <w:szCs w:val="28"/>
                <w:lang w:val="vi-VN"/>
              </w:rPr>
              <w:lastRenderedPageBreak/>
              <w:t>xứng đáng làm lớp trưởng lớp mình! / Tớ phục Vân lắm! / …</w:t>
            </w:r>
          </w:p>
          <w:p w:rsidR="006470A1" w:rsidRPr="008A6435" w:rsidRDefault="0049489B">
            <w:pPr>
              <w:pStyle w:val="NormalWeb"/>
              <w:spacing w:beforeAutospacing="0" w:afterAutospacing="0"/>
              <w:ind w:right="140"/>
              <w:jc w:val="both"/>
              <w:rPr>
                <w:sz w:val="28"/>
                <w:szCs w:val="28"/>
              </w:rPr>
            </w:pPr>
            <w:r w:rsidRPr="008A6435">
              <w:rPr>
                <w:rFonts w:eastAsia="Arial"/>
                <w:sz w:val="28"/>
                <w:szCs w:val="28"/>
              </w:rPr>
              <w:t>- Khen ngợi một nữ lớp trưởng vừa học giỏi vừa chu đáo, xốc vác, có trách nhiệm với công việc chung.</w:t>
            </w:r>
          </w:p>
          <w:p w:rsidR="006470A1" w:rsidRPr="008A6435" w:rsidRDefault="0049489B">
            <w:pPr>
              <w:pStyle w:val="NormalWeb"/>
              <w:spacing w:beforeAutospacing="0" w:afterAutospacing="0"/>
              <w:ind w:right="140"/>
              <w:jc w:val="both"/>
              <w:rPr>
                <w:sz w:val="28"/>
                <w:szCs w:val="28"/>
              </w:rPr>
            </w:pPr>
            <w:r w:rsidRPr="008A6435">
              <w:rPr>
                <w:rFonts w:eastAsia="Arial"/>
                <w:sz w:val="28"/>
                <w:szCs w:val="28"/>
              </w:rPr>
              <w:t> </w:t>
            </w:r>
          </w:p>
          <w:p w:rsidR="006470A1" w:rsidRPr="008A6435" w:rsidRDefault="0049489B">
            <w:pPr>
              <w:pStyle w:val="NormalWeb"/>
              <w:spacing w:beforeAutospacing="0" w:afterAutospacing="0"/>
              <w:ind w:right="140"/>
              <w:jc w:val="both"/>
              <w:rPr>
                <w:sz w:val="28"/>
                <w:szCs w:val="28"/>
              </w:rPr>
            </w:pPr>
            <w:r w:rsidRPr="008A6435">
              <w:rPr>
                <w:rFonts w:eastAsia="Arial"/>
                <w:sz w:val="28"/>
                <w:szCs w:val="28"/>
              </w:rPr>
              <w:t> </w:t>
            </w:r>
          </w:p>
          <w:p w:rsidR="006470A1" w:rsidRPr="008A6435" w:rsidRDefault="006470A1">
            <w:pPr>
              <w:pStyle w:val="NormalWeb"/>
              <w:spacing w:beforeAutospacing="0" w:afterAutospacing="0"/>
              <w:ind w:right="140"/>
              <w:jc w:val="both"/>
              <w:rPr>
                <w:sz w:val="28"/>
                <w:szCs w:val="28"/>
              </w:rPr>
            </w:pPr>
          </w:p>
        </w:tc>
      </w:tr>
      <w:tr w:rsidR="006470A1" w:rsidRPr="008A6435">
        <w:tc>
          <w:tcPr>
            <w:tcW w:w="9915" w:type="dxa"/>
            <w:gridSpan w:val="2"/>
            <w:shd w:val="clear" w:color="auto" w:fill="FFFFFF"/>
            <w:tcMar>
              <w:top w:w="60" w:type="dxa"/>
              <w:left w:w="0" w:type="dxa"/>
              <w:bottom w:w="60" w:type="dxa"/>
              <w:right w:w="60" w:type="dxa"/>
            </w:tcMar>
          </w:tcPr>
          <w:p w:rsidR="006470A1" w:rsidRPr="008A6435" w:rsidRDefault="0049489B">
            <w:pPr>
              <w:pStyle w:val="NormalWeb"/>
              <w:spacing w:beforeAutospacing="0" w:afterAutospacing="0"/>
              <w:jc w:val="both"/>
              <w:rPr>
                <w:sz w:val="28"/>
                <w:szCs w:val="28"/>
              </w:rPr>
            </w:pPr>
            <w:r w:rsidRPr="008A6435">
              <w:rPr>
                <w:rStyle w:val="Strong"/>
                <w:rFonts w:eastAsia="Arial"/>
                <w:sz w:val="28"/>
                <w:szCs w:val="28"/>
              </w:rPr>
              <w:lastRenderedPageBreak/>
              <w:t>C. LUYỆN TẬP</w:t>
            </w:r>
          </w:p>
          <w:p w:rsidR="006470A1" w:rsidRPr="008A6435" w:rsidRDefault="0049489B">
            <w:pPr>
              <w:pStyle w:val="NormalWeb"/>
              <w:spacing w:beforeAutospacing="0" w:afterAutospacing="0"/>
              <w:jc w:val="both"/>
              <w:rPr>
                <w:rFonts w:eastAsia="Arial"/>
                <w:b/>
                <w:bCs/>
                <w:sz w:val="28"/>
                <w:szCs w:val="28"/>
              </w:rPr>
            </w:pPr>
            <w:r w:rsidRPr="008A6435">
              <w:rPr>
                <w:rStyle w:val="Strong"/>
                <w:rFonts w:eastAsia="Arial"/>
                <w:sz w:val="28"/>
                <w:szCs w:val="28"/>
              </w:rPr>
              <w:t xml:space="preserve">Mục tiêu: </w:t>
            </w:r>
            <w:r w:rsidRPr="008A6435">
              <w:rPr>
                <w:rFonts w:eastAsia="Calibri"/>
                <w:sz w:val="28"/>
                <w:szCs w:val="28"/>
              </w:rPr>
              <w:t xml:space="preserve">- </w:t>
            </w:r>
            <w:r w:rsidRPr="008A6435">
              <w:rPr>
                <w:rFonts w:eastAsia="Calibri"/>
                <w:sz w:val="28"/>
                <w:szCs w:val="28"/>
                <w:lang w:val="vi-VN"/>
              </w:rPr>
              <w:t xml:space="preserve">HS đọc diễn cảm </w:t>
            </w:r>
            <w:r w:rsidRPr="008A6435">
              <w:rPr>
                <w:rFonts w:eastAsia="Calibri"/>
                <w:sz w:val="28"/>
                <w:szCs w:val="28"/>
              </w:rPr>
              <w:t>bài đọc</w:t>
            </w:r>
            <w:r w:rsidRPr="008A6435">
              <w:rPr>
                <w:rFonts w:eastAsia="Calibri"/>
                <w:sz w:val="28"/>
                <w:szCs w:val="28"/>
                <w:lang w:val="vi-VN"/>
              </w:rPr>
              <w:t>; ngắt nghỉ hơi đúng; nhấn giọng ở những từ ngữ quan trọng; thể hiện giọng đọc phù hợp</w:t>
            </w:r>
          </w:p>
        </w:tc>
      </w:tr>
      <w:tr w:rsidR="006470A1" w:rsidRPr="008A6435">
        <w:tc>
          <w:tcPr>
            <w:tcW w:w="4668" w:type="dxa"/>
            <w:shd w:val="clear" w:color="auto" w:fill="FFFFFF"/>
            <w:tcMar>
              <w:top w:w="60" w:type="dxa"/>
              <w:left w:w="0" w:type="dxa"/>
              <w:bottom w:w="60" w:type="dxa"/>
              <w:right w:w="60" w:type="dxa"/>
            </w:tcMar>
          </w:tcPr>
          <w:p w:rsidR="006470A1" w:rsidRPr="008A6435" w:rsidRDefault="0049489B">
            <w:pPr>
              <w:pStyle w:val="NormalWeb"/>
              <w:spacing w:beforeAutospacing="0" w:afterAutospacing="0"/>
              <w:jc w:val="both"/>
              <w:rPr>
                <w:sz w:val="28"/>
                <w:szCs w:val="28"/>
              </w:rPr>
            </w:pPr>
            <w:r w:rsidRPr="008A6435">
              <w:rPr>
                <w:rStyle w:val="Strong"/>
                <w:rFonts w:eastAsia="Arial"/>
                <w:sz w:val="28"/>
                <w:szCs w:val="28"/>
              </w:rPr>
              <w:t>Hoạt động 3: Đọc diễn cảm bài đọc</w:t>
            </w:r>
          </w:p>
          <w:p w:rsidR="006470A1" w:rsidRPr="008A6435" w:rsidRDefault="0049489B">
            <w:pPr>
              <w:pStyle w:val="NormalWeb"/>
              <w:spacing w:beforeAutospacing="0" w:afterAutospacing="0"/>
              <w:jc w:val="both"/>
              <w:rPr>
                <w:sz w:val="28"/>
                <w:szCs w:val="28"/>
              </w:rPr>
            </w:pPr>
            <w:r w:rsidRPr="008A6435">
              <w:rPr>
                <w:rStyle w:val="Strong"/>
                <w:rFonts w:eastAsia="Arial"/>
                <w:sz w:val="28"/>
                <w:szCs w:val="28"/>
              </w:rPr>
              <w:t>- Cách tiến hành:</w:t>
            </w:r>
          </w:p>
          <w:p w:rsidR="006470A1" w:rsidRPr="008A6435" w:rsidRDefault="0049489B">
            <w:pPr>
              <w:pStyle w:val="NormalWeb"/>
              <w:spacing w:beforeAutospacing="0" w:afterAutospacing="0"/>
              <w:jc w:val="both"/>
              <w:rPr>
                <w:rFonts w:eastAsia="Arial"/>
                <w:sz w:val="28"/>
                <w:szCs w:val="28"/>
              </w:rPr>
            </w:pPr>
            <w:r w:rsidRPr="008A6435">
              <w:rPr>
                <w:rFonts w:eastAsia="Arial"/>
                <w:sz w:val="28"/>
                <w:szCs w:val="28"/>
              </w:rPr>
              <w:t>- GV mời một số HS đọc diễn cảm nối tiếp từng đoạn trong bài đọc.</w:t>
            </w:r>
          </w:p>
          <w:p w:rsidR="006470A1" w:rsidRPr="008A6435" w:rsidRDefault="0049489B">
            <w:pPr>
              <w:pStyle w:val="NormalWeb"/>
              <w:spacing w:beforeAutospacing="0" w:afterAutospacing="0"/>
              <w:jc w:val="both"/>
              <w:rPr>
                <w:rFonts w:eastAsia="Arial"/>
                <w:sz w:val="28"/>
                <w:szCs w:val="28"/>
              </w:rPr>
            </w:pPr>
            <w:r w:rsidRPr="008A6435">
              <w:rPr>
                <w:rFonts w:eastAsia="Arial"/>
                <w:sz w:val="28"/>
                <w:szCs w:val="28"/>
              </w:rPr>
              <w:t xml:space="preserve">- GV nhắc HS chú ý lời thoại của nhân vật và những câu dài, nhấn mạnh các từ ngữ quan trọng. </w:t>
            </w:r>
          </w:p>
          <w:p w:rsidR="006470A1" w:rsidRPr="008A6435" w:rsidRDefault="0049489B">
            <w:pPr>
              <w:pStyle w:val="NormalWeb"/>
              <w:spacing w:beforeAutospacing="0" w:afterAutospacing="0"/>
              <w:jc w:val="both"/>
              <w:rPr>
                <w:sz w:val="28"/>
                <w:szCs w:val="28"/>
              </w:rPr>
            </w:pPr>
            <w:r w:rsidRPr="008A6435">
              <w:rPr>
                <w:rFonts w:eastAsia="Arial"/>
                <w:sz w:val="28"/>
                <w:szCs w:val="28"/>
              </w:rPr>
              <w:t>- Tổ chức cho HS thi đọc diễn cảm.</w:t>
            </w:r>
          </w:p>
          <w:p w:rsidR="006470A1" w:rsidRPr="008A6435" w:rsidRDefault="0049489B">
            <w:pPr>
              <w:pStyle w:val="NormalWeb"/>
              <w:spacing w:beforeAutospacing="0" w:afterAutospacing="0"/>
              <w:jc w:val="both"/>
              <w:rPr>
                <w:sz w:val="28"/>
                <w:szCs w:val="28"/>
              </w:rPr>
            </w:pPr>
            <w:r w:rsidRPr="008A6435">
              <w:rPr>
                <w:rFonts w:eastAsia="Arial"/>
                <w:sz w:val="28"/>
                <w:szCs w:val="28"/>
              </w:rPr>
              <w:t>- GV nhận xét HS.</w:t>
            </w:r>
          </w:p>
          <w:p w:rsidR="006470A1" w:rsidRPr="008A6435" w:rsidRDefault="006470A1">
            <w:pPr>
              <w:pStyle w:val="NormalWeb"/>
              <w:spacing w:beforeAutospacing="0" w:afterAutospacing="0"/>
              <w:jc w:val="both"/>
              <w:rPr>
                <w:rStyle w:val="Strong"/>
                <w:rFonts w:eastAsia="Arial"/>
                <w:sz w:val="28"/>
                <w:szCs w:val="28"/>
              </w:rPr>
            </w:pPr>
          </w:p>
        </w:tc>
        <w:tc>
          <w:tcPr>
            <w:tcW w:w="5247" w:type="dxa"/>
            <w:shd w:val="clear" w:color="auto" w:fill="FFFFFF"/>
            <w:tcMar>
              <w:top w:w="60" w:type="dxa"/>
              <w:left w:w="60" w:type="dxa"/>
              <w:bottom w:w="60" w:type="dxa"/>
              <w:right w:w="0" w:type="dxa"/>
            </w:tcMar>
          </w:tcPr>
          <w:p w:rsidR="006470A1" w:rsidRPr="008A6435" w:rsidRDefault="006470A1">
            <w:pPr>
              <w:shd w:val="clear" w:color="auto" w:fill="FFFFFF"/>
              <w:ind w:right="140" w:firstLine="426"/>
              <w:rPr>
                <w:rFonts w:cs="Times New Roman"/>
                <w:szCs w:val="28"/>
              </w:rPr>
            </w:pPr>
          </w:p>
          <w:p w:rsidR="006470A1" w:rsidRPr="008A6435" w:rsidRDefault="006470A1">
            <w:pPr>
              <w:shd w:val="clear" w:color="auto" w:fill="FFFFFF"/>
              <w:ind w:right="140" w:firstLine="426"/>
              <w:rPr>
                <w:rFonts w:cs="Times New Roman"/>
                <w:szCs w:val="28"/>
              </w:rPr>
            </w:pPr>
          </w:p>
          <w:p w:rsidR="006470A1" w:rsidRPr="008A6435" w:rsidRDefault="0049489B">
            <w:pPr>
              <w:ind w:left="73" w:right="140"/>
              <w:rPr>
                <w:rFonts w:cs="Times New Roman"/>
                <w:i/>
                <w:szCs w:val="28"/>
              </w:rPr>
            </w:pPr>
            <w:r w:rsidRPr="008A6435">
              <w:rPr>
                <w:rFonts w:cs="Times New Roman"/>
                <w:i/>
                <w:color w:val="231F20"/>
                <w:szCs w:val="28"/>
              </w:rPr>
              <w:t>+</w:t>
            </w:r>
            <w:r w:rsidRPr="008A6435">
              <w:rPr>
                <w:rFonts w:cs="Times New Roman"/>
                <w:i/>
                <w:color w:val="231F20"/>
                <w:spacing w:val="-3"/>
                <w:szCs w:val="28"/>
              </w:rPr>
              <w:t xml:space="preserve"> </w:t>
            </w:r>
            <w:r w:rsidRPr="008A6435">
              <w:rPr>
                <w:rFonts w:cs="Times New Roman"/>
                <w:i/>
                <w:color w:val="231F20"/>
                <w:szCs w:val="28"/>
              </w:rPr>
              <w:t>Lớp trưởng gì mà vừa</w:t>
            </w:r>
            <w:r w:rsidRPr="008A6435">
              <w:rPr>
                <w:rFonts w:cs="Times New Roman"/>
                <w:i/>
                <w:color w:val="231F20"/>
                <w:spacing w:val="-1"/>
                <w:szCs w:val="28"/>
              </w:rPr>
              <w:t xml:space="preserve"> </w:t>
            </w:r>
            <w:r w:rsidRPr="008A6435">
              <w:rPr>
                <w:rFonts w:cs="Times New Roman"/>
                <w:b/>
                <w:i/>
                <w:color w:val="231F20"/>
                <w:szCs w:val="28"/>
              </w:rPr>
              <w:t>gầy</w:t>
            </w:r>
            <w:r w:rsidRPr="008A6435">
              <w:rPr>
                <w:rFonts w:cs="Times New Roman"/>
                <w:b/>
                <w:i/>
                <w:color w:val="231F20"/>
                <w:spacing w:val="-1"/>
                <w:szCs w:val="28"/>
              </w:rPr>
              <w:t xml:space="preserve"> </w:t>
            </w:r>
            <w:r w:rsidRPr="008A6435">
              <w:rPr>
                <w:rFonts w:cs="Times New Roman"/>
                <w:i/>
                <w:color w:val="231F20"/>
                <w:szCs w:val="28"/>
              </w:rPr>
              <w:t xml:space="preserve">vừa </w:t>
            </w:r>
            <w:r w:rsidRPr="008A6435">
              <w:rPr>
                <w:rFonts w:cs="Times New Roman"/>
                <w:b/>
                <w:i/>
                <w:color w:val="231F20"/>
                <w:szCs w:val="28"/>
              </w:rPr>
              <w:t>thấp bé</w:t>
            </w:r>
            <w:r w:rsidRPr="008A6435">
              <w:rPr>
                <w:rFonts w:cs="Times New Roman"/>
                <w:i/>
                <w:color w:val="231F20"/>
                <w:szCs w:val="28"/>
              </w:rPr>
              <w:t xml:space="preserve">, / chẳng có dáng tí </w:t>
            </w:r>
            <w:r w:rsidRPr="008A6435">
              <w:rPr>
                <w:rFonts w:cs="Times New Roman"/>
                <w:i/>
                <w:color w:val="231F20"/>
                <w:spacing w:val="-4"/>
                <w:szCs w:val="28"/>
              </w:rPr>
              <w:t>nào!</w:t>
            </w:r>
          </w:p>
          <w:p w:rsidR="006470A1" w:rsidRPr="008A6435" w:rsidRDefault="0049489B">
            <w:pPr>
              <w:ind w:left="73" w:right="140"/>
              <w:rPr>
                <w:rFonts w:cs="Times New Roman"/>
                <w:i/>
                <w:szCs w:val="28"/>
              </w:rPr>
            </w:pPr>
            <w:r w:rsidRPr="008A6435">
              <w:rPr>
                <w:rFonts w:cs="Times New Roman"/>
                <w:i/>
                <w:color w:val="231F20"/>
                <w:szCs w:val="28"/>
              </w:rPr>
              <w:t>+</w:t>
            </w:r>
            <w:r w:rsidRPr="008A6435">
              <w:rPr>
                <w:rFonts w:cs="Times New Roman"/>
                <w:i/>
                <w:color w:val="231F20"/>
                <w:spacing w:val="-1"/>
                <w:szCs w:val="28"/>
              </w:rPr>
              <w:t xml:space="preserve"> </w:t>
            </w:r>
            <w:r w:rsidRPr="008A6435">
              <w:rPr>
                <w:rFonts w:cs="Times New Roman"/>
                <w:i/>
                <w:color w:val="231F20"/>
                <w:szCs w:val="28"/>
              </w:rPr>
              <w:t>Lớp trưởng</w:t>
            </w:r>
            <w:r w:rsidRPr="008A6435">
              <w:rPr>
                <w:rFonts w:cs="Times New Roman"/>
                <w:i/>
                <w:color w:val="231F20"/>
                <w:spacing w:val="-1"/>
                <w:szCs w:val="28"/>
              </w:rPr>
              <w:t xml:space="preserve"> </w:t>
            </w:r>
            <w:r w:rsidRPr="008A6435">
              <w:rPr>
                <w:rFonts w:cs="Times New Roman"/>
                <w:i/>
                <w:color w:val="231F20"/>
                <w:szCs w:val="28"/>
              </w:rPr>
              <w:t>phải</w:t>
            </w:r>
            <w:r w:rsidRPr="008A6435">
              <w:rPr>
                <w:rFonts w:cs="Times New Roman"/>
                <w:i/>
                <w:color w:val="231F20"/>
                <w:spacing w:val="-1"/>
                <w:szCs w:val="28"/>
              </w:rPr>
              <w:t xml:space="preserve"> </w:t>
            </w:r>
            <w:r w:rsidRPr="008A6435">
              <w:rPr>
                <w:rFonts w:cs="Times New Roman"/>
                <w:b/>
                <w:i/>
                <w:color w:val="231F20"/>
                <w:szCs w:val="28"/>
              </w:rPr>
              <w:t>nhanh</w:t>
            </w:r>
            <w:r w:rsidRPr="008A6435">
              <w:rPr>
                <w:rFonts w:cs="Times New Roman"/>
                <w:b/>
                <w:i/>
                <w:color w:val="231F20"/>
                <w:spacing w:val="-2"/>
                <w:szCs w:val="28"/>
              </w:rPr>
              <w:t xml:space="preserve"> </w:t>
            </w:r>
            <w:r w:rsidRPr="008A6435">
              <w:rPr>
                <w:rFonts w:cs="Times New Roman"/>
                <w:b/>
                <w:i/>
                <w:color w:val="231F20"/>
                <w:szCs w:val="28"/>
              </w:rPr>
              <w:t>nhảu</w:t>
            </w:r>
            <w:r w:rsidRPr="008A6435">
              <w:rPr>
                <w:rFonts w:cs="Times New Roman"/>
                <w:i/>
                <w:color w:val="231F20"/>
                <w:szCs w:val="28"/>
              </w:rPr>
              <w:t>. //</w:t>
            </w:r>
            <w:r w:rsidRPr="008A6435">
              <w:rPr>
                <w:rFonts w:cs="Times New Roman"/>
                <w:i/>
                <w:color w:val="231F20"/>
                <w:spacing w:val="-1"/>
                <w:szCs w:val="28"/>
              </w:rPr>
              <w:t xml:space="preserve"> </w:t>
            </w:r>
            <w:r w:rsidRPr="008A6435">
              <w:rPr>
                <w:rFonts w:cs="Times New Roman"/>
                <w:i/>
                <w:color w:val="231F20"/>
                <w:szCs w:val="28"/>
              </w:rPr>
              <w:t>Cái Vân</w:t>
            </w:r>
            <w:r w:rsidRPr="008A6435">
              <w:rPr>
                <w:rFonts w:cs="Times New Roman"/>
                <w:i/>
                <w:color w:val="231F20"/>
                <w:spacing w:val="-1"/>
                <w:szCs w:val="28"/>
              </w:rPr>
              <w:t xml:space="preserve"> </w:t>
            </w:r>
            <w:r w:rsidRPr="008A6435">
              <w:rPr>
                <w:rFonts w:cs="Times New Roman"/>
                <w:i/>
                <w:color w:val="231F20"/>
                <w:szCs w:val="28"/>
              </w:rPr>
              <w:t>thì cạy</w:t>
            </w:r>
            <w:r w:rsidRPr="008A6435">
              <w:rPr>
                <w:rFonts w:cs="Times New Roman"/>
                <w:i/>
                <w:color w:val="231F20"/>
                <w:spacing w:val="-1"/>
                <w:szCs w:val="28"/>
              </w:rPr>
              <w:t xml:space="preserve"> </w:t>
            </w:r>
            <w:r w:rsidRPr="008A6435">
              <w:rPr>
                <w:rFonts w:cs="Times New Roman"/>
                <w:i/>
                <w:color w:val="231F20"/>
                <w:szCs w:val="28"/>
              </w:rPr>
              <w:t>răng chẳng</w:t>
            </w:r>
            <w:r w:rsidRPr="008A6435">
              <w:rPr>
                <w:rFonts w:cs="Times New Roman"/>
                <w:i/>
                <w:color w:val="231F20"/>
                <w:spacing w:val="-1"/>
                <w:szCs w:val="28"/>
              </w:rPr>
              <w:t xml:space="preserve"> </w:t>
            </w:r>
            <w:r w:rsidRPr="008A6435">
              <w:rPr>
                <w:rFonts w:cs="Times New Roman"/>
                <w:i/>
                <w:color w:val="231F20"/>
                <w:szCs w:val="28"/>
              </w:rPr>
              <w:t>nói</w:t>
            </w:r>
            <w:r w:rsidRPr="008A6435">
              <w:rPr>
                <w:rFonts w:cs="Times New Roman"/>
                <w:i/>
                <w:color w:val="231F20"/>
                <w:spacing w:val="-1"/>
                <w:szCs w:val="28"/>
              </w:rPr>
              <w:t xml:space="preserve"> </w:t>
            </w:r>
            <w:r w:rsidRPr="008A6435">
              <w:rPr>
                <w:rFonts w:cs="Times New Roman"/>
                <w:b/>
                <w:i/>
                <w:color w:val="231F20"/>
                <w:szCs w:val="28"/>
              </w:rPr>
              <w:t xml:space="preserve">nửa </w:t>
            </w:r>
            <w:r w:rsidRPr="008A6435">
              <w:rPr>
                <w:rFonts w:cs="Times New Roman"/>
                <w:b/>
                <w:i/>
                <w:color w:val="231F20"/>
                <w:spacing w:val="-4"/>
                <w:szCs w:val="28"/>
              </w:rPr>
              <w:t>lời</w:t>
            </w:r>
            <w:r w:rsidRPr="008A6435">
              <w:rPr>
                <w:rFonts w:cs="Times New Roman"/>
                <w:i/>
                <w:color w:val="231F20"/>
                <w:spacing w:val="-4"/>
                <w:szCs w:val="28"/>
              </w:rPr>
              <w:t>.</w:t>
            </w:r>
          </w:p>
          <w:p w:rsidR="006470A1" w:rsidRPr="008A6435" w:rsidRDefault="0049489B">
            <w:pPr>
              <w:ind w:left="73" w:right="140"/>
              <w:rPr>
                <w:rFonts w:cs="Times New Roman"/>
                <w:i/>
                <w:szCs w:val="28"/>
              </w:rPr>
            </w:pPr>
            <w:r w:rsidRPr="008A6435">
              <w:rPr>
                <w:rFonts w:cs="Times New Roman"/>
                <w:i/>
                <w:color w:val="231F20"/>
                <w:szCs w:val="28"/>
              </w:rPr>
              <w:t>+</w:t>
            </w:r>
            <w:r w:rsidRPr="008A6435">
              <w:rPr>
                <w:rFonts w:cs="Times New Roman"/>
                <w:i/>
                <w:color w:val="231F20"/>
                <w:spacing w:val="20"/>
                <w:szCs w:val="28"/>
              </w:rPr>
              <w:t xml:space="preserve"> </w:t>
            </w:r>
            <w:r w:rsidRPr="008A6435">
              <w:rPr>
                <w:rFonts w:cs="Times New Roman"/>
                <w:i/>
                <w:color w:val="231F20"/>
                <w:szCs w:val="28"/>
              </w:rPr>
              <w:t>Nhưng</w:t>
            </w:r>
            <w:r w:rsidRPr="008A6435">
              <w:rPr>
                <w:rFonts w:cs="Times New Roman"/>
                <w:i/>
                <w:color w:val="231F20"/>
                <w:spacing w:val="20"/>
                <w:szCs w:val="28"/>
              </w:rPr>
              <w:t xml:space="preserve"> </w:t>
            </w:r>
            <w:r w:rsidRPr="008A6435">
              <w:rPr>
                <w:rFonts w:cs="Times New Roman"/>
                <w:i/>
                <w:color w:val="231F20"/>
                <w:szCs w:val="28"/>
              </w:rPr>
              <w:t>vào</w:t>
            </w:r>
            <w:r w:rsidRPr="008A6435">
              <w:rPr>
                <w:rFonts w:cs="Times New Roman"/>
                <w:i/>
                <w:color w:val="231F20"/>
                <w:spacing w:val="21"/>
                <w:szCs w:val="28"/>
              </w:rPr>
              <w:t xml:space="preserve"> </w:t>
            </w:r>
            <w:r w:rsidRPr="008A6435">
              <w:rPr>
                <w:rFonts w:cs="Times New Roman"/>
                <w:i/>
                <w:color w:val="231F20"/>
                <w:szCs w:val="28"/>
              </w:rPr>
              <w:t>lớp,</w:t>
            </w:r>
            <w:r w:rsidRPr="008A6435">
              <w:rPr>
                <w:rFonts w:cs="Times New Roman"/>
                <w:i/>
                <w:color w:val="231F20"/>
                <w:spacing w:val="20"/>
                <w:szCs w:val="28"/>
              </w:rPr>
              <w:t xml:space="preserve"> </w:t>
            </w:r>
            <w:r w:rsidRPr="008A6435">
              <w:rPr>
                <w:rFonts w:cs="Times New Roman"/>
                <w:i/>
                <w:color w:val="231F20"/>
                <w:szCs w:val="28"/>
              </w:rPr>
              <w:t>/</w:t>
            </w:r>
            <w:r w:rsidRPr="008A6435">
              <w:rPr>
                <w:rFonts w:cs="Times New Roman"/>
                <w:i/>
                <w:color w:val="231F20"/>
                <w:spacing w:val="20"/>
                <w:szCs w:val="28"/>
              </w:rPr>
              <w:t xml:space="preserve"> </w:t>
            </w:r>
            <w:r w:rsidRPr="008A6435">
              <w:rPr>
                <w:rFonts w:cs="Times New Roman"/>
                <w:i/>
                <w:color w:val="231F20"/>
                <w:szCs w:val="28"/>
              </w:rPr>
              <w:t>chúng</w:t>
            </w:r>
            <w:r w:rsidRPr="008A6435">
              <w:rPr>
                <w:rFonts w:cs="Times New Roman"/>
                <w:i/>
                <w:color w:val="231F20"/>
                <w:spacing w:val="21"/>
                <w:szCs w:val="28"/>
              </w:rPr>
              <w:t xml:space="preserve"> </w:t>
            </w:r>
            <w:r w:rsidRPr="008A6435">
              <w:rPr>
                <w:rFonts w:cs="Times New Roman"/>
                <w:i/>
                <w:color w:val="231F20"/>
                <w:szCs w:val="28"/>
              </w:rPr>
              <w:t>tôi</w:t>
            </w:r>
            <w:r w:rsidRPr="008A6435">
              <w:rPr>
                <w:rFonts w:cs="Times New Roman"/>
                <w:i/>
                <w:color w:val="231F20"/>
                <w:spacing w:val="20"/>
                <w:szCs w:val="28"/>
              </w:rPr>
              <w:t xml:space="preserve"> </w:t>
            </w:r>
            <w:r w:rsidRPr="008A6435">
              <w:rPr>
                <w:rFonts w:cs="Times New Roman"/>
                <w:i/>
                <w:color w:val="231F20"/>
                <w:szCs w:val="28"/>
              </w:rPr>
              <w:t>rất</w:t>
            </w:r>
            <w:r w:rsidRPr="008A6435">
              <w:rPr>
                <w:rFonts w:cs="Times New Roman"/>
                <w:i/>
                <w:color w:val="231F20"/>
                <w:spacing w:val="20"/>
                <w:szCs w:val="28"/>
              </w:rPr>
              <w:t xml:space="preserve"> </w:t>
            </w:r>
            <w:r w:rsidRPr="008A6435">
              <w:rPr>
                <w:rFonts w:cs="Times New Roman"/>
                <w:i/>
                <w:color w:val="231F20"/>
                <w:szCs w:val="28"/>
              </w:rPr>
              <w:t>ngạc</w:t>
            </w:r>
            <w:r w:rsidRPr="008A6435">
              <w:rPr>
                <w:rFonts w:cs="Times New Roman"/>
                <w:i/>
                <w:color w:val="231F20"/>
                <w:spacing w:val="21"/>
                <w:szCs w:val="28"/>
              </w:rPr>
              <w:t xml:space="preserve"> </w:t>
            </w:r>
            <w:r w:rsidRPr="008A6435">
              <w:rPr>
                <w:rFonts w:cs="Times New Roman"/>
                <w:i/>
                <w:color w:val="231F20"/>
                <w:szCs w:val="28"/>
              </w:rPr>
              <w:t>nhiên:</w:t>
            </w:r>
            <w:r w:rsidRPr="008A6435">
              <w:rPr>
                <w:rFonts w:cs="Times New Roman"/>
                <w:i/>
                <w:color w:val="231F20"/>
                <w:spacing w:val="20"/>
                <w:szCs w:val="28"/>
              </w:rPr>
              <w:t xml:space="preserve"> </w:t>
            </w:r>
            <w:r w:rsidRPr="008A6435">
              <w:rPr>
                <w:rFonts w:cs="Times New Roman"/>
                <w:i/>
                <w:color w:val="231F20"/>
                <w:szCs w:val="28"/>
              </w:rPr>
              <w:t>/</w:t>
            </w:r>
            <w:r w:rsidRPr="008A6435">
              <w:rPr>
                <w:rFonts w:cs="Times New Roman"/>
                <w:i/>
                <w:color w:val="231F20"/>
                <w:spacing w:val="20"/>
                <w:szCs w:val="28"/>
              </w:rPr>
              <w:t xml:space="preserve"> </w:t>
            </w:r>
            <w:r w:rsidRPr="008A6435">
              <w:rPr>
                <w:rFonts w:cs="Times New Roman"/>
                <w:i/>
                <w:color w:val="231F20"/>
                <w:szCs w:val="28"/>
              </w:rPr>
              <w:t>Lớp</w:t>
            </w:r>
            <w:r w:rsidRPr="008A6435">
              <w:rPr>
                <w:rFonts w:cs="Times New Roman"/>
                <w:i/>
                <w:color w:val="231F20"/>
                <w:spacing w:val="20"/>
                <w:szCs w:val="28"/>
              </w:rPr>
              <w:t xml:space="preserve"> </w:t>
            </w:r>
            <w:r w:rsidRPr="008A6435">
              <w:rPr>
                <w:rFonts w:cs="Times New Roman"/>
                <w:b/>
                <w:i/>
                <w:color w:val="231F20"/>
                <w:szCs w:val="28"/>
              </w:rPr>
              <w:t>sạch</w:t>
            </w:r>
            <w:r w:rsidRPr="008A6435">
              <w:rPr>
                <w:rFonts w:cs="Times New Roman"/>
                <w:b/>
                <w:i/>
                <w:color w:val="231F20"/>
                <w:spacing w:val="20"/>
                <w:szCs w:val="28"/>
              </w:rPr>
              <w:t xml:space="preserve"> </w:t>
            </w:r>
            <w:r w:rsidRPr="008A6435">
              <w:rPr>
                <w:rFonts w:cs="Times New Roman"/>
                <w:b/>
                <w:i/>
                <w:color w:val="231F20"/>
                <w:szCs w:val="28"/>
              </w:rPr>
              <w:t>như</w:t>
            </w:r>
            <w:r w:rsidRPr="008A6435">
              <w:rPr>
                <w:rFonts w:cs="Times New Roman"/>
                <w:b/>
                <w:i/>
                <w:color w:val="231F20"/>
                <w:spacing w:val="20"/>
                <w:szCs w:val="28"/>
              </w:rPr>
              <w:t xml:space="preserve"> </w:t>
            </w:r>
            <w:r w:rsidRPr="008A6435">
              <w:rPr>
                <w:rFonts w:cs="Times New Roman"/>
                <w:b/>
                <w:i/>
                <w:color w:val="231F20"/>
                <w:szCs w:val="28"/>
              </w:rPr>
              <w:t>lau</w:t>
            </w:r>
            <w:r w:rsidRPr="008A6435">
              <w:rPr>
                <w:rFonts w:cs="Times New Roman"/>
                <w:i/>
                <w:color w:val="231F20"/>
                <w:szCs w:val="28"/>
              </w:rPr>
              <w:t>,</w:t>
            </w:r>
            <w:r w:rsidRPr="008A6435">
              <w:rPr>
                <w:rFonts w:cs="Times New Roman"/>
                <w:i/>
                <w:color w:val="231F20"/>
                <w:spacing w:val="21"/>
                <w:szCs w:val="28"/>
              </w:rPr>
              <w:t xml:space="preserve"> </w:t>
            </w:r>
            <w:r w:rsidRPr="008A6435">
              <w:rPr>
                <w:rFonts w:cs="Times New Roman"/>
                <w:i/>
                <w:color w:val="231F20"/>
                <w:szCs w:val="28"/>
              </w:rPr>
              <w:t>/</w:t>
            </w:r>
            <w:r w:rsidRPr="008A6435">
              <w:rPr>
                <w:rFonts w:cs="Times New Roman"/>
                <w:i/>
                <w:color w:val="231F20"/>
                <w:spacing w:val="20"/>
                <w:szCs w:val="28"/>
              </w:rPr>
              <w:t xml:space="preserve"> </w:t>
            </w:r>
            <w:r w:rsidRPr="008A6435">
              <w:rPr>
                <w:rFonts w:cs="Times New Roman"/>
                <w:i/>
                <w:color w:val="231F20"/>
                <w:szCs w:val="28"/>
              </w:rPr>
              <w:t>bàn</w:t>
            </w:r>
            <w:r w:rsidRPr="008A6435">
              <w:rPr>
                <w:rFonts w:cs="Times New Roman"/>
                <w:i/>
                <w:color w:val="231F20"/>
                <w:spacing w:val="21"/>
                <w:szCs w:val="28"/>
              </w:rPr>
              <w:t xml:space="preserve"> </w:t>
            </w:r>
            <w:r w:rsidRPr="008A6435">
              <w:rPr>
                <w:rFonts w:cs="Times New Roman"/>
                <w:i/>
                <w:color w:val="231F20"/>
                <w:spacing w:val="-5"/>
                <w:szCs w:val="28"/>
              </w:rPr>
              <w:t>ghế</w:t>
            </w:r>
          </w:p>
          <w:p w:rsidR="006470A1" w:rsidRPr="008A6435" w:rsidRDefault="0049489B">
            <w:pPr>
              <w:pStyle w:val="Heading6"/>
              <w:spacing w:before="0"/>
              <w:ind w:left="73" w:right="140"/>
              <w:rPr>
                <w:b w:val="0"/>
                <w:sz w:val="28"/>
                <w:szCs w:val="28"/>
              </w:rPr>
            </w:pPr>
            <w:proofErr w:type="gramStart"/>
            <w:r w:rsidRPr="008A6435">
              <w:rPr>
                <w:color w:val="231F20"/>
                <w:sz w:val="28"/>
                <w:szCs w:val="28"/>
              </w:rPr>
              <w:t>ngay</w:t>
            </w:r>
            <w:proofErr w:type="gramEnd"/>
            <w:r w:rsidRPr="008A6435">
              <w:rPr>
                <w:color w:val="231F20"/>
                <w:spacing w:val="10"/>
                <w:sz w:val="28"/>
                <w:szCs w:val="28"/>
              </w:rPr>
              <w:t xml:space="preserve"> </w:t>
            </w:r>
            <w:r w:rsidRPr="008A6435">
              <w:rPr>
                <w:color w:val="231F20"/>
                <w:spacing w:val="-2"/>
                <w:sz w:val="28"/>
                <w:szCs w:val="28"/>
              </w:rPr>
              <w:t>ngắn.</w:t>
            </w:r>
          </w:p>
          <w:p w:rsidR="006470A1" w:rsidRPr="008A6435" w:rsidRDefault="0049489B">
            <w:pPr>
              <w:ind w:left="73" w:right="140"/>
              <w:rPr>
                <w:rFonts w:cs="Times New Roman"/>
                <w:i/>
                <w:szCs w:val="28"/>
              </w:rPr>
            </w:pPr>
            <w:r w:rsidRPr="008A6435">
              <w:rPr>
                <w:rFonts w:cs="Times New Roman"/>
                <w:color w:val="231F20"/>
                <w:szCs w:val="28"/>
              </w:rPr>
              <w:t>+</w:t>
            </w:r>
            <w:r w:rsidRPr="008A6435">
              <w:rPr>
                <w:rFonts w:cs="Times New Roman"/>
                <w:color w:val="231F20"/>
                <w:spacing w:val="-1"/>
                <w:szCs w:val="28"/>
              </w:rPr>
              <w:t xml:space="preserve"> </w:t>
            </w:r>
            <w:r w:rsidRPr="008A6435">
              <w:rPr>
                <w:rFonts w:cs="Times New Roman"/>
                <w:i/>
                <w:color w:val="231F20"/>
                <w:szCs w:val="28"/>
              </w:rPr>
              <w:t xml:space="preserve">Lâm </w:t>
            </w:r>
            <w:r w:rsidRPr="008A6435">
              <w:rPr>
                <w:rFonts w:cs="Times New Roman"/>
                <w:b/>
                <w:i/>
                <w:color w:val="231F20"/>
                <w:szCs w:val="28"/>
              </w:rPr>
              <w:t>trố mắt</w:t>
            </w:r>
            <w:r w:rsidRPr="008A6435">
              <w:rPr>
                <w:rFonts w:cs="Times New Roman"/>
                <w:b/>
                <w:i/>
                <w:color w:val="231F20"/>
                <w:spacing w:val="-1"/>
                <w:szCs w:val="28"/>
              </w:rPr>
              <w:t xml:space="preserve"> </w:t>
            </w:r>
            <w:r w:rsidRPr="008A6435">
              <w:rPr>
                <w:rFonts w:cs="Times New Roman"/>
                <w:i/>
                <w:color w:val="231F20"/>
                <w:szCs w:val="28"/>
              </w:rPr>
              <w:t>nhìn, /</w:t>
            </w:r>
            <w:r w:rsidRPr="008A6435">
              <w:rPr>
                <w:rFonts w:cs="Times New Roman"/>
                <w:i/>
                <w:color w:val="231F20"/>
                <w:spacing w:val="-1"/>
                <w:szCs w:val="28"/>
              </w:rPr>
              <w:t xml:space="preserve"> </w:t>
            </w:r>
            <w:r w:rsidRPr="008A6435">
              <w:rPr>
                <w:rFonts w:cs="Times New Roman"/>
                <w:i/>
                <w:color w:val="231F20"/>
                <w:szCs w:val="28"/>
              </w:rPr>
              <w:t>còn Quốc thì</w:t>
            </w:r>
            <w:r w:rsidRPr="008A6435">
              <w:rPr>
                <w:rFonts w:cs="Times New Roman"/>
                <w:i/>
                <w:color w:val="231F20"/>
                <w:spacing w:val="-1"/>
                <w:szCs w:val="28"/>
              </w:rPr>
              <w:t xml:space="preserve"> </w:t>
            </w:r>
            <w:r w:rsidRPr="008A6435">
              <w:rPr>
                <w:rFonts w:cs="Times New Roman"/>
                <w:b/>
                <w:i/>
                <w:color w:val="231F20"/>
                <w:szCs w:val="28"/>
              </w:rPr>
              <w:t xml:space="preserve">thở </w:t>
            </w:r>
            <w:r w:rsidRPr="008A6435">
              <w:rPr>
                <w:rFonts w:cs="Times New Roman"/>
                <w:b/>
                <w:i/>
                <w:color w:val="231F20"/>
                <w:spacing w:val="-2"/>
                <w:szCs w:val="28"/>
              </w:rPr>
              <w:t>phào</w:t>
            </w:r>
            <w:r w:rsidRPr="008A6435">
              <w:rPr>
                <w:rFonts w:cs="Times New Roman"/>
                <w:i/>
                <w:color w:val="231F20"/>
                <w:spacing w:val="-2"/>
                <w:szCs w:val="28"/>
              </w:rPr>
              <w:t>.</w:t>
            </w:r>
          </w:p>
          <w:p w:rsidR="006470A1" w:rsidRPr="008A6435" w:rsidRDefault="0049489B">
            <w:pPr>
              <w:shd w:val="clear" w:color="auto" w:fill="FFFFFF"/>
              <w:ind w:left="73" w:right="140"/>
              <w:jc w:val="both"/>
              <w:rPr>
                <w:rFonts w:eastAsia="Arial" w:cs="Times New Roman"/>
                <w:szCs w:val="28"/>
              </w:rPr>
            </w:pPr>
            <w:r w:rsidRPr="008A6435">
              <w:rPr>
                <w:rFonts w:cs="Times New Roman"/>
                <w:i/>
                <w:color w:val="231F20"/>
                <w:szCs w:val="28"/>
              </w:rPr>
              <w:t>+</w:t>
            </w:r>
            <w:r w:rsidRPr="008A6435">
              <w:rPr>
                <w:rFonts w:cs="Times New Roman"/>
                <w:i/>
                <w:color w:val="231F20"/>
                <w:spacing w:val="-6"/>
                <w:szCs w:val="28"/>
              </w:rPr>
              <w:t xml:space="preserve"> </w:t>
            </w:r>
            <w:r w:rsidRPr="008A6435">
              <w:rPr>
                <w:rFonts w:cs="Times New Roman"/>
                <w:b/>
                <w:i/>
                <w:color w:val="231F20"/>
                <w:szCs w:val="28"/>
              </w:rPr>
              <w:t>Bây</w:t>
            </w:r>
            <w:r w:rsidRPr="008A6435">
              <w:rPr>
                <w:rFonts w:cs="Times New Roman"/>
                <w:b/>
                <w:i/>
                <w:color w:val="231F20"/>
                <w:spacing w:val="-6"/>
                <w:szCs w:val="28"/>
              </w:rPr>
              <w:t xml:space="preserve"> </w:t>
            </w:r>
            <w:r w:rsidRPr="008A6435">
              <w:rPr>
                <w:rFonts w:cs="Times New Roman"/>
                <w:b/>
                <w:i/>
                <w:color w:val="231F20"/>
                <w:szCs w:val="28"/>
              </w:rPr>
              <w:t>giờ</w:t>
            </w:r>
            <w:r w:rsidRPr="008A6435">
              <w:rPr>
                <w:rFonts w:cs="Times New Roman"/>
                <w:i/>
                <w:color w:val="231F20"/>
                <w:szCs w:val="28"/>
              </w:rPr>
              <w:t>,</w:t>
            </w:r>
            <w:r w:rsidRPr="008A6435">
              <w:rPr>
                <w:rFonts w:cs="Times New Roman"/>
                <w:i/>
                <w:color w:val="231F20"/>
                <w:spacing w:val="-6"/>
                <w:szCs w:val="28"/>
              </w:rPr>
              <w:t xml:space="preserve"> </w:t>
            </w:r>
            <w:r w:rsidRPr="008A6435">
              <w:rPr>
                <w:rFonts w:cs="Times New Roman"/>
                <w:i/>
                <w:color w:val="231F20"/>
                <w:szCs w:val="28"/>
              </w:rPr>
              <w:t>/</w:t>
            </w:r>
            <w:r w:rsidRPr="008A6435">
              <w:rPr>
                <w:rFonts w:cs="Times New Roman"/>
                <w:i/>
                <w:color w:val="231F20"/>
                <w:spacing w:val="-6"/>
                <w:szCs w:val="28"/>
              </w:rPr>
              <w:t xml:space="preserve"> </w:t>
            </w:r>
            <w:r w:rsidRPr="008A6435">
              <w:rPr>
                <w:rFonts w:cs="Times New Roman"/>
                <w:i/>
                <w:color w:val="231F20"/>
                <w:szCs w:val="28"/>
              </w:rPr>
              <w:t>có</w:t>
            </w:r>
            <w:r w:rsidRPr="008A6435">
              <w:rPr>
                <w:rFonts w:cs="Times New Roman"/>
                <w:i/>
                <w:color w:val="231F20"/>
                <w:spacing w:val="-6"/>
                <w:szCs w:val="28"/>
              </w:rPr>
              <w:t xml:space="preserve"> </w:t>
            </w:r>
            <w:r w:rsidRPr="008A6435">
              <w:rPr>
                <w:rFonts w:cs="Times New Roman"/>
                <w:i/>
                <w:color w:val="231F20"/>
                <w:szCs w:val="28"/>
              </w:rPr>
              <w:t>ai</w:t>
            </w:r>
            <w:r w:rsidRPr="008A6435">
              <w:rPr>
                <w:rFonts w:cs="Times New Roman"/>
                <w:i/>
                <w:color w:val="231F20"/>
                <w:spacing w:val="-6"/>
                <w:szCs w:val="28"/>
              </w:rPr>
              <w:t xml:space="preserve"> </w:t>
            </w:r>
            <w:r w:rsidRPr="008A6435">
              <w:rPr>
                <w:rFonts w:cs="Times New Roman"/>
                <w:i/>
                <w:color w:val="231F20"/>
                <w:szCs w:val="28"/>
              </w:rPr>
              <w:t>hỏi</w:t>
            </w:r>
            <w:r w:rsidRPr="008A6435">
              <w:rPr>
                <w:rFonts w:cs="Times New Roman"/>
                <w:i/>
                <w:color w:val="231F20"/>
                <w:spacing w:val="-6"/>
                <w:szCs w:val="28"/>
              </w:rPr>
              <w:t xml:space="preserve"> </w:t>
            </w:r>
            <w:r w:rsidRPr="008A6435">
              <w:rPr>
                <w:rFonts w:cs="Times New Roman"/>
                <w:i/>
                <w:color w:val="231F20"/>
                <w:szCs w:val="28"/>
              </w:rPr>
              <w:t>về</w:t>
            </w:r>
            <w:r w:rsidRPr="008A6435">
              <w:rPr>
                <w:rFonts w:cs="Times New Roman"/>
                <w:i/>
                <w:color w:val="231F20"/>
                <w:spacing w:val="-6"/>
                <w:szCs w:val="28"/>
              </w:rPr>
              <w:t xml:space="preserve"> </w:t>
            </w:r>
            <w:r w:rsidRPr="008A6435">
              <w:rPr>
                <w:rFonts w:cs="Times New Roman"/>
                <w:i/>
                <w:color w:val="231F20"/>
                <w:szCs w:val="28"/>
              </w:rPr>
              <w:t>lớp</w:t>
            </w:r>
            <w:r w:rsidRPr="008A6435">
              <w:rPr>
                <w:rFonts w:cs="Times New Roman"/>
                <w:i/>
                <w:color w:val="231F20"/>
                <w:spacing w:val="-6"/>
                <w:szCs w:val="28"/>
              </w:rPr>
              <w:t xml:space="preserve"> </w:t>
            </w:r>
            <w:r w:rsidRPr="008A6435">
              <w:rPr>
                <w:rFonts w:cs="Times New Roman"/>
                <w:i/>
                <w:color w:val="231F20"/>
                <w:szCs w:val="28"/>
              </w:rPr>
              <w:t>trưởng</w:t>
            </w:r>
            <w:r w:rsidRPr="008A6435">
              <w:rPr>
                <w:rFonts w:cs="Times New Roman"/>
                <w:i/>
                <w:color w:val="231F20"/>
                <w:spacing w:val="-6"/>
                <w:szCs w:val="28"/>
              </w:rPr>
              <w:t xml:space="preserve"> </w:t>
            </w:r>
            <w:r w:rsidRPr="008A6435">
              <w:rPr>
                <w:rFonts w:cs="Times New Roman"/>
                <w:i/>
                <w:color w:val="231F20"/>
                <w:szCs w:val="28"/>
              </w:rPr>
              <w:t>lớp</w:t>
            </w:r>
            <w:r w:rsidRPr="008A6435">
              <w:rPr>
                <w:rFonts w:cs="Times New Roman"/>
                <w:i/>
                <w:color w:val="231F20"/>
                <w:spacing w:val="-6"/>
                <w:szCs w:val="28"/>
              </w:rPr>
              <w:t xml:space="preserve"> </w:t>
            </w:r>
            <w:r w:rsidRPr="008A6435">
              <w:rPr>
                <w:rFonts w:cs="Times New Roman"/>
                <w:i/>
                <w:color w:val="231F20"/>
                <w:szCs w:val="28"/>
              </w:rPr>
              <w:t>tôi,</w:t>
            </w:r>
            <w:r w:rsidRPr="008A6435">
              <w:rPr>
                <w:rFonts w:cs="Times New Roman"/>
                <w:i/>
                <w:color w:val="231F20"/>
                <w:spacing w:val="-6"/>
                <w:szCs w:val="28"/>
              </w:rPr>
              <w:t xml:space="preserve"> </w:t>
            </w:r>
            <w:r w:rsidRPr="008A6435">
              <w:rPr>
                <w:rFonts w:cs="Times New Roman"/>
                <w:i/>
                <w:color w:val="231F20"/>
                <w:szCs w:val="28"/>
              </w:rPr>
              <w:t>/</w:t>
            </w:r>
            <w:r w:rsidRPr="008A6435">
              <w:rPr>
                <w:rFonts w:cs="Times New Roman"/>
                <w:i/>
                <w:color w:val="231F20"/>
                <w:spacing w:val="-6"/>
                <w:szCs w:val="28"/>
              </w:rPr>
              <w:t xml:space="preserve"> </w:t>
            </w:r>
            <w:r w:rsidRPr="008A6435">
              <w:rPr>
                <w:rFonts w:cs="Times New Roman"/>
                <w:i/>
                <w:color w:val="231F20"/>
                <w:szCs w:val="28"/>
              </w:rPr>
              <w:t>tôi</w:t>
            </w:r>
            <w:r w:rsidRPr="008A6435">
              <w:rPr>
                <w:rFonts w:cs="Times New Roman"/>
                <w:i/>
                <w:color w:val="231F20"/>
                <w:spacing w:val="-6"/>
                <w:szCs w:val="28"/>
              </w:rPr>
              <w:t xml:space="preserve"> </w:t>
            </w:r>
            <w:r w:rsidRPr="008A6435">
              <w:rPr>
                <w:rFonts w:cs="Times New Roman"/>
                <w:i/>
                <w:color w:val="231F20"/>
                <w:szCs w:val="28"/>
              </w:rPr>
              <w:t>sẽ</w:t>
            </w:r>
            <w:r w:rsidRPr="008A6435">
              <w:rPr>
                <w:rFonts w:cs="Times New Roman"/>
                <w:i/>
                <w:color w:val="231F20"/>
                <w:spacing w:val="-6"/>
                <w:szCs w:val="28"/>
              </w:rPr>
              <w:t xml:space="preserve"> </w:t>
            </w:r>
            <w:r w:rsidRPr="008A6435">
              <w:rPr>
                <w:rFonts w:cs="Times New Roman"/>
                <w:b/>
                <w:i/>
                <w:color w:val="231F20"/>
                <w:szCs w:val="28"/>
              </w:rPr>
              <w:t>tự</w:t>
            </w:r>
            <w:r w:rsidRPr="008A6435">
              <w:rPr>
                <w:rFonts w:cs="Times New Roman"/>
                <w:b/>
                <w:i/>
                <w:color w:val="231F20"/>
                <w:spacing w:val="-6"/>
                <w:szCs w:val="28"/>
              </w:rPr>
              <w:t xml:space="preserve"> </w:t>
            </w:r>
            <w:r w:rsidRPr="008A6435">
              <w:rPr>
                <w:rFonts w:cs="Times New Roman"/>
                <w:b/>
                <w:i/>
                <w:color w:val="231F20"/>
                <w:szCs w:val="28"/>
              </w:rPr>
              <w:t>hào</w:t>
            </w:r>
            <w:r w:rsidRPr="008A6435">
              <w:rPr>
                <w:rFonts w:cs="Times New Roman"/>
                <w:b/>
                <w:i/>
                <w:color w:val="231F20"/>
                <w:spacing w:val="-6"/>
                <w:szCs w:val="28"/>
              </w:rPr>
              <w:t xml:space="preserve"> </w:t>
            </w:r>
            <w:r w:rsidRPr="008A6435">
              <w:rPr>
                <w:rFonts w:cs="Times New Roman"/>
                <w:i/>
                <w:color w:val="231F20"/>
                <w:szCs w:val="28"/>
              </w:rPr>
              <w:t>nói</w:t>
            </w:r>
            <w:r w:rsidRPr="008A6435">
              <w:rPr>
                <w:rFonts w:cs="Times New Roman"/>
                <w:color w:val="231F20"/>
                <w:szCs w:val="28"/>
              </w:rPr>
              <w:t>:</w:t>
            </w:r>
            <w:r w:rsidRPr="008A6435">
              <w:rPr>
                <w:rFonts w:cs="Times New Roman"/>
                <w:color w:val="231F20"/>
                <w:spacing w:val="-6"/>
                <w:szCs w:val="28"/>
              </w:rPr>
              <w:t xml:space="preserve"> </w:t>
            </w:r>
            <w:r w:rsidRPr="008A6435">
              <w:rPr>
                <w:rFonts w:cs="Times New Roman"/>
                <w:i/>
                <w:color w:val="231F20"/>
                <w:szCs w:val="28"/>
              </w:rPr>
              <w:t>/</w:t>
            </w:r>
            <w:r w:rsidRPr="008A6435">
              <w:rPr>
                <w:rFonts w:cs="Times New Roman"/>
                <w:i/>
                <w:color w:val="231F20"/>
                <w:spacing w:val="-6"/>
                <w:szCs w:val="28"/>
              </w:rPr>
              <w:t xml:space="preserve"> </w:t>
            </w:r>
            <w:r w:rsidRPr="008A6435">
              <w:rPr>
                <w:rFonts w:cs="Times New Roman"/>
                <w:i/>
                <w:color w:val="231F20"/>
                <w:szCs w:val="28"/>
              </w:rPr>
              <w:t>“Vân</w:t>
            </w:r>
            <w:r w:rsidRPr="008A6435">
              <w:rPr>
                <w:rFonts w:cs="Times New Roman"/>
                <w:i/>
                <w:color w:val="231F20"/>
                <w:spacing w:val="-6"/>
                <w:szCs w:val="28"/>
              </w:rPr>
              <w:t xml:space="preserve"> </w:t>
            </w:r>
            <w:r w:rsidRPr="008A6435">
              <w:rPr>
                <w:rFonts w:cs="Times New Roman"/>
                <w:i/>
                <w:color w:val="231F20"/>
                <w:szCs w:val="28"/>
              </w:rPr>
              <w:t>không</w:t>
            </w:r>
            <w:r w:rsidRPr="008A6435">
              <w:rPr>
                <w:rFonts w:cs="Times New Roman"/>
                <w:i/>
                <w:color w:val="231F20"/>
                <w:spacing w:val="-6"/>
                <w:szCs w:val="28"/>
              </w:rPr>
              <w:t xml:space="preserve"> </w:t>
            </w:r>
            <w:r w:rsidRPr="008A6435">
              <w:rPr>
                <w:rFonts w:cs="Times New Roman"/>
                <w:i/>
                <w:color w:val="231F20"/>
                <w:szCs w:val="28"/>
              </w:rPr>
              <w:t xml:space="preserve">chỉ </w:t>
            </w:r>
            <w:r w:rsidRPr="008A6435">
              <w:rPr>
                <w:rFonts w:cs="Times New Roman"/>
                <w:b/>
                <w:i/>
                <w:color w:val="231F20"/>
                <w:szCs w:val="28"/>
              </w:rPr>
              <w:t xml:space="preserve">học chăm </w:t>
            </w:r>
            <w:r w:rsidRPr="008A6435">
              <w:rPr>
                <w:rFonts w:cs="Times New Roman"/>
                <w:i/>
                <w:color w:val="231F20"/>
                <w:szCs w:val="28"/>
              </w:rPr>
              <w:t xml:space="preserve">mà còn </w:t>
            </w:r>
            <w:r w:rsidRPr="008A6435">
              <w:rPr>
                <w:rFonts w:cs="Times New Roman"/>
                <w:b/>
                <w:i/>
                <w:color w:val="231F20"/>
                <w:szCs w:val="28"/>
              </w:rPr>
              <w:t>học rất giỏi</w:t>
            </w:r>
            <w:r w:rsidRPr="008A6435">
              <w:rPr>
                <w:rFonts w:cs="Times New Roman"/>
                <w:i/>
                <w:color w:val="231F20"/>
                <w:szCs w:val="28"/>
              </w:rPr>
              <w:t>.</w:t>
            </w:r>
            <w:proofErr w:type="gramStart"/>
            <w:r w:rsidRPr="008A6435">
              <w:rPr>
                <w:rFonts w:cs="Times New Roman"/>
                <w:i/>
                <w:color w:val="231F20"/>
                <w:szCs w:val="28"/>
              </w:rPr>
              <w:t>”.</w:t>
            </w:r>
            <w:proofErr w:type="gramEnd"/>
            <w:r w:rsidRPr="008A6435">
              <w:rPr>
                <w:rFonts w:cs="Times New Roman"/>
                <w:i/>
                <w:color w:val="231F20"/>
                <w:szCs w:val="28"/>
              </w:rPr>
              <w:t xml:space="preserve"> // Hỏi Lâm, / chắc nó sẽ </w:t>
            </w:r>
            <w:r w:rsidRPr="008A6435">
              <w:rPr>
                <w:rFonts w:cs="Times New Roman"/>
                <w:b/>
                <w:i/>
                <w:color w:val="231F20"/>
                <w:szCs w:val="28"/>
              </w:rPr>
              <w:t>oang oang</w:t>
            </w:r>
            <w:r w:rsidRPr="008A6435">
              <w:rPr>
                <w:rFonts w:cs="Times New Roman"/>
                <w:i/>
                <w:color w:val="231F20"/>
                <w:szCs w:val="28"/>
              </w:rPr>
              <w:t xml:space="preserve">: / “Vân </w:t>
            </w:r>
            <w:r w:rsidRPr="008A6435">
              <w:rPr>
                <w:rFonts w:cs="Times New Roman"/>
                <w:b/>
                <w:i/>
                <w:color w:val="231F20"/>
                <w:szCs w:val="28"/>
              </w:rPr>
              <w:t xml:space="preserve">nhỏ người </w:t>
            </w:r>
            <w:r w:rsidRPr="008A6435">
              <w:rPr>
                <w:rFonts w:cs="Times New Roman"/>
                <w:i/>
                <w:color w:val="231F20"/>
                <w:szCs w:val="28"/>
              </w:rPr>
              <w:t xml:space="preserve">thật nhưng </w:t>
            </w:r>
            <w:r w:rsidRPr="008A6435">
              <w:rPr>
                <w:rFonts w:cs="Times New Roman"/>
                <w:b/>
                <w:i/>
                <w:color w:val="231F20"/>
                <w:szCs w:val="28"/>
              </w:rPr>
              <w:t>xốc vác lắm đấy</w:t>
            </w:r>
            <w:r w:rsidRPr="008A6435">
              <w:rPr>
                <w:rFonts w:cs="Times New Roman"/>
                <w:i/>
                <w:color w:val="231F20"/>
                <w:szCs w:val="28"/>
              </w:rPr>
              <w:t>.</w:t>
            </w:r>
            <w:proofErr w:type="gramStart"/>
            <w:r w:rsidRPr="008A6435">
              <w:rPr>
                <w:rFonts w:cs="Times New Roman"/>
                <w:i/>
                <w:color w:val="231F20"/>
                <w:szCs w:val="28"/>
              </w:rPr>
              <w:t>”.</w:t>
            </w:r>
            <w:proofErr w:type="gramEnd"/>
            <w:r w:rsidRPr="008A6435">
              <w:rPr>
                <w:rFonts w:cs="Times New Roman"/>
                <w:i/>
                <w:color w:val="231F20"/>
                <w:szCs w:val="28"/>
              </w:rPr>
              <w:t xml:space="preserve"> // Còn Quốc chẳng phải hỏi, / cũng sẽ </w:t>
            </w:r>
            <w:r w:rsidRPr="008A6435">
              <w:rPr>
                <w:rFonts w:cs="Times New Roman"/>
                <w:b/>
                <w:i/>
                <w:color w:val="231F20"/>
                <w:szCs w:val="28"/>
              </w:rPr>
              <w:t>khoe ngay</w:t>
            </w:r>
            <w:r w:rsidRPr="008A6435">
              <w:rPr>
                <w:rFonts w:cs="Times New Roman"/>
                <w:i/>
                <w:color w:val="231F20"/>
                <w:szCs w:val="28"/>
              </w:rPr>
              <w:t xml:space="preserve">: / “Vân hiền lành, ít nói mà </w:t>
            </w:r>
            <w:r w:rsidRPr="008A6435">
              <w:rPr>
                <w:rFonts w:cs="Times New Roman"/>
                <w:b/>
                <w:i/>
                <w:color w:val="231F20"/>
                <w:szCs w:val="28"/>
              </w:rPr>
              <w:t>giỏi đáo để</w:t>
            </w:r>
            <w:r w:rsidRPr="008A6435">
              <w:rPr>
                <w:rFonts w:cs="Times New Roman"/>
                <w:i/>
                <w:color w:val="231F20"/>
                <w:szCs w:val="28"/>
              </w:rPr>
              <w:t xml:space="preserve">, / </w:t>
            </w:r>
            <w:r w:rsidRPr="008A6435">
              <w:rPr>
                <w:rFonts w:cs="Times New Roman"/>
                <w:b/>
                <w:i/>
                <w:color w:val="231F20"/>
                <w:szCs w:val="28"/>
              </w:rPr>
              <w:t xml:space="preserve">ai </w:t>
            </w:r>
            <w:r w:rsidRPr="008A6435">
              <w:rPr>
                <w:rFonts w:cs="Times New Roman"/>
                <w:i/>
                <w:color w:val="231F20"/>
                <w:szCs w:val="28"/>
              </w:rPr>
              <w:t xml:space="preserve">cũng phải </w:t>
            </w:r>
            <w:r w:rsidRPr="008A6435">
              <w:rPr>
                <w:rFonts w:cs="Times New Roman"/>
                <w:b/>
                <w:i/>
                <w:color w:val="231F20"/>
                <w:szCs w:val="28"/>
              </w:rPr>
              <w:t>nể phục</w:t>
            </w:r>
            <w:r w:rsidRPr="008A6435">
              <w:rPr>
                <w:rFonts w:cs="Times New Roman"/>
                <w:i/>
                <w:color w:val="231F20"/>
                <w:szCs w:val="28"/>
              </w:rPr>
              <w:t>.</w:t>
            </w:r>
            <w:proofErr w:type="gramStart"/>
            <w:r w:rsidRPr="008A6435">
              <w:rPr>
                <w:rFonts w:cs="Times New Roman"/>
                <w:i/>
                <w:color w:val="231F20"/>
                <w:szCs w:val="28"/>
              </w:rPr>
              <w:t>”.</w:t>
            </w:r>
            <w:proofErr w:type="gramEnd"/>
            <w:r w:rsidRPr="008A6435">
              <w:rPr>
                <w:rFonts w:cs="Times New Roman"/>
                <w:szCs w:val="28"/>
                <w:lang w:val="vi-VN"/>
              </w:rPr>
              <w:t xml:space="preserve">    </w:t>
            </w:r>
          </w:p>
        </w:tc>
      </w:tr>
      <w:tr w:rsidR="006470A1" w:rsidRPr="008A6435">
        <w:tc>
          <w:tcPr>
            <w:tcW w:w="9915" w:type="dxa"/>
            <w:gridSpan w:val="2"/>
            <w:shd w:val="clear" w:color="auto" w:fill="FFFFFF"/>
            <w:tcMar>
              <w:top w:w="60" w:type="dxa"/>
              <w:left w:w="0" w:type="dxa"/>
              <w:bottom w:w="60" w:type="dxa"/>
              <w:right w:w="60" w:type="dxa"/>
            </w:tcMar>
          </w:tcPr>
          <w:p w:rsidR="006470A1" w:rsidRPr="008A6435" w:rsidRDefault="0049489B">
            <w:pPr>
              <w:pStyle w:val="NormalWeb"/>
              <w:spacing w:beforeAutospacing="0" w:afterAutospacing="0"/>
              <w:jc w:val="both"/>
              <w:rPr>
                <w:rFonts w:eastAsia="Arial"/>
                <w:sz w:val="28"/>
                <w:szCs w:val="28"/>
              </w:rPr>
            </w:pPr>
            <w:r w:rsidRPr="008A6435">
              <w:rPr>
                <w:b/>
                <w:bCs/>
                <w:sz w:val="28"/>
                <w:szCs w:val="28"/>
              </w:rPr>
              <w:t>D.</w:t>
            </w:r>
            <w:r w:rsidRPr="008A6435">
              <w:rPr>
                <w:b/>
                <w:bCs/>
                <w:sz w:val="28"/>
                <w:szCs w:val="28"/>
                <w:lang w:val="vi-VN"/>
              </w:rPr>
              <w:t xml:space="preserve"> VẬN DỤNG, TRẢI NGHIỆM</w:t>
            </w:r>
          </w:p>
        </w:tc>
      </w:tr>
      <w:tr w:rsidR="006470A1" w:rsidRPr="008A6435">
        <w:tc>
          <w:tcPr>
            <w:tcW w:w="4668" w:type="dxa"/>
            <w:shd w:val="clear" w:color="auto" w:fill="FFFFFF"/>
            <w:tcMar>
              <w:top w:w="60" w:type="dxa"/>
              <w:left w:w="0" w:type="dxa"/>
              <w:bottom w:w="60" w:type="dxa"/>
              <w:right w:w="60" w:type="dxa"/>
            </w:tcMar>
          </w:tcPr>
          <w:p w:rsidR="006470A1" w:rsidRPr="008A6435" w:rsidRDefault="0049489B">
            <w:pPr>
              <w:pStyle w:val="NormalWeb"/>
              <w:spacing w:beforeAutospacing="0" w:afterAutospacing="0"/>
              <w:jc w:val="both"/>
              <w:rPr>
                <w:rStyle w:val="Emphasis"/>
                <w:rFonts w:eastAsia="Arial"/>
                <w:i w:val="0"/>
                <w:iCs w:val="0"/>
                <w:sz w:val="28"/>
                <w:szCs w:val="28"/>
              </w:rPr>
            </w:pPr>
            <w:r w:rsidRPr="008A6435">
              <w:rPr>
                <w:rFonts w:eastAsia="Arial"/>
                <w:sz w:val="28"/>
                <w:szCs w:val="28"/>
              </w:rPr>
              <w:t>- GV nêu câu hỏi: </w:t>
            </w:r>
            <w:r w:rsidRPr="008A6435">
              <w:rPr>
                <w:rStyle w:val="Emphasis"/>
                <w:rFonts w:eastAsia="Arial"/>
                <w:sz w:val="28"/>
                <w:szCs w:val="28"/>
              </w:rPr>
              <w:t xml:space="preserve">Em biết được điều gì </w:t>
            </w:r>
            <w:r w:rsidRPr="008A6435">
              <w:rPr>
                <w:rStyle w:val="Emphasis"/>
                <w:rFonts w:eastAsia="Arial"/>
                <w:sz w:val="28"/>
                <w:szCs w:val="28"/>
              </w:rPr>
              <w:lastRenderedPageBreak/>
              <w:t xml:space="preserve">sau khi học bài đọc Lớp trưởng lớp tôi? </w:t>
            </w:r>
          </w:p>
          <w:p w:rsidR="006470A1" w:rsidRPr="008A6435" w:rsidRDefault="0049489B">
            <w:pPr>
              <w:pStyle w:val="NormalWeb"/>
              <w:spacing w:beforeAutospacing="0" w:afterAutospacing="0"/>
              <w:jc w:val="both"/>
              <w:rPr>
                <w:sz w:val="28"/>
                <w:szCs w:val="28"/>
              </w:rPr>
            </w:pPr>
            <w:r w:rsidRPr="008A6435">
              <w:rPr>
                <w:rFonts w:eastAsia="Arial"/>
                <w:sz w:val="28"/>
                <w:szCs w:val="28"/>
              </w:rPr>
              <w:t>- GV nhận xét, khích lệ những suy nghĩ tích cực của HS.</w:t>
            </w:r>
          </w:p>
          <w:p w:rsidR="006470A1" w:rsidRPr="008A6435" w:rsidRDefault="0049489B">
            <w:pPr>
              <w:pStyle w:val="NormalWeb"/>
              <w:spacing w:beforeAutospacing="0" w:afterAutospacing="0"/>
              <w:jc w:val="both"/>
              <w:rPr>
                <w:rFonts w:eastAsia="Arial"/>
                <w:b/>
                <w:bCs/>
                <w:sz w:val="28"/>
                <w:szCs w:val="28"/>
              </w:rPr>
            </w:pPr>
            <w:r w:rsidRPr="008A6435">
              <w:rPr>
                <w:rFonts w:eastAsia="Arial"/>
                <w:b/>
                <w:bCs/>
                <w:sz w:val="28"/>
                <w:szCs w:val="28"/>
              </w:rPr>
              <w:t>* Củng cố, dặn dò</w:t>
            </w:r>
          </w:p>
          <w:p w:rsidR="006470A1" w:rsidRPr="008A6435" w:rsidRDefault="0049489B">
            <w:pPr>
              <w:pStyle w:val="NormalWeb"/>
              <w:spacing w:beforeAutospacing="0" w:afterAutospacing="0"/>
              <w:jc w:val="both"/>
              <w:rPr>
                <w:sz w:val="28"/>
                <w:szCs w:val="28"/>
              </w:rPr>
            </w:pPr>
            <w:r w:rsidRPr="008A6435">
              <w:rPr>
                <w:rFonts w:eastAsia="Arial"/>
                <w:sz w:val="28"/>
                <w:szCs w:val="28"/>
              </w:rPr>
              <w:t>+ GV nhân xét tiết học, khen ngợi, biểu dương những HS tốt.</w:t>
            </w:r>
          </w:p>
          <w:p w:rsidR="006470A1" w:rsidRPr="008A6435" w:rsidRDefault="0049489B">
            <w:pPr>
              <w:pStyle w:val="NormalWeb"/>
              <w:spacing w:beforeAutospacing="0" w:afterAutospacing="0"/>
              <w:jc w:val="both"/>
              <w:rPr>
                <w:rStyle w:val="Strong"/>
                <w:rFonts w:eastAsia="Arial"/>
                <w:sz w:val="28"/>
                <w:szCs w:val="28"/>
              </w:rPr>
            </w:pPr>
            <w:r w:rsidRPr="008A6435">
              <w:rPr>
                <w:rStyle w:val="Emphasis"/>
                <w:rFonts w:eastAsia="Arial"/>
                <w:sz w:val="28"/>
                <w:szCs w:val="28"/>
              </w:rPr>
              <w:t xml:space="preserve">- Dặn </w:t>
            </w:r>
            <w:proofErr w:type="gramStart"/>
            <w:r w:rsidRPr="008A6435">
              <w:rPr>
                <w:rStyle w:val="Emphasis"/>
                <w:rFonts w:eastAsia="Arial"/>
                <w:sz w:val="28"/>
                <w:szCs w:val="28"/>
              </w:rPr>
              <w:t>dò</w:t>
            </w:r>
            <w:proofErr w:type="gramEnd"/>
            <w:r w:rsidRPr="008A6435">
              <w:rPr>
                <w:rStyle w:val="Emphasis"/>
                <w:rFonts w:eastAsia="Arial"/>
                <w:sz w:val="28"/>
                <w:szCs w:val="28"/>
              </w:rPr>
              <w:t>: </w:t>
            </w:r>
            <w:r w:rsidRPr="008A6435">
              <w:rPr>
                <w:rFonts w:eastAsia="Arial"/>
                <w:sz w:val="28"/>
                <w:szCs w:val="28"/>
              </w:rPr>
              <w:t xml:space="preserve">GV nhắc HS </w:t>
            </w:r>
            <w:r w:rsidRPr="008A6435">
              <w:rPr>
                <w:rFonts w:eastAsia="Calibri"/>
                <w:sz w:val="28"/>
                <w:szCs w:val="28"/>
                <w:lang w:val="vi-VN"/>
              </w:rPr>
              <w:t xml:space="preserve">về nhà </w:t>
            </w:r>
            <w:r w:rsidRPr="008A6435">
              <w:rPr>
                <w:rFonts w:eastAsia="Calibri"/>
                <w:sz w:val="28"/>
                <w:szCs w:val="28"/>
              </w:rPr>
              <w:t>luyện đọc diễn cảm lại bài đọc.</w:t>
            </w:r>
            <w:r w:rsidRPr="008A6435">
              <w:rPr>
                <w:rFonts w:eastAsia="Calibri"/>
                <w:sz w:val="28"/>
                <w:szCs w:val="28"/>
                <w:lang w:val="vi-VN"/>
              </w:rPr>
              <w:t> </w:t>
            </w:r>
          </w:p>
        </w:tc>
        <w:tc>
          <w:tcPr>
            <w:tcW w:w="5247" w:type="dxa"/>
            <w:shd w:val="clear" w:color="auto" w:fill="FFFFFF"/>
            <w:tcMar>
              <w:top w:w="60" w:type="dxa"/>
              <w:left w:w="60" w:type="dxa"/>
              <w:bottom w:w="60" w:type="dxa"/>
              <w:right w:w="0" w:type="dxa"/>
            </w:tcMar>
          </w:tcPr>
          <w:p w:rsidR="006470A1" w:rsidRPr="008A6435" w:rsidRDefault="0049489B">
            <w:pPr>
              <w:pStyle w:val="NormalWeb"/>
              <w:spacing w:beforeAutospacing="0" w:afterAutospacing="0"/>
              <w:ind w:right="140"/>
              <w:jc w:val="both"/>
              <w:rPr>
                <w:rFonts w:eastAsia="Arial"/>
                <w:sz w:val="28"/>
                <w:szCs w:val="28"/>
              </w:rPr>
            </w:pPr>
            <w:r w:rsidRPr="008A6435">
              <w:rPr>
                <w:rFonts w:eastAsia="Arial"/>
                <w:sz w:val="28"/>
                <w:szCs w:val="28"/>
              </w:rPr>
              <w:lastRenderedPageBreak/>
              <w:t xml:space="preserve">- Dù là nam hay nữ, nếu giỏi và tốt thì đều </w:t>
            </w:r>
            <w:r w:rsidRPr="008A6435">
              <w:rPr>
                <w:rFonts w:eastAsia="Arial"/>
                <w:sz w:val="28"/>
                <w:szCs w:val="28"/>
              </w:rPr>
              <w:lastRenderedPageBreak/>
              <w:t>đáng quý, đáng trọng.</w:t>
            </w:r>
          </w:p>
          <w:p w:rsidR="006470A1" w:rsidRPr="008A6435" w:rsidRDefault="006470A1">
            <w:pPr>
              <w:pStyle w:val="NormalWeb"/>
              <w:spacing w:beforeAutospacing="0" w:afterAutospacing="0"/>
              <w:jc w:val="both"/>
              <w:rPr>
                <w:rFonts w:eastAsia="Arial"/>
                <w:sz w:val="28"/>
                <w:szCs w:val="28"/>
              </w:rPr>
            </w:pPr>
          </w:p>
        </w:tc>
      </w:tr>
    </w:tbl>
    <w:p w:rsidR="006470A1" w:rsidRPr="008A6435" w:rsidRDefault="0049489B">
      <w:pPr>
        <w:spacing w:after="0" w:line="264" w:lineRule="auto"/>
        <w:jc w:val="center"/>
        <w:rPr>
          <w:rFonts w:eastAsia="Calibri" w:cs="Times New Roman"/>
          <w:bCs/>
          <w:iCs/>
          <w:szCs w:val="28"/>
          <w:u w:val="single"/>
        </w:rPr>
      </w:pPr>
      <w:r w:rsidRPr="008A6435">
        <w:rPr>
          <w:rFonts w:eastAsia="Calibri" w:cs="Times New Roman"/>
          <w:bCs/>
          <w:iCs/>
          <w:szCs w:val="28"/>
          <w:u w:val="single"/>
        </w:rPr>
        <w:lastRenderedPageBreak/>
        <w:t>________________________________________________</w:t>
      </w:r>
    </w:p>
    <w:p w:rsidR="006A0043" w:rsidRPr="008A6435" w:rsidRDefault="006A0043" w:rsidP="006A0043">
      <w:pPr>
        <w:spacing w:before="17" w:after="17" w:line="240" w:lineRule="auto"/>
        <w:rPr>
          <w:rFonts w:cs="Times New Roman"/>
          <w:b/>
          <w:szCs w:val="28"/>
        </w:rPr>
      </w:pPr>
      <w:proofErr w:type="gramStart"/>
      <w:r w:rsidRPr="008A6435">
        <w:rPr>
          <w:rFonts w:cs="Times New Roman"/>
          <w:b/>
          <w:szCs w:val="28"/>
        </w:rPr>
        <w:t>Buổi chiều.</w:t>
      </w:r>
      <w:proofErr w:type="gramEnd"/>
    </w:p>
    <w:p w:rsidR="006A0043" w:rsidRPr="008A6435" w:rsidRDefault="006A0043" w:rsidP="00477A07">
      <w:pPr>
        <w:spacing w:after="0" w:line="264" w:lineRule="auto"/>
        <w:jc w:val="center"/>
        <w:rPr>
          <w:rFonts w:cs="Times New Roman"/>
          <w:bCs/>
          <w:szCs w:val="28"/>
          <w:u w:val="single"/>
        </w:rPr>
      </w:pPr>
      <w:proofErr w:type="gramStart"/>
      <w:r w:rsidRPr="008A6435">
        <w:rPr>
          <w:rFonts w:cs="Times New Roman"/>
          <w:bCs/>
          <w:szCs w:val="28"/>
          <w:u w:val="single"/>
        </w:rPr>
        <w:t>Tiết 1.</w:t>
      </w:r>
      <w:proofErr w:type="gramEnd"/>
      <w:r w:rsidRPr="008A6435">
        <w:rPr>
          <w:rFonts w:cs="Times New Roman"/>
          <w:bCs/>
          <w:szCs w:val="28"/>
          <w:u w:val="single"/>
        </w:rPr>
        <w:t xml:space="preserve"> Luyện từ và câu</w:t>
      </w:r>
    </w:p>
    <w:p w:rsidR="006A0043" w:rsidRPr="008A6435" w:rsidRDefault="006A0043" w:rsidP="006A0043">
      <w:pPr>
        <w:spacing w:after="0" w:line="264" w:lineRule="auto"/>
        <w:jc w:val="center"/>
        <w:rPr>
          <w:rFonts w:cs="Times New Roman"/>
          <w:b/>
          <w:szCs w:val="28"/>
        </w:rPr>
      </w:pPr>
      <w:r w:rsidRPr="008A6435">
        <w:rPr>
          <w:rFonts w:cs="Times New Roman"/>
          <w:b/>
          <w:szCs w:val="28"/>
        </w:rPr>
        <w:t>DẤU GẠCH NGANG</w:t>
      </w:r>
    </w:p>
    <w:p w:rsidR="006A0043" w:rsidRPr="008A6435" w:rsidRDefault="006A0043" w:rsidP="006A0043">
      <w:pPr>
        <w:spacing w:after="0" w:line="264" w:lineRule="auto"/>
        <w:jc w:val="both"/>
        <w:rPr>
          <w:rFonts w:cs="Times New Roman"/>
          <w:b/>
          <w:bCs/>
          <w:caps/>
          <w:spacing w:val="10"/>
          <w:szCs w:val="28"/>
          <w:lang w:val="vi-VN"/>
        </w:rPr>
      </w:pPr>
      <w:r w:rsidRPr="008A6435">
        <w:rPr>
          <w:rFonts w:cs="Times New Roman"/>
          <w:b/>
          <w:bCs/>
          <w:caps/>
          <w:spacing w:val="10"/>
          <w:szCs w:val="28"/>
          <w:lang w:val="vi-VN"/>
        </w:rPr>
        <w:t>I. YÊU CẦU CẦN ĐẠT</w:t>
      </w:r>
      <w:r w:rsidRPr="008A6435">
        <w:rPr>
          <w:rFonts w:cs="Times New Roman"/>
          <w:b/>
          <w:bCs/>
          <w:caps/>
          <w:spacing w:val="10"/>
          <w:szCs w:val="28"/>
        </w:rPr>
        <w:t>:</w:t>
      </w:r>
      <w:r w:rsidRPr="008A6435">
        <w:rPr>
          <w:rFonts w:cs="Times New Roman"/>
          <w:b/>
          <w:bCs/>
          <w:caps/>
          <w:spacing w:val="10"/>
          <w:szCs w:val="28"/>
          <w:lang w:val="vi-VN"/>
        </w:rPr>
        <w:t xml:space="preserve"> </w:t>
      </w:r>
    </w:p>
    <w:p w:rsidR="006A0043" w:rsidRPr="008A6435" w:rsidRDefault="006A0043" w:rsidP="006A0043">
      <w:pPr>
        <w:spacing w:after="0" w:line="264" w:lineRule="auto"/>
        <w:jc w:val="both"/>
        <w:rPr>
          <w:rFonts w:cs="Times New Roman"/>
          <w:b/>
          <w:szCs w:val="28"/>
        </w:rPr>
      </w:pPr>
      <w:r w:rsidRPr="008A6435">
        <w:rPr>
          <w:rFonts w:cs="Times New Roman"/>
          <w:b/>
          <w:szCs w:val="28"/>
          <w:lang w:val="vi-VN"/>
        </w:rPr>
        <w:t xml:space="preserve">1. </w:t>
      </w:r>
      <w:r w:rsidRPr="008A6435">
        <w:rPr>
          <w:rFonts w:cs="Times New Roman"/>
          <w:b/>
          <w:szCs w:val="28"/>
        </w:rPr>
        <w:t>Năng lực:</w:t>
      </w:r>
    </w:p>
    <w:p w:rsidR="006A0043" w:rsidRPr="008A6435" w:rsidRDefault="006A0043" w:rsidP="006A0043">
      <w:pPr>
        <w:tabs>
          <w:tab w:val="left" w:pos="426"/>
        </w:tabs>
        <w:spacing w:after="0" w:line="264" w:lineRule="auto"/>
        <w:jc w:val="both"/>
        <w:rPr>
          <w:rFonts w:eastAsia="Calibri" w:cs="Times New Roman"/>
          <w:bCs/>
          <w:szCs w:val="28"/>
          <w:lang w:val="vi-VN"/>
        </w:rPr>
      </w:pPr>
      <w:r w:rsidRPr="008A6435">
        <w:rPr>
          <w:rFonts w:eastAsia="Calibri" w:cs="Times New Roman"/>
          <w:bCs/>
          <w:szCs w:val="28"/>
          <w:lang w:val="vi-VN"/>
        </w:rPr>
        <w:t>- Hiểu tác dụng của dấu gạch ngang (dùng để đánh dấu bộ phận chú thích, giải thích), vị trí của dấu gạch ngang (được đặt ở giữa bộ phận chú thích, giải thích và bộ phận được chú thích, giải thích).</w:t>
      </w:r>
    </w:p>
    <w:p w:rsidR="006A0043" w:rsidRPr="008A6435" w:rsidRDefault="006A0043" w:rsidP="006A0043">
      <w:pPr>
        <w:tabs>
          <w:tab w:val="left" w:pos="426"/>
        </w:tabs>
        <w:spacing w:after="0" w:line="264" w:lineRule="auto"/>
        <w:jc w:val="both"/>
        <w:rPr>
          <w:rFonts w:eastAsia="Calibri" w:cs="Times New Roman"/>
          <w:bCs/>
          <w:szCs w:val="28"/>
          <w:lang w:val="vi-VN"/>
        </w:rPr>
      </w:pPr>
      <w:r w:rsidRPr="008A6435">
        <w:rPr>
          <w:rFonts w:eastAsia="Calibri" w:cs="Times New Roman"/>
          <w:bCs/>
          <w:szCs w:val="28"/>
        </w:rPr>
        <w:t xml:space="preserve">- </w:t>
      </w:r>
      <w:r w:rsidRPr="008A6435">
        <w:rPr>
          <w:rFonts w:eastAsia="Calibri" w:cs="Times New Roman"/>
          <w:bCs/>
          <w:szCs w:val="28"/>
          <w:lang w:val="vi-VN"/>
        </w:rPr>
        <w:t>Tìm được dấu gạch ngang đánh dấu bộ phận chú thích, giải thích.</w:t>
      </w:r>
    </w:p>
    <w:p w:rsidR="006A0043" w:rsidRPr="008A6435" w:rsidRDefault="006A0043" w:rsidP="006A0043">
      <w:pPr>
        <w:tabs>
          <w:tab w:val="left" w:pos="426"/>
        </w:tabs>
        <w:spacing w:after="0" w:line="264" w:lineRule="auto"/>
        <w:jc w:val="both"/>
        <w:rPr>
          <w:rFonts w:eastAsia="Calibri" w:cs="Times New Roman"/>
          <w:bCs/>
          <w:szCs w:val="28"/>
          <w:lang w:val="vi-VN"/>
        </w:rPr>
      </w:pPr>
      <w:r w:rsidRPr="008A6435">
        <w:rPr>
          <w:rFonts w:eastAsia="Calibri" w:cs="Times New Roman"/>
          <w:bCs/>
          <w:szCs w:val="28"/>
        </w:rPr>
        <w:t xml:space="preserve">- </w:t>
      </w:r>
      <w:r w:rsidRPr="008A6435">
        <w:rPr>
          <w:rFonts w:eastAsia="Calibri" w:cs="Times New Roman"/>
          <w:bCs/>
          <w:szCs w:val="28"/>
          <w:lang w:val="vi-VN"/>
        </w:rPr>
        <w:t>Thêm được dấu gạch ngang vào vị trí phù hợp để đánh dấu bộ phận chú thích, giải thích.</w:t>
      </w:r>
    </w:p>
    <w:p w:rsidR="006A0043" w:rsidRPr="008A6435" w:rsidRDefault="006A0043" w:rsidP="006A0043">
      <w:pPr>
        <w:spacing w:after="0" w:line="264" w:lineRule="auto"/>
        <w:jc w:val="both"/>
        <w:rPr>
          <w:rFonts w:cs="Times New Roman"/>
          <w:szCs w:val="28"/>
          <w:lang w:val="vi-VN"/>
        </w:rPr>
      </w:pPr>
      <w:r w:rsidRPr="008A6435">
        <w:rPr>
          <w:rFonts w:cs="Times New Roman"/>
          <w:szCs w:val="28"/>
          <w:lang w:val="vi-VN"/>
        </w:rPr>
        <w:t xml:space="preserve">Phát triển NL giao tiếp và hợp tác (biết thảo luận nhóm về dấu gạch ngang, trao đổi về kết quả làm BT), NL tự chủ và tự học (biết tự giải quyết nhiệm vụ học tập: chủ động, tự tin sử dụng dấu gạch ngang theo yêu cầu của BT). </w:t>
      </w:r>
    </w:p>
    <w:p w:rsidR="006A0043" w:rsidRPr="008A6435" w:rsidRDefault="006A0043" w:rsidP="006A0043">
      <w:pPr>
        <w:spacing w:after="0" w:line="264" w:lineRule="auto"/>
        <w:jc w:val="both"/>
        <w:rPr>
          <w:rFonts w:cs="Times New Roman"/>
          <w:b/>
          <w:szCs w:val="28"/>
        </w:rPr>
      </w:pPr>
      <w:r w:rsidRPr="008A6435">
        <w:rPr>
          <w:rFonts w:cs="Times New Roman"/>
          <w:b/>
          <w:szCs w:val="28"/>
        </w:rPr>
        <w:t xml:space="preserve">2. Phẩm chất: </w:t>
      </w:r>
      <w:r w:rsidRPr="008A6435">
        <w:rPr>
          <w:rFonts w:cs="Times New Roman"/>
          <w:szCs w:val="28"/>
          <w:lang w:val="vi-VN"/>
        </w:rPr>
        <w:t>Bồi dưỡng PC trách nhiệm (có trách nhiệm trong hoạt động tập thể, hoàn thành nhiệm vụ được giao).</w:t>
      </w:r>
    </w:p>
    <w:p w:rsidR="006A0043" w:rsidRPr="008A6435" w:rsidRDefault="006A0043" w:rsidP="006A0043">
      <w:pPr>
        <w:spacing w:after="0" w:line="264" w:lineRule="auto"/>
        <w:rPr>
          <w:rFonts w:cs="Times New Roman"/>
          <w:b/>
          <w:szCs w:val="28"/>
          <w:lang w:val="en-GB"/>
        </w:rPr>
      </w:pPr>
      <w:r w:rsidRPr="008A6435">
        <w:rPr>
          <w:rFonts w:cs="Times New Roman"/>
          <w:b/>
          <w:szCs w:val="28"/>
          <w:lang w:val="vi-VN"/>
        </w:rPr>
        <w:t>II. ĐỒ DÙNG DẠY HỌC</w:t>
      </w:r>
      <w:r w:rsidRPr="008A6435">
        <w:rPr>
          <w:rFonts w:cs="Times New Roman"/>
          <w:b/>
          <w:szCs w:val="28"/>
          <w:lang w:val="en-GB"/>
        </w:rPr>
        <w:t xml:space="preserve">: </w:t>
      </w:r>
      <w:r w:rsidRPr="008A6435">
        <w:rPr>
          <w:rFonts w:cs="Times New Roman"/>
          <w:szCs w:val="28"/>
          <w:lang w:val="vi-VN"/>
        </w:rPr>
        <w:t xml:space="preserve">Máy tính, </w:t>
      </w:r>
      <w:r w:rsidRPr="008A6435">
        <w:rPr>
          <w:rFonts w:cs="Times New Roman"/>
          <w:szCs w:val="28"/>
          <w:lang w:val="en-GB"/>
        </w:rPr>
        <w:t>ti vi</w:t>
      </w:r>
      <w:r w:rsidRPr="008A6435">
        <w:rPr>
          <w:rFonts w:cs="Times New Roman"/>
          <w:szCs w:val="28"/>
          <w:lang w:val="vi-VN"/>
        </w:rPr>
        <w:t>; phiếu học tập cho HS.</w:t>
      </w:r>
    </w:p>
    <w:p w:rsidR="006A0043" w:rsidRPr="008A6435" w:rsidRDefault="006A0043" w:rsidP="006A0043">
      <w:pPr>
        <w:spacing w:after="0" w:line="264" w:lineRule="auto"/>
        <w:jc w:val="both"/>
        <w:rPr>
          <w:rFonts w:cs="Times New Roman"/>
          <w:b/>
          <w:szCs w:val="28"/>
        </w:rPr>
      </w:pPr>
      <w:r w:rsidRPr="008A6435">
        <w:rPr>
          <w:rFonts w:eastAsia="Tahoma" w:cs="Times New Roman"/>
          <w:b/>
          <w:szCs w:val="28"/>
          <w:lang w:val="vi-VN"/>
        </w:rPr>
        <w:t xml:space="preserve">III. </w:t>
      </w:r>
      <w:r w:rsidRPr="008A6435">
        <w:rPr>
          <w:rFonts w:cs="Times New Roman"/>
          <w:b/>
          <w:szCs w:val="28"/>
          <w:lang w:val="vi-VN"/>
        </w:rPr>
        <w:t xml:space="preserve">CÁC HOẠT ĐỘNG DẠY </w:t>
      </w:r>
      <w:r w:rsidRPr="008A6435">
        <w:rPr>
          <w:rFonts w:cs="Times New Roman"/>
          <w:b/>
          <w:szCs w:val="28"/>
        </w:rPr>
        <w:t>-</w:t>
      </w:r>
      <w:r w:rsidRPr="008A6435">
        <w:rPr>
          <w:rFonts w:cs="Times New Roman"/>
          <w:b/>
          <w:szCs w:val="28"/>
          <w:lang w:val="vi-VN"/>
        </w:rPr>
        <w:t xml:space="preserve"> HỌC</w:t>
      </w:r>
      <w:r w:rsidRPr="008A6435">
        <w:rPr>
          <w:rFonts w:cs="Times New Roman"/>
          <w:b/>
          <w:szCs w:val="28"/>
        </w:rPr>
        <w:t xml:space="preserve"> CHỦ YẾU:</w:t>
      </w:r>
    </w:p>
    <w:tbl>
      <w:tblPr>
        <w:tblStyle w:val="TableGrid"/>
        <w:tblW w:w="0" w:type="auto"/>
        <w:tblInd w:w="15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74"/>
        <w:gridCol w:w="4601"/>
      </w:tblGrid>
      <w:tr w:rsidR="006A0043" w:rsidRPr="008A6435" w:rsidTr="009F5215">
        <w:tc>
          <w:tcPr>
            <w:tcW w:w="5374" w:type="dxa"/>
          </w:tcPr>
          <w:p w:rsidR="006A0043" w:rsidRPr="008A6435" w:rsidRDefault="006A0043" w:rsidP="009F5215">
            <w:pPr>
              <w:spacing w:after="0" w:line="264" w:lineRule="auto"/>
              <w:jc w:val="both"/>
              <w:rPr>
                <w:rFonts w:cs="Times New Roman"/>
                <w:b/>
                <w:szCs w:val="28"/>
              </w:rPr>
            </w:pPr>
            <w:r w:rsidRPr="008A6435">
              <w:rPr>
                <w:rFonts w:cs="Times New Roman"/>
                <w:b/>
                <w:szCs w:val="28"/>
              </w:rPr>
              <w:t>1. Hoạt động khởi động:</w:t>
            </w:r>
          </w:p>
          <w:p w:rsidR="006A0043" w:rsidRPr="008A6435" w:rsidRDefault="006A0043" w:rsidP="009F5215">
            <w:pPr>
              <w:spacing w:after="0" w:line="264" w:lineRule="auto"/>
              <w:rPr>
                <w:rFonts w:cs="Times New Roman"/>
                <w:szCs w:val="28"/>
              </w:rPr>
            </w:pPr>
            <w:r w:rsidRPr="008A6435">
              <w:rPr>
                <w:rFonts w:cs="Times New Roman"/>
                <w:szCs w:val="28"/>
                <w:lang w:val="en-GB"/>
              </w:rPr>
              <w:t>-</w:t>
            </w:r>
            <w:r w:rsidRPr="008A6435">
              <w:rPr>
                <w:rFonts w:cs="Times New Roman"/>
                <w:szCs w:val="28"/>
                <w:lang w:val="vi-VN"/>
              </w:rPr>
              <w:t xml:space="preserve"> GV có thể cho HS chơi </w:t>
            </w:r>
            <w:r w:rsidRPr="008A6435">
              <w:rPr>
                <w:rFonts w:cs="Times New Roman"/>
                <w:szCs w:val="28"/>
              </w:rPr>
              <w:t>Trò chơi Thử tài siêu nhí.</w:t>
            </w:r>
          </w:p>
          <w:p w:rsidR="006A0043" w:rsidRPr="008A6435" w:rsidRDefault="006A0043" w:rsidP="009F5215">
            <w:pPr>
              <w:spacing w:after="0" w:line="264" w:lineRule="auto"/>
              <w:rPr>
                <w:rFonts w:cs="Times New Roman"/>
                <w:szCs w:val="28"/>
              </w:rPr>
            </w:pPr>
            <w:r w:rsidRPr="008A6435">
              <w:rPr>
                <w:rFonts w:cs="Times New Roman"/>
                <w:szCs w:val="28"/>
              </w:rPr>
              <w:t xml:space="preserve"> Cách chơi: GV sẽ đưa ra câu hỏi “Nêu tác dụng của dấu gạch ngang” để thử tài trí nhớ của HS trong lớp. HS lần lượt nêu các tác dụng của dấu gạch ngang đã học ở lớp 4. Bạn nào nêu đúng và đầy đủ nhất sẽ là người chiến thắng.</w:t>
            </w:r>
          </w:p>
          <w:p w:rsidR="006A0043" w:rsidRPr="008A6435" w:rsidRDefault="006A0043" w:rsidP="009F5215">
            <w:pPr>
              <w:spacing w:after="0" w:line="264" w:lineRule="auto"/>
              <w:rPr>
                <w:rStyle w:val="Strong"/>
                <w:rFonts w:cs="Times New Roman"/>
                <w:b w:val="0"/>
                <w:bCs w:val="0"/>
                <w:szCs w:val="28"/>
              </w:rPr>
            </w:pPr>
            <w:r w:rsidRPr="008A6435">
              <w:rPr>
                <w:rFonts w:cs="Times New Roman"/>
                <w:szCs w:val="28"/>
              </w:rPr>
              <w:t>-</w:t>
            </w:r>
            <w:r w:rsidRPr="008A6435">
              <w:rPr>
                <w:rFonts w:cs="Times New Roman"/>
                <w:szCs w:val="28"/>
                <w:lang w:val="vi-VN"/>
              </w:rPr>
              <w:t xml:space="preserve"> GV giới thiệu bài: Ở lớp 4, các em đã biết dấu gạch ngang có thể được dùng để đánh dấu lời nói của nhân vật, đánh dấu các ý được liệt kê hoặc nối các từ ngữ trong một liên danh. Bài học hôm nay sẽ cho các em biết thêm một tác dụng khác của dấu gạch ngang. </w:t>
            </w:r>
            <w:r w:rsidRPr="008A6435">
              <w:rPr>
                <w:rFonts w:cs="Times New Roman"/>
                <w:szCs w:val="28"/>
                <w:lang w:val="vi-VN"/>
              </w:rPr>
              <w:lastRenderedPageBreak/>
              <w:t>Chúng ta cùng tìm hiểu đó là tác dụng gì nhé.</w:t>
            </w:r>
          </w:p>
        </w:tc>
        <w:tc>
          <w:tcPr>
            <w:tcW w:w="4601" w:type="dxa"/>
          </w:tcPr>
          <w:p w:rsidR="006A0043" w:rsidRPr="008A6435" w:rsidRDefault="006A0043" w:rsidP="009F5215">
            <w:pPr>
              <w:spacing w:after="0" w:line="264" w:lineRule="auto"/>
              <w:jc w:val="both"/>
              <w:rPr>
                <w:rFonts w:cs="Times New Roman"/>
                <w:szCs w:val="28"/>
              </w:rPr>
            </w:pPr>
            <w:r w:rsidRPr="008A6435">
              <w:rPr>
                <w:rFonts w:cs="Times New Roman"/>
                <w:szCs w:val="28"/>
              </w:rPr>
              <w:lastRenderedPageBreak/>
              <w:t>- Học sinh chơi trò chơi theo hướng dẫn của giáo viên.</w:t>
            </w:r>
          </w:p>
          <w:p w:rsidR="006A0043" w:rsidRPr="008A6435" w:rsidRDefault="006A0043" w:rsidP="009F5215">
            <w:pPr>
              <w:spacing w:after="0" w:line="264" w:lineRule="auto"/>
              <w:jc w:val="both"/>
              <w:rPr>
                <w:rStyle w:val="Strong"/>
                <w:rFonts w:eastAsia="Arial" w:cs="Times New Roman"/>
                <w:szCs w:val="28"/>
              </w:rPr>
            </w:pPr>
          </w:p>
        </w:tc>
      </w:tr>
      <w:tr w:rsidR="006A0043" w:rsidRPr="008A6435" w:rsidTr="009F5215">
        <w:tc>
          <w:tcPr>
            <w:tcW w:w="5374" w:type="dxa"/>
          </w:tcPr>
          <w:p w:rsidR="006A0043" w:rsidRPr="008A6435" w:rsidRDefault="006A0043" w:rsidP="009F5215">
            <w:pPr>
              <w:spacing w:after="0" w:line="264" w:lineRule="auto"/>
              <w:jc w:val="both"/>
              <w:rPr>
                <w:rFonts w:cs="Times New Roman"/>
                <w:b/>
                <w:bCs/>
                <w:szCs w:val="28"/>
              </w:rPr>
            </w:pPr>
            <w:r w:rsidRPr="008A6435">
              <w:rPr>
                <w:rFonts w:cs="Times New Roman"/>
                <w:b/>
                <w:bCs/>
                <w:szCs w:val="28"/>
              </w:rPr>
              <w:lastRenderedPageBreak/>
              <w:t>2. Hoạt động khám phá:</w:t>
            </w:r>
          </w:p>
          <w:p w:rsidR="006A0043" w:rsidRPr="008A6435" w:rsidRDefault="006A0043" w:rsidP="009F5215">
            <w:pPr>
              <w:spacing w:after="0" w:line="264" w:lineRule="auto"/>
              <w:jc w:val="both"/>
              <w:rPr>
                <w:rFonts w:cs="Times New Roman"/>
                <w:b/>
                <w:bCs/>
                <w:szCs w:val="28"/>
              </w:rPr>
            </w:pPr>
            <w:r w:rsidRPr="008A6435">
              <w:rPr>
                <w:rFonts w:cs="Times New Roman"/>
                <w:b/>
                <w:bCs/>
                <w:szCs w:val="28"/>
              </w:rPr>
              <w:t>Hoạt động 1: Tìm hiểu về dấu gạch ngang.</w:t>
            </w:r>
          </w:p>
          <w:p w:rsidR="006A0043" w:rsidRPr="008A6435" w:rsidRDefault="006A0043" w:rsidP="009F5215">
            <w:pPr>
              <w:spacing w:after="0" w:line="264" w:lineRule="auto"/>
              <w:jc w:val="both"/>
              <w:rPr>
                <w:rFonts w:cs="Times New Roman"/>
                <w:strike/>
                <w:szCs w:val="28"/>
                <w:lang w:val="vi-VN"/>
              </w:rPr>
            </w:pPr>
            <w:r w:rsidRPr="008A6435">
              <w:rPr>
                <w:rFonts w:cs="Times New Roman"/>
                <w:szCs w:val="28"/>
              </w:rPr>
              <w:t xml:space="preserve">- </w:t>
            </w:r>
            <w:r w:rsidRPr="008A6435">
              <w:rPr>
                <w:rFonts w:cs="Times New Roman"/>
                <w:szCs w:val="28"/>
                <w:lang w:val="vi-VN"/>
              </w:rPr>
              <w:t>GV mời 1</w:t>
            </w:r>
            <w:r w:rsidRPr="008A6435">
              <w:rPr>
                <w:rFonts w:cs="Times New Roman"/>
                <w:szCs w:val="28"/>
                <w:lang w:val="en-GB"/>
              </w:rPr>
              <w:t>,</w:t>
            </w:r>
            <w:r w:rsidRPr="008A6435">
              <w:rPr>
                <w:rFonts w:cs="Times New Roman"/>
                <w:szCs w:val="28"/>
                <w:lang w:val="vi-VN"/>
              </w:rPr>
              <w:t xml:space="preserve"> 2 HS đọc yêu cầu của BT (Nhận xét về vị trí và tác dụng của mỗi dấu gạch ngang trong mẩu truyện Quà tặng bố.). Cả lớp đọc thầm theo.</w:t>
            </w:r>
          </w:p>
          <w:p w:rsidR="006A0043" w:rsidRPr="008A6435" w:rsidRDefault="006A0043" w:rsidP="009F5215">
            <w:pPr>
              <w:spacing w:after="0" w:line="264" w:lineRule="auto"/>
              <w:jc w:val="both"/>
              <w:rPr>
                <w:rFonts w:cs="Times New Roman"/>
                <w:bCs/>
                <w:szCs w:val="28"/>
              </w:rPr>
            </w:pPr>
            <w:r w:rsidRPr="008A6435">
              <w:rPr>
                <w:rFonts w:cs="Times New Roman"/>
                <w:bCs/>
                <w:szCs w:val="28"/>
              </w:rPr>
              <w:t>- GV cho HS thảo luận theo nhóm 2 để hoàn thành bài tập.</w:t>
            </w:r>
          </w:p>
          <w:p w:rsidR="006A0043" w:rsidRPr="008A6435" w:rsidRDefault="006A0043" w:rsidP="009F5215">
            <w:pPr>
              <w:spacing w:after="0" w:line="264" w:lineRule="auto"/>
              <w:jc w:val="both"/>
              <w:rPr>
                <w:rFonts w:cs="Times New Roman"/>
                <w:bCs/>
                <w:i/>
                <w:iCs/>
                <w:szCs w:val="28"/>
              </w:rPr>
            </w:pPr>
            <w:r w:rsidRPr="008A6435">
              <w:rPr>
                <w:rFonts w:cs="Times New Roman"/>
                <w:bCs/>
                <w:iCs/>
                <w:szCs w:val="28"/>
              </w:rPr>
              <w:t xml:space="preserve">- GV tổ chức cho HS trình bày kiến thức cần ghi nhớ vừa rút ra từ phần </w:t>
            </w:r>
            <w:r w:rsidRPr="008A6435">
              <w:rPr>
                <w:rFonts w:cs="Times New Roman"/>
                <w:bCs/>
                <w:i/>
                <w:iCs/>
                <w:szCs w:val="28"/>
              </w:rPr>
              <w:t>Nhận xét.</w:t>
            </w:r>
          </w:p>
          <w:p w:rsidR="006A0043" w:rsidRPr="008A6435" w:rsidRDefault="006A0043" w:rsidP="009F5215">
            <w:pPr>
              <w:spacing w:after="0" w:line="264" w:lineRule="auto"/>
              <w:jc w:val="both"/>
              <w:rPr>
                <w:rStyle w:val="Strong"/>
                <w:rFonts w:cs="Times New Roman"/>
                <w:b w:val="0"/>
                <w:iCs/>
                <w:szCs w:val="28"/>
              </w:rPr>
            </w:pPr>
            <w:r w:rsidRPr="008A6435">
              <w:rPr>
                <w:rFonts w:cs="Times New Roman"/>
                <w:bCs/>
                <w:iCs/>
                <w:szCs w:val="28"/>
              </w:rPr>
              <w:t>- 2 HS đọc lại kiến thức cần nhớ.</w:t>
            </w:r>
          </w:p>
        </w:tc>
        <w:tc>
          <w:tcPr>
            <w:tcW w:w="4601" w:type="dxa"/>
          </w:tcPr>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r w:rsidRPr="008A6435">
              <w:rPr>
                <w:rFonts w:cs="Times New Roman"/>
                <w:szCs w:val="28"/>
              </w:rPr>
              <w:t>- HS đọc.</w:t>
            </w: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r w:rsidRPr="008A6435">
              <w:rPr>
                <w:rFonts w:cs="Times New Roman"/>
                <w:szCs w:val="28"/>
              </w:rPr>
              <w:t>- HS thảo luận và hoàn thành nhiệm vụ.</w:t>
            </w:r>
          </w:p>
          <w:p w:rsidR="006A0043" w:rsidRPr="008A6435" w:rsidRDefault="006A0043" w:rsidP="009F5215">
            <w:pPr>
              <w:spacing w:after="0" w:line="264" w:lineRule="auto"/>
              <w:jc w:val="both"/>
              <w:rPr>
                <w:rFonts w:cs="Times New Roman"/>
                <w:bCs/>
                <w:iCs/>
                <w:szCs w:val="28"/>
              </w:rPr>
            </w:pPr>
            <w:r w:rsidRPr="008A6435">
              <w:rPr>
                <w:rFonts w:cs="Times New Roman"/>
                <w:bCs/>
                <w:iCs/>
                <w:szCs w:val="28"/>
              </w:rPr>
              <w:t>-</w:t>
            </w:r>
            <w:r w:rsidRPr="008A6435">
              <w:rPr>
                <w:rFonts w:cs="Times New Roman"/>
                <w:bCs/>
                <w:iCs/>
                <w:szCs w:val="28"/>
                <w:lang w:val="vi-VN"/>
              </w:rPr>
              <w:t xml:space="preserve"> </w:t>
            </w:r>
            <w:r w:rsidRPr="008A6435">
              <w:rPr>
                <w:rFonts w:cs="Times New Roman"/>
                <w:bCs/>
                <w:iCs/>
                <w:szCs w:val="28"/>
              </w:rPr>
              <w:t>Đại diện 2 nhóm trình bày kết quả trước lớp, các HS khác nêu ý kiến.</w:t>
            </w:r>
          </w:p>
          <w:p w:rsidR="006A0043" w:rsidRPr="008A6435" w:rsidRDefault="006A0043" w:rsidP="009F5215">
            <w:pPr>
              <w:spacing w:after="0" w:line="264" w:lineRule="auto"/>
              <w:jc w:val="both"/>
              <w:rPr>
                <w:rStyle w:val="Strong"/>
                <w:rFonts w:eastAsia="Arial" w:cs="Times New Roman"/>
                <w:szCs w:val="28"/>
              </w:rPr>
            </w:pPr>
          </w:p>
        </w:tc>
      </w:tr>
      <w:tr w:rsidR="006A0043" w:rsidRPr="008A6435" w:rsidTr="009F5215">
        <w:tc>
          <w:tcPr>
            <w:tcW w:w="5374" w:type="dxa"/>
          </w:tcPr>
          <w:p w:rsidR="006A0043" w:rsidRPr="008A6435" w:rsidRDefault="006A0043" w:rsidP="009F5215">
            <w:pPr>
              <w:pStyle w:val="NormalWeb"/>
              <w:spacing w:before="0" w:beforeAutospacing="0" w:after="0" w:afterAutospacing="0" w:line="264" w:lineRule="auto"/>
              <w:jc w:val="both"/>
              <w:rPr>
                <w:rStyle w:val="Strong"/>
                <w:rFonts w:eastAsia="Arial"/>
                <w:sz w:val="28"/>
                <w:szCs w:val="28"/>
              </w:rPr>
            </w:pPr>
            <w:r w:rsidRPr="008A6435">
              <w:rPr>
                <w:rStyle w:val="Strong"/>
                <w:rFonts w:eastAsia="Arial"/>
                <w:sz w:val="28"/>
                <w:szCs w:val="28"/>
              </w:rPr>
              <w:t>3. Hoạt động luyện tập:</w:t>
            </w:r>
          </w:p>
          <w:p w:rsidR="006A0043" w:rsidRPr="008A6435" w:rsidRDefault="006A0043" w:rsidP="009F5215">
            <w:pPr>
              <w:pStyle w:val="NormalWeb"/>
              <w:spacing w:before="0" w:beforeAutospacing="0" w:after="0" w:afterAutospacing="0" w:line="264" w:lineRule="auto"/>
              <w:rPr>
                <w:rStyle w:val="Strong"/>
                <w:rFonts w:eastAsia="Arial"/>
                <w:sz w:val="28"/>
                <w:szCs w:val="28"/>
              </w:rPr>
            </w:pPr>
            <w:r w:rsidRPr="008A6435">
              <w:rPr>
                <w:rStyle w:val="Strong"/>
                <w:rFonts w:eastAsia="Arial"/>
                <w:sz w:val="28"/>
                <w:szCs w:val="28"/>
              </w:rPr>
              <w:t>Hoạt động 2: Luyện tập về dấu gạch ngang.</w:t>
            </w:r>
          </w:p>
          <w:p w:rsidR="006A0043" w:rsidRPr="008A6435" w:rsidRDefault="006A0043" w:rsidP="009F5215">
            <w:pPr>
              <w:spacing w:after="0" w:line="264" w:lineRule="auto"/>
              <w:rPr>
                <w:rFonts w:cs="Times New Roman"/>
                <w:i/>
                <w:szCs w:val="28"/>
              </w:rPr>
            </w:pPr>
            <w:r w:rsidRPr="008A6435">
              <w:rPr>
                <w:rFonts w:cs="Times New Roman"/>
                <w:i/>
                <w:szCs w:val="28"/>
              </w:rPr>
              <w:t>a. Tìm dấu gạch ngang đánh dấu bộ phận chú thích, giải thích trong đoạn truyện (BT 1).</w:t>
            </w:r>
          </w:p>
          <w:p w:rsidR="006A0043" w:rsidRPr="008A6435" w:rsidRDefault="006A0043" w:rsidP="009F5215">
            <w:pPr>
              <w:spacing w:after="0" w:line="264" w:lineRule="auto"/>
              <w:jc w:val="both"/>
              <w:rPr>
                <w:rFonts w:cs="Times New Roman"/>
                <w:szCs w:val="28"/>
              </w:rPr>
            </w:pPr>
            <w:r w:rsidRPr="008A6435">
              <w:rPr>
                <w:rFonts w:cs="Times New Roman"/>
                <w:szCs w:val="28"/>
              </w:rPr>
              <w:t>- Giáo viên mời 1, 2 HS đọc yêu cầu bài tập 1. Cả lớp đọc thầm theo.</w:t>
            </w:r>
          </w:p>
          <w:p w:rsidR="006A0043" w:rsidRPr="008A6435" w:rsidRDefault="006A0043" w:rsidP="009F5215">
            <w:pPr>
              <w:spacing w:after="0" w:line="264" w:lineRule="auto"/>
              <w:jc w:val="both"/>
              <w:rPr>
                <w:rFonts w:cs="Times New Roman"/>
                <w:szCs w:val="28"/>
                <w:lang w:val="vi-VN"/>
              </w:rPr>
            </w:pPr>
            <w:r w:rsidRPr="008A6435">
              <w:rPr>
                <w:rFonts w:cs="Times New Roman"/>
                <w:szCs w:val="28"/>
              </w:rPr>
              <w:t>-</w:t>
            </w:r>
            <w:r w:rsidRPr="008A6435">
              <w:rPr>
                <w:rFonts w:cs="Times New Roman"/>
                <w:szCs w:val="28"/>
                <w:lang w:val="vi-VN"/>
              </w:rPr>
              <w:t xml:space="preserve"> GV cho học sinh </w:t>
            </w:r>
            <w:r w:rsidRPr="008A6435">
              <w:rPr>
                <w:rFonts w:cs="Times New Roman"/>
                <w:szCs w:val="28"/>
              </w:rPr>
              <w:t xml:space="preserve">suy nghĩ cá nhân và </w:t>
            </w:r>
            <w:r w:rsidRPr="008A6435">
              <w:rPr>
                <w:rFonts w:cs="Times New Roman"/>
                <w:szCs w:val="28"/>
                <w:lang w:val="vi-VN"/>
              </w:rPr>
              <w:t>tìm dấu gạch ngang trong đoạn truyện rồi tìm trong số đó những dấu gạch ngang đánh dấu bộ phận chú thích, giải thích.</w:t>
            </w:r>
          </w:p>
          <w:p w:rsidR="006A0043" w:rsidRPr="008A6435" w:rsidRDefault="006A0043" w:rsidP="009F5215">
            <w:pPr>
              <w:spacing w:after="0" w:line="264" w:lineRule="auto"/>
              <w:jc w:val="both"/>
              <w:rPr>
                <w:rFonts w:cs="Times New Roman"/>
                <w:szCs w:val="28"/>
              </w:rPr>
            </w:pPr>
            <w:r w:rsidRPr="008A6435">
              <w:rPr>
                <w:rFonts w:cs="Times New Roman"/>
                <w:szCs w:val="28"/>
                <w:lang w:val="vi-VN"/>
              </w:rPr>
              <w:t xml:space="preserve">- </w:t>
            </w:r>
            <w:r w:rsidRPr="008A6435">
              <w:rPr>
                <w:rFonts w:cs="Times New Roman"/>
                <w:szCs w:val="28"/>
              </w:rPr>
              <w:t>GV cho HS trao đổi ý kiến theo nhóm 2.</w:t>
            </w:r>
          </w:p>
          <w:p w:rsidR="006A0043" w:rsidRPr="008A6435" w:rsidRDefault="006A0043" w:rsidP="009F5215">
            <w:pPr>
              <w:spacing w:after="0" w:line="264" w:lineRule="auto"/>
              <w:jc w:val="both"/>
              <w:rPr>
                <w:rFonts w:cs="Times New Roman"/>
                <w:szCs w:val="28"/>
              </w:rPr>
            </w:pPr>
            <w:r w:rsidRPr="008A6435">
              <w:rPr>
                <w:rFonts w:cs="Times New Roman"/>
                <w:szCs w:val="28"/>
              </w:rPr>
              <w:t xml:space="preserve">- GV chốt đáp </w:t>
            </w:r>
            <w:proofErr w:type="gramStart"/>
            <w:r w:rsidRPr="008A6435">
              <w:rPr>
                <w:rFonts w:cs="Times New Roman"/>
                <w:szCs w:val="28"/>
              </w:rPr>
              <w:t>án</w:t>
            </w:r>
            <w:proofErr w:type="gramEnd"/>
            <w:r w:rsidRPr="008A6435">
              <w:rPr>
                <w:rFonts w:cs="Times New Roman"/>
                <w:szCs w:val="28"/>
              </w:rPr>
              <w:t xml:space="preserve"> đúng: Các dấu gạch ngang có tác dụng đánh dấu bộ phận chú thích, giải thích (bộ phận được in nghiêng). GV giải thích tác dụng cụ thể của bộ phận ấy:</w:t>
            </w:r>
          </w:p>
          <w:p w:rsidR="006A0043" w:rsidRPr="008A6435" w:rsidRDefault="006A0043" w:rsidP="009F5215">
            <w:pPr>
              <w:spacing w:after="0" w:line="264" w:lineRule="auto"/>
              <w:jc w:val="both"/>
              <w:rPr>
                <w:rFonts w:cs="Times New Roman"/>
                <w:b/>
                <w:szCs w:val="28"/>
              </w:rPr>
            </w:pPr>
          </w:p>
          <w:p w:rsidR="006A0043" w:rsidRPr="008A6435" w:rsidRDefault="006A0043" w:rsidP="009F5215">
            <w:pPr>
              <w:spacing w:after="0" w:line="264" w:lineRule="auto"/>
              <w:jc w:val="both"/>
              <w:rPr>
                <w:rFonts w:cs="Times New Roman"/>
                <w:b/>
                <w:szCs w:val="28"/>
                <w:lang w:val="vi-VN"/>
              </w:rPr>
            </w:pPr>
          </w:p>
          <w:p w:rsidR="006A0043" w:rsidRPr="008A6435" w:rsidRDefault="006A0043" w:rsidP="009F5215">
            <w:pPr>
              <w:spacing w:after="0" w:line="264" w:lineRule="auto"/>
              <w:jc w:val="both"/>
              <w:rPr>
                <w:rFonts w:cs="Times New Roman"/>
                <w:b/>
                <w:szCs w:val="28"/>
                <w:lang w:val="vi-VN"/>
              </w:rPr>
            </w:pPr>
          </w:p>
          <w:p w:rsidR="006A0043" w:rsidRPr="008A6435" w:rsidRDefault="006A0043" w:rsidP="009F5215">
            <w:pPr>
              <w:spacing w:after="0" w:line="264" w:lineRule="auto"/>
              <w:jc w:val="both"/>
              <w:rPr>
                <w:rFonts w:cs="Times New Roman"/>
                <w:b/>
                <w:szCs w:val="28"/>
                <w:lang w:val="vi-VN"/>
              </w:rPr>
            </w:pPr>
          </w:p>
          <w:p w:rsidR="006A0043" w:rsidRPr="008A6435" w:rsidRDefault="006A0043" w:rsidP="009F5215">
            <w:pPr>
              <w:spacing w:after="0" w:line="264" w:lineRule="auto"/>
              <w:jc w:val="both"/>
              <w:rPr>
                <w:rFonts w:cs="Times New Roman"/>
                <w:b/>
                <w:szCs w:val="28"/>
              </w:rPr>
            </w:pPr>
          </w:p>
          <w:p w:rsidR="006A0043" w:rsidRPr="008A6435" w:rsidRDefault="006A0043" w:rsidP="009F5215">
            <w:pPr>
              <w:spacing w:after="0" w:line="264" w:lineRule="auto"/>
              <w:jc w:val="both"/>
              <w:rPr>
                <w:rFonts w:cs="Times New Roman"/>
                <w:b/>
                <w:szCs w:val="28"/>
              </w:rPr>
            </w:pPr>
          </w:p>
          <w:p w:rsidR="006A0043" w:rsidRPr="008A6435" w:rsidRDefault="006A0043" w:rsidP="009F5215">
            <w:pPr>
              <w:spacing w:after="0" w:line="264" w:lineRule="auto"/>
              <w:jc w:val="both"/>
              <w:rPr>
                <w:rFonts w:cs="Times New Roman"/>
                <w:b/>
                <w:szCs w:val="28"/>
              </w:rPr>
            </w:pPr>
          </w:p>
          <w:p w:rsidR="006A0043" w:rsidRPr="008A6435" w:rsidRDefault="006A0043" w:rsidP="009F5215">
            <w:pPr>
              <w:spacing w:after="0" w:line="264" w:lineRule="auto"/>
              <w:jc w:val="both"/>
              <w:rPr>
                <w:rFonts w:cs="Times New Roman"/>
                <w:b/>
                <w:szCs w:val="28"/>
              </w:rPr>
            </w:pPr>
          </w:p>
          <w:p w:rsidR="006A0043" w:rsidRPr="008A6435" w:rsidRDefault="006A0043" w:rsidP="009F5215">
            <w:pPr>
              <w:spacing w:after="0" w:line="264" w:lineRule="auto"/>
              <w:jc w:val="both"/>
              <w:rPr>
                <w:rFonts w:cs="Times New Roman"/>
                <w:b/>
                <w:szCs w:val="28"/>
                <w:lang w:val="vi-VN"/>
              </w:rPr>
            </w:pPr>
          </w:p>
          <w:p w:rsidR="006A0043" w:rsidRPr="008A6435" w:rsidRDefault="006A0043" w:rsidP="009F5215">
            <w:pPr>
              <w:spacing w:after="0" w:line="264" w:lineRule="auto"/>
              <w:jc w:val="both"/>
              <w:rPr>
                <w:rFonts w:cs="Times New Roman"/>
                <w:b/>
                <w:szCs w:val="28"/>
              </w:rPr>
            </w:pPr>
          </w:p>
          <w:p w:rsidR="006A0043" w:rsidRPr="008A6435" w:rsidRDefault="006A0043" w:rsidP="009F5215">
            <w:pPr>
              <w:spacing w:after="0" w:line="264" w:lineRule="auto"/>
              <w:jc w:val="both"/>
              <w:rPr>
                <w:rFonts w:cs="Times New Roman"/>
                <w:b/>
                <w:szCs w:val="28"/>
              </w:rPr>
            </w:pPr>
          </w:p>
          <w:p w:rsidR="006A0043" w:rsidRPr="008A6435" w:rsidRDefault="006A0043" w:rsidP="009F5215">
            <w:pPr>
              <w:spacing w:after="0" w:line="264" w:lineRule="auto"/>
              <w:jc w:val="both"/>
              <w:rPr>
                <w:rFonts w:cs="Times New Roman"/>
                <w:b/>
                <w:szCs w:val="28"/>
              </w:rPr>
            </w:pPr>
          </w:p>
          <w:p w:rsidR="006A0043" w:rsidRPr="008A6435" w:rsidRDefault="006A0043" w:rsidP="009F5215">
            <w:pPr>
              <w:spacing w:after="0" w:line="264" w:lineRule="auto"/>
              <w:jc w:val="both"/>
              <w:rPr>
                <w:rFonts w:cs="Times New Roman"/>
                <w:i/>
                <w:szCs w:val="28"/>
              </w:rPr>
            </w:pPr>
            <w:r w:rsidRPr="008A6435">
              <w:rPr>
                <w:rFonts w:cs="Times New Roman"/>
                <w:i/>
                <w:szCs w:val="28"/>
                <w:lang w:val="en-GB"/>
              </w:rPr>
              <w:t>b</w:t>
            </w:r>
            <w:r w:rsidRPr="008A6435">
              <w:rPr>
                <w:rFonts w:cs="Times New Roman"/>
                <w:i/>
                <w:szCs w:val="28"/>
                <w:lang w:val="vi-VN"/>
              </w:rPr>
              <w:t xml:space="preserve">. Thêm dấu gạch ngang vào vị trí thích hợp </w:t>
            </w:r>
            <w:r w:rsidRPr="008A6435">
              <w:rPr>
                <w:rFonts w:cs="Times New Roman"/>
                <w:i/>
                <w:szCs w:val="28"/>
                <w:lang w:val="vi-VN"/>
              </w:rPr>
              <w:lastRenderedPageBreak/>
              <w:t xml:space="preserve">trong đoạn truyện để đánh dấu bộ phận chú thích, </w:t>
            </w:r>
            <w:r w:rsidRPr="008A6435">
              <w:rPr>
                <w:rFonts w:cs="Times New Roman"/>
                <w:i/>
                <w:szCs w:val="28"/>
              </w:rPr>
              <w:t>giải thích (BT 2).</w:t>
            </w:r>
          </w:p>
          <w:p w:rsidR="006A0043" w:rsidRPr="008A6435" w:rsidRDefault="006A0043" w:rsidP="009F5215">
            <w:pPr>
              <w:spacing w:after="0" w:line="264" w:lineRule="auto"/>
              <w:jc w:val="both"/>
              <w:rPr>
                <w:rFonts w:cs="Times New Roman"/>
                <w:szCs w:val="28"/>
              </w:rPr>
            </w:pPr>
            <w:r w:rsidRPr="008A6435">
              <w:rPr>
                <w:rFonts w:cs="Times New Roman"/>
                <w:szCs w:val="28"/>
              </w:rPr>
              <w:t>- GV mời 1, 2 HS đọc yêu cầu của BT 2. Cả lớp đọc thầm theo.</w:t>
            </w:r>
          </w:p>
          <w:p w:rsidR="006A0043" w:rsidRPr="008A6435" w:rsidRDefault="006A0043" w:rsidP="009F5215">
            <w:pPr>
              <w:spacing w:after="0" w:line="264" w:lineRule="auto"/>
              <w:rPr>
                <w:rFonts w:cs="Times New Roman"/>
                <w:szCs w:val="28"/>
              </w:rPr>
            </w:pPr>
            <w:r w:rsidRPr="008A6435">
              <w:rPr>
                <w:rFonts w:cs="Times New Roman"/>
                <w:szCs w:val="28"/>
              </w:rPr>
              <w:t xml:space="preserve">- GV chốt đáp </w:t>
            </w:r>
            <w:proofErr w:type="gramStart"/>
            <w:r w:rsidRPr="008A6435">
              <w:rPr>
                <w:rFonts w:cs="Times New Roman"/>
                <w:szCs w:val="28"/>
              </w:rPr>
              <w:t>án</w:t>
            </w:r>
            <w:proofErr w:type="gramEnd"/>
            <w:r w:rsidRPr="008A6435">
              <w:rPr>
                <w:rFonts w:cs="Times New Roman"/>
                <w:szCs w:val="28"/>
              </w:rPr>
              <w:t xml:space="preserve"> đúng: “Sáng Chủ nhật, chúng ta có buổi tham quan nông trại. Các em nhớ mang bút và sổ tay để ghi chép, chuẩn bị cho bài viết sắp tới nhé!” - </w:t>
            </w:r>
            <w:proofErr w:type="gramStart"/>
            <w:r w:rsidRPr="008A6435">
              <w:rPr>
                <w:rFonts w:cs="Times New Roman"/>
                <w:szCs w:val="28"/>
              </w:rPr>
              <w:t>đó</w:t>
            </w:r>
            <w:proofErr w:type="gramEnd"/>
            <w:r w:rsidRPr="008A6435">
              <w:rPr>
                <w:rFonts w:cs="Times New Roman"/>
                <w:szCs w:val="28"/>
              </w:rPr>
              <w:t xml:space="preserve"> là thông báo của cô giáo chủ nhiệm từ buổi chiều thứ Năm. Lan háo hức lắm. Cô bé thấy thời gian trôi thật chậm, mãi mà không tới Chủ nhật.</w:t>
            </w:r>
          </w:p>
        </w:tc>
        <w:tc>
          <w:tcPr>
            <w:tcW w:w="4601" w:type="dxa"/>
          </w:tcPr>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r w:rsidRPr="008A6435">
              <w:rPr>
                <w:rFonts w:cs="Times New Roman"/>
                <w:szCs w:val="28"/>
              </w:rPr>
              <w:t>- HS đọc.</w:t>
            </w: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r w:rsidRPr="008A6435">
              <w:rPr>
                <w:rFonts w:cs="Times New Roman"/>
                <w:szCs w:val="28"/>
              </w:rPr>
              <w:t>- Đại diện một số nhóm báo cáo kết quả của nhóm mình trước lớp:</w:t>
            </w:r>
          </w:p>
          <w:tbl>
            <w:tblPr>
              <w:tblStyle w:val="TableGrid"/>
              <w:tblW w:w="0" w:type="auto"/>
              <w:tblLook w:val="04A0" w:firstRow="1" w:lastRow="0" w:firstColumn="1" w:lastColumn="0" w:noHBand="0" w:noVBand="1"/>
            </w:tblPr>
            <w:tblGrid>
              <w:gridCol w:w="1983"/>
              <w:gridCol w:w="2175"/>
            </w:tblGrid>
            <w:tr w:rsidR="006A0043" w:rsidRPr="008A6435" w:rsidTr="009F5215">
              <w:tc>
                <w:tcPr>
                  <w:tcW w:w="1983" w:type="dxa"/>
                </w:tcPr>
                <w:p w:rsidR="006A0043" w:rsidRPr="008A6435" w:rsidRDefault="006A0043" w:rsidP="009F5215">
                  <w:pPr>
                    <w:spacing w:after="0" w:line="264" w:lineRule="auto"/>
                    <w:jc w:val="center"/>
                    <w:rPr>
                      <w:rFonts w:cs="Times New Roman"/>
                      <w:b/>
                      <w:szCs w:val="28"/>
                    </w:rPr>
                  </w:pPr>
                  <w:r w:rsidRPr="008A6435">
                    <w:rPr>
                      <w:rFonts w:cs="Times New Roman"/>
                      <w:b/>
                      <w:szCs w:val="28"/>
                    </w:rPr>
                    <w:t>Vị trí của các dấu gạch ngang</w:t>
                  </w:r>
                </w:p>
              </w:tc>
              <w:tc>
                <w:tcPr>
                  <w:tcW w:w="2175" w:type="dxa"/>
                </w:tcPr>
                <w:p w:rsidR="006A0043" w:rsidRPr="008A6435" w:rsidRDefault="006A0043" w:rsidP="009F5215">
                  <w:pPr>
                    <w:spacing w:after="0" w:line="264" w:lineRule="auto"/>
                    <w:jc w:val="center"/>
                    <w:rPr>
                      <w:rFonts w:cs="Times New Roman"/>
                      <w:b/>
                      <w:szCs w:val="28"/>
                    </w:rPr>
                  </w:pPr>
                  <w:r w:rsidRPr="008A6435">
                    <w:rPr>
                      <w:rFonts w:cs="Times New Roman"/>
                      <w:b/>
                      <w:szCs w:val="28"/>
                    </w:rPr>
                    <w:t>Tác dụng của dấu gạch ngang</w:t>
                  </w:r>
                </w:p>
              </w:tc>
            </w:tr>
            <w:tr w:rsidR="006A0043" w:rsidRPr="008A6435" w:rsidTr="009F5215">
              <w:tc>
                <w:tcPr>
                  <w:tcW w:w="1983" w:type="dxa"/>
                </w:tcPr>
                <w:p w:rsidR="006A0043" w:rsidRPr="008A6435" w:rsidRDefault="006A0043" w:rsidP="009F5215">
                  <w:pPr>
                    <w:spacing w:after="0" w:line="264" w:lineRule="auto"/>
                    <w:rPr>
                      <w:rFonts w:cs="Times New Roman"/>
                      <w:szCs w:val="28"/>
                    </w:rPr>
                  </w:pPr>
                  <w:r w:rsidRPr="008A6435">
                    <w:rPr>
                      <w:rFonts w:cs="Times New Roman"/>
                      <w:szCs w:val="28"/>
                    </w:rPr>
                    <w:t>Dấu gạch ngang đầu câu:</w:t>
                  </w:r>
                </w:p>
                <w:p w:rsidR="006A0043" w:rsidRPr="008A6435" w:rsidRDefault="006A0043" w:rsidP="009F5215">
                  <w:pPr>
                    <w:spacing w:after="0" w:line="264" w:lineRule="auto"/>
                    <w:jc w:val="both"/>
                    <w:rPr>
                      <w:rFonts w:cs="Times New Roman"/>
                      <w:szCs w:val="28"/>
                    </w:rPr>
                  </w:pPr>
                  <w:r w:rsidRPr="008A6435">
                    <w:rPr>
                      <w:rFonts w:cs="Times New Roman"/>
                      <w:szCs w:val="28"/>
                    </w:rPr>
                    <w:t xml:space="preserve">- </w:t>
                  </w:r>
                  <w:r w:rsidRPr="008A6435">
                    <w:rPr>
                      <w:rFonts w:cs="Times New Roman"/>
                      <w:i/>
                      <w:szCs w:val="28"/>
                    </w:rPr>
                    <w:t>Con hi vọng món quà nhỏ này...</w:t>
                  </w:r>
                </w:p>
              </w:tc>
              <w:tc>
                <w:tcPr>
                  <w:tcW w:w="2175" w:type="dxa"/>
                </w:tcPr>
                <w:p w:rsidR="006A0043" w:rsidRPr="008A6435" w:rsidRDefault="006A0043" w:rsidP="009F5215">
                  <w:pPr>
                    <w:spacing w:after="0" w:line="264" w:lineRule="auto"/>
                    <w:jc w:val="both"/>
                    <w:rPr>
                      <w:rFonts w:cs="Times New Roman"/>
                      <w:szCs w:val="28"/>
                    </w:rPr>
                  </w:pPr>
                  <w:r w:rsidRPr="008A6435">
                    <w:rPr>
                      <w:rFonts w:cs="Times New Roman"/>
                      <w:szCs w:val="28"/>
                    </w:rPr>
                    <w:t>Đánh dấu lời nói trực tiếp của nhân vật.</w:t>
                  </w:r>
                </w:p>
              </w:tc>
            </w:tr>
            <w:tr w:rsidR="006A0043" w:rsidRPr="008A6435" w:rsidTr="009F5215">
              <w:tc>
                <w:tcPr>
                  <w:tcW w:w="1983" w:type="dxa"/>
                </w:tcPr>
                <w:p w:rsidR="006A0043" w:rsidRPr="008A6435" w:rsidRDefault="006A0043" w:rsidP="009F5215">
                  <w:pPr>
                    <w:spacing w:after="0" w:line="264" w:lineRule="auto"/>
                    <w:jc w:val="both"/>
                    <w:rPr>
                      <w:rFonts w:cs="Times New Roman"/>
                      <w:szCs w:val="28"/>
                    </w:rPr>
                  </w:pPr>
                  <w:r w:rsidRPr="008A6435">
                    <w:rPr>
                      <w:rFonts w:cs="Times New Roman"/>
                      <w:szCs w:val="28"/>
                    </w:rPr>
                    <w:t>Các dấu gạch ngang ở giữa câu hoặc ở</w:t>
                  </w:r>
                </w:p>
                <w:p w:rsidR="006A0043" w:rsidRPr="008A6435" w:rsidRDefault="006A0043" w:rsidP="009F5215">
                  <w:pPr>
                    <w:spacing w:after="0" w:line="264" w:lineRule="auto"/>
                    <w:jc w:val="both"/>
                    <w:rPr>
                      <w:rFonts w:cs="Times New Roman"/>
                      <w:szCs w:val="28"/>
                    </w:rPr>
                  </w:pPr>
                  <w:proofErr w:type="gramStart"/>
                  <w:r w:rsidRPr="008A6435">
                    <w:rPr>
                      <w:rFonts w:cs="Times New Roman"/>
                      <w:szCs w:val="28"/>
                    </w:rPr>
                    <w:t>phần</w:t>
                  </w:r>
                  <w:proofErr w:type="gramEnd"/>
                  <w:r w:rsidRPr="008A6435">
                    <w:rPr>
                      <w:rFonts w:cs="Times New Roman"/>
                      <w:szCs w:val="28"/>
                    </w:rPr>
                    <w:t xml:space="preserve"> cuối câu.</w:t>
                  </w:r>
                </w:p>
              </w:tc>
              <w:tc>
                <w:tcPr>
                  <w:tcW w:w="2175" w:type="dxa"/>
                </w:tcPr>
                <w:p w:rsidR="006A0043" w:rsidRPr="008A6435" w:rsidRDefault="006A0043" w:rsidP="009F5215">
                  <w:pPr>
                    <w:spacing w:after="0" w:line="264" w:lineRule="auto"/>
                    <w:rPr>
                      <w:rFonts w:cs="Times New Roman"/>
                      <w:szCs w:val="28"/>
                    </w:rPr>
                  </w:pPr>
                  <w:r w:rsidRPr="008A6435">
                    <w:rPr>
                      <w:rFonts w:cs="Times New Roman"/>
                      <w:szCs w:val="28"/>
                    </w:rPr>
                    <w:t>Đánh dấu bộ phận chú thích, giải thích</w:t>
                  </w:r>
                </w:p>
                <w:p w:rsidR="006A0043" w:rsidRPr="008A6435" w:rsidRDefault="006A0043" w:rsidP="009F5215">
                  <w:pPr>
                    <w:spacing w:after="0" w:line="264" w:lineRule="auto"/>
                    <w:jc w:val="both"/>
                    <w:rPr>
                      <w:rFonts w:cs="Times New Roman"/>
                      <w:szCs w:val="28"/>
                    </w:rPr>
                  </w:pPr>
                  <w:proofErr w:type="gramStart"/>
                  <w:r w:rsidRPr="008A6435">
                    <w:rPr>
                      <w:rFonts w:cs="Times New Roman"/>
                      <w:szCs w:val="28"/>
                    </w:rPr>
                    <w:t>trong</w:t>
                  </w:r>
                  <w:proofErr w:type="gramEnd"/>
                  <w:r w:rsidRPr="008A6435">
                    <w:rPr>
                      <w:rFonts w:cs="Times New Roman"/>
                      <w:szCs w:val="28"/>
                    </w:rPr>
                    <w:t xml:space="preserve"> câu hoặc trong đoạn văn.</w:t>
                  </w:r>
                </w:p>
              </w:tc>
            </w:tr>
          </w:tbl>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r w:rsidRPr="008A6435">
              <w:rPr>
                <w:rFonts w:cs="Times New Roman"/>
                <w:szCs w:val="28"/>
              </w:rPr>
              <w:t>- HS đọc.</w:t>
            </w:r>
          </w:p>
          <w:p w:rsidR="006A0043" w:rsidRPr="008A6435" w:rsidRDefault="006A0043" w:rsidP="009F5215">
            <w:pPr>
              <w:spacing w:after="0" w:line="264" w:lineRule="auto"/>
              <w:jc w:val="both"/>
              <w:rPr>
                <w:rFonts w:cs="Times New Roman"/>
                <w:szCs w:val="28"/>
              </w:rPr>
            </w:pPr>
            <w:r w:rsidRPr="008A6435">
              <w:rPr>
                <w:rFonts w:cs="Times New Roman"/>
                <w:szCs w:val="28"/>
              </w:rPr>
              <w:t xml:space="preserve">- HS làm việc cá nhân: đọc thầm đoạn </w:t>
            </w:r>
            <w:r w:rsidRPr="008A6435">
              <w:rPr>
                <w:rFonts w:cs="Times New Roman"/>
                <w:szCs w:val="28"/>
              </w:rPr>
              <w:lastRenderedPageBreak/>
              <w:t>truyện, sau đó làm bài vào phiếu học tập.</w:t>
            </w:r>
          </w:p>
          <w:p w:rsidR="006A0043" w:rsidRPr="008A6435" w:rsidRDefault="006A0043" w:rsidP="009F5215">
            <w:pPr>
              <w:spacing w:after="0" w:line="264" w:lineRule="auto"/>
              <w:jc w:val="both"/>
              <w:rPr>
                <w:rFonts w:cs="Times New Roman"/>
                <w:szCs w:val="28"/>
              </w:rPr>
            </w:pPr>
            <w:r w:rsidRPr="008A6435">
              <w:rPr>
                <w:rFonts w:cs="Times New Roman"/>
                <w:szCs w:val="28"/>
              </w:rPr>
              <w:t>- Một số HS báo cáo kết quả, các HS khác nêu ý kiến.</w:t>
            </w: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p>
        </w:tc>
      </w:tr>
      <w:tr w:rsidR="006A0043" w:rsidRPr="008A6435" w:rsidTr="009F5215">
        <w:tc>
          <w:tcPr>
            <w:tcW w:w="5374" w:type="dxa"/>
          </w:tcPr>
          <w:p w:rsidR="006A0043" w:rsidRPr="008A6435" w:rsidRDefault="006A0043" w:rsidP="009F5215">
            <w:pPr>
              <w:spacing w:after="0" w:line="264" w:lineRule="auto"/>
              <w:rPr>
                <w:rFonts w:cs="Times New Roman"/>
                <w:b/>
                <w:szCs w:val="28"/>
              </w:rPr>
            </w:pPr>
            <w:r w:rsidRPr="008A6435">
              <w:rPr>
                <w:rFonts w:cs="Times New Roman"/>
                <w:b/>
                <w:szCs w:val="28"/>
              </w:rPr>
              <w:lastRenderedPageBreak/>
              <w:t>4. Hoạt động vận dụng:</w:t>
            </w:r>
          </w:p>
          <w:p w:rsidR="006A0043" w:rsidRPr="008A6435" w:rsidRDefault="006A0043" w:rsidP="009F5215">
            <w:pPr>
              <w:spacing w:after="0" w:line="264" w:lineRule="auto"/>
              <w:rPr>
                <w:rFonts w:cs="Times New Roman"/>
                <w:szCs w:val="28"/>
              </w:rPr>
            </w:pPr>
            <w:r w:rsidRPr="008A6435">
              <w:rPr>
                <w:rFonts w:cs="Times New Roman"/>
                <w:szCs w:val="28"/>
              </w:rPr>
              <w:t>- GV hỏi: Bài học hôm nay giúp các em biết được điều gì?</w:t>
            </w:r>
          </w:p>
          <w:p w:rsidR="006A0043" w:rsidRPr="008A6435" w:rsidRDefault="006A0043" w:rsidP="009F5215">
            <w:pPr>
              <w:spacing w:after="0" w:line="264" w:lineRule="auto"/>
              <w:rPr>
                <w:rFonts w:cs="Times New Roman"/>
                <w:szCs w:val="28"/>
              </w:rPr>
            </w:pPr>
            <w:r w:rsidRPr="008A6435">
              <w:rPr>
                <w:rFonts w:cs="Times New Roman"/>
                <w:szCs w:val="28"/>
              </w:rPr>
              <w:t>- Điều đó giúp em việc gì?</w:t>
            </w:r>
          </w:p>
          <w:p w:rsidR="006A0043" w:rsidRPr="008A6435" w:rsidRDefault="006A0043" w:rsidP="009F5215">
            <w:pPr>
              <w:spacing w:after="0" w:line="264" w:lineRule="auto"/>
              <w:jc w:val="both"/>
              <w:rPr>
                <w:rFonts w:cs="Times New Roman"/>
                <w:b/>
                <w:szCs w:val="28"/>
              </w:rPr>
            </w:pPr>
          </w:p>
          <w:p w:rsidR="006A0043" w:rsidRPr="008A6435" w:rsidRDefault="006A0043" w:rsidP="009F5215">
            <w:pPr>
              <w:spacing w:after="0" w:line="264" w:lineRule="auto"/>
              <w:jc w:val="both"/>
              <w:rPr>
                <w:rFonts w:cs="Times New Roman"/>
                <w:b/>
                <w:szCs w:val="28"/>
              </w:rPr>
            </w:pPr>
          </w:p>
          <w:p w:rsidR="006A0043" w:rsidRPr="008A6435" w:rsidRDefault="006A0043" w:rsidP="009F5215">
            <w:pPr>
              <w:spacing w:after="0" w:line="264" w:lineRule="auto"/>
              <w:jc w:val="both"/>
              <w:rPr>
                <w:rFonts w:cs="Times New Roman"/>
                <w:b/>
                <w:szCs w:val="28"/>
              </w:rPr>
            </w:pPr>
            <w:r w:rsidRPr="008A6435">
              <w:rPr>
                <w:rFonts w:cs="Times New Roman"/>
                <w:b/>
                <w:szCs w:val="28"/>
              </w:rPr>
              <w:t>5. Hoạt động nối tiếp:</w:t>
            </w:r>
          </w:p>
          <w:p w:rsidR="006A0043" w:rsidRPr="008A6435" w:rsidRDefault="006A0043" w:rsidP="009F5215">
            <w:pPr>
              <w:spacing w:after="0" w:line="264" w:lineRule="auto"/>
              <w:jc w:val="both"/>
              <w:rPr>
                <w:rFonts w:cs="Times New Roman"/>
                <w:szCs w:val="28"/>
              </w:rPr>
            </w:pPr>
            <w:r w:rsidRPr="008A6435">
              <w:rPr>
                <w:rFonts w:cs="Times New Roman"/>
                <w:szCs w:val="28"/>
              </w:rPr>
              <w:t>- GV nhận xét tiết học.</w:t>
            </w:r>
          </w:p>
          <w:p w:rsidR="006A0043" w:rsidRPr="008A6435" w:rsidRDefault="006A0043" w:rsidP="009F5215">
            <w:pPr>
              <w:pStyle w:val="NormalWeb"/>
              <w:spacing w:before="0" w:beforeAutospacing="0" w:after="0" w:afterAutospacing="0" w:line="264" w:lineRule="auto"/>
              <w:rPr>
                <w:rStyle w:val="Strong"/>
                <w:rFonts w:eastAsia="Arial"/>
                <w:sz w:val="28"/>
                <w:szCs w:val="28"/>
              </w:rPr>
            </w:pPr>
            <w:r w:rsidRPr="008A6435">
              <w:rPr>
                <w:sz w:val="28"/>
                <w:szCs w:val="28"/>
              </w:rPr>
              <w:t xml:space="preserve">- HS ghi nhớ kiến thức và </w:t>
            </w:r>
            <w:r w:rsidRPr="008A6435">
              <w:rPr>
                <w:sz w:val="28"/>
                <w:szCs w:val="28"/>
                <w:lang w:val="vi-VN"/>
              </w:rPr>
              <w:t xml:space="preserve">về </w:t>
            </w:r>
            <w:r w:rsidRPr="008A6435">
              <w:rPr>
                <w:sz w:val="28"/>
                <w:szCs w:val="28"/>
              </w:rPr>
              <w:t>nhà học thuộc phần ghi nhớ. Chuẩn bị bài sau: Bài viết 2: Luyện tập tả người.</w:t>
            </w:r>
          </w:p>
        </w:tc>
        <w:tc>
          <w:tcPr>
            <w:tcW w:w="4601" w:type="dxa"/>
          </w:tcPr>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r w:rsidRPr="008A6435">
              <w:rPr>
                <w:rFonts w:cs="Times New Roman"/>
                <w:szCs w:val="28"/>
              </w:rPr>
              <w:t>- HS nhắc lại nội dung bài học.</w:t>
            </w: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rPr>
                <w:rFonts w:cs="Times New Roman"/>
                <w:szCs w:val="28"/>
              </w:rPr>
            </w:pPr>
            <w:r w:rsidRPr="008A6435">
              <w:rPr>
                <w:rFonts w:cs="Times New Roman"/>
                <w:szCs w:val="28"/>
              </w:rPr>
              <w:t>- Biết được tác dụng, vị trí của dấu gạch ngang để tìm và thêm dấu gạch ngang đúng chỗ.</w:t>
            </w:r>
          </w:p>
          <w:p w:rsidR="006A0043" w:rsidRPr="008A6435" w:rsidRDefault="006A0043" w:rsidP="009F5215">
            <w:pPr>
              <w:spacing w:after="0" w:line="264" w:lineRule="auto"/>
              <w:jc w:val="both"/>
              <w:rPr>
                <w:rFonts w:cs="Times New Roman"/>
                <w:szCs w:val="28"/>
              </w:rPr>
            </w:pPr>
          </w:p>
          <w:p w:rsidR="006A0043" w:rsidRPr="008A6435" w:rsidRDefault="006A0043" w:rsidP="009F5215">
            <w:pPr>
              <w:spacing w:after="0" w:line="264" w:lineRule="auto"/>
              <w:jc w:val="both"/>
              <w:rPr>
                <w:rFonts w:cs="Times New Roman"/>
                <w:szCs w:val="28"/>
              </w:rPr>
            </w:pPr>
            <w:r w:rsidRPr="008A6435">
              <w:rPr>
                <w:rFonts w:cs="Times New Roman"/>
                <w:szCs w:val="28"/>
                <w:lang w:val="en-GB"/>
              </w:rPr>
              <w:t>- HS nghe và thực hiện.</w:t>
            </w:r>
          </w:p>
        </w:tc>
      </w:tr>
    </w:tbl>
    <w:p w:rsidR="006A0043" w:rsidRPr="008A6435" w:rsidRDefault="006A0043" w:rsidP="006A0043">
      <w:pPr>
        <w:spacing w:after="0" w:line="264" w:lineRule="auto"/>
        <w:jc w:val="center"/>
        <w:rPr>
          <w:rFonts w:cs="Times New Roman"/>
          <w:b/>
          <w:szCs w:val="28"/>
        </w:rPr>
      </w:pPr>
      <w:r w:rsidRPr="008A6435">
        <w:rPr>
          <w:rFonts w:cs="Times New Roman"/>
          <w:b/>
          <w:szCs w:val="28"/>
        </w:rPr>
        <w:t>____________________________________________________</w:t>
      </w:r>
    </w:p>
    <w:p w:rsidR="00530E28" w:rsidRPr="008A6435" w:rsidRDefault="00530E28" w:rsidP="00530E28">
      <w:pPr>
        <w:spacing w:after="0" w:line="264" w:lineRule="auto"/>
        <w:jc w:val="center"/>
        <w:rPr>
          <w:rFonts w:cs="Times New Roman"/>
          <w:b/>
          <w:bCs/>
          <w:color w:val="000000"/>
          <w:szCs w:val="28"/>
          <w:u w:val="single"/>
        </w:rPr>
      </w:pPr>
      <w:r w:rsidRPr="008A6435">
        <w:rPr>
          <w:rFonts w:cs="Times New Roman"/>
          <w:b/>
          <w:bCs/>
          <w:color w:val="000000"/>
          <w:szCs w:val="28"/>
          <w:u w:val="single"/>
        </w:rPr>
        <w:t>Tiết 2: Nói và nghe</w:t>
      </w:r>
    </w:p>
    <w:p w:rsidR="00530E28" w:rsidRPr="008A6435" w:rsidRDefault="00530E28" w:rsidP="00530E28">
      <w:pPr>
        <w:spacing w:after="0" w:line="264" w:lineRule="auto"/>
        <w:ind w:firstLine="426"/>
        <w:jc w:val="center"/>
        <w:rPr>
          <w:rFonts w:eastAsia="Times New Roman" w:cs="Times New Roman"/>
          <w:b/>
          <w:iCs/>
          <w:szCs w:val="28"/>
        </w:rPr>
      </w:pPr>
      <w:r w:rsidRPr="008A6435">
        <w:rPr>
          <w:rFonts w:eastAsia="Times New Roman" w:cs="Times New Roman"/>
          <w:b/>
          <w:szCs w:val="28"/>
        </w:rPr>
        <w:t>T</w:t>
      </w:r>
      <w:r w:rsidRPr="008A6435">
        <w:rPr>
          <w:rFonts w:eastAsia="Times New Roman" w:cs="Times New Roman"/>
          <w:b/>
          <w:szCs w:val="28"/>
          <w:lang w:val="vi-VN"/>
        </w:rPr>
        <w:t>RAO ĐỔI:</w:t>
      </w:r>
      <w:r w:rsidRPr="008A6435">
        <w:rPr>
          <w:rFonts w:eastAsia="Times New Roman" w:cs="Times New Roman"/>
          <w:b/>
          <w:i/>
          <w:szCs w:val="28"/>
          <w:lang w:val="vi-VN"/>
        </w:rPr>
        <w:t xml:space="preserve"> </w:t>
      </w:r>
      <w:r w:rsidRPr="008A6435">
        <w:rPr>
          <w:rFonts w:eastAsia="Times New Roman" w:cs="Times New Roman"/>
          <w:b/>
          <w:iCs/>
          <w:szCs w:val="28"/>
        </w:rPr>
        <w:t>BẠN NAM, BẠN NỮ</w:t>
      </w:r>
    </w:p>
    <w:p w:rsidR="00530E28" w:rsidRPr="008A6435" w:rsidRDefault="00530E28" w:rsidP="00530E28">
      <w:pPr>
        <w:spacing w:after="0" w:line="264" w:lineRule="auto"/>
        <w:ind w:firstLine="540"/>
        <w:rPr>
          <w:rFonts w:eastAsia="Times New Roman" w:cs="Times New Roman"/>
          <w:b/>
          <w:caps/>
          <w:spacing w:val="10"/>
          <w:szCs w:val="28"/>
          <w:lang w:val="vi-VN"/>
        </w:rPr>
      </w:pPr>
      <w:r w:rsidRPr="008A6435">
        <w:rPr>
          <w:rFonts w:eastAsia="Times New Roman" w:cs="Times New Roman"/>
          <w:b/>
          <w:caps/>
          <w:spacing w:val="10"/>
          <w:szCs w:val="28"/>
          <w:lang w:val="vi-VN"/>
        </w:rPr>
        <w:t xml:space="preserve">I. YÊU CẦU CẦN ĐẠT </w:t>
      </w:r>
    </w:p>
    <w:p w:rsidR="00530E28" w:rsidRPr="008A6435" w:rsidRDefault="00530E28" w:rsidP="00530E28">
      <w:pPr>
        <w:spacing w:after="0" w:line="264" w:lineRule="auto"/>
        <w:ind w:firstLine="540"/>
        <w:rPr>
          <w:rFonts w:eastAsia="Tahoma" w:cs="Times New Roman"/>
          <w:b/>
          <w:bCs/>
          <w:szCs w:val="28"/>
          <w:lang w:val="vi-VN"/>
        </w:rPr>
      </w:pPr>
      <w:r w:rsidRPr="008A6435">
        <w:rPr>
          <w:rFonts w:eastAsia="Times New Roman" w:cs="Times New Roman"/>
          <w:b/>
          <w:bCs/>
          <w:szCs w:val="28"/>
          <w:lang w:val="vi-VN"/>
        </w:rPr>
        <w:t xml:space="preserve">1. </w:t>
      </w:r>
      <w:r w:rsidRPr="008A6435">
        <w:rPr>
          <w:rFonts w:eastAsia="Tahoma" w:cs="Times New Roman"/>
          <w:b/>
          <w:bCs/>
          <w:szCs w:val="28"/>
          <w:lang w:val="vi-VN"/>
        </w:rPr>
        <w:t>Phát triển năng lực ngôn ngữ</w:t>
      </w:r>
    </w:p>
    <w:p w:rsidR="00530E28" w:rsidRPr="008A6435" w:rsidRDefault="00530E28" w:rsidP="00530E28">
      <w:pPr>
        <w:tabs>
          <w:tab w:val="left" w:pos="0"/>
          <w:tab w:val="left" w:pos="544"/>
        </w:tabs>
        <w:spacing w:after="0" w:line="264" w:lineRule="auto"/>
        <w:ind w:firstLine="540"/>
        <w:rPr>
          <w:rFonts w:eastAsia="Times New Roman" w:cs="Times New Roman"/>
          <w:b/>
          <w:i/>
          <w:szCs w:val="28"/>
          <w:lang w:val="vi-VN"/>
        </w:rPr>
      </w:pPr>
      <w:r w:rsidRPr="008A6435">
        <w:rPr>
          <w:rFonts w:eastAsia="Times New Roman" w:cs="Times New Roman"/>
          <w:b/>
          <w:i/>
          <w:szCs w:val="28"/>
          <w:lang w:val="vi-VN"/>
        </w:rPr>
        <w:t>1.1. Phát triển năng lực ngôn ngữ</w:t>
      </w:r>
    </w:p>
    <w:p w:rsidR="00530E28" w:rsidRPr="008A6435" w:rsidRDefault="00530E28" w:rsidP="00530E28">
      <w:pPr>
        <w:tabs>
          <w:tab w:val="left" w:pos="0"/>
          <w:tab w:val="left" w:pos="544"/>
        </w:tabs>
        <w:spacing w:after="0" w:line="264" w:lineRule="auto"/>
        <w:ind w:firstLine="540"/>
        <w:rPr>
          <w:rFonts w:eastAsia="Times New Roman" w:cs="Times New Roman"/>
          <w:szCs w:val="28"/>
          <w:lang w:val="vi-VN"/>
        </w:rPr>
      </w:pPr>
      <w:r w:rsidRPr="008A6435">
        <w:rPr>
          <w:rFonts w:eastAsia="Times New Roman" w:cs="Times New Roman"/>
          <w:szCs w:val="28"/>
          <w:lang w:val="vi-VN"/>
        </w:rPr>
        <w:t>–</w:t>
      </w:r>
      <w:r w:rsidRPr="008A6435">
        <w:rPr>
          <w:rFonts w:eastAsia="Times New Roman" w:cs="Times New Roman"/>
          <w:szCs w:val="28"/>
          <w:lang w:val="vi-VN"/>
        </w:rPr>
        <w:tab/>
        <w:t>HS phát biểu được cảm nghĩ của bản thân về câu chuyện Lớp trưởng lớp tôi</w:t>
      </w:r>
    </w:p>
    <w:p w:rsidR="00530E28" w:rsidRPr="008A6435" w:rsidRDefault="00530E28" w:rsidP="00530E28">
      <w:pPr>
        <w:tabs>
          <w:tab w:val="left" w:pos="0"/>
          <w:tab w:val="left" w:pos="544"/>
        </w:tabs>
        <w:spacing w:after="0" w:line="264" w:lineRule="auto"/>
        <w:ind w:firstLine="540"/>
        <w:rPr>
          <w:rFonts w:eastAsia="Times New Roman" w:cs="Times New Roman"/>
          <w:szCs w:val="28"/>
          <w:lang w:val="vi-VN"/>
        </w:rPr>
      </w:pPr>
      <w:r w:rsidRPr="008A6435">
        <w:rPr>
          <w:rFonts w:eastAsia="Times New Roman" w:cs="Times New Roman"/>
          <w:szCs w:val="28"/>
          <w:lang w:val="vi-VN"/>
        </w:rPr>
        <w:t>hoặc về một nhân vật trong câu chuyện đó.</w:t>
      </w:r>
    </w:p>
    <w:p w:rsidR="00530E28" w:rsidRPr="008A6435" w:rsidRDefault="00530E28" w:rsidP="00530E28">
      <w:pPr>
        <w:tabs>
          <w:tab w:val="left" w:pos="0"/>
          <w:tab w:val="left" w:pos="544"/>
        </w:tabs>
        <w:spacing w:after="0" w:line="264" w:lineRule="auto"/>
        <w:ind w:firstLine="540"/>
        <w:rPr>
          <w:rFonts w:eastAsia="Times New Roman" w:cs="Times New Roman"/>
          <w:szCs w:val="28"/>
          <w:lang w:val="vi-VN"/>
        </w:rPr>
      </w:pPr>
      <w:r w:rsidRPr="008A6435">
        <w:rPr>
          <w:rFonts w:eastAsia="Times New Roman" w:cs="Times New Roman"/>
          <w:szCs w:val="28"/>
          <w:lang w:val="vi-VN"/>
        </w:rPr>
        <w:t>–</w:t>
      </w:r>
      <w:r w:rsidRPr="008A6435">
        <w:rPr>
          <w:rFonts w:eastAsia="Times New Roman" w:cs="Times New Roman"/>
          <w:szCs w:val="28"/>
          <w:lang w:val="vi-VN"/>
        </w:rPr>
        <w:tab/>
        <w:t>Người nói biết điều chỉnh bài nói phù hợp với thái độ, phản hồi của người nghe.</w:t>
      </w:r>
    </w:p>
    <w:p w:rsidR="00530E28" w:rsidRPr="008A6435" w:rsidRDefault="00530E28" w:rsidP="00530E28">
      <w:pPr>
        <w:tabs>
          <w:tab w:val="left" w:pos="0"/>
          <w:tab w:val="left" w:pos="544"/>
        </w:tabs>
        <w:spacing w:after="0" w:line="264" w:lineRule="auto"/>
        <w:ind w:firstLine="540"/>
        <w:rPr>
          <w:rFonts w:eastAsia="Times New Roman" w:cs="Times New Roman"/>
          <w:szCs w:val="28"/>
          <w:lang w:val="vi-VN"/>
        </w:rPr>
      </w:pPr>
      <w:r w:rsidRPr="008A6435">
        <w:rPr>
          <w:rFonts w:eastAsia="Times New Roman" w:cs="Times New Roman"/>
          <w:szCs w:val="28"/>
          <w:lang w:val="vi-VN"/>
        </w:rPr>
        <w:t>–</w:t>
      </w:r>
      <w:r w:rsidRPr="008A6435">
        <w:rPr>
          <w:rFonts w:eastAsia="Times New Roman" w:cs="Times New Roman"/>
          <w:szCs w:val="28"/>
          <w:lang w:val="vi-VN"/>
        </w:rPr>
        <w:tab/>
        <w:t>Người nghe biết cách nghe, ghi chép vắn tắt nhận xét về bài nói và về ý kiến của bạn trong khi trao đổi để đặt CH hoặc phát biểu ý kiến.</w:t>
      </w:r>
    </w:p>
    <w:p w:rsidR="00530E28" w:rsidRPr="008A6435" w:rsidRDefault="00530E28" w:rsidP="00530E28">
      <w:pPr>
        <w:tabs>
          <w:tab w:val="left" w:pos="0"/>
          <w:tab w:val="left" w:pos="544"/>
        </w:tabs>
        <w:spacing w:after="0" w:line="264" w:lineRule="auto"/>
        <w:ind w:firstLine="540"/>
        <w:rPr>
          <w:rFonts w:eastAsia="Times New Roman" w:cs="Times New Roman"/>
          <w:b/>
          <w:i/>
          <w:szCs w:val="28"/>
          <w:lang w:val="vi-VN"/>
        </w:rPr>
      </w:pPr>
      <w:r w:rsidRPr="008A6435">
        <w:rPr>
          <w:rFonts w:eastAsia="Times New Roman" w:cs="Times New Roman"/>
          <w:b/>
          <w:i/>
          <w:szCs w:val="28"/>
          <w:lang w:val="vi-VN"/>
        </w:rPr>
        <w:t>1.2. Phát triển năng lực văn học</w:t>
      </w:r>
    </w:p>
    <w:p w:rsidR="00530E28" w:rsidRPr="008A6435" w:rsidRDefault="00530E28" w:rsidP="00530E28">
      <w:pPr>
        <w:tabs>
          <w:tab w:val="left" w:pos="0"/>
          <w:tab w:val="left" w:pos="544"/>
        </w:tabs>
        <w:spacing w:after="0" w:line="264" w:lineRule="auto"/>
        <w:ind w:firstLine="540"/>
        <w:rPr>
          <w:rFonts w:eastAsia="Times New Roman" w:cs="Times New Roman"/>
          <w:szCs w:val="28"/>
          <w:lang w:val="vi-VN"/>
        </w:rPr>
      </w:pPr>
      <w:r w:rsidRPr="008A6435">
        <w:rPr>
          <w:rFonts w:eastAsia="Times New Roman" w:cs="Times New Roman"/>
          <w:szCs w:val="28"/>
          <w:lang w:val="vi-VN"/>
        </w:rPr>
        <w:t>–</w:t>
      </w:r>
      <w:r w:rsidRPr="008A6435">
        <w:rPr>
          <w:rFonts w:eastAsia="Times New Roman" w:cs="Times New Roman"/>
          <w:szCs w:val="28"/>
          <w:lang w:val="vi-VN"/>
        </w:rPr>
        <w:tab/>
        <w:t>Bước đầu biết lựa chọn từ ngữ phù hợp để thể hiện cảm nghĩ về câu chuyện hoặc nhân vật trong câu chuyện.</w:t>
      </w:r>
    </w:p>
    <w:p w:rsidR="00530E28" w:rsidRPr="008A6435" w:rsidRDefault="00530E28" w:rsidP="00530E28">
      <w:pPr>
        <w:tabs>
          <w:tab w:val="left" w:pos="0"/>
          <w:tab w:val="left" w:pos="544"/>
        </w:tabs>
        <w:spacing w:after="0" w:line="264" w:lineRule="auto"/>
        <w:ind w:firstLine="540"/>
        <w:rPr>
          <w:rFonts w:eastAsia="Times New Roman" w:cs="Times New Roman"/>
          <w:szCs w:val="28"/>
          <w:lang w:val="vi-VN"/>
        </w:rPr>
      </w:pPr>
      <w:r w:rsidRPr="008A6435">
        <w:rPr>
          <w:rFonts w:eastAsia="Times New Roman" w:cs="Times New Roman"/>
          <w:szCs w:val="28"/>
          <w:lang w:val="vi-VN"/>
        </w:rPr>
        <w:t>–</w:t>
      </w:r>
      <w:r w:rsidRPr="008A6435">
        <w:rPr>
          <w:rFonts w:eastAsia="Times New Roman" w:cs="Times New Roman"/>
          <w:szCs w:val="28"/>
          <w:lang w:val="vi-VN"/>
        </w:rPr>
        <w:tab/>
        <w:t>Bước đầu biết lựa chọn từ ngữ phù hợp để nêu ý kiến của mình về bài nói của bạn.</w:t>
      </w:r>
    </w:p>
    <w:p w:rsidR="00530E28" w:rsidRPr="008A6435" w:rsidRDefault="00530E28" w:rsidP="00530E28">
      <w:pPr>
        <w:tabs>
          <w:tab w:val="left" w:pos="0"/>
          <w:tab w:val="left" w:pos="544"/>
        </w:tabs>
        <w:spacing w:after="0" w:line="264" w:lineRule="auto"/>
        <w:ind w:firstLine="540"/>
        <w:rPr>
          <w:rFonts w:eastAsia="Tahoma" w:cs="Times New Roman"/>
          <w:szCs w:val="28"/>
          <w:lang w:val="vi-VN"/>
        </w:rPr>
      </w:pPr>
      <w:r w:rsidRPr="008A6435">
        <w:rPr>
          <w:rFonts w:eastAsia="Tahoma" w:cs="Times New Roman"/>
          <w:b/>
          <w:bCs/>
          <w:szCs w:val="28"/>
          <w:lang w:val="vi-VN"/>
        </w:rPr>
        <w:t>2. Góp phần phát triển năng lực chung và phẩm chất</w:t>
      </w:r>
    </w:p>
    <w:p w:rsidR="00530E28" w:rsidRPr="008A6435" w:rsidRDefault="00530E28" w:rsidP="00530E28">
      <w:pPr>
        <w:tabs>
          <w:tab w:val="left" w:pos="0"/>
          <w:tab w:val="left" w:pos="544"/>
        </w:tabs>
        <w:spacing w:after="0" w:line="264" w:lineRule="auto"/>
        <w:ind w:firstLine="540"/>
        <w:jc w:val="both"/>
        <w:rPr>
          <w:rFonts w:eastAsia="Tahoma" w:cs="Times New Roman"/>
          <w:szCs w:val="28"/>
        </w:rPr>
      </w:pPr>
      <w:r w:rsidRPr="008A6435">
        <w:rPr>
          <w:rFonts w:eastAsia="Tahoma" w:cs="Times New Roman"/>
          <w:szCs w:val="28"/>
          <w:lang w:val="vi-VN"/>
        </w:rPr>
        <w:t xml:space="preserve">Phát triển NL giao tiếp và hợp tác (biết nghe, ghi, trao đổi cùng các bạn một cách chủ động, tự tin; có thái độ đúng khi nghe và nói: lắng nghe, tôn trọng người nói, tôn trọng </w:t>
      </w:r>
      <w:r w:rsidRPr="008A6435">
        <w:rPr>
          <w:rFonts w:eastAsia="Tahoma" w:cs="Times New Roman"/>
          <w:szCs w:val="28"/>
          <w:lang w:val="vi-VN"/>
        </w:rPr>
        <w:lastRenderedPageBreak/>
        <w:t>người nghe). Có suy nghĩ đúng đắn: có nhận thức đúng về bình đẳng giới; biết quan tâm, giúp đỡ bạn; biết trân trọng những suy nghĩ và hành động tốt của bạn.</w:t>
      </w:r>
    </w:p>
    <w:p w:rsidR="00530E28" w:rsidRPr="008A6435" w:rsidRDefault="00530E28" w:rsidP="00530E28">
      <w:pPr>
        <w:tabs>
          <w:tab w:val="left" w:pos="0"/>
          <w:tab w:val="left" w:pos="544"/>
        </w:tabs>
        <w:spacing w:after="0" w:line="264" w:lineRule="auto"/>
        <w:ind w:firstLine="540"/>
        <w:jc w:val="both"/>
        <w:rPr>
          <w:rFonts w:eastAsia="Times New Roman" w:cs="Times New Roman"/>
          <w:strike/>
          <w:szCs w:val="28"/>
        </w:rPr>
      </w:pPr>
      <w:r w:rsidRPr="008A6435">
        <w:rPr>
          <w:rFonts w:cs="Times New Roman"/>
          <w:iCs/>
          <w:color w:val="FF0000"/>
          <w:szCs w:val="28"/>
        </w:rPr>
        <w:t xml:space="preserve">QCN: Quyền được tôn trọng đặc điểm và giá trị riêng của bản thân </w:t>
      </w:r>
      <w:r w:rsidRPr="008A6435">
        <w:rPr>
          <w:rFonts w:cs="Times New Roman"/>
          <w:color w:val="FF0000"/>
          <w:szCs w:val="28"/>
        </w:rPr>
        <w:t>phù hợp với độ tuổi và văn hóa dân tộc.</w:t>
      </w:r>
    </w:p>
    <w:p w:rsidR="00530E28" w:rsidRPr="008A6435" w:rsidRDefault="00530E28" w:rsidP="00530E28">
      <w:pPr>
        <w:spacing w:after="0" w:line="264" w:lineRule="auto"/>
        <w:ind w:firstLine="540"/>
        <w:rPr>
          <w:rFonts w:eastAsia="Tahoma" w:cs="Times New Roman"/>
          <w:b/>
          <w:szCs w:val="28"/>
          <w:lang w:val="vi-VN"/>
        </w:rPr>
      </w:pPr>
      <w:r w:rsidRPr="008A6435">
        <w:rPr>
          <w:rFonts w:eastAsia="Tahoma" w:cs="Times New Roman"/>
          <w:b/>
          <w:szCs w:val="28"/>
          <w:lang w:val="vi-VN"/>
        </w:rPr>
        <w:t>II. ĐỒ DÙNG DẠY HỌC</w:t>
      </w:r>
    </w:p>
    <w:p w:rsidR="00530E28" w:rsidRPr="008A6435" w:rsidRDefault="00530E28" w:rsidP="00530E28">
      <w:pPr>
        <w:spacing w:after="0" w:line="264" w:lineRule="auto"/>
        <w:ind w:firstLine="540"/>
        <w:rPr>
          <w:rFonts w:eastAsia="Tahoma" w:cs="Times New Roman"/>
          <w:bCs/>
          <w:szCs w:val="28"/>
          <w:lang w:val="vi-VN"/>
        </w:rPr>
      </w:pPr>
      <w:r w:rsidRPr="008A6435">
        <w:rPr>
          <w:rFonts w:eastAsia="Times New Roman" w:cs="Times New Roman"/>
          <w:szCs w:val="28"/>
          <w:lang w:val="vi-VN"/>
        </w:rPr>
        <w:t xml:space="preserve">– </w:t>
      </w:r>
      <w:r w:rsidRPr="008A6435">
        <w:rPr>
          <w:rFonts w:eastAsia="Tahoma" w:cs="Times New Roman"/>
          <w:bCs/>
          <w:szCs w:val="28"/>
          <w:lang w:val="vi-VN"/>
        </w:rPr>
        <w:t>GV chuẩn bị: máy tính, máy chiếu, bài trình chiếu.</w:t>
      </w:r>
    </w:p>
    <w:p w:rsidR="00530E28" w:rsidRPr="008A6435" w:rsidRDefault="00530E28" w:rsidP="00530E28">
      <w:pPr>
        <w:spacing w:after="0" w:line="264" w:lineRule="auto"/>
        <w:ind w:firstLine="540"/>
        <w:rPr>
          <w:rFonts w:eastAsia="Tahoma" w:cs="Times New Roman"/>
          <w:bCs/>
          <w:szCs w:val="28"/>
          <w:lang w:val="vi-VN"/>
        </w:rPr>
      </w:pPr>
      <w:r w:rsidRPr="008A6435">
        <w:rPr>
          <w:rFonts w:eastAsia="Times New Roman" w:cs="Times New Roman"/>
          <w:szCs w:val="28"/>
          <w:lang w:val="vi-VN"/>
        </w:rPr>
        <w:t xml:space="preserve">– </w:t>
      </w:r>
      <w:r w:rsidRPr="008A6435">
        <w:rPr>
          <w:rFonts w:eastAsia="Tahoma" w:cs="Times New Roman"/>
          <w:bCs/>
          <w:szCs w:val="28"/>
          <w:lang w:val="vi-VN"/>
        </w:rPr>
        <w:t xml:space="preserve">HS chuẩn bị: SGK </w:t>
      </w:r>
      <w:r w:rsidRPr="008A6435">
        <w:rPr>
          <w:rFonts w:eastAsia="Tahoma" w:cs="Times New Roman"/>
          <w:bCs/>
          <w:i/>
          <w:iCs/>
          <w:szCs w:val="28"/>
          <w:lang w:val="vi-VN"/>
        </w:rPr>
        <w:t>Tiếng Việt 5</w:t>
      </w:r>
      <w:r w:rsidRPr="008A6435">
        <w:rPr>
          <w:rFonts w:eastAsia="Tahoma" w:cs="Times New Roman"/>
          <w:bCs/>
          <w:szCs w:val="28"/>
          <w:lang w:val="vi-VN"/>
        </w:rPr>
        <w:t>, tập một; vở viết.</w:t>
      </w:r>
    </w:p>
    <w:p w:rsidR="00530E28" w:rsidRPr="008A6435" w:rsidRDefault="00530E28" w:rsidP="00530E28">
      <w:pPr>
        <w:spacing w:after="0" w:line="264" w:lineRule="auto"/>
        <w:ind w:firstLine="540"/>
        <w:rPr>
          <w:rFonts w:eastAsia="Tahoma" w:cs="Times New Roman"/>
          <w:b/>
          <w:szCs w:val="28"/>
        </w:rPr>
      </w:pPr>
      <w:r w:rsidRPr="008A6435">
        <w:rPr>
          <w:rFonts w:eastAsia="Tahoma" w:cs="Times New Roman"/>
          <w:b/>
          <w:szCs w:val="28"/>
          <w:lang w:val="vi-VN"/>
        </w:rPr>
        <w:t>III. CÁC HOẠT ĐỘNG DẠY VÀ HỌC</w:t>
      </w: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3"/>
        <w:gridCol w:w="4677"/>
      </w:tblGrid>
      <w:tr w:rsidR="00530E28" w:rsidRPr="008A6435" w:rsidTr="009F5215">
        <w:tc>
          <w:tcPr>
            <w:tcW w:w="5403" w:type="dxa"/>
            <w:shd w:val="clear" w:color="auto" w:fill="auto"/>
          </w:tcPr>
          <w:p w:rsidR="00530E28" w:rsidRPr="008A6435" w:rsidRDefault="00530E28" w:rsidP="009F5215">
            <w:pPr>
              <w:spacing w:after="0" w:line="264" w:lineRule="auto"/>
              <w:rPr>
                <w:rFonts w:eastAsia="Times New Roman" w:cs="Times New Roman"/>
                <w:szCs w:val="28"/>
                <w:lang w:val="vi-VN"/>
              </w:rPr>
            </w:pPr>
            <w:r w:rsidRPr="008A6435">
              <w:rPr>
                <w:rStyle w:val="Strong"/>
                <w:rFonts w:eastAsia="Arial" w:cs="Times New Roman"/>
                <w:color w:val="000000"/>
                <w:szCs w:val="28"/>
              </w:rPr>
              <w:t>HOẠT ĐỘNG CỦA GIÁO VIÊN</w:t>
            </w:r>
          </w:p>
        </w:tc>
        <w:tc>
          <w:tcPr>
            <w:tcW w:w="4677" w:type="dxa"/>
            <w:shd w:val="clear" w:color="auto" w:fill="auto"/>
          </w:tcPr>
          <w:p w:rsidR="00530E28" w:rsidRPr="008A6435" w:rsidRDefault="00530E28" w:rsidP="009F5215">
            <w:pPr>
              <w:spacing w:after="0" w:line="264" w:lineRule="auto"/>
              <w:rPr>
                <w:rFonts w:eastAsia="Times New Roman" w:cs="Times New Roman"/>
                <w:szCs w:val="28"/>
                <w:lang w:val="vi-VN"/>
              </w:rPr>
            </w:pPr>
            <w:r w:rsidRPr="008A6435">
              <w:rPr>
                <w:rStyle w:val="Strong"/>
                <w:rFonts w:eastAsia="Arial" w:cs="Times New Roman"/>
                <w:color w:val="000000"/>
                <w:szCs w:val="28"/>
              </w:rPr>
              <w:t xml:space="preserve"> HOẠT ĐỘNG CỦA HỌC SINH</w:t>
            </w:r>
          </w:p>
        </w:tc>
      </w:tr>
      <w:tr w:rsidR="00530E28" w:rsidRPr="008A6435" w:rsidTr="009F5215">
        <w:tc>
          <w:tcPr>
            <w:tcW w:w="10080" w:type="dxa"/>
            <w:gridSpan w:val="2"/>
            <w:shd w:val="clear" w:color="auto" w:fill="auto"/>
          </w:tcPr>
          <w:p w:rsidR="00530E28" w:rsidRPr="008A6435" w:rsidRDefault="00530E28" w:rsidP="009F5215">
            <w:pPr>
              <w:spacing w:after="0" w:line="264" w:lineRule="auto"/>
              <w:rPr>
                <w:rStyle w:val="Strong"/>
                <w:rFonts w:eastAsia="Arial" w:cs="Times New Roman"/>
                <w:color w:val="000000"/>
                <w:szCs w:val="28"/>
              </w:rPr>
            </w:pPr>
            <w:r w:rsidRPr="008A6435">
              <w:rPr>
                <w:rFonts w:eastAsia="Times New Roman" w:cs="Times New Roman"/>
                <w:b/>
                <w:bCs/>
                <w:szCs w:val="28"/>
                <w:lang w:val="vi-VN"/>
              </w:rPr>
              <w:t>A.</w:t>
            </w:r>
            <w:r w:rsidRPr="008A6435">
              <w:rPr>
                <w:rFonts w:eastAsia="Times New Roman" w:cs="Times New Roman"/>
                <w:b/>
                <w:bCs/>
                <w:szCs w:val="28"/>
              </w:rPr>
              <w:t xml:space="preserve"> </w:t>
            </w:r>
            <w:r w:rsidRPr="008A6435">
              <w:rPr>
                <w:rFonts w:eastAsia="Times New Roman" w:cs="Times New Roman"/>
                <w:b/>
                <w:bCs/>
                <w:szCs w:val="28"/>
                <w:lang w:val="vi-VN"/>
              </w:rPr>
              <w:t>K</w:t>
            </w:r>
            <w:r w:rsidRPr="008A6435">
              <w:rPr>
                <w:rFonts w:eastAsia="Times New Roman" w:cs="Times New Roman"/>
                <w:b/>
                <w:bCs/>
                <w:szCs w:val="28"/>
              </w:rPr>
              <w:t>HỞI ĐỘNG</w:t>
            </w:r>
          </w:p>
        </w:tc>
      </w:tr>
      <w:tr w:rsidR="00530E28" w:rsidRPr="008A6435" w:rsidTr="009F5215">
        <w:trPr>
          <w:trHeight w:val="5181"/>
        </w:trPr>
        <w:tc>
          <w:tcPr>
            <w:tcW w:w="5403" w:type="dxa"/>
            <w:shd w:val="clear" w:color="auto" w:fill="auto"/>
          </w:tcPr>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szCs w:val="28"/>
                <w:lang w:val="vi-VN"/>
              </w:rPr>
              <w:t xml:space="preserve">- GV </w:t>
            </w:r>
            <w:r w:rsidRPr="008A6435">
              <w:rPr>
                <w:rFonts w:eastAsia="Times New Roman" w:cs="Times New Roman"/>
                <w:szCs w:val="28"/>
              </w:rPr>
              <w:t>tổ chức cho HS chơi trò: “Tiếp sức”.</w:t>
            </w:r>
          </w:p>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szCs w:val="28"/>
              </w:rPr>
              <w:t>- Luật chơi: GV chia lớp thành 2 đội, mỗi đội cử 6 bạn đứng thành 2 dãy, lần lượt các thành viên trong nhóm sẽ lên viết những ưu điểm của nam và nữ. (VD: Nhóm nam sẽ viết ưu điểm của nữ, nhóm nữ sẽ viết ưu điểm của nam).</w:t>
            </w:r>
          </w:p>
          <w:p w:rsidR="00530E28" w:rsidRPr="008A6435" w:rsidRDefault="00530E28" w:rsidP="009F5215">
            <w:pPr>
              <w:tabs>
                <w:tab w:val="left" w:pos="142"/>
              </w:tabs>
              <w:spacing w:after="0" w:line="264" w:lineRule="auto"/>
              <w:jc w:val="both"/>
              <w:outlineLvl w:val="0"/>
              <w:rPr>
                <w:rStyle w:val="Strong"/>
                <w:rFonts w:eastAsia="Times New Roman" w:cs="Times New Roman"/>
                <w:b w:val="0"/>
                <w:bCs w:val="0"/>
                <w:szCs w:val="28"/>
              </w:rPr>
            </w:pPr>
            <w:r w:rsidRPr="008A6435">
              <w:rPr>
                <w:rFonts w:eastAsia="Times New Roman" w:cs="Times New Roman"/>
                <w:szCs w:val="28"/>
                <w:lang w:val="vi-VN"/>
              </w:rPr>
              <w:t xml:space="preserve">– GV giới thiệu bài: Trong trò chơi vừa rồi, các bạn đã kể được </w:t>
            </w:r>
            <w:r w:rsidRPr="008A6435">
              <w:rPr>
                <w:rFonts w:eastAsia="Times New Roman" w:cs="Times New Roman"/>
                <w:szCs w:val="28"/>
              </w:rPr>
              <w:t xml:space="preserve">rất nhiều ưu điểm của bạn nam và bạn nữ. </w:t>
            </w:r>
            <w:r w:rsidRPr="008A6435">
              <w:rPr>
                <w:rFonts w:eastAsia="Times New Roman" w:cs="Times New Roman"/>
                <w:bCs/>
                <w:szCs w:val="28"/>
                <w:lang w:val="vi-VN"/>
              </w:rPr>
              <w:t xml:space="preserve">Trong tiết </w:t>
            </w:r>
            <w:r w:rsidRPr="008A6435">
              <w:rPr>
                <w:rFonts w:eastAsia="Times New Roman" w:cs="Times New Roman"/>
                <w:bCs/>
                <w:i/>
                <w:iCs/>
                <w:szCs w:val="28"/>
                <w:lang w:val="vi-VN"/>
              </w:rPr>
              <w:t>Nói và nghe</w:t>
            </w:r>
            <w:r w:rsidRPr="008A6435">
              <w:rPr>
                <w:rFonts w:eastAsia="Times New Roman" w:cs="Times New Roman"/>
                <w:bCs/>
                <w:szCs w:val="28"/>
                <w:lang w:val="vi-VN"/>
              </w:rPr>
              <w:t xml:space="preserve"> hôm nay, c</w:t>
            </w:r>
            <w:r w:rsidRPr="008A6435">
              <w:rPr>
                <w:rFonts w:eastAsia="Times New Roman" w:cs="Times New Roman"/>
                <w:bCs/>
                <w:szCs w:val="28"/>
              </w:rPr>
              <w:t xml:space="preserve">húng ta </w:t>
            </w:r>
            <w:r w:rsidRPr="008A6435">
              <w:rPr>
                <w:rFonts w:eastAsia="Times New Roman" w:cs="Times New Roman"/>
                <w:bCs/>
                <w:szCs w:val="28"/>
                <w:lang w:val="vi-VN"/>
              </w:rPr>
              <w:t xml:space="preserve">sẽ </w:t>
            </w:r>
            <w:r w:rsidRPr="008A6435">
              <w:rPr>
                <w:rFonts w:eastAsia="Times New Roman" w:cs="Times New Roman"/>
                <w:bCs/>
                <w:szCs w:val="28"/>
              </w:rPr>
              <w:t xml:space="preserve">cùng nhau </w:t>
            </w:r>
            <w:r w:rsidRPr="008A6435">
              <w:rPr>
                <w:rFonts w:eastAsia="Times New Roman" w:cs="Times New Roman"/>
                <w:bCs/>
                <w:szCs w:val="28"/>
                <w:lang w:val="vi-VN"/>
              </w:rPr>
              <w:t>chia sẻ cảm nghĩ về một bạn trong câu chuyện Lớp trưởng lớp tôi hoặc nêu cảm nghĩ về chính câu chuyện này.</w:t>
            </w:r>
          </w:p>
        </w:tc>
        <w:tc>
          <w:tcPr>
            <w:tcW w:w="4677" w:type="dxa"/>
            <w:shd w:val="clear" w:color="auto" w:fill="auto"/>
          </w:tcPr>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szCs w:val="28"/>
              </w:rPr>
              <w:t>- Học sinh chơi trò chơi theo hướng dẫn của giáo viên.</w:t>
            </w: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szCs w:val="28"/>
              </w:rPr>
              <w:t>- HS lắng nghe.</w:t>
            </w: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Style w:val="Strong"/>
                <w:rFonts w:eastAsia="Arial" w:cs="Times New Roman"/>
                <w:color w:val="000000"/>
                <w:szCs w:val="28"/>
              </w:rPr>
            </w:pPr>
          </w:p>
        </w:tc>
      </w:tr>
      <w:tr w:rsidR="00530E28" w:rsidRPr="008A6435" w:rsidTr="009F5215">
        <w:tc>
          <w:tcPr>
            <w:tcW w:w="10080" w:type="dxa"/>
            <w:gridSpan w:val="2"/>
            <w:shd w:val="clear" w:color="auto" w:fill="auto"/>
          </w:tcPr>
          <w:p w:rsidR="00530E28" w:rsidRPr="008A6435" w:rsidRDefault="00530E28" w:rsidP="009F5215">
            <w:pPr>
              <w:pStyle w:val="NormalWeb"/>
              <w:spacing w:before="0" w:beforeAutospacing="0" w:after="0" w:afterAutospacing="0" w:line="264" w:lineRule="auto"/>
              <w:jc w:val="both"/>
              <w:rPr>
                <w:sz w:val="28"/>
                <w:szCs w:val="28"/>
              </w:rPr>
            </w:pPr>
            <w:r w:rsidRPr="008A6435">
              <w:rPr>
                <w:rStyle w:val="Strong"/>
                <w:rFonts w:eastAsia="Arial"/>
                <w:sz w:val="28"/>
                <w:szCs w:val="28"/>
              </w:rPr>
              <w:t>B.THỰC HÀNH LUYỆN TẬP</w:t>
            </w:r>
          </w:p>
          <w:p w:rsidR="00530E28" w:rsidRPr="008A6435" w:rsidRDefault="00530E28" w:rsidP="009F5215">
            <w:pPr>
              <w:spacing w:after="0" w:line="264" w:lineRule="auto"/>
              <w:jc w:val="both"/>
              <w:rPr>
                <w:rStyle w:val="Strong"/>
                <w:rFonts w:eastAsia="Arial" w:cs="Times New Roman"/>
                <w:color w:val="000000"/>
                <w:szCs w:val="28"/>
              </w:rPr>
            </w:pPr>
            <w:r w:rsidRPr="008A6435">
              <w:rPr>
                <w:rStyle w:val="Strong"/>
                <w:rFonts w:eastAsia="Arial" w:cs="Times New Roman"/>
                <w:szCs w:val="28"/>
              </w:rPr>
              <w:t xml:space="preserve">Mục tiêu: </w:t>
            </w:r>
            <w:r w:rsidRPr="008A6435">
              <w:rPr>
                <w:rFonts w:eastAsia="Times New Roman" w:cs="Times New Roman"/>
                <w:szCs w:val="28"/>
              </w:rPr>
              <w:t>Học sinh phát biểu được cảm nghĩ của bản thân về câu chuyện Lớp trưởng lớp tôi hoặc về một nhân vật trong câu chuyện đó.</w:t>
            </w:r>
          </w:p>
        </w:tc>
      </w:tr>
      <w:tr w:rsidR="00530E28" w:rsidRPr="008A6435" w:rsidTr="009F5215">
        <w:tc>
          <w:tcPr>
            <w:tcW w:w="5403" w:type="dxa"/>
            <w:shd w:val="clear" w:color="auto" w:fill="auto"/>
          </w:tcPr>
          <w:p w:rsidR="00530E28" w:rsidRPr="008A6435" w:rsidRDefault="00530E28" w:rsidP="009F5215">
            <w:pPr>
              <w:pStyle w:val="NormalWeb"/>
              <w:spacing w:before="0" w:beforeAutospacing="0" w:after="0" w:afterAutospacing="0" w:line="264" w:lineRule="auto"/>
              <w:jc w:val="both"/>
              <w:rPr>
                <w:rStyle w:val="Strong"/>
                <w:rFonts w:eastAsia="Arial"/>
                <w:sz w:val="28"/>
                <w:szCs w:val="28"/>
              </w:rPr>
            </w:pPr>
            <w:r w:rsidRPr="008A6435">
              <w:rPr>
                <w:rStyle w:val="Strong"/>
                <w:rFonts w:eastAsia="Arial"/>
                <w:sz w:val="28"/>
                <w:szCs w:val="28"/>
              </w:rPr>
              <w:t>Hoạt động 1: Phát biểu được cảm nghĩ của bản thân về câu chuyện Lớp trưởng lớp tôi hoặc về một nhân vật trong câu chuyện đó.</w:t>
            </w:r>
          </w:p>
          <w:p w:rsidR="00530E28" w:rsidRPr="008A6435" w:rsidRDefault="00530E28" w:rsidP="009F5215">
            <w:pPr>
              <w:spacing w:after="0" w:line="264" w:lineRule="auto"/>
              <w:jc w:val="both"/>
              <w:rPr>
                <w:rFonts w:eastAsia="Times New Roman" w:cs="Times New Roman"/>
                <w:b/>
                <w:bCs/>
                <w:szCs w:val="28"/>
              </w:rPr>
            </w:pPr>
            <w:r w:rsidRPr="008A6435">
              <w:rPr>
                <w:rFonts w:eastAsia="Times New Roman" w:cs="Times New Roman"/>
                <w:b/>
                <w:bCs/>
                <w:szCs w:val="28"/>
              </w:rPr>
              <w:t>Cách tiến hành:</w:t>
            </w:r>
          </w:p>
          <w:p w:rsidR="00530E28" w:rsidRPr="008A6435" w:rsidRDefault="00530E28" w:rsidP="009F5215">
            <w:pPr>
              <w:tabs>
                <w:tab w:val="left" w:pos="720"/>
              </w:tabs>
              <w:spacing w:after="0" w:line="264" w:lineRule="auto"/>
              <w:jc w:val="both"/>
              <w:rPr>
                <w:rFonts w:eastAsia="Times New Roman" w:cs="Times New Roman"/>
                <w:szCs w:val="28"/>
              </w:rPr>
            </w:pPr>
            <w:r w:rsidRPr="008A6435">
              <w:rPr>
                <w:rFonts w:eastAsia="Times New Roman" w:cs="Times New Roman"/>
                <w:szCs w:val="28"/>
              </w:rPr>
              <w:t>- GV giúp HS nắm vững yêu cầu của bài (Lựa chọn 1 trong 2 đề: Phát biểu cảm nghĩ của em về một nhân vật trong truyện “Lớp trưởng lớp tôi”. / Phát biểu cảm nghĩ của em về câu chuyện “Lớp trưởng lớp tôi”.)</w:t>
            </w:r>
          </w:p>
          <w:p w:rsidR="00530E28" w:rsidRPr="008A6435" w:rsidRDefault="00530E28" w:rsidP="009F5215">
            <w:pPr>
              <w:tabs>
                <w:tab w:val="left" w:pos="720"/>
              </w:tabs>
              <w:spacing w:after="0" w:line="264" w:lineRule="auto"/>
              <w:jc w:val="both"/>
              <w:rPr>
                <w:rFonts w:eastAsia="Times New Roman" w:cs="Times New Roman"/>
                <w:szCs w:val="28"/>
              </w:rPr>
            </w:pPr>
            <w:r w:rsidRPr="008A6435">
              <w:rPr>
                <w:rFonts w:eastAsia="Times New Roman" w:cs="Times New Roman"/>
                <w:szCs w:val="28"/>
              </w:rPr>
              <w:t>- HS đọc yêu cầu và gợi ý ở các đề 1, 2.</w:t>
            </w:r>
          </w:p>
          <w:p w:rsidR="00530E28" w:rsidRPr="008A6435" w:rsidRDefault="00530E28" w:rsidP="009F5215">
            <w:pPr>
              <w:tabs>
                <w:tab w:val="left" w:pos="720"/>
              </w:tabs>
              <w:spacing w:after="0" w:line="264" w:lineRule="auto"/>
              <w:jc w:val="both"/>
              <w:rPr>
                <w:rFonts w:eastAsia="Times New Roman" w:cs="Times New Roman"/>
                <w:szCs w:val="28"/>
              </w:rPr>
            </w:pPr>
            <w:r w:rsidRPr="008A6435">
              <w:rPr>
                <w:rFonts w:eastAsia="Times New Roman" w:cs="Times New Roman"/>
                <w:szCs w:val="28"/>
              </w:rPr>
              <w:t>- GV hỏi 1 – 2 HS làm mẫu:</w:t>
            </w:r>
          </w:p>
          <w:p w:rsidR="00530E28" w:rsidRPr="008A6435" w:rsidRDefault="00530E28" w:rsidP="009F5215">
            <w:pPr>
              <w:tabs>
                <w:tab w:val="left" w:pos="720"/>
              </w:tabs>
              <w:spacing w:after="0" w:line="264" w:lineRule="auto"/>
              <w:jc w:val="both"/>
              <w:rPr>
                <w:rFonts w:eastAsia="Times New Roman" w:cs="Times New Roman"/>
                <w:szCs w:val="28"/>
              </w:rPr>
            </w:pPr>
            <w:r w:rsidRPr="008A6435">
              <w:rPr>
                <w:rFonts w:eastAsia="Times New Roman" w:cs="Times New Roman"/>
                <w:szCs w:val="28"/>
              </w:rPr>
              <w:t>+ Em chọn đề nào?</w:t>
            </w:r>
          </w:p>
          <w:p w:rsidR="00530E28" w:rsidRPr="008A6435" w:rsidRDefault="00530E28" w:rsidP="009F5215">
            <w:pPr>
              <w:tabs>
                <w:tab w:val="left" w:pos="720"/>
              </w:tabs>
              <w:spacing w:after="0" w:line="264" w:lineRule="auto"/>
              <w:jc w:val="both"/>
              <w:rPr>
                <w:rFonts w:eastAsia="Times New Roman" w:cs="Times New Roman"/>
                <w:szCs w:val="28"/>
              </w:rPr>
            </w:pPr>
            <w:r w:rsidRPr="008A6435">
              <w:rPr>
                <w:rFonts w:eastAsia="Times New Roman" w:cs="Times New Roman"/>
                <w:szCs w:val="28"/>
              </w:rPr>
              <w:t xml:space="preserve">+ Nếu HS chọn đề 1: Em sẽ nêu cảm nghĩ về nhân vật nào? Vì sao em chọn nhân vật đó? </w:t>
            </w:r>
            <w:r w:rsidRPr="008A6435">
              <w:rPr>
                <w:rFonts w:eastAsia="Times New Roman" w:cs="Times New Roman"/>
                <w:szCs w:val="28"/>
              </w:rPr>
              <w:lastRenderedPageBreak/>
              <w:t>(Ngoài nhân vật lớp trưởng Vân, HS có thể thích các nhân vật khác như Lâm “Voi”, Quốc “Lém” hoặc “tôi” – vì các nhân vật ấy khi đã hiểu Vân thì đều thay đổi cách đánh giá về bạn; hoặc vì Lâm “Voi”, Quốc “Lém” có những biệt hiệu rất ngộ nghĩnh.).</w:t>
            </w:r>
          </w:p>
          <w:p w:rsidR="00530E28" w:rsidRPr="008A6435" w:rsidRDefault="00530E28" w:rsidP="009F5215">
            <w:pPr>
              <w:tabs>
                <w:tab w:val="left" w:pos="720"/>
              </w:tabs>
              <w:spacing w:after="0" w:line="264" w:lineRule="auto"/>
              <w:jc w:val="both"/>
              <w:rPr>
                <w:rFonts w:eastAsia="Times New Roman" w:cs="Times New Roman"/>
                <w:szCs w:val="28"/>
              </w:rPr>
            </w:pPr>
            <w:r w:rsidRPr="008A6435">
              <w:rPr>
                <w:rFonts w:eastAsia="Times New Roman" w:cs="Times New Roman"/>
                <w:szCs w:val="28"/>
              </w:rPr>
              <w:t xml:space="preserve"> + Nếu HS chọn đề 2: Em thích nhất điều gì ở câu chuyện đó? Vì sao?</w:t>
            </w:r>
          </w:p>
          <w:p w:rsidR="00530E28" w:rsidRPr="008A6435" w:rsidRDefault="00530E28" w:rsidP="009F5215">
            <w:pPr>
              <w:tabs>
                <w:tab w:val="left" w:pos="720"/>
              </w:tabs>
              <w:spacing w:after="0" w:line="264" w:lineRule="auto"/>
              <w:ind w:firstLine="425"/>
              <w:jc w:val="both"/>
              <w:rPr>
                <w:rFonts w:eastAsia="Tahoma" w:cs="Times New Roman"/>
                <w:szCs w:val="28"/>
                <w:lang w:val="vi-VN"/>
              </w:rPr>
            </w:pPr>
            <w:r w:rsidRPr="008A6435">
              <w:rPr>
                <w:rFonts w:eastAsia="Times New Roman" w:cs="Times New Roman"/>
                <w:szCs w:val="28"/>
              </w:rPr>
              <w:t>– GV tổ chức cho HS ngồi thành 2 dãy: dãy chọn đề 1 và dãy chọn đề 2.</w:t>
            </w:r>
            <w:r w:rsidRPr="008A6435">
              <w:rPr>
                <w:rFonts w:eastAsia="Tahoma" w:cs="Times New Roman"/>
                <w:szCs w:val="28"/>
                <w:lang w:val="vi-VN"/>
              </w:rPr>
              <w:t xml:space="preserve"> </w:t>
            </w:r>
          </w:p>
          <w:p w:rsidR="00530E28" w:rsidRPr="008A6435" w:rsidRDefault="00530E28" w:rsidP="009F5215">
            <w:pPr>
              <w:pStyle w:val="NormalWeb"/>
              <w:spacing w:before="0" w:beforeAutospacing="0" w:after="0" w:afterAutospacing="0" w:line="264" w:lineRule="auto"/>
              <w:jc w:val="both"/>
              <w:rPr>
                <w:rStyle w:val="Strong"/>
                <w:rFonts w:eastAsia="Arial"/>
                <w:sz w:val="28"/>
                <w:szCs w:val="28"/>
              </w:rPr>
            </w:pPr>
            <w:r w:rsidRPr="008A6435">
              <w:rPr>
                <w:rStyle w:val="Strong"/>
                <w:rFonts w:eastAsia="Arial"/>
                <w:sz w:val="28"/>
                <w:szCs w:val="28"/>
              </w:rPr>
              <w:t>Hoạt động 2: Trao đổi suy nghĩ của bản thân về câu chuyện Lớp trưởng lớp tôi hoặc về một nhân vật trong câu chuyện đó với các bạn trong nhóm.</w:t>
            </w:r>
          </w:p>
          <w:p w:rsidR="00530E28" w:rsidRPr="008A6435" w:rsidRDefault="00530E28" w:rsidP="009F5215">
            <w:pPr>
              <w:spacing w:after="0" w:line="264" w:lineRule="auto"/>
              <w:jc w:val="both"/>
              <w:rPr>
                <w:rFonts w:eastAsia="Times New Roman" w:cs="Times New Roman"/>
                <w:b/>
                <w:bCs/>
                <w:szCs w:val="28"/>
              </w:rPr>
            </w:pPr>
            <w:r w:rsidRPr="008A6435">
              <w:rPr>
                <w:rFonts w:eastAsia="Times New Roman" w:cs="Times New Roman"/>
                <w:b/>
                <w:bCs/>
                <w:szCs w:val="28"/>
              </w:rPr>
              <w:t>Cách tiến hành:</w:t>
            </w:r>
          </w:p>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szCs w:val="28"/>
              </w:rPr>
              <w:t>- GV chia lớp thành các nhóm, mỗi nhóm 4 HS để thảo luận.</w:t>
            </w:r>
          </w:p>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szCs w:val="28"/>
              </w:rPr>
              <w:t>- HS luân phiên trình bày và thảo luận theo gợi ý trong SGK:</w:t>
            </w:r>
          </w:p>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b/>
                <w:szCs w:val="28"/>
              </w:rPr>
              <w:t>Đề 1:</w:t>
            </w:r>
            <w:r w:rsidRPr="008A6435">
              <w:rPr>
                <w:rFonts w:eastAsia="Times New Roman" w:cs="Times New Roman"/>
                <w:szCs w:val="28"/>
              </w:rPr>
              <w:t xml:space="preserve"> Phát biểu cảm nghĩ của em về một nhân vật trong truyện “Lớp trưởng lớp tôi”.</w:t>
            </w:r>
          </w:p>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szCs w:val="28"/>
              </w:rPr>
              <w:t xml:space="preserve">- Giới thiệu nhân vật: tên nhân vật; nêu ý kiến về hoạt động, tính cách của nhân vật (những suy nghĩ, hành động của nhân vật khiến em chú ý, cảm thấy thú vị; cảm nghĩ của em về nhân vật; điều em muốn nói với nhân </w:t>
            </w:r>
            <w:proofErr w:type="gramStart"/>
            <w:r w:rsidRPr="008A6435">
              <w:rPr>
                <w:rFonts w:eastAsia="Times New Roman" w:cs="Times New Roman"/>
                <w:szCs w:val="28"/>
              </w:rPr>
              <w:t>vật;</w:t>
            </w:r>
            <w:proofErr w:type="gramEnd"/>
            <w:r w:rsidRPr="008A6435">
              <w:rPr>
                <w:rFonts w:eastAsia="Times New Roman" w:cs="Times New Roman"/>
                <w:szCs w:val="28"/>
              </w:rPr>
              <w:t>...);...</w:t>
            </w:r>
          </w:p>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szCs w:val="28"/>
              </w:rPr>
              <w:t>- Trao đổi về nhân vật mà bạn giới thiệu.</w:t>
            </w:r>
          </w:p>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b/>
                <w:szCs w:val="28"/>
              </w:rPr>
              <w:t>Đề 2:</w:t>
            </w:r>
            <w:r w:rsidRPr="008A6435">
              <w:rPr>
                <w:rFonts w:eastAsia="Times New Roman" w:cs="Times New Roman"/>
                <w:szCs w:val="28"/>
              </w:rPr>
              <w:t xml:space="preserve"> Phát biểu cảm nghĩ của em về câu chuyện“Lớp trưởng lớp tôi”.</w:t>
            </w:r>
          </w:p>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szCs w:val="28"/>
              </w:rPr>
              <w:t>- Nêu ý kiến về câu chuyện: những chi tiết trong câu chuyện khiến em thích thú và lí do em thích những chi tiết đó; câu chuyện có những nhân vật nào, nhân vật để lại cho em ấn tượng sâu sắc / đặc biệt nhất và lí do, điều câu chuyện muốn nói với em, bài học em rút ra được cho bản thân qua câu chuyện, …</w:t>
            </w:r>
          </w:p>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szCs w:val="28"/>
              </w:rPr>
              <w:t>- Trao đổi về ý nghĩa của câu chuyện.</w:t>
            </w: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szCs w:val="28"/>
              </w:rPr>
              <w:t xml:space="preserve">- GV có thể nêu ý kiến cá nhân hoặc tổng kết </w:t>
            </w:r>
            <w:r w:rsidRPr="008A6435">
              <w:rPr>
                <w:rFonts w:eastAsia="Times New Roman" w:cs="Times New Roman"/>
                <w:szCs w:val="28"/>
              </w:rPr>
              <w:lastRenderedPageBreak/>
              <w:t>ý kiến của cả lớp để HS hiểu đúng.</w:t>
            </w:r>
          </w:p>
          <w:p w:rsidR="00530E28" w:rsidRPr="008A6435" w:rsidRDefault="00530E28" w:rsidP="009F5215">
            <w:pPr>
              <w:spacing w:after="0" w:line="264" w:lineRule="auto"/>
              <w:jc w:val="both"/>
              <w:rPr>
                <w:rStyle w:val="Strong"/>
                <w:rFonts w:eastAsia="Times New Roman" w:cs="Times New Roman"/>
                <w:b w:val="0"/>
                <w:bCs w:val="0"/>
                <w:szCs w:val="28"/>
              </w:rPr>
            </w:pPr>
            <w:r w:rsidRPr="008A6435">
              <w:rPr>
                <w:rFonts w:cs="Times New Roman"/>
                <w:iCs/>
                <w:color w:val="FF0000"/>
                <w:szCs w:val="28"/>
              </w:rPr>
              <w:t xml:space="preserve">QCN: Quyền được tôn trọng đặc điểm và giá trị riêng của bản thân </w:t>
            </w:r>
            <w:r w:rsidRPr="008A6435">
              <w:rPr>
                <w:rFonts w:cs="Times New Roman"/>
                <w:color w:val="FF0000"/>
                <w:szCs w:val="28"/>
              </w:rPr>
              <w:t>phù hợp với độ tuổi và văn hóa dân tộc.</w:t>
            </w:r>
          </w:p>
        </w:tc>
        <w:tc>
          <w:tcPr>
            <w:tcW w:w="4677" w:type="dxa"/>
            <w:shd w:val="clear" w:color="auto" w:fill="auto"/>
          </w:tcPr>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szCs w:val="28"/>
              </w:rPr>
              <w:t>- HS lắng nghe.</w:t>
            </w: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szCs w:val="28"/>
              </w:rPr>
              <w:t>- HS đọc.</w:t>
            </w: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szCs w:val="28"/>
              </w:rPr>
              <w:t>- Học sinh tiến hành lựa chọn đề và ngồi theo dãy bàn giáo viên phân công.</w:t>
            </w: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r w:rsidRPr="008A6435">
              <w:rPr>
                <w:rFonts w:eastAsia="Times New Roman" w:cs="Times New Roman"/>
                <w:szCs w:val="28"/>
                <w:lang w:val="vi-VN"/>
              </w:rPr>
              <w:t>– HS thảo luận</w:t>
            </w:r>
            <w:r w:rsidRPr="008A6435">
              <w:rPr>
                <w:rFonts w:eastAsia="Times New Roman" w:cs="Times New Roman"/>
                <w:szCs w:val="28"/>
              </w:rPr>
              <w:t xml:space="preserve"> và </w:t>
            </w:r>
            <w:r w:rsidRPr="008A6435">
              <w:rPr>
                <w:rFonts w:eastAsia="Times New Roman" w:cs="Times New Roman"/>
                <w:szCs w:val="28"/>
                <w:lang w:val="vi-VN"/>
              </w:rPr>
              <w:t>luân phiên trình bày</w:t>
            </w:r>
            <w:r w:rsidRPr="008A6435">
              <w:rPr>
                <w:rFonts w:eastAsia="Times New Roman" w:cs="Times New Roman"/>
                <w:szCs w:val="28"/>
              </w:rPr>
              <w:t xml:space="preserve"> trong nhóm.</w:t>
            </w: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spacing w:after="0" w:line="264" w:lineRule="auto"/>
              <w:jc w:val="both"/>
              <w:rPr>
                <w:rFonts w:eastAsia="Times New Roman" w:cs="Times New Roman"/>
                <w:szCs w:val="28"/>
              </w:rPr>
            </w:pPr>
          </w:p>
          <w:p w:rsidR="00530E28" w:rsidRPr="008A6435" w:rsidRDefault="00530E28" w:rsidP="009F5215">
            <w:pPr>
              <w:tabs>
                <w:tab w:val="left" w:pos="545"/>
              </w:tabs>
              <w:spacing w:after="0" w:line="264" w:lineRule="auto"/>
              <w:jc w:val="both"/>
              <w:outlineLvl w:val="0"/>
              <w:rPr>
                <w:rFonts w:eastAsia="Times New Roman" w:cs="Times New Roman"/>
                <w:szCs w:val="28"/>
              </w:rPr>
            </w:pPr>
            <w:r w:rsidRPr="008A6435">
              <w:rPr>
                <w:rFonts w:eastAsia="Times New Roman" w:cs="Times New Roman"/>
                <w:szCs w:val="28"/>
              </w:rPr>
              <w:t>-</w:t>
            </w:r>
            <w:r w:rsidRPr="008A6435">
              <w:rPr>
                <w:rFonts w:eastAsia="Times New Roman" w:cs="Times New Roman"/>
                <w:szCs w:val="28"/>
                <w:lang w:val="vi-VN"/>
              </w:rPr>
              <w:t xml:space="preserve"> Một số HS trình bày ý kiến trước lớp; trả lời câu hỏi của các bạn hoặc đặt CH, mời cả lớp thảo luận về ý kiến của bạn. </w:t>
            </w:r>
          </w:p>
          <w:p w:rsidR="00530E28" w:rsidRPr="008A6435" w:rsidRDefault="00530E28" w:rsidP="009F5215">
            <w:pPr>
              <w:tabs>
                <w:tab w:val="left" w:pos="720"/>
              </w:tabs>
              <w:spacing w:after="0" w:line="264" w:lineRule="auto"/>
              <w:jc w:val="both"/>
              <w:rPr>
                <w:rFonts w:eastAsia="Tahoma" w:cs="Times New Roman"/>
                <w:szCs w:val="28"/>
                <w:lang w:val="vi-VN"/>
              </w:rPr>
            </w:pPr>
            <w:r w:rsidRPr="008A6435">
              <w:rPr>
                <w:rFonts w:eastAsia="Times New Roman" w:cs="Times New Roman"/>
                <w:szCs w:val="28"/>
              </w:rPr>
              <w:t>-</w:t>
            </w:r>
            <w:r w:rsidRPr="008A6435">
              <w:rPr>
                <w:rFonts w:eastAsia="Times New Roman" w:cs="Times New Roman"/>
                <w:szCs w:val="28"/>
                <w:lang w:val="vi-VN"/>
              </w:rPr>
              <w:t xml:space="preserve"> </w:t>
            </w:r>
            <w:r w:rsidRPr="008A6435">
              <w:rPr>
                <w:rFonts w:eastAsia="Tahoma" w:cs="Times New Roman"/>
                <w:szCs w:val="28"/>
                <w:lang w:val="vi-VN"/>
              </w:rPr>
              <w:t xml:space="preserve">Các HS khác lắng nghe, ghi nhận xét vắn tắt về ý kiến của bạn. Sau mỗi ý kiến hoặc một vài ý kiến, GV mời các HS khác đặt </w:t>
            </w:r>
            <w:r w:rsidRPr="008A6435">
              <w:rPr>
                <w:rFonts w:eastAsia="Tahoma" w:cs="Times New Roman"/>
                <w:szCs w:val="28"/>
              </w:rPr>
              <w:t>câu hỏi</w:t>
            </w:r>
            <w:r w:rsidRPr="008A6435">
              <w:rPr>
                <w:rFonts w:eastAsia="Tahoma" w:cs="Times New Roman"/>
                <w:szCs w:val="28"/>
                <w:lang w:val="vi-VN"/>
              </w:rPr>
              <w:t>, góp ý với bạn và nêu ý kiến của mình về câu chuyện; kết hợp kiểm tra nội dung ghi chép của HS trong khi nghe.</w:t>
            </w:r>
          </w:p>
          <w:p w:rsidR="00530E28" w:rsidRPr="008A6435" w:rsidRDefault="00530E28" w:rsidP="009F5215">
            <w:pPr>
              <w:spacing w:after="0" w:line="264" w:lineRule="auto"/>
              <w:jc w:val="both"/>
              <w:rPr>
                <w:rStyle w:val="Strong"/>
                <w:rFonts w:eastAsia="Times New Roman" w:cs="Times New Roman"/>
                <w:b w:val="0"/>
                <w:bCs w:val="0"/>
                <w:szCs w:val="28"/>
              </w:rPr>
            </w:pPr>
            <w:r w:rsidRPr="008A6435">
              <w:rPr>
                <w:rFonts w:eastAsia="Times New Roman" w:cs="Times New Roman"/>
                <w:szCs w:val="28"/>
              </w:rPr>
              <w:t>- HS lắng nghe.</w:t>
            </w:r>
          </w:p>
        </w:tc>
      </w:tr>
      <w:tr w:rsidR="00530E28" w:rsidRPr="008A6435" w:rsidTr="009F5215">
        <w:tc>
          <w:tcPr>
            <w:tcW w:w="10080" w:type="dxa"/>
            <w:gridSpan w:val="2"/>
            <w:shd w:val="clear" w:color="auto" w:fill="auto"/>
          </w:tcPr>
          <w:p w:rsidR="00530E28" w:rsidRPr="008A6435" w:rsidRDefault="00530E28" w:rsidP="009F5215">
            <w:pPr>
              <w:spacing w:after="0" w:line="264" w:lineRule="auto"/>
              <w:rPr>
                <w:rFonts w:eastAsia="Times New Roman" w:cs="Times New Roman"/>
                <w:szCs w:val="28"/>
              </w:rPr>
            </w:pPr>
            <w:r w:rsidRPr="008A6435">
              <w:rPr>
                <w:rFonts w:eastAsia="Times New Roman" w:cs="Times New Roman"/>
                <w:b/>
                <w:bCs/>
                <w:szCs w:val="28"/>
              </w:rPr>
              <w:lastRenderedPageBreak/>
              <w:t>D. VẬN DỤNG</w:t>
            </w:r>
          </w:p>
        </w:tc>
      </w:tr>
      <w:tr w:rsidR="00530E28" w:rsidRPr="008A6435" w:rsidTr="009F5215">
        <w:tc>
          <w:tcPr>
            <w:tcW w:w="5403" w:type="dxa"/>
            <w:shd w:val="clear" w:color="auto" w:fill="auto"/>
          </w:tcPr>
          <w:p w:rsidR="00530E28" w:rsidRPr="008A6435" w:rsidRDefault="00530E28" w:rsidP="009F5215">
            <w:pPr>
              <w:spacing w:after="0" w:line="264" w:lineRule="auto"/>
              <w:rPr>
                <w:rFonts w:eastAsia="Times New Roman" w:cs="Times New Roman"/>
                <w:szCs w:val="28"/>
              </w:rPr>
            </w:pPr>
            <w:r w:rsidRPr="008A6435">
              <w:rPr>
                <w:rFonts w:eastAsia="Times New Roman" w:cs="Times New Roman"/>
                <w:szCs w:val="28"/>
              </w:rPr>
              <w:t>- H</w:t>
            </w:r>
            <w:r w:rsidRPr="008A6435">
              <w:rPr>
                <w:rFonts w:eastAsia="Times New Roman" w:cs="Times New Roman"/>
                <w:szCs w:val="28"/>
                <w:lang w:val="vi-VN"/>
              </w:rPr>
              <w:t xml:space="preserve">ọc sinh về </w:t>
            </w:r>
            <w:r w:rsidRPr="008A6435">
              <w:rPr>
                <w:rFonts w:eastAsia="Times New Roman" w:cs="Times New Roman"/>
                <w:szCs w:val="28"/>
              </w:rPr>
              <w:t>nhà nói lại suy nghĩ của bản thân về câu chuyện Lớp trưởng lớp tôi hoặc về một nhân vật trong câu chuyện đó.</w:t>
            </w:r>
          </w:p>
          <w:p w:rsidR="00530E28" w:rsidRPr="008A6435" w:rsidRDefault="00530E28" w:rsidP="009F5215">
            <w:pPr>
              <w:spacing w:after="0" w:line="264" w:lineRule="auto"/>
              <w:rPr>
                <w:rFonts w:eastAsia="Times New Roman" w:cs="Times New Roman"/>
                <w:b/>
                <w:bCs/>
                <w:szCs w:val="28"/>
              </w:rPr>
            </w:pPr>
            <w:r w:rsidRPr="008A6435">
              <w:rPr>
                <w:rFonts w:eastAsia="Times New Roman" w:cs="Times New Roman"/>
                <w:szCs w:val="28"/>
              </w:rPr>
              <w:t xml:space="preserve">- GV dặn </w:t>
            </w:r>
            <w:proofErr w:type="gramStart"/>
            <w:r w:rsidRPr="008A6435">
              <w:rPr>
                <w:rFonts w:eastAsia="Times New Roman" w:cs="Times New Roman"/>
                <w:szCs w:val="28"/>
              </w:rPr>
              <w:t>dò,</w:t>
            </w:r>
            <w:proofErr w:type="gramEnd"/>
            <w:r w:rsidRPr="008A6435">
              <w:rPr>
                <w:rFonts w:eastAsia="Times New Roman" w:cs="Times New Roman"/>
                <w:szCs w:val="28"/>
              </w:rPr>
              <w:t xml:space="preserve"> nhận xét tiết học.</w:t>
            </w:r>
          </w:p>
        </w:tc>
        <w:tc>
          <w:tcPr>
            <w:tcW w:w="4677" w:type="dxa"/>
            <w:shd w:val="clear" w:color="auto" w:fill="auto"/>
          </w:tcPr>
          <w:p w:rsidR="00530E28" w:rsidRPr="008A6435" w:rsidRDefault="00530E28" w:rsidP="009F5215">
            <w:pPr>
              <w:spacing w:after="0" w:line="264" w:lineRule="auto"/>
              <w:rPr>
                <w:rFonts w:eastAsia="Times New Roman" w:cs="Times New Roman"/>
                <w:szCs w:val="28"/>
              </w:rPr>
            </w:pPr>
          </w:p>
        </w:tc>
      </w:tr>
    </w:tbl>
    <w:p w:rsidR="00530E28" w:rsidRPr="008A6435" w:rsidRDefault="00530E28" w:rsidP="00530E28">
      <w:pPr>
        <w:spacing w:after="0" w:line="264" w:lineRule="auto"/>
        <w:jc w:val="center"/>
        <w:rPr>
          <w:rFonts w:eastAsia="Calibri" w:cs="Times New Roman"/>
          <w:bCs/>
          <w:iCs/>
          <w:szCs w:val="28"/>
        </w:rPr>
      </w:pPr>
      <w:r w:rsidRPr="008A6435">
        <w:rPr>
          <w:rFonts w:eastAsia="Calibri" w:cs="Times New Roman"/>
          <w:bCs/>
          <w:iCs/>
          <w:szCs w:val="28"/>
        </w:rPr>
        <w:t>____________________________________________________</w:t>
      </w:r>
    </w:p>
    <w:p w:rsidR="006A0043" w:rsidRPr="008A6435" w:rsidRDefault="006A0043" w:rsidP="006A0043">
      <w:pPr>
        <w:spacing w:after="0" w:line="264" w:lineRule="auto"/>
        <w:jc w:val="center"/>
        <w:rPr>
          <w:rFonts w:eastAsia="Calibri" w:cs="Times New Roman"/>
          <w:b/>
          <w:bCs/>
          <w:iCs/>
          <w:szCs w:val="28"/>
          <w:u w:val="single"/>
        </w:rPr>
      </w:pPr>
      <w:proofErr w:type="gramStart"/>
      <w:r w:rsidRPr="008A6435">
        <w:rPr>
          <w:rFonts w:eastAsia="Calibri" w:cs="Times New Roman"/>
          <w:b/>
          <w:bCs/>
          <w:iCs/>
          <w:szCs w:val="28"/>
          <w:u w:val="single"/>
        </w:rPr>
        <w:t>Tiết 3.</w:t>
      </w:r>
      <w:proofErr w:type="gramEnd"/>
      <w:r w:rsidRPr="008A6435">
        <w:rPr>
          <w:rFonts w:eastAsia="Calibri" w:cs="Times New Roman"/>
          <w:b/>
          <w:bCs/>
          <w:iCs/>
          <w:szCs w:val="28"/>
          <w:u w:val="single"/>
        </w:rPr>
        <w:t xml:space="preserve"> Hoạt động trải nghiệm 2</w:t>
      </w:r>
    </w:p>
    <w:p w:rsidR="006A0043" w:rsidRPr="008A6435" w:rsidRDefault="006A0043" w:rsidP="006A0043">
      <w:pPr>
        <w:jc w:val="center"/>
        <w:rPr>
          <w:rFonts w:cs="Times New Roman"/>
          <w:b/>
          <w:szCs w:val="28"/>
        </w:rPr>
      </w:pPr>
      <w:r w:rsidRPr="008A6435">
        <w:rPr>
          <w:rFonts w:cs="Times New Roman"/>
          <w:b/>
          <w:color w:val="000000"/>
          <w:szCs w:val="28"/>
        </w:rPr>
        <w:t>NUÔI DƯỠNG, GIỮ GÌN TÌNH THẦY TRÒ</w:t>
      </w:r>
    </w:p>
    <w:p w:rsidR="006A0043" w:rsidRPr="008A6435" w:rsidRDefault="006A0043" w:rsidP="006A0043">
      <w:pPr>
        <w:spacing w:line="240" w:lineRule="auto"/>
        <w:jc w:val="both"/>
        <w:rPr>
          <w:rFonts w:eastAsia="Calibri" w:cs="Times New Roman"/>
          <w:b/>
          <w:szCs w:val="28"/>
        </w:rPr>
      </w:pPr>
      <w:r w:rsidRPr="008A6435">
        <w:rPr>
          <w:rFonts w:eastAsia="Calibri" w:cs="Times New Roman"/>
          <w:b/>
          <w:szCs w:val="28"/>
          <w:lang w:val="vi-VN"/>
        </w:rPr>
        <w:t>I. YÊU CẦU CẦN ĐẠT</w:t>
      </w:r>
      <w:r w:rsidRPr="008A6435">
        <w:rPr>
          <w:rFonts w:eastAsia="Calibri" w:cs="Times New Roman"/>
          <w:b/>
          <w:szCs w:val="28"/>
        </w:rPr>
        <w:t>:</w:t>
      </w:r>
    </w:p>
    <w:p w:rsidR="006A0043" w:rsidRPr="008A6435" w:rsidRDefault="006A0043" w:rsidP="006A0043">
      <w:pPr>
        <w:spacing w:line="240" w:lineRule="auto"/>
        <w:jc w:val="both"/>
        <w:rPr>
          <w:rFonts w:eastAsia="Calibri" w:cs="Times New Roman"/>
          <w:szCs w:val="28"/>
        </w:rPr>
      </w:pPr>
      <w:r w:rsidRPr="008A6435">
        <w:rPr>
          <w:rFonts w:eastAsia="Calibri" w:cs="Times New Roman"/>
          <w:b/>
          <w:szCs w:val="28"/>
        </w:rPr>
        <w:t>1</w:t>
      </w:r>
      <w:r w:rsidRPr="008A6435">
        <w:rPr>
          <w:rFonts w:eastAsia="Calibri" w:cs="Times New Roman"/>
          <w:b/>
          <w:szCs w:val="28"/>
          <w:lang w:val="vi-VN"/>
        </w:rPr>
        <w:t>. Năng lực</w:t>
      </w:r>
      <w:r w:rsidRPr="008A6435">
        <w:rPr>
          <w:rFonts w:eastAsia="Calibri" w:cs="Times New Roman"/>
          <w:b/>
          <w:szCs w:val="28"/>
        </w:rPr>
        <w:t>:</w:t>
      </w:r>
      <w:r w:rsidRPr="008A6435">
        <w:rPr>
          <w:rFonts w:eastAsia="Calibri" w:cs="Times New Roman"/>
          <w:szCs w:val="28"/>
        </w:rPr>
        <w:t xml:space="preserve"> </w:t>
      </w:r>
      <w:r w:rsidRPr="008A6435">
        <w:rPr>
          <w:rFonts w:eastAsia="Calibri" w:cs="Times New Roman"/>
          <w:bCs/>
          <w:i/>
          <w:iCs/>
          <w:szCs w:val="28"/>
          <w:lang w:val="vi-VN"/>
        </w:rPr>
        <w:t>Sau bài học này, HS sẽ:</w:t>
      </w:r>
    </w:p>
    <w:p w:rsidR="006A0043" w:rsidRPr="008A6435" w:rsidRDefault="006A0043" w:rsidP="006A0043">
      <w:pPr>
        <w:spacing w:line="240" w:lineRule="auto"/>
        <w:contextualSpacing/>
        <w:jc w:val="both"/>
        <w:rPr>
          <w:rFonts w:cs="Times New Roman"/>
          <w:bCs/>
          <w:szCs w:val="28"/>
          <w:lang w:val="vi-VN"/>
        </w:rPr>
      </w:pPr>
      <w:proofErr w:type="gramStart"/>
      <w:r w:rsidRPr="008A6435">
        <w:rPr>
          <w:rFonts w:cs="Times New Roman"/>
          <w:bCs/>
          <w:szCs w:val="28"/>
        </w:rPr>
        <w:t xml:space="preserve">- </w:t>
      </w:r>
      <w:r w:rsidRPr="008A6435">
        <w:rPr>
          <w:rFonts w:cs="Times New Roman"/>
          <w:bCs/>
          <w:szCs w:val="28"/>
          <w:lang w:val="vi-VN"/>
        </w:rPr>
        <w:t>Đề xuất được những cách làm cụ thể để nuôi dưỡng, giữ gìn tình thầy trò.</w:t>
      </w:r>
      <w:proofErr w:type="gramEnd"/>
    </w:p>
    <w:p w:rsidR="006A0043" w:rsidRPr="008A6435" w:rsidRDefault="006A0043" w:rsidP="006A0043">
      <w:pPr>
        <w:spacing w:line="240" w:lineRule="auto"/>
        <w:jc w:val="both"/>
        <w:rPr>
          <w:rFonts w:eastAsia="Calibri" w:cs="Times New Roman"/>
          <w:color w:val="000000"/>
          <w:szCs w:val="28"/>
          <w:lang w:val="fr-FR"/>
        </w:rPr>
      </w:pPr>
      <w:r w:rsidRPr="008A6435">
        <w:rPr>
          <w:rFonts w:cs="Times New Roman"/>
          <w:szCs w:val="28"/>
          <w:lang w:val="fr-FR"/>
        </w:rPr>
        <w:t>-</w:t>
      </w:r>
      <w:r w:rsidRPr="008A6435">
        <w:rPr>
          <w:rFonts w:cs="Times New Roman"/>
          <w:b/>
          <w:szCs w:val="28"/>
          <w:lang w:val="fr-FR"/>
        </w:rPr>
        <w:t xml:space="preserve"> </w:t>
      </w:r>
      <w:r w:rsidRPr="008A6435">
        <w:rPr>
          <w:rFonts w:cs="Times New Roman"/>
          <w:color w:val="000000"/>
          <w:szCs w:val="28"/>
          <w:lang w:val="fr-FR"/>
        </w:rPr>
        <w:t>Năng lực giao tiếp và hợp tác: khả năng thực hiện nhiệm vụ một cách độc lập hay theo nhóm; Trao đổi tích cực với giáo viên và các bạn khác trong lớp.</w:t>
      </w:r>
    </w:p>
    <w:p w:rsidR="006A0043" w:rsidRPr="008A6435" w:rsidRDefault="006A0043" w:rsidP="006A0043">
      <w:pPr>
        <w:spacing w:line="240" w:lineRule="auto"/>
        <w:jc w:val="both"/>
        <w:rPr>
          <w:rFonts w:eastAsia="Calibri" w:cs="Times New Roman"/>
          <w:color w:val="000000"/>
          <w:szCs w:val="28"/>
          <w:lang w:val="fr-FR"/>
        </w:rPr>
      </w:pPr>
      <w:r w:rsidRPr="008A6435">
        <w:rPr>
          <w:rFonts w:cs="Times New Roman"/>
          <w:color w:val="000000"/>
          <w:szCs w:val="28"/>
          <w:lang w:val="fr-FR"/>
        </w:rPr>
        <w:t>- Năng lực tự chủ và tự học: biết lắng nghe và chia sẻ ý kiến cá nhân với bạn, nhóm và GV. Tích cực tham gia các hoạt động trong lớp.</w:t>
      </w:r>
    </w:p>
    <w:p w:rsidR="006A0043" w:rsidRPr="008A6435" w:rsidRDefault="006A0043" w:rsidP="006A0043">
      <w:pPr>
        <w:spacing w:before="20" w:after="20" w:line="240" w:lineRule="auto"/>
        <w:jc w:val="both"/>
        <w:rPr>
          <w:rFonts w:eastAsia="Calibri" w:cs="Times New Roman"/>
          <w:color w:val="000000"/>
          <w:szCs w:val="28"/>
          <w:lang w:val="fr-FR"/>
        </w:rPr>
      </w:pPr>
      <w:r w:rsidRPr="008A6435">
        <w:rPr>
          <w:rFonts w:cs="Times New Roman"/>
          <w:color w:val="000000"/>
          <w:szCs w:val="28"/>
          <w:lang w:val="fr-FR"/>
        </w:rPr>
        <w:t>- Giải quyết vấn đề và sáng tạo: biết phối hợp với bạn bè khi làm việc nhóm, tư duy logic, sáng tạo khi giải quyết vấn đề.</w:t>
      </w:r>
    </w:p>
    <w:p w:rsidR="006A0043" w:rsidRPr="008A6435" w:rsidRDefault="006A0043" w:rsidP="006A0043">
      <w:pPr>
        <w:spacing w:before="20" w:after="20" w:line="240" w:lineRule="auto"/>
        <w:contextualSpacing/>
        <w:jc w:val="both"/>
        <w:rPr>
          <w:rFonts w:eastAsia="Calibri" w:cs="Times New Roman"/>
          <w:b/>
          <w:color w:val="000000"/>
          <w:szCs w:val="28"/>
          <w:lang w:val="vi-VN"/>
        </w:rPr>
      </w:pPr>
      <w:r w:rsidRPr="008A6435">
        <w:rPr>
          <w:rFonts w:eastAsia="Calibri" w:cs="Times New Roman"/>
          <w:b/>
          <w:iCs/>
          <w:color w:val="000000"/>
          <w:szCs w:val="28"/>
        </w:rPr>
        <w:t xml:space="preserve">- </w:t>
      </w:r>
      <w:r w:rsidRPr="008A6435">
        <w:rPr>
          <w:rFonts w:eastAsia="Calibri" w:cs="Times New Roman"/>
          <w:bCs/>
          <w:iCs/>
          <w:szCs w:val="28"/>
          <w:lang w:val="vi-VN"/>
        </w:rPr>
        <w:t>Năng lực thích ứng với cuộc sống:</w:t>
      </w:r>
      <w:r w:rsidRPr="008A6435">
        <w:rPr>
          <w:rFonts w:eastAsia="Calibri" w:cs="Times New Roman"/>
          <w:bCs/>
          <w:szCs w:val="28"/>
          <w:lang w:val="vi-VN"/>
        </w:rPr>
        <w:t xml:space="preserve"> nhận diện những việc làm nuôi dưỡng, giữ gìn tình thầy trò.</w:t>
      </w:r>
    </w:p>
    <w:p w:rsidR="006A0043" w:rsidRPr="008A6435" w:rsidRDefault="006A0043" w:rsidP="006A0043">
      <w:pPr>
        <w:spacing w:before="20" w:after="20" w:line="240" w:lineRule="auto"/>
        <w:contextualSpacing/>
        <w:jc w:val="both"/>
        <w:rPr>
          <w:rFonts w:eastAsia="Calibri" w:cs="Times New Roman"/>
          <w:b/>
          <w:iCs/>
          <w:color w:val="000000"/>
          <w:szCs w:val="28"/>
          <w:lang w:val="vi-VN"/>
        </w:rPr>
      </w:pPr>
      <w:r w:rsidRPr="008A6435">
        <w:rPr>
          <w:rFonts w:eastAsia="Calibri" w:cs="Times New Roman"/>
          <w:bCs/>
          <w:iCs/>
          <w:szCs w:val="28"/>
        </w:rPr>
        <w:t xml:space="preserve">- </w:t>
      </w:r>
      <w:r w:rsidRPr="008A6435">
        <w:rPr>
          <w:rFonts w:eastAsia="Calibri" w:cs="Times New Roman"/>
          <w:bCs/>
          <w:iCs/>
          <w:szCs w:val="28"/>
          <w:lang w:val="vi-VN"/>
        </w:rPr>
        <w:t xml:space="preserve">Năng lực thiết kế và tổ chức hoạt động: </w:t>
      </w:r>
      <w:r w:rsidRPr="008A6435">
        <w:rPr>
          <w:rFonts w:eastAsia="Calibri" w:cs="Times New Roman"/>
          <w:bCs/>
          <w:szCs w:val="28"/>
          <w:lang w:val="vi-VN"/>
        </w:rPr>
        <w:t>tham gia sự kiện “Phát huy truyền thống trường em”.</w:t>
      </w:r>
    </w:p>
    <w:p w:rsidR="006A0043" w:rsidRPr="008A6435" w:rsidRDefault="006A0043" w:rsidP="006A0043">
      <w:pPr>
        <w:spacing w:before="20" w:after="20" w:line="240" w:lineRule="auto"/>
        <w:contextualSpacing/>
        <w:jc w:val="both"/>
        <w:rPr>
          <w:rFonts w:eastAsia="Calibri" w:cs="Times New Roman"/>
          <w:b/>
          <w:color w:val="000000"/>
          <w:szCs w:val="28"/>
        </w:rPr>
      </w:pPr>
      <w:r w:rsidRPr="008A6435">
        <w:rPr>
          <w:rFonts w:eastAsia="Calibri" w:cs="Times New Roman"/>
          <w:b/>
          <w:color w:val="000000"/>
          <w:szCs w:val="28"/>
        </w:rPr>
        <w:t>2</w:t>
      </w:r>
      <w:r w:rsidRPr="008A6435">
        <w:rPr>
          <w:rFonts w:eastAsia="Calibri" w:cs="Times New Roman"/>
          <w:b/>
          <w:color w:val="000000"/>
          <w:szCs w:val="28"/>
          <w:lang w:val="vi-VN"/>
        </w:rPr>
        <w:t>. Phẩm chất</w:t>
      </w:r>
      <w:r w:rsidRPr="008A6435">
        <w:rPr>
          <w:rFonts w:eastAsia="Calibri" w:cs="Times New Roman"/>
          <w:b/>
          <w:color w:val="000000"/>
          <w:szCs w:val="28"/>
        </w:rPr>
        <w:t xml:space="preserve">: </w:t>
      </w:r>
    </w:p>
    <w:p w:rsidR="006A0043" w:rsidRPr="008A6435" w:rsidRDefault="006A0043" w:rsidP="006A0043">
      <w:pPr>
        <w:spacing w:before="20" w:after="20" w:line="240" w:lineRule="auto"/>
        <w:contextualSpacing/>
        <w:jc w:val="both"/>
        <w:rPr>
          <w:rFonts w:eastAsia="Calibri" w:cs="Times New Roman"/>
          <w:b/>
          <w:color w:val="000000"/>
          <w:szCs w:val="28"/>
          <w:lang w:val="vi-VN"/>
        </w:rPr>
      </w:pPr>
      <w:r w:rsidRPr="008A6435">
        <w:rPr>
          <w:rFonts w:eastAsia="Calibri" w:cs="Times New Roman"/>
          <w:iCs/>
          <w:color w:val="000000"/>
          <w:szCs w:val="28"/>
          <w:lang w:val="en-GB"/>
        </w:rPr>
        <w:t xml:space="preserve">- </w:t>
      </w:r>
      <w:r w:rsidRPr="008A6435">
        <w:rPr>
          <w:rFonts w:eastAsia="Calibri" w:cs="Times New Roman"/>
          <w:iCs/>
          <w:color w:val="000000"/>
          <w:szCs w:val="28"/>
          <w:lang w:val="vi-VN"/>
        </w:rPr>
        <w:t>Trách nhiệm:</w:t>
      </w:r>
      <w:r w:rsidRPr="008A6435">
        <w:rPr>
          <w:rFonts w:eastAsia="Calibri" w:cs="Times New Roman"/>
          <w:color w:val="000000"/>
          <w:szCs w:val="28"/>
          <w:lang w:val="vi-VN"/>
        </w:rPr>
        <w:t xml:space="preserve"> có trách nhiệm với nhiệm vụ được giao trong hoạt động nối tiếp và các hoạt động trong nhóm</w:t>
      </w:r>
      <w:r w:rsidRPr="008A6435">
        <w:rPr>
          <w:rFonts w:cs="Times New Roman"/>
          <w:szCs w:val="28"/>
          <w:lang w:val="nl-NL"/>
        </w:rPr>
        <w:t>. Thực hiện, chia sẻ và hướng dẫn người khác cùng thực hiện.</w:t>
      </w:r>
    </w:p>
    <w:p w:rsidR="006A0043" w:rsidRPr="008A6435" w:rsidRDefault="006A0043" w:rsidP="006A0043">
      <w:pPr>
        <w:spacing w:after="60" w:line="240" w:lineRule="auto"/>
        <w:jc w:val="both"/>
        <w:rPr>
          <w:rFonts w:cs="Times New Roman"/>
          <w:szCs w:val="28"/>
        </w:rPr>
      </w:pPr>
      <w:r w:rsidRPr="008A6435">
        <w:rPr>
          <w:rFonts w:cs="Times New Roman"/>
          <w:b/>
          <w:szCs w:val="28"/>
        </w:rPr>
        <w:t xml:space="preserve">II. </w:t>
      </w:r>
      <w:r w:rsidRPr="008A6435">
        <w:rPr>
          <w:rFonts w:eastAsia="Tahoma" w:cs="Times New Roman"/>
          <w:b/>
          <w:szCs w:val="28"/>
        </w:rPr>
        <w:t xml:space="preserve">ĐỒ DÙNG DẠY HỌC: </w:t>
      </w:r>
      <w:r w:rsidRPr="008A6435">
        <w:rPr>
          <w:rFonts w:eastAsia="Tahoma" w:cs="Times New Roman"/>
          <w:szCs w:val="28"/>
        </w:rPr>
        <w:t xml:space="preserve">Máy tính, ti </w:t>
      </w:r>
      <w:proofErr w:type="gramStart"/>
      <w:r w:rsidRPr="008A6435">
        <w:rPr>
          <w:rFonts w:eastAsia="Tahoma" w:cs="Times New Roman"/>
          <w:szCs w:val="28"/>
        </w:rPr>
        <w:t>vi</w:t>
      </w:r>
      <w:proofErr w:type="gramEnd"/>
      <w:r w:rsidRPr="008A6435">
        <w:rPr>
          <w:rFonts w:eastAsia="Tahoma" w:cs="Times New Roman"/>
          <w:szCs w:val="28"/>
        </w:rPr>
        <w:t xml:space="preserve">. </w:t>
      </w:r>
    </w:p>
    <w:p w:rsidR="006A0043" w:rsidRPr="008A6435" w:rsidRDefault="006A0043" w:rsidP="006A0043">
      <w:pPr>
        <w:spacing w:line="240" w:lineRule="auto"/>
        <w:rPr>
          <w:rFonts w:cs="Times New Roman"/>
          <w:b/>
          <w:szCs w:val="28"/>
        </w:rPr>
      </w:pPr>
      <w:r w:rsidRPr="008A6435">
        <w:rPr>
          <w:rFonts w:eastAsia="Tahoma" w:cs="Times New Roman"/>
          <w:b/>
          <w:szCs w:val="28"/>
        </w:rPr>
        <w:t xml:space="preserve">III. </w:t>
      </w:r>
      <w:r w:rsidRPr="008A6435">
        <w:rPr>
          <w:rFonts w:cs="Times New Roman"/>
          <w:b/>
          <w:szCs w:val="28"/>
        </w:rPr>
        <w:t>CÁC HOẠT ĐỘNG DẠY - HỌC CHỦ YẾU:</w:t>
      </w:r>
    </w:p>
    <w:tbl>
      <w:tblPr>
        <w:tblStyle w:val="TableGrid11"/>
        <w:tblW w:w="9930" w:type="dxa"/>
        <w:tblInd w:w="28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239"/>
        <w:gridCol w:w="4691"/>
      </w:tblGrid>
      <w:tr w:rsidR="006A0043" w:rsidRPr="008A6435" w:rsidTr="009F5215">
        <w:trPr>
          <w:trHeight w:val="444"/>
        </w:trPr>
        <w:tc>
          <w:tcPr>
            <w:tcW w:w="5239" w:type="dxa"/>
            <w:shd w:val="clear" w:color="auto" w:fill="auto"/>
            <w:vAlign w:val="center"/>
          </w:tcPr>
          <w:p w:rsidR="006A0043" w:rsidRPr="008A6435" w:rsidRDefault="006A0043" w:rsidP="009F5215">
            <w:pPr>
              <w:spacing w:before="120"/>
              <w:contextualSpacing/>
              <w:jc w:val="both"/>
              <w:rPr>
                <w:rFonts w:cs="Times New Roman"/>
                <w:b/>
                <w:color w:val="000000"/>
                <w:szCs w:val="28"/>
              </w:rPr>
            </w:pPr>
            <w:r w:rsidRPr="008A6435">
              <w:rPr>
                <w:rFonts w:cs="Times New Roman"/>
                <w:b/>
                <w:color w:val="000000"/>
                <w:szCs w:val="28"/>
              </w:rPr>
              <w:t>1. Hoạt động khởi động:</w:t>
            </w:r>
          </w:p>
          <w:p w:rsidR="006A0043" w:rsidRPr="008A6435" w:rsidRDefault="006A0043" w:rsidP="009F5215">
            <w:pPr>
              <w:spacing w:before="120"/>
              <w:contextualSpacing/>
              <w:jc w:val="both"/>
              <w:rPr>
                <w:rFonts w:cs="Times New Roman"/>
                <w:color w:val="000000"/>
                <w:szCs w:val="28"/>
                <w:lang w:val="vi-VN"/>
              </w:rPr>
            </w:pPr>
            <w:r w:rsidRPr="008A6435">
              <w:rPr>
                <w:rFonts w:cs="Times New Roman"/>
                <w:color w:val="000000"/>
                <w:szCs w:val="28"/>
                <w:lang w:val="vi-VN"/>
              </w:rPr>
              <w:t xml:space="preserve">- GV chia HS thành các nhóm (4 </w:t>
            </w:r>
            <w:r w:rsidRPr="008A6435">
              <w:rPr>
                <w:rFonts w:cs="Times New Roman"/>
                <w:color w:val="000000"/>
                <w:szCs w:val="28"/>
              </w:rPr>
              <w:t>-</w:t>
            </w:r>
            <w:r w:rsidRPr="008A6435">
              <w:rPr>
                <w:rFonts w:cs="Times New Roman"/>
                <w:color w:val="000000"/>
                <w:szCs w:val="28"/>
                <w:lang w:val="vi-VN"/>
              </w:rPr>
              <w:t xml:space="preserve"> 6 HS) và giao nhiệm vụ: </w:t>
            </w:r>
            <w:r w:rsidRPr="008A6435">
              <w:rPr>
                <w:rFonts w:cs="Times New Roman"/>
                <w:i/>
                <w:iCs/>
                <w:szCs w:val="28"/>
                <w:lang w:val="vi-VN"/>
              </w:rPr>
              <w:t xml:space="preserve">Nêu những </w:t>
            </w:r>
            <w:r w:rsidRPr="008A6435">
              <w:rPr>
                <w:rFonts w:cs="Times New Roman"/>
                <w:i/>
                <w:iCs/>
                <w:szCs w:val="28"/>
              </w:rPr>
              <w:t>c</w:t>
            </w:r>
            <w:r w:rsidRPr="008A6435">
              <w:rPr>
                <w:rFonts w:cs="Times New Roman"/>
                <w:i/>
                <w:iCs/>
                <w:szCs w:val="28"/>
                <w:lang w:val="vi-VN"/>
              </w:rPr>
              <w:t xml:space="preserve">âu ca dao, thành ngữ, tục ngữ nói về công ơn của thầy cô. </w:t>
            </w:r>
          </w:p>
          <w:p w:rsidR="006A0043" w:rsidRPr="008A6435" w:rsidRDefault="006A0043" w:rsidP="009F5215">
            <w:pPr>
              <w:spacing w:before="120"/>
              <w:contextualSpacing/>
              <w:jc w:val="both"/>
              <w:rPr>
                <w:rFonts w:cs="Times New Roman"/>
                <w:iCs/>
                <w:color w:val="000000"/>
                <w:szCs w:val="28"/>
                <w:lang w:val="vi-VN"/>
              </w:rPr>
            </w:pPr>
            <w:r w:rsidRPr="008A6435">
              <w:rPr>
                <w:rFonts w:cs="Times New Roman"/>
                <w:iCs/>
                <w:color w:val="000000"/>
                <w:szCs w:val="28"/>
                <w:lang w:val="vi-VN"/>
              </w:rPr>
              <w:t>- GV mời đại diện các nhóm lần lượt đọc đáp án. HS khác lắng nghe, nhận xét, bổ sung (nếu có).</w:t>
            </w:r>
          </w:p>
          <w:p w:rsidR="006A0043" w:rsidRPr="008A6435" w:rsidRDefault="006A0043" w:rsidP="009F5215">
            <w:pPr>
              <w:spacing w:before="120"/>
              <w:contextualSpacing/>
              <w:jc w:val="both"/>
              <w:rPr>
                <w:rFonts w:cs="Times New Roman"/>
                <w:iCs/>
                <w:color w:val="000000"/>
                <w:szCs w:val="28"/>
                <w:lang w:val="vi-VN"/>
              </w:rPr>
            </w:pPr>
            <w:r w:rsidRPr="008A6435">
              <w:rPr>
                <w:rFonts w:cs="Times New Roman"/>
                <w:iCs/>
                <w:color w:val="000000"/>
                <w:szCs w:val="28"/>
                <w:lang w:val="vi-VN"/>
              </w:rPr>
              <w:t>- GV nhận xét, ghi nhận đáp án hợp lí:</w:t>
            </w:r>
            <w:r w:rsidRPr="008A6435">
              <w:rPr>
                <w:rFonts w:cs="Times New Roman"/>
                <w:i/>
                <w:iCs/>
                <w:color w:val="000000"/>
                <w:szCs w:val="28"/>
                <w:lang w:val="vi-VN"/>
              </w:rPr>
              <w:t xml:space="preserve"> </w:t>
            </w:r>
          </w:p>
          <w:p w:rsidR="006A0043" w:rsidRPr="008A6435" w:rsidRDefault="006A0043" w:rsidP="009F5215">
            <w:pPr>
              <w:spacing w:before="120"/>
              <w:contextualSpacing/>
              <w:jc w:val="both"/>
              <w:rPr>
                <w:rFonts w:cs="Times New Roman"/>
                <w:i/>
                <w:iCs/>
                <w:color w:val="000000"/>
                <w:szCs w:val="28"/>
                <w:lang w:val="vi-VN"/>
              </w:rPr>
            </w:pPr>
            <w:r w:rsidRPr="008A6435">
              <w:rPr>
                <w:rFonts w:cs="Times New Roman"/>
                <w:i/>
                <w:iCs/>
                <w:color w:val="000000"/>
                <w:szCs w:val="28"/>
                <w:lang w:val="vi-VN"/>
              </w:rPr>
              <w:t>+ Cơm cha, áo mẹ, chữ thầy</w:t>
            </w:r>
          </w:p>
          <w:p w:rsidR="006A0043" w:rsidRPr="008A6435" w:rsidRDefault="006A0043" w:rsidP="009F5215">
            <w:pPr>
              <w:spacing w:before="120"/>
              <w:contextualSpacing/>
              <w:jc w:val="both"/>
              <w:rPr>
                <w:rFonts w:cs="Times New Roman"/>
                <w:i/>
                <w:iCs/>
                <w:color w:val="000000"/>
                <w:szCs w:val="28"/>
                <w:lang w:val="vi-VN"/>
              </w:rPr>
            </w:pPr>
            <w:r w:rsidRPr="008A6435">
              <w:rPr>
                <w:rFonts w:cs="Times New Roman"/>
                <w:i/>
                <w:iCs/>
                <w:color w:val="000000"/>
                <w:szCs w:val="28"/>
                <w:lang w:val="vi-VN"/>
              </w:rPr>
              <w:t>Nghĩ sao cho bõ những ngày ước mong.</w:t>
            </w:r>
          </w:p>
          <w:p w:rsidR="006A0043" w:rsidRPr="008A6435" w:rsidRDefault="006A0043" w:rsidP="009F5215">
            <w:pPr>
              <w:spacing w:before="120"/>
              <w:contextualSpacing/>
              <w:jc w:val="both"/>
              <w:rPr>
                <w:rFonts w:cs="Times New Roman"/>
                <w:i/>
                <w:iCs/>
                <w:color w:val="000000"/>
                <w:szCs w:val="28"/>
                <w:lang w:val="vi-VN"/>
              </w:rPr>
            </w:pPr>
            <w:r w:rsidRPr="008A6435">
              <w:rPr>
                <w:rFonts w:cs="Times New Roman"/>
                <w:i/>
                <w:iCs/>
                <w:color w:val="000000"/>
                <w:szCs w:val="28"/>
                <w:lang w:val="vi-VN"/>
              </w:rPr>
              <w:lastRenderedPageBreak/>
              <w:t>+ Thời gian dẫu bạc mái đầu</w:t>
            </w:r>
          </w:p>
          <w:p w:rsidR="006A0043" w:rsidRPr="008A6435" w:rsidRDefault="006A0043" w:rsidP="009F5215">
            <w:pPr>
              <w:spacing w:before="120"/>
              <w:contextualSpacing/>
              <w:jc w:val="both"/>
              <w:rPr>
                <w:rFonts w:cs="Times New Roman"/>
                <w:i/>
                <w:iCs/>
                <w:color w:val="000000"/>
                <w:szCs w:val="28"/>
                <w:lang w:val="vi-VN"/>
              </w:rPr>
            </w:pPr>
            <w:r w:rsidRPr="008A6435">
              <w:rPr>
                <w:rFonts w:cs="Times New Roman"/>
                <w:i/>
                <w:iCs/>
                <w:color w:val="000000"/>
                <w:szCs w:val="28"/>
                <w:lang w:val="vi-VN"/>
              </w:rPr>
              <w:t>Tim trò vẫn tạc đậm câu ơn thầy.</w:t>
            </w:r>
          </w:p>
          <w:p w:rsidR="006A0043" w:rsidRPr="008A6435" w:rsidRDefault="006A0043" w:rsidP="009F5215">
            <w:pPr>
              <w:spacing w:before="120"/>
              <w:contextualSpacing/>
              <w:jc w:val="both"/>
              <w:rPr>
                <w:rFonts w:cs="Times New Roman"/>
                <w:i/>
                <w:iCs/>
                <w:color w:val="000000"/>
                <w:szCs w:val="28"/>
                <w:lang w:val="vi-VN"/>
              </w:rPr>
            </w:pPr>
            <w:r w:rsidRPr="008A6435">
              <w:rPr>
                <w:rFonts w:cs="Times New Roman"/>
                <w:i/>
                <w:iCs/>
                <w:color w:val="000000"/>
                <w:szCs w:val="28"/>
                <w:lang w:val="vi-VN"/>
              </w:rPr>
              <w:t>+ Tiên học lễ, hậu học văn.</w:t>
            </w:r>
          </w:p>
          <w:p w:rsidR="006A0043" w:rsidRPr="008A6435" w:rsidRDefault="006A0043" w:rsidP="009F5215">
            <w:pPr>
              <w:spacing w:before="120"/>
              <w:contextualSpacing/>
              <w:jc w:val="both"/>
              <w:rPr>
                <w:rFonts w:cs="Times New Roman"/>
                <w:iCs/>
                <w:color w:val="000000"/>
                <w:szCs w:val="28"/>
                <w:lang w:val="vi-VN"/>
              </w:rPr>
            </w:pPr>
            <w:r w:rsidRPr="008A6435">
              <w:rPr>
                <w:rFonts w:cs="Times New Roman"/>
                <w:i/>
                <w:iCs/>
                <w:color w:val="000000"/>
                <w:szCs w:val="28"/>
                <w:lang w:val="vi-VN"/>
              </w:rPr>
              <w:t>+ Nhất tự vi sư, bán tự vi sư,...</w:t>
            </w:r>
          </w:p>
          <w:p w:rsidR="006A0043" w:rsidRPr="008A6435" w:rsidRDefault="006A0043" w:rsidP="009F5215">
            <w:pPr>
              <w:spacing w:before="120"/>
              <w:contextualSpacing/>
              <w:jc w:val="both"/>
              <w:rPr>
                <w:rFonts w:cs="Times New Roman"/>
                <w:b/>
                <w:i/>
                <w:iCs/>
                <w:color w:val="000000"/>
                <w:szCs w:val="28"/>
              </w:rPr>
            </w:pPr>
            <w:r w:rsidRPr="008A6435">
              <w:rPr>
                <w:rFonts w:cs="Times New Roman"/>
                <w:iCs/>
                <w:color w:val="000000"/>
                <w:szCs w:val="28"/>
                <w:lang w:val="vi-VN"/>
              </w:rPr>
              <w:t>- GV tổng kết và dẫn dắt vào bài học</w:t>
            </w:r>
            <w:r w:rsidRPr="008A6435">
              <w:rPr>
                <w:rFonts w:cs="Times New Roman"/>
                <w:iCs/>
                <w:color w:val="000000"/>
                <w:szCs w:val="28"/>
              </w:rPr>
              <w:t>, ghi bảng.</w:t>
            </w:r>
          </w:p>
          <w:p w:rsidR="006A0043" w:rsidRPr="008A6435" w:rsidRDefault="006A0043" w:rsidP="009F5215">
            <w:pPr>
              <w:contextualSpacing/>
              <w:jc w:val="both"/>
              <w:rPr>
                <w:rFonts w:cs="Times New Roman"/>
                <w:b/>
                <w:color w:val="000000"/>
                <w:szCs w:val="28"/>
              </w:rPr>
            </w:pPr>
            <w:r w:rsidRPr="008A6435">
              <w:rPr>
                <w:rFonts w:cs="Times New Roman"/>
                <w:b/>
                <w:color w:val="000000"/>
                <w:szCs w:val="28"/>
              </w:rPr>
              <w:t>2. Hoạt động khám phá:</w:t>
            </w:r>
          </w:p>
          <w:p w:rsidR="006A0043" w:rsidRPr="008A6435" w:rsidRDefault="006A0043" w:rsidP="009F5215">
            <w:pPr>
              <w:contextualSpacing/>
              <w:jc w:val="both"/>
              <w:rPr>
                <w:rFonts w:cs="Times New Roman"/>
                <w:b/>
                <w:color w:val="000000"/>
                <w:szCs w:val="28"/>
              </w:rPr>
            </w:pPr>
            <w:r w:rsidRPr="008A6435">
              <w:rPr>
                <w:rFonts w:cs="Times New Roman"/>
                <w:b/>
                <w:color w:val="000000"/>
                <w:szCs w:val="28"/>
                <w:lang w:val="vi-VN"/>
              </w:rPr>
              <w:t>Hoạt động 1: Chia sẻ về chủ đề Nuôi dưỡng, giữ gìn tình cảm thầy, cô</w:t>
            </w:r>
            <w:r w:rsidRPr="008A6435">
              <w:rPr>
                <w:rFonts w:cs="Times New Roman"/>
                <w:b/>
                <w:color w:val="000000"/>
                <w:szCs w:val="28"/>
              </w:rPr>
              <w:t>.</w:t>
            </w:r>
          </w:p>
          <w:p w:rsidR="006A0043" w:rsidRPr="008A6435" w:rsidRDefault="006A0043" w:rsidP="009F5215">
            <w:pPr>
              <w:contextualSpacing/>
              <w:jc w:val="both"/>
              <w:rPr>
                <w:rFonts w:cs="Times New Roman"/>
                <w:bCs/>
                <w:i/>
                <w:color w:val="000000"/>
                <w:szCs w:val="28"/>
                <w:lang w:val="vi-VN"/>
              </w:rPr>
            </w:pPr>
            <w:r w:rsidRPr="008A6435">
              <w:rPr>
                <w:rFonts w:cs="Times New Roman"/>
                <w:bCs/>
                <w:i/>
                <w:color w:val="000000"/>
                <w:szCs w:val="28"/>
              </w:rPr>
              <w:t>*</w:t>
            </w:r>
            <w:r w:rsidRPr="008A6435">
              <w:rPr>
                <w:rFonts w:cs="Times New Roman"/>
                <w:bCs/>
                <w:i/>
                <w:color w:val="000000"/>
                <w:szCs w:val="28"/>
                <w:lang w:val="vi-VN"/>
              </w:rPr>
              <w:t>Nhiệm vụ 1: Chia sẻ ý kiến của em về chủ đề Nuôi dưỡng, giữ gìn tình cảm thầy, cô</w:t>
            </w:r>
          </w:p>
          <w:p w:rsidR="006A0043" w:rsidRPr="008A6435" w:rsidRDefault="006A0043" w:rsidP="009F5215">
            <w:pPr>
              <w:contextualSpacing/>
              <w:jc w:val="both"/>
              <w:rPr>
                <w:rFonts w:cs="Times New Roman"/>
                <w:color w:val="000000"/>
                <w:szCs w:val="28"/>
                <w:lang w:val="vi-VN"/>
              </w:rPr>
            </w:pPr>
            <w:r w:rsidRPr="008A6435">
              <w:rPr>
                <w:rFonts w:cs="Times New Roman"/>
                <w:color w:val="000000"/>
                <w:szCs w:val="28"/>
                <w:lang w:val="vi-VN"/>
              </w:rPr>
              <w:t>- GV tổ chức cho HS chia sẻ cặp đôi theo các nội dung:</w:t>
            </w:r>
          </w:p>
          <w:p w:rsidR="006A0043" w:rsidRPr="008A6435" w:rsidRDefault="006A0043" w:rsidP="009F5215">
            <w:pPr>
              <w:contextualSpacing/>
              <w:jc w:val="both"/>
              <w:rPr>
                <w:rFonts w:cs="Times New Roman"/>
                <w:color w:val="000000"/>
                <w:szCs w:val="28"/>
                <w:lang w:val="vi-VN"/>
              </w:rPr>
            </w:pPr>
            <w:r w:rsidRPr="008A6435">
              <w:rPr>
                <w:rFonts w:cs="Times New Roman"/>
                <w:color w:val="000000"/>
                <w:szCs w:val="28"/>
                <w:lang w:val="vi-VN"/>
              </w:rPr>
              <w:t>+ Cách em ứng xử và giao tiếp với thầy cô.</w:t>
            </w:r>
          </w:p>
          <w:p w:rsidR="006A0043" w:rsidRPr="008A6435" w:rsidRDefault="006A0043" w:rsidP="009F5215">
            <w:pPr>
              <w:contextualSpacing/>
              <w:jc w:val="both"/>
              <w:rPr>
                <w:rFonts w:cs="Times New Roman"/>
                <w:color w:val="000000"/>
                <w:szCs w:val="28"/>
                <w:lang w:val="vi-VN"/>
              </w:rPr>
            </w:pPr>
            <w:r w:rsidRPr="008A6435">
              <w:rPr>
                <w:rFonts w:cs="Times New Roman"/>
                <w:color w:val="000000"/>
                <w:szCs w:val="28"/>
                <w:lang w:val="vi-VN"/>
              </w:rPr>
              <w:t>+ Những việc em đã làm để nuôi dưỡng và giữ gìn tình thầy trò.</w:t>
            </w:r>
          </w:p>
          <w:p w:rsidR="006A0043" w:rsidRPr="008A6435" w:rsidRDefault="006A0043" w:rsidP="009F5215">
            <w:pPr>
              <w:contextualSpacing/>
              <w:jc w:val="both"/>
              <w:rPr>
                <w:rFonts w:cs="Times New Roman"/>
                <w:color w:val="000000"/>
                <w:szCs w:val="28"/>
                <w:lang w:val="vi-VN"/>
              </w:rPr>
            </w:pPr>
            <w:r w:rsidRPr="008A6435">
              <w:rPr>
                <w:rFonts w:cs="Times New Roman"/>
                <w:color w:val="000000"/>
                <w:szCs w:val="28"/>
                <w:lang w:val="vi-VN"/>
              </w:rPr>
              <w:t xml:space="preserve">+ Cảm xúc của em khi thực hiện các việc làm đó. </w:t>
            </w:r>
          </w:p>
          <w:p w:rsidR="006A0043" w:rsidRPr="008A6435" w:rsidRDefault="006A0043" w:rsidP="009F5215">
            <w:pPr>
              <w:contextualSpacing/>
              <w:jc w:val="center"/>
              <w:rPr>
                <w:rFonts w:cs="Times New Roman"/>
                <w:i/>
                <w:color w:val="000000"/>
                <w:szCs w:val="28"/>
              </w:rPr>
            </w:pPr>
            <w:r w:rsidRPr="008A6435">
              <w:rPr>
                <w:rFonts w:cs="Times New Roman"/>
                <w:noProof/>
                <w:szCs w:val="28"/>
              </w:rPr>
              <w:drawing>
                <wp:inline distT="0" distB="0" distL="0" distR="0" wp14:anchorId="4E5CD8D9" wp14:editId="5AF7D40C">
                  <wp:extent cx="1781175" cy="1400175"/>
                  <wp:effectExtent l="0" t="0" r="9525" b="9525"/>
                  <wp:docPr id="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81175" cy="1400175"/>
                          </a:xfrm>
                          <a:prstGeom prst="rect">
                            <a:avLst/>
                          </a:prstGeom>
                          <a:noFill/>
                          <a:ln>
                            <a:noFill/>
                          </a:ln>
                        </pic:spPr>
                      </pic:pic>
                    </a:graphicData>
                  </a:graphic>
                </wp:inline>
              </w:drawing>
            </w:r>
          </w:p>
          <w:p w:rsidR="006A0043" w:rsidRPr="008A6435" w:rsidRDefault="006A0043" w:rsidP="009F5215">
            <w:pPr>
              <w:contextualSpacing/>
              <w:jc w:val="both"/>
              <w:rPr>
                <w:rFonts w:cs="Times New Roman"/>
                <w:color w:val="000000"/>
                <w:szCs w:val="28"/>
                <w:lang w:val="vi-VN"/>
              </w:rPr>
            </w:pPr>
            <w:r w:rsidRPr="008A6435">
              <w:rPr>
                <w:rFonts w:cs="Times New Roman"/>
                <w:color w:val="000000"/>
                <w:szCs w:val="28"/>
                <w:lang w:val="vi-VN"/>
              </w:rPr>
              <w:t xml:space="preserve">- GV mời </w:t>
            </w:r>
            <w:r w:rsidRPr="008A6435">
              <w:rPr>
                <w:rFonts w:cs="Times New Roman"/>
                <w:color w:val="000000"/>
                <w:szCs w:val="28"/>
              </w:rPr>
              <w:t xml:space="preserve">một số cặp </w:t>
            </w:r>
            <w:r w:rsidRPr="008A6435">
              <w:rPr>
                <w:rFonts w:cs="Times New Roman"/>
                <w:color w:val="000000"/>
                <w:szCs w:val="28"/>
                <w:lang w:val="vi-VN"/>
              </w:rPr>
              <w:t>HS</w:t>
            </w:r>
            <w:r w:rsidRPr="008A6435">
              <w:rPr>
                <w:rFonts w:cs="Times New Roman"/>
                <w:color w:val="000000"/>
                <w:szCs w:val="28"/>
              </w:rPr>
              <w:t xml:space="preserve"> chia sẻ trước lớp</w:t>
            </w:r>
            <w:r w:rsidRPr="008A6435">
              <w:rPr>
                <w:rFonts w:cs="Times New Roman"/>
                <w:color w:val="000000"/>
                <w:szCs w:val="28"/>
                <w:lang w:val="vi-VN"/>
              </w:rPr>
              <w:t xml:space="preserve">. HS khác lắng nghe, nhận xét. </w:t>
            </w:r>
          </w:p>
          <w:p w:rsidR="006A0043" w:rsidRPr="008A6435" w:rsidRDefault="006A0043" w:rsidP="009F5215">
            <w:pPr>
              <w:contextualSpacing/>
              <w:jc w:val="both"/>
              <w:rPr>
                <w:rFonts w:cs="Times New Roman"/>
                <w:color w:val="000000"/>
                <w:szCs w:val="28"/>
                <w:lang w:val="vi-VN"/>
              </w:rPr>
            </w:pPr>
            <w:r w:rsidRPr="008A6435">
              <w:rPr>
                <w:rFonts w:cs="Times New Roman"/>
                <w:color w:val="000000"/>
                <w:szCs w:val="28"/>
                <w:lang w:val="vi-VN"/>
              </w:rPr>
              <w:t>- GV nhận xét, đánh giá, ghi nhận đáp án hợp lí và khen ngợi HS:</w:t>
            </w:r>
          </w:p>
          <w:p w:rsidR="006A0043" w:rsidRPr="008A6435" w:rsidRDefault="006A0043" w:rsidP="009F5215">
            <w:pPr>
              <w:contextualSpacing/>
              <w:jc w:val="both"/>
              <w:rPr>
                <w:rFonts w:cs="Times New Roman"/>
                <w:color w:val="000000"/>
                <w:szCs w:val="28"/>
                <w:lang w:val="vi-VN"/>
              </w:rPr>
            </w:pPr>
            <w:r w:rsidRPr="008A6435">
              <w:rPr>
                <w:rFonts w:cs="Times New Roman"/>
                <w:color w:val="000000"/>
                <w:szCs w:val="28"/>
                <w:lang w:val="vi-VN"/>
              </w:rPr>
              <w:t>+ Cách em ứng xử và giao tiếp với thầy cô: dùng kính ngữ, lễ phép, thể hiện sự tôn trọng, quan tâm thầy cô...</w:t>
            </w:r>
          </w:p>
          <w:p w:rsidR="006A0043" w:rsidRPr="008A6435" w:rsidRDefault="006A0043" w:rsidP="009F5215">
            <w:pPr>
              <w:contextualSpacing/>
              <w:jc w:val="both"/>
              <w:rPr>
                <w:rFonts w:cs="Times New Roman"/>
                <w:color w:val="000000"/>
                <w:szCs w:val="28"/>
                <w:lang w:val="vi-VN"/>
              </w:rPr>
            </w:pPr>
            <w:r w:rsidRPr="008A6435">
              <w:rPr>
                <w:rFonts w:cs="Times New Roman"/>
                <w:color w:val="000000"/>
                <w:szCs w:val="28"/>
                <w:lang w:val="vi-VN"/>
              </w:rPr>
              <w:t>+ Những việc em đã làm để nuôi dưỡng và giữ gìn tình thầy trò: Hỏi thăm sức khỏe của thầy cô, giúp đỡ thầy cô khi cần...</w:t>
            </w:r>
          </w:p>
          <w:p w:rsidR="006A0043" w:rsidRPr="008A6435" w:rsidRDefault="006A0043" w:rsidP="009F5215">
            <w:pPr>
              <w:contextualSpacing/>
              <w:jc w:val="both"/>
              <w:rPr>
                <w:rFonts w:cs="Times New Roman"/>
                <w:color w:val="000000"/>
                <w:szCs w:val="28"/>
                <w:lang w:val="vi-VN"/>
              </w:rPr>
            </w:pPr>
            <w:r w:rsidRPr="008A6435">
              <w:rPr>
                <w:rFonts w:cs="Times New Roman"/>
                <w:color w:val="000000"/>
                <w:szCs w:val="28"/>
                <w:lang w:val="vi-VN"/>
              </w:rPr>
              <w:t>+ Cảm xúc của em khi thực hiện các việc làm đó: vui, phấn khởi...</w:t>
            </w:r>
          </w:p>
          <w:p w:rsidR="006A0043" w:rsidRPr="008A6435" w:rsidRDefault="006A0043" w:rsidP="009F5215">
            <w:pPr>
              <w:contextualSpacing/>
              <w:jc w:val="both"/>
              <w:rPr>
                <w:rFonts w:cs="Times New Roman"/>
                <w:i/>
                <w:color w:val="000000"/>
                <w:szCs w:val="28"/>
                <w:lang w:val="vi-VN"/>
              </w:rPr>
            </w:pPr>
            <w:r w:rsidRPr="008A6435">
              <w:rPr>
                <w:rFonts w:cs="Times New Roman"/>
                <w:i/>
                <w:color w:val="000000"/>
                <w:szCs w:val="28"/>
              </w:rPr>
              <w:t>*</w:t>
            </w:r>
            <w:r w:rsidRPr="008A6435">
              <w:rPr>
                <w:rFonts w:cs="Times New Roman"/>
                <w:i/>
                <w:color w:val="000000"/>
                <w:szCs w:val="28"/>
                <w:lang w:val="vi-VN"/>
              </w:rPr>
              <w:t>Nhiệm vụ 2: Đề xuất những việc cụ thể để nuôi dưỡng, giữ gìn tình thầy trò.</w:t>
            </w:r>
          </w:p>
          <w:p w:rsidR="006A0043" w:rsidRPr="008A6435" w:rsidRDefault="006A0043" w:rsidP="009F5215">
            <w:pPr>
              <w:contextualSpacing/>
              <w:jc w:val="both"/>
              <w:rPr>
                <w:rFonts w:cs="Times New Roman"/>
                <w:color w:val="000000"/>
                <w:szCs w:val="28"/>
                <w:lang w:val="vi-VN"/>
              </w:rPr>
            </w:pPr>
            <w:r w:rsidRPr="008A6435">
              <w:rPr>
                <w:rFonts w:cs="Times New Roman"/>
                <w:color w:val="000000"/>
                <w:szCs w:val="28"/>
                <w:lang w:val="vi-VN"/>
              </w:rPr>
              <w:t xml:space="preserve">- GV tổ chức cho HS thảo luận toàn lớp, đề xuất những việc làm cụ thể để nuôi dưỡng, </w:t>
            </w:r>
            <w:r w:rsidRPr="008A6435">
              <w:rPr>
                <w:rFonts w:cs="Times New Roman"/>
                <w:color w:val="000000"/>
                <w:szCs w:val="28"/>
                <w:lang w:val="vi-VN"/>
              </w:rPr>
              <w:lastRenderedPageBreak/>
              <w:t xml:space="preserve">giữ gìn tình thầy trò. </w:t>
            </w:r>
          </w:p>
          <w:p w:rsidR="006A0043" w:rsidRPr="008A6435" w:rsidRDefault="006A0043" w:rsidP="009F5215">
            <w:pPr>
              <w:contextualSpacing/>
              <w:jc w:val="both"/>
              <w:rPr>
                <w:rFonts w:cs="Times New Roman"/>
                <w:color w:val="000000"/>
                <w:szCs w:val="28"/>
                <w:lang w:val="vi-VN"/>
              </w:rPr>
            </w:pPr>
            <w:r w:rsidRPr="008A6435">
              <w:rPr>
                <w:rFonts w:cs="Times New Roman"/>
                <w:color w:val="000000"/>
                <w:szCs w:val="28"/>
                <w:lang w:val="vi-VN"/>
              </w:rPr>
              <w:t xml:space="preserve">- GV khuyến khích HS mạnh dạn đưa ra ý kiến. </w:t>
            </w:r>
          </w:p>
          <w:p w:rsidR="006A0043" w:rsidRPr="008A6435" w:rsidRDefault="006A0043" w:rsidP="009F5215">
            <w:pPr>
              <w:contextualSpacing/>
              <w:jc w:val="both"/>
              <w:rPr>
                <w:rFonts w:cs="Times New Roman"/>
                <w:color w:val="000000"/>
                <w:szCs w:val="28"/>
                <w:lang w:val="vi-VN"/>
              </w:rPr>
            </w:pPr>
            <w:r w:rsidRPr="008A6435">
              <w:rPr>
                <w:rFonts w:cs="Times New Roman"/>
                <w:color w:val="000000"/>
                <w:szCs w:val="28"/>
                <w:lang w:val="vi-VN"/>
              </w:rPr>
              <w:t xml:space="preserve">- GV ghi nhận những đáp án hợp lí và ghi vào bảng phụ. </w:t>
            </w:r>
          </w:p>
          <w:p w:rsidR="006A0043" w:rsidRPr="008A6435" w:rsidRDefault="006A0043" w:rsidP="009F5215">
            <w:pPr>
              <w:contextualSpacing/>
              <w:jc w:val="center"/>
              <w:rPr>
                <w:rFonts w:cs="Times New Roman"/>
                <w:color w:val="000000"/>
                <w:szCs w:val="28"/>
              </w:rPr>
            </w:pPr>
            <w:r w:rsidRPr="008A6435">
              <w:rPr>
                <w:rFonts w:cs="Times New Roman"/>
                <w:noProof/>
                <w:szCs w:val="28"/>
              </w:rPr>
              <w:drawing>
                <wp:inline distT="0" distB="0" distL="0" distR="0" wp14:anchorId="708EBAAE" wp14:editId="2E9C9BC0">
                  <wp:extent cx="2895600" cy="1104900"/>
                  <wp:effectExtent l="0" t="0" r="0" b="0"/>
                  <wp:docPr id="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95600" cy="1104900"/>
                          </a:xfrm>
                          <a:prstGeom prst="rect">
                            <a:avLst/>
                          </a:prstGeom>
                          <a:noFill/>
                          <a:ln>
                            <a:noFill/>
                          </a:ln>
                        </pic:spPr>
                      </pic:pic>
                    </a:graphicData>
                  </a:graphic>
                </wp:inline>
              </w:drawing>
            </w:r>
          </w:p>
          <w:p w:rsidR="006A0043" w:rsidRPr="008A6435" w:rsidRDefault="006A0043" w:rsidP="009F5215">
            <w:pPr>
              <w:contextualSpacing/>
              <w:jc w:val="both"/>
              <w:rPr>
                <w:rFonts w:cs="Times New Roman"/>
                <w:color w:val="000000"/>
                <w:szCs w:val="28"/>
              </w:rPr>
            </w:pPr>
            <w:r w:rsidRPr="008A6435">
              <w:rPr>
                <w:rFonts w:cs="Times New Roman"/>
                <w:color w:val="000000"/>
                <w:szCs w:val="28"/>
              </w:rPr>
              <w:t>- GV mời 1, 2 HS tổng kết lại những việc làm cụ thể để nuôi dưỡng, giữ gìn tình thầy trò.</w:t>
            </w:r>
          </w:p>
          <w:p w:rsidR="006A0043" w:rsidRPr="008A6435" w:rsidRDefault="006A0043" w:rsidP="009F5215">
            <w:pPr>
              <w:contextualSpacing/>
              <w:jc w:val="both"/>
              <w:rPr>
                <w:rFonts w:cs="Times New Roman"/>
                <w:i/>
                <w:color w:val="000000"/>
                <w:szCs w:val="28"/>
              </w:rPr>
            </w:pPr>
            <w:r w:rsidRPr="008A6435">
              <w:rPr>
                <w:rFonts w:cs="Times New Roman"/>
                <w:color w:val="000000"/>
                <w:szCs w:val="28"/>
              </w:rPr>
              <w:t xml:space="preserve">- GV nhận xét, kết luận: </w:t>
            </w:r>
            <w:r w:rsidRPr="008A6435">
              <w:rPr>
                <w:rFonts w:cs="Times New Roman"/>
                <w:i/>
                <w:color w:val="000000"/>
                <w:szCs w:val="28"/>
              </w:rPr>
              <w:t>Trong hành trình trưởng thành của mình, các em luôn có thầy cô giáo dạy dỗ, bảo ban, quan tâm và giúp đỡ. Các em hãy luôn trân trọng và dành nhiều tình cảm để tri ân tới thầy cô của mình, ứng xử lễ phép với thầy cô</w:t>
            </w:r>
            <w:proofErr w:type="gramStart"/>
            <w:r w:rsidRPr="008A6435">
              <w:rPr>
                <w:rFonts w:cs="Times New Roman"/>
                <w:i/>
                <w:color w:val="000000"/>
                <w:szCs w:val="28"/>
              </w:rPr>
              <w:t>,...</w:t>
            </w:r>
            <w:proofErr w:type="gramEnd"/>
            <w:r w:rsidRPr="008A6435">
              <w:rPr>
                <w:rFonts w:cs="Times New Roman"/>
                <w:i/>
                <w:color w:val="000000"/>
                <w:szCs w:val="28"/>
              </w:rPr>
              <w:t xml:space="preserve">để vun đắp, nuôi dưỡng tình thầy trò thêm khăng khít, gắn bó. </w:t>
            </w:r>
          </w:p>
          <w:p w:rsidR="006A0043" w:rsidRPr="008A6435" w:rsidRDefault="006A0043" w:rsidP="009F5215">
            <w:pPr>
              <w:contextualSpacing/>
              <w:jc w:val="both"/>
              <w:rPr>
                <w:rFonts w:cs="Times New Roman"/>
                <w:b/>
                <w:color w:val="000000"/>
                <w:szCs w:val="28"/>
              </w:rPr>
            </w:pPr>
            <w:r w:rsidRPr="008A6435">
              <w:rPr>
                <w:rFonts w:cs="Times New Roman"/>
                <w:b/>
                <w:color w:val="000000"/>
                <w:szCs w:val="28"/>
                <w:lang w:val="vi-VN"/>
              </w:rPr>
              <w:t xml:space="preserve">Hoạt động 2: </w:t>
            </w:r>
            <w:r w:rsidRPr="008A6435">
              <w:rPr>
                <w:rFonts w:cs="Times New Roman"/>
                <w:b/>
                <w:color w:val="000000"/>
                <w:szCs w:val="28"/>
              </w:rPr>
              <w:t xml:space="preserve">Thực hành những việc làm nuôi dưỡng, giữ gìn tình thầy trò. </w:t>
            </w:r>
          </w:p>
          <w:p w:rsidR="006A0043" w:rsidRPr="008A6435" w:rsidRDefault="006A0043" w:rsidP="009F5215">
            <w:pPr>
              <w:contextualSpacing/>
              <w:jc w:val="both"/>
              <w:rPr>
                <w:rFonts w:cs="Times New Roman"/>
                <w:bCs/>
                <w:i/>
                <w:iCs/>
                <w:color w:val="000000"/>
                <w:szCs w:val="28"/>
                <w:lang w:val="vi-VN"/>
              </w:rPr>
            </w:pPr>
            <w:r w:rsidRPr="008A6435">
              <w:rPr>
                <w:rFonts w:cs="Times New Roman"/>
                <w:bCs/>
                <w:i/>
                <w:iCs/>
                <w:color w:val="000000"/>
                <w:szCs w:val="28"/>
              </w:rPr>
              <w:t>*</w:t>
            </w:r>
            <w:r w:rsidRPr="008A6435">
              <w:rPr>
                <w:rFonts w:cs="Times New Roman"/>
                <w:bCs/>
                <w:i/>
                <w:iCs/>
                <w:color w:val="000000"/>
                <w:szCs w:val="28"/>
                <w:lang w:val="vi-VN"/>
              </w:rPr>
              <w:t>Nhiệm vụ 1: Đóng vai thực hành những lời nói, việc làm để nuôi dưỡng, giữ gìn tình thầy trò.</w:t>
            </w:r>
          </w:p>
          <w:p w:rsidR="006A0043" w:rsidRPr="008A6435" w:rsidRDefault="006A0043" w:rsidP="009F5215">
            <w:pPr>
              <w:contextualSpacing/>
              <w:jc w:val="both"/>
              <w:rPr>
                <w:rFonts w:cs="Times New Roman"/>
                <w:color w:val="000000"/>
                <w:szCs w:val="28"/>
                <w:lang w:val="vi-VN"/>
              </w:rPr>
            </w:pPr>
            <w:r w:rsidRPr="008A6435">
              <w:rPr>
                <w:rFonts w:cs="Times New Roman"/>
                <w:color w:val="000000"/>
                <w:szCs w:val="28"/>
                <w:lang w:val="vi-VN"/>
              </w:rPr>
              <w:t>- GV tổ chức cho HS làm việc nhóm 4</w:t>
            </w:r>
            <w:r w:rsidRPr="008A6435">
              <w:rPr>
                <w:rFonts w:cs="Times New Roman"/>
                <w:color w:val="000000"/>
                <w:szCs w:val="28"/>
              </w:rPr>
              <w:t>,</w:t>
            </w:r>
            <w:r w:rsidRPr="008A6435">
              <w:rPr>
                <w:rFonts w:cs="Times New Roman"/>
                <w:color w:val="000000"/>
                <w:szCs w:val="28"/>
                <w:lang w:val="vi-VN"/>
              </w:rPr>
              <w:t xml:space="preserve"> 6 HS</w:t>
            </w:r>
          </w:p>
          <w:p w:rsidR="006A0043" w:rsidRPr="008A6435" w:rsidRDefault="006A0043" w:rsidP="009F5215">
            <w:pPr>
              <w:contextualSpacing/>
              <w:jc w:val="both"/>
              <w:rPr>
                <w:rFonts w:cs="Times New Roman"/>
                <w:color w:val="000000"/>
                <w:szCs w:val="28"/>
                <w:lang w:val="vi-VN"/>
              </w:rPr>
            </w:pPr>
            <w:r w:rsidRPr="008A6435">
              <w:rPr>
                <w:rFonts w:cs="Times New Roman"/>
                <w:color w:val="000000"/>
                <w:szCs w:val="28"/>
                <w:lang w:val="vi-VN"/>
              </w:rPr>
              <w:t xml:space="preserve">- GV yêu cầu HS: </w:t>
            </w:r>
          </w:p>
          <w:p w:rsidR="006A0043" w:rsidRPr="008A6435" w:rsidRDefault="006A0043" w:rsidP="009F5215">
            <w:pPr>
              <w:contextualSpacing/>
              <w:jc w:val="both"/>
              <w:rPr>
                <w:rFonts w:cs="Times New Roman"/>
                <w:color w:val="000000"/>
                <w:szCs w:val="28"/>
                <w:lang w:val="vi-VN"/>
              </w:rPr>
            </w:pPr>
            <w:r w:rsidRPr="008A6435">
              <w:rPr>
                <w:rFonts w:cs="Times New Roman"/>
                <w:color w:val="000000"/>
                <w:szCs w:val="28"/>
                <w:lang w:val="vi-VN"/>
              </w:rPr>
              <w:t>+ Đọc tình huống SGK tr.11.</w:t>
            </w:r>
          </w:p>
          <w:p w:rsidR="006A0043" w:rsidRPr="008A6435" w:rsidRDefault="006A0043" w:rsidP="009F5215">
            <w:pPr>
              <w:contextualSpacing/>
              <w:jc w:val="both"/>
              <w:rPr>
                <w:rFonts w:cs="Times New Roman"/>
                <w:color w:val="000000"/>
                <w:szCs w:val="28"/>
                <w:lang w:val="vi-VN"/>
              </w:rPr>
            </w:pPr>
            <w:r w:rsidRPr="008A6435">
              <w:rPr>
                <w:rFonts w:cs="Times New Roman"/>
                <w:color w:val="000000"/>
                <w:szCs w:val="28"/>
                <w:lang w:val="vi-VN"/>
              </w:rPr>
              <w:t>+ Đóng vai thực hành những lời nói, việc làm để nuôi dưỡng, giữ gìn tình thầy trò.</w:t>
            </w:r>
          </w:p>
          <w:p w:rsidR="006A0043" w:rsidRPr="008A6435" w:rsidRDefault="006A0043" w:rsidP="009F5215">
            <w:pPr>
              <w:contextualSpacing/>
              <w:jc w:val="both"/>
              <w:rPr>
                <w:rFonts w:cs="Times New Roman"/>
                <w:i/>
                <w:color w:val="000000"/>
                <w:szCs w:val="28"/>
              </w:rPr>
            </w:pPr>
            <w:r w:rsidRPr="008A6435">
              <w:rPr>
                <w:rFonts w:cs="Times New Roman"/>
                <w:noProof/>
                <w:szCs w:val="28"/>
              </w:rPr>
              <w:drawing>
                <wp:inline distT="0" distB="0" distL="0" distR="0" wp14:anchorId="490FD603" wp14:editId="7F9212F1">
                  <wp:extent cx="3448050" cy="1914525"/>
                  <wp:effectExtent l="0" t="0" r="0" b="9525"/>
                  <wp:docPr id="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448050" cy="1914525"/>
                          </a:xfrm>
                          <a:prstGeom prst="rect">
                            <a:avLst/>
                          </a:prstGeom>
                          <a:noFill/>
                          <a:ln>
                            <a:noFill/>
                          </a:ln>
                        </pic:spPr>
                      </pic:pic>
                    </a:graphicData>
                  </a:graphic>
                </wp:inline>
              </w:drawing>
            </w:r>
          </w:p>
          <w:p w:rsidR="006A0043" w:rsidRPr="008A6435" w:rsidRDefault="006A0043" w:rsidP="009F5215">
            <w:pPr>
              <w:contextualSpacing/>
              <w:jc w:val="both"/>
              <w:rPr>
                <w:rFonts w:cs="Times New Roman"/>
                <w:color w:val="000000"/>
                <w:szCs w:val="28"/>
              </w:rPr>
            </w:pPr>
            <w:r w:rsidRPr="008A6435">
              <w:rPr>
                <w:rFonts w:cs="Times New Roman"/>
                <w:color w:val="000000"/>
                <w:szCs w:val="28"/>
                <w:lang w:val="vi-VN"/>
              </w:rPr>
              <w:t xml:space="preserve">- GV </w:t>
            </w:r>
            <w:r w:rsidRPr="008A6435">
              <w:rPr>
                <w:rFonts w:cs="Times New Roman"/>
                <w:color w:val="000000"/>
                <w:szCs w:val="28"/>
              </w:rPr>
              <w:t>hướng dẫn các nhóm:</w:t>
            </w:r>
          </w:p>
          <w:p w:rsidR="006A0043" w:rsidRPr="008A6435" w:rsidRDefault="006A0043" w:rsidP="009F5215">
            <w:pPr>
              <w:contextualSpacing/>
              <w:jc w:val="both"/>
              <w:rPr>
                <w:rFonts w:cs="Times New Roman"/>
                <w:color w:val="000000"/>
                <w:szCs w:val="28"/>
              </w:rPr>
            </w:pPr>
            <w:r w:rsidRPr="008A6435">
              <w:rPr>
                <w:rFonts w:cs="Times New Roman"/>
                <w:color w:val="000000"/>
                <w:szCs w:val="28"/>
              </w:rPr>
              <w:lastRenderedPageBreak/>
              <w:t>+ Thảo luận về những lời nói, việc làm để nuôi dưỡng, giữ gìn tình thầy trò trong mỗi tình huống.</w:t>
            </w:r>
          </w:p>
          <w:p w:rsidR="006A0043" w:rsidRPr="008A6435" w:rsidRDefault="006A0043" w:rsidP="009F5215">
            <w:pPr>
              <w:contextualSpacing/>
              <w:jc w:val="both"/>
              <w:rPr>
                <w:rFonts w:cs="Times New Roman"/>
                <w:color w:val="000000"/>
                <w:szCs w:val="28"/>
              </w:rPr>
            </w:pPr>
            <w:r w:rsidRPr="008A6435">
              <w:rPr>
                <w:rFonts w:cs="Times New Roman"/>
                <w:color w:val="000000"/>
                <w:szCs w:val="28"/>
              </w:rPr>
              <w:t xml:space="preserve">+ Phân vai và chuẩn bị lời thoại cho các thành viên. </w:t>
            </w:r>
          </w:p>
          <w:p w:rsidR="006A0043" w:rsidRPr="008A6435" w:rsidRDefault="006A0043" w:rsidP="009F5215">
            <w:pPr>
              <w:contextualSpacing/>
              <w:jc w:val="both"/>
              <w:rPr>
                <w:rFonts w:cs="Times New Roman"/>
                <w:color w:val="000000"/>
                <w:szCs w:val="28"/>
              </w:rPr>
            </w:pPr>
            <w:r w:rsidRPr="008A6435">
              <w:rPr>
                <w:rFonts w:cs="Times New Roman"/>
                <w:color w:val="000000"/>
                <w:szCs w:val="28"/>
                <w:lang w:val="vi-VN"/>
              </w:rPr>
              <w:t xml:space="preserve">- </w:t>
            </w:r>
            <w:r w:rsidRPr="008A6435">
              <w:rPr>
                <w:rFonts w:cs="Times New Roman"/>
                <w:color w:val="000000"/>
                <w:szCs w:val="28"/>
              </w:rPr>
              <w:t>GV mời 2, 3 nhóm trình bày phân vai xử lí tình huống trước lớp. HS khác quan sát, nhận xét.</w:t>
            </w:r>
          </w:p>
          <w:p w:rsidR="006A0043" w:rsidRPr="008A6435" w:rsidRDefault="006A0043" w:rsidP="009F5215">
            <w:pPr>
              <w:contextualSpacing/>
              <w:jc w:val="both"/>
              <w:rPr>
                <w:rFonts w:cs="Times New Roman"/>
                <w:color w:val="000000"/>
                <w:szCs w:val="28"/>
              </w:rPr>
            </w:pPr>
            <w:r w:rsidRPr="008A6435">
              <w:rPr>
                <w:rFonts w:cs="Times New Roman"/>
                <w:color w:val="000000"/>
                <w:szCs w:val="28"/>
              </w:rPr>
              <w:t xml:space="preserve">- GV nhận xét, đánh giá, ghi nhận cách xử lí hợp li của các nhóm: </w:t>
            </w:r>
          </w:p>
          <w:p w:rsidR="006A0043" w:rsidRPr="008A6435" w:rsidRDefault="006A0043" w:rsidP="009F5215">
            <w:pPr>
              <w:contextualSpacing/>
              <w:jc w:val="both"/>
              <w:rPr>
                <w:rFonts w:cs="Times New Roman"/>
                <w:color w:val="000000"/>
                <w:szCs w:val="28"/>
              </w:rPr>
            </w:pPr>
            <w:r w:rsidRPr="008A6435">
              <w:rPr>
                <w:rFonts w:cs="Times New Roman"/>
                <w:color w:val="000000"/>
                <w:szCs w:val="28"/>
              </w:rPr>
              <w:t>+ Tình huống 1: Lan rủ các bạn cùng ra giúp đỡ cô Lan bê chồng sách.</w:t>
            </w:r>
          </w:p>
          <w:p w:rsidR="006A0043" w:rsidRPr="008A6435" w:rsidRDefault="006A0043" w:rsidP="009F5215">
            <w:pPr>
              <w:contextualSpacing/>
              <w:jc w:val="both"/>
              <w:rPr>
                <w:rFonts w:cs="Times New Roman"/>
                <w:color w:val="000000"/>
                <w:szCs w:val="28"/>
              </w:rPr>
            </w:pPr>
            <w:r w:rsidRPr="008A6435">
              <w:rPr>
                <w:rFonts w:cs="Times New Roman"/>
                <w:color w:val="000000"/>
                <w:szCs w:val="28"/>
              </w:rPr>
              <w:t xml:space="preserve">+ Tình huống 2: Huy nên nói cho bố mẹ về cô Hằng và có thể cùng bố mẹ đến chào hỏi cô. </w:t>
            </w:r>
          </w:p>
          <w:p w:rsidR="006A0043" w:rsidRPr="008A6435" w:rsidRDefault="006A0043" w:rsidP="009F5215">
            <w:pPr>
              <w:contextualSpacing/>
              <w:jc w:val="both"/>
              <w:rPr>
                <w:rFonts w:cs="Times New Roman"/>
                <w:bCs/>
                <w:i/>
                <w:iCs/>
                <w:color w:val="000000"/>
                <w:szCs w:val="28"/>
              </w:rPr>
            </w:pPr>
            <w:r w:rsidRPr="008A6435">
              <w:rPr>
                <w:rFonts w:cs="Times New Roman"/>
                <w:bCs/>
                <w:i/>
                <w:iCs/>
                <w:color w:val="000000"/>
                <w:szCs w:val="28"/>
              </w:rPr>
              <w:t>*</w:t>
            </w:r>
            <w:r w:rsidRPr="008A6435">
              <w:rPr>
                <w:rFonts w:cs="Times New Roman"/>
                <w:bCs/>
                <w:i/>
                <w:iCs/>
                <w:color w:val="000000"/>
                <w:szCs w:val="28"/>
                <w:lang w:val="vi-VN"/>
              </w:rPr>
              <w:t xml:space="preserve">Nhiệm vụ 2: </w:t>
            </w:r>
            <w:r w:rsidRPr="008A6435">
              <w:rPr>
                <w:rFonts w:cs="Times New Roman"/>
                <w:bCs/>
                <w:i/>
                <w:iCs/>
                <w:color w:val="000000"/>
                <w:szCs w:val="28"/>
              </w:rPr>
              <w:t xml:space="preserve">Chia sẻ bài học em rút ra sau tình huống. </w:t>
            </w:r>
          </w:p>
          <w:p w:rsidR="006A0043" w:rsidRPr="008A6435" w:rsidRDefault="006A0043" w:rsidP="009F5215">
            <w:pPr>
              <w:contextualSpacing/>
              <w:jc w:val="both"/>
              <w:rPr>
                <w:rFonts w:cs="Times New Roman"/>
                <w:iCs/>
                <w:color w:val="000000"/>
                <w:szCs w:val="28"/>
                <w:lang w:val="vi-VN"/>
              </w:rPr>
            </w:pPr>
            <w:r w:rsidRPr="008A6435">
              <w:rPr>
                <w:rFonts w:cs="Times New Roman"/>
                <w:iCs/>
                <w:color w:val="000000"/>
                <w:szCs w:val="28"/>
                <w:lang w:val="vi-VN"/>
              </w:rPr>
              <w:t xml:space="preserve">- GV đặt câu hỏi mở rộng cho HS cả lớp: </w:t>
            </w:r>
          </w:p>
          <w:p w:rsidR="006A0043" w:rsidRPr="008A6435" w:rsidRDefault="006A0043" w:rsidP="009F5215">
            <w:pPr>
              <w:contextualSpacing/>
              <w:jc w:val="both"/>
              <w:rPr>
                <w:rFonts w:cs="Times New Roman"/>
                <w:iCs/>
                <w:color w:val="000000"/>
                <w:szCs w:val="28"/>
                <w:lang w:val="vi-VN"/>
              </w:rPr>
            </w:pPr>
            <w:r w:rsidRPr="008A6435">
              <w:rPr>
                <w:rFonts w:cs="Times New Roman"/>
                <w:iCs/>
                <w:color w:val="000000"/>
                <w:szCs w:val="28"/>
                <w:lang w:val="vi-VN"/>
              </w:rPr>
              <w:t>+ Em thích phần đóng vai của nhóm nào nhất? Vì sao?</w:t>
            </w:r>
          </w:p>
          <w:p w:rsidR="006A0043" w:rsidRPr="008A6435" w:rsidRDefault="006A0043" w:rsidP="009F5215">
            <w:pPr>
              <w:contextualSpacing/>
              <w:jc w:val="both"/>
              <w:rPr>
                <w:rFonts w:cs="Times New Roman"/>
                <w:iCs/>
                <w:color w:val="000000"/>
                <w:szCs w:val="28"/>
                <w:lang w:val="vi-VN"/>
              </w:rPr>
            </w:pPr>
            <w:r w:rsidRPr="008A6435">
              <w:rPr>
                <w:rFonts w:cs="Times New Roman"/>
                <w:iCs/>
                <w:color w:val="000000"/>
                <w:szCs w:val="28"/>
                <w:lang w:val="vi-VN"/>
              </w:rPr>
              <w:t>+ Em cảm thấy việc thực hiện lời nói, việc làm để nuôi dưỡng, giữ gìn tình thầy trò có khó không?</w:t>
            </w:r>
          </w:p>
          <w:p w:rsidR="006A0043" w:rsidRPr="008A6435" w:rsidRDefault="006A0043" w:rsidP="009F5215">
            <w:pPr>
              <w:contextualSpacing/>
              <w:jc w:val="both"/>
              <w:rPr>
                <w:rFonts w:cs="Times New Roman"/>
                <w:iCs/>
                <w:color w:val="000000"/>
                <w:szCs w:val="28"/>
                <w:lang w:val="vi-VN"/>
              </w:rPr>
            </w:pPr>
            <w:r w:rsidRPr="008A6435">
              <w:rPr>
                <w:rFonts w:cs="Times New Roman"/>
                <w:iCs/>
                <w:color w:val="000000"/>
                <w:szCs w:val="28"/>
                <w:lang w:val="vi-VN"/>
              </w:rPr>
              <w:t xml:space="preserve">+ Em học được điều gì từ mỗi tình huống? </w:t>
            </w:r>
          </w:p>
          <w:p w:rsidR="006A0043" w:rsidRPr="008A6435" w:rsidRDefault="006A0043" w:rsidP="009F5215">
            <w:pPr>
              <w:contextualSpacing/>
              <w:jc w:val="both"/>
              <w:rPr>
                <w:rFonts w:cs="Times New Roman"/>
                <w:iCs/>
                <w:color w:val="000000"/>
                <w:szCs w:val="28"/>
                <w:lang w:val="vi-VN"/>
              </w:rPr>
            </w:pPr>
            <w:r w:rsidRPr="008A6435">
              <w:rPr>
                <w:rFonts w:cs="Times New Roman"/>
                <w:iCs/>
                <w:color w:val="000000"/>
                <w:szCs w:val="28"/>
                <w:lang w:val="vi-VN"/>
              </w:rPr>
              <w:t>- GV mời một số HS trả lời. HS khác lắng nghe, bổ sung ý kiến (nếu có).</w:t>
            </w:r>
          </w:p>
          <w:p w:rsidR="006A0043" w:rsidRPr="008A6435" w:rsidRDefault="006A0043" w:rsidP="009F5215">
            <w:pPr>
              <w:contextualSpacing/>
              <w:jc w:val="both"/>
              <w:rPr>
                <w:rFonts w:cs="Times New Roman"/>
                <w:iCs/>
                <w:color w:val="000000"/>
                <w:szCs w:val="28"/>
                <w:lang w:val="vi-VN"/>
              </w:rPr>
            </w:pPr>
            <w:r w:rsidRPr="008A6435">
              <w:rPr>
                <w:rFonts w:cs="Times New Roman"/>
                <w:iCs/>
                <w:color w:val="000000"/>
                <w:szCs w:val="28"/>
                <w:lang w:val="vi-VN"/>
              </w:rPr>
              <w:t>- GV nhận xét đánh giá, ghi nhận đáp án hợp lí:</w:t>
            </w:r>
          </w:p>
          <w:p w:rsidR="006A0043" w:rsidRPr="008A6435" w:rsidRDefault="006A0043" w:rsidP="009F5215">
            <w:pPr>
              <w:contextualSpacing/>
              <w:jc w:val="both"/>
              <w:rPr>
                <w:rFonts w:cs="Times New Roman"/>
                <w:iCs/>
                <w:color w:val="000000"/>
                <w:szCs w:val="28"/>
                <w:lang w:val="vi-VN"/>
              </w:rPr>
            </w:pPr>
            <w:r w:rsidRPr="008A6435">
              <w:rPr>
                <w:rFonts w:cs="Times New Roman"/>
                <w:iCs/>
                <w:color w:val="000000"/>
                <w:szCs w:val="28"/>
                <w:lang w:val="vi-VN"/>
              </w:rPr>
              <w:t>+ Em cảm thấy việc thực hiện lời nói, việc làm để nuôi dưỡng, giữ gìn tình thầy trò không khó.</w:t>
            </w:r>
          </w:p>
          <w:p w:rsidR="006A0043" w:rsidRPr="008A6435" w:rsidRDefault="006A0043" w:rsidP="009F5215">
            <w:pPr>
              <w:contextualSpacing/>
              <w:jc w:val="both"/>
              <w:rPr>
                <w:rFonts w:cs="Times New Roman"/>
                <w:iCs/>
                <w:color w:val="000000"/>
                <w:szCs w:val="28"/>
                <w:lang w:val="vi-VN"/>
              </w:rPr>
            </w:pPr>
            <w:r w:rsidRPr="008A6435">
              <w:rPr>
                <w:rFonts w:cs="Times New Roman"/>
                <w:iCs/>
                <w:color w:val="000000"/>
                <w:szCs w:val="28"/>
                <w:lang w:val="vi-VN"/>
              </w:rPr>
              <w:t xml:space="preserve">+ Bài học được rút ra từ mỗi tình huống là việc giữ gìn tình cảm thầy trò được thể hiện trong cả lời nói và hành động. Bất cứ trong tình huống nào ta cũng có thể thực hiện điều đó. </w:t>
            </w:r>
          </w:p>
          <w:p w:rsidR="006A0043" w:rsidRPr="008A6435" w:rsidRDefault="006A0043" w:rsidP="009F5215">
            <w:pPr>
              <w:contextualSpacing/>
              <w:jc w:val="both"/>
              <w:rPr>
                <w:rFonts w:cs="Times New Roman"/>
                <w:iCs/>
                <w:color w:val="000000"/>
                <w:szCs w:val="28"/>
                <w:lang w:val="vi-VN"/>
              </w:rPr>
            </w:pPr>
            <w:r w:rsidRPr="008A6435">
              <w:rPr>
                <w:rFonts w:cs="Times New Roman"/>
                <w:iCs/>
                <w:color w:val="000000"/>
                <w:szCs w:val="28"/>
                <w:lang w:val="vi-VN"/>
              </w:rPr>
              <w:t xml:space="preserve">- GV kết luận: </w:t>
            </w:r>
            <w:r w:rsidRPr="008A6435">
              <w:rPr>
                <w:rFonts w:cs="Times New Roman"/>
                <w:i/>
                <w:iCs/>
                <w:color w:val="000000"/>
                <w:szCs w:val="28"/>
                <w:lang w:val="vi-VN"/>
              </w:rPr>
              <w:t xml:space="preserve">Thầy cô giáo là người đã dốc hết tâm huyết, cống hiến hết mình cho sự nghiệp trồng người, dạy các em nhiều bài học quý, chỉ bảo các em những điều hay. Cá </w:t>
            </w:r>
            <w:r w:rsidRPr="008A6435">
              <w:rPr>
                <w:rFonts w:cs="Times New Roman"/>
                <w:i/>
                <w:iCs/>
                <w:color w:val="000000"/>
                <w:szCs w:val="28"/>
                <w:lang w:val="vi-VN"/>
              </w:rPr>
              <w:lastRenderedPageBreak/>
              <w:t xml:space="preserve">em cũng chính là nguồn cảm hứng, động viên để thầy cô thêm gắn bó với nghề. Các em hãy luôn thể hiện tình cảm kính trọng, biết ơn với thầy cô giáo dù thầy cô giáo cũ, chào hỏi lễ phép, giúp đỡ thầy cô khi cần. </w:t>
            </w:r>
          </w:p>
          <w:p w:rsidR="006A0043" w:rsidRPr="008A6435" w:rsidRDefault="006A0043" w:rsidP="009F5215">
            <w:pPr>
              <w:rPr>
                <w:rFonts w:cs="Times New Roman"/>
                <w:b/>
                <w:bCs/>
                <w:szCs w:val="28"/>
                <w:lang w:val="en-GB"/>
              </w:rPr>
            </w:pPr>
            <w:r w:rsidRPr="008A6435">
              <w:rPr>
                <w:rFonts w:cs="Times New Roman"/>
                <w:b/>
                <w:szCs w:val="28"/>
              </w:rPr>
              <w:t>- GV giảng về QCN:</w:t>
            </w:r>
            <w:r w:rsidRPr="008A6435">
              <w:rPr>
                <w:rFonts w:cs="Times New Roman"/>
                <w:szCs w:val="28"/>
              </w:rPr>
              <w:t xml:space="preserve"> </w:t>
            </w:r>
            <w:r w:rsidRPr="008A6435">
              <w:rPr>
                <w:rFonts w:cs="Times New Roman"/>
                <w:bCs/>
                <w:szCs w:val="28"/>
                <w:lang w:val="vi-VN"/>
              </w:rPr>
              <w:t>Quyền</w:t>
            </w:r>
            <w:r w:rsidRPr="008A6435">
              <w:rPr>
                <w:rFonts w:cs="Times New Roman"/>
                <w:bCs/>
                <w:szCs w:val="28"/>
              </w:rPr>
              <w:t xml:space="preserve"> </w:t>
            </w:r>
            <w:r w:rsidRPr="008A6435">
              <w:rPr>
                <w:rFonts w:cs="Times New Roman"/>
                <w:bCs/>
                <w:szCs w:val="28"/>
                <w:lang w:val="vi-VN"/>
              </w:rPr>
              <w:t>tự</w:t>
            </w:r>
            <w:r w:rsidRPr="008A6435">
              <w:rPr>
                <w:rFonts w:cs="Times New Roman"/>
                <w:bCs/>
                <w:szCs w:val="28"/>
              </w:rPr>
              <w:t xml:space="preserve"> </w:t>
            </w:r>
            <w:r w:rsidRPr="008A6435">
              <w:rPr>
                <w:rFonts w:cs="Times New Roman"/>
                <w:bCs/>
                <w:szCs w:val="28"/>
                <w:lang w:val="vi-VN"/>
              </w:rPr>
              <w:t>do</w:t>
            </w:r>
            <w:r w:rsidRPr="008A6435">
              <w:rPr>
                <w:rFonts w:cs="Times New Roman"/>
                <w:bCs/>
                <w:szCs w:val="28"/>
              </w:rPr>
              <w:t xml:space="preserve"> </w:t>
            </w:r>
            <w:r w:rsidRPr="008A6435">
              <w:rPr>
                <w:rFonts w:cs="Times New Roman"/>
                <w:bCs/>
                <w:szCs w:val="28"/>
                <w:lang w:val="vi-VN"/>
              </w:rPr>
              <w:t>bày</w:t>
            </w:r>
            <w:r w:rsidRPr="008A6435">
              <w:rPr>
                <w:rFonts w:cs="Times New Roman"/>
                <w:bCs/>
                <w:szCs w:val="28"/>
              </w:rPr>
              <w:t xml:space="preserve"> </w:t>
            </w:r>
            <w:r w:rsidRPr="008A6435">
              <w:rPr>
                <w:rFonts w:cs="Times New Roman"/>
                <w:bCs/>
                <w:szCs w:val="28"/>
                <w:lang w:val="vi-VN"/>
              </w:rPr>
              <w:t>tỏ</w:t>
            </w:r>
            <w:r w:rsidRPr="008A6435">
              <w:rPr>
                <w:rFonts w:cs="Times New Roman"/>
                <w:bCs/>
                <w:szCs w:val="28"/>
              </w:rPr>
              <w:t xml:space="preserve"> </w:t>
            </w:r>
            <w:r w:rsidRPr="008A6435">
              <w:rPr>
                <w:rFonts w:cs="Times New Roman"/>
                <w:bCs/>
                <w:szCs w:val="28"/>
                <w:lang w:val="vi-VN"/>
              </w:rPr>
              <w:t>ý</w:t>
            </w:r>
            <w:r w:rsidRPr="008A6435">
              <w:rPr>
                <w:rFonts w:cs="Times New Roman"/>
                <w:bCs/>
                <w:szCs w:val="28"/>
              </w:rPr>
              <w:t xml:space="preserve"> </w:t>
            </w:r>
            <w:r w:rsidRPr="008A6435">
              <w:rPr>
                <w:rFonts w:cs="Times New Roman"/>
                <w:bCs/>
                <w:szCs w:val="28"/>
                <w:lang w:val="vi-VN"/>
              </w:rPr>
              <w:t>kiến</w:t>
            </w:r>
            <w:r w:rsidRPr="008A6435">
              <w:rPr>
                <w:rFonts w:cs="Times New Roman"/>
                <w:bCs/>
                <w:szCs w:val="28"/>
              </w:rPr>
              <w:t xml:space="preserve"> (</w:t>
            </w:r>
            <w:r w:rsidRPr="008A6435">
              <w:rPr>
                <w:rFonts w:cs="Times New Roman"/>
                <w:bCs/>
                <w:szCs w:val="28"/>
                <w:lang w:val="vi-VN"/>
              </w:rPr>
              <w:t>không</w:t>
            </w:r>
            <w:r w:rsidRPr="008A6435">
              <w:rPr>
                <w:rFonts w:cs="Times New Roman"/>
                <w:bCs/>
                <w:szCs w:val="28"/>
              </w:rPr>
              <w:t xml:space="preserve"> </w:t>
            </w:r>
            <w:r w:rsidRPr="008A6435">
              <w:rPr>
                <w:rFonts w:cs="Times New Roman"/>
                <w:bCs/>
                <w:szCs w:val="28"/>
                <w:lang w:val="vi-VN"/>
              </w:rPr>
              <w:t>trái</w:t>
            </w:r>
            <w:r w:rsidRPr="008A6435">
              <w:rPr>
                <w:rFonts w:cs="Times New Roman"/>
                <w:bCs/>
                <w:szCs w:val="28"/>
              </w:rPr>
              <w:t xml:space="preserve"> </w:t>
            </w:r>
            <w:r w:rsidRPr="008A6435">
              <w:rPr>
                <w:rFonts w:cs="Times New Roman"/>
                <w:bCs/>
                <w:szCs w:val="28"/>
                <w:lang w:val="vi-VN"/>
              </w:rPr>
              <w:t>pháp</w:t>
            </w:r>
            <w:r w:rsidRPr="008A6435">
              <w:rPr>
                <w:rFonts w:cs="Times New Roman"/>
                <w:bCs/>
                <w:szCs w:val="28"/>
              </w:rPr>
              <w:t xml:space="preserve"> </w:t>
            </w:r>
            <w:r w:rsidRPr="008A6435">
              <w:rPr>
                <w:rFonts w:cs="Times New Roman"/>
                <w:bCs/>
                <w:szCs w:val="28"/>
                <w:lang w:val="vi-VN"/>
              </w:rPr>
              <w:t>luật</w:t>
            </w:r>
            <w:r w:rsidRPr="008A6435">
              <w:rPr>
                <w:rFonts w:cs="Times New Roman"/>
                <w:bCs/>
                <w:szCs w:val="28"/>
              </w:rPr>
              <w:t>)</w:t>
            </w:r>
            <w:r w:rsidRPr="008A6435">
              <w:rPr>
                <w:rFonts w:cs="Times New Roman"/>
                <w:bCs/>
                <w:szCs w:val="28"/>
                <w:lang w:val="en-GB"/>
              </w:rPr>
              <w:t>.</w:t>
            </w:r>
          </w:p>
          <w:p w:rsidR="006A0043" w:rsidRPr="008A6435" w:rsidRDefault="006A0043" w:rsidP="009F5215">
            <w:pPr>
              <w:contextualSpacing/>
              <w:jc w:val="both"/>
              <w:rPr>
                <w:rFonts w:cs="Times New Roman"/>
                <w:b/>
                <w:bCs/>
                <w:szCs w:val="28"/>
              </w:rPr>
            </w:pPr>
            <w:r w:rsidRPr="008A6435">
              <w:rPr>
                <w:rFonts w:cs="Times New Roman"/>
                <w:b/>
                <w:bCs/>
                <w:szCs w:val="28"/>
                <w:lang w:val="vi-VN"/>
              </w:rPr>
              <w:t>3</w:t>
            </w:r>
            <w:r w:rsidRPr="008A6435">
              <w:rPr>
                <w:rFonts w:cs="Times New Roman"/>
                <w:b/>
                <w:bCs/>
                <w:szCs w:val="28"/>
              </w:rPr>
              <w:t>. Hoạt động vận dụng:</w:t>
            </w:r>
          </w:p>
          <w:p w:rsidR="006A0043" w:rsidRPr="008A6435" w:rsidRDefault="006A0043" w:rsidP="009F5215">
            <w:pPr>
              <w:contextualSpacing/>
              <w:jc w:val="both"/>
              <w:rPr>
                <w:rFonts w:cs="Times New Roman"/>
                <w:szCs w:val="28"/>
                <w:lang w:val="vi-VN"/>
              </w:rPr>
            </w:pPr>
            <w:r w:rsidRPr="008A6435">
              <w:rPr>
                <w:rFonts w:cs="Times New Roman"/>
                <w:szCs w:val="28"/>
                <w:lang w:val="vi-VN"/>
              </w:rPr>
              <w:t xml:space="preserve">- GV nhận xét, tóm tắt lại những nội dung chính của bài học. </w:t>
            </w:r>
          </w:p>
          <w:p w:rsidR="006A0043" w:rsidRPr="008A6435" w:rsidRDefault="006A0043" w:rsidP="009F5215">
            <w:pPr>
              <w:contextualSpacing/>
              <w:jc w:val="both"/>
              <w:rPr>
                <w:rFonts w:cs="Times New Roman"/>
                <w:b/>
                <w:bCs/>
                <w:szCs w:val="28"/>
              </w:rPr>
            </w:pPr>
            <w:r w:rsidRPr="008A6435">
              <w:rPr>
                <w:rFonts w:cs="Times New Roman"/>
                <w:b/>
                <w:bCs/>
                <w:szCs w:val="28"/>
                <w:lang w:val="vi-VN"/>
              </w:rPr>
              <w:t>4</w:t>
            </w:r>
            <w:r w:rsidRPr="008A6435">
              <w:rPr>
                <w:rFonts w:cs="Times New Roman"/>
                <w:b/>
                <w:bCs/>
                <w:szCs w:val="28"/>
              </w:rPr>
              <w:t>. Hoạt động nối tiếp:</w:t>
            </w:r>
          </w:p>
          <w:p w:rsidR="006A0043" w:rsidRPr="008A6435" w:rsidRDefault="006A0043" w:rsidP="009F5215">
            <w:pPr>
              <w:contextualSpacing/>
              <w:jc w:val="both"/>
              <w:rPr>
                <w:rFonts w:cs="Times New Roman"/>
                <w:szCs w:val="28"/>
                <w:lang w:val="vi-VN"/>
              </w:rPr>
            </w:pPr>
            <w:r w:rsidRPr="008A6435">
              <w:rPr>
                <w:rFonts w:cs="Times New Roman"/>
                <w:szCs w:val="28"/>
                <w:lang w:val="vi-VN"/>
              </w:rPr>
              <w:t>- GV nhận xét, đánh giá sự tham gia của HS trong giờ học, khen ngợi những HS tích cực; nhắc nhở, động viên những HS còn chưa tích cực, nhút nhát.</w:t>
            </w:r>
          </w:p>
          <w:p w:rsidR="006A0043" w:rsidRPr="008A6435" w:rsidRDefault="006A0043" w:rsidP="009F5215">
            <w:pPr>
              <w:contextualSpacing/>
              <w:jc w:val="both"/>
              <w:rPr>
                <w:rFonts w:cs="Times New Roman"/>
                <w:szCs w:val="28"/>
                <w:lang w:val="vi-VN"/>
              </w:rPr>
            </w:pPr>
            <w:r w:rsidRPr="008A6435">
              <w:rPr>
                <w:rFonts w:cs="Times New Roman"/>
                <w:szCs w:val="28"/>
                <w:lang w:val="vi-VN"/>
              </w:rPr>
              <w:t xml:space="preserve">- </w:t>
            </w:r>
            <w:r w:rsidRPr="008A6435">
              <w:rPr>
                <w:rFonts w:cs="Times New Roman"/>
                <w:szCs w:val="28"/>
              </w:rPr>
              <w:t xml:space="preserve">HS ghi nhớ kiến thức và </w:t>
            </w:r>
            <w:r w:rsidRPr="008A6435">
              <w:rPr>
                <w:rFonts w:cs="Times New Roman"/>
                <w:szCs w:val="28"/>
                <w:lang w:val="vi-VN"/>
              </w:rPr>
              <w:t>GV nhắc nhở HS:</w:t>
            </w:r>
          </w:p>
          <w:p w:rsidR="006A0043" w:rsidRPr="008A6435" w:rsidRDefault="006A0043" w:rsidP="009F5215">
            <w:pPr>
              <w:contextualSpacing/>
              <w:jc w:val="both"/>
              <w:rPr>
                <w:rFonts w:cs="Times New Roman"/>
                <w:szCs w:val="28"/>
                <w:lang w:val="vi-VN"/>
              </w:rPr>
            </w:pPr>
            <w:r w:rsidRPr="008A6435">
              <w:rPr>
                <w:rFonts w:cs="Times New Roman"/>
                <w:szCs w:val="28"/>
                <w:lang w:val="vi-VN"/>
              </w:rPr>
              <w:t>+ Ôn lại các kiến thức đã học hôm nay.</w:t>
            </w:r>
          </w:p>
          <w:p w:rsidR="006A0043" w:rsidRPr="008A6435" w:rsidRDefault="006A0043" w:rsidP="009F5215">
            <w:pPr>
              <w:spacing w:before="120"/>
              <w:contextualSpacing/>
              <w:jc w:val="both"/>
              <w:rPr>
                <w:rFonts w:cs="Times New Roman"/>
                <w:color w:val="000000"/>
                <w:szCs w:val="28"/>
                <w:lang w:val="vi-VN"/>
              </w:rPr>
            </w:pPr>
            <w:r w:rsidRPr="008A6435">
              <w:rPr>
                <w:rFonts w:cs="Times New Roman"/>
                <w:szCs w:val="28"/>
                <w:lang w:val="vi-VN"/>
              </w:rPr>
              <w:t>+ Tìm hiểu việc làm phát huy truyền thống nhà trường.</w:t>
            </w:r>
          </w:p>
        </w:tc>
        <w:tc>
          <w:tcPr>
            <w:tcW w:w="4691" w:type="dxa"/>
            <w:shd w:val="clear" w:color="auto" w:fill="auto"/>
            <w:vAlign w:val="center"/>
          </w:tcPr>
          <w:p w:rsidR="006A0043" w:rsidRPr="008A6435" w:rsidRDefault="006A0043" w:rsidP="009F5215">
            <w:pPr>
              <w:spacing w:before="120"/>
              <w:contextualSpacing/>
              <w:jc w:val="both"/>
              <w:rPr>
                <w:rFonts w:cs="Times New Roman"/>
                <w:color w:val="000000"/>
                <w:szCs w:val="28"/>
                <w:lang w:val="vi-VN"/>
              </w:rPr>
            </w:pPr>
          </w:p>
          <w:p w:rsidR="006A0043" w:rsidRPr="008A6435" w:rsidRDefault="006A0043" w:rsidP="009F5215">
            <w:pPr>
              <w:spacing w:before="120"/>
              <w:contextualSpacing/>
              <w:jc w:val="both"/>
              <w:rPr>
                <w:rFonts w:cs="Times New Roman"/>
                <w:color w:val="000000"/>
                <w:szCs w:val="28"/>
                <w:lang w:val="vi-VN"/>
              </w:rPr>
            </w:pPr>
          </w:p>
          <w:p w:rsidR="006A0043" w:rsidRPr="008A6435" w:rsidRDefault="006A0043" w:rsidP="009F5215">
            <w:pPr>
              <w:spacing w:before="120"/>
              <w:contextualSpacing/>
              <w:jc w:val="both"/>
              <w:rPr>
                <w:rFonts w:cs="Times New Roman"/>
                <w:color w:val="000000"/>
                <w:szCs w:val="28"/>
                <w:lang w:val="vi-VN"/>
              </w:rPr>
            </w:pPr>
            <w:r w:rsidRPr="008A6435">
              <w:rPr>
                <w:rFonts w:cs="Times New Roman"/>
                <w:color w:val="000000"/>
                <w:szCs w:val="28"/>
                <w:lang w:val="vi-VN"/>
              </w:rPr>
              <w:t>- HS lắng nghe câu hỏi.</w:t>
            </w:r>
          </w:p>
          <w:p w:rsidR="006A0043" w:rsidRPr="008A6435" w:rsidRDefault="006A0043" w:rsidP="009F5215">
            <w:pPr>
              <w:spacing w:before="120"/>
              <w:contextualSpacing/>
              <w:jc w:val="both"/>
              <w:rPr>
                <w:rFonts w:cs="Times New Roman"/>
                <w:color w:val="000000"/>
                <w:szCs w:val="28"/>
                <w:lang w:val="vi-VN"/>
              </w:rPr>
            </w:pPr>
          </w:p>
          <w:p w:rsidR="006A0043" w:rsidRPr="008A6435" w:rsidRDefault="006A0043" w:rsidP="009F5215">
            <w:pPr>
              <w:spacing w:before="120"/>
              <w:contextualSpacing/>
              <w:jc w:val="both"/>
              <w:rPr>
                <w:rFonts w:cs="Times New Roman"/>
                <w:color w:val="000000"/>
                <w:szCs w:val="28"/>
                <w:lang w:val="vi-VN"/>
              </w:rPr>
            </w:pPr>
            <w:r w:rsidRPr="008A6435">
              <w:rPr>
                <w:rFonts w:cs="Times New Roman"/>
                <w:color w:val="000000"/>
                <w:szCs w:val="28"/>
                <w:lang w:val="vi-VN"/>
              </w:rPr>
              <w:t>- HS trả lời câu hỏi.</w:t>
            </w:r>
          </w:p>
          <w:p w:rsidR="006A0043" w:rsidRPr="008A6435" w:rsidRDefault="006A0043" w:rsidP="009F5215">
            <w:pPr>
              <w:spacing w:before="120"/>
              <w:contextualSpacing/>
              <w:jc w:val="both"/>
              <w:rPr>
                <w:rFonts w:cs="Times New Roman"/>
                <w:color w:val="000000"/>
                <w:szCs w:val="28"/>
                <w:lang w:val="vi-VN"/>
              </w:rPr>
            </w:pPr>
            <w:r w:rsidRPr="008A6435">
              <w:rPr>
                <w:rFonts w:cs="Times New Roman"/>
                <w:color w:val="000000"/>
                <w:szCs w:val="28"/>
                <w:lang w:val="vi-VN"/>
              </w:rPr>
              <w:t xml:space="preserve"> </w:t>
            </w:r>
          </w:p>
          <w:p w:rsidR="006A0043" w:rsidRPr="008A6435" w:rsidRDefault="006A0043" w:rsidP="009F5215">
            <w:pPr>
              <w:spacing w:before="120"/>
              <w:contextualSpacing/>
              <w:jc w:val="both"/>
              <w:rPr>
                <w:rFonts w:cs="Times New Roman"/>
                <w:color w:val="000000"/>
                <w:szCs w:val="28"/>
                <w:lang w:val="vi-VN"/>
              </w:rPr>
            </w:pPr>
            <w:r w:rsidRPr="008A6435">
              <w:rPr>
                <w:rFonts w:cs="Times New Roman"/>
                <w:color w:val="000000"/>
                <w:szCs w:val="28"/>
                <w:lang w:val="vi-VN"/>
              </w:rPr>
              <w:t xml:space="preserve">- HS lắng nghe và tiếp thu. </w:t>
            </w:r>
          </w:p>
          <w:p w:rsidR="006A0043" w:rsidRPr="008A6435" w:rsidRDefault="006A0043" w:rsidP="009F5215">
            <w:pPr>
              <w:spacing w:before="120"/>
              <w:contextualSpacing/>
              <w:jc w:val="both"/>
              <w:rPr>
                <w:rFonts w:cs="Times New Roman"/>
                <w:color w:val="000000"/>
                <w:szCs w:val="28"/>
                <w:lang w:val="vi-VN"/>
              </w:rPr>
            </w:pPr>
          </w:p>
          <w:p w:rsidR="006A0043" w:rsidRPr="008A6435" w:rsidRDefault="006A0043" w:rsidP="009F5215">
            <w:pPr>
              <w:spacing w:before="120"/>
              <w:contextualSpacing/>
              <w:jc w:val="both"/>
              <w:rPr>
                <w:rFonts w:cs="Times New Roman"/>
                <w:color w:val="000000"/>
                <w:szCs w:val="28"/>
                <w:lang w:val="vi-VN"/>
              </w:rPr>
            </w:pPr>
          </w:p>
          <w:p w:rsidR="006A0043" w:rsidRPr="008A6435" w:rsidRDefault="006A0043" w:rsidP="009F5215">
            <w:pPr>
              <w:spacing w:before="120"/>
              <w:contextualSpacing/>
              <w:jc w:val="both"/>
              <w:rPr>
                <w:rFonts w:cs="Times New Roman"/>
                <w:color w:val="000000"/>
                <w:szCs w:val="28"/>
                <w:lang w:val="vi-VN"/>
              </w:rPr>
            </w:pPr>
          </w:p>
          <w:p w:rsidR="006A0043" w:rsidRPr="008A6435" w:rsidRDefault="006A0043" w:rsidP="009F5215">
            <w:pPr>
              <w:spacing w:before="120"/>
              <w:contextualSpacing/>
              <w:jc w:val="both"/>
              <w:rPr>
                <w:rFonts w:cs="Times New Roman"/>
                <w:color w:val="000000"/>
                <w:szCs w:val="28"/>
                <w:lang w:val="vi-VN"/>
              </w:rPr>
            </w:pPr>
          </w:p>
          <w:p w:rsidR="006A0043" w:rsidRPr="008A6435" w:rsidRDefault="006A0043" w:rsidP="009F5215">
            <w:pPr>
              <w:spacing w:before="120"/>
              <w:contextualSpacing/>
              <w:jc w:val="both"/>
              <w:rPr>
                <w:rFonts w:cs="Times New Roman"/>
                <w:color w:val="000000"/>
                <w:szCs w:val="28"/>
                <w:lang w:val="vi-VN"/>
              </w:rPr>
            </w:pPr>
          </w:p>
          <w:p w:rsidR="006A0043" w:rsidRPr="008A6435" w:rsidRDefault="006A0043" w:rsidP="009F5215">
            <w:pPr>
              <w:spacing w:before="120"/>
              <w:contextualSpacing/>
              <w:jc w:val="both"/>
              <w:rPr>
                <w:rFonts w:cs="Times New Roman"/>
                <w:color w:val="000000"/>
                <w:szCs w:val="28"/>
                <w:lang w:val="vi-VN"/>
              </w:rPr>
            </w:pPr>
          </w:p>
          <w:p w:rsidR="006A0043" w:rsidRPr="008A6435" w:rsidRDefault="006A0043" w:rsidP="009F5215">
            <w:pPr>
              <w:spacing w:before="120"/>
              <w:contextualSpacing/>
              <w:jc w:val="both"/>
              <w:rPr>
                <w:rFonts w:cs="Times New Roman"/>
                <w:color w:val="000000"/>
                <w:szCs w:val="28"/>
              </w:rPr>
            </w:pPr>
            <w:r w:rsidRPr="008A6435">
              <w:rPr>
                <w:rFonts w:cs="Times New Roman"/>
                <w:color w:val="000000"/>
                <w:szCs w:val="28"/>
                <w:lang w:val="vi-VN"/>
              </w:rPr>
              <w:t xml:space="preserve">- HS lắng nghe </w:t>
            </w:r>
            <w:r w:rsidRPr="008A6435">
              <w:rPr>
                <w:rFonts w:cs="Times New Roman"/>
                <w:color w:val="000000"/>
                <w:szCs w:val="28"/>
              </w:rPr>
              <w:t>và ghi vở.</w:t>
            </w:r>
          </w:p>
          <w:p w:rsidR="006A0043" w:rsidRPr="008A6435" w:rsidRDefault="006A0043" w:rsidP="009F5215">
            <w:pPr>
              <w:spacing w:before="120"/>
              <w:contextualSpacing/>
              <w:jc w:val="both"/>
              <w:rPr>
                <w:rFonts w:cs="Times New Roman"/>
                <w:color w:val="000000"/>
                <w:szCs w:val="28"/>
                <w:lang w:val="vi-VN"/>
              </w:rPr>
            </w:pPr>
          </w:p>
          <w:p w:rsidR="006A0043" w:rsidRPr="008A6435" w:rsidRDefault="006A0043" w:rsidP="009F5215">
            <w:pPr>
              <w:spacing w:before="120"/>
              <w:contextualSpacing/>
              <w:jc w:val="both"/>
              <w:rPr>
                <w:rFonts w:cs="Times New Roman"/>
                <w:b/>
                <w:color w:val="000000"/>
                <w:szCs w:val="28"/>
                <w:lang w:val="vi-VN"/>
              </w:rPr>
            </w:pPr>
          </w:p>
          <w:p w:rsidR="006A0043" w:rsidRPr="008A6435" w:rsidRDefault="006A0043" w:rsidP="009F5215">
            <w:pPr>
              <w:contextualSpacing/>
              <w:jc w:val="both"/>
              <w:rPr>
                <w:rFonts w:cs="Times New Roman"/>
                <w:color w:val="000000"/>
                <w:szCs w:val="28"/>
                <w:lang w:val="vi-VN"/>
              </w:rPr>
            </w:pPr>
          </w:p>
          <w:p w:rsidR="006A0043" w:rsidRPr="008A6435" w:rsidRDefault="006A0043" w:rsidP="009F5215">
            <w:pPr>
              <w:contextualSpacing/>
              <w:jc w:val="both"/>
              <w:rPr>
                <w:rFonts w:cs="Times New Roman"/>
                <w:color w:val="000000"/>
                <w:szCs w:val="28"/>
                <w:lang w:val="vi-VN"/>
              </w:rPr>
            </w:pPr>
          </w:p>
          <w:p w:rsidR="006A0043" w:rsidRPr="008A6435" w:rsidRDefault="006A0043" w:rsidP="009F5215">
            <w:pPr>
              <w:contextualSpacing/>
              <w:jc w:val="both"/>
              <w:rPr>
                <w:rFonts w:cs="Times New Roman"/>
                <w:color w:val="000000"/>
                <w:szCs w:val="28"/>
                <w:lang w:val="vi-VN"/>
              </w:rPr>
            </w:pPr>
          </w:p>
          <w:p w:rsidR="006A0043" w:rsidRPr="008A6435" w:rsidRDefault="006A0043" w:rsidP="009F5215">
            <w:pPr>
              <w:contextualSpacing/>
              <w:jc w:val="both"/>
              <w:rPr>
                <w:rFonts w:cs="Times New Roman"/>
                <w:color w:val="000000"/>
                <w:szCs w:val="28"/>
              </w:rPr>
            </w:pPr>
            <w:r w:rsidRPr="008A6435">
              <w:rPr>
                <w:rFonts w:cs="Times New Roman"/>
                <w:color w:val="000000"/>
                <w:szCs w:val="28"/>
                <w:lang w:val="vi-VN"/>
              </w:rPr>
              <w:t xml:space="preserve">- HS </w:t>
            </w:r>
            <w:r w:rsidRPr="008A6435">
              <w:rPr>
                <w:rFonts w:cs="Times New Roman"/>
                <w:color w:val="000000"/>
                <w:szCs w:val="28"/>
              </w:rPr>
              <w:t xml:space="preserve">làm việc theo cặp. </w:t>
            </w:r>
          </w:p>
          <w:p w:rsidR="006A0043" w:rsidRPr="008A6435" w:rsidRDefault="006A0043" w:rsidP="009F5215">
            <w:pPr>
              <w:contextualSpacing/>
              <w:jc w:val="both"/>
              <w:rPr>
                <w:rFonts w:cs="Times New Roman"/>
                <w:color w:val="000000"/>
                <w:szCs w:val="28"/>
                <w:lang w:val="vi-VN"/>
              </w:rPr>
            </w:pPr>
          </w:p>
          <w:p w:rsidR="006A0043" w:rsidRPr="008A6435" w:rsidRDefault="006A0043" w:rsidP="009F5215">
            <w:pPr>
              <w:contextualSpacing/>
              <w:jc w:val="both"/>
              <w:rPr>
                <w:rFonts w:cs="Times New Roman"/>
                <w:color w:val="000000"/>
                <w:szCs w:val="28"/>
                <w:lang w:val="vi-VN"/>
              </w:rPr>
            </w:pPr>
          </w:p>
          <w:p w:rsidR="006A0043" w:rsidRPr="008A6435" w:rsidRDefault="006A0043" w:rsidP="009F5215">
            <w:pPr>
              <w:contextualSpacing/>
              <w:jc w:val="both"/>
              <w:rPr>
                <w:rFonts w:cs="Times New Roman"/>
                <w:color w:val="000000"/>
                <w:szCs w:val="28"/>
                <w:lang w:val="vi-VN"/>
              </w:rPr>
            </w:pPr>
          </w:p>
          <w:p w:rsidR="006A0043" w:rsidRPr="008A6435" w:rsidRDefault="006A0043" w:rsidP="009F5215">
            <w:pPr>
              <w:contextualSpacing/>
              <w:jc w:val="both"/>
              <w:rPr>
                <w:rFonts w:cs="Times New Roman"/>
                <w:color w:val="000000"/>
                <w:szCs w:val="28"/>
                <w:lang w:val="vi-VN"/>
              </w:rPr>
            </w:pPr>
          </w:p>
          <w:p w:rsidR="006A0043" w:rsidRPr="008A6435" w:rsidRDefault="006A0043" w:rsidP="009F5215">
            <w:pPr>
              <w:contextualSpacing/>
              <w:jc w:val="both"/>
              <w:rPr>
                <w:rFonts w:cs="Times New Roman"/>
                <w:color w:val="000000"/>
                <w:szCs w:val="28"/>
                <w:lang w:val="vi-VN"/>
              </w:rPr>
            </w:pPr>
          </w:p>
          <w:p w:rsidR="006A0043" w:rsidRPr="008A6435" w:rsidRDefault="006A0043" w:rsidP="009F5215">
            <w:pPr>
              <w:contextualSpacing/>
              <w:jc w:val="both"/>
              <w:rPr>
                <w:rFonts w:cs="Times New Roman"/>
                <w:color w:val="000000"/>
                <w:szCs w:val="28"/>
                <w:lang w:val="vi-VN"/>
              </w:rPr>
            </w:pPr>
          </w:p>
          <w:p w:rsidR="006A0043" w:rsidRPr="008A6435" w:rsidRDefault="006A0043" w:rsidP="009F5215">
            <w:pPr>
              <w:contextualSpacing/>
              <w:jc w:val="both"/>
              <w:rPr>
                <w:rFonts w:cs="Times New Roman"/>
                <w:color w:val="000000"/>
                <w:szCs w:val="28"/>
                <w:lang w:val="vi-VN"/>
              </w:rPr>
            </w:pPr>
          </w:p>
          <w:p w:rsidR="006A0043" w:rsidRPr="008A6435" w:rsidRDefault="006A0043" w:rsidP="009F5215">
            <w:pPr>
              <w:contextualSpacing/>
              <w:jc w:val="both"/>
              <w:rPr>
                <w:rFonts w:cs="Times New Roman"/>
                <w:color w:val="000000"/>
                <w:szCs w:val="28"/>
                <w:lang w:val="vi-VN"/>
              </w:rPr>
            </w:pPr>
          </w:p>
          <w:p w:rsidR="006A0043" w:rsidRPr="008A6435" w:rsidRDefault="006A0043" w:rsidP="009F5215">
            <w:pPr>
              <w:contextualSpacing/>
              <w:jc w:val="both"/>
              <w:rPr>
                <w:rFonts w:cs="Times New Roman"/>
                <w:color w:val="000000"/>
                <w:szCs w:val="28"/>
                <w:lang w:val="vi-VN"/>
              </w:rPr>
            </w:pPr>
          </w:p>
          <w:p w:rsidR="006A0043" w:rsidRPr="008A6435" w:rsidRDefault="006A0043" w:rsidP="009F5215">
            <w:pPr>
              <w:contextualSpacing/>
              <w:jc w:val="both"/>
              <w:rPr>
                <w:rFonts w:cs="Times New Roman"/>
                <w:color w:val="000000"/>
                <w:szCs w:val="28"/>
              </w:rPr>
            </w:pPr>
          </w:p>
          <w:p w:rsidR="006A0043" w:rsidRPr="008A6435" w:rsidRDefault="006A0043" w:rsidP="009F5215">
            <w:pPr>
              <w:contextualSpacing/>
              <w:jc w:val="both"/>
              <w:rPr>
                <w:rFonts w:cs="Times New Roman"/>
                <w:color w:val="000000"/>
                <w:szCs w:val="28"/>
              </w:rPr>
            </w:pPr>
          </w:p>
          <w:p w:rsidR="006A0043" w:rsidRPr="008A6435" w:rsidRDefault="006A0043" w:rsidP="009F5215">
            <w:pPr>
              <w:contextualSpacing/>
              <w:jc w:val="both"/>
              <w:rPr>
                <w:rFonts w:cs="Times New Roman"/>
                <w:color w:val="000000"/>
                <w:szCs w:val="28"/>
              </w:rPr>
            </w:pPr>
          </w:p>
          <w:p w:rsidR="006A0043" w:rsidRPr="008A6435" w:rsidRDefault="006A0043" w:rsidP="009F5215">
            <w:pPr>
              <w:contextualSpacing/>
              <w:jc w:val="both"/>
              <w:rPr>
                <w:rFonts w:cs="Times New Roman"/>
                <w:color w:val="000000"/>
                <w:szCs w:val="28"/>
              </w:rPr>
            </w:pPr>
            <w:r w:rsidRPr="008A6435">
              <w:rPr>
                <w:rFonts w:cs="Times New Roman"/>
                <w:color w:val="000000"/>
                <w:szCs w:val="28"/>
                <w:lang w:val="vi-VN"/>
              </w:rPr>
              <w:t xml:space="preserve">- HS </w:t>
            </w:r>
            <w:r w:rsidRPr="008A6435">
              <w:rPr>
                <w:rFonts w:cs="Times New Roman"/>
                <w:color w:val="000000"/>
                <w:szCs w:val="28"/>
              </w:rPr>
              <w:t xml:space="preserve">chia sẻ. </w:t>
            </w: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lang w:val="vi-VN"/>
              </w:rPr>
            </w:pPr>
            <w:r w:rsidRPr="008A6435">
              <w:rPr>
                <w:rFonts w:cs="Times New Roman"/>
                <w:szCs w:val="28"/>
                <w:lang w:val="vi-VN"/>
              </w:rPr>
              <w:t xml:space="preserve">- HS lắng nghe, tiếp thu. </w:t>
            </w: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r w:rsidRPr="008A6435">
              <w:rPr>
                <w:rFonts w:cs="Times New Roman"/>
                <w:szCs w:val="28"/>
                <w:lang w:val="vi-VN"/>
              </w:rPr>
              <w:t>- HS tham gia hoạt động</w:t>
            </w:r>
            <w:r w:rsidRPr="008A6435">
              <w:rPr>
                <w:rFonts w:cs="Times New Roman"/>
                <w:szCs w:val="28"/>
              </w:rPr>
              <w:t xml:space="preserve"> cả lớp.</w:t>
            </w: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r w:rsidRPr="008A6435">
              <w:rPr>
                <w:rFonts w:cs="Times New Roman"/>
                <w:szCs w:val="28"/>
                <w:lang w:val="vi-VN"/>
              </w:rPr>
              <w:t>- HS lắng nghe</w:t>
            </w:r>
            <w:r w:rsidRPr="008A6435">
              <w:rPr>
                <w:rFonts w:cs="Times New Roman"/>
                <w:szCs w:val="28"/>
              </w:rPr>
              <w:t xml:space="preserve">, thực hiện. </w:t>
            </w:r>
          </w:p>
          <w:p w:rsidR="006A0043" w:rsidRPr="008A6435" w:rsidRDefault="006A0043" w:rsidP="009F5215">
            <w:pPr>
              <w:contextualSpacing/>
              <w:jc w:val="both"/>
              <w:rPr>
                <w:rFonts w:cs="Times New Roman"/>
                <w:szCs w:val="28"/>
              </w:rPr>
            </w:pPr>
            <w:r w:rsidRPr="008A6435">
              <w:rPr>
                <w:rFonts w:cs="Times New Roman"/>
                <w:szCs w:val="28"/>
                <w:lang w:val="vi-VN"/>
              </w:rPr>
              <w:t xml:space="preserve">- HS lắng nghe và </w:t>
            </w:r>
            <w:r w:rsidRPr="008A6435">
              <w:rPr>
                <w:rFonts w:cs="Times New Roman"/>
                <w:szCs w:val="28"/>
              </w:rPr>
              <w:t xml:space="preserve">tiếp thu. </w:t>
            </w: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r w:rsidRPr="008A6435">
              <w:rPr>
                <w:rFonts w:cs="Times New Roman"/>
                <w:szCs w:val="28"/>
              </w:rPr>
              <w:t xml:space="preserve">- HS nhắc lại. </w:t>
            </w: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r w:rsidRPr="008A6435">
              <w:rPr>
                <w:rFonts w:cs="Times New Roman"/>
                <w:szCs w:val="28"/>
              </w:rPr>
              <w:t xml:space="preserve">- HS lắng nghe, tiếp thu. </w:t>
            </w: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r w:rsidRPr="008A6435">
              <w:rPr>
                <w:rFonts w:cs="Times New Roman"/>
                <w:szCs w:val="28"/>
                <w:lang w:val="vi-VN"/>
              </w:rPr>
              <w:t xml:space="preserve">- HS </w:t>
            </w:r>
            <w:r w:rsidRPr="008A6435">
              <w:rPr>
                <w:rFonts w:cs="Times New Roman"/>
                <w:szCs w:val="28"/>
              </w:rPr>
              <w:t xml:space="preserve">thực hiện theo nhóm. </w:t>
            </w: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r w:rsidRPr="008A6435">
              <w:rPr>
                <w:rFonts w:cs="Times New Roman"/>
                <w:szCs w:val="28"/>
              </w:rPr>
              <w:t xml:space="preserve">- HS lắng nghe. </w:t>
            </w: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r w:rsidRPr="008A6435">
              <w:rPr>
                <w:rFonts w:cs="Times New Roman"/>
                <w:szCs w:val="28"/>
              </w:rPr>
              <w:t xml:space="preserve">- HS trình bày. </w:t>
            </w: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r w:rsidRPr="008A6435">
              <w:rPr>
                <w:rFonts w:cs="Times New Roman"/>
                <w:szCs w:val="28"/>
                <w:lang w:val="vi-VN"/>
              </w:rPr>
              <w:lastRenderedPageBreak/>
              <w:t>- HS</w:t>
            </w:r>
            <w:r w:rsidRPr="008A6435">
              <w:rPr>
                <w:rFonts w:cs="Times New Roman"/>
                <w:szCs w:val="28"/>
              </w:rPr>
              <w:t xml:space="preserve"> tiếp thu. </w:t>
            </w: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lang w:val="vi-VN"/>
              </w:rPr>
            </w:pPr>
            <w:r w:rsidRPr="008A6435">
              <w:rPr>
                <w:rFonts w:cs="Times New Roman"/>
                <w:szCs w:val="28"/>
                <w:lang w:val="vi-VN"/>
              </w:rPr>
              <w:t>- HS</w:t>
            </w:r>
            <w:r w:rsidRPr="008A6435">
              <w:rPr>
                <w:rFonts w:cs="Times New Roman"/>
                <w:szCs w:val="28"/>
              </w:rPr>
              <w:t xml:space="preserve"> lắng nghe. </w:t>
            </w: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lang w:val="vi-VN"/>
              </w:rPr>
            </w:pPr>
            <w:r w:rsidRPr="008A6435">
              <w:rPr>
                <w:rFonts w:cs="Times New Roman"/>
                <w:szCs w:val="28"/>
                <w:lang w:val="vi-VN"/>
              </w:rPr>
              <w:t xml:space="preserve">- HS trình bày. </w:t>
            </w: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rPr>
            </w:pPr>
            <w:r w:rsidRPr="008A6435">
              <w:rPr>
                <w:rFonts w:cs="Times New Roman"/>
                <w:szCs w:val="28"/>
                <w:lang w:val="vi-VN"/>
              </w:rPr>
              <w:t xml:space="preserve">- HS </w:t>
            </w:r>
            <w:r w:rsidRPr="008A6435">
              <w:rPr>
                <w:rFonts w:cs="Times New Roman"/>
                <w:szCs w:val="28"/>
              </w:rPr>
              <w:t xml:space="preserve">lắng nghe, tiếp thu. </w:t>
            </w: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rPr>
            </w:pPr>
            <w:r w:rsidRPr="008A6435">
              <w:rPr>
                <w:rFonts w:cs="Times New Roman"/>
                <w:szCs w:val="28"/>
              </w:rPr>
              <w:t>- HS lắng nghe, thực hiện.</w:t>
            </w: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jc w:val="both"/>
              <w:rPr>
                <w:rFonts w:cs="Times New Roman"/>
                <w:szCs w:val="28"/>
                <w:lang w:val="vi-VN"/>
              </w:rPr>
            </w:pPr>
          </w:p>
          <w:p w:rsidR="006A0043" w:rsidRPr="008A6435" w:rsidRDefault="006A0043" w:rsidP="009F5215">
            <w:pPr>
              <w:jc w:val="both"/>
              <w:rPr>
                <w:rFonts w:cs="Times New Roman"/>
                <w:szCs w:val="28"/>
                <w:lang w:val="vi-VN"/>
              </w:rPr>
            </w:pPr>
          </w:p>
          <w:p w:rsidR="006A0043" w:rsidRPr="008A6435" w:rsidRDefault="006A0043" w:rsidP="009F5215">
            <w:pPr>
              <w:jc w:val="both"/>
              <w:rPr>
                <w:rFonts w:cs="Times New Roman"/>
                <w:szCs w:val="28"/>
              </w:rPr>
            </w:pPr>
            <w:r w:rsidRPr="008A6435">
              <w:rPr>
                <w:rFonts w:cs="Times New Roman"/>
                <w:szCs w:val="28"/>
                <w:lang w:val="en-GB"/>
              </w:rPr>
              <w:t>- HS nghe và ghi nhớ.</w:t>
            </w: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rPr>
            </w:pP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lang w:val="vi-VN"/>
              </w:rPr>
            </w:pPr>
            <w:r w:rsidRPr="008A6435">
              <w:rPr>
                <w:rFonts w:cs="Times New Roman"/>
                <w:szCs w:val="28"/>
                <w:lang w:val="vi-VN"/>
              </w:rPr>
              <w:t xml:space="preserve">- HS lắng nghe, tiếp thu. </w:t>
            </w: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lang w:val="en-GB"/>
              </w:rPr>
            </w:pPr>
            <w:r w:rsidRPr="008A6435">
              <w:rPr>
                <w:rFonts w:cs="Times New Roman"/>
                <w:szCs w:val="28"/>
                <w:lang w:val="vi-VN"/>
              </w:rPr>
              <w:t>- HS lắng nghe, tiếp thu</w:t>
            </w:r>
            <w:r w:rsidRPr="008A6435">
              <w:rPr>
                <w:rFonts w:cs="Times New Roman"/>
                <w:szCs w:val="28"/>
                <w:lang w:val="en-GB"/>
              </w:rPr>
              <w:t>.</w:t>
            </w: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lang w:val="vi-VN"/>
              </w:rPr>
            </w:pPr>
          </w:p>
          <w:p w:rsidR="006A0043" w:rsidRPr="008A6435" w:rsidRDefault="006A0043" w:rsidP="009F5215">
            <w:pPr>
              <w:contextualSpacing/>
              <w:jc w:val="both"/>
              <w:rPr>
                <w:rFonts w:cs="Times New Roman"/>
                <w:szCs w:val="28"/>
                <w:lang w:val="vi-VN"/>
              </w:rPr>
            </w:pPr>
          </w:p>
        </w:tc>
      </w:tr>
    </w:tbl>
    <w:p w:rsidR="006A0043" w:rsidRPr="008A6435" w:rsidRDefault="006A0043" w:rsidP="006A0043">
      <w:pPr>
        <w:spacing w:after="0" w:line="264" w:lineRule="auto"/>
        <w:jc w:val="center"/>
        <w:rPr>
          <w:rFonts w:eastAsia="Calibri" w:cs="Times New Roman"/>
          <w:bCs/>
          <w:iCs/>
          <w:szCs w:val="28"/>
          <w:u w:val="single"/>
        </w:rPr>
      </w:pPr>
      <w:r w:rsidRPr="008A6435">
        <w:rPr>
          <w:rFonts w:eastAsia="Calibri" w:cs="Times New Roman"/>
          <w:bCs/>
          <w:iCs/>
          <w:szCs w:val="28"/>
          <w:u w:val="single"/>
        </w:rPr>
        <w:lastRenderedPageBreak/>
        <w:t>_________________________________________________________________</w:t>
      </w:r>
    </w:p>
    <w:p w:rsidR="006A0043" w:rsidRPr="008A6435" w:rsidRDefault="006A0043">
      <w:pPr>
        <w:spacing w:before="17" w:after="17" w:line="340" w:lineRule="exact"/>
        <w:jc w:val="center"/>
        <w:rPr>
          <w:rFonts w:cs="Times New Roman"/>
          <w:b/>
          <w:iCs/>
          <w:szCs w:val="28"/>
        </w:rPr>
      </w:pPr>
    </w:p>
    <w:p w:rsidR="006A0043" w:rsidRPr="008A6435" w:rsidRDefault="006A0043">
      <w:pPr>
        <w:spacing w:before="17" w:after="17" w:line="340" w:lineRule="exact"/>
        <w:jc w:val="center"/>
        <w:rPr>
          <w:rFonts w:cs="Times New Roman"/>
          <w:b/>
          <w:iCs/>
          <w:szCs w:val="28"/>
        </w:rPr>
      </w:pPr>
    </w:p>
    <w:p w:rsidR="006470A1" w:rsidRPr="008A6435" w:rsidRDefault="0049489B">
      <w:pPr>
        <w:spacing w:before="17" w:after="17" w:line="340" w:lineRule="exact"/>
        <w:jc w:val="center"/>
        <w:rPr>
          <w:rFonts w:cs="Times New Roman"/>
          <w:b/>
          <w:iCs/>
          <w:szCs w:val="28"/>
        </w:rPr>
      </w:pPr>
      <w:proofErr w:type="gramStart"/>
      <w:r w:rsidRPr="008A6435">
        <w:rPr>
          <w:rFonts w:cs="Times New Roman"/>
          <w:b/>
          <w:iCs/>
          <w:szCs w:val="28"/>
        </w:rPr>
        <w:t>Thứ Ba ngày 23 tháng 9 năm 2025.</w:t>
      </w:r>
      <w:proofErr w:type="gramEnd"/>
    </w:p>
    <w:p w:rsidR="006470A1" w:rsidRPr="008A6435" w:rsidRDefault="0049489B" w:rsidP="006A0043">
      <w:pPr>
        <w:spacing w:after="0" w:line="264" w:lineRule="auto"/>
        <w:rPr>
          <w:rFonts w:cs="Times New Roman"/>
          <w:b/>
          <w:szCs w:val="28"/>
        </w:rPr>
      </w:pPr>
      <w:r w:rsidRPr="008A6435">
        <w:rPr>
          <w:rFonts w:cs="Times New Roman"/>
          <w:b/>
          <w:szCs w:val="28"/>
        </w:rPr>
        <w:t xml:space="preserve">Buổi sáng                                    </w:t>
      </w:r>
    </w:p>
    <w:p w:rsidR="00477A07" w:rsidRPr="008A6435" w:rsidRDefault="00477A07" w:rsidP="00477A07">
      <w:pPr>
        <w:spacing w:after="0" w:line="264" w:lineRule="auto"/>
        <w:rPr>
          <w:rFonts w:cs="Times New Roman"/>
          <w:bCs/>
          <w:color w:val="000000"/>
          <w:szCs w:val="28"/>
          <w:u w:val="single"/>
        </w:rPr>
      </w:pPr>
      <w:r w:rsidRPr="008A6435">
        <w:rPr>
          <w:rFonts w:cs="Times New Roman"/>
          <w:bCs/>
          <w:color w:val="000000"/>
          <w:szCs w:val="28"/>
          <w:u w:val="single"/>
        </w:rPr>
        <w:t>Tiết 1: Bài đọc 2</w:t>
      </w:r>
    </w:p>
    <w:p w:rsidR="00477A07" w:rsidRPr="008A6435" w:rsidRDefault="00477A07" w:rsidP="00477A07">
      <w:pPr>
        <w:spacing w:after="0" w:line="264" w:lineRule="auto"/>
        <w:ind w:firstLine="426"/>
        <w:jc w:val="center"/>
        <w:rPr>
          <w:rFonts w:eastAsia="Times New Roman" w:cs="Times New Roman"/>
          <w:b/>
          <w:szCs w:val="28"/>
        </w:rPr>
      </w:pPr>
      <w:r w:rsidRPr="008A6435">
        <w:rPr>
          <w:rFonts w:eastAsia="Times New Roman" w:cs="Times New Roman"/>
          <w:b/>
          <w:szCs w:val="28"/>
        </w:rPr>
        <w:t>MUÔN SẮC HOA TƯƠI</w:t>
      </w:r>
    </w:p>
    <w:p w:rsidR="00477A07" w:rsidRPr="008A6435" w:rsidRDefault="00477A07" w:rsidP="00477A07">
      <w:pPr>
        <w:spacing w:after="0" w:line="264" w:lineRule="auto"/>
        <w:ind w:firstLine="426"/>
        <w:rPr>
          <w:rFonts w:eastAsia="Times New Roman" w:cs="Times New Roman"/>
          <w:b/>
          <w:szCs w:val="28"/>
          <w:lang w:val="vi-VN"/>
        </w:rPr>
      </w:pPr>
      <w:r w:rsidRPr="008A6435">
        <w:rPr>
          <w:rFonts w:eastAsia="Times New Roman" w:cs="Times New Roman"/>
          <w:b/>
          <w:szCs w:val="28"/>
          <w:lang w:val="vi-VN"/>
        </w:rPr>
        <w:t xml:space="preserve">I. YÊU CẦU CẦN ĐẠT                                                                       </w:t>
      </w:r>
    </w:p>
    <w:p w:rsidR="00477A07" w:rsidRPr="008A6435" w:rsidRDefault="00477A07" w:rsidP="00477A07">
      <w:pPr>
        <w:spacing w:after="0" w:line="264" w:lineRule="auto"/>
        <w:ind w:firstLine="426"/>
        <w:rPr>
          <w:rFonts w:eastAsia="Times New Roman" w:cs="Times New Roman"/>
          <w:b/>
          <w:szCs w:val="28"/>
          <w:lang w:val="vi-VN"/>
        </w:rPr>
      </w:pPr>
      <w:r w:rsidRPr="008A6435">
        <w:rPr>
          <w:rFonts w:eastAsia="Times New Roman" w:cs="Times New Roman"/>
          <w:b/>
          <w:szCs w:val="28"/>
          <w:lang w:val="vi-VN"/>
        </w:rPr>
        <w:t xml:space="preserve">1. Phát triển năng lực ngôn ngữ </w:t>
      </w:r>
    </w:p>
    <w:p w:rsidR="00477A07" w:rsidRPr="008A6435" w:rsidRDefault="00477A07" w:rsidP="00477A07">
      <w:pPr>
        <w:spacing w:after="0" w:line="264" w:lineRule="auto"/>
        <w:ind w:firstLine="426"/>
        <w:jc w:val="both"/>
        <w:rPr>
          <w:rFonts w:eastAsia="Times New Roman" w:cs="Times New Roman"/>
          <w:szCs w:val="28"/>
          <w:lang w:val="vi-VN"/>
        </w:rPr>
      </w:pPr>
      <w:r w:rsidRPr="008A6435">
        <w:rPr>
          <w:rFonts w:eastAsia="Times New Roman" w:cs="Times New Roman"/>
          <w:szCs w:val="28"/>
          <w:lang w:val="vi-VN"/>
        </w:rPr>
        <w:t>–</w:t>
      </w:r>
      <w:r w:rsidRPr="008A6435">
        <w:rPr>
          <w:rFonts w:eastAsia="Times New Roman" w:cs="Times New Roman"/>
          <w:szCs w:val="28"/>
          <w:lang w:val="vi-VN"/>
        </w:rPr>
        <w:tab/>
        <w:t>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90 – 95 tiếng / phút. Đọc thầm nhanh hơn lớp 4.</w:t>
      </w:r>
    </w:p>
    <w:p w:rsidR="00477A07" w:rsidRPr="008A6435" w:rsidRDefault="00477A07" w:rsidP="00477A07">
      <w:pPr>
        <w:spacing w:after="0" w:line="264" w:lineRule="auto"/>
        <w:ind w:firstLine="426"/>
        <w:jc w:val="both"/>
        <w:rPr>
          <w:rFonts w:eastAsia="Times New Roman" w:cs="Times New Roman"/>
          <w:szCs w:val="28"/>
          <w:lang w:val="vi-VN"/>
        </w:rPr>
      </w:pPr>
      <w:r w:rsidRPr="008A6435">
        <w:rPr>
          <w:rFonts w:eastAsia="Times New Roman" w:cs="Times New Roman"/>
          <w:szCs w:val="28"/>
          <w:lang w:val="vi-VN"/>
        </w:rPr>
        <w:t>–</w:t>
      </w:r>
      <w:r w:rsidRPr="008A6435">
        <w:rPr>
          <w:rFonts w:eastAsia="Times New Roman" w:cs="Times New Roman"/>
          <w:szCs w:val="28"/>
          <w:lang w:val="vi-VN"/>
        </w:rPr>
        <w:tab/>
        <w:t>Hiểu nghĩa của các từ ngữ khó trong bài. Trả lời được các CH về nội dung bài. Hiểu ý nghĩa của bài: Mỗi bạn học sinh, dù là nam hay là nữ, đều rất đáng quý, đáng yêu; nên quý mến, tôn trọng bạn, dù đó là bạn nam hay bạn nữ.</w:t>
      </w:r>
    </w:p>
    <w:p w:rsidR="00477A07" w:rsidRPr="008A6435" w:rsidRDefault="00477A07" w:rsidP="00477A07">
      <w:pPr>
        <w:spacing w:after="0" w:line="264" w:lineRule="auto"/>
        <w:ind w:firstLine="426"/>
        <w:jc w:val="both"/>
        <w:rPr>
          <w:rFonts w:eastAsia="Times New Roman" w:cs="Times New Roman"/>
          <w:b/>
          <w:szCs w:val="28"/>
          <w:lang w:val="vi-VN"/>
        </w:rPr>
      </w:pPr>
      <w:r w:rsidRPr="008A6435">
        <w:rPr>
          <w:rFonts w:eastAsia="Times New Roman" w:cs="Times New Roman"/>
          <w:b/>
          <w:szCs w:val="28"/>
          <w:lang w:val="vi-VN"/>
        </w:rPr>
        <w:t>2. Góp phần phát triển các năng lực chung và phẩm chất</w:t>
      </w:r>
    </w:p>
    <w:p w:rsidR="00477A07" w:rsidRPr="008A6435" w:rsidRDefault="00477A07" w:rsidP="00477A07">
      <w:pPr>
        <w:spacing w:after="0" w:line="264" w:lineRule="auto"/>
        <w:ind w:firstLine="426"/>
        <w:jc w:val="both"/>
        <w:rPr>
          <w:rFonts w:eastAsia="Times New Roman" w:cs="Times New Roman"/>
          <w:szCs w:val="28"/>
          <w:lang w:val="vi-VN"/>
        </w:rPr>
      </w:pPr>
      <w:r w:rsidRPr="008A6435">
        <w:rPr>
          <w:rFonts w:eastAsia="Times New Roman" w:cs="Times New Roman"/>
          <w:szCs w:val="28"/>
          <w:lang w:val="vi-VN"/>
        </w:rPr>
        <w:t>Bước đầu cảm nhận được từ ngữ hay, hình ảnh đẹp và có ý nghĩa trong bài thơ; chia sẻ được cảm nhận của mình với cô (thầy) và các bạn.</w:t>
      </w:r>
    </w:p>
    <w:p w:rsidR="00477A07" w:rsidRPr="008A6435" w:rsidRDefault="00477A07" w:rsidP="00477A07">
      <w:pPr>
        <w:spacing w:after="0" w:line="264" w:lineRule="auto"/>
        <w:ind w:firstLine="426"/>
        <w:jc w:val="both"/>
        <w:rPr>
          <w:rFonts w:eastAsia="Tahoma" w:cs="Times New Roman"/>
          <w:b/>
          <w:szCs w:val="28"/>
          <w:lang w:val="vi-VN"/>
        </w:rPr>
      </w:pPr>
      <w:r w:rsidRPr="008A6435">
        <w:rPr>
          <w:rFonts w:eastAsia="Tahoma" w:cs="Times New Roman"/>
          <w:b/>
          <w:szCs w:val="28"/>
          <w:lang w:val="vi-VN"/>
        </w:rPr>
        <w:t>II. ĐỒ DÙNG DẠY HỌC</w:t>
      </w:r>
    </w:p>
    <w:p w:rsidR="00477A07" w:rsidRPr="008A6435" w:rsidRDefault="00477A07" w:rsidP="00477A07">
      <w:pPr>
        <w:spacing w:after="0" w:line="264" w:lineRule="auto"/>
        <w:ind w:firstLine="426"/>
        <w:rPr>
          <w:rFonts w:eastAsia="Tahoma" w:cs="Times New Roman"/>
          <w:bCs/>
          <w:szCs w:val="28"/>
          <w:lang w:val="vi-VN"/>
        </w:rPr>
      </w:pPr>
      <w:r w:rsidRPr="008A6435">
        <w:rPr>
          <w:rFonts w:eastAsia="Times New Roman" w:cs="Times New Roman"/>
          <w:szCs w:val="28"/>
          <w:lang w:val="vi-VN"/>
        </w:rPr>
        <w:t xml:space="preserve">– </w:t>
      </w:r>
      <w:r w:rsidRPr="008A6435">
        <w:rPr>
          <w:rFonts w:eastAsia="Tahoma" w:cs="Times New Roman"/>
          <w:bCs/>
          <w:szCs w:val="28"/>
          <w:lang w:val="vi-VN"/>
        </w:rPr>
        <w:t>GV chuẩn bị: máy tính, máy chiếu, tranh minh hoạ nội dung bài đọc.</w:t>
      </w:r>
    </w:p>
    <w:p w:rsidR="00477A07" w:rsidRPr="008A6435" w:rsidRDefault="00477A07" w:rsidP="00477A07">
      <w:pPr>
        <w:spacing w:after="0" w:line="264" w:lineRule="auto"/>
        <w:ind w:firstLine="426"/>
        <w:rPr>
          <w:rFonts w:eastAsia="Tahoma" w:cs="Times New Roman"/>
          <w:b/>
          <w:szCs w:val="28"/>
          <w:lang w:val="vi-VN"/>
        </w:rPr>
      </w:pPr>
      <w:r w:rsidRPr="008A6435">
        <w:rPr>
          <w:rFonts w:eastAsia="Times New Roman" w:cs="Times New Roman"/>
          <w:szCs w:val="28"/>
          <w:lang w:val="vi-VN"/>
        </w:rPr>
        <w:t xml:space="preserve">– </w:t>
      </w:r>
      <w:r w:rsidRPr="008A6435">
        <w:rPr>
          <w:rFonts w:eastAsia="Tahoma" w:cs="Times New Roman"/>
          <w:bCs/>
          <w:szCs w:val="28"/>
          <w:lang w:val="vi-VN"/>
        </w:rPr>
        <w:t xml:space="preserve">HS chuẩn bị: SGK </w:t>
      </w:r>
      <w:r w:rsidRPr="008A6435">
        <w:rPr>
          <w:rFonts w:eastAsia="Tahoma" w:cs="Times New Roman"/>
          <w:bCs/>
          <w:i/>
          <w:iCs/>
          <w:szCs w:val="28"/>
          <w:lang w:val="vi-VN"/>
        </w:rPr>
        <w:t>Tiếng Việt 5</w:t>
      </w:r>
      <w:r w:rsidRPr="008A6435">
        <w:rPr>
          <w:rFonts w:eastAsia="Tahoma" w:cs="Times New Roman"/>
          <w:bCs/>
          <w:szCs w:val="28"/>
          <w:lang w:val="vi-VN"/>
        </w:rPr>
        <w:t>, tập một; vở ô li hoặc vở bài tập.</w:t>
      </w:r>
    </w:p>
    <w:p w:rsidR="00477A07" w:rsidRPr="008A6435" w:rsidRDefault="00477A07" w:rsidP="00477A07">
      <w:pPr>
        <w:spacing w:after="0" w:line="264" w:lineRule="auto"/>
        <w:ind w:firstLine="426"/>
        <w:rPr>
          <w:rFonts w:eastAsia="Times New Roman" w:cs="Times New Roman"/>
          <w:b/>
          <w:szCs w:val="28"/>
          <w:lang w:val="vi-VN"/>
        </w:rPr>
      </w:pPr>
      <w:r w:rsidRPr="008A6435">
        <w:rPr>
          <w:rFonts w:eastAsia="Times New Roman" w:cs="Times New Roman"/>
          <w:b/>
          <w:szCs w:val="28"/>
          <w:lang w:val="vi-VN"/>
        </w:rPr>
        <w:lastRenderedPageBreak/>
        <w:t>III. CÁC HOẠT ĐỘNG DẠY VÀ HỌC</w:t>
      </w:r>
    </w:p>
    <w:tbl>
      <w:tblPr>
        <w:tblW w:w="988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67"/>
        <w:gridCol w:w="5218"/>
      </w:tblGrid>
      <w:tr w:rsidR="00477A07" w:rsidRPr="008A6435" w:rsidTr="009F5215">
        <w:tc>
          <w:tcPr>
            <w:tcW w:w="4667" w:type="dxa"/>
            <w:shd w:val="clear" w:color="auto" w:fill="FFFFFF"/>
            <w:tcMar>
              <w:top w:w="60" w:type="dxa"/>
              <w:left w:w="0" w:type="dxa"/>
              <w:bottom w:w="60" w:type="dxa"/>
              <w:right w:w="60" w:type="dxa"/>
            </w:tcMar>
          </w:tcPr>
          <w:p w:rsidR="00477A07" w:rsidRPr="008A6435" w:rsidRDefault="00477A07" w:rsidP="009F5215">
            <w:pPr>
              <w:pStyle w:val="NormalWeb"/>
              <w:spacing w:before="0" w:beforeAutospacing="0" w:after="0" w:afterAutospacing="0" w:line="264" w:lineRule="auto"/>
              <w:jc w:val="center"/>
              <w:rPr>
                <w:sz w:val="28"/>
                <w:szCs w:val="28"/>
              </w:rPr>
            </w:pPr>
            <w:r w:rsidRPr="008A6435">
              <w:rPr>
                <w:rStyle w:val="Strong"/>
                <w:rFonts w:eastAsia="Arial"/>
                <w:color w:val="000000"/>
                <w:sz w:val="28"/>
                <w:szCs w:val="28"/>
              </w:rPr>
              <w:t>HOẠT ĐỘNG CỦA GIÁO VIÊN</w:t>
            </w:r>
          </w:p>
        </w:tc>
        <w:tc>
          <w:tcPr>
            <w:tcW w:w="5218" w:type="dxa"/>
            <w:shd w:val="clear" w:color="auto" w:fill="FFFFFF"/>
            <w:tcMar>
              <w:top w:w="60" w:type="dxa"/>
              <w:left w:w="60" w:type="dxa"/>
              <w:bottom w:w="60" w:type="dxa"/>
              <w:right w:w="0" w:type="dxa"/>
            </w:tcMar>
          </w:tcPr>
          <w:p w:rsidR="00477A07" w:rsidRPr="008A6435" w:rsidRDefault="00477A07" w:rsidP="009F5215">
            <w:pPr>
              <w:pStyle w:val="NormalWeb"/>
              <w:spacing w:before="0" w:beforeAutospacing="0" w:after="0" w:afterAutospacing="0" w:line="264" w:lineRule="auto"/>
              <w:jc w:val="center"/>
              <w:rPr>
                <w:sz w:val="28"/>
                <w:szCs w:val="28"/>
              </w:rPr>
            </w:pPr>
            <w:r w:rsidRPr="008A6435">
              <w:rPr>
                <w:rStyle w:val="Strong"/>
                <w:rFonts w:eastAsia="Arial"/>
                <w:color w:val="000000"/>
                <w:sz w:val="28"/>
                <w:szCs w:val="28"/>
              </w:rPr>
              <w:t xml:space="preserve">   HOẠT ĐỘNG CỦA HỌC SINH</w:t>
            </w:r>
          </w:p>
        </w:tc>
      </w:tr>
      <w:tr w:rsidR="00477A07" w:rsidRPr="008A6435" w:rsidTr="009F5215">
        <w:tc>
          <w:tcPr>
            <w:tcW w:w="9885" w:type="dxa"/>
            <w:gridSpan w:val="2"/>
            <w:shd w:val="clear" w:color="auto" w:fill="FFFFFF"/>
            <w:tcMar>
              <w:top w:w="60" w:type="dxa"/>
              <w:left w:w="0" w:type="dxa"/>
              <w:bottom w:w="60" w:type="dxa"/>
              <w:right w:w="60" w:type="dxa"/>
            </w:tcMar>
          </w:tcPr>
          <w:p w:rsidR="00477A07" w:rsidRPr="008A6435" w:rsidRDefault="00477A07" w:rsidP="009F5215">
            <w:pPr>
              <w:pStyle w:val="NormalWeb"/>
              <w:spacing w:before="0" w:beforeAutospacing="0" w:after="0" w:afterAutospacing="0" w:line="264" w:lineRule="auto"/>
              <w:rPr>
                <w:rStyle w:val="Strong"/>
                <w:rFonts w:eastAsia="Arial"/>
                <w:color w:val="000000"/>
                <w:sz w:val="28"/>
                <w:szCs w:val="28"/>
              </w:rPr>
            </w:pPr>
            <w:r w:rsidRPr="008A6435">
              <w:rPr>
                <w:rStyle w:val="Strong"/>
                <w:rFonts w:eastAsia="Arial"/>
                <w:sz w:val="28"/>
                <w:szCs w:val="28"/>
              </w:rPr>
              <w:t>A.KHỞI ĐỘNG</w:t>
            </w:r>
          </w:p>
        </w:tc>
      </w:tr>
      <w:tr w:rsidR="00477A07" w:rsidRPr="008A6435" w:rsidTr="009F5215">
        <w:tc>
          <w:tcPr>
            <w:tcW w:w="4667" w:type="dxa"/>
            <w:shd w:val="clear" w:color="auto" w:fill="FFFFFF"/>
            <w:tcMar>
              <w:top w:w="60" w:type="dxa"/>
              <w:left w:w="0" w:type="dxa"/>
              <w:bottom w:w="60" w:type="dxa"/>
              <w:right w:w="60" w:type="dxa"/>
            </w:tcMar>
          </w:tcPr>
          <w:p w:rsidR="00477A07" w:rsidRPr="008A6435" w:rsidRDefault="00477A07" w:rsidP="009F5215">
            <w:pPr>
              <w:spacing w:after="0" w:line="264" w:lineRule="auto"/>
              <w:jc w:val="both"/>
              <w:rPr>
                <w:rStyle w:val="Strong"/>
                <w:rFonts w:eastAsia="Arial" w:cs="Times New Roman"/>
                <w:b w:val="0"/>
                <w:bCs w:val="0"/>
                <w:szCs w:val="28"/>
              </w:rPr>
            </w:pPr>
            <w:r w:rsidRPr="008A6435">
              <w:rPr>
                <w:rStyle w:val="Strong"/>
                <w:rFonts w:eastAsia="Arial" w:cs="Times New Roman"/>
                <w:b w:val="0"/>
                <w:bCs w:val="0"/>
                <w:szCs w:val="28"/>
              </w:rPr>
              <w:t xml:space="preserve">- Giáo viên có thể cho học sinh nghe và hát bài </w:t>
            </w:r>
            <w:r w:rsidRPr="008A6435">
              <w:rPr>
                <w:rStyle w:val="Strong"/>
                <w:rFonts w:eastAsia="Arial" w:cs="Times New Roman"/>
                <w:b w:val="0"/>
                <w:bCs w:val="0"/>
                <w:i/>
                <w:szCs w:val="28"/>
              </w:rPr>
              <w:t>Lớp chúng mình</w:t>
            </w:r>
            <w:r w:rsidRPr="008A6435">
              <w:rPr>
                <w:rStyle w:val="Strong"/>
                <w:rFonts w:eastAsia="Arial" w:cs="Times New Roman"/>
                <w:b w:val="0"/>
                <w:bCs w:val="0"/>
                <w:szCs w:val="28"/>
              </w:rPr>
              <w:t xml:space="preserve"> để tạo không khí tích cực cho giờ học.</w:t>
            </w:r>
          </w:p>
          <w:p w:rsidR="00477A07" w:rsidRPr="008A6435" w:rsidRDefault="00477A07" w:rsidP="009F5215">
            <w:pPr>
              <w:spacing w:after="0" w:line="264" w:lineRule="auto"/>
              <w:jc w:val="both"/>
              <w:rPr>
                <w:rStyle w:val="Strong"/>
                <w:rFonts w:eastAsia="Times New Roman" w:cs="Times New Roman"/>
                <w:b w:val="0"/>
                <w:szCs w:val="28"/>
                <w:lang w:val="vi-VN"/>
              </w:rPr>
            </w:pPr>
            <w:r w:rsidRPr="008A6435">
              <w:rPr>
                <w:rStyle w:val="Strong"/>
                <w:rFonts w:eastAsia="Arial" w:cs="Times New Roman"/>
                <w:b w:val="0"/>
                <w:bCs w:val="0"/>
                <w:szCs w:val="28"/>
              </w:rPr>
              <w:t xml:space="preserve">- Chúng ta đang học chủ điểm Bạn nam, bạn nữ. Ở Bài đọc 1, các em đã đọc bài </w:t>
            </w:r>
            <w:r w:rsidRPr="008A6435">
              <w:rPr>
                <w:rStyle w:val="Strong"/>
                <w:rFonts w:eastAsia="Arial" w:cs="Times New Roman"/>
                <w:b w:val="0"/>
                <w:bCs w:val="0"/>
                <w:i/>
                <w:szCs w:val="28"/>
              </w:rPr>
              <w:t>Lớp trưởng lớp tôi</w:t>
            </w:r>
            <w:r w:rsidRPr="008A6435">
              <w:rPr>
                <w:rStyle w:val="Strong"/>
                <w:rFonts w:eastAsia="Arial" w:cs="Times New Roman"/>
                <w:b w:val="0"/>
                <w:bCs w:val="0"/>
                <w:szCs w:val="28"/>
              </w:rPr>
              <w:t xml:space="preserve"> và biết về một bạn nữ lớp trưởng học giỏi, xốc vác, biết quan tâm đến mọi người, lo lắng cho công việc chung, khiến các bạn trong lớp đều yêu quý và tin tưởng. Hôm nay, các em tiếp tục tìm hiểu về chủ điểm </w:t>
            </w:r>
            <w:r w:rsidRPr="008A6435">
              <w:rPr>
                <w:rStyle w:val="Strong"/>
                <w:rFonts w:eastAsia="Arial" w:cs="Times New Roman"/>
                <w:b w:val="0"/>
                <w:bCs w:val="0"/>
                <w:i/>
                <w:szCs w:val="28"/>
              </w:rPr>
              <w:t>Bạn nam, bạn nữ</w:t>
            </w:r>
            <w:r w:rsidRPr="008A6435">
              <w:rPr>
                <w:rStyle w:val="Strong"/>
                <w:rFonts w:eastAsia="Arial" w:cs="Times New Roman"/>
                <w:b w:val="0"/>
                <w:bCs w:val="0"/>
                <w:szCs w:val="28"/>
              </w:rPr>
              <w:t xml:space="preserve"> thông qua bài thơ </w:t>
            </w:r>
            <w:r w:rsidRPr="008A6435">
              <w:rPr>
                <w:rStyle w:val="Strong"/>
                <w:rFonts w:eastAsia="Arial" w:cs="Times New Roman"/>
                <w:b w:val="0"/>
                <w:bCs w:val="0"/>
                <w:i/>
                <w:szCs w:val="28"/>
              </w:rPr>
              <w:t>Muôn sắc hoa tươi</w:t>
            </w:r>
            <w:proofErr w:type="gramStart"/>
            <w:r w:rsidRPr="008A6435">
              <w:rPr>
                <w:rStyle w:val="Strong"/>
                <w:rFonts w:eastAsia="Arial" w:cs="Times New Roman"/>
                <w:b w:val="0"/>
                <w:bCs w:val="0"/>
                <w:szCs w:val="28"/>
              </w:rPr>
              <w:t>.</w:t>
            </w:r>
            <w:r w:rsidRPr="008A6435">
              <w:rPr>
                <w:rStyle w:val="Strong"/>
                <w:rFonts w:eastAsia="Arial" w:cs="Times New Roman"/>
                <w:szCs w:val="28"/>
              </w:rPr>
              <w:t>.</w:t>
            </w:r>
            <w:proofErr w:type="gramEnd"/>
          </w:p>
        </w:tc>
        <w:tc>
          <w:tcPr>
            <w:tcW w:w="5218" w:type="dxa"/>
            <w:shd w:val="clear" w:color="auto" w:fill="FFFFFF"/>
            <w:tcMar>
              <w:top w:w="60" w:type="dxa"/>
              <w:left w:w="60" w:type="dxa"/>
              <w:bottom w:w="60" w:type="dxa"/>
              <w:right w:w="0" w:type="dxa"/>
            </w:tcMar>
          </w:tcPr>
          <w:p w:rsidR="00477A07" w:rsidRPr="008A6435" w:rsidRDefault="00477A07" w:rsidP="009F5215">
            <w:pPr>
              <w:pStyle w:val="NormalWeb"/>
              <w:spacing w:before="0" w:beforeAutospacing="0" w:after="0" w:afterAutospacing="0" w:line="264" w:lineRule="auto"/>
              <w:jc w:val="both"/>
              <w:rPr>
                <w:rStyle w:val="Strong"/>
                <w:rFonts w:eastAsia="Arial"/>
                <w:color w:val="000000"/>
                <w:sz w:val="28"/>
                <w:szCs w:val="28"/>
              </w:rPr>
            </w:pPr>
          </w:p>
        </w:tc>
      </w:tr>
      <w:tr w:rsidR="00477A07" w:rsidRPr="008A6435" w:rsidTr="009F5215">
        <w:tc>
          <w:tcPr>
            <w:tcW w:w="9885" w:type="dxa"/>
            <w:gridSpan w:val="2"/>
            <w:shd w:val="clear" w:color="auto" w:fill="FFFFFF"/>
            <w:tcMar>
              <w:top w:w="60" w:type="dxa"/>
              <w:left w:w="0" w:type="dxa"/>
              <w:bottom w:w="60" w:type="dxa"/>
              <w:right w:w="60" w:type="dxa"/>
            </w:tcMar>
          </w:tcPr>
          <w:p w:rsidR="00477A07" w:rsidRPr="008A6435" w:rsidRDefault="00477A07" w:rsidP="009F5215">
            <w:pPr>
              <w:pStyle w:val="NormalWeb"/>
              <w:spacing w:before="0" w:beforeAutospacing="0" w:after="0" w:afterAutospacing="0" w:line="264" w:lineRule="auto"/>
              <w:jc w:val="both"/>
              <w:rPr>
                <w:rStyle w:val="Strong"/>
                <w:rFonts w:eastAsia="Arial"/>
                <w:sz w:val="28"/>
                <w:szCs w:val="28"/>
              </w:rPr>
            </w:pPr>
            <w:r w:rsidRPr="008A6435">
              <w:rPr>
                <w:rStyle w:val="Strong"/>
                <w:rFonts w:eastAsia="Arial"/>
                <w:sz w:val="28"/>
                <w:szCs w:val="28"/>
              </w:rPr>
              <w:t>B. HÌNH THÀNH KIẾN</w:t>
            </w:r>
            <w:r w:rsidRPr="008A6435">
              <w:rPr>
                <w:rFonts w:eastAsia="Arial"/>
                <w:sz w:val="28"/>
                <w:szCs w:val="28"/>
              </w:rPr>
              <w:t> </w:t>
            </w:r>
            <w:r w:rsidRPr="008A6435">
              <w:rPr>
                <w:rStyle w:val="Strong"/>
                <w:rFonts w:eastAsia="Arial"/>
                <w:sz w:val="28"/>
                <w:szCs w:val="28"/>
              </w:rPr>
              <w:t>THỨC</w:t>
            </w:r>
          </w:p>
          <w:p w:rsidR="00477A07" w:rsidRPr="008A6435" w:rsidRDefault="00477A07" w:rsidP="009F5215">
            <w:pPr>
              <w:pStyle w:val="NormalWeb"/>
              <w:spacing w:before="0" w:beforeAutospacing="0" w:after="0" w:afterAutospacing="0" w:line="264" w:lineRule="auto"/>
              <w:jc w:val="both"/>
              <w:rPr>
                <w:rFonts w:eastAsia="Arial"/>
                <w:b/>
                <w:bCs/>
                <w:sz w:val="28"/>
                <w:szCs w:val="28"/>
              </w:rPr>
            </w:pPr>
            <w:r w:rsidRPr="008A6435">
              <w:rPr>
                <w:rStyle w:val="Strong"/>
                <w:rFonts w:eastAsia="Arial"/>
                <w:sz w:val="28"/>
                <w:szCs w:val="28"/>
              </w:rPr>
              <w:t xml:space="preserve">Mục tiêu: </w:t>
            </w:r>
            <w:r w:rsidRPr="008A6435">
              <w:rPr>
                <w:rFonts w:eastAsia="Calibri"/>
                <w:sz w:val="28"/>
                <w:szCs w:val="28"/>
              </w:rPr>
              <w:t>-</w:t>
            </w:r>
            <w:r w:rsidRPr="008A6435">
              <w:rPr>
                <w:rFonts w:eastAsia="Calibri"/>
                <w:sz w:val="28"/>
                <w:szCs w:val="28"/>
                <w:lang w:val="vi-VN"/>
              </w:rPr>
              <w:t xml:space="preserve"> Đọc thành tiếng trôi chảy toàn bài. Phát âm đúng các từ ngữ HS dễ viết sai. Ngắt nghỉ hơi đúng.</w:t>
            </w:r>
          </w:p>
          <w:p w:rsidR="00477A07" w:rsidRPr="008A6435" w:rsidRDefault="00477A07" w:rsidP="009F5215">
            <w:pPr>
              <w:pStyle w:val="NormalWeb"/>
              <w:spacing w:before="0" w:beforeAutospacing="0" w:after="0" w:afterAutospacing="0" w:line="264" w:lineRule="auto"/>
              <w:jc w:val="both"/>
              <w:rPr>
                <w:rFonts w:eastAsia="Calibri"/>
                <w:sz w:val="28"/>
                <w:szCs w:val="28"/>
              </w:rPr>
            </w:pPr>
            <w:r w:rsidRPr="008A6435">
              <w:rPr>
                <w:rFonts w:eastAsia="Calibri"/>
                <w:sz w:val="28"/>
                <w:szCs w:val="28"/>
                <w:lang w:val="vi-VN"/>
              </w:rPr>
              <w:t xml:space="preserve">– Hiểu nghĩa của các từ ngữ </w:t>
            </w:r>
            <w:r w:rsidRPr="008A6435">
              <w:rPr>
                <w:rFonts w:eastAsia="Calibri"/>
                <w:sz w:val="28"/>
                <w:szCs w:val="28"/>
              </w:rPr>
              <w:t xml:space="preserve">ít thông dụng </w:t>
            </w:r>
            <w:r w:rsidRPr="008A6435">
              <w:rPr>
                <w:rFonts w:eastAsia="Calibri"/>
                <w:sz w:val="28"/>
                <w:szCs w:val="28"/>
                <w:lang w:val="vi-VN"/>
              </w:rPr>
              <w:t xml:space="preserve">được chú giải trong bài. </w:t>
            </w:r>
          </w:p>
          <w:p w:rsidR="00477A07" w:rsidRPr="008A6435" w:rsidRDefault="00477A07" w:rsidP="009F5215">
            <w:pPr>
              <w:pStyle w:val="NormalWeb"/>
              <w:spacing w:before="0" w:beforeAutospacing="0" w:after="0" w:afterAutospacing="0" w:line="264" w:lineRule="auto"/>
              <w:jc w:val="both"/>
              <w:rPr>
                <w:rStyle w:val="Strong"/>
                <w:rFonts w:eastAsia="Arial"/>
                <w:color w:val="000000"/>
                <w:sz w:val="28"/>
                <w:szCs w:val="28"/>
              </w:rPr>
            </w:pPr>
            <w:r w:rsidRPr="008A6435">
              <w:rPr>
                <w:rFonts w:eastAsia="Calibri"/>
                <w:sz w:val="28"/>
                <w:szCs w:val="28"/>
              </w:rPr>
              <w:t xml:space="preserve">- </w:t>
            </w:r>
            <w:r w:rsidRPr="008A6435">
              <w:rPr>
                <w:rFonts w:eastAsia="Calibri"/>
                <w:sz w:val="28"/>
                <w:szCs w:val="28"/>
                <w:lang w:val="vi-VN"/>
              </w:rPr>
              <w:t>Hiểu được nội dung và ý nghĩa của bài đọc</w:t>
            </w:r>
          </w:p>
        </w:tc>
      </w:tr>
      <w:tr w:rsidR="00477A07" w:rsidRPr="008A6435" w:rsidTr="009F5215">
        <w:tc>
          <w:tcPr>
            <w:tcW w:w="4667" w:type="dxa"/>
            <w:shd w:val="clear" w:color="auto" w:fill="FFFFFF"/>
            <w:tcMar>
              <w:top w:w="60" w:type="dxa"/>
              <w:left w:w="0" w:type="dxa"/>
              <w:bottom w:w="60" w:type="dxa"/>
              <w:right w:w="60" w:type="dxa"/>
            </w:tcMar>
          </w:tcPr>
          <w:p w:rsidR="00477A07" w:rsidRPr="008A6435" w:rsidRDefault="00477A07" w:rsidP="009F5215">
            <w:pPr>
              <w:pStyle w:val="NormalWeb"/>
              <w:spacing w:before="0" w:beforeAutospacing="0" w:after="0" w:afterAutospacing="0" w:line="264" w:lineRule="auto"/>
              <w:jc w:val="both"/>
              <w:rPr>
                <w:sz w:val="28"/>
                <w:szCs w:val="28"/>
              </w:rPr>
            </w:pPr>
            <w:r w:rsidRPr="008A6435">
              <w:rPr>
                <w:rStyle w:val="Strong"/>
                <w:rFonts w:eastAsia="Arial"/>
                <w:sz w:val="28"/>
                <w:szCs w:val="28"/>
              </w:rPr>
              <w:t>Hoạt động 1: Đọc thành tiếng</w:t>
            </w:r>
          </w:p>
          <w:p w:rsidR="00477A07" w:rsidRPr="008A6435" w:rsidRDefault="00477A07" w:rsidP="009F5215">
            <w:pPr>
              <w:pStyle w:val="NormalWeb"/>
              <w:spacing w:before="0" w:beforeAutospacing="0" w:after="0" w:afterAutospacing="0" w:line="264" w:lineRule="auto"/>
              <w:jc w:val="both"/>
              <w:rPr>
                <w:sz w:val="28"/>
                <w:szCs w:val="28"/>
              </w:rPr>
            </w:pPr>
            <w:r w:rsidRPr="008A6435">
              <w:rPr>
                <w:rStyle w:val="Strong"/>
                <w:rFonts w:eastAsia="Arial"/>
                <w:sz w:val="28"/>
                <w:szCs w:val="28"/>
              </w:rPr>
              <w:t>- Cách tiến hành:</w:t>
            </w:r>
          </w:p>
          <w:p w:rsidR="00477A07" w:rsidRPr="008A6435" w:rsidRDefault="00477A07" w:rsidP="009F5215">
            <w:pPr>
              <w:spacing w:after="0" w:line="264" w:lineRule="auto"/>
              <w:ind w:firstLine="426"/>
              <w:jc w:val="both"/>
              <w:rPr>
                <w:rFonts w:eastAsia="Times New Roman" w:cs="Times New Roman"/>
                <w:szCs w:val="28"/>
                <w:lang w:val="vi-VN"/>
              </w:rPr>
            </w:pPr>
            <w:r w:rsidRPr="008A6435">
              <w:rPr>
                <w:rFonts w:eastAsia="Times New Roman" w:cs="Times New Roman"/>
                <w:szCs w:val="28"/>
                <w:lang w:val="vi-VN"/>
              </w:rPr>
              <w:t>–</w:t>
            </w:r>
            <w:r w:rsidRPr="008A6435">
              <w:rPr>
                <w:rFonts w:eastAsia="Times New Roman" w:cs="Times New Roman"/>
                <w:szCs w:val="28"/>
                <w:lang w:val="vi-VN"/>
              </w:rPr>
              <w:tab/>
              <w:t>GV đọc mẫu bài thơ, giọng hồn nhiên, vui tươi; kết hợp giải nghĩa từ ngữ khó và những từ ngữ khác, nếu thấy cần thiết đối với HS địa phương (VD: chan hoà, phái yếu, phái mạnh,...).</w:t>
            </w:r>
          </w:p>
          <w:p w:rsidR="00477A07" w:rsidRPr="008A6435" w:rsidRDefault="00477A07" w:rsidP="009F5215">
            <w:pPr>
              <w:spacing w:after="0" w:line="264" w:lineRule="auto"/>
              <w:ind w:firstLine="426"/>
              <w:jc w:val="both"/>
              <w:rPr>
                <w:rFonts w:eastAsia="Times New Roman" w:cs="Times New Roman"/>
                <w:szCs w:val="28"/>
                <w:lang w:val="vi-VN"/>
              </w:rPr>
            </w:pPr>
            <w:r w:rsidRPr="008A6435">
              <w:rPr>
                <w:rFonts w:eastAsia="Times New Roman" w:cs="Times New Roman"/>
                <w:szCs w:val="28"/>
                <w:lang w:val="vi-VN"/>
              </w:rPr>
              <w:t>–</w:t>
            </w:r>
            <w:r w:rsidRPr="008A6435">
              <w:rPr>
                <w:rFonts w:eastAsia="Times New Roman" w:cs="Times New Roman"/>
                <w:szCs w:val="28"/>
                <w:lang w:val="vi-VN"/>
              </w:rPr>
              <w:tab/>
              <w:t>GV lưu ý HS các từ ngữ dễ đọc sai do ảnh hưởng tiếng địa phương. VD: lúc nắng, lúc nào, nên (MB); buồn lắm, vắng, đặc biệt, chan hoà, đoàn kết (MN); chẳng, nữ, khoẻ, sẽ, nhỏ (MT). Chú ý nghỉ hơi cuối dòng thơ hợp lí để các dòng thơ liền mạch về nghĩa, không bị ngắt quãng; nhấn giọng, gây ấn tượng ở những từ ngữ quan trọng. VD:</w:t>
            </w:r>
          </w:p>
          <w:p w:rsidR="00477A07" w:rsidRPr="008A6435" w:rsidRDefault="00477A07" w:rsidP="009F5215">
            <w:pPr>
              <w:spacing w:after="0" w:line="264" w:lineRule="auto"/>
              <w:ind w:firstLine="426"/>
              <w:jc w:val="both"/>
              <w:rPr>
                <w:rFonts w:eastAsia="Times New Roman" w:cs="Times New Roman"/>
                <w:szCs w:val="28"/>
                <w:lang w:val="vi-VN"/>
              </w:rPr>
            </w:pPr>
            <w:r w:rsidRPr="008A6435">
              <w:rPr>
                <w:rFonts w:eastAsia="Times New Roman" w:cs="Times New Roman"/>
                <w:szCs w:val="28"/>
                <w:lang w:val="vi-VN"/>
              </w:rPr>
              <w:t xml:space="preserve">Thời gian / </w:t>
            </w:r>
            <w:r w:rsidRPr="008A6435">
              <w:rPr>
                <w:rFonts w:eastAsia="Times New Roman" w:cs="Times New Roman"/>
                <w:b/>
                <w:szCs w:val="28"/>
                <w:lang w:val="vi-VN"/>
              </w:rPr>
              <w:t>có đêm và ngày</w:t>
            </w:r>
            <w:r w:rsidRPr="008A6435">
              <w:rPr>
                <w:rFonts w:eastAsia="Times New Roman" w:cs="Times New Roman"/>
                <w:szCs w:val="28"/>
                <w:lang w:val="vi-VN"/>
              </w:rPr>
              <w:t xml:space="preserve"> // </w:t>
            </w:r>
          </w:p>
          <w:p w:rsidR="00477A07" w:rsidRPr="008A6435" w:rsidRDefault="00477A07" w:rsidP="009F5215">
            <w:pPr>
              <w:spacing w:after="0" w:line="264" w:lineRule="auto"/>
              <w:ind w:firstLine="426"/>
              <w:jc w:val="both"/>
              <w:rPr>
                <w:rFonts w:eastAsia="Times New Roman" w:cs="Times New Roman"/>
                <w:szCs w:val="28"/>
                <w:lang w:val="vi-VN"/>
              </w:rPr>
            </w:pPr>
            <w:r w:rsidRPr="008A6435">
              <w:rPr>
                <w:rFonts w:eastAsia="Times New Roman" w:cs="Times New Roman"/>
                <w:szCs w:val="28"/>
                <w:lang w:val="vi-VN"/>
              </w:rPr>
              <w:t xml:space="preserve">Thời tiết / </w:t>
            </w:r>
            <w:r w:rsidRPr="008A6435">
              <w:rPr>
                <w:rFonts w:eastAsia="Times New Roman" w:cs="Times New Roman"/>
                <w:b/>
                <w:szCs w:val="28"/>
                <w:lang w:val="vi-VN"/>
              </w:rPr>
              <w:t>lúc mưa lúc nắng</w:t>
            </w:r>
            <w:r w:rsidRPr="008A6435">
              <w:rPr>
                <w:rFonts w:eastAsia="Times New Roman" w:cs="Times New Roman"/>
                <w:szCs w:val="28"/>
                <w:lang w:val="vi-VN"/>
              </w:rPr>
              <w:t xml:space="preserve"> // </w:t>
            </w:r>
          </w:p>
          <w:p w:rsidR="00477A07" w:rsidRPr="008A6435" w:rsidRDefault="00477A07" w:rsidP="009F5215">
            <w:pPr>
              <w:spacing w:after="0" w:line="264" w:lineRule="auto"/>
              <w:ind w:firstLine="426"/>
              <w:jc w:val="both"/>
              <w:rPr>
                <w:rFonts w:eastAsia="Times New Roman" w:cs="Times New Roman"/>
                <w:szCs w:val="28"/>
                <w:lang w:val="vi-VN"/>
              </w:rPr>
            </w:pPr>
            <w:r w:rsidRPr="008A6435">
              <w:rPr>
                <w:rFonts w:eastAsia="Times New Roman" w:cs="Times New Roman"/>
                <w:szCs w:val="28"/>
                <w:lang w:val="vi-VN"/>
              </w:rPr>
              <w:t xml:space="preserve">Trái Đất này / </w:t>
            </w:r>
            <w:r w:rsidRPr="008A6435">
              <w:rPr>
                <w:rFonts w:eastAsia="Times New Roman" w:cs="Times New Roman"/>
                <w:b/>
                <w:szCs w:val="28"/>
                <w:lang w:val="vi-VN"/>
              </w:rPr>
              <w:t>sẽ buồn lắm</w:t>
            </w:r>
            <w:r w:rsidRPr="008A6435">
              <w:rPr>
                <w:rFonts w:eastAsia="Times New Roman" w:cs="Times New Roman"/>
                <w:szCs w:val="28"/>
                <w:lang w:val="vi-VN"/>
              </w:rPr>
              <w:t xml:space="preserve"> // </w:t>
            </w:r>
          </w:p>
          <w:p w:rsidR="00477A07" w:rsidRPr="008A6435" w:rsidRDefault="00477A07" w:rsidP="009F5215">
            <w:pPr>
              <w:spacing w:after="0" w:line="264" w:lineRule="auto"/>
              <w:ind w:firstLine="426"/>
              <w:jc w:val="both"/>
              <w:rPr>
                <w:rFonts w:eastAsia="Times New Roman" w:cs="Times New Roman"/>
                <w:szCs w:val="28"/>
                <w:lang w:val="vi-VN"/>
              </w:rPr>
            </w:pPr>
            <w:r w:rsidRPr="008A6435">
              <w:rPr>
                <w:rFonts w:eastAsia="Times New Roman" w:cs="Times New Roman"/>
                <w:szCs w:val="28"/>
                <w:lang w:val="vi-VN"/>
              </w:rPr>
              <w:lastRenderedPageBreak/>
              <w:t xml:space="preserve">Nếu </w:t>
            </w:r>
            <w:r w:rsidRPr="008A6435">
              <w:rPr>
                <w:rFonts w:eastAsia="Times New Roman" w:cs="Times New Roman"/>
                <w:b/>
                <w:szCs w:val="28"/>
                <w:lang w:val="vi-VN"/>
              </w:rPr>
              <w:t>thiếu bạn</w:t>
            </w:r>
            <w:r w:rsidRPr="008A6435">
              <w:rPr>
                <w:rFonts w:eastAsia="Times New Roman" w:cs="Times New Roman"/>
                <w:szCs w:val="28"/>
                <w:lang w:val="vi-VN"/>
              </w:rPr>
              <w:t xml:space="preserve"> / hay </w:t>
            </w:r>
            <w:r w:rsidRPr="008A6435">
              <w:rPr>
                <w:rFonts w:eastAsia="Times New Roman" w:cs="Times New Roman"/>
                <w:b/>
                <w:szCs w:val="28"/>
                <w:lang w:val="vi-VN"/>
              </w:rPr>
              <w:t>vắng tôi</w:t>
            </w:r>
            <w:r w:rsidRPr="008A6435">
              <w:rPr>
                <w:rFonts w:eastAsia="Times New Roman" w:cs="Times New Roman"/>
                <w:szCs w:val="28"/>
                <w:lang w:val="vi-VN"/>
              </w:rPr>
              <w:t>.</w:t>
            </w:r>
          </w:p>
          <w:p w:rsidR="00477A07" w:rsidRPr="008A6435" w:rsidRDefault="00477A07" w:rsidP="009F5215">
            <w:pPr>
              <w:spacing w:after="0" w:line="264" w:lineRule="auto"/>
              <w:ind w:firstLine="426"/>
              <w:jc w:val="both"/>
              <w:rPr>
                <w:rFonts w:eastAsia="Times New Roman" w:cs="Times New Roman"/>
                <w:szCs w:val="28"/>
                <w:lang w:val="vi-VN"/>
              </w:rPr>
            </w:pPr>
            <w:r w:rsidRPr="008A6435">
              <w:rPr>
                <w:rFonts w:eastAsia="Times New Roman" w:cs="Times New Roman"/>
                <w:szCs w:val="28"/>
                <w:lang w:val="vi-VN"/>
              </w:rPr>
              <w:t>–</w:t>
            </w:r>
            <w:r w:rsidRPr="008A6435">
              <w:rPr>
                <w:rFonts w:eastAsia="Times New Roman" w:cs="Times New Roman"/>
                <w:szCs w:val="28"/>
                <w:lang w:val="vi-VN"/>
              </w:rPr>
              <w:tab/>
              <w:t>HS đọc từ ngữ khó, đọc nối tiếp các khổ thơ theo hướng dẫn của GV.</w:t>
            </w:r>
          </w:p>
          <w:p w:rsidR="00477A07" w:rsidRPr="008A6435" w:rsidRDefault="00477A07" w:rsidP="009F5215">
            <w:pPr>
              <w:spacing w:after="0" w:line="264" w:lineRule="auto"/>
              <w:jc w:val="both"/>
              <w:rPr>
                <w:rFonts w:eastAsia="Times New Roman" w:cs="Times New Roman"/>
                <w:szCs w:val="28"/>
                <w:lang w:val="vi-VN"/>
              </w:rPr>
            </w:pPr>
            <w:r w:rsidRPr="008A6435">
              <w:rPr>
                <w:rFonts w:eastAsia="Times New Roman" w:cs="Times New Roman"/>
                <w:szCs w:val="28"/>
                <w:lang w:val="vi-VN"/>
              </w:rPr>
              <w:t>– Một số HS đọc toàn bài thơ.</w:t>
            </w:r>
          </w:p>
          <w:p w:rsidR="00477A07" w:rsidRPr="008A6435" w:rsidRDefault="00477A07" w:rsidP="009F5215">
            <w:pPr>
              <w:pStyle w:val="NormalWeb"/>
              <w:spacing w:before="0" w:beforeAutospacing="0" w:after="0" w:afterAutospacing="0" w:line="264" w:lineRule="auto"/>
              <w:jc w:val="both"/>
              <w:rPr>
                <w:sz w:val="28"/>
                <w:szCs w:val="28"/>
              </w:rPr>
            </w:pPr>
            <w:r w:rsidRPr="008A6435">
              <w:rPr>
                <w:rStyle w:val="Strong"/>
                <w:rFonts w:eastAsia="Arial"/>
                <w:sz w:val="28"/>
                <w:szCs w:val="28"/>
              </w:rPr>
              <w:t>Hoạt động 2: Đọc hiểu</w:t>
            </w:r>
          </w:p>
          <w:p w:rsidR="00477A07" w:rsidRPr="008A6435" w:rsidRDefault="00477A07" w:rsidP="009F5215">
            <w:pPr>
              <w:pStyle w:val="NormalWeb"/>
              <w:spacing w:before="0" w:beforeAutospacing="0" w:after="0" w:afterAutospacing="0" w:line="264" w:lineRule="auto"/>
              <w:jc w:val="both"/>
              <w:rPr>
                <w:sz w:val="28"/>
                <w:szCs w:val="28"/>
              </w:rPr>
            </w:pPr>
            <w:r w:rsidRPr="008A6435">
              <w:rPr>
                <w:rStyle w:val="Strong"/>
                <w:rFonts w:eastAsia="Arial"/>
                <w:sz w:val="28"/>
                <w:szCs w:val="28"/>
              </w:rPr>
              <w:t>- Cách tiến hành</w:t>
            </w:r>
          </w:p>
          <w:p w:rsidR="00477A07" w:rsidRPr="008A6435" w:rsidRDefault="00477A07" w:rsidP="009F5215">
            <w:pPr>
              <w:pStyle w:val="NormalWeb"/>
              <w:spacing w:before="0" w:beforeAutospacing="0" w:after="0" w:afterAutospacing="0" w:line="264" w:lineRule="auto"/>
              <w:jc w:val="both"/>
              <w:rPr>
                <w:sz w:val="28"/>
                <w:szCs w:val="28"/>
              </w:rPr>
            </w:pPr>
            <w:r w:rsidRPr="008A6435">
              <w:rPr>
                <w:rFonts w:eastAsia="Arial"/>
                <w:sz w:val="28"/>
                <w:szCs w:val="28"/>
              </w:rPr>
              <w:t>- GV mời 4 HS tiếp nối nhau đọc to, rõ ràng 4 câu hỏi.</w:t>
            </w:r>
          </w:p>
          <w:p w:rsidR="00477A07" w:rsidRPr="008A6435" w:rsidRDefault="00477A07" w:rsidP="009F5215">
            <w:pPr>
              <w:pStyle w:val="NormalWeb"/>
              <w:spacing w:before="0" w:beforeAutospacing="0" w:after="0" w:afterAutospacing="0" w:line="264" w:lineRule="auto"/>
              <w:jc w:val="both"/>
              <w:rPr>
                <w:sz w:val="28"/>
                <w:szCs w:val="28"/>
              </w:rPr>
            </w:pPr>
            <w:r w:rsidRPr="008A6435">
              <w:rPr>
                <w:rStyle w:val="Emphasis"/>
                <w:rFonts w:eastAsia="Arial"/>
                <w:sz w:val="28"/>
                <w:szCs w:val="28"/>
              </w:rPr>
              <w:t>- </w:t>
            </w:r>
            <w:r w:rsidRPr="008A6435">
              <w:rPr>
                <w:rFonts w:eastAsia="Arial"/>
                <w:sz w:val="28"/>
                <w:szCs w:val="28"/>
              </w:rPr>
              <w:t>GV giao nhiệm vụ cho HS đọc thầm bài đọc, thảo luận nhóm đôi theo các câu hỏi tìm hiểu bài. HS trả lời câu hỏi bằng trò chơi </w:t>
            </w:r>
            <w:r w:rsidRPr="008A6435">
              <w:rPr>
                <w:rStyle w:val="Emphasis"/>
                <w:rFonts w:eastAsia="Arial"/>
                <w:sz w:val="28"/>
                <w:szCs w:val="28"/>
              </w:rPr>
              <w:t>Hỏi đáp trước lớp</w:t>
            </w:r>
            <w:proofErr w:type="gramStart"/>
            <w:r w:rsidRPr="008A6435">
              <w:rPr>
                <w:rStyle w:val="Emphasis"/>
                <w:rFonts w:eastAsia="Arial"/>
                <w:sz w:val="28"/>
                <w:szCs w:val="28"/>
              </w:rPr>
              <w:t>..</w:t>
            </w:r>
            <w:proofErr w:type="gramEnd"/>
          </w:p>
          <w:p w:rsidR="00477A07" w:rsidRPr="008A6435" w:rsidRDefault="00477A07" w:rsidP="009F5215">
            <w:pPr>
              <w:pStyle w:val="NormalWeb"/>
              <w:spacing w:before="0" w:beforeAutospacing="0" w:after="0" w:afterAutospacing="0" w:line="264" w:lineRule="auto"/>
              <w:jc w:val="both"/>
              <w:rPr>
                <w:sz w:val="28"/>
                <w:szCs w:val="28"/>
              </w:rPr>
            </w:pPr>
            <w:r w:rsidRPr="008A6435">
              <w:rPr>
                <w:rFonts w:eastAsia="Arial"/>
                <w:sz w:val="28"/>
                <w:szCs w:val="28"/>
              </w:rPr>
              <w:t>- GV yêu cầu HS thực hiện trò chơi:</w:t>
            </w:r>
          </w:p>
          <w:p w:rsidR="00477A07" w:rsidRPr="008A6435" w:rsidRDefault="00477A07" w:rsidP="009F5215">
            <w:pPr>
              <w:pStyle w:val="NormalWeb"/>
              <w:spacing w:before="0" w:beforeAutospacing="0" w:after="0" w:afterAutospacing="0" w:line="264" w:lineRule="auto"/>
              <w:jc w:val="both"/>
              <w:rPr>
                <w:sz w:val="28"/>
                <w:szCs w:val="28"/>
              </w:rPr>
            </w:pPr>
            <w:r w:rsidRPr="008A6435">
              <w:rPr>
                <w:rFonts w:eastAsia="Arial"/>
                <w:sz w:val="28"/>
                <w:szCs w:val="28"/>
              </w:rPr>
              <w:t>+ Mỗi nhóm 2 bạn sẽ lên trước lớp. Bạn thứ nhất hỏi câu 1, bạn thứ hai trả lời. Sau đó bạn thứ hai hỏi câu 2, bạn thứ nhất trả lời. Lần lượt như thế đến hết. Sau đó cho họ sinh nhận xét và nhóm khác tiếp tục.</w:t>
            </w:r>
          </w:p>
          <w:p w:rsidR="00477A07" w:rsidRPr="008A6435" w:rsidRDefault="00477A07" w:rsidP="009F5215">
            <w:pPr>
              <w:pStyle w:val="BodyText"/>
              <w:tabs>
                <w:tab w:val="left" w:pos="390"/>
              </w:tabs>
              <w:spacing w:before="0" w:line="264" w:lineRule="auto"/>
              <w:ind w:left="0" w:firstLine="0"/>
              <w:jc w:val="both"/>
              <w:rPr>
                <w:i/>
                <w:iCs/>
                <w:sz w:val="28"/>
                <w:szCs w:val="28"/>
              </w:rPr>
            </w:pPr>
            <w:r w:rsidRPr="008A6435">
              <w:rPr>
                <w:rFonts w:eastAsia="Calibri"/>
                <w:i/>
                <w:iCs/>
                <w:sz w:val="28"/>
                <w:szCs w:val="28"/>
                <w:lang w:val="vi-VN"/>
              </w:rPr>
              <w:t>(1) </w:t>
            </w:r>
            <w:r w:rsidRPr="008A6435">
              <w:rPr>
                <w:i/>
                <w:iCs/>
                <w:sz w:val="28"/>
                <w:szCs w:val="28"/>
              </w:rPr>
              <w:t>Theo em, tác giả muốn nói điều gì qua hai khổ thơ đầu?</w:t>
            </w:r>
          </w:p>
          <w:p w:rsidR="00477A07" w:rsidRPr="008A6435" w:rsidRDefault="00477A07" w:rsidP="009F5215">
            <w:pPr>
              <w:pStyle w:val="BodyText"/>
              <w:tabs>
                <w:tab w:val="left" w:pos="390"/>
              </w:tabs>
              <w:spacing w:before="0" w:line="264" w:lineRule="auto"/>
              <w:ind w:left="0" w:firstLine="0"/>
              <w:jc w:val="both"/>
              <w:rPr>
                <w:i/>
                <w:iCs/>
                <w:sz w:val="28"/>
                <w:szCs w:val="28"/>
              </w:rPr>
            </w:pPr>
          </w:p>
          <w:p w:rsidR="00477A07" w:rsidRPr="008A6435" w:rsidRDefault="00477A07" w:rsidP="009F5215">
            <w:pPr>
              <w:pStyle w:val="BodyText"/>
              <w:tabs>
                <w:tab w:val="left" w:pos="390"/>
              </w:tabs>
              <w:spacing w:before="0" w:line="264" w:lineRule="auto"/>
              <w:ind w:left="0" w:firstLine="0"/>
              <w:jc w:val="both"/>
              <w:rPr>
                <w:i/>
                <w:iCs/>
                <w:sz w:val="28"/>
                <w:szCs w:val="28"/>
              </w:rPr>
            </w:pPr>
          </w:p>
          <w:p w:rsidR="00477A07" w:rsidRPr="008A6435" w:rsidRDefault="00477A07" w:rsidP="009F5215">
            <w:pPr>
              <w:pStyle w:val="BodyText"/>
              <w:tabs>
                <w:tab w:val="left" w:pos="390"/>
              </w:tabs>
              <w:spacing w:before="0" w:line="264" w:lineRule="auto"/>
              <w:ind w:left="0" w:firstLine="0"/>
              <w:jc w:val="both"/>
              <w:rPr>
                <w:i/>
                <w:iCs/>
                <w:sz w:val="28"/>
                <w:szCs w:val="28"/>
              </w:rPr>
            </w:pPr>
          </w:p>
          <w:p w:rsidR="00477A07" w:rsidRPr="008A6435" w:rsidRDefault="00477A07" w:rsidP="009F5215">
            <w:pPr>
              <w:pStyle w:val="BodyText"/>
              <w:tabs>
                <w:tab w:val="left" w:pos="390"/>
              </w:tabs>
              <w:spacing w:before="0" w:line="264" w:lineRule="auto"/>
              <w:ind w:left="0" w:firstLine="0"/>
              <w:jc w:val="both"/>
              <w:rPr>
                <w:i/>
                <w:iCs/>
                <w:sz w:val="28"/>
                <w:szCs w:val="28"/>
              </w:rPr>
            </w:pPr>
          </w:p>
          <w:p w:rsidR="00477A07" w:rsidRPr="008A6435" w:rsidRDefault="00477A07" w:rsidP="009F5215">
            <w:pPr>
              <w:pStyle w:val="NormalWeb"/>
              <w:spacing w:before="0" w:beforeAutospacing="0" w:after="0" w:afterAutospacing="0" w:line="264" w:lineRule="auto"/>
              <w:jc w:val="both"/>
              <w:rPr>
                <w:i/>
                <w:iCs/>
                <w:sz w:val="28"/>
                <w:szCs w:val="28"/>
              </w:rPr>
            </w:pPr>
            <w:r w:rsidRPr="008A6435">
              <w:rPr>
                <w:rFonts w:eastAsia="Calibri"/>
                <w:i/>
                <w:iCs/>
                <w:sz w:val="28"/>
                <w:szCs w:val="28"/>
              </w:rPr>
              <w:t>(2</w:t>
            </w:r>
            <w:r w:rsidRPr="008A6435">
              <w:rPr>
                <w:rFonts w:eastAsia="Calibri"/>
                <w:i/>
                <w:iCs/>
                <w:sz w:val="28"/>
                <w:szCs w:val="28"/>
                <w:lang w:val="vi-VN"/>
              </w:rPr>
              <w:t>) </w:t>
            </w:r>
            <w:r w:rsidRPr="008A6435">
              <w:rPr>
                <w:i/>
                <w:iCs/>
                <w:sz w:val="28"/>
                <w:szCs w:val="28"/>
              </w:rPr>
              <w:t>Vì sao “lớp của chúng mình” rất đáng yêu?</w:t>
            </w:r>
          </w:p>
          <w:p w:rsidR="00477A07" w:rsidRPr="008A6435" w:rsidRDefault="00477A07" w:rsidP="009F5215">
            <w:pPr>
              <w:pStyle w:val="NormalWeb"/>
              <w:spacing w:before="0" w:beforeAutospacing="0" w:after="0" w:afterAutospacing="0" w:line="264" w:lineRule="auto"/>
              <w:jc w:val="both"/>
              <w:rPr>
                <w:i/>
                <w:iCs/>
                <w:sz w:val="28"/>
                <w:szCs w:val="28"/>
              </w:rPr>
            </w:pPr>
          </w:p>
          <w:p w:rsidR="00477A07" w:rsidRPr="008A6435" w:rsidRDefault="00477A07" w:rsidP="009F5215">
            <w:pPr>
              <w:pStyle w:val="BodyText"/>
              <w:tabs>
                <w:tab w:val="left" w:pos="404"/>
              </w:tabs>
              <w:spacing w:before="0" w:line="264" w:lineRule="auto"/>
              <w:ind w:left="0" w:firstLine="0"/>
              <w:jc w:val="both"/>
              <w:rPr>
                <w:i/>
                <w:iCs/>
                <w:sz w:val="28"/>
                <w:szCs w:val="28"/>
              </w:rPr>
            </w:pPr>
            <w:r w:rsidRPr="008A6435">
              <w:rPr>
                <w:rFonts w:eastAsia="Calibri"/>
                <w:i/>
                <w:iCs/>
                <w:sz w:val="28"/>
                <w:szCs w:val="28"/>
                <w:lang w:val="vi-VN"/>
              </w:rPr>
              <w:t>(3) </w:t>
            </w:r>
            <w:r w:rsidRPr="008A6435">
              <w:rPr>
                <w:i/>
                <w:iCs/>
                <w:sz w:val="28"/>
                <w:szCs w:val="28"/>
              </w:rPr>
              <w:t>Khổ thơ 4 khẳng định điều gì?</w:t>
            </w:r>
          </w:p>
          <w:p w:rsidR="00477A07" w:rsidRPr="008A6435" w:rsidRDefault="00477A07" w:rsidP="009F5215">
            <w:pPr>
              <w:pStyle w:val="BodyText"/>
              <w:tabs>
                <w:tab w:val="left" w:pos="404"/>
              </w:tabs>
              <w:spacing w:before="0" w:line="264" w:lineRule="auto"/>
              <w:ind w:left="0" w:firstLine="0"/>
              <w:jc w:val="both"/>
              <w:rPr>
                <w:i/>
                <w:iCs/>
                <w:sz w:val="28"/>
                <w:szCs w:val="28"/>
              </w:rPr>
            </w:pPr>
          </w:p>
          <w:p w:rsidR="00477A07" w:rsidRPr="008A6435" w:rsidRDefault="00477A07" w:rsidP="009F5215">
            <w:pPr>
              <w:pStyle w:val="BodyText"/>
              <w:tabs>
                <w:tab w:val="left" w:pos="404"/>
              </w:tabs>
              <w:spacing w:before="0" w:line="264" w:lineRule="auto"/>
              <w:ind w:left="0" w:firstLine="0"/>
              <w:jc w:val="both"/>
              <w:rPr>
                <w:i/>
                <w:iCs/>
                <w:sz w:val="28"/>
                <w:szCs w:val="28"/>
              </w:rPr>
            </w:pPr>
          </w:p>
          <w:p w:rsidR="00477A07" w:rsidRPr="008A6435" w:rsidRDefault="00477A07" w:rsidP="009F5215">
            <w:pPr>
              <w:pStyle w:val="BodyText"/>
              <w:tabs>
                <w:tab w:val="left" w:pos="404"/>
              </w:tabs>
              <w:spacing w:before="0" w:line="264" w:lineRule="auto"/>
              <w:ind w:left="0" w:firstLine="0"/>
              <w:jc w:val="both"/>
              <w:rPr>
                <w:i/>
                <w:iCs/>
                <w:sz w:val="28"/>
                <w:szCs w:val="28"/>
              </w:rPr>
            </w:pPr>
          </w:p>
          <w:p w:rsidR="00477A07" w:rsidRPr="008A6435" w:rsidRDefault="00477A07" w:rsidP="009F5215">
            <w:pPr>
              <w:pStyle w:val="BodyText"/>
              <w:tabs>
                <w:tab w:val="left" w:pos="404"/>
              </w:tabs>
              <w:spacing w:before="0" w:line="264" w:lineRule="auto"/>
              <w:ind w:left="0" w:firstLine="0"/>
              <w:jc w:val="both"/>
              <w:rPr>
                <w:i/>
                <w:iCs/>
                <w:sz w:val="28"/>
                <w:szCs w:val="28"/>
              </w:rPr>
            </w:pPr>
          </w:p>
          <w:p w:rsidR="00477A07" w:rsidRPr="008A6435" w:rsidRDefault="00477A07" w:rsidP="009F5215">
            <w:pPr>
              <w:pStyle w:val="NormalWeb"/>
              <w:spacing w:before="0" w:beforeAutospacing="0" w:after="0" w:afterAutospacing="0" w:line="264" w:lineRule="auto"/>
              <w:jc w:val="both"/>
              <w:rPr>
                <w:i/>
                <w:iCs/>
                <w:sz w:val="28"/>
                <w:szCs w:val="28"/>
              </w:rPr>
            </w:pPr>
            <w:r w:rsidRPr="008A6435">
              <w:rPr>
                <w:rFonts w:eastAsia="Calibri"/>
                <w:i/>
                <w:iCs/>
                <w:sz w:val="28"/>
                <w:szCs w:val="28"/>
                <w:lang w:val="vi-VN"/>
              </w:rPr>
              <w:t>(4) </w:t>
            </w:r>
            <w:r w:rsidRPr="008A6435">
              <w:rPr>
                <w:i/>
                <w:iCs/>
                <w:sz w:val="28"/>
                <w:szCs w:val="28"/>
              </w:rPr>
              <w:t>Tìm trong khổ thơ cuối một hình ảnh đẹp thể hiện ý nghĩa của bài thơ.</w:t>
            </w:r>
          </w:p>
          <w:p w:rsidR="00477A07" w:rsidRPr="008A6435" w:rsidRDefault="00477A07" w:rsidP="009F5215">
            <w:pPr>
              <w:pStyle w:val="NormalWeb"/>
              <w:spacing w:before="0" w:beforeAutospacing="0" w:after="0" w:afterAutospacing="0" w:line="264" w:lineRule="auto"/>
              <w:jc w:val="both"/>
              <w:rPr>
                <w:rFonts w:eastAsia="Arial"/>
                <w:sz w:val="28"/>
                <w:szCs w:val="28"/>
              </w:rPr>
            </w:pPr>
            <w:r w:rsidRPr="008A6435">
              <w:rPr>
                <w:rFonts w:eastAsia="Arial"/>
                <w:sz w:val="28"/>
                <w:szCs w:val="28"/>
              </w:rPr>
              <w:t> </w:t>
            </w:r>
          </w:p>
          <w:p w:rsidR="00477A07" w:rsidRPr="008A6435" w:rsidRDefault="00477A07" w:rsidP="009F5215">
            <w:pPr>
              <w:pStyle w:val="NormalWeb"/>
              <w:spacing w:before="0" w:beforeAutospacing="0" w:after="0" w:afterAutospacing="0" w:line="264" w:lineRule="auto"/>
              <w:jc w:val="both"/>
              <w:rPr>
                <w:rFonts w:eastAsia="Arial"/>
                <w:sz w:val="28"/>
                <w:szCs w:val="28"/>
              </w:rPr>
            </w:pPr>
          </w:p>
          <w:p w:rsidR="00477A07" w:rsidRPr="008A6435" w:rsidRDefault="00477A07" w:rsidP="009F5215">
            <w:pPr>
              <w:pStyle w:val="NormalWeb"/>
              <w:spacing w:before="0" w:beforeAutospacing="0" w:after="0" w:afterAutospacing="0" w:line="264" w:lineRule="auto"/>
              <w:jc w:val="both"/>
              <w:rPr>
                <w:rFonts w:eastAsia="Arial"/>
                <w:sz w:val="28"/>
                <w:szCs w:val="28"/>
              </w:rPr>
            </w:pPr>
          </w:p>
          <w:p w:rsidR="00477A07" w:rsidRPr="008A6435" w:rsidRDefault="00477A07" w:rsidP="009F5215">
            <w:pPr>
              <w:pStyle w:val="NormalWeb"/>
              <w:spacing w:before="0" w:beforeAutospacing="0" w:after="0" w:afterAutospacing="0" w:line="264" w:lineRule="auto"/>
              <w:jc w:val="both"/>
              <w:rPr>
                <w:rStyle w:val="Emphasis"/>
                <w:sz w:val="28"/>
                <w:szCs w:val="28"/>
              </w:rPr>
            </w:pPr>
            <w:r w:rsidRPr="008A6435">
              <w:rPr>
                <w:rFonts w:eastAsia="Arial"/>
                <w:sz w:val="28"/>
                <w:szCs w:val="28"/>
              </w:rPr>
              <w:t>- GV yêu cầu HS trả lời câu hỏi: </w:t>
            </w:r>
            <w:r w:rsidRPr="008A6435">
              <w:rPr>
                <w:rStyle w:val="Emphasis"/>
                <w:rFonts w:eastAsia="Arial"/>
                <w:sz w:val="28"/>
                <w:szCs w:val="28"/>
              </w:rPr>
              <w:t>Theo em nội dung bài đọc nói lên điều gì</w:t>
            </w:r>
            <w:r w:rsidRPr="008A6435">
              <w:rPr>
                <w:rStyle w:val="Emphasis"/>
                <w:sz w:val="28"/>
                <w:szCs w:val="28"/>
              </w:rPr>
              <w:t>?</w:t>
            </w:r>
          </w:p>
          <w:p w:rsidR="00477A07" w:rsidRPr="008A6435" w:rsidRDefault="00477A07" w:rsidP="009F5215">
            <w:pPr>
              <w:pStyle w:val="NormalWeb"/>
              <w:spacing w:before="0" w:beforeAutospacing="0" w:after="0" w:afterAutospacing="0" w:line="264" w:lineRule="auto"/>
              <w:jc w:val="both"/>
              <w:rPr>
                <w:sz w:val="28"/>
                <w:szCs w:val="28"/>
              </w:rPr>
            </w:pPr>
            <w:r w:rsidRPr="008A6435">
              <w:rPr>
                <w:rFonts w:eastAsia="Arial"/>
                <w:sz w:val="28"/>
                <w:szCs w:val="28"/>
              </w:rPr>
              <w:t>- GV mời 2 - 3 HS trả lời. HS khác nhận xét, nêu ý kiến (nếu có).</w:t>
            </w:r>
          </w:p>
          <w:p w:rsidR="00477A07" w:rsidRPr="008A6435" w:rsidRDefault="00477A07" w:rsidP="009F5215">
            <w:pPr>
              <w:pStyle w:val="NormalWeb"/>
              <w:spacing w:before="0" w:beforeAutospacing="0" w:after="0" w:afterAutospacing="0" w:line="264" w:lineRule="auto"/>
              <w:jc w:val="both"/>
              <w:rPr>
                <w:rStyle w:val="Strong"/>
                <w:b w:val="0"/>
                <w:bCs w:val="0"/>
                <w:sz w:val="28"/>
                <w:szCs w:val="28"/>
              </w:rPr>
            </w:pPr>
            <w:r w:rsidRPr="008A6435">
              <w:rPr>
                <w:rFonts w:eastAsia="Arial"/>
                <w:sz w:val="28"/>
                <w:szCs w:val="28"/>
              </w:rPr>
              <w:lastRenderedPageBreak/>
              <w:t>- GV nhận xét, đánh giá, khen ngợi và động viên HS các nhóm.</w:t>
            </w:r>
          </w:p>
        </w:tc>
        <w:tc>
          <w:tcPr>
            <w:tcW w:w="5218" w:type="dxa"/>
            <w:shd w:val="clear" w:color="auto" w:fill="FFFFFF"/>
            <w:tcMar>
              <w:top w:w="60" w:type="dxa"/>
              <w:left w:w="60" w:type="dxa"/>
              <w:bottom w:w="60" w:type="dxa"/>
              <w:right w:w="0" w:type="dxa"/>
            </w:tcMar>
          </w:tcPr>
          <w:p w:rsidR="00477A07" w:rsidRPr="008A6435" w:rsidRDefault="00477A07" w:rsidP="009F5215">
            <w:pPr>
              <w:pStyle w:val="NormalWeb"/>
              <w:spacing w:before="0" w:beforeAutospacing="0" w:after="0" w:afterAutospacing="0" w:line="264" w:lineRule="auto"/>
              <w:jc w:val="both"/>
              <w:rPr>
                <w:rFonts w:eastAsia="Arial"/>
                <w:sz w:val="28"/>
                <w:szCs w:val="28"/>
              </w:rPr>
            </w:pPr>
          </w:p>
          <w:p w:rsidR="00477A07" w:rsidRPr="008A6435" w:rsidRDefault="00477A07" w:rsidP="009F5215">
            <w:pPr>
              <w:pStyle w:val="NormalWeb"/>
              <w:spacing w:before="0" w:beforeAutospacing="0" w:after="0" w:afterAutospacing="0" w:line="264" w:lineRule="auto"/>
              <w:jc w:val="both"/>
              <w:rPr>
                <w:rFonts w:eastAsia="Arial"/>
                <w:sz w:val="28"/>
                <w:szCs w:val="28"/>
              </w:rPr>
            </w:pPr>
          </w:p>
          <w:p w:rsidR="00477A07" w:rsidRPr="008A6435" w:rsidRDefault="00477A07" w:rsidP="009F5215">
            <w:pPr>
              <w:pStyle w:val="NormalWeb"/>
              <w:spacing w:before="0" w:beforeAutospacing="0" w:after="0" w:afterAutospacing="0" w:line="264" w:lineRule="auto"/>
              <w:jc w:val="both"/>
              <w:rPr>
                <w:sz w:val="28"/>
                <w:szCs w:val="28"/>
              </w:rPr>
            </w:pPr>
            <w:r w:rsidRPr="008A6435">
              <w:rPr>
                <w:rFonts w:eastAsia="Arial"/>
                <w:sz w:val="28"/>
                <w:szCs w:val="28"/>
              </w:rPr>
              <w:t>- HS lắng nghe GV đọc mẫu, đọc thầm theo.</w:t>
            </w:r>
          </w:p>
          <w:p w:rsidR="00477A07" w:rsidRPr="008A6435" w:rsidRDefault="00477A07" w:rsidP="009F5215">
            <w:pPr>
              <w:pStyle w:val="NormalWeb"/>
              <w:spacing w:before="0" w:beforeAutospacing="0" w:after="0" w:afterAutospacing="0" w:line="264" w:lineRule="auto"/>
              <w:jc w:val="both"/>
              <w:rPr>
                <w:sz w:val="28"/>
                <w:szCs w:val="28"/>
              </w:rPr>
            </w:pPr>
            <w:r w:rsidRPr="008A6435">
              <w:rPr>
                <w:rFonts w:eastAsia="Arial"/>
                <w:sz w:val="28"/>
                <w:szCs w:val="28"/>
              </w:rPr>
              <w:t> </w:t>
            </w:r>
          </w:p>
          <w:p w:rsidR="00477A07" w:rsidRPr="008A6435" w:rsidRDefault="00477A07" w:rsidP="009F5215">
            <w:pPr>
              <w:pStyle w:val="NormalWeb"/>
              <w:spacing w:before="0" w:beforeAutospacing="0" w:after="0" w:afterAutospacing="0" w:line="264" w:lineRule="auto"/>
              <w:jc w:val="both"/>
              <w:rPr>
                <w:rFonts w:eastAsia="Arial"/>
                <w:sz w:val="28"/>
                <w:szCs w:val="28"/>
              </w:rPr>
            </w:pPr>
          </w:p>
          <w:p w:rsidR="00477A07" w:rsidRPr="008A6435" w:rsidRDefault="00477A07" w:rsidP="009F5215">
            <w:pPr>
              <w:pStyle w:val="NormalWeb"/>
              <w:spacing w:before="0" w:beforeAutospacing="0" w:after="0" w:afterAutospacing="0" w:line="264" w:lineRule="auto"/>
              <w:jc w:val="both"/>
              <w:rPr>
                <w:rFonts w:eastAsia="Arial"/>
                <w:sz w:val="28"/>
                <w:szCs w:val="28"/>
              </w:rPr>
            </w:pPr>
          </w:p>
          <w:p w:rsidR="00477A07" w:rsidRPr="008A6435" w:rsidRDefault="00477A07" w:rsidP="009F5215">
            <w:pPr>
              <w:pStyle w:val="NormalWeb"/>
              <w:spacing w:before="0" w:beforeAutospacing="0" w:after="0" w:afterAutospacing="0" w:line="264" w:lineRule="auto"/>
              <w:jc w:val="both"/>
              <w:rPr>
                <w:rFonts w:eastAsia="Arial"/>
                <w:sz w:val="28"/>
                <w:szCs w:val="28"/>
              </w:rPr>
            </w:pPr>
          </w:p>
          <w:p w:rsidR="00477A07" w:rsidRPr="008A6435" w:rsidRDefault="00477A07" w:rsidP="009F5215">
            <w:pPr>
              <w:pStyle w:val="NormalWeb"/>
              <w:spacing w:before="0" w:beforeAutospacing="0" w:after="0" w:afterAutospacing="0" w:line="264" w:lineRule="auto"/>
              <w:jc w:val="both"/>
              <w:rPr>
                <w:rFonts w:eastAsia="Arial"/>
                <w:sz w:val="28"/>
                <w:szCs w:val="28"/>
              </w:rPr>
            </w:pPr>
          </w:p>
          <w:p w:rsidR="00477A07" w:rsidRPr="008A6435" w:rsidRDefault="00477A07" w:rsidP="009F5215">
            <w:pPr>
              <w:pStyle w:val="NormalWeb"/>
              <w:spacing w:before="0" w:beforeAutospacing="0" w:after="0" w:afterAutospacing="0" w:line="264" w:lineRule="auto"/>
              <w:jc w:val="both"/>
              <w:rPr>
                <w:rFonts w:eastAsia="Arial"/>
                <w:sz w:val="28"/>
                <w:szCs w:val="28"/>
              </w:rPr>
            </w:pPr>
          </w:p>
          <w:p w:rsidR="00477A07" w:rsidRPr="008A6435" w:rsidRDefault="00477A07" w:rsidP="009F5215">
            <w:pPr>
              <w:pStyle w:val="NormalWeb"/>
              <w:spacing w:before="0" w:beforeAutospacing="0" w:after="0" w:afterAutospacing="0" w:line="264" w:lineRule="auto"/>
              <w:jc w:val="both"/>
              <w:rPr>
                <w:rFonts w:eastAsia="Arial"/>
                <w:sz w:val="28"/>
                <w:szCs w:val="28"/>
              </w:rPr>
            </w:pPr>
            <w:r w:rsidRPr="008A6435">
              <w:rPr>
                <w:rFonts w:eastAsia="Arial"/>
                <w:sz w:val="28"/>
                <w:szCs w:val="28"/>
              </w:rPr>
              <w:t>- Học sinh phát hiện những từ khó đọc, thực hành luyện đọc từ khó.</w:t>
            </w:r>
          </w:p>
          <w:p w:rsidR="00477A07" w:rsidRPr="008A6435" w:rsidRDefault="00477A07" w:rsidP="009F5215">
            <w:pPr>
              <w:pStyle w:val="NormalWeb"/>
              <w:spacing w:before="0" w:beforeAutospacing="0" w:after="0" w:afterAutospacing="0" w:line="264" w:lineRule="auto"/>
              <w:jc w:val="both"/>
              <w:rPr>
                <w:rFonts w:eastAsia="Arial"/>
                <w:sz w:val="28"/>
                <w:szCs w:val="28"/>
              </w:rPr>
            </w:pPr>
            <w:r w:rsidRPr="008A6435">
              <w:rPr>
                <w:rFonts w:eastAsia="Arial"/>
                <w:sz w:val="28"/>
                <w:szCs w:val="28"/>
              </w:rPr>
              <w:t>- HS đọc toàn bài thơ.</w:t>
            </w:r>
          </w:p>
          <w:p w:rsidR="00477A07" w:rsidRPr="008A6435" w:rsidRDefault="00477A07" w:rsidP="009F5215">
            <w:pPr>
              <w:pStyle w:val="NormalWeb"/>
              <w:spacing w:before="0" w:beforeAutospacing="0" w:after="0" w:afterAutospacing="0" w:line="264" w:lineRule="auto"/>
              <w:jc w:val="both"/>
              <w:rPr>
                <w:rFonts w:eastAsia="Arial"/>
                <w:sz w:val="28"/>
                <w:szCs w:val="28"/>
              </w:rPr>
            </w:pPr>
          </w:p>
          <w:p w:rsidR="00477A07" w:rsidRPr="008A6435" w:rsidRDefault="00477A07" w:rsidP="009F5215">
            <w:pPr>
              <w:pStyle w:val="NormalWeb"/>
              <w:spacing w:before="0" w:beforeAutospacing="0" w:after="0" w:afterAutospacing="0" w:line="264" w:lineRule="auto"/>
              <w:jc w:val="both"/>
              <w:rPr>
                <w:rFonts w:eastAsia="Arial"/>
                <w:sz w:val="28"/>
                <w:szCs w:val="28"/>
              </w:rPr>
            </w:pPr>
          </w:p>
          <w:p w:rsidR="00477A07" w:rsidRPr="008A6435" w:rsidRDefault="00477A07" w:rsidP="009F5215">
            <w:pPr>
              <w:pStyle w:val="NormalWeb"/>
              <w:spacing w:before="0" w:beforeAutospacing="0" w:after="0" w:afterAutospacing="0" w:line="264" w:lineRule="auto"/>
              <w:jc w:val="both"/>
              <w:rPr>
                <w:rFonts w:eastAsia="Arial"/>
                <w:sz w:val="28"/>
                <w:szCs w:val="28"/>
              </w:rPr>
            </w:pPr>
            <w:r w:rsidRPr="008A6435">
              <w:rPr>
                <w:rFonts w:eastAsia="Arial"/>
                <w:sz w:val="28"/>
                <w:szCs w:val="28"/>
              </w:rPr>
              <w:t>- HS đọc.</w:t>
            </w:r>
          </w:p>
          <w:p w:rsidR="00477A07" w:rsidRPr="008A6435" w:rsidRDefault="00477A07" w:rsidP="009F5215">
            <w:pPr>
              <w:pStyle w:val="NormalWeb"/>
              <w:spacing w:before="0" w:beforeAutospacing="0" w:after="0" w:afterAutospacing="0" w:line="264" w:lineRule="auto"/>
              <w:jc w:val="both"/>
              <w:rPr>
                <w:sz w:val="28"/>
                <w:szCs w:val="28"/>
              </w:rPr>
            </w:pPr>
            <w:r w:rsidRPr="008A6435">
              <w:rPr>
                <w:rFonts w:eastAsia="Arial"/>
                <w:sz w:val="28"/>
                <w:szCs w:val="28"/>
              </w:rPr>
              <w:t> </w:t>
            </w:r>
          </w:p>
          <w:p w:rsidR="00477A07" w:rsidRPr="008A6435" w:rsidRDefault="00477A07" w:rsidP="009F5215">
            <w:pPr>
              <w:pStyle w:val="NormalWeb"/>
              <w:spacing w:before="0" w:beforeAutospacing="0" w:after="0" w:afterAutospacing="0" w:line="264" w:lineRule="auto"/>
              <w:jc w:val="both"/>
              <w:rPr>
                <w:rFonts w:eastAsia="Arial"/>
                <w:sz w:val="28"/>
                <w:szCs w:val="28"/>
              </w:rPr>
            </w:pPr>
            <w:r w:rsidRPr="008A6435">
              <w:rPr>
                <w:rFonts w:eastAsia="Arial"/>
                <w:sz w:val="28"/>
                <w:szCs w:val="28"/>
              </w:rPr>
              <w:t> - HS đọc nối tiếp 4 câu hỏi theo yêu cầu của GV.</w:t>
            </w:r>
          </w:p>
          <w:p w:rsidR="00477A07" w:rsidRPr="008A6435" w:rsidRDefault="00477A07" w:rsidP="009F5215">
            <w:pPr>
              <w:pStyle w:val="NormalWeb"/>
              <w:spacing w:before="0" w:beforeAutospacing="0" w:after="0" w:afterAutospacing="0" w:line="264" w:lineRule="auto"/>
              <w:jc w:val="both"/>
              <w:rPr>
                <w:i/>
                <w:iCs/>
                <w:sz w:val="28"/>
                <w:szCs w:val="28"/>
              </w:rPr>
            </w:pPr>
            <w:r w:rsidRPr="008A6435">
              <w:rPr>
                <w:i/>
                <w:iCs/>
                <w:sz w:val="28"/>
                <w:szCs w:val="28"/>
              </w:rPr>
              <w:t>.</w:t>
            </w:r>
          </w:p>
          <w:p w:rsidR="00477A07" w:rsidRPr="008A6435" w:rsidRDefault="00477A07" w:rsidP="009F5215">
            <w:pPr>
              <w:pStyle w:val="NormalWeb"/>
              <w:spacing w:before="0" w:beforeAutospacing="0" w:after="0" w:afterAutospacing="0" w:line="264" w:lineRule="auto"/>
              <w:jc w:val="both"/>
              <w:rPr>
                <w:i/>
                <w:iCs/>
                <w:sz w:val="28"/>
                <w:szCs w:val="28"/>
              </w:rPr>
            </w:pPr>
          </w:p>
          <w:p w:rsidR="00477A07" w:rsidRPr="008A6435" w:rsidRDefault="00477A07" w:rsidP="009F5215">
            <w:pPr>
              <w:pStyle w:val="NormalWeb"/>
              <w:spacing w:before="0" w:beforeAutospacing="0" w:after="0" w:afterAutospacing="0" w:line="264" w:lineRule="auto"/>
              <w:jc w:val="both"/>
              <w:rPr>
                <w:i/>
                <w:iCs/>
                <w:sz w:val="28"/>
                <w:szCs w:val="28"/>
              </w:rPr>
            </w:pPr>
          </w:p>
          <w:p w:rsidR="00477A07" w:rsidRPr="008A6435" w:rsidRDefault="00477A07" w:rsidP="009F5215">
            <w:pPr>
              <w:pStyle w:val="NormalWeb"/>
              <w:spacing w:before="0" w:beforeAutospacing="0" w:after="0" w:afterAutospacing="0" w:line="264" w:lineRule="auto"/>
              <w:jc w:val="both"/>
              <w:rPr>
                <w:i/>
                <w:iCs/>
                <w:sz w:val="28"/>
                <w:szCs w:val="28"/>
              </w:rPr>
            </w:pPr>
          </w:p>
          <w:p w:rsidR="00477A07" w:rsidRPr="008A6435" w:rsidRDefault="00477A07" w:rsidP="009F5215">
            <w:pPr>
              <w:pStyle w:val="NormalWeb"/>
              <w:spacing w:before="0" w:beforeAutospacing="0" w:after="0" w:afterAutospacing="0" w:line="264" w:lineRule="auto"/>
              <w:jc w:val="both"/>
              <w:rPr>
                <w:i/>
                <w:iCs/>
                <w:sz w:val="28"/>
                <w:szCs w:val="28"/>
              </w:rPr>
            </w:pPr>
          </w:p>
          <w:p w:rsidR="00477A07" w:rsidRPr="008A6435" w:rsidRDefault="00477A07" w:rsidP="009F5215">
            <w:pPr>
              <w:pStyle w:val="NormalWeb"/>
              <w:spacing w:before="0" w:beforeAutospacing="0" w:after="0" w:afterAutospacing="0" w:line="264" w:lineRule="auto"/>
              <w:jc w:val="both"/>
              <w:rPr>
                <w:i/>
                <w:iCs/>
                <w:sz w:val="28"/>
                <w:szCs w:val="28"/>
              </w:rPr>
            </w:pPr>
          </w:p>
          <w:p w:rsidR="00477A07" w:rsidRPr="008A6435" w:rsidRDefault="00477A07" w:rsidP="009F5215">
            <w:pPr>
              <w:pStyle w:val="NormalWeb"/>
              <w:spacing w:before="0" w:beforeAutospacing="0" w:after="0" w:afterAutospacing="0" w:line="264" w:lineRule="auto"/>
              <w:jc w:val="both"/>
              <w:rPr>
                <w:i/>
                <w:iCs/>
                <w:sz w:val="28"/>
                <w:szCs w:val="28"/>
              </w:rPr>
            </w:pPr>
          </w:p>
          <w:p w:rsidR="00477A07" w:rsidRPr="008A6435" w:rsidRDefault="00477A07" w:rsidP="009F5215">
            <w:pPr>
              <w:pStyle w:val="NormalWeb"/>
              <w:spacing w:before="0" w:beforeAutospacing="0" w:after="0" w:afterAutospacing="0" w:line="264" w:lineRule="auto"/>
              <w:jc w:val="both"/>
              <w:rPr>
                <w:i/>
                <w:iCs/>
                <w:sz w:val="28"/>
                <w:szCs w:val="28"/>
              </w:rPr>
            </w:pPr>
          </w:p>
          <w:p w:rsidR="00477A07" w:rsidRPr="008A6435" w:rsidRDefault="00477A07" w:rsidP="009F5215">
            <w:pPr>
              <w:pStyle w:val="NormalWeb"/>
              <w:spacing w:before="0" w:beforeAutospacing="0" w:after="0" w:afterAutospacing="0" w:line="264" w:lineRule="auto"/>
              <w:jc w:val="both"/>
              <w:rPr>
                <w:i/>
                <w:iCs/>
                <w:sz w:val="28"/>
                <w:szCs w:val="28"/>
              </w:rPr>
            </w:pPr>
          </w:p>
          <w:p w:rsidR="00477A07" w:rsidRPr="008A6435" w:rsidRDefault="00477A07" w:rsidP="009F5215">
            <w:pPr>
              <w:pStyle w:val="NormalWeb"/>
              <w:spacing w:before="0" w:beforeAutospacing="0" w:after="0" w:afterAutospacing="0" w:line="264" w:lineRule="auto"/>
              <w:jc w:val="both"/>
              <w:rPr>
                <w:i/>
                <w:iCs/>
                <w:sz w:val="28"/>
                <w:szCs w:val="28"/>
              </w:rPr>
            </w:pPr>
          </w:p>
          <w:p w:rsidR="00477A07" w:rsidRPr="008A6435" w:rsidRDefault="00477A07" w:rsidP="009F5215">
            <w:pPr>
              <w:pStyle w:val="NormalWeb"/>
              <w:spacing w:before="0" w:beforeAutospacing="0" w:after="0" w:afterAutospacing="0" w:line="264" w:lineRule="auto"/>
              <w:jc w:val="both"/>
              <w:rPr>
                <w:i/>
                <w:iCs/>
                <w:sz w:val="28"/>
                <w:szCs w:val="28"/>
              </w:rPr>
            </w:pPr>
          </w:p>
          <w:p w:rsidR="00477A07" w:rsidRPr="008A6435" w:rsidRDefault="00477A07" w:rsidP="009F5215">
            <w:pPr>
              <w:spacing w:after="0" w:line="264" w:lineRule="auto"/>
              <w:jc w:val="both"/>
              <w:rPr>
                <w:rFonts w:eastAsia="Times New Roman" w:cs="Times New Roman"/>
                <w:szCs w:val="28"/>
              </w:rPr>
            </w:pPr>
          </w:p>
          <w:p w:rsidR="00477A07" w:rsidRPr="008A6435" w:rsidRDefault="00477A07" w:rsidP="009F5215">
            <w:pPr>
              <w:spacing w:after="0" w:line="264" w:lineRule="auto"/>
              <w:jc w:val="both"/>
              <w:rPr>
                <w:rFonts w:eastAsia="Times New Roman" w:cs="Times New Roman"/>
                <w:szCs w:val="28"/>
                <w:lang w:val="vi-VN"/>
              </w:rPr>
            </w:pPr>
            <w:r w:rsidRPr="008A6435">
              <w:rPr>
                <w:rFonts w:eastAsia="Times New Roman" w:cs="Times New Roman"/>
                <w:szCs w:val="28"/>
              </w:rPr>
              <w:t xml:space="preserve">- </w:t>
            </w:r>
            <w:r w:rsidRPr="008A6435">
              <w:rPr>
                <w:rFonts w:eastAsia="Times New Roman" w:cs="Times New Roman"/>
                <w:szCs w:val="28"/>
                <w:lang w:val="vi-VN"/>
              </w:rPr>
              <w:t>Tác giả muốn nói: Cuộc sống có bạn nữ, bạn nam cũng giống như thiên nhiên có ngày và đêm, có mưa và nắng. Dù là nam hay nữ, các bạn đều có những điểm đáng quý, đáng yêu; không có ai đặc biệt hơn người khác chỉ vì là nam hay là nữ.</w:t>
            </w:r>
          </w:p>
          <w:p w:rsidR="00477A07" w:rsidRPr="008A6435" w:rsidRDefault="00477A07" w:rsidP="009F5215">
            <w:pPr>
              <w:spacing w:after="0" w:line="264" w:lineRule="auto"/>
              <w:jc w:val="both"/>
              <w:rPr>
                <w:rFonts w:eastAsia="Times New Roman" w:cs="Times New Roman"/>
                <w:szCs w:val="28"/>
                <w:lang w:val="vi-VN"/>
              </w:rPr>
            </w:pPr>
            <w:r w:rsidRPr="008A6435">
              <w:rPr>
                <w:rFonts w:eastAsia="Times New Roman" w:cs="Times New Roman"/>
                <w:szCs w:val="28"/>
              </w:rPr>
              <w:t xml:space="preserve">- </w:t>
            </w:r>
            <w:r w:rsidRPr="008A6435">
              <w:rPr>
                <w:rFonts w:eastAsia="Times New Roman" w:cs="Times New Roman"/>
                <w:szCs w:val="28"/>
                <w:lang w:val="vi-VN"/>
              </w:rPr>
              <w:t>Vì các bạn trai, bạn gái trong lớp luôn chan hoà, đoàn kết với nhau, đua nhau chăm học, chăm làm, lớp học luôn vui vẻ.</w:t>
            </w:r>
          </w:p>
          <w:p w:rsidR="00477A07" w:rsidRPr="008A6435" w:rsidRDefault="00477A07" w:rsidP="009F5215">
            <w:pPr>
              <w:spacing w:after="0" w:line="264" w:lineRule="auto"/>
              <w:jc w:val="both"/>
              <w:rPr>
                <w:rFonts w:eastAsia="Times New Roman" w:cs="Times New Roman"/>
                <w:bCs/>
                <w:szCs w:val="28"/>
                <w:lang w:val="vi-VN"/>
              </w:rPr>
            </w:pPr>
            <w:r w:rsidRPr="008A6435">
              <w:rPr>
                <w:rFonts w:eastAsia="Times New Roman" w:cs="Times New Roman"/>
                <w:szCs w:val="28"/>
              </w:rPr>
              <w:t xml:space="preserve">- </w:t>
            </w:r>
            <w:r w:rsidRPr="008A6435">
              <w:rPr>
                <w:rFonts w:eastAsia="Times New Roman" w:cs="Times New Roman"/>
                <w:bCs/>
                <w:szCs w:val="28"/>
                <w:lang w:val="vi-VN"/>
              </w:rPr>
              <w:t>Khổ thơ khẳng định không có ai là phái yếu, cho dù là nữ hay nam. Khổ thơ cũng khuyên các bạn nhỏ hãy tự tin, chung sức giúp mọi người; khi đó, dù là nữ hay nam, bạn đều là phái mạnh.</w:t>
            </w:r>
          </w:p>
          <w:p w:rsidR="00477A07" w:rsidRPr="008A6435" w:rsidRDefault="00477A07" w:rsidP="009F5215">
            <w:pPr>
              <w:spacing w:after="0" w:line="264" w:lineRule="auto"/>
              <w:jc w:val="both"/>
              <w:rPr>
                <w:rFonts w:eastAsia="Times New Roman" w:cs="Times New Roman"/>
                <w:bCs/>
                <w:szCs w:val="28"/>
                <w:lang w:val="vi-VN"/>
              </w:rPr>
            </w:pPr>
            <w:r w:rsidRPr="008A6435">
              <w:rPr>
                <w:rFonts w:eastAsia="Times New Roman" w:cs="Times New Roman"/>
                <w:bCs/>
                <w:szCs w:val="28"/>
                <w:lang w:val="vi-VN"/>
              </w:rPr>
              <w:t xml:space="preserve">- HS có thể nêu các hình ảnh </w:t>
            </w:r>
            <w:r w:rsidRPr="008A6435">
              <w:rPr>
                <w:rFonts w:eastAsia="Times New Roman" w:cs="Times New Roman"/>
                <w:bCs/>
                <w:i/>
                <w:szCs w:val="28"/>
                <w:lang w:val="vi-VN"/>
              </w:rPr>
              <w:t>Mỗi người một ngôi sao nhỏ / Trường ta muôn sắc hoa tươi.</w:t>
            </w:r>
            <w:r w:rsidRPr="008A6435">
              <w:rPr>
                <w:rFonts w:eastAsia="Times New Roman" w:cs="Times New Roman"/>
                <w:bCs/>
                <w:szCs w:val="28"/>
                <w:lang w:val="vi-VN"/>
              </w:rPr>
              <w:t xml:space="preserve"> Những hình ảnh này so sánh các bạn nam, bạn nữ trong trường đẹp như những ngôi sao nhỏ, những bông hoa tươi. Qua các hình ảnh đó, bài thơ cho thấy bạn nào cũng rất quan trọng, cũng xinh đẹp, đáng yêu, dù là nam hay nữ.</w:t>
            </w:r>
          </w:p>
          <w:p w:rsidR="00477A07" w:rsidRPr="008A6435" w:rsidRDefault="00477A07" w:rsidP="009F5215">
            <w:pPr>
              <w:pStyle w:val="NormalWeb"/>
              <w:spacing w:before="0" w:beforeAutospacing="0" w:after="0" w:afterAutospacing="0" w:line="264" w:lineRule="auto"/>
              <w:jc w:val="both"/>
              <w:rPr>
                <w:rFonts w:eastAsia="Arial"/>
                <w:sz w:val="28"/>
                <w:szCs w:val="28"/>
              </w:rPr>
            </w:pPr>
            <w:r w:rsidRPr="008A6435">
              <w:rPr>
                <w:sz w:val="28"/>
                <w:szCs w:val="28"/>
              </w:rPr>
              <w:t>- Mỗi bạn học sinh, dù là nam hay là nữ, đều rất đáng quý, đáng yêu; nên quý mến, tôn trọng bạn, dù đó là bạn nam hay bạn nữ.</w:t>
            </w:r>
          </w:p>
          <w:p w:rsidR="00477A07" w:rsidRPr="008A6435" w:rsidRDefault="00477A07" w:rsidP="009F5215">
            <w:pPr>
              <w:pStyle w:val="NormalWeb"/>
              <w:spacing w:before="0" w:beforeAutospacing="0" w:after="0" w:afterAutospacing="0" w:line="264" w:lineRule="auto"/>
              <w:jc w:val="both"/>
              <w:rPr>
                <w:sz w:val="28"/>
                <w:szCs w:val="28"/>
              </w:rPr>
            </w:pPr>
            <w:r w:rsidRPr="008A6435">
              <w:rPr>
                <w:rFonts w:eastAsia="Arial"/>
                <w:sz w:val="28"/>
                <w:szCs w:val="28"/>
              </w:rPr>
              <w:t>- HS trả lời.</w:t>
            </w:r>
          </w:p>
          <w:p w:rsidR="00477A07" w:rsidRPr="008A6435" w:rsidRDefault="00477A07" w:rsidP="009F5215">
            <w:pPr>
              <w:pStyle w:val="NormalWeb"/>
              <w:spacing w:before="0" w:beforeAutospacing="0" w:after="0" w:afterAutospacing="0" w:line="264" w:lineRule="auto"/>
              <w:jc w:val="both"/>
              <w:rPr>
                <w:rStyle w:val="Strong"/>
                <w:b w:val="0"/>
                <w:bCs w:val="0"/>
                <w:sz w:val="28"/>
                <w:szCs w:val="28"/>
              </w:rPr>
            </w:pPr>
            <w:r w:rsidRPr="008A6435">
              <w:rPr>
                <w:rFonts w:eastAsia="Arial"/>
                <w:sz w:val="28"/>
                <w:szCs w:val="28"/>
              </w:rPr>
              <w:t>  - HS lắng nghe.</w:t>
            </w:r>
          </w:p>
        </w:tc>
      </w:tr>
      <w:tr w:rsidR="00477A07" w:rsidRPr="008A6435" w:rsidTr="009F5215">
        <w:trPr>
          <w:trHeight w:val="356"/>
        </w:trPr>
        <w:tc>
          <w:tcPr>
            <w:tcW w:w="4667" w:type="dxa"/>
            <w:shd w:val="clear" w:color="auto" w:fill="FFFFFF"/>
            <w:tcMar>
              <w:top w:w="60" w:type="dxa"/>
              <w:left w:w="0" w:type="dxa"/>
              <w:bottom w:w="60" w:type="dxa"/>
              <w:right w:w="60" w:type="dxa"/>
            </w:tcMar>
          </w:tcPr>
          <w:p w:rsidR="00477A07" w:rsidRPr="008A6435" w:rsidRDefault="00477A07" w:rsidP="009F5215">
            <w:pPr>
              <w:pStyle w:val="NormalWeb"/>
              <w:spacing w:before="0" w:beforeAutospacing="0" w:after="0" w:afterAutospacing="0" w:line="264" w:lineRule="auto"/>
              <w:jc w:val="both"/>
              <w:rPr>
                <w:sz w:val="28"/>
                <w:szCs w:val="28"/>
              </w:rPr>
            </w:pPr>
            <w:r w:rsidRPr="008A6435">
              <w:rPr>
                <w:rStyle w:val="Strong"/>
                <w:rFonts w:eastAsia="Arial"/>
                <w:sz w:val="28"/>
                <w:szCs w:val="28"/>
              </w:rPr>
              <w:lastRenderedPageBreak/>
              <w:t>C. LUYỆN TẬP</w:t>
            </w:r>
          </w:p>
          <w:p w:rsidR="00477A07" w:rsidRPr="008A6435" w:rsidRDefault="00477A07" w:rsidP="009F5215">
            <w:pPr>
              <w:pStyle w:val="NormalWeb"/>
              <w:spacing w:before="0" w:beforeAutospacing="0" w:after="0" w:afterAutospacing="0" w:line="264" w:lineRule="auto"/>
              <w:jc w:val="both"/>
              <w:rPr>
                <w:rStyle w:val="Strong"/>
                <w:rFonts w:eastAsia="Arial"/>
                <w:sz w:val="28"/>
                <w:szCs w:val="28"/>
              </w:rPr>
            </w:pPr>
            <w:r w:rsidRPr="008A6435">
              <w:rPr>
                <w:rStyle w:val="Strong"/>
                <w:rFonts w:eastAsia="Arial"/>
                <w:sz w:val="28"/>
                <w:szCs w:val="28"/>
              </w:rPr>
              <w:t xml:space="preserve">Mục tiêu: </w:t>
            </w:r>
          </w:p>
          <w:p w:rsidR="00477A07" w:rsidRPr="008A6435" w:rsidRDefault="00477A07" w:rsidP="009F5215">
            <w:pPr>
              <w:pStyle w:val="NormalWeb"/>
              <w:spacing w:before="0" w:beforeAutospacing="0" w:after="0" w:afterAutospacing="0" w:line="264" w:lineRule="auto"/>
              <w:jc w:val="both"/>
              <w:rPr>
                <w:rStyle w:val="Strong"/>
                <w:rFonts w:eastAsia="Arial"/>
                <w:sz w:val="28"/>
                <w:szCs w:val="28"/>
              </w:rPr>
            </w:pPr>
            <w:r w:rsidRPr="008A6435">
              <w:rPr>
                <w:rFonts w:eastAsia="Calibri"/>
                <w:sz w:val="28"/>
                <w:szCs w:val="28"/>
              </w:rPr>
              <w:t xml:space="preserve">- </w:t>
            </w:r>
            <w:r w:rsidRPr="008A6435">
              <w:rPr>
                <w:rFonts w:eastAsia="Calibri"/>
                <w:sz w:val="28"/>
                <w:szCs w:val="28"/>
                <w:lang w:val="vi-VN"/>
              </w:rPr>
              <w:t xml:space="preserve">HS đọc diễn cảm </w:t>
            </w:r>
            <w:r w:rsidRPr="008A6435">
              <w:rPr>
                <w:rFonts w:eastAsia="Calibri"/>
                <w:sz w:val="28"/>
                <w:szCs w:val="28"/>
              </w:rPr>
              <w:t>bài đọc</w:t>
            </w:r>
            <w:r w:rsidRPr="008A6435">
              <w:rPr>
                <w:rFonts w:eastAsia="Calibri"/>
                <w:sz w:val="28"/>
                <w:szCs w:val="28"/>
                <w:lang w:val="vi-VN"/>
              </w:rPr>
              <w:t>; ngắt nghỉ hơi đúng; nhấn giọng ở những từ ngữ quan trọng; thể hiện giọng đọc phù hợp</w:t>
            </w:r>
          </w:p>
        </w:tc>
        <w:tc>
          <w:tcPr>
            <w:tcW w:w="5218" w:type="dxa"/>
            <w:shd w:val="clear" w:color="auto" w:fill="FFFFFF"/>
            <w:tcMar>
              <w:top w:w="60" w:type="dxa"/>
              <w:left w:w="60" w:type="dxa"/>
              <w:bottom w:w="60" w:type="dxa"/>
              <w:right w:w="0" w:type="dxa"/>
            </w:tcMar>
          </w:tcPr>
          <w:p w:rsidR="00477A07" w:rsidRPr="008A6435" w:rsidRDefault="00477A07" w:rsidP="009F5215">
            <w:pPr>
              <w:pStyle w:val="NormalWeb"/>
              <w:spacing w:before="0" w:beforeAutospacing="0" w:after="0" w:afterAutospacing="0" w:line="264" w:lineRule="auto"/>
              <w:jc w:val="both"/>
              <w:rPr>
                <w:rFonts w:eastAsia="Arial"/>
                <w:sz w:val="28"/>
                <w:szCs w:val="28"/>
              </w:rPr>
            </w:pPr>
          </w:p>
        </w:tc>
      </w:tr>
      <w:tr w:rsidR="00477A07" w:rsidRPr="008A6435" w:rsidTr="009F5215">
        <w:trPr>
          <w:trHeight w:val="1915"/>
        </w:trPr>
        <w:tc>
          <w:tcPr>
            <w:tcW w:w="4667" w:type="dxa"/>
            <w:shd w:val="clear" w:color="auto" w:fill="FFFFFF"/>
            <w:tcMar>
              <w:top w:w="60" w:type="dxa"/>
              <w:left w:w="0" w:type="dxa"/>
              <w:bottom w:w="60" w:type="dxa"/>
              <w:right w:w="60" w:type="dxa"/>
            </w:tcMar>
          </w:tcPr>
          <w:p w:rsidR="00477A07" w:rsidRPr="008A6435" w:rsidRDefault="00477A07" w:rsidP="009F5215">
            <w:pPr>
              <w:pStyle w:val="NormalWeb"/>
              <w:spacing w:before="0" w:beforeAutospacing="0" w:after="0" w:afterAutospacing="0" w:line="264" w:lineRule="auto"/>
              <w:jc w:val="both"/>
              <w:rPr>
                <w:sz w:val="28"/>
                <w:szCs w:val="28"/>
              </w:rPr>
            </w:pPr>
            <w:r w:rsidRPr="008A6435">
              <w:rPr>
                <w:rStyle w:val="Strong"/>
                <w:rFonts w:eastAsia="Arial"/>
                <w:sz w:val="28"/>
                <w:szCs w:val="28"/>
              </w:rPr>
              <w:t>Hoạt động 3: Đọc diễn cảm bài đọc</w:t>
            </w:r>
          </w:p>
          <w:p w:rsidR="00477A07" w:rsidRPr="008A6435" w:rsidRDefault="00477A07" w:rsidP="009F5215">
            <w:pPr>
              <w:pStyle w:val="NormalWeb"/>
              <w:spacing w:before="0" w:beforeAutospacing="0" w:after="0" w:afterAutospacing="0" w:line="264" w:lineRule="auto"/>
              <w:jc w:val="both"/>
              <w:rPr>
                <w:sz w:val="28"/>
                <w:szCs w:val="28"/>
              </w:rPr>
            </w:pPr>
            <w:r w:rsidRPr="008A6435">
              <w:rPr>
                <w:rStyle w:val="Strong"/>
                <w:rFonts w:eastAsia="Arial"/>
                <w:sz w:val="28"/>
                <w:szCs w:val="28"/>
              </w:rPr>
              <w:t>- Cách tiến hành:</w:t>
            </w:r>
          </w:p>
          <w:p w:rsidR="00477A07" w:rsidRPr="008A6435" w:rsidRDefault="00477A07" w:rsidP="009F5215">
            <w:pPr>
              <w:spacing w:after="0" w:line="264" w:lineRule="auto"/>
              <w:ind w:firstLine="426"/>
              <w:jc w:val="both"/>
              <w:rPr>
                <w:rFonts w:eastAsia="Times New Roman" w:cs="Times New Roman"/>
                <w:szCs w:val="28"/>
                <w:lang w:val="vi-VN"/>
              </w:rPr>
            </w:pPr>
            <w:r w:rsidRPr="008A6435">
              <w:rPr>
                <w:rFonts w:eastAsia="Times New Roman" w:cs="Times New Roman"/>
                <w:szCs w:val="28"/>
                <w:lang w:val="vi-VN"/>
              </w:rPr>
              <w:t>– GV mời một số HS đọc nối tiếp từng đoạn trong bài đọc. Có thể cho các nhóm thi đọc diễn cảm với nhau.</w:t>
            </w:r>
          </w:p>
          <w:p w:rsidR="00477A07" w:rsidRPr="008A6435" w:rsidRDefault="00477A07" w:rsidP="009F5215">
            <w:pPr>
              <w:spacing w:after="0" w:line="264" w:lineRule="auto"/>
              <w:jc w:val="both"/>
              <w:rPr>
                <w:rFonts w:eastAsia="Times New Roman" w:cs="Times New Roman"/>
                <w:szCs w:val="28"/>
                <w:lang w:val="vi-VN"/>
              </w:rPr>
            </w:pPr>
            <w:r w:rsidRPr="008A6435">
              <w:rPr>
                <w:rFonts w:eastAsia="Times New Roman" w:cs="Times New Roman"/>
                <w:szCs w:val="28"/>
              </w:rPr>
              <w:t xml:space="preserve">- </w:t>
            </w:r>
            <w:r w:rsidRPr="008A6435">
              <w:rPr>
                <w:rFonts w:eastAsia="Times New Roman" w:cs="Times New Roman"/>
                <w:szCs w:val="28"/>
                <w:lang w:val="vi-VN"/>
              </w:rPr>
              <w:t>GV chú ý hướng dẫn HS nghỉ hơi đúng, nhấn giọng từ ngữ quan trọng và thể hiện tình cảm, cảm xúc phù hợp khi đọc. VD:</w:t>
            </w:r>
          </w:p>
          <w:p w:rsidR="00477A07" w:rsidRPr="008A6435" w:rsidRDefault="00477A07" w:rsidP="009F5215">
            <w:pPr>
              <w:spacing w:after="0" w:line="264" w:lineRule="auto"/>
              <w:ind w:firstLine="426"/>
              <w:jc w:val="both"/>
              <w:rPr>
                <w:rFonts w:eastAsia="Times New Roman" w:cs="Times New Roman"/>
                <w:szCs w:val="28"/>
                <w:lang w:val="vi-VN"/>
              </w:rPr>
            </w:pPr>
            <w:r w:rsidRPr="008A6435">
              <w:rPr>
                <w:rFonts w:eastAsia="Times New Roman" w:cs="Times New Roman"/>
                <w:b/>
                <w:szCs w:val="28"/>
                <w:lang w:val="vi-VN"/>
              </w:rPr>
              <w:t>Ai cũng quan trọng</w:t>
            </w:r>
            <w:r w:rsidRPr="008A6435">
              <w:rPr>
                <w:rFonts w:eastAsia="Times New Roman" w:cs="Times New Roman"/>
                <w:szCs w:val="28"/>
                <w:lang w:val="vi-VN"/>
              </w:rPr>
              <w:t xml:space="preserve"> trên đời // </w:t>
            </w:r>
          </w:p>
          <w:p w:rsidR="00477A07" w:rsidRPr="008A6435" w:rsidRDefault="00477A07" w:rsidP="009F5215">
            <w:pPr>
              <w:spacing w:after="0" w:line="264" w:lineRule="auto"/>
              <w:ind w:firstLine="426"/>
              <w:jc w:val="both"/>
              <w:rPr>
                <w:rFonts w:eastAsia="Times New Roman" w:cs="Times New Roman"/>
                <w:szCs w:val="28"/>
                <w:lang w:val="vi-VN"/>
              </w:rPr>
            </w:pPr>
            <w:r w:rsidRPr="008A6435">
              <w:rPr>
                <w:rFonts w:eastAsia="Times New Roman" w:cs="Times New Roman"/>
                <w:szCs w:val="28"/>
                <w:lang w:val="vi-VN"/>
              </w:rPr>
              <w:t xml:space="preserve">Mỗi người / </w:t>
            </w:r>
            <w:r w:rsidRPr="008A6435">
              <w:rPr>
                <w:rFonts w:eastAsia="Times New Roman" w:cs="Times New Roman"/>
                <w:b/>
                <w:szCs w:val="28"/>
                <w:lang w:val="vi-VN"/>
              </w:rPr>
              <w:t>một ngôi sao nhỏ</w:t>
            </w:r>
            <w:r w:rsidRPr="008A6435">
              <w:rPr>
                <w:rFonts w:eastAsia="Times New Roman" w:cs="Times New Roman"/>
                <w:szCs w:val="28"/>
                <w:lang w:val="vi-VN"/>
              </w:rPr>
              <w:t xml:space="preserve"> // </w:t>
            </w:r>
          </w:p>
          <w:p w:rsidR="00477A07" w:rsidRPr="008A6435" w:rsidRDefault="00477A07" w:rsidP="009F5215">
            <w:pPr>
              <w:spacing w:after="0" w:line="264" w:lineRule="auto"/>
              <w:ind w:firstLine="426"/>
              <w:jc w:val="both"/>
              <w:rPr>
                <w:rFonts w:eastAsia="Times New Roman" w:cs="Times New Roman"/>
                <w:szCs w:val="28"/>
                <w:lang w:val="vi-VN"/>
              </w:rPr>
            </w:pPr>
            <w:r w:rsidRPr="008A6435">
              <w:rPr>
                <w:rFonts w:eastAsia="Times New Roman" w:cs="Times New Roman"/>
                <w:szCs w:val="28"/>
                <w:lang w:val="vi-VN"/>
              </w:rPr>
              <w:t xml:space="preserve">Trường ta / </w:t>
            </w:r>
            <w:r w:rsidRPr="008A6435">
              <w:rPr>
                <w:rFonts w:eastAsia="Times New Roman" w:cs="Times New Roman"/>
                <w:b/>
                <w:szCs w:val="28"/>
                <w:lang w:val="vi-VN"/>
              </w:rPr>
              <w:t>muôn sắc hoa tươi</w:t>
            </w:r>
            <w:r w:rsidRPr="008A6435">
              <w:rPr>
                <w:rFonts w:eastAsia="Times New Roman" w:cs="Times New Roman"/>
                <w:szCs w:val="28"/>
                <w:lang w:val="vi-VN"/>
              </w:rPr>
              <w:t xml:space="preserve"> // </w:t>
            </w:r>
          </w:p>
          <w:p w:rsidR="00477A07" w:rsidRPr="008A6435" w:rsidRDefault="00477A07" w:rsidP="009F5215">
            <w:pPr>
              <w:spacing w:after="0" w:line="264" w:lineRule="auto"/>
              <w:ind w:firstLine="426"/>
              <w:jc w:val="both"/>
              <w:rPr>
                <w:rFonts w:eastAsia="Times New Roman" w:cs="Times New Roman"/>
                <w:szCs w:val="28"/>
                <w:lang w:val="vi-VN"/>
              </w:rPr>
            </w:pPr>
            <w:r w:rsidRPr="008A6435">
              <w:rPr>
                <w:rFonts w:eastAsia="Times New Roman" w:cs="Times New Roman"/>
                <w:szCs w:val="28"/>
                <w:lang w:val="vi-VN"/>
              </w:rPr>
              <w:t xml:space="preserve">Bởi </w:t>
            </w:r>
            <w:r w:rsidRPr="008A6435">
              <w:rPr>
                <w:rFonts w:eastAsia="Times New Roman" w:cs="Times New Roman"/>
                <w:b/>
                <w:szCs w:val="28"/>
                <w:lang w:val="vi-VN"/>
              </w:rPr>
              <w:t>bạn và tôi</w:t>
            </w:r>
            <w:r w:rsidRPr="008A6435">
              <w:rPr>
                <w:rFonts w:eastAsia="Times New Roman" w:cs="Times New Roman"/>
                <w:szCs w:val="28"/>
                <w:lang w:val="vi-VN"/>
              </w:rPr>
              <w:t xml:space="preserve"> ở đó.</w:t>
            </w:r>
          </w:p>
          <w:p w:rsidR="00477A07" w:rsidRPr="008A6435" w:rsidRDefault="00477A07" w:rsidP="009F5215">
            <w:pPr>
              <w:pStyle w:val="NormalWeb"/>
              <w:spacing w:before="0" w:beforeAutospacing="0" w:after="0" w:afterAutospacing="0" w:line="264" w:lineRule="auto"/>
              <w:jc w:val="both"/>
              <w:rPr>
                <w:rStyle w:val="Strong"/>
                <w:b w:val="0"/>
                <w:bCs w:val="0"/>
                <w:sz w:val="28"/>
                <w:szCs w:val="28"/>
              </w:rPr>
            </w:pPr>
            <w:r w:rsidRPr="008A6435">
              <w:rPr>
                <w:rFonts w:eastAsia="Arial"/>
                <w:sz w:val="28"/>
                <w:szCs w:val="28"/>
              </w:rPr>
              <w:t xml:space="preserve"> - GV nhận xét việc đọc của HS.</w:t>
            </w:r>
          </w:p>
        </w:tc>
        <w:tc>
          <w:tcPr>
            <w:tcW w:w="5218" w:type="dxa"/>
            <w:shd w:val="clear" w:color="auto" w:fill="FFFFFF"/>
            <w:tcMar>
              <w:top w:w="60" w:type="dxa"/>
              <w:left w:w="60" w:type="dxa"/>
              <w:bottom w:w="60" w:type="dxa"/>
              <w:right w:w="0" w:type="dxa"/>
            </w:tcMar>
          </w:tcPr>
          <w:p w:rsidR="00477A07" w:rsidRPr="008A6435" w:rsidRDefault="00477A07" w:rsidP="009F5215">
            <w:pPr>
              <w:pStyle w:val="NormalWeb"/>
              <w:spacing w:before="0" w:beforeAutospacing="0" w:after="0" w:afterAutospacing="0" w:line="264" w:lineRule="auto"/>
              <w:jc w:val="both"/>
              <w:rPr>
                <w:rFonts w:eastAsia="Arial"/>
                <w:sz w:val="28"/>
                <w:szCs w:val="28"/>
              </w:rPr>
            </w:pPr>
          </w:p>
          <w:p w:rsidR="00477A07" w:rsidRPr="008A6435" w:rsidRDefault="00477A07" w:rsidP="009F5215">
            <w:pPr>
              <w:pStyle w:val="NormalWeb"/>
              <w:spacing w:before="0" w:beforeAutospacing="0" w:after="0" w:afterAutospacing="0" w:line="264" w:lineRule="auto"/>
              <w:jc w:val="both"/>
              <w:rPr>
                <w:sz w:val="28"/>
                <w:szCs w:val="28"/>
              </w:rPr>
            </w:pPr>
          </w:p>
          <w:p w:rsidR="00477A07" w:rsidRPr="008A6435" w:rsidRDefault="00477A07" w:rsidP="009F5215">
            <w:pPr>
              <w:pStyle w:val="NormalWeb"/>
              <w:spacing w:before="0" w:beforeAutospacing="0" w:after="0" w:afterAutospacing="0" w:line="264" w:lineRule="auto"/>
              <w:jc w:val="both"/>
              <w:rPr>
                <w:sz w:val="28"/>
                <w:szCs w:val="28"/>
              </w:rPr>
            </w:pPr>
            <w:r w:rsidRPr="008A6435">
              <w:rPr>
                <w:rFonts w:eastAsia="Arial"/>
                <w:sz w:val="28"/>
                <w:szCs w:val="28"/>
              </w:rPr>
              <w:t>- 2- 3 HS trình bày trước lớp.</w:t>
            </w:r>
          </w:p>
          <w:p w:rsidR="00477A07" w:rsidRPr="008A6435" w:rsidRDefault="00477A07" w:rsidP="009F5215">
            <w:pPr>
              <w:pStyle w:val="NormalWeb"/>
              <w:spacing w:before="0" w:beforeAutospacing="0" w:after="0" w:afterAutospacing="0" w:line="264" w:lineRule="auto"/>
              <w:jc w:val="both"/>
              <w:rPr>
                <w:sz w:val="28"/>
                <w:szCs w:val="28"/>
              </w:rPr>
            </w:pPr>
          </w:p>
          <w:p w:rsidR="00477A07" w:rsidRPr="008A6435" w:rsidRDefault="00477A07" w:rsidP="009F5215">
            <w:pPr>
              <w:pStyle w:val="NormalWeb"/>
              <w:spacing w:before="0" w:beforeAutospacing="0" w:after="0" w:afterAutospacing="0" w:line="264" w:lineRule="auto"/>
              <w:jc w:val="both"/>
              <w:rPr>
                <w:sz w:val="28"/>
                <w:szCs w:val="28"/>
              </w:rPr>
            </w:pPr>
          </w:p>
          <w:p w:rsidR="00477A07" w:rsidRPr="008A6435" w:rsidRDefault="00477A07" w:rsidP="009F5215">
            <w:pPr>
              <w:pStyle w:val="NormalWeb"/>
              <w:spacing w:before="0" w:beforeAutospacing="0" w:after="0" w:afterAutospacing="0" w:line="264" w:lineRule="auto"/>
              <w:jc w:val="both"/>
              <w:rPr>
                <w:sz w:val="28"/>
                <w:szCs w:val="28"/>
              </w:rPr>
            </w:pPr>
          </w:p>
          <w:p w:rsidR="00477A07" w:rsidRPr="008A6435" w:rsidRDefault="00477A07" w:rsidP="009F5215">
            <w:pPr>
              <w:pStyle w:val="NormalWeb"/>
              <w:spacing w:before="0" w:beforeAutospacing="0" w:after="0" w:afterAutospacing="0" w:line="264" w:lineRule="auto"/>
              <w:jc w:val="both"/>
              <w:rPr>
                <w:rFonts w:eastAsia="Arial"/>
                <w:sz w:val="28"/>
                <w:szCs w:val="28"/>
              </w:rPr>
            </w:pPr>
            <w:r w:rsidRPr="008A6435">
              <w:rPr>
                <w:sz w:val="28"/>
                <w:szCs w:val="28"/>
              </w:rPr>
              <w:t>- HS lắng nghe.</w:t>
            </w:r>
          </w:p>
        </w:tc>
      </w:tr>
      <w:tr w:rsidR="00477A07" w:rsidRPr="008A6435" w:rsidTr="009F5215">
        <w:trPr>
          <w:trHeight w:val="40"/>
        </w:trPr>
        <w:tc>
          <w:tcPr>
            <w:tcW w:w="9885" w:type="dxa"/>
            <w:gridSpan w:val="2"/>
            <w:shd w:val="clear" w:color="auto" w:fill="FFFFFF"/>
            <w:tcMar>
              <w:top w:w="60" w:type="dxa"/>
              <w:left w:w="0" w:type="dxa"/>
              <w:bottom w:w="60" w:type="dxa"/>
              <w:right w:w="60" w:type="dxa"/>
            </w:tcMar>
          </w:tcPr>
          <w:p w:rsidR="00477A07" w:rsidRPr="008A6435" w:rsidRDefault="00477A07" w:rsidP="009F5215">
            <w:pPr>
              <w:pStyle w:val="NormalWeb"/>
              <w:spacing w:before="0" w:beforeAutospacing="0" w:after="0" w:afterAutospacing="0" w:line="264" w:lineRule="auto"/>
              <w:jc w:val="both"/>
              <w:rPr>
                <w:sz w:val="28"/>
                <w:szCs w:val="28"/>
              </w:rPr>
            </w:pPr>
            <w:r w:rsidRPr="008A6435">
              <w:rPr>
                <w:b/>
                <w:bCs/>
                <w:sz w:val="28"/>
                <w:szCs w:val="28"/>
              </w:rPr>
              <w:t xml:space="preserve">D. </w:t>
            </w:r>
            <w:r w:rsidRPr="008A6435">
              <w:rPr>
                <w:b/>
                <w:bCs/>
                <w:sz w:val="28"/>
                <w:szCs w:val="28"/>
                <w:lang w:val="vi-VN"/>
              </w:rPr>
              <w:t>VẬN DỤNG, TRẢI NGHIỆM</w:t>
            </w:r>
          </w:p>
        </w:tc>
      </w:tr>
      <w:tr w:rsidR="00477A07" w:rsidRPr="008A6435" w:rsidTr="009F5215">
        <w:trPr>
          <w:trHeight w:val="1915"/>
        </w:trPr>
        <w:tc>
          <w:tcPr>
            <w:tcW w:w="4667" w:type="dxa"/>
            <w:shd w:val="clear" w:color="auto" w:fill="FFFFFF"/>
            <w:tcMar>
              <w:top w:w="60" w:type="dxa"/>
              <w:left w:w="0" w:type="dxa"/>
              <w:bottom w:w="60" w:type="dxa"/>
              <w:right w:w="60" w:type="dxa"/>
            </w:tcMar>
          </w:tcPr>
          <w:p w:rsidR="00477A07" w:rsidRPr="008A6435" w:rsidRDefault="00477A07" w:rsidP="009F5215">
            <w:pPr>
              <w:pStyle w:val="NormalWeb"/>
              <w:spacing w:before="0" w:beforeAutospacing="0" w:after="0" w:afterAutospacing="0" w:line="264" w:lineRule="auto"/>
              <w:jc w:val="both"/>
              <w:rPr>
                <w:rStyle w:val="Emphasis"/>
                <w:rFonts w:eastAsia="Arial"/>
                <w:i w:val="0"/>
                <w:iCs w:val="0"/>
                <w:sz w:val="28"/>
                <w:szCs w:val="28"/>
              </w:rPr>
            </w:pPr>
            <w:r w:rsidRPr="008A6435">
              <w:rPr>
                <w:rFonts w:eastAsia="Arial"/>
                <w:sz w:val="28"/>
                <w:szCs w:val="28"/>
              </w:rPr>
              <w:t>- GV nêu câu hỏi: </w:t>
            </w:r>
            <w:r w:rsidRPr="008A6435">
              <w:rPr>
                <w:rStyle w:val="Emphasis"/>
                <w:rFonts w:eastAsia="Arial"/>
                <w:sz w:val="28"/>
                <w:szCs w:val="28"/>
              </w:rPr>
              <w:t>Em biết được điều gì sau khi học bài đọc Muôn sắc hoa tươi?</w:t>
            </w:r>
          </w:p>
          <w:p w:rsidR="00477A07" w:rsidRPr="008A6435" w:rsidRDefault="00477A07" w:rsidP="009F5215">
            <w:pPr>
              <w:pStyle w:val="NormalWeb"/>
              <w:spacing w:before="0" w:beforeAutospacing="0" w:after="0" w:afterAutospacing="0" w:line="264" w:lineRule="auto"/>
              <w:jc w:val="both"/>
              <w:rPr>
                <w:sz w:val="28"/>
                <w:szCs w:val="28"/>
              </w:rPr>
            </w:pPr>
            <w:r w:rsidRPr="008A6435">
              <w:rPr>
                <w:rFonts w:eastAsia="Arial"/>
                <w:sz w:val="28"/>
                <w:szCs w:val="28"/>
              </w:rPr>
              <w:t>- GV nhận xét, khích lệ HS.</w:t>
            </w:r>
          </w:p>
          <w:p w:rsidR="00477A07" w:rsidRPr="008A6435" w:rsidRDefault="00477A07" w:rsidP="009F5215">
            <w:pPr>
              <w:pStyle w:val="NormalWeb"/>
              <w:spacing w:before="0" w:beforeAutospacing="0" w:after="0" w:afterAutospacing="0" w:line="264" w:lineRule="auto"/>
              <w:jc w:val="both"/>
              <w:rPr>
                <w:rFonts w:eastAsia="Calibri"/>
                <w:sz w:val="28"/>
                <w:szCs w:val="28"/>
              </w:rPr>
            </w:pPr>
            <w:r w:rsidRPr="008A6435">
              <w:rPr>
                <w:rStyle w:val="Emphasis"/>
                <w:rFonts w:eastAsia="Arial"/>
                <w:sz w:val="28"/>
                <w:szCs w:val="28"/>
              </w:rPr>
              <w:t>- Dặn dò: </w:t>
            </w:r>
            <w:r w:rsidRPr="008A6435">
              <w:rPr>
                <w:rFonts w:eastAsia="Arial"/>
                <w:sz w:val="28"/>
                <w:szCs w:val="28"/>
              </w:rPr>
              <w:t xml:space="preserve">GV nhắc HS </w:t>
            </w:r>
            <w:r w:rsidRPr="008A6435">
              <w:rPr>
                <w:rFonts w:eastAsia="Calibri"/>
                <w:sz w:val="28"/>
                <w:szCs w:val="28"/>
                <w:lang w:val="vi-VN"/>
              </w:rPr>
              <w:t xml:space="preserve">về nhà </w:t>
            </w:r>
            <w:r w:rsidRPr="008A6435">
              <w:rPr>
                <w:rFonts w:eastAsia="Calibri"/>
                <w:sz w:val="28"/>
                <w:szCs w:val="28"/>
              </w:rPr>
              <w:t>luyện đọc diễn cảm và học thuộc lòng bài thơ.</w:t>
            </w:r>
          </w:p>
        </w:tc>
        <w:tc>
          <w:tcPr>
            <w:tcW w:w="5218" w:type="dxa"/>
            <w:shd w:val="clear" w:color="auto" w:fill="FFFFFF"/>
            <w:tcMar>
              <w:top w:w="60" w:type="dxa"/>
              <w:left w:w="60" w:type="dxa"/>
              <w:bottom w:w="60" w:type="dxa"/>
              <w:right w:w="0" w:type="dxa"/>
            </w:tcMar>
          </w:tcPr>
          <w:p w:rsidR="00477A07" w:rsidRPr="008A6435" w:rsidRDefault="00477A07" w:rsidP="009F5215">
            <w:pPr>
              <w:pStyle w:val="NormalWeb"/>
              <w:spacing w:before="0" w:beforeAutospacing="0" w:after="0" w:afterAutospacing="0" w:line="264" w:lineRule="auto"/>
              <w:jc w:val="both"/>
              <w:rPr>
                <w:sz w:val="28"/>
                <w:szCs w:val="28"/>
              </w:rPr>
            </w:pPr>
          </w:p>
        </w:tc>
      </w:tr>
    </w:tbl>
    <w:p w:rsidR="00477A07" w:rsidRPr="008A6435" w:rsidRDefault="00477A07" w:rsidP="00477A07">
      <w:pPr>
        <w:spacing w:after="0" w:line="264" w:lineRule="auto"/>
        <w:jc w:val="center"/>
        <w:rPr>
          <w:rFonts w:eastAsia="Calibri" w:cs="Times New Roman"/>
          <w:b/>
          <w:bCs/>
          <w:iCs/>
          <w:szCs w:val="28"/>
        </w:rPr>
      </w:pPr>
      <w:r w:rsidRPr="008A6435">
        <w:rPr>
          <w:rFonts w:eastAsia="Calibri" w:cs="Times New Roman"/>
          <w:b/>
          <w:bCs/>
          <w:iCs/>
          <w:szCs w:val="28"/>
        </w:rPr>
        <w:t>__________________________________________________</w:t>
      </w:r>
    </w:p>
    <w:p w:rsidR="006470A1" w:rsidRPr="008A6435" w:rsidRDefault="0049489B">
      <w:pPr>
        <w:spacing w:after="0" w:line="264" w:lineRule="auto"/>
        <w:jc w:val="center"/>
        <w:rPr>
          <w:rFonts w:cs="Times New Roman"/>
          <w:bCs/>
          <w:szCs w:val="28"/>
          <w:u w:val="single"/>
        </w:rPr>
      </w:pPr>
      <w:proofErr w:type="gramStart"/>
      <w:r w:rsidRPr="008A6435">
        <w:rPr>
          <w:rFonts w:cs="Times New Roman"/>
          <w:bCs/>
          <w:szCs w:val="28"/>
          <w:u w:val="single"/>
        </w:rPr>
        <w:t>Tiết 2.</w:t>
      </w:r>
      <w:proofErr w:type="gramEnd"/>
      <w:r w:rsidRPr="008A6435">
        <w:rPr>
          <w:rFonts w:cs="Times New Roman"/>
          <w:bCs/>
          <w:szCs w:val="28"/>
          <w:u w:val="single"/>
        </w:rPr>
        <w:t xml:space="preserve"> Toán</w:t>
      </w:r>
    </w:p>
    <w:p w:rsidR="006470A1" w:rsidRPr="008A6435" w:rsidRDefault="0049489B">
      <w:pPr>
        <w:spacing w:after="0" w:line="264" w:lineRule="auto"/>
        <w:jc w:val="center"/>
        <w:rPr>
          <w:rFonts w:eastAsia="Times New Roman" w:cs="Times New Roman"/>
          <w:b/>
          <w:szCs w:val="28"/>
        </w:rPr>
      </w:pPr>
      <w:proofErr w:type="gramStart"/>
      <w:r w:rsidRPr="008A6435">
        <w:rPr>
          <w:rFonts w:eastAsia="Times New Roman" w:cs="Times New Roman"/>
          <w:b/>
          <w:szCs w:val="28"/>
        </w:rPr>
        <w:t>BÀI 6.</w:t>
      </w:r>
      <w:proofErr w:type="gramEnd"/>
      <w:r w:rsidRPr="008A6435">
        <w:rPr>
          <w:rFonts w:eastAsia="Times New Roman" w:cs="Times New Roman"/>
          <w:b/>
          <w:szCs w:val="28"/>
        </w:rPr>
        <w:t xml:space="preserve">  GIỚI THIỆU VỀ TỈ SỐ (TIẾT 2)</w:t>
      </w:r>
    </w:p>
    <w:p w:rsidR="006470A1" w:rsidRPr="008A6435" w:rsidRDefault="0049489B">
      <w:pPr>
        <w:spacing w:after="0" w:line="264" w:lineRule="auto"/>
        <w:jc w:val="both"/>
        <w:rPr>
          <w:rFonts w:cs="Times New Roman"/>
          <w:b/>
          <w:szCs w:val="28"/>
        </w:rPr>
      </w:pPr>
      <w:r w:rsidRPr="008A6435">
        <w:rPr>
          <w:rFonts w:cs="Times New Roman"/>
          <w:b/>
          <w:szCs w:val="28"/>
        </w:rPr>
        <w:t>I. YÊU CẦU CẦN ĐẠT:</w:t>
      </w:r>
    </w:p>
    <w:p w:rsidR="006470A1" w:rsidRPr="008A6435" w:rsidRDefault="0049489B">
      <w:pPr>
        <w:spacing w:after="0" w:line="264" w:lineRule="auto"/>
        <w:jc w:val="both"/>
        <w:rPr>
          <w:rFonts w:cs="Times New Roman"/>
          <w:b/>
          <w:szCs w:val="28"/>
        </w:rPr>
      </w:pPr>
      <w:r w:rsidRPr="008A6435">
        <w:rPr>
          <w:rFonts w:cs="Times New Roman"/>
          <w:b/>
          <w:szCs w:val="28"/>
        </w:rPr>
        <w:t xml:space="preserve">1. Năng lực: </w:t>
      </w:r>
    </w:p>
    <w:p w:rsidR="006470A1" w:rsidRPr="008A6435" w:rsidRDefault="0049489B">
      <w:pPr>
        <w:spacing w:after="0" w:line="264" w:lineRule="auto"/>
        <w:jc w:val="both"/>
        <w:rPr>
          <w:rFonts w:cs="Times New Roman"/>
          <w:szCs w:val="28"/>
        </w:rPr>
      </w:pPr>
      <w:r w:rsidRPr="008A6435">
        <w:rPr>
          <w:rFonts w:cs="Times New Roman"/>
          <w:szCs w:val="28"/>
        </w:rPr>
        <w:t xml:space="preserve">- Hiểu dược ý nghĩa về tỉ số cùa hai số. </w:t>
      </w:r>
      <w:proofErr w:type="gramStart"/>
      <w:r w:rsidRPr="008A6435">
        <w:rPr>
          <w:rFonts w:cs="Times New Roman"/>
          <w:szCs w:val="28"/>
        </w:rPr>
        <w:t>Luyện đọc, viết tỉ số của hai số.</w:t>
      </w:r>
      <w:proofErr w:type="gramEnd"/>
      <w:r w:rsidRPr="008A6435">
        <w:rPr>
          <w:rFonts w:cs="Times New Roman"/>
          <w:szCs w:val="28"/>
        </w:rPr>
        <w:t xml:space="preserve"> </w:t>
      </w:r>
      <w:proofErr w:type="gramStart"/>
      <w:r w:rsidRPr="008A6435">
        <w:rPr>
          <w:rFonts w:cs="Times New Roman"/>
          <w:szCs w:val="28"/>
        </w:rPr>
        <w:t>Làm quen với sơ đồ biểu thị tỉ số của hai số.</w:t>
      </w:r>
      <w:proofErr w:type="gramEnd"/>
      <w:r w:rsidRPr="008A6435">
        <w:rPr>
          <w:rFonts w:cs="Times New Roman"/>
          <w:szCs w:val="28"/>
        </w:rPr>
        <w:t xml:space="preserve"> </w:t>
      </w:r>
    </w:p>
    <w:p w:rsidR="006470A1" w:rsidRPr="008A6435" w:rsidRDefault="0049489B">
      <w:pPr>
        <w:spacing w:after="0" w:line="264" w:lineRule="auto"/>
        <w:jc w:val="both"/>
        <w:rPr>
          <w:rFonts w:cs="Times New Roman"/>
          <w:szCs w:val="28"/>
        </w:rPr>
      </w:pPr>
      <w:r w:rsidRPr="008A6435">
        <w:rPr>
          <w:rFonts w:cs="Times New Roman"/>
          <w:szCs w:val="28"/>
        </w:rPr>
        <w:t xml:space="preserve">- Phát triển các NL toán học như: Thông qua việc quan sát, lập luận, thực hành, diễn đạt khi học về tỉ số của hai số, cách đọc, viết và quan sát </w:t>
      </w:r>
      <w:proofErr w:type="gramStart"/>
      <w:r w:rsidRPr="008A6435">
        <w:rPr>
          <w:rFonts w:cs="Times New Roman"/>
          <w:szCs w:val="28"/>
        </w:rPr>
        <w:t>sơ</w:t>
      </w:r>
      <w:proofErr w:type="gramEnd"/>
      <w:r w:rsidRPr="008A6435">
        <w:rPr>
          <w:rFonts w:cs="Times New Roman"/>
          <w:szCs w:val="28"/>
        </w:rPr>
        <w:t xml:space="preserve"> đồ đoạn thẳng biểu diễn tỉ số cùa hai số. </w:t>
      </w:r>
      <w:proofErr w:type="gramStart"/>
      <w:r w:rsidRPr="008A6435">
        <w:rPr>
          <w:rFonts w:cs="Times New Roman"/>
          <w:szCs w:val="28"/>
        </w:rPr>
        <w:t>HS có cơ hội được phát triển NL tư duy và lập luận toán học, NL giải quyết vấn dề toán học, NL giao tiếp toán học.</w:t>
      </w:r>
      <w:proofErr w:type="gramEnd"/>
      <w:r w:rsidRPr="008A6435">
        <w:rPr>
          <w:rFonts w:cs="Times New Roman"/>
          <w:szCs w:val="28"/>
        </w:rPr>
        <w:t xml:space="preserve"> </w:t>
      </w:r>
    </w:p>
    <w:p w:rsidR="006470A1" w:rsidRPr="008A6435" w:rsidRDefault="0049489B">
      <w:pPr>
        <w:spacing w:after="0" w:line="264" w:lineRule="auto"/>
        <w:jc w:val="both"/>
        <w:rPr>
          <w:rFonts w:cs="Times New Roman"/>
          <w:szCs w:val="28"/>
        </w:rPr>
      </w:pPr>
      <w:r w:rsidRPr="008A6435">
        <w:rPr>
          <w:rFonts w:cs="Times New Roman"/>
          <w:szCs w:val="28"/>
        </w:rPr>
        <w:lastRenderedPageBreak/>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6470A1" w:rsidRPr="008A6435" w:rsidRDefault="0049489B">
      <w:pPr>
        <w:spacing w:after="0" w:line="264" w:lineRule="auto"/>
        <w:jc w:val="both"/>
        <w:rPr>
          <w:rFonts w:cs="Times New Roman"/>
          <w:b/>
          <w:szCs w:val="28"/>
        </w:rPr>
      </w:pPr>
      <w:r w:rsidRPr="008A6435">
        <w:rPr>
          <w:rFonts w:cs="Times New Roman"/>
          <w:b/>
          <w:szCs w:val="28"/>
        </w:rPr>
        <w:t>2. Phẩm chất:</w:t>
      </w:r>
      <w:r w:rsidRPr="008A6435">
        <w:rPr>
          <w:rFonts w:cs="Times New Roman"/>
          <w:szCs w:val="28"/>
        </w:rPr>
        <w:t xml:space="preserve"> Chăm chỉ trong tính toán và làm bài; trung thực trong đánh giá kết quả học tập cả bản thân, của bạn; có trách nhiệm trong hoạt động nhóm. </w:t>
      </w:r>
    </w:p>
    <w:p w:rsidR="006470A1" w:rsidRPr="008A6435" w:rsidRDefault="0049489B">
      <w:pPr>
        <w:spacing w:after="0" w:line="264" w:lineRule="auto"/>
        <w:jc w:val="both"/>
        <w:rPr>
          <w:rFonts w:eastAsia="Tahoma" w:cs="Times New Roman"/>
          <w:b/>
          <w:szCs w:val="28"/>
        </w:rPr>
      </w:pPr>
      <w:r w:rsidRPr="008A6435">
        <w:rPr>
          <w:rFonts w:cs="Times New Roman"/>
          <w:b/>
          <w:szCs w:val="28"/>
          <w:lang w:val="vi-VN"/>
        </w:rPr>
        <w:t xml:space="preserve">II. </w:t>
      </w:r>
      <w:r w:rsidRPr="008A6435">
        <w:rPr>
          <w:rFonts w:eastAsia="Tahoma" w:cs="Times New Roman"/>
          <w:b/>
          <w:szCs w:val="28"/>
          <w:lang w:val="vi-VN"/>
        </w:rPr>
        <w:t>ĐỒ DÙNG DẠY HỌC</w:t>
      </w:r>
      <w:r w:rsidRPr="008A6435">
        <w:rPr>
          <w:rFonts w:eastAsia="Tahoma" w:cs="Times New Roman"/>
          <w:b/>
          <w:szCs w:val="28"/>
        </w:rPr>
        <w:t xml:space="preserve">: </w:t>
      </w:r>
      <w:r w:rsidRPr="008A6435">
        <w:rPr>
          <w:rFonts w:eastAsia="Tahoma" w:cs="Times New Roman"/>
          <w:szCs w:val="28"/>
        </w:rPr>
        <w:t>Máy tính, ti vi.</w:t>
      </w:r>
    </w:p>
    <w:p w:rsidR="006470A1" w:rsidRPr="008A6435" w:rsidRDefault="0049489B">
      <w:pPr>
        <w:spacing w:after="0" w:line="264" w:lineRule="auto"/>
        <w:jc w:val="both"/>
        <w:rPr>
          <w:rFonts w:cs="Times New Roman"/>
          <w:b/>
          <w:szCs w:val="28"/>
        </w:rPr>
      </w:pPr>
      <w:r w:rsidRPr="008A6435">
        <w:rPr>
          <w:rFonts w:eastAsia="Tahoma" w:cs="Times New Roman"/>
          <w:b/>
          <w:szCs w:val="28"/>
          <w:lang w:val="vi-VN"/>
        </w:rPr>
        <w:t xml:space="preserve">III. </w:t>
      </w:r>
      <w:r w:rsidRPr="008A6435">
        <w:rPr>
          <w:rFonts w:cs="Times New Roman"/>
          <w:b/>
          <w:szCs w:val="28"/>
          <w:lang w:val="vi-VN"/>
        </w:rPr>
        <w:t xml:space="preserve">CÁC HOẠT ĐỘNG DẠY </w:t>
      </w:r>
      <w:r w:rsidRPr="008A6435">
        <w:rPr>
          <w:rFonts w:cs="Times New Roman"/>
          <w:b/>
          <w:szCs w:val="28"/>
        </w:rPr>
        <w:t>-</w:t>
      </w:r>
      <w:r w:rsidRPr="008A6435">
        <w:rPr>
          <w:rFonts w:cs="Times New Roman"/>
          <w:b/>
          <w:szCs w:val="28"/>
          <w:lang w:val="vi-VN"/>
        </w:rPr>
        <w:t xml:space="preserve"> HỌC</w:t>
      </w:r>
      <w:r w:rsidRPr="008A6435">
        <w:rPr>
          <w:rFonts w:cs="Times New Roman"/>
          <w:b/>
          <w:szCs w:val="28"/>
        </w:rPr>
        <w:t xml:space="preserve"> CHỦ YẾU:</w:t>
      </w:r>
    </w:p>
    <w:tbl>
      <w:tblPr>
        <w:tblStyle w:val="Style25"/>
        <w:tblW w:w="9975" w:type="dxa"/>
        <w:tblInd w:w="120" w:type="dxa"/>
        <w:tblBorders>
          <w:insideV w:val="single" w:sz="4" w:space="0" w:color="auto"/>
        </w:tblBorders>
        <w:tblLayout w:type="fixed"/>
        <w:tblLook w:val="04A0" w:firstRow="1" w:lastRow="0" w:firstColumn="1" w:lastColumn="0" w:noHBand="0" w:noVBand="1"/>
      </w:tblPr>
      <w:tblGrid>
        <w:gridCol w:w="4978"/>
        <w:gridCol w:w="4997"/>
      </w:tblGrid>
      <w:tr w:rsidR="006470A1" w:rsidRPr="008A6435">
        <w:tc>
          <w:tcPr>
            <w:tcW w:w="4978" w:type="dxa"/>
          </w:tcPr>
          <w:p w:rsidR="006470A1" w:rsidRPr="008A6435" w:rsidRDefault="0049489B">
            <w:pPr>
              <w:spacing w:after="0" w:line="264" w:lineRule="auto"/>
              <w:jc w:val="both"/>
              <w:rPr>
                <w:rFonts w:cs="Times New Roman"/>
                <w:kern w:val="2"/>
                <w:szCs w:val="28"/>
              </w:rPr>
            </w:pPr>
            <w:r w:rsidRPr="008A6435">
              <w:rPr>
                <w:rFonts w:cs="Times New Roman"/>
                <w:b/>
                <w:szCs w:val="28"/>
              </w:rPr>
              <w:t>1. Hoạt động khởi động:</w:t>
            </w:r>
          </w:p>
          <w:p w:rsidR="006470A1" w:rsidRPr="008A6435" w:rsidRDefault="0049489B">
            <w:pPr>
              <w:spacing w:after="0" w:line="264" w:lineRule="auto"/>
              <w:jc w:val="both"/>
              <w:rPr>
                <w:rFonts w:cs="Times New Roman"/>
                <w:kern w:val="2"/>
                <w:szCs w:val="28"/>
              </w:rPr>
            </w:pPr>
            <w:r w:rsidRPr="008A6435">
              <w:rPr>
                <w:rFonts w:cs="Times New Roman"/>
                <w:kern w:val="2"/>
                <w:szCs w:val="28"/>
              </w:rPr>
              <w:t>- Trò chơi Ai nhanh hơn?</w:t>
            </w:r>
          </w:p>
          <w:p w:rsidR="006470A1" w:rsidRPr="008A6435" w:rsidRDefault="0049489B">
            <w:pPr>
              <w:spacing w:after="0" w:line="264" w:lineRule="auto"/>
              <w:jc w:val="both"/>
              <w:rPr>
                <w:rFonts w:cs="Times New Roman"/>
                <w:kern w:val="2"/>
                <w:szCs w:val="28"/>
              </w:rPr>
            </w:pPr>
            <w:r w:rsidRPr="008A6435">
              <w:rPr>
                <w:rFonts w:cs="Times New Roman"/>
                <w:kern w:val="2"/>
                <w:szCs w:val="28"/>
              </w:rPr>
              <w:t xml:space="preserve">- GV đưa ra một số yêu cầu, HS nào có câu trả lời nhanh thì ra tín hiệu. </w:t>
            </w:r>
          </w:p>
          <w:p w:rsidR="006470A1" w:rsidRPr="008A6435" w:rsidRDefault="0049489B">
            <w:pPr>
              <w:spacing w:after="0" w:line="264" w:lineRule="auto"/>
              <w:jc w:val="both"/>
              <w:rPr>
                <w:rFonts w:cs="Times New Roman"/>
                <w:kern w:val="2"/>
                <w:szCs w:val="28"/>
              </w:rPr>
            </w:pPr>
            <w:r w:rsidRPr="008A6435">
              <w:rPr>
                <w:rFonts w:cs="Times New Roman"/>
                <w:kern w:val="2"/>
                <w:szCs w:val="28"/>
              </w:rPr>
              <w:t>Tỉ số của 3 và 5 là bao nhiêu?</w:t>
            </w:r>
          </w:p>
          <w:p w:rsidR="006470A1" w:rsidRPr="008A6435" w:rsidRDefault="0049489B">
            <w:pPr>
              <w:spacing w:after="0" w:line="264" w:lineRule="auto"/>
              <w:jc w:val="both"/>
              <w:rPr>
                <w:rFonts w:cs="Times New Roman"/>
                <w:kern w:val="2"/>
                <w:szCs w:val="28"/>
              </w:rPr>
            </w:pPr>
            <w:r w:rsidRPr="008A6435">
              <w:rPr>
                <w:rFonts w:cs="Times New Roman"/>
                <w:kern w:val="2"/>
                <w:szCs w:val="28"/>
              </w:rPr>
              <w:t xml:space="preserve">Tỉ số của 5 và 3 là bao nhiêu? </w:t>
            </w:r>
          </w:p>
          <w:p w:rsidR="006470A1" w:rsidRPr="008A6435" w:rsidRDefault="0049489B">
            <w:pPr>
              <w:spacing w:after="0" w:line="264" w:lineRule="auto"/>
              <w:jc w:val="both"/>
              <w:rPr>
                <w:rFonts w:cs="Times New Roman"/>
                <w:kern w:val="2"/>
                <w:szCs w:val="28"/>
              </w:rPr>
            </w:pPr>
            <w:r w:rsidRPr="008A6435">
              <w:rPr>
                <w:rFonts w:cs="Times New Roman"/>
                <w:kern w:val="2"/>
                <w:szCs w:val="28"/>
              </w:rPr>
              <w:t>- GV viết bảng, yêu cầu HS đọc: Tỉ số 3:7</w:t>
            </w:r>
            <w:proofErr w:type="gramStart"/>
            <w:r w:rsidRPr="008A6435">
              <w:rPr>
                <w:rFonts w:cs="Times New Roman"/>
                <w:kern w:val="2"/>
                <w:szCs w:val="28"/>
              </w:rPr>
              <w:t>;...</w:t>
            </w:r>
            <w:proofErr w:type="gramEnd"/>
          </w:p>
        </w:tc>
        <w:tc>
          <w:tcPr>
            <w:tcW w:w="4997" w:type="dxa"/>
          </w:tcPr>
          <w:p w:rsidR="006470A1" w:rsidRPr="008A6435" w:rsidRDefault="006470A1">
            <w:pPr>
              <w:pStyle w:val="BodyText"/>
              <w:spacing w:before="0" w:line="264" w:lineRule="auto"/>
              <w:ind w:left="0" w:firstLine="0"/>
              <w:jc w:val="both"/>
              <w:rPr>
                <w:sz w:val="28"/>
                <w:szCs w:val="28"/>
              </w:rPr>
            </w:pPr>
          </w:p>
          <w:p w:rsidR="006470A1" w:rsidRPr="008A6435" w:rsidRDefault="006470A1">
            <w:pPr>
              <w:pStyle w:val="BodyText"/>
              <w:spacing w:before="0" w:line="264" w:lineRule="auto"/>
              <w:ind w:left="0" w:firstLine="0"/>
              <w:jc w:val="both"/>
              <w:rPr>
                <w:sz w:val="28"/>
                <w:szCs w:val="28"/>
              </w:rPr>
            </w:pPr>
          </w:p>
          <w:p w:rsidR="006470A1" w:rsidRPr="008A6435" w:rsidRDefault="0049489B">
            <w:pPr>
              <w:pStyle w:val="BodyText"/>
              <w:spacing w:before="0" w:line="264" w:lineRule="auto"/>
              <w:ind w:left="0" w:firstLine="0"/>
              <w:jc w:val="both"/>
              <w:rPr>
                <w:sz w:val="28"/>
                <w:szCs w:val="28"/>
              </w:rPr>
            </w:pPr>
            <w:r w:rsidRPr="008A6435">
              <w:rPr>
                <w:sz w:val="28"/>
                <w:szCs w:val="28"/>
              </w:rPr>
              <w:t>- HS trả lời - nhận xét</w:t>
            </w:r>
          </w:p>
        </w:tc>
      </w:tr>
      <w:tr w:rsidR="006470A1" w:rsidRPr="008A6435">
        <w:tc>
          <w:tcPr>
            <w:tcW w:w="4978" w:type="dxa"/>
          </w:tcPr>
          <w:p w:rsidR="006470A1" w:rsidRPr="008A6435" w:rsidRDefault="0049489B">
            <w:pPr>
              <w:spacing w:after="0" w:line="264" w:lineRule="auto"/>
              <w:jc w:val="both"/>
              <w:rPr>
                <w:rFonts w:cs="Times New Roman"/>
                <w:kern w:val="2"/>
                <w:szCs w:val="28"/>
              </w:rPr>
            </w:pPr>
            <w:r w:rsidRPr="008A6435">
              <w:rPr>
                <w:rFonts w:cs="Times New Roman"/>
                <w:kern w:val="2"/>
                <w:szCs w:val="28"/>
              </w:rPr>
              <w:t xml:space="preserve">- GV nhận xét, tuyên dương, giới thiệu bài. </w:t>
            </w:r>
          </w:p>
        </w:tc>
        <w:tc>
          <w:tcPr>
            <w:tcW w:w="4997" w:type="dxa"/>
          </w:tcPr>
          <w:p w:rsidR="006470A1" w:rsidRPr="008A6435" w:rsidRDefault="006470A1">
            <w:pPr>
              <w:pStyle w:val="BodyText"/>
              <w:spacing w:before="0" w:line="264" w:lineRule="auto"/>
              <w:ind w:left="0" w:firstLine="0"/>
              <w:jc w:val="both"/>
              <w:rPr>
                <w:sz w:val="28"/>
                <w:szCs w:val="28"/>
              </w:rPr>
            </w:pPr>
          </w:p>
        </w:tc>
      </w:tr>
      <w:tr w:rsidR="006470A1" w:rsidRPr="008A6435">
        <w:tc>
          <w:tcPr>
            <w:tcW w:w="4978" w:type="dxa"/>
          </w:tcPr>
          <w:p w:rsidR="006470A1" w:rsidRPr="008A6435" w:rsidRDefault="0049489B">
            <w:pPr>
              <w:spacing w:after="0" w:line="264" w:lineRule="auto"/>
              <w:jc w:val="both"/>
              <w:rPr>
                <w:rFonts w:cs="Times New Roman"/>
                <w:b/>
                <w:bCs/>
                <w:kern w:val="2"/>
                <w:szCs w:val="28"/>
              </w:rPr>
            </w:pPr>
            <w:r w:rsidRPr="008A6435">
              <w:rPr>
                <w:rFonts w:cs="Times New Roman"/>
                <w:b/>
                <w:bCs/>
                <w:kern w:val="2"/>
                <w:szCs w:val="28"/>
              </w:rPr>
              <w:t>2. Luyện tập thực hành:</w:t>
            </w:r>
          </w:p>
          <w:p w:rsidR="006470A1" w:rsidRPr="008A6435" w:rsidRDefault="0049489B">
            <w:pPr>
              <w:spacing w:after="0" w:line="264" w:lineRule="auto"/>
              <w:jc w:val="both"/>
              <w:rPr>
                <w:rFonts w:cs="Times New Roman"/>
                <w:kern w:val="2"/>
                <w:szCs w:val="28"/>
              </w:rPr>
            </w:pPr>
            <w:r w:rsidRPr="008A6435">
              <w:rPr>
                <w:rFonts w:cs="Times New Roman"/>
                <w:b/>
                <w:bCs/>
                <w:kern w:val="2"/>
                <w:szCs w:val="28"/>
                <w:u w:val="single"/>
              </w:rPr>
              <w:t>Bài 3:</w:t>
            </w:r>
            <w:r w:rsidRPr="008A6435">
              <w:rPr>
                <w:rFonts w:cs="Times New Roman"/>
                <w:kern w:val="2"/>
                <w:szCs w:val="28"/>
              </w:rPr>
              <w:t xml:space="preserve"> Gọi HS đọc đề bài.</w:t>
            </w:r>
          </w:p>
        </w:tc>
        <w:tc>
          <w:tcPr>
            <w:tcW w:w="4997" w:type="dxa"/>
          </w:tcPr>
          <w:p w:rsidR="006470A1" w:rsidRPr="008A6435" w:rsidRDefault="006470A1">
            <w:pPr>
              <w:pStyle w:val="BodyText"/>
              <w:spacing w:before="0" w:line="264" w:lineRule="auto"/>
              <w:ind w:left="0" w:firstLine="0"/>
              <w:jc w:val="both"/>
              <w:rPr>
                <w:sz w:val="28"/>
                <w:szCs w:val="28"/>
              </w:rPr>
            </w:pPr>
          </w:p>
          <w:p w:rsidR="006470A1" w:rsidRPr="008A6435" w:rsidRDefault="0049489B">
            <w:pPr>
              <w:pStyle w:val="BodyText"/>
              <w:spacing w:before="0" w:line="264" w:lineRule="auto"/>
              <w:ind w:left="0" w:firstLine="0"/>
              <w:jc w:val="both"/>
              <w:rPr>
                <w:sz w:val="28"/>
                <w:szCs w:val="28"/>
              </w:rPr>
            </w:pPr>
            <w:r w:rsidRPr="008A6435">
              <w:rPr>
                <w:sz w:val="28"/>
                <w:szCs w:val="28"/>
              </w:rPr>
              <w:t>- HS đọc, nêu yêu cầu.</w:t>
            </w:r>
          </w:p>
        </w:tc>
      </w:tr>
      <w:tr w:rsidR="006470A1" w:rsidRPr="008A6435">
        <w:tc>
          <w:tcPr>
            <w:tcW w:w="4978" w:type="dxa"/>
          </w:tcPr>
          <w:p w:rsidR="006470A1" w:rsidRPr="008A6435" w:rsidRDefault="0049489B">
            <w:pPr>
              <w:spacing w:after="0" w:line="264" w:lineRule="auto"/>
              <w:jc w:val="both"/>
              <w:rPr>
                <w:rFonts w:cs="Times New Roman"/>
                <w:kern w:val="2"/>
                <w:szCs w:val="28"/>
              </w:rPr>
            </w:pPr>
            <w:r w:rsidRPr="008A6435">
              <w:rPr>
                <w:rFonts w:cs="Times New Roman"/>
                <w:kern w:val="2"/>
                <w:szCs w:val="28"/>
              </w:rPr>
              <w:t>- GV chiếu học liệu, cho HS thảo luận nhóm đôi.</w:t>
            </w:r>
          </w:p>
          <w:p w:rsidR="006470A1" w:rsidRPr="008A6435" w:rsidRDefault="0049489B">
            <w:pPr>
              <w:spacing w:after="0" w:line="264" w:lineRule="auto"/>
              <w:jc w:val="both"/>
              <w:rPr>
                <w:rFonts w:cs="Times New Roman"/>
                <w:kern w:val="2"/>
                <w:szCs w:val="28"/>
              </w:rPr>
            </w:pPr>
            <w:r w:rsidRPr="008A6435">
              <w:rPr>
                <w:rFonts w:cs="Times New Roman"/>
                <w:kern w:val="2"/>
                <w:szCs w:val="28"/>
              </w:rPr>
              <w:t>- Vậy tỉ số của số cúc màu xanh với số cúc màu đỏ là bao nhiêu?</w:t>
            </w:r>
          </w:p>
        </w:tc>
        <w:tc>
          <w:tcPr>
            <w:tcW w:w="4997" w:type="dxa"/>
          </w:tcPr>
          <w:p w:rsidR="006470A1" w:rsidRPr="008A6435" w:rsidRDefault="0049489B">
            <w:pPr>
              <w:pStyle w:val="BodyText"/>
              <w:spacing w:before="0" w:line="264" w:lineRule="auto"/>
              <w:ind w:left="0" w:firstLine="0"/>
              <w:jc w:val="both"/>
              <w:rPr>
                <w:sz w:val="28"/>
                <w:szCs w:val="28"/>
              </w:rPr>
            </w:pPr>
            <w:r w:rsidRPr="008A6435">
              <w:rPr>
                <w:sz w:val="28"/>
                <w:szCs w:val="28"/>
              </w:rPr>
              <w:t>- HS thảo luận nhóm đôi.</w:t>
            </w:r>
          </w:p>
          <w:p w:rsidR="006470A1" w:rsidRPr="008A6435" w:rsidRDefault="0049489B">
            <w:pPr>
              <w:pStyle w:val="BodyText"/>
              <w:spacing w:before="0" w:line="264" w:lineRule="auto"/>
              <w:ind w:left="0" w:firstLine="0"/>
              <w:jc w:val="both"/>
              <w:rPr>
                <w:sz w:val="28"/>
                <w:szCs w:val="28"/>
              </w:rPr>
            </w:pPr>
            <w:r w:rsidRPr="008A6435">
              <w:rPr>
                <w:sz w:val="28"/>
                <w:szCs w:val="28"/>
              </w:rPr>
              <w:t>- TBHT điều khiển, báo cáo kết quả.</w:t>
            </w:r>
          </w:p>
          <w:p w:rsidR="006470A1" w:rsidRPr="008A6435" w:rsidRDefault="0049489B">
            <w:pPr>
              <w:pStyle w:val="BodyText"/>
              <w:spacing w:before="0" w:line="264" w:lineRule="auto"/>
              <w:ind w:left="0" w:firstLine="0"/>
              <w:jc w:val="both"/>
              <w:rPr>
                <w:sz w:val="28"/>
                <w:szCs w:val="28"/>
              </w:rPr>
            </w:pPr>
            <w:r w:rsidRPr="008A6435">
              <w:rPr>
                <w:sz w:val="28"/>
                <w:szCs w:val="28"/>
              </w:rPr>
              <w:t>- HS nhận xét, đánh giá.</w:t>
            </w:r>
          </w:p>
        </w:tc>
      </w:tr>
      <w:tr w:rsidR="006470A1" w:rsidRPr="008A6435">
        <w:tc>
          <w:tcPr>
            <w:tcW w:w="4978" w:type="dxa"/>
          </w:tcPr>
          <w:p w:rsidR="006470A1" w:rsidRPr="008A6435" w:rsidRDefault="0049489B">
            <w:pPr>
              <w:spacing w:after="0" w:line="264" w:lineRule="auto"/>
              <w:jc w:val="both"/>
              <w:rPr>
                <w:rFonts w:cs="Times New Roman"/>
                <w:kern w:val="2"/>
                <w:szCs w:val="28"/>
              </w:rPr>
            </w:pPr>
            <w:r w:rsidRPr="008A6435">
              <w:rPr>
                <w:rFonts w:cs="Times New Roman"/>
                <w:kern w:val="2"/>
                <w:szCs w:val="28"/>
              </w:rPr>
              <w:t>- Tương tự như vậy, thực hiện phần b, c.</w:t>
            </w:r>
          </w:p>
        </w:tc>
        <w:tc>
          <w:tcPr>
            <w:tcW w:w="4997" w:type="dxa"/>
          </w:tcPr>
          <w:p w:rsidR="006470A1" w:rsidRPr="008A6435" w:rsidRDefault="006470A1">
            <w:pPr>
              <w:pStyle w:val="BodyText"/>
              <w:spacing w:before="0" w:line="264" w:lineRule="auto"/>
              <w:ind w:left="0" w:firstLine="0"/>
              <w:jc w:val="both"/>
              <w:rPr>
                <w:sz w:val="28"/>
                <w:szCs w:val="28"/>
              </w:rPr>
            </w:pPr>
          </w:p>
        </w:tc>
      </w:tr>
      <w:tr w:rsidR="006470A1" w:rsidRPr="008A6435">
        <w:tc>
          <w:tcPr>
            <w:tcW w:w="4978" w:type="dxa"/>
          </w:tcPr>
          <w:p w:rsidR="006470A1" w:rsidRPr="008A6435" w:rsidRDefault="0049489B">
            <w:pPr>
              <w:spacing w:after="0" w:line="264" w:lineRule="auto"/>
              <w:jc w:val="both"/>
              <w:rPr>
                <w:rFonts w:cs="Times New Roman"/>
                <w:kern w:val="2"/>
                <w:szCs w:val="28"/>
              </w:rPr>
            </w:pPr>
            <w:r w:rsidRPr="008A6435">
              <w:rPr>
                <w:rFonts w:cs="Times New Roman"/>
                <w:kern w:val="2"/>
                <w:szCs w:val="28"/>
              </w:rPr>
              <w:t>- GV gọi HS trình bày cách viết tỉ số ở từng phần</w:t>
            </w:r>
          </w:p>
        </w:tc>
        <w:tc>
          <w:tcPr>
            <w:tcW w:w="4997" w:type="dxa"/>
          </w:tcPr>
          <w:p w:rsidR="006470A1" w:rsidRPr="008A6435" w:rsidRDefault="0049489B">
            <w:pPr>
              <w:pStyle w:val="BodyText"/>
              <w:spacing w:before="0" w:line="264" w:lineRule="auto"/>
              <w:ind w:left="0" w:firstLine="0"/>
              <w:jc w:val="both"/>
              <w:rPr>
                <w:sz w:val="28"/>
                <w:szCs w:val="28"/>
              </w:rPr>
            </w:pPr>
            <w:r w:rsidRPr="008A6435">
              <w:rPr>
                <w:sz w:val="28"/>
                <w:szCs w:val="28"/>
              </w:rPr>
              <w:t xml:space="preserve">- HS trình bày, nhận xét, bổ sung. </w:t>
            </w:r>
          </w:p>
        </w:tc>
      </w:tr>
      <w:tr w:rsidR="006470A1" w:rsidRPr="008A6435">
        <w:tc>
          <w:tcPr>
            <w:tcW w:w="4978" w:type="dxa"/>
          </w:tcPr>
          <w:p w:rsidR="006470A1" w:rsidRPr="008A6435" w:rsidRDefault="0049489B">
            <w:pPr>
              <w:spacing w:after="0" w:line="264" w:lineRule="auto"/>
              <w:jc w:val="both"/>
              <w:rPr>
                <w:rFonts w:cs="Times New Roman"/>
                <w:kern w:val="2"/>
                <w:szCs w:val="28"/>
              </w:rPr>
            </w:pPr>
            <w:r w:rsidRPr="008A6435">
              <w:rPr>
                <w:rFonts w:cs="Times New Roman"/>
                <w:kern w:val="2"/>
                <w:szCs w:val="28"/>
              </w:rPr>
              <w:t>- GV nhận xét, tuyên dương</w:t>
            </w:r>
          </w:p>
        </w:tc>
        <w:tc>
          <w:tcPr>
            <w:tcW w:w="4997" w:type="dxa"/>
          </w:tcPr>
          <w:p w:rsidR="006470A1" w:rsidRPr="008A6435" w:rsidRDefault="006470A1">
            <w:pPr>
              <w:pStyle w:val="BodyText"/>
              <w:spacing w:before="0" w:line="264" w:lineRule="auto"/>
              <w:ind w:left="0" w:firstLine="0"/>
              <w:jc w:val="both"/>
              <w:rPr>
                <w:sz w:val="28"/>
                <w:szCs w:val="28"/>
              </w:rPr>
            </w:pPr>
          </w:p>
        </w:tc>
      </w:tr>
      <w:tr w:rsidR="006470A1" w:rsidRPr="008A6435">
        <w:tc>
          <w:tcPr>
            <w:tcW w:w="4978" w:type="dxa"/>
          </w:tcPr>
          <w:p w:rsidR="006470A1" w:rsidRPr="008A6435" w:rsidRDefault="0049489B">
            <w:pPr>
              <w:spacing w:after="0" w:line="264" w:lineRule="auto"/>
              <w:jc w:val="both"/>
              <w:rPr>
                <w:rFonts w:cs="Times New Roman"/>
                <w:kern w:val="2"/>
                <w:szCs w:val="28"/>
              </w:rPr>
            </w:pPr>
            <w:r w:rsidRPr="008A6435">
              <w:rPr>
                <w:rFonts w:cs="Times New Roman"/>
                <w:kern w:val="2"/>
                <w:szCs w:val="28"/>
              </w:rPr>
              <w:t>- Muốn tìm tỉ số của 2 số ta làm thế nào?</w:t>
            </w:r>
          </w:p>
        </w:tc>
        <w:tc>
          <w:tcPr>
            <w:tcW w:w="4997" w:type="dxa"/>
          </w:tcPr>
          <w:p w:rsidR="006470A1" w:rsidRPr="008A6435" w:rsidRDefault="0049489B">
            <w:pPr>
              <w:pStyle w:val="BodyText"/>
              <w:spacing w:before="0" w:line="264" w:lineRule="auto"/>
              <w:ind w:left="0" w:firstLine="0"/>
              <w:jc w:val="both"/>
              <w:rPr>
                <w:sz w:val="28"/>
                <w:szCs w:val="28"/>
              </w:rPr>
            </w:pPr>
            <w:r w:rsidRPr="008A6435">
              <w:rPr>
                <w:sz w:val="28"/>
                <w:szCs w:val="28"/>
              </w:rPr>
              <w:t xml:space="preserve">- HS trả lời. </w:t>
            </w:r>
          </w:p>
        </w:tc>
      </w:tr>
      <w:tr w:rsidR="006470A1" w:rsidRPr="008A6435">
        <w:tc>
          <w:tcPr>
            <w:tcW w:w="4978" w:type="dxa"/>
          </w:tcPr>
          <w:p w:rsidR="006470A1" w:rsidRPr="008A6435" w:rsidRDefault="0049489B">
            <w:pPr>
              <w:spacing w:after="0" w:line="264" w:lineRule="auto"/>
              <w:jc w:val="both"/>
              <w:rPr>
                <w:rFonts w:cs="Times New Roman"/>
                <w:kern w:val="2"/>
                <w:szCs w:val="28"/>
              </w:rPr>
            </w:pPr>
            <w:r w:rsidRPr="008A6435">
              <w:rPr>
                <w:rFonts w:cs="Times New Roman"/>
                <w:b/>
                <w:bCs/>
                <w:kern w:val="2"/>
                <w:szCs w:val="28"/>
                <w:u w:val="single"/>
              </w:rPr>
              <w:t>Bài 4</w:t>
            </w:r>
            <w:r w:rsidRPr="008A6435">
              <w:rPr>
                <w:rFonts w:cs="Times New Roman"/>
                <w:kern w:val="2"/>
                <w:szCs w:val="28"/>
              </w:rPr>
              <w:t xml:space="preserve">:  Gọi HS đọc bài. </w:t>
            </w:r>
          </w:p>
        </w:tc>
        <w:tc>
          <w:tcPr>
            <w:tcW w:w="4997" w:type="dxa"/>
          </w:tcPr>
          <w:p w:rsidR="006470A1" w:rsidRPr="008A6435" w:rsidRDefault="0049489B">
            <w:pPr>
              <w:pStyle w:val="BodyText"/>
              <w:spacing w:before="0" w:line="264" w:lineRule="auto"/>
              <w:ind w:left="0" w:firstLine="0"/>
              <w:jc w:val="both"/>
              <w:rPr>
                <w:sz w:val="28"/>
                <w:szCs w:val="28"/>
              </w:rPr>
            </w:pPr>
            <w:r w:rsidRPr="008A6435">
              <w:rPr>
                <w:sz w:val="28"/>
                <w:szCs w:val="28"/>
              </w:rPr>
              <w:t xml:space="preserve">- HS đọc bài. </w:t>
            </w:r>
          </w:p>
        </w:tc>
      </w:tr>
      <w:tr w:rsidR="006470A1" w:rsidRPr="008A6435">
        <w:tc>
          <w:tcPr>
            <w:tcW w:w="4978" w:type="dxa"/>
          </w:tcPr>
          <w:p w:rsidR="006470A1" w:rsidRPr="008A6435" w:rsidRDefault="0049489B">
            <w:pPr>
              <w:spacing w:after="0" w:line="264" w:lineRule="auto"/>
              <w:jc w:val="both"/>
              <w:rPr>
                <w:rFonts w:cs="Times New Roman"/>
                <w:kern w:val="2"/>
                <w:szCs w:val="28"/>
              </w:rPr>
            </w:pPr>
            <w:r w:rsidRPr="008A6435">
              <w:rPr>
                <w:rFonts w:cs="Times New Roman"/>
                <w:kern w:val="2"/>
                <w:szCs w:val="28"/>
              </w:rPr>
              <w:t>- Em hiểu số tiền tiết kiệm cùa Châu gấp 4 lẩn số tiền tiết kiệm cùa Nguyên là thế nào?</w:t>
            </w:r>
          </w:p>
        </w:tc>
        <w:tc>
          <w:tcPr>
            <w:tcW w:w="4997" w:type="dxa"/>
          </w:tcPr>
          <w:p w:rsidR="006470A1" w:rsidRPr="008A6435" w:rsidRDefault="0049489B">
            <w:pPr>
              <w:widowControl w:val="0"/>
              <w:numPr>
                <w:ilvl w:val="0"/>
                <w:numId w:val="7"/>
              </w:numPr>
              <w:tabs>
                <w:tab w:val="left" w:pos="184"/>
              </w:tabs>
              <w:spacing w:after="0" w:line="264" w:lineRule="auto"/>
              <w:ind w:firstLine="99"/>
              <w:jc w:val="both"/>
              <w:rPr>
                <w:rFonts w:cs="Times New Roman"/>
                <w:kern w:val="2"/>
                <w:szCs w:val="28"/>
              </w:rPr>
            </w:pPr>
            <w:r w:rsidRPr="008A6435">
              <w:rPr>
                <w:rFonts w:cs="Times New Roman"/>
                <w:kern w:val="2"/>
                <w:szCs w:val="28"/>
                <w:lang w:bidi="en-US"/>
              </w:rPr>
              <w:t xml:space="preserve">Nếu </w:t>
            </w:r>
            <w:r w:rsidRPr="008A6435">
              <w:rPr>
                <w:rFonts w:cs="Times New Roman"/>
                <w:kern w:val="2"/>
                <w:szCs w:val="28"/>
              </w:rPr>
              <w:t xml:space="preserve">số tiền của Nguyên là 1 phần thì số tiền cùa Châu bằng 4 phần. </w:t>
            </w:r>
          </w:p>
        </w:tc>
      </w:tr>
      <w:tr w:rsidR="006470A1" w:rsidRPr="008A6435">
        <w:tc>
          <w:tcPr>
            <w:tcW w:w="4978" w:type="dxa"/>
          </w:tcPr>
          <w:p w:rsidR="006470A1" w:rsidRPr="008A6435" w:rsidRDefault="0049489B">
            <w:pPr>
              <w:widowControl w:val="0"/>
              <w:numPr>
                <w:ilvl w:val="0"/>
                <w:numId w:val="7"/>
              </w:numPr>
              <w:tabs>
                <w:tab w:val="left" w:pos="164"/>
              </w:tabs>
              <w:spacing w:after="0" w:line="264" w:lineRule="auto"/>
              <w:jc w:val="both"/>
              <w:rPr>
                <w:rFonts w:cs="Times New Roman"/>
                <w:kern w:val="2"/>
                <w:szCs w:val="28"/>
              </w:rPr>
            </w:pPr>
            <w:r w:rsidRPr="008A6435">
              <w:rPr>
                <w:rFonts w:cs="Times New Roman"/>
                <w:kern w:val="2"/>
                <w:szCs w:val="28"/>
              </w:rPr>
              <w:t xml:space="preserve">Quan sát </w:t>
            </w:r>
            <w:proofErr w:type="gramStart"/>
            <w:r w:rsidRPr="008A6435">
              <w:rPr>
                <w:rFonts w:cs="Times New Roman"/>
                <w:kern w:val="2"/>
                <w:szCs w:val="28"/>
              </w:rPr>
              <w:t>sơ</w:t>
            </w:r>
            <w:proofErr w:type="gramEnd"/>
            <w:r w:rsidRPr="008A6435">
              <w:rPr>
                <w:rFonts w:cs="Times New Roman"/>
                <w:kern w:val="2"/>
                <w:szCs w:val="28"/>
              </w:rPr>
              <w:t xml:space="preserve"> đồ đoạn thẳng, trong đó </w:t>
            </w:r>
            <w:r w:rsidRPr="008A6435">
              <w:rPr>
                <w:rFonts w:cs="Times New Roman"/>
                <w:kern w:val="2"/>
                <w:szCs w:val="28"/>
                <w:lang w:bidi="en-US"/>
              </w:rPr>
              <w:t xml:space="preserve">số </w:t>
            </w:r>
            <w:r w:rsidRPr="008A6435">
              <w:rPr>
                <w:rFonts w:cs="Times New Roman"/>
                <w:kern w:val="2"/>
                <w:szCs w:val="28"/>
              </w:rPr>
              <w:t xml:space="preserve">tiền của Nguyên biểu diễn </w:t>
            </w:r>
            <w:r w:rsidRPr="008A6435">
              <w:rPr>
                <w:rFonts w:cs="Times New Roman"/>
                <w:kern w:val="2"/>
                <w:szCs w:val="28"/>
                <w:lang w:bidi="en-US"/>
              </w:rPr>
              <w:t xml:space="preserve">bằng </w:t>
            </w:r>
            <w:r w:rsidRPr="008A6435">
              <w:rPr>
                <w:rFonts w:cs="Times New Roman"/>
                <w:kern w:val="2"/>
                <w:szCs w:val="28"/>
              </w:rPr>
              <w:t xml:space="preserve">1 đoạn thẳng, </w:t>
            </w:r>
            <w:r w:rsidRPr="008A6435">
              <w:rPr>
                <w:rFonts w:cs="Times New Roman"/>
                <w:kern w:val="2"/>
                <w:szCs w:val="28"/>
                <w:lang w:bidi="en-US"/>
              </w:rPr>
              <w:t xml:space="preserve">so </w:t>
            </w:r>
            <w:r w:rsidRPr="008A6435">
              <w:rPr>
                <w:rFonts w:cs="Times New Roman"/>
                <w:kern w:val="2"/>
                <w:szCs w:val="28"/>
              </w:rPr>
              <w:t xml:space="preserve">tiền của Châu biểu diễn bằng 4 đoạn thẳng (các đoạn thẳng bằng nhau). </w:t>
            </w:r>
          </w:p>
        </w:tc>
        <w:tc>
          <w:tcPr>
            <w:tcW w:w="4997" w:type="dxa"/>
          </w:tcPr>
          <w:p w:rsidR="006470A1" w:rsidRPr="008A6435" w:rsidRDefault="0049489B">
            <w:pPr>
              <w:pStyle w:val="BodyText"/>
              <w:spacing w:before="0" w:line="264" w:lineRule="auto"/>
              <w:ind w:left="0" w:firstLine="0"/>
              <w:jc w:val="both"/>
              <w:rPr>
                <w:sz w:val="28"/>
                <w:szCs w:val="28"/>
              </w:rPr>
            </w:pPr>
            <w:r w:rsidRPr="008A6435">
              <w:rPr>
                <w:sz w:val="28"/>
                <w:szCs w:val="28"/>
              </w:rPr>
              <w:t>- HS lắng nghe</w:t>
            </w:r>
          </w:p>
        </w:tc>
      </w:tr>
      <w:tr w:rsidR="006470A1" w:rsidRPr="008A6435">
        <w:tc>
          <w:tcPr>
            <w:tcW w:w="4978" w:type="dxa"/>
          </w:tcPr>
          <w:p w:rsidR="006470A1" w:rsidRPr="008A6435" w:rsidRDefault="0049489B">
            <w:pPr>
              <w:spacing w:after="0" w:line="264" w:lineRule="auto"/>
              <w:jc w:val="both"/>
              <w:rPr>
                <w:rFonts w:cs="Times New Roman"/>
                <w:kern w:val="2"/>
                <w:szCs w:val="28"/>
              </w:rPr>
            </w:pPr>
            <w:r w:rsidRPr="008A6435">
              <w:rPr>
                <w:rFonts w:cs="Times New Roman"/>
                <w:kern w:val="2"/>
                <w:szCs w:val="28"/>
              </w:rPr>
              <w:t xml:space="preserve">- Thảo luận nhóm đôi: Hãy trao đổi, suy nghĩ để tìm tỉ số số tiền của Nguyên và số tiền của Châu. </w:t>
            </w:r>
          </w:p>
        </w:tc>
        <w:tc>
          <w:tcPr>
            <w:tcW w:w="4997" w:type="dxa"/>
          </w:tcPr>
          <w:p w:rsidR="006470A1" w:rsidRPr="008A6435" w:rsidRDefault="0049489B">
            <w:pPr>
              <w:pStyle w:val="BodyText"/>
              <w:spacing w:before="0" w:line="264" w:lineRule="auto"/>
              <w:ind w:left="0" w:firstLine="0"/>
              <w:jc w:val="both"/>
              <w:rPr>
                <w:sz w:val="28"/>
                <w:szCs w:val="28"/>
              </w:rPr>
            </w:pPr>
            <w:r w:rsidRPr="008A6435">
              <w:rPr>
                <w:sz w:val="28"/>
                <w:szCs w:val="28"/>
              </w:rPr>
              <w:t xml:space="preserve">- HS thảo luận nhóm đôi. Trả lời câu hỏi. </w:t>
            </w:r>
          </w:p>
        </w:tc>
      </w:tr>
      <w:tr w:rsidR="006470A1" w:rsidRPr="008A6435">
        <w:tc>
          <w:tcPr>
            <w:tcW w:w="4978" w:type="dxa"/>
          </w:tcPr>
          <w:p w:rsidR="006470A1" w:rsidRPr="008A6435" w:rsidRDefault="0049489B">
            <w:pPr>
              <w:spacing w:after="0" w:line="264" w:lineRule="auto"/>
              <w:jc w:val="both"/>
              <w:rPr>
                <w:rFonts w:cs="Times New Roman"/>
                <w:kern w:val="2"/>
                <w:szCs w:val="28"/>
              </w:rPr>
            </w:pPr>
            <w:r w:rsidRPr="008A6435">
              <w:rPr>
                <w:rFonts w:cs="Times New Roman"/>
                <w:kern w:val="2"/>
                <w:szCs w:val="28"/>
              </w:rPr>
              <w:t>- Gọi các nhóm trình bày.</w:t>
            </w:r>
          </w:p>
        </w:tc>
        <w:tc>
          <w:tcPr>
            <w:tcW w:w="4997" w:type="dxa"/>
          </w:tcPr>
          <w:p w:rsidR="006470A1" w:rsidRPr="008A6435" w:rsidRDefault="0049489B">
            <w:pPr>
              <w:pStyle w:val="BodyText"/>
              <w:spacing w:before="0" w:line="264" w:lineRule="auto"/>
              <w:ind w:left="0" w:firstLine="0"/>
              <w:jc w:val="both"/>
              <w:rPr>
                <w:sz w:val="28"/>
                <w:szCs w:val="28"/>
              </w:rPr>
            </w:pPr>
            <w:r w:rsidRPr="008A6435">
              <w:rPr>
                <w:sz w:val="28"/>
                <w:szCs w:val="28"/>
              </w:rPr>
              <w:t xml:space="preserve">- Các nhóm trình bày, nhận xét, đặt câu hỏi nếu có. </w:t>
            </w:r>
          </w:p>
        </w:tc>
      </w:tr>
      <w:tr w:rsidR="006470A1" w:rsidRPr="008A6435">
        <w:tc>
          <w:tcPr>
            <w:tcW w:w="4978" w:type="dxa"/>
          </w:tcPr>
          <w:p w:rsidR="006470A1" w:rsidRPr="008A6435" w:rsidRDefault="0049489B">
            <w:pPr>
              <w:spacing w:after="0" w:line="264" w:lineRule="auto"/>
              <w:jc w:val="both"/>
              <w:rPr>
                <w:rFonts w:cs="Times New Roman"/>
                <w:kern w:val="2"/>
                <w:szCs w:val="28"/>
              </w:rPr>
            </w:pPr>
            <w:r w:rsidRPr="008A6435">
              <w:rPr>
                <w:rFonts w:cs="Times New Roman"/>
                <w:kern w:val="2"/>
                <w:szCs w:val="28"/>
              </w:rPr>
              <w:t>- GV nhận xét chung.</w:t>
            </w:r>
          </w:p>
        </w:tc>
        <w:tc>
          <w:tcPr>
            <w:tcW w:w="4997" w:type="dxa"/>
          </w:tcPr>
          <w:p w:rsidR="006470A1" w:rsidRPr="008A6435" w:rsidRDefault="006470A1">
            <w:pPr>
              <w:pStyle w:val="BodyText"/>
              <w:spacing w:before="0" w:line="264" w:lineRule="auto"/>
              <w:ind w:left="0" w:firstLine="0"/>
              <w:jc w:val="both"/>
              <w:rPr>
                <w:sz w:val="28"/>
                <w:szCs w:val="28"/>
              </w:rPr>
            </w:pPr>
          </w:p>
        </w:tc>
      </w:tr>
      <w:tr w:rsidR="006470A1" w:rsidRPr="008A6435">
        <w:tc>
          <w:tcPr>
            <w:tcW w:w="4978" w:type="dxa"/>
          </w:tcPr>
          <w:p w:rsidR="006470A1" w:rsidRPr="008A6435" w:rsidRDefault="0049489B">
            <w:pPr>
              <w:widowControl w:val="0"/>
              <w:numPr>
                <w:ilvl w:val="0"/>
                <w:numId w:val="7"/>
              </w:numPr>
              <w:tabs>
                <w:tab w:val="left" w:pos="164"/>
              </w:tabs>
              <w:spacing w:after="0" w:line="264" w:lineRule="auto"/>
              <w:jc w:val="both"/>
              <w:rPr>
                <w:rFonts w:cs="Times New Roman"/>
                <w:kern w:val="2"/>
                <w:szCs w:val="28"/>
              </w:rPr>
            </w:pPr>
            <w:r w:rsidRPr="008A6435">
              <w:rPr>
                <w:rFonts w:cs="Times New Roman"/>
                <w:kern w:val="2"/>
                <w:szCs w:val="28"/>
              </w:rPr>
              <w:lastRenderedPageBreak/>
              <w:t xml:space="preserve">GV tóm tắt </w:t>
            </w:r>
            <w:r w:rsidRPr="008A6435">
              <w:rPr>
                <w:rFonts w:cs="Times New Roman"/>
                <w:i/>
                <w:iCs/>
                <w:kern w:val="2"/>
                <w:szCs w:val="28"/>
              </w:rPr>
              <w:t>các bước</w:t>
            </w:r>
            <w:r w:rsidRPr="008A6435">
              <w:rPr>
                <w:rFonts w:cs="Times New Roman"/>
                <w:kern w:val="2"/>
                <w:szCs w:val="28"/>
              </w:rPr>
              <w:t xml:space="preserve"> giải bài toán: </w:t>
            </w:r>
          </w:p>
        </w:tc>
        <w:tc>
          <w:tcPr>
            <w:tcW w:w="4997" w:type="dxa"/>
          </w:tcPr>
          <w:p w:rsidR="006470A1" w:rsidRPr="008A6435" w:rsidRDefault="0049489B">
            <w:pPr>
              <w:pStyle w:val="BodyText"/>
              <w:spacing w:before="0" w:line="264" w:lineRule="auto"/>
              <w:ind w:left="0" w:firstLine="0"/>
              <w:jc w:val="both"/>
              <w:rPr>
                <w:sz w:val="28"/>
                <w:szCs w:val="28"/>
              </w:rPr>
            </w:pPr>
            <w:r w:rsidRPr="008A6435">
              <w:rPr>
                <w:sz w:val="28"/>
                <w:szCs w:val="28"/>
              </w:rPr>
              <w:t>HS lắng nghe</w:t>
            </w:r>
          </w:p>
        </w:tc>
      </w:tr>
      <w:tr w:rsidR="006470A1" w:rsidRPr="008A6435">
        <w:tc>
          <w:tcPr>
            <w:tcW w:w="4978" w:type="dxa"/>
          </w:tcPr>
          <w:p w:rsidR="006470A1" w:rsidRPr="008A6435" w:rsidRDefault="0049489B">
            <w:pPr>
              <w:spacing w:after="0" w:line="264" w:lineRule="auto"/>
              <w:jc w:val="both"/>
              <w:rPr>
                <w:rFonts w:cs="Times New Roman"/>
                <w:b/>
                <w:bCs/>
                <w:kern w:val="2"/>
                <w:szCs w:val="28"/>
                <w:u w:val="single"/>
              </w:rPr>
            </w:pPr>
            <w:r w:rsidRPr="008A6435">
              <w:rPr>
                <w:rFonts w:cs="Times New Roman"/>
                <w:b/>
                <w:bCs/>
                <w:kern w:val="2"/>
                <w:szCs w:val="28"/>
              </w:rPr>
              <w:t xml:space="preserve">3. </w:t>
            </w:r>
            <w:r w:rsidRPr="008A6435">
              <w:rPr>
                <w:rFonts w:eastAsia="Arial" w:cs="Times New Roman"/>
                <w:b/>
                <w:bCs/>
                <w:kern w:val="2"/>
                <w:szCs w:val="28"/>
              </w:rPr>
              <w:t>Hoạt động vận dụng:</w:t>
            </w:r>
          </w:p>
          <w:p w:rsidR="006470A1" w:rsidRPr="008A6435" w:rsidRDefault="0049489B">
            <w:pPr>
              <w:spacing w:after="0" w:line="264" w:lineRule="auto"/>
              <w:jc w:val="both"/>
              <w:rPr>
                <w:rFonts w:cs="Times New Roman"/>
                <w:kern w:val="2"/>
                <w:szCs w:val="28"/>
              </w:rPr>
            </w:pPr>
            <w:r w:rsidRPr="008A6435">
              <w:rPr>
                <w:rFonts w:cs="Times New Roman"/>
                <w:b/>
                <w:bCs/>
                <w:kern w:val="2"/>
                <w:szCs w:val="28"/>
                <w:u w:val="single"/>
              </w:rPr>
              <w:t>Bài 5</w:t>
            </w:r>
            <w:r w:rsidRPr="008A6435">
              <w:rPr>
                <w:rFonts w:cs="Times New Roman"/>
                <w:kern w:val="2"/>
                <w:szCs w:val="28"/>
              </w:rPr>
              <w:t>:  Yêu cầu HS tự đọc bài</w:t>
            </w:r>
          </w:p>
        </w:tc>
        <w:tc>
          <w:tcPr>
            <w:tcW w:w="4997" w:type="dxa"/>
          </w:tcPr>
          <w:p w:rsidR="006470A1" w:rsidRPr="008A6435" w:rsidRDefault="006470A1">
            <w:pPr>
              <w:pStyle w:val="BodyText"/>
              <w:spacing w:before="0" w:line="264" w:lineRule="auto"/>
              <w:ind w:left="0" w:firstLine="0"/>
              <w:jc w:val="both"/>
              <w:rPr>
                <w:sz w:val="28"/>
                <w:szCs w:val="28"/>
              </w:rPr>
            </w:pPr>
          </w:p>
          <w:p w:rsidR="006470A1" w:rsidRPr="008A6435" w:rsidRDefault="0049489B">
            <w:pPr>
              <w:pStyle w:val="BodyText"/>
              <w:spacing w:before="0" w:line="264" w:lineRule="auto"/>
              <w:ind w:left="0" w:firstLine="0"/>
              <w:jc w:val="both"/>
              <w:rPr>
                <w:sz w:val="28"/>
                <w:szCs w:val="28"/>
              </w:rPr>
            </w:pPr>
            <w:r w:rsidRPr="008A6435">
              <w:rPr>
                <w:sz w:val="28"/>
                <w:szCs w:val="28"/>
              </w:rPr>
              <w:t>- HS đọc, phân tích đề.</w:t>
            </w:r>
          </w:p>
        </w:tc>
      </w:tr>
      <w:tr w:rsidR="006470A1" w:rsidRPr="008A6435">
        <w:tc>
          <w:tcPr>
            <w:tcW w:w="4978" w:type="dxa"/>
          </w:tcPr>
          <w:p w:rsidR="006470A1" w:rsidRPr="008A6435" w:rsidRDefault="0049489B">
            <w:pPr>
              <w:spacing w:after="0" w:line="264" w:lineRule="auto"/>
              <w:jc w:val="both"/>
              <w:rPr>
                <w:rFonts w:cs="Times New Roman"/>
                <w:kern w:val="2"/>
                <w:szCs w:val="28"/>
              </w:rPr>
            </w:pPr>
            <w:r w:rsidRPr="008A6435">
              <w:rPr>
                <w:rFonts w:cs="Times New Roman"/>
                <w:kern w:val="2"/>
                <w:szCs w:val="28"/>
              </w:rPr>
              <w:t xml:space="preserve">- GV hướng dẫn biểu diễn trên sơ đồ đoạn thẳng. </w:t>
            </w:r>
            <w:r w:rsidRPr="008A6435">
              <w:rPr>
                <w:rFonts w:cs="Times New Roman"/>
                <w:szCs w:val="28"/>
              </w:rPr>
              <w:t xml:space="preserve"> </w:t>
            </w:r>
          </w:p>
        </w:tc>
        <w:tc>
          <w:tcPr>
            <w:tcW w:w="4997" w:type="dxa"/>
          </w:tcPr>
          <w:p w:rsidR="006470A1" w:rsidRPr="008A6435" w:rsidRDefault="0049489B">
            <w:pPr>
              <w:pStyle w:val="BodyText"/>
              <w:spacing w:before="0" w:line="264" w:lineRule="auto"/>
              <w:ind w:left="0" w:firstLine="0"/>
              <w:jc w:val="both"/>
              <w:rPr>
                <w:sz w:val="28"/>
                <w:szCs w:val="28"/>
              </w:rPr>
            </w:pPr>
            <w:r w:rsidRPr="008A6435">
              <w:rPr>
                <w:sz w:val="28"/>
                <w:szCs w:val="28"/>
              </w:rPr>
              <w:t>- HS quan sát.</w:t>
            </w:r>
          </w:p>
        </w:tc>
      </w:tr>
      <w:tr w:rsidR="006470A1" w:rsidRPr="008A6435">
        <w:tc>
          <w:tcPr>
            <w:tcW w:w="4978" w:type="dxa"/>
          </w:tcPr>
          <w:p w:rsidR="006470A1" w:rsidRPr="008A6435" w:rsidRDefault="0049489B">
            <w:pPr>
              <w:spacing w:after="0" w:line="264" w:lineRule="auto"/>
              <w:jc w:val="both"/>
              <w:rPr>
                <w:rFonts w:cs="Times New Roman"/>
                <w:kern w:val="2"/>
                <w:szCs w:val="28"/>
              </w:rPr>
            </w:pPr>
            <w:r w:rsidRPr="008A6435">
              <w:rPr>
                <w:rFonts w:cs="Times New Roman"/>
                <w:kern w:val="2"/>
                <w:szCs w:val="28"/>
              </w:rPr>
              <w:t xml:space="preserve">- Qua sơ đồ, hãy thực hiện các yêu cầu của bài tập.  Suy nghĩ tìm cách chuyển dịch về ngôn ngữ tỉ số của hai sô rồi viết câu trả lời. </w:t>
            </w:r>
          </w:p>
        </w:tc>
        <w:tc>
          <w:tcPr>
            <w:tcW w:w="4997" w:type="dxa"/>
          </w:tcPr>
          <w:p w:rsidR="006470A1" w:rsidRPr="008A6435" w:rsidRDefault="0049489B">
            <w:pPr>
              <w:pStyle w:val="BodyText"/>
              <w:spacing w:before="0" w:line="264" w:lineRule="auto"/>
              <w:ind w:left="0" w:firstLine="0"/>
              <w:jc w:val="both"/>
              <w:rPr>
                <w:sz w:val="28"/>
                <w:szCs w:val="28"/>
              </w:rPr>
            </w:pPr>
            <w:r w:rsidRPr="008A6435">
              <w:rPr>
                <w:sz w:val="28"/>
                <w:szCs w:val="28"/>
              </w:rPr>
              <w:t>- HS thực hiện.</w:t>
            </w:r>
          </w:p>
        </w:tc>
      </w:tr>
      <w:tr w:rsidR="006470A1" w:rsidRPr="008A6435">
        <w:tc>
          <w:tcPr>
            <w:tcW w:w="4978" w:type="dxa"/>
          </w:tcPr>
          <w:p w:rsidR="006470A1" w:rsidRPr="008A6435" w:rsidRDefault="0049489B">
            <w:pPr>
              <w:spacing w:after="0" w:line="264" w:lineRule="auto"/>
              <w:jc w:val="both"/>
              <w:rPr>
                <w:rFonts w:cs="Times New Roman"/>
                <w:kern w:val="2"/>
                <w:szCs w:val="28"/>
              </w:rPr>
            </w:pPr>
            <w:r w:rsidRPr="008A6435">
              <w:rPr>
                <w:rFonts w:cs="Times New Roman"/>
                <w:kern w:val="2"/>
                <w:szCs w:val="28"/>
              </w:rPr>
              <w:t>- Yêu cầu HS chia sẻ cùng bạn.</w:t>
            </w:r>
          </w:p>
        </w:tc>
        <w:tc>
          <w:tcPr>
            <w:tcW w:w="4997" w:type="dxa"/>
          </w:tcPr>
          <w:p w:rsidR="006470A1" w:rsidRPr="008A6435" w:rsidRDefault="0049489B">
            <w:pPr>
              <w:pStyle w:val="BodyText"/>
              <w:spacing w:before="0" w:line="264" w:lineRule="auto"/>
              <w:ind w:left="0" w:firstLine="0"/>
              <w:jc w:val="both"/>
              <w:rPr>
                <w:sz w:val="28"/>
                <w:szCs w:val="28"/>
              </w:rPr>
            </w:pPr>
            <w:r w:rsidRPr="008A6435">
              <w:rPr>
                <w:sz w:val="28"/>
                <w:szCs w:val="28"/>
              </w:rPr>
              <w:t>- HS chia sẻ trong nhóm</w:t>
            </w:r>
          </w:p>
        </w:tc>
      </w:tr>
      <w:tr w:rsidR="006470A1" w:rsidRPr="008A6435">
        <w:tc>
          <w:tcPr>
            <w:tcW w:w="4978" w:type="dxa"/>
          </w:tcPr>
          <w:p w:rsidR="006470A1" w:rsidRPr="008A6435" w:rsidRDefault="0049489B">
            <w:pPr>
              <w:spacing w:after="0" w:line="264" w:lineRule="auto"/>
              <w:jc w:val="both"/>
              <w:rPr>
                <w:rFonts w:cs="Times New Roman"/>
                <w:kern w:val="2"/>
                <w:szCs w:val="28"/>
              </w:rPr>
            </w:pPr>
            <w:r w:rsidRPr="008A6435">
              <w:rPr>
                <w:rFonts w:cs="Times New Roman"/>
                <w:kern w:val="2"/>
                <w:szCs w:val="28"/>
              </w:rPr>
              <w:t>- Gọi HS trình bày trước lớp.</w:t>
            </w:r>
          </w:p>
        </w:tc>
        <w:tc>
          <w:tcPr>
            <w:tcW w:w="4997" w:type="dxa"/>
          </w:tcPr>
          <w:p w:rsidR="006470A1" w:rsidRPr="008A6435" w:rsidRDefault="0049489B">
            <w:pPr>
              <w:pStyle w:val="BodyText"/>
              <w:spacing w:before="0" w:line="264" w:lineRule="auto"/>
              <w:ind w:left="0" w:firstLine="0"/>
              <w:jc w:val="both"/>
              <w:rPr>
                <w:sz w:val="28"/>
                <w:szCs w:val="28"/>
              </w:rPr>
            </w:pPr>
            <w:r w:rsidRPr="008A6435">
              <w:rPr>
                <w:sz w:val="28"/>
                <w:szCs w:val="28"/>
              </w:rPr>
              <w:t>- HS báo cáo kết quả, HS khác nhận xét.</w:t>
            </w:r>
          </w:p>
        </w:tc>
      </w:tr>
      <w:tr w:rsidR="006470A1" w:rsidRPr="008A6435">
        <w:tc>
          <w:tcPr>
            <w:tcW w:w="4978" w:type="dxa"/>
          </w:tcPr>
          <w:p w:rsidR="006470A1" w:rsidRPr="008A6435" w:rsidRDefault="0049489B">
            <w:pPr>
              <w:tabs>
                <w:tab w:val="left" w:pos="164"/>
              </w:tabs>
              <w:spacing w:after="0" w:line="264" w:lineRule="auto"/>
              <w:jc w:val="both"/>
              <w:rPr>
                <w:rFonts w:cs="Times New Roman"/>
                <w:kern w:val="2"/>
                <w:szCs w:val="28"/>
              </w:rPr>
            </w:pPr>
            <w:r w:rsidRPr="008A6435">
              <w:rPr>
                <w:rFonts w:cs="Times New Roman"/>
                <w:kern w:val="2"/>
                <w:szCs w:val="28"/>
              </w:rPr>
              <w:t>-</w:t>
            </w:r>
            <w:r w:rsidRPr="008A6435">
              <w:rPr>
                <w:rFonts w:cs="Times New Roman"/>
                <w:kern w:val="2"/>
                <w:szCs w:val="28"/>
              </w:rPr>
              <w:tab/>
              <w:t>Qua bài này, các em biết thêm được điều gì?</w:t>
            </w:r>
          </w:p>
        </w:tc>
        <w:tc>
          <w:tcPr>
            <w:tcW w:w="4997" w:type="dxa"/>
          </w:tcPr>
          <w:p w:rsidR="006470A1" w:rsidRPr="008A6435" w:rsidRDefault="0049489B">
            <w:pPr>
              <w:pStyle w:val="BodyText"/>
              <w:spacing w:before="0" w:line="264" w:lineRule="auto"/>
              <w:ind w:left="0" w:firstLine="0"/>
              <w:jc w:val="both"/>
              <w:rPr>
                <w:sz w:val="28"/>
                <w:szCs w:val="28"/>
              </w:rPr>
            </w:pPr>
            <w:r w:rsidRPr="008A6435">
              <w:rPr>
                <w:sz w:val="28"/>
                <w:szCs w:val="28"/>
              </w:rPr>
              <w:t>- HS phát biểu, nhắc lại nội dung bài</w:t>
            </w:r>
          </w:p>
        </w:tc>
      </w:tr>
      <w:tr w:rsidR="006470A1" w:rsidRPr="008A6435">
        <w:tc>
          <w:tcPr>
            <w:tcW w:w="4978" w:type="dxa"/>
          </w:tcPr>
          <w:p w:rsidR="006470A1" w:rsidRPr="008A6435" w:rsidRDefault="0049489B">
            <w:pPr>
              <w:pStyle w:val="NormalWeb"/>
              <w:spacing w:before="0" w:beforeAutospacing="0" w:after="0" w:afterAutospacing="0" w:line="264" w:lineRule="auto"/>
              <w:jc w:val="both"/>
              <w:rPr>
                <w:rFonts w:eastAsia="Arial"/>
                <w:b/>
                <w:bCs/>
                <w:sz w:val="28"/>
                <w:szCs w:val="28"/>
              </w:rPr>
            </w:pPr>
            <w:r w:rsidRPr="008A6435">
              <w:rPr>
                <w:rFonts w:eastAsia="Arial"/>
                <w:b/>
                <w:bCs/>
                <w:sz w:val="28"/>
                <w:szCs w:val="28"/>
              </w:rPr>
              <w:t>5. Hoạt động nối tiếp:</w:t>
            </w:r>
          </w:p>
          <w:p w:rsidR="006470A1" w:rsidRPr="008A6435" w:rsidRDefault="0049489B">
            <w:pPr>
              <w:pStyle w:val="NormalWeb"/>
              <w:spacing w:before="0" w:beforeAutospacing="0" w:after="0" w:afterAutospacing="0" w:line="264" w:lineRule="auto"/>
              <w:jc w:val="both"/>
              <w:rPr>
                <w:sz w:val="28"/>
                <w:szCs w:val="28"/>
              </w:rPr>
            </w:pPr>
            <w:r w:rsidRPr="008A6435">
              <w:rPr>
                <w:rFonts w:eastAsia="Arial"/>
                <w:sz w:val="28"/>
                <w:szCs w:val="28"/>
              </w:rPr>
              <w:t>- GV nhận xét tiết học, khen ngợi, biểu dương những HS tốt.</w:t>
            </w:r>
          </w:p>
          <w:p w:rsidR="006470A1" w:rsidRPr="008A6435" w:rsidRDefault="0049489B">
            <w:pPr>
              <w:spacing w:after="0" w:line="264" w:lineRule="auto"/>
              <w:jc w:val="both"/>
              <w:rPr>
                <w:rFonts w:cs="Times New Roman"/>
                <w:kern w:val="2"/>
                <w:szCs w:val="28"/>
              </w:rPr>
            </w:pPr>
            <w:r w:rsidRPr="008A6435">
              <w:rPr>
                <w:rStyle w:val="Emphasis"/>
                <w:rFonts w:eastAsia="Arial" w:cs="Times New Roman"/>
                <w:szCs w:val="28"/>
              </w:rPr>
              <w:t>- Ghi nhớ kiến thức</w:t>
            </w:r>
            <w:r w:rsidRPr="008A6435">
              <w:rPr>
                <w:rFonts w:cs="Times New Roman"/>
                <w:kern w:val="2"/>
                <w:szCs w:val="28"/>
              </w:rPr>
              <w:t xml:space="preserve"> và tìm tình huống thực tế liên quan đến tỉ số của hai số, hôm sau chia sẻ với các bạn. Chuẩn bị bài sau: Tìm hai số khi biết tổng và tỉ số của hai số (Tiết 1).</w:t>
            </w:r>
          </w:p>
        </w:tc>
        <w:tc>
          <w:tcPr>
            <w:tcW w:w="4997" w:type="dxa"/>
          </w:tcPr>
          <w:p w:rsidR="006470A1" w:rsidRPr="008A6435" w:rsidRDefault="006470A1">
            <w:pPr>
              <w:pStyle w:val="BodyText"/>
              <w:spacing w:before="0" w:line="264" w:lineRule="auto"/>
              <w:ind w:left="0" w:firstLine="0"/>
              <w:jc w:val="both"/>
              <w:rPr>
                <w:sz w:val="28"/>
                <w:szCs w:val="28"/>
              </w:rPr>
            </w:pPr>
          </w:p>
          <w:p w:rsidR="006470A1" w:rsidRPr="008A6435" w:rsidRDefault="006470A1">
            <w:pPr>
              <w:pStyle w:val="BodyText"/>
              <w:spacing w:before="0" w:line="264" w:lineRule="auto"/>
              <w:ind w:left="0" w:firstLine="0"/>
              <w:jc w:val="both"/>
              <w:rPr>
                <w:sz w:val="28"/>
                <w:szCs w:val="28"/>
              </w:rPr>
            </w:pPr>
          </w:p>
          <w:p w:rsidR="006470A1" w:rsidRPr="008A6435" w:rsidRDefault="0049489B">
            <w:pPr>
              <w:pStyle w:val="BodyText"/>
              <w:spacing w:before="0" w:line="264" w:lineRule="auto"/>
              <w:ind w:left="0" w:firstLine="0"/>
              <w:jc w:val="both"/>
              <w:rPr>
                <w:sz w:val="28"/>
                <w:szCs w:val="28"/>
              </w:rPr>
            </w:pPr>
            <w:r w:rsidRPr="008A6435">
              <w:rPr>
                <w:sz w:val="28"/>
                <w:szCs w:val="28"/>
              </w:rPr>
              <w:t>- HS nghe và thực hiện.</w:t>
            </w:r>
          </w:p>
        </w:tc>
      </w:tr>
    </w:tbl>
    <w:p w:rsidR="006470A1" w:rsidRPr="008A6435" w:rsidRDefault="0049489B">
      <w:pPr>
        <w:spacing w:after="0" w:line="264" w:lineRule="auto"/>
        <w:jc w:val="center"/>
        <w:rPr>
          <w:rFonts w:eastAsia="Calibri" w:cs="Times New Roman"/>
          <w:bCs/>
          <w:iCs/>
          <w:szCs w:val="28"/>
        </w:rPr>
      </w:pPr>
      <w:r w:rsidRPr="008A6435">
        <w:rPr>
          <w:rFonts w:eastAsia="Calibri" w:cs="Times New Roman"/>
          <w:bCs/>
          <w:iCs/>
          <w:szCs w:val="28"/>
        </w:rPr>
        <w:t>__________________________________________________</w:t>
      </w:r>
    </w:p>
    <w:p w:rsidR="006A0043" w:rsidRPr="008A6435" w:rsidRDefault="006A0043" w:rsidP="006A0043">
      <w:pPr>
        <w:spacing w:after="0" w:line="264" w:lineRule="auto"/>
        <w:jc w:val="center"/>
        <w:rPr>
          <w:rFonts w:eastAsia="Calibri" w:cs="Times New Roman"/>
          <w:b/>
          <w:bCs/>
          <w:iCs/>
          <w:szCs w:val="28"/>
          <w:u w:val="single"/>
        </w:rPr>
      </w:pPr>
      <w:proofErr w:type="gramStart"/>
      <w:r w:rsidRPr="008A6435">
        <w:rPr>
          <w:rFonts w:eastAsia="Calibri" w:cs="Times New Roman"/>
          <w:b/>
          <w:bCs/>
          <w:iCs/>
          <w:szCs w:val="28"/>
          <w:u w:val="single"/>
        </w:rPr>
        <w:t>Tiết 3.</w:t>
      </w:r>
      <w:proofErr w:type="gramEnd"/>
      <w:r w:rsidRPr="008A6435">
        <w:rPr>
          <w:rFonts w:eastAsia="Calibri" w:cs="Times New Roman"/>
          <w:b/>
          <w:bCs/>
          <w:iCs/>
          <w:szCs w:val="28"/>
          <w:u w:val="single"/>
        </w:rPr>
        <w:t xml:space="preserve"> Bài viế</w:t>
      </w:r>
      <w:r w:rsidR="00F46A08" w:rsidRPr="008A6435">
        <w:rPr>
          <w:rFonts w:eastAsia="Calibri" w:cs="Times New Roman"/>
          <w:b/>
          <w:bCs/>
          <w:iCs/>
          <w:szCs w:val="28"/>
          <w:u w:val="single"/>
        </w:rPr>
        <w:t>t 1</w:t>
      </w:r>
    </w:p>
    <w:p w:rsidR="006A0043" w:rsidRPr="008A6435" w:rsidRDefault="006A0043" w:rsidP="006A0043">
      <w:pPr>
        <w:spacing w:after="0" w:line="264" w:lineRule="auto"/>
        <w:ind w:firstLine="426"/>
        <w:jc w:val="center"/>
        <w:rPr>
          <w:rFonts w:eastAsia="Times New Roman" w:cs="Times New Roman"/>
          <w:b/>
          <w:szCs w:val="28"/>
        </w:rPr>
      </w:pPr>
      <w:r w:rsidRPr="008A6435">
        <w:rPr>
          <w:rFonts w:eastAsia="Times New Roman" w:cs="Times New Roman"/>
          <w:b/>
          <w:szCs w:val="28"/>
        </w:rPr>
        <w:t>TẢ NGƯỜI</w:t>
      </w:r>
    </w:p>
    <w:p w:rsidR="006A0043" w:rsidRPr="008A6435" w:rsidRDefault="006A0043" w:rsidP="006A0043">
      <w:pPr>
        <w:spacing w:after="0" w:line="264" w:lineRule="auto"/>
        <w:ind w:firstLine="426"/>
        <w:jc w:val="center"/>
        <w:rPr>
          <w:rFonts w:eastAsia="Times New Roman" w:cs="Times New Roman"/>
          <w:szCs w:val="28"/>
          <w:lang w:val="vi-VN"/>
        </w:rPr>
      </w:pPr>
      <w:r w:rsidRPr="008A6435">
        <w:rPr>
          <w:rFonts w:eastAsia="Times New Roman" w:cs="Times New Roman"/>
          <w:b/>
          <w:szCs w:val="28"/>
          <w:lang w:val="vi-VN"/>
        </w:rPr>
        <w:t xml:space="preserve">(Cấu tạo của </w:t>
      </w:r>
      <w:r w:rsidRPr="008A6435">
        <w:rPr>
          <w:rFonts w:eastAsia="Times New Roman" w:cs="Times New Roman"/>
          <w:b/>
          <w:szCs w:val="28"/>
        </w:rPr>
        <w:t>bài</w:t>
      </w:r>
      <w:r w:rsidRPr="008A6435">
        <w:rPr>
          <w:rFonts w:eastAsia="Times New Roman" w:cs="Times New Roman"/>
          <w:b/>
          <w:szCs w:val="28"/>
          <w:lang w:val="vi-VN"/>
        </w:rPr>
        <w:t xml:space="preserve"> văn)</w:t>
      </w:r>
    </w:p>
    <w:p w:rsidR="006A0043" w:rsidRPr="008A6435" w:rsidRDefault="006A0043" w:rsidP="006A0043">
      <w:pPr>
        <w:spacing w:after="0" w:line="264" w:lineRule="auto"/>
        <w:rPr>
          <w:rFonts w:eastAsia="Times New Roman" w:cs="Times New Roman"/>
          <w:b/>
          <w:szCs w:val="28"/>
          <w:lang w:val="vi-VN"/>
        </w:rPr>
      </w:pPr>
      <w:r w:rsidRPr="008A6435">
        <w:rPr>
          <w:rFonts w:eastAsia="Times New Roman" w:cs="Times New Roman"/>
          <w:b/>
          <w:szCs w:val="28"/>
          <w:lang w:val="vi-VN"/>
        </w:rPr>
        <w:t xml:space="preserve">I. YÊU CẦU CẦN ĐẠT  </w:t>
      </w:r>
    </w:p>
    <w:p w:rsidR="006A0043" w:rsidRPr="008A6435" w:rsidRDefault="006A0043" w:rsidP="006A0043">
      <w:pPr>
        <w:spacing w:after="0" w:line="264" w:lineRule="auto"/>
        <w:rPr>
          <w:rFonts w:eastAsia="Times New Roman" w:cs="Times New Roman"/>
          <w:b/>
          <w:szCs w:val="28"/>
          <w:lang w:val="vi-VN"/>
        </w:rPr>
      </w:pPr>
      <w:r w:rsidRPr="008A6435">
        <w:rPr>
          <w:rFonts w:eastAsia="Times New Roman" w:cs="Times New Roman"/>
          <w:b/>
          <w:szCs w:val="28"/>
          <w:lang w:val="vi-VN"/>
        </w:rPr>
        <w:t>1. Phát triển các năng lực đặc thù</w:t>
      </w:r>
    </w:p>
    <w:p w:rsidR="006A0043" w:rsidRPr="008A6435" w:rsidRDefault="006A0043" w:rsidP="006A0043">
      <w:pPr>
        <w:spacing w:after="0" w:line="264" w:lineRule="auto"/>
        <w:rPr>
          <w:rFonts w:eastAsia="Times New Roman" w:cs="Times New Roman"/>
          <w:b/>
          <w:i/>
          <w:szCs w:val="28"/>
          <w:lang w:val="vi-VN"/>
        </w:rPr>
      </w:pPr>
      <w:r w:rsidRPr="008A6435">
        <w:rPr>
          <w:rFonts w:eastAsia="Times New Roman" w:cs="Times New Roman"/>
          <w:b/>
          <w:i/>
          <w:szCs w:val="28"/>
          <w:lang w:val="vi-VN"/>
        </w:rPr>
        <w:t>1.1. Phát triển năng lực ngôn ngữ</w:t>
      </w:r>
    </w:p>
    <w:p w:rsidR="006A0043" w:rsidRPr="008A6435" w:rsidRDefault="006A0043" w:rsidP="006A0043">
      <w:pPr>
        <w:spacing w:after="0" w:line="264" w:lineRule="auto"/>
        <w:rPr>
          <w:rFonts w:eastAsia="Times New Roman" w:cs="Times New Roman"/>
          <w:szCs w:val="28"/>
          <w:lang w:val="vi-VN"/>
        </w:rPr>
      </w:pPr>
      <w:r w:rsidRPr="008A6435">
        <w:rPr>
          <w:rFonts w:eastAsia="Times New Roman" w:cs="Times New Roman"/>
          <w:szCs w:val="28"/>
          <w:lang w:val="vi-VN"/>
        </w:rPr>
        <w:t>Nắm được cấu tạo của bài văn tả người.</w:t>
      </w:r>
    </w:p>
    <w:p w:rsidR="006A0043" w:rsidRPr="008A6435" w:rsidRDefault="006A0043" w:rsidP="006A0043">
      <w:pPr>
        <w:spacing w:after="0" w:line="264" w:lineRule="auto"/>
        <w:rPr>
          <w:rFonts w:eastAsia="Times New Roman" w:cs="Times New Roman"/>
          <w:szCs w:val="28"/>
          <w:lang w:val="vi-VN"/>
        </w:rPr>
      </w:pPr>
      <w:r w:rsidRPr="008A6435">
        <w:rPr>
          <w:rFonts w:eastAsia="Times New Roman" w:cs="Times New Roman"/>
          <w:b/>
          <w:i/>
          <w:szCs w:val="28"/>
          <w:lang w:val="vi-VN"/>
        </w:rPr>
        <w:t>1.2. Phát triển năng lực văn học</w:t>
      </w:r>
    </w:p>
    <w:p w:rsidR="006A0043" w:rsidRPr="008A6435" w:rsidRDefault="006A0043" w:rsidP="006A0043">
      <w:pPr>
        <w:spacing w:after="0" w:line="264" w:lineRule="auto"/>
        <w:rPr>
          <w:rFonts w:eastAsia="Times New Roman" w:cs="Times New Roman"/>
          <w:szCs w:val="28"/>
          <w:lang w:val="vi-VN"/>
        </w:rPr>
      </w:pPr>
      <w:proofErr w:type="gramStart"/>
      <w:r w:rsidRPr="008A6435">
        <w:rPr>
          <w:rFonts w:eastAsia="Times New Roman" w:cs="Times New Roman"/>
          <w:szCs w:val="28"/>
        </w:rPr>
        <w:t>Bước đầu biết cảm nhận cái hay, cái đẹp của việc lựa chọn, sắp xếp các chi tiết trong bài văn tả người; trao đổi được với bạn về cảm nhận của bản thân.</w:t>
      </w:r>
      <w:proofErr w:type="gramEnd"/>
    </w:p>
    <w:p w:rsidR="006A0043" w:rsidRPr="008A6435" w:rsidRDefault="006A0043" w:rsidP="006A0043">
      <w:pPr>
        <w:spacing w:after="0" w:line="264" w:lineRule="auto"/>
        <w:rPr>
          <w:rFonts w:eastAsia="Times New Roman" w:cs="Times New Roman"/>
          <w:szCs w:val="28"/>
          <w:lang w:val="vi-VN"/>
        </w:rPr>
      </w:pPr>
      <w:r w:rsidRPr="008A6435">
        <w:rPr>
          <w:rFonts w:eastAsia="Times New Roman" w:cs="Times New Roman"/>
          <w:b/>
          <w:szCs w:val="28"/>
          <w:lang w:val="vi-VN"/>
        </w:rPr>
        <w:t>2. Góp phần phát triển các năng lực chung và phẩm chất</w:t>
      </w:r>
    </w:p>
    <w:p w:rsidR="006A0043" w:rsidRPr="008A6435" w:rsidRDefault="006A0043" w:rsidP="006A0043">
      <w:pPr>
        <w:spacing w:after="0" w:line="264" w:lineRule="auto"/>
        <w:rPr>
          <w:rFonts w:eastAsia="Times New Roman" w:cs="Times New Roman"/>
          <w:szCs w:val="28"/>
          <w:lang w:val="vi-VN"/>
        </w:rPr>
      </w:pPr>
      <w:r w:rsidRPr="008A6435">
        <w:rPr>
          <w:rFonts w:eastAsia="Times New Roman" w:cs="Times New Roman"/>
          <w:szCs w:val="28"/>
          <w:lang w:val="vi-VN"/>
        </w:rPr>
        <w:t>Phát triển NL tự chủ và tự học (tự giải quyết nhiệm vụ học tập: xác định được cấu tạo của bài văn tả người), NL giao tiếp (biết trao đổi với bạn). Bồi dưỡng tình cảm, cảm xúc nhân văn, lành mạnh.</w:t>
      </w:r>
    </w:p>
    <w:p w:rsidR="006A0043" w:rsidRPr="008A6435" w:rsidRDefault="006A0043" w:rsidP="006A0043">
      <w:pPr>
        <w:spacing w:after="0" w:line="264" w:lineRule="auto"/>
        <w:rPr>
          <w:rFonts w:eastAsia="Tahoma" w:cs="Times New Roman"/>
          <w:b/>
          <w:szCs w:val="28"/>
          <w:lang w:val="vi-VN"/>
        </w:rPr>
      </w:pPr>
      <w:r w:rsidRPr="008A6435">
        <w:rPr>
          <w:rFonts w:eastAsia="Times New Roman" w:cs="Times New Roman"/>
          <w:b/>
          <w:szCs w:val="28"/>
          <w:lang w:val="vi-VN"/>
        </w:rPr>
        <w:t xml:space="preserve">II. </w:t>
      </w:r>
      <w:r w:rsidRPr="008A6435">
        <w:rPr>
          <w:rFonts w:eastAsia="Tahoma" w:cs="Times New Roman"/>
          <w:b/>
          <w:szCs w:val="28"/>
          <w:lang w:val="vi-VN"/>
        </w:rPr>
        <w:t>ĐỒ DÙNG DẠY HỌC</w:t>
      </w:r>
    </w:p>
    <w:p w:rsidR="006A0043" w:rsidRPr="008A6435" w:rsidRDefault="006A0043" w:rsidP="006A0043">
      <w:pPr>
        <w:spacing w:after="0" w:line="264" w:lineRule="auto"/>
        <w:rPr>
          <w:rFonts w:eastAsia="Tahoma" w:cs="Times New Roman"/>
          <w:bCs/>
          <w:szCs w:val="28"/>
          <w:lang w:val="vi-VN"/>
        </w:rPr>
      </w:pPr>
      <w:r w:rsidRPr="008A6435">
        <w:rPr>
          <w:rFonts w:eastAsia="Tahoma" w:cs="Times New Roman"/>
          <w:bCs/>
          <w:szCs w:val="28"/>
          <w:lang w:val="vi-VN"/>
        </w:rPr>
        <w:t>– GV chuẩn bị: máy tính, máy chiếu; phiếu học tập dành cho HS.</w:t>
      </w:r>
    </w:p>
    <w:p w:rsidR="006A0043" w:rsidRPr="008A6435" w:rsidRDefault="006A0043" w:rsidP="006A0043">
      <w:pPr>
        <w:spacing w:after="0" w:line="264" w:lineRule="auto"/>
        <w:rPr>
          <w:rFonts w:eastAsia="Tahoma" w:cs="Times New Roman"/>
          <w:bCs/>
          <w:szCs w:val="28"/>
          <w:lang w:val="vi-VN"/>
        </w:rPr>
      </w:pPr>
      <w:r w:rsidRPr="008A6435">
        <w:rPr>
          <w:rFonts w:eastAsia="Tahoma" w:cs="Times New Roman"/>
          <w:bCs/>
          <w:szCs w:val="28"/>
          <w:lang w:val="vi-VN"/>
        </w:rPr>
        <w:t xml:space="preserve">– HS chuẩn bị: SGK </w:t>
      </w:r>
      <w:r w:rsidRPr="008A6435">
        <w:rPr>
          <w:rFonts w:eastAsia="Tahoma" w:cs="Times New Roman"/>
          <w:bCs/>
          <w:i/>
          <w:iCs/>
          <w:szCs w:val="28"/>
          <w:lang w:val="vi-VN"/>
        </w:rPr>
        <w:t>Tiếng Việt 5</w:t>
      </w:r>
      <w:r w:rsidRPr="008A6435">
        <w:rPr>
          <w:rFonts w:eastAsia="Tahoma" w:cs="Times New Roman"/>
          <w:bCs/>
          <w:szCs w:val="28"/>
          <w:lang w:val="vi-VN"/>
        </w:rPr>
        <w:t>, tập một.</w:t>
      </w:r>
    </w:p>
    <w:p w:rsidR="006A0043" w:rsidRPr="008A6435" w:rsidRDefault="006A0043" w:rsidP="006A0043">
      <w:pPr>
        <w:spacing w:after="0" w:line="264" w:lineRule="auto"/>
        <w:rPr>
          <w:rFonts w:eastAsia="Times New Roman" w:cs="Times New Roman"/>
          <w:b/>
          <w:szCs w:val="28"/>
        </w:rPr>
      </w:pPr>
      <w:r w:rsidRPr="008A6435">
        <w:rPr>
          <w:rFonts w:eastAsia="Tahoma" w:cs="Times New Roman"/>
          <w:b/>
          <w:szCs w:val="28"/>
          <w:lang w:val="vi-VN"/>
        </w:rPr>
        <w:t xml:space="preserve">III. </w:t>
      </w:r>
      <w:r w:rsidRPr="008A6435">
        <w:rPr>
          <w:rFonts w:eastAsia="Times New Roman" w:cs="Times New Roman"/>
          <w:b/>
          <w:szCs w:val="28"/>
          <w:lang w:val="vi-VN"/>
        </w:rPr>
        <w:t>CÁC HOẠT ĐỘNG DẠY VÀ HỌC</w:t>
      </w:r>
      <w:r w:rsidRPr="008A6435">
        <w:rPr>
          <w:rFonts w:eastAsia="Times New Roman" w:cs="Times New Roman"/>
          <w:b/>
          <w:szCs w:val="28"/>
        </w:rPr>
        <w:t xml:space="preserve"> CHỦ YẾU</w:t>
      </w:r>
    </w:p>
    <w:tbl>
      <w:tblPr>
        <w:tblW w:w="0" w:type="auto"/>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0"/>
        <w:gridCol w:w="4791"/>
      </w:tblGrid>
      <w:tr w:rsidR="006A0043" w:rsidRPr="008A6435" w:rsidTr="009F5215">
        <w:tc>
          <w:tcPr>
            <w:tcW w:w="5060" w:type="dxa"/>
            <w:shd w:val="clear" w:color="auto" w:fill="auto"/>
          </w:tcPr>
          <w:p w:rsidR="006A0043" w:rsidRPr="008A6435" w:rsidRDefault="006A0043" w:rsidP="009F5215">
            <w:pPr>
              <w:spacing w:after="0" w:line="264" w:lineRule="auto"/>
              <w:rPr>
                <w:rFonts w:eastAsia="Times New Roman" w:cs="Times New Roman"/>
                <w:szCs w:val="28"/>
                <w:lang w:val="vi-VN"/>
              </w:rPr>
            </w:pPr>
            <w:r w:rsidRPr="008A6435">
              <w:rPr>
                <w:rStyle w:val="Strong"/>
                <w:rFonts w:eastAsia="Arial" w:cs="Times New Roman"/>
                <w:color w:val="000000"/>
                <w:szCs w:val="28"/>
              </w:rPr>
              <w:t>HOẠT ĐỘNG CỦA GIÁO VIÊN</w:t>
            </w:r>
          </w:p>
        </w:tc>
        <w:tc>
          <w:tcPr>
            <w:tcW w:w="4791" w:type="dxa"/>
            <w:shd w:val="clear" w:color="auto" w:fill="auto"/>
          </w:tcPr>
          <w:p w:rsidR="006A0043" w:rsidRPr="008A6435" w:rsidRDefault="006A0043" w:rsidP="009F5215">
            <w:pPr>
              <w:spacing w:after="0" w:line="264" w:lineRule="auto"/>
              <w:rPr>
                <w:rFonts w:eastAsia="Times New Roman" w:cs="Times New Roman"/>
                <w:szCs w:val="28"/>
                <w:lang w:val="vi-VN"/>
              </w:rPr>
            </w:pPr>
            <w:r w:rsidRPr="008A6435">
              <w:rPr>
                <w:rStyle w:val="Strong"/>
                <w:rFonts w:eastAsia="Arial" w:cs="Times New Roman"/>
                <w:color w:val="000000"/>
                <w:szCs w:val="28"/>
              </w:rPr>
              <w:t xml:space="preserve"> HOẠT ĐỘNG CỦA HỌC SINH</w:t>
            </w:r>
          </w:p>
        </w:tc>
      </w:tr>
      <w:tr w:rsidR="006A0043" w:rsidRPr="008A6435" w:rsidTr="009F5215">
        <w:tc>
          <w:tcPr>
            <w:tcW w:w="9851" w:type="dxa"/>
            <w:gridSpan w:val="2"/>
            <w:shd w:val="clear" w:color="auto" w:fill="auto"/>
          </w:tcPr>
          <w:p w:rsidR="006A0043" w:rsidRPr="008A6435" w:rsidRDefault="006A0043" w:rsidP="009F5215">
            <w:pPr>
              <w:spacing w:after="0" w:line="264" w:lineRule="auto"/>
              <w:rPr>
                <w:rStyle w:val="Strong"/>
                <w:rFonts w:eastAsia="Arial" w:cs="Times New Roman"/>
                <w:color w:val="000000"/>
                <w:szCs w:val="28"/>
              </w:rPr>
            </w:pPr>
            <w:r w:rsidRPr="008A6435">
              <w:rPr>
                <w:rFonts w:eastAsia="Times New Roman" w:cs="Times New Roman"/>
                <w:b/>
                <w:bCs/>
                <w:szCs w:val="28"/>
                <w:lang w:val="vi-VN"/>
              </w:rPr>
              <w:t>A.</w:t>
            </w:r>
            <w:r w:rsidRPr="008A6435">
              <w:rPr>
                <w:rFonts w:eastAsia="Times New Roman" w:cs="Times New Roman"/>
                <w:b/>
                <w:bCs/>
                <w:szCs w:val="28"/>
              </w:rPr>
              <w:t xml:space="preserve"> </w:t>
            </w:r>
            <w:r w:rsidRPr="008A6435">
              <w:rPr>
                <w:rFonts w:eastAsia="Times New Roman" w:cs="Times New Roman"/>
                <w:b/>
                <w:bCs/>
                <w:szCs w:val="28"/>
                <w:lang w:val="vi-VN"/>
              </w:rPr>
              <w:t>K</w:t>
            </w:r>
            <w:r w:rsidRPr="008A6435">
              <w:rPr>
                <w:rFonts w:eastAsia="Times New Roman" w:cs="Times New Roman"/>
                <w:b/>
                <w:bCs/>
                <w:szCs w:val="28"/>
              </w:rPr>
              <w:t>HỞI ĐỘNG</w:t>
            </w:r>
          </w:p>
        </w:tc>
      </w:tr>
      <w:tr w:rsidR="006A0043" w:rsidRPr="008A6435" w:rsidTr="009F5215">
        <w:tc>
          <w:tcPr>
            <w:tcW w:w="5060"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lang w:val="vi-VN"/>
              </w:rPr>
              <w:lastRenderedPageBreak/>
              <w:t>– GV cho HS chơi trò chơi khởi động</w:t>
            </w:r>
            <w:r w:rsidRPr="008A6435">
              <w:rPr>
                <w:rFonts w:eastAsia="Times New Roman" w:cs="Times New Roman"/>
                <w:szCs w:val="28"/>
              </w:rPr>
              <w:t>: “Người ấy là ai”</w:t>
            </w:r>
            <w:r w:rsidRPr="008A6435">
              <w:rPr>
                <w:rFonts w:eastAsia="Times New Roman" w:cs="Times New Roman"/>
                <w:szCs w:val="28"/>
                <w:lang w:val="vi-VN"/>
              </w:rPr>
              <w:t xml:space="preserve">. </w:t>
            </w:r>
            <w:r w:rsidRPr="008A6435">
              <w:rPr>
                <w:rFonts w:eastAsia="Times New Roman" w:cs="Times New Roman"/>
                <w:szCs w:val="28"/>
              </w:rPr>
              <w:t>Một học sinh lên miêu tả ngoại hình của một bạn trong lớp, bạn nào đoán đúng tên của bạn được miêu tả thì sẽ được quyền lên đố, miêu tả ngoại hình của một bạn khác trong lớp.</w:t>
            </w:r>
          </w:p>
          <w:p w:rsidR="006A0043" w:rsidRPr="008A6435" w:rsidRDefault="006A0043" w:rsidP="009F5215">
            <w:pPr>
              <w:spacing w:after="0" w:line="264" w:lineRule="auto"/>
              <w:jc w:val="both"/>
              <w:rPr>
                <w:rStyle w:val="Strong"/>
                <w:rFonts w:eastAsia="Arial" w:cs="Times New Roman"/>
                <w:color w:val="000000"/>
                <w:szCs w:val="28"/>
              </w:rPr>
            </w:pPr>
            <w:r w:rsidRPr="008A6435">
              <w:rPr>
                <w:rFonts w:eastAsia="Times New Roman" w:cs="Times New Roman"/>
                <w:szCs w:val="28"/>
                <w:lang w:val="vi-VN"/>
              </w:rPr>
              <w:t xml:space="preserve">– GV giới thiệu bài: Trong trò chơi vừa rồi, các bạn đã </w:t>
            </w:r>
            <w:r w:rsidRPr="008A6435">
              <w:rPr>
                <w:rFonts w:eastAsia="Times New Roman" w:cs="Times New Roman"/>
                <w:szCs w:val="28"/>
              </w:rPr>
              <w:t>miêu tả rất tốt ngoại hình của các bạn trong lớp để đố các bạn.</w:t>
            </w:r>
            <w:r w:rsidRPr="008A6435">
              <w:rPr>
                <w:rFonts w:eastAsia="Times New Roman" w:cs="Times New Roman"/>
                <w:szCs w:val="28"/>
                <w:lang w:val="vi-VN"/>
              </w:rPr>
              <w:t xml:space="preserve"> Vậy, </w:t>
            </w:r>
            <w:r w:rsidRPr="008A6435">
              <w:rPr>
                <w:rFonts w:eastAsia="Times New Roman" w:cs="Times New Roman"/>
                <w:szCs w:val="28"/>
              </w:rPr>
              <w:t xml:space="preserve">để tả một người thì chúng ta sẽ tả như thế nào? - </w:t>
            </w:r>
            <w:r w:rsidRPr="008A6435">
              <w:rPr>
                <w:rFonts w:eastAsia="Times New Roman" w:cs="Times New Roman"/>
                <w:szCs w:val="28"/>
                <w:lang w:val="vi-VN"/>
              </w:rPr>
              <w:t xml:space="preserve">Hôm nay, chúng ta sẽ </w:t>
            </w:r>
            <w:r w:rsidRPr="008A6435">
              <w:rPr>
                <w:rFonts w:eastAsia="Times New Roman" w:cs="Times New Roman"/>
                <w:szCs w:val="28"/>
              </w:rPr>
              <w:t xml:space="preserve">cùng nhau </w:t>
            </w:r>
            <w:r w:rsidRPr="008A6435">
              <w:rPr>
                <w:rFonts w:eastAsia="Times New Roman" w:cs="Times New Roman"/>
                <w:szCs w:val="28"/>
                <w:lang w:val="vi-VN"/>
              </w:rPr>
              <w:t xml:space="preserve">tìm hiểu về cấu tạo </w:t>
            </w:r>
            <w:r w:rsidRPr="008A6435">
              <w:rPr>
                <w:rFonts w:eastAsia="Times New Roman" w:cs="Times New Roman"/>
                <w:szCs w:val="28"/>
              </w:rPr>
              <w:t>của bài văn tả người</w:t>
            </w:r>
            <w:r w:rsidRPr="008A6435">
              <w:rPr>
                <w:rFonts w:eastAsia="Times New Roman" w:cs="Times New Roman"/>
                <w:szCs w:val="28"/>
                <w:lang w:val="vi-VN"/>
              </w:rPr>
              <w:t>.</w:t>
            </w:r>
          </w:p>
        </w:tc>
        <w:tc>
          <w:tcPr>
            <w:tcW w:w="4791"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Học sinh chơi trò chơi theo hướng dẫn của giáo viên.</w:t>
            </w: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Style w:val="Strong"/>
                <w:rFonts w:eastAsia="Arial" w:cs="Times New Roman"/>
                <w:color w:val="000000"/>
                <w:szCs w:val="28"/>
              </w:rPr>
            </w:pPr>
          </w:p>
        </w:tc>
      </w:tr>
      <w:tr w:rsidR="006A0043" w:rsidRPr="008A6435" w:rsidTr="009F5215">
        <w:tc>
          <w:tcPr>
            <w:tcW w:w="9851" w:type="dxa"/>
            <w:gridSpan w:val="2"/>
            <w:shd w:val="clear" w:color="auto" w:fill="auto"/>
          </w:tcPr>
          <w:p w:rsidR="006A0043" w:rsidRPr="008A6435" w:rsidRDefault="006A0043" w:rsidP="009F5215">
            <w:pPr>
              <w:pStyle w:val="NormalWeb"/>
              <w:spacing w:before="0" w:beforeAutospacing="0" w:after="0" w:afterAutospacing="0" w:line="264" w:lineRule="auto"/>
              <w:jc w:val="both"/>
              <w:rPr>
                <w:rStyle w:val="Strong"/>
                <w:rFonts w:eastAsia="Arial"/>
                <w:sz w:val="28"/>
                <w:szCs w:val="28"/>
              </w:rPr>
            </w:pPr>
            <w:r w:rsidRPr="008A6435">
              <w:rPr>
                <w:rStyle w:val="Strong"/>
                <w:rFonts w:eastAsia="Arial"/>
                <w:sz w:val="28"/>
                <w:szCs w:val="28"/>
              </w:rPr>
              <w:t>B. HÌNH THÀNH KIẾN</w:t>
            </w:r>
            <w:r w:rsidRPr="008A6435">
              <w:rPr>
                <w:rFonts w:eastAsia="Arial"/>
                <w:sz w:val="28"/>
                <w:szCs w:val="28"/>
              </w:rPr>
              <w:t> </w:t>
            </w:r>
            <w:r w:rsidRPr="008A6435">
              <w:rPr>
                <w:rStyle w:val="Strong"/>
                <w:rFonts w:eastAsia="Arial"/>
                <w:sz w:val="28"/>
                <w:szCs w:val="28"/>
              </w:rPr>
              <w:t>THỨC</w:t>
            </w:r>
          </w:p>
          <w:p w:rsidR="006A0043" w:rsidRPr="008A6435" w:rsidRDefault="006A0043" w:rsidP="009F5215">
            <w:pPr>
              <w:spacing w:after="0" w:line="264" w:lineRule="auto"/>
              <w:rPr>
                <w:rStyle w:val="Strong"/>
                <w:rFonts w:eastAsia="Times New Roman" w:cs="Times New Roman"/>
                <w:b w:val="0"/>
                <w:bCs w:val="0"/>
                <w:szCs w:val="28"/>
              </w:rPr>
            </w:pPr>
            <w:r w:rsidRPr="008A6435">
              <w:rPr>
                <w:rFonts w:eastAsia="Times New Roman" w:cs="Times New Roman"/>
                <w:b/>
                <w:bCs/>
                <w:szCs w:val="28"/>
              </w:rPr>
              <w:t xml:space="preserve">Mục tiêu: </w:t>
            </w:r>
            <w:r w:rsidRPr="008A6435">
              <w:rPr>
                <w:rFonts w:eastAsia="Times New Roman" w:cs="Times New Roman"/>
                <w:szCs w:val="28"/>
              </w:rPr>
              <w:t>- Giúp học sinh n</w:t>
            </w:r>
            <w:r w:rsidRPr="008A6435">
              <w:rPr>
                <w:rFonts w:eastAsia="Times New Roman" w:cs="Times New Roman"/>
                <w:szCs w:val="28"/>
                <w:lang w:val="vi-VN"/>
              </w:rPr>
              <w:t xml:space="preserve">ắm được cấu tạo của </w:t>
            </w:r>
            <w:r w:rsidRPr="008A6435">
              <w:rPr>
                <w:rFonts w:eastAsia="Times New Roman" w:cs="Times New Roman"/>
                <w:szCs w:val="28"/>
              </w:rPr>
              <w:t>bài văn tả người</w:t>
            </w:r>
            <w:r w:rsidRPr="008A6435">
              <w:rPr>
                <w:rFonts w:eastAsia="Times New Roman" w:cs="Times New Roman"/>
                <w:szCs w:val="28"/>
                <w:lang w:val="vi-VN"/>
              </w:rPr>
              <w:t>.</w:t>
            </w:r>
          </w:p>
        </w:tc>
      </w:tr>
      <w:tr w:rsidR="006A0043" w:rsidRPr="008A6435" w:rsidTr="009F5215">
        <w:tc>
          <w:tcPr>
            <w:tcW w:w="5060" w:type="dxa"/>
            <w:shd w:val="clear" w:color="auto" w:fill="auto"/>
          </w:tcPr>
          <w:p w:rsidR="006A0043" w:rsidRPr="008A6435" w:rsidRDefault="006A0043" w:rsidP="009F5215">
            <w:pPr>
              <w:spacing w:after="0" w:line="264" w:lineRule="auto"/>
              <w:jc w:val="both"/>
              <w:rPr>
                <w:rFonts w:eastAsia="Times New Roman" w:cs="Times New Roman"/>
                <w:b/>
                <w:bCs/>
                <w:szCs w:val="28"/>
              </w:rPr>
            </w:pPr>
            <w:r w:rsidRPr="008A6435">
              <w:rPr>
                <w:rFonts w:eastAsia="Times New Roman" w:cs="Times New Roman"/>
                <w:b/>
                <w:bCs/>
                <w:szCs w:val="28"/>
              </w:rPr>
              <w:t>Hoạt động 1: Tìm hiểu cấu tạo của bài văn tả người.</w:t>
            </w:r>
          </w:p>
          <w:p w:rsidR="006A0043" w:rsidRPr="008A6435" w:rsidRDefault="006A0043" w:rsidP="009F5215">
            <w:pPr>
              <w:spacing w:after="0" w:line="264" w:lineRule="auto"/>
              <w:jc w:val="both"/>
              <w:rPr>
                <w:rFonts w:eastAsia="Times New Roman" w:cs="Times New Roman"/>
                <w:b/>
                <w:bCs/>
                <w:szCs w:val="28"/>
              </w:rPr>
            </w:pPr>
            <w:r w:rsidRPr="008A6435">
              <w:rPr>
                <w:rFonts w:eastAsia="Times New Roman" w:cs="Times New Roman"/>
                <w:b/>
                <w:bCs/>
                <w:szCs w:val="28"/>
              </w:rPr>
              <w:t>Cách tiến hành:</w:t>
            </w:r>
            <w:r w:rsidRPr="008A6435">
              <w:rPr>
                <w:rFonts w:eastAsia="Times New Roman" w:cs="Times New Roman"/>
                <w:b/>
                <w:bCs/>
                <w:szCs w:val="28"/>
                <w:lang w:val="vi-VN"/>
              </w:rPr>
              <w:t xml:space="preserve"> </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xml:space="preserve">- GV mời 2 HS đọc nối tiếp BT 1 ở phần </w:t>
            </w:r>
            <w:r w:rsidRPr="008A6435">
              <w:rPr>
                <w:rFonts w:eastAsia="Times New Roman" w:cs="Times New Roman"/>
                <w:i/>
                <w:szCs w:val="28"/>
              </w:rPr>
              <w:t>nhận xét</w:t>
            </w:r>
            <w:r w:rsidRPr="008A6435">
              <w:rPr>
                <w:rFonts w:eastAsia="Times New Roman" w:cs="Times New Roman"/>
                <w:szCs w:val="28"/>
              </w:rPr>
              <w:t>. Cả lớp đọc thầm theo.</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xml:space="preserve">  -</w:t>
            </w:r>
            <w:r w:rsidRPr="008A6435">
              <w:rPr>
                <w:rFonts w:eastAsia="Times New Roman" w:cs="Times New Roman"/>
                <w:szCs w:val="28"/>
                <w:lang w:val="vi-VN"/>
              </w:rPr>
              <w:t xml:space="preserve"> GV cho HS thảo luận nhóm đôi để trả lời các câu hỏi ở BT1. Sau đó cho các nhóm hỏi đáp trước lớp (có thể cho hỏi đáp xen kẽ, mỗi người hỏi 1 câu, hoặc cho hỏi đáp hết lượt và đổi vai hỏi lại)</w:t>
            </w:r>
            <w:r w:rsidRPr="008A6435">
              <w:rPr>
                <w:rFonts w:eastAsia="Times New Roman" w:cs="Times New Roman"/>
                <w:szCs w:val="28"/>
              </w:rPr>
              <w:t>.</w:t>
            </w:r>
          </w:p>
          <w:p w:rsidR="006A0043" w:rsidRPr="008A6435" w:rsidRDefault="006A0043" w:rsidP="009F5215">
            <w:pPr>
              <w:spacing w:after="0" w:line="264" w:lineRule="auto"/>
              <w:jc w:val="both"/>
              <w:rPr>
                <w:rFonts w:eastAsia="Times New Roman" w:cs="Times New Roman"/>
                <w:i/>
                <w:szCs w:val="28"/>
                <w:lang w:val="vi-VN"/>
              </w:rPr>
            </w:pPr>
            <w:r w:rsidRPr="008A6435">
              <w:rPr>
                <w:rFonts w:eastAsia="Times New Roman" w:cs="Times New Roman"/>
                <w:szCs w:val="28"/>
              </w:rPr>
              <w:t xml:space="preserve">+ </w:t>
            </w:r>
            <w:r w:rsidRPr="008A6435">
              <w:rPr>
                <w:rFonts w:eastAsia="Times New Roman" w:cs="Times New Roman"/>
                <w:i/>
                <w:szCs w:val="28"/>
                <w:lang w:val="vi-VN"/>
              </w:rPr>
              <w:t xml:space="preserve">Bài văn dưới đây có mấy đoạn? </w:t>
            </w:r>
          </w:p>
          <w:p w:rsidR="006A0043" w:rsidRPr="008A6435" w:rsidRDefault="006A0043" w:rsidP="009F5215">
            <w:pPr>
              <w:spacing w:after="0" w:line="264" w:lineRule="auto"/>
              <w:jc w:val="both"/>
              <w:rPr>
                <w:rFonts w:eastAsia="Times New Roman" w:cs="Times New Roman"/>
                <w:i/>
                <w:szCs w:val="28"/>
              </w:rPr>
            </w:pPr>
            <w:r w:rsidRPr="008A6435">
              <w:rPr>
                <w:rFonts w:eastAsia="Times New Roman" w:cs="Times New Roman"/>
                <w:i/>
                <w:szCs w:val="28"/>
              </w:rPr>
              <w:t xml:space="preserve">+ </w:t>
            </w:r>
            <w:r w:rsidRPr="008A6435">
              <w:rPr>
                <w:rFonts w:eastAsia="Times New Roman" w:cs="Times New Roman"/>
                <w:i/>
                <w:szCs w:val="28"/>
                <w:lang w:val="vi-VN"/>
              </w:rPr>
              <w:t>Nêu tóm tắt nội dung từng đoạn</w:t>
            </w:r>
            <w:r w:rsidRPr="008A6435">
              <w:rPr>
                <w:rFonts w:eastAsia="Times New Roman" w:cs="Times New Roman"/>
                <w:i/>
                <w:szCs w:val="28"/>
              </w:rPr>
              <w:t>?</w:t>
            </w:r>
          </w:p>
          <w:tbl>
            <w:tblP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3015"/>
            </w:tblGrid>
            <w:tr w:rsidR="006A0043" w:rsidRPr="008A6435" w:rsidTr="009F5215">
              <w:tc>
                <w:tcPr>
                  <w:tcW w:w="1800"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Các đoạn trong bài văn</w:t>
                  </w:r>
                </w:p>
              </w:tc>
              <w:tc>
                <w:tcPr>
                  <w:tcW w:w="3015"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Nội dung của mỗi đoạn</w:t>
                  </w:r>
                </w:p>
              </w:tc>
            </w:tr>
            <w:tr w:rsidR="006A0043" w:rsidRPr="008A6435" w:rsidTr="009F5215">
              <w:tc>
                <w:tcPr>
                  <w:tcW w:w="1800"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xml:space="preserve">Đoạn 1 (từ đầu đến … </w:t>
                  </w:r>
                  <w:r w:rsidRPr="008A6435">
                    <w:rPr>
                      <w:rFonts w:eastAsia="Times New Roman" w:cs="Times New Roman"/>
                      <w:i/>
                      <w:szCs w:val="28"/>
                    </w:rPr>
                    <w:t>Đẹp quá</w:t>
                  </w:r>
                  <w:r w:rsidRPr="008A6435">
                    <w:rPr>
                      <w:rFonts w:eastAsia="Times New Roman" w:cs="Times New Roman"/>
                      <w:szCs w:val="28"/>
                    </w:rPr>
                    <w:t>!)</w:t>
                  </w:r>
                </w:p>
              </w:tc>
              <w:tc>
                <w:tcPr>
                  <w:tcW w:w="3015"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Mở đầu bài văn; giới thiệu ng</w:t>
                  </w:r>
                  <w:r w:rsidRPr="008A6435">
                    <w:rPr>
                      <w:rFonts w:eastAsia="Times New Roman" w:cs="Times New Roman"/>
                      <w:szCs w:val="28"/>
                    </w:rPr>
                    <w:cr/>
                    <w:t>ời sẽ tả:</w:t>
                  </w:r>
                  <w:r w:rsidRPr="008A6435">
                    <w:rPr>
                      <w:rFonts w:eastAsia="Times New Roman" w:cs="Times New Roman"/>
                      <w:szCs w:val="28"/>
                    </w:rPr>
                    <w:cr/>
                    <w:t>Hạng A Cháng.</w:t>
                  </w:r>
                </w:p>
              </w:tc>
            </w:tr>
            <w:tr w:rsidR="006A0043" w:rsidRPr="008A6435" w:rsidTr="009F5215">
              <w:tc>
                <w:tcPr>
                  <w:tcW w:w="1800" w:type="dxa"/>
                  <w:shd w:val="clear" w:color="auto" w:fill="auto"/>
                </w:tcPr>
                <w:p w:rsidR="006A0043" w:rsidRPr="008A6435" w:rsidRDefault="006A0043" w:rsidP="009F5215">
                  <w:pPr>
                    <w:spacing w:after="0" w:line="264" w:lineRule="auto"/>
                    <w:rPr>
                      <w:rFonts w:eastAsia="Times New Roman" w:cs="Times New Roman"/>
                      <w:i/>
                      <w:szCs w:val="28"/>
                    </w:rPr>
                  </w:pPr>
                  <w:r w:rsidRPr="008A6435">
                    <w:rPr>
                      <w:rFonts w:eastAsia="Times New Roman" w:cs="Times New Roman"/>
                      <w:szCs w:val="28"/>
                    </w:rPr>
                    <w:t xml:space="preserve">Đoạn 2 (từ </w:t>
                  </w:r>
                  <w:r w:rsidRPr="008A6435">
                    <w:rPr>
                      <w:rFonts w:eastAsia="Times New Roman" w:cs="Times New Roman"/>
                      <w:i/>
                      <w:szCs w:val="28"/>
                    </w:rPr>
                    <w:t>A Cháng đẹp người</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i/>
                      <w:szCs w:val="28"/>
                    </w:rPr>
                    <w:t>thật</w:t>
                  </w:r>
                  <w:r w:rsidRPr="008A6435">
                    <w:rPr>
                      <w:rFonts w:eastAsia="Times New Roman" w:cs="Times New Roman"/>
                      <w:szCs w:val="28"/>
                    </w:rPr>
                    <w:t xml:space="preserve">… đến … </w:t>
                  </w:r>
                  <w:r w:rsidRPr="008A6435">
                    <w:rPr>
                      <w:rFonts w:eastAsia="Times New Roman" w:cs="Times New Roman"/>
                      <w:i/>
                      <w:szCs w:val="28"/>
                    </w:rPr>
                    <w:t>trời trồng</w:t>
                  </w:r>
                  <w:r w:rsidRPr="008A6435">
                    <w:rPr>
                      <w:rFonts w:eastAsia="Times New Roman" w:cs="Times New Roman"/>
                      <w:szCs w:val="28"/>
                    </w:rPr>
                    <w:t>)</w:t>
                  </w:r>
                </w:p>
              </w:tc>
              <w:tc>
                <w:tcPr>
                  <w:tcW w:w="3015"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Tả ngoại hình của A Cháng.</w:t>
                  </w:r>
                </w:p>
              </w:tc>
            </w:tr>
            <w:tr w:rsidR="006A0043" w:rsidRPr="008A6435" w:rsidTr="009F5215">
              <w:tc>
                <w:tcPr>
                  <w:tcW w:w="1800" w:type="dxa"/>
                  <w:shd w:val="clear" w:color="auto" w:fill="auto"/>
                </w:tcPr>
                <w:p w:rsidR="006A0043" w:rsidRPr="008A6435" w:rsidRDefault="006A0043" w:rsidP="009F5215">
                  <w:pPr>
                    <w:spacing w:after="0" w:line="264" w:lineRule="auto"/>
                    <w:jc w:val="both"/>
                    <w:rPr>
                      <w:rFonts w:eastAsia="Times New Roman" w:cs="Times New Roman"/>
                      <w:i/>
                      <w:szCs w:val="28"/>
                    </w:rPr>
                  </w:pPr>
                  <w:r w:rsidRPr="008A6435">
                    <w:rPr>
                      <w:rFonts w:eastAsia="Times New Roman" w:cs="Times New Roman"/>
                      <w:szCs w:val="28"/>
                    </w:rPr>
                    <w:t xml:space="preserve">Đoạn 3 (từ </w:t>
                  </w:r>
                  <w:r w:rsidRPr="008A6435">
                    <w:rPr>
                      <w:rFonts w:eastAsia="Times New Roman" w:cs="Times New Roman"/>
                      <w:i/>
                      <w:szCs w:val="28"/>
                    </w:rPr>
                    <w:t>Nhưng phải nhìn Hạng A Cháng cày</w:t>
                  </w:r>
                  <w:r w:rsidRPr="008A6435">
                    <w:rPr>
                      <w:rFonts w:eastAsia="Times New Roman" w:cs="Times New Roman"/>
                      <w:szCs w:val="28"/>
                    </w:rPr>
                    <w:t>… đến…</w:t>
                  </w:r>
                  <w:r w:rsidRPr="008A6435">
                    <w:rPr>
                      <w:rFonts w:eastAsia="Times New Roman" w:cs="Times New Roman"/>
                      <w:i/>
                      <w:szCs w:val="28"/>
                    </w:rPr>
                    <w:t>đeo cung</w:t>
                  </w:r>
                </w:p>
                <w:p w:rsidR="006A0043" w:rsidRPr="008A6435" w:rsidRDefault="006A0043" w:rsidP="009F5215">
                  <w:pPr>
                    <w:spacing w:after="0" w:line="264" w:lineRule="auto"/>
                    <w:jc w:val="both"/>
                    <w:rPr>
                      <w:rFonts w:eastAsia="Times New Roman" w:cs="Times New Roman"/>
                      <w:szCs w:val="28"/>
                    </w:rPr>
                  </w:pPr>
                  <w:proofErr w:type="gramStart"/>
                  <w:r w:rsidRPr="008A6435">
                    <w:rPr>
                      <w:rFonts w:eastAsia="Times New Roman" w:cs="Times New Roman"/>
                      <w:i/>
                      <w:szCs w:val="28"/>
                    </w:rPr>
                    <w:lastRenderedPageBreak/>
                    <w:t>ra</w:t>
                  </w:r>
                  <w:proofErr w:type="gramEnd"/>
                  <w:r w:rsidRPr="008A6435">
                    <w:rPr>
                      <w:rFonts w:eastAsia="Times New Roman" w:cs="Times New Roman"/>
                      <w:i/>
                      <w:szCs w:val="28"/>
                    </w:rPr>
                    <w:t xml:space="preserve"> trận</w:t>
                  </w:r>
                  <w:r w:rsidRPr="008A6435">
                    <w:rPr>
                      <w:rFonts w:eastAsia="Times New Roman" w:cs="Times New Roman"/>
                      <w:szCs w:val="28"/>
                    </w:rPr>
                    <w:t>).</w:t>
                  </w:r>
                </w:p>
              </w:tc>
              <w:tc>
                <w:tcPr>
                  <w:tcW w:w="3015"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lastRenderedPageBreak/>
                    <w:t>Tả hoạt động của A Cháng (đeo cày, dắt trâu ra ruộng).</w:t>
                  </w:r>
                </w:p>
              </w:tc>
            </w:tr>
            <w:tr w:rsidR="006A0043" w:rsidRPr="008A6435" w:rsidTr="009F5215">
              <w:tc>
                <w:tcPr>
                  <w:tcW w:w="1800"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lastRenderedPageBreak/>
                    <w:t xml:space="preserve">Đoạn 4 (từ </w:t>
                  </w:r>
                  <w:r w:rsidRPr="008A6435">
                    <w:rPr>
                      <w:rFonts w:eastAsia="Times New Roman" w:cs="Times New Roman"/>
                      <w:i/>
                      <w:szCs w:val="28"/>
                    </w:rPr>
                    <w:t>Tới nương</w:t>
                  </w:r>
                  <w:r w:rsidRPr="008A6435">
                    <w:rPr>
                      <w:rFonts w:eastAsia="Times New Roman" w:cs="Times New Roman"/>
                      <w:szCs w:val="28"/>
                    </w:rPr>
                    <w:t>…đến …</w:t>
                  </w:r>
                  <w:r w:rsidRPr="008A6435">
                    <w:rPr>
                      <w:rFonts w:eastAsia="Times New Roman" w:cs="Times New Roman"/>
                      <w:i/>
                      <w:szCs w:val="28"/>
                    </w:rPr>
                    <w:t>gấp gấp</w:t>
                  </w:r>
                  <w:r w:rsidRPr="008A6435">
                    <w:rPr>
                      <w:rFonts w:eastAsia="Times New Roman" w:cs="Times New Roman"/>
                      <w:szCs w:val="28"/>
                    </w:rPr>
                    <w:t>…)</w:t>
                  </w:r>
                </w:p>
              </w:tc>
              <w:tc>
                <w:tcPr>
                  <w:tcW w:w="3015"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Tiếp tục tả hoạt động của A Cháng (cày ruộng).</w:t>
                  </w:r>
                </w:p>
              </w:tc>
            </w:tr>
            <w:tr w:rsidR="006A0043" w:rsidRPr="008A6435" w:rsidTr="009F5215">
              <w:tc>
                <w:tcPr>
                  <w:tcW w:w="1800"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Đoạn 5 (phần còn lại).</w:t>
                  </w:r>
                </w:p>
              </w:tc>
              <w:tc>
                <w:tcPr>
                  <w:tcW w:w="3015" w:type="dxa"/>
                  <w:shd w:val="clear" w:color="auto" w:fill="auto"/>
                </w:tcPr>
                <w:p w:rsidR="006A0043" w:rsidRPr="008A6435" w:rsidRDefault="006A0043" w:rsidP="009F5215">
                  <w:pPr>
                    <w:spacing w:after="0" w:line="264" w:lineRule="auto"/>
                    <w:rPr>
                      <w:rFonts w:eastAsia="Times New Roman" w:cs="Times New Roman"/>
                      <w:szCs w:val="28"/>
                    </w:rPr>
                  </w:pPr>
                  <w:r w:rsidRPr="008A6435">
                    <w:rPr>
                      <w:rFonts w:eastAsia="Times New Roman" w:cs="Times New Roman"/>
                      <w:szCs w:val="28"/>
                    </w:rPr>
                    <w:t>Kết thúc bài văn, ca ngợi sức lực tràn trề của</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A Cháng – niềm tự hào của dòng họ Hạng.</w:t>
                  </w:r>
                </w:p>
              </w:tc>
            </w:tr>
          </w:tbl>
          <w:p w:rsidR="006A0043" w:rsidRPr="008A6435" w:rsidRDefault="006A0043" w:rsidP="009F5215">
            <w:pPr>
              <w:spacing w:after="0" w:line="264" w:lineRule="auto"/>
              <w:jc w:val="both"/>
              <w:rPr>
                <w:rFonts w:eastAsia="Times New Roman" w:cs="Times New Roman"/>
                <w:iCs/>
                <w:szCs w:val="28"/>
              </w:rPr>
            </w:pPr>
            <w:r w:rsidRPr="008A6435">
              <w:rPr>
                <w:rFonts w:eastAsia="Times New Roman" w:cs="Times New Roman"/>
                <w:iCs/>
                <w:szCs w:val="28"/>
              </w:rPr>
              <w:t>- GV mời 1 HS đọc yêu cầu của BT 2 ở phần nhận xét.</w:t>
            </w:r>
          </w:p>
          <w:p w:rsidR="006A0043" w:rsidRPr="008A6435" w:rsidRDefault="006A0043" w:rsidP="009F5215">
            <w:pPr>
              <w:spacing w:after="0" w:line="264" w:lineRule="auto"/>
              <w:jc w:val="both"/>
              <w:rPr>
                <w:rFonts w:eastAsia="Times New Roman" w:cs="Times New Roman"/>
                <w:iCs/>
                <w:szCs w:val="28"/>
              </w:rPr>
            </w:pPr>
            <w:r w:rsidRPr="008A6435">
              <w:rPr>
                <w:rFonts w:eastAsia="Times New Roman" w:cs="Times New Roman"/>
                <w:iCs/>
                <w:szCs w:val="28"/>
              </w:rPr>
              <w:t>- HS suy nghĩ cá nhân để tìm câu trả lời. GV cho HS báo cáo bằng cách ghép thẻ. Một HS lên bảng ghép các đoạn vào các phần phù hợp. Các HS khác quan sát, nhận xét bạn.</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i/>
                <w:iCs/>
                <w:szCs w:val="28"/>
              </w:rPr>
              <w:t xml:space="preserve">- </w:t>
            </w:r>
            <w:r w:rsidRPr="008A6435">
              <w:rPr>
                <w:rFonts w:eastAsia="Times New Roman" w:cs="Times New Roman"/>
                <w:szCs w:val="28"/>
              </w:rPr>
              <w:t>Giáo viên sử dụng phương pháp hỏi đáp để giúp học sinh rút ra bài học:</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bCs/>
                <w:i/>
                <w:szCs w:val="28"/>
                <w:lang w:val="vi-VN"/>
              </w:rPr>
              <w:t>+ Bài văn tả người có cấu tạo gồm mấy phần?</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bCs/>
                <w:i/>
                <w:szCs w:val="28"/>
                <w:lang w:val="vi-VN"/>
              </w:rPr>
              <w:t>+ Nội dung của mỗi phần là gì?</w:t>
            </w:r>
          </w:p>
          <w:p w:rsidR="006A0043" w:rsidRPr="008A6435" w:rsidRDefault="006A0043" w:rsidP="009F5215">
            <w:pPr>
              <w:spacing w:after="0" w:line="264" w:lineRule="auto"/>
              <w:jc w:val="both"/>
              <w:rPr>
                <w:rFonts w:eastAsia="Times New Roman" w:cs="Times New Roman"/>
                <w:bCs/>
                <w:szCs w:val="28"/>
                <w:lang w:val="vi-VN"/>
              </w:rPr>
            </w:pPr>
            <w:r w:rsidRPr="008A6435">
              <w:rPr>
                <w:rFonts w:eastAsia="Times New Roman" w:cs="Times New Roman"/>
                <w:bCs/>
                <w:szCs w:val="28"/>
                <w:lang w:val="vi-VN"/>
              </w:rPr>
              <w:t>– GV chiếu nội dung bài học, yêu cầu học sinh đọc và ghi nhớ nội dung bài học.</w:t>
            </w:r>
          </w:p>
          <w:p w:rsidR="006A0043" w:rsidRPr="008A6435" w:rsidRDefault="006A0043" w:rsidP="009F5215">
            <w:pPr>
              <w:spacing w:after="0" w:line="264" w:lineRule="auto"/>
              <w:jc w:val="both"/>
              <w:rPr>
                <w:rFonts w:eastAsia="Times New Roman" w:cs="Times New Roman"/>
                <w:bCs/>
                <w:szCs w:val="28"/>
                <w:lang w:val="vi-VN"/>
              </w:rPr>
            </w:pPr>
            <w:r w:rsidRPr="008A6435">
              <w:rPr>
                <w:rFonts w:eastAsia="Times New Roman" w:cs="Times New Roman"/>
                <w:bCs/>
                <w:szCs w:val="28"/>
                <w:lang w:val="vi-VN"/>
              </w:rPr>
              <w:t>– GV mời 2 – 3 HS đọc nội dung bài học. Cả lớp đọc thầm theo.</w:t>
            </w:r>
          </w:p>
          <w:p w:rsidR="006A0043" w:rsidRPr="008A6435" w:rsidRDefault="006A0043" w:rsidP="009F5215">
            <w:pPr>
              <w:spacing w:after="0" w:line="264" w:lineRule="auto"/>
              <w:jc w:val="both"/>
              <w:rPr>
                <w:rFonts w:eastAsia="Times New Roman" w:cs="Times New Roman"/>
                <w:bCs/>
                <w:szCs w:val="28"/>
              </w:rPr>
            </w:pPr>
            <w:r w:rsidRPr="008A6435">
              <w:rPr>
                <w:rFonts w:eastAsia="Times New Roman" w:cs="Times New Roman"/>
                <w:bCs/>
                <w:szCs w:val="28"/>
                <w:lang w:val="vi-VN"/>
              </w:rPr>
              <w:t>– GV có thể nhấn mạnh ý hoặc trình bày sơ đồ để HS nắm chắc bài học.</w:t>
            </w:r>
          </w:p>
        </w:tc>
        <w:tc>
          <w:tcPr>
            <w:tcW w:w="4791" w:type="dxa"/>
            <w:shd w:val="clear" w:color="auto" w:fill="auto"/>
          </w:tcPr>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- 1 HS đọc, cả lớp đọc thầm.</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Bài văn có 5 đoạn:</w:t>
            </w: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HS đọc: Xếp các đoạn văn trên vào mỗi phần phù hợp: mở bài, thân bài, kết bài.</w:t>
            </w:r>
          </w:p>
          <w:p w:rsidR="006A0043" w:rsidRPr="008A6435" w:rsidRDefault="006A0043" w:rsidP="009F5215">
            <w:pPr>
              <w:spacing w:after="0" w:line="264" w:lineRule="auto"/>
              <w:jc w:val="both"/>
              <w:rPr>
                <w:rFonts w:eastAsia="Times New Roman"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2055"/>
            </w:tblGrid>
            <w:tr w:rsidR="006A0043" w:rsidRPr="008A6435" w:rsidTr="009F5215">
              <w:tc>
                <w:tcPr>
                  <w:tcW w:w="2447" w:type="dxa"/>
                  <w:shd w:val="clear" w:color="auto" w:fill="auto"/>
                </w:tcPr>
                <w:p w:rsidR="006A0043" w:rsidRPr="008A6435" w:rsidRDefault="006A0043" w:rsidP="009F5215">
                  <w:pPr>
                    <w:spacing w:after="0" w:line="264" w:lineRule="auto"/>
                    <w:jc w:val="both"/>
                    <w:rPr>
                      <w:rFonts w:eastAsia="Times New Roman" w:cs="Times New Roman"/>
                      <w:b/>
                      <w:szCs w:val="28"/>
                    </w:rPr>
                  </w:pPr>
                  <w:r w:rsidRPr="008A6435">
                    <w:rPr>
                      <w:rFonts w:eastAsia="Times New Roman" w:cs="Times New Roman"/>
                      <w:b/>
                      <w:szCs w:val="28"/>
                    </w:rPr>
                    <w:t>Các đoạn trong bài văn Hạng A Cháng</w:t>
                  </w:r>
                </w:p>
              </w:tc>
              <w:tc>
                <w:tcPr>
                  <w:tcW w:w="2055" w:type="dxa"/>
                  <w:shd w:val="clear" w:color="auto" w:fill="auto"/>
                </w:tcPr>
                <w:p w:rsidR="006A0043" w:rsidRPr="008A6435" w:rsidRDefault="006A0043" w:rsidP="009F5215">
                  <w:pPr>
                    <w:spacing w:after="0" w:line="264" w:lineRule="auto"/>
                    <w:rPr>
                      <w:rFonts w:eastAsia="Times New Roman" w:cs="Times New Roman"/>
                      <w:b/>
                      <w:szCs w:val="28"/>
                    </w:rPr>
                  </w:pPr>
                  <w:r w:rsidRPr="008A6435">
                    <w:rPr>
                      <w:rFonts w:eastAsia="Times New Roman" w:cs="Times New Roman"/>
                      <w:b/>
                      <w:szCs w:val="28"/>
                    </w:rPr>
                    <w:t>Các phần trong bài văn tả người</w:t>
                  </w:r>
                </w:p>
              </w:tc>
            </w:tr>
            <w:tr w:rsidR="006A0043" w:rsidRPr="008A6435" w:rsidTr="009F5215">
              <w:tc>
                <w:tcPr>
                  <w:tcW w:w="2447"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Đoạn 1 (Mở đầu bài văn; giới thiệu người</w:t>
                  </w:r>
                </w:p>
                <w:p w:rsidR="006A0043" w:rsidRPr="008A6435" w:rsidRDefault="006A0043" w:rsidP="009F5215">
                  <w:pPr>
                    <w:spacing w:after="0" w:line="264" w:lineRule="auto"/>
                    <w:jc w:val="both"/>
                    <w:rPr>
                      <w:rFonts w:eastAsia="Times New Roman" w:cs="Times New Roman"/>
                      <w:szCs w:val="28"/>
                    </w:rPr>
                  </w:pPr>
                  <w:proofErr w:type="gramStart"/>
                  <w:r w:rsidRPr="008A6435">
                    <w:rPr>
                      <w:rFonts w:eastAsia="Times New Roman" w:cs="Times New Roman"/>
                      <w:szCs w:val="28"/>
                    </w:rPr>
                    <w:t xml:space="preserve">được </w:t>
                  </w:r>
                  <w:r w:rsidRPr="008A6435">
                    <w:rPr>
                      <w:rFonts w:eastAsia="Times New Roman" w:cs="Times New Roman"/>
                      <w:szCs w:val="28"/>
                    </w:rPr>
                    <w:cr/>
                    <w:t>ả</w:t>
                  </w:r>
                  <w:proofErr w:type="gramEnd"/>
                  <w:r w:rsidRPr="008A6435">
                    <w:rPr>
                      <w:rFonts w:eastAsia="Times New Roman" w:cs="Times New Roman"/>
                      <w:szCs w:val="28"/>
                    </w:rPr>
                    <w:t>).</w:t>
                  </w:r>
                </w:p>
              </w:tc>
              <w:tc>
                <w:tcPr>
                  <w:tcW w:w="2055" w:type="dxa"/>
                  <w:shd w:val="clear" w:color="auto" w:fill="auto"/>
                  <w:vAlign w:val="center"/>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MỞ BÀI</w:t>
                  </w:r>
                </w:p>
              </w:tc>
            </w:tr>
            <w:tr w:rsidR="006A0043" w:rsidRPr="008A6435" w:rsidTr="009F5215">
              <w:tc>
                <w:tcPr>
                  <w:tcW w:w="2447"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Đoạn 2 (T</w:t>
                  </w:r>
                  <w:r w:rsidRPr="008A6435">
                    <w:rPr>
                      <w:rFonts w:eastAsia="Times New Roman" w:cs="Times New Roman"/>
                      <w:szCs w:val="28"/>
                    </w:rPr>
                    <w:cr/>
                    <w:t xml:space="preserve"> </w:t>
                  </w:r>
                  <w:proofErr w:type="gramStart"/>
                  <w:r w:rsidRPr="008A6435">
                    <w:rPr>
                      <w:rFonts w:eastAsia="Times New Roman" w:cs="Times New Roman"/>
                      <w:szCs w:val="28"/>
                    </w:rPr>
                    <w:t>ngoại</w:t>
                  </w:r>
                  <w:proofErr w:type="gramEnd"/>
                  <w:r w:rsidRPr="008A6435">
                    <w:rPr>
                      <w:rFonts w:eastAsia="Times New Roman" w:cs="Times New Roman"/>
                      <w:szCs w:val="28"/>
                    </w:rPr>
                    <w:t xml:space="preserve"> hình).</w:t>
                  </w:r>
                </w:p>
              </w:tc>
              <w:tc>
                <w:tcPr>
                  <w:tcW w:w="2055" w:type="dxa"/>
                  <w:vMerge w:val="restart"/>
                  <w:shd w:val="clear" w:color="auto" w:fill="auto"/>
                  <w:vAlign w:val="center"/>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THÂN BÀI</w:t>
                  </w:r>
                </w:p>
              </w:tc>
            </w:tr>
            <w:tr w:rsidR="006A0043" w:rsidRPr="008A6435" w:rsidTr="009F5215">
              <w:tc>
                <w:tcPr>
                  <w:tcW w:w="2447"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Đoạn 3 (Tả hoạt đ</w:t>
                  </w:r>
                  <w:r w:rsidRPr="008A6435">
                    <w:rPr>
                      <w:rFonts w:eastAsia="Times New Roman" w:cs="Times New Roman"/>
                      <w:szCs w:val="28"/>
                    </w:rPr>
                    <w:cr/>
                  </w:r>
                  <w:proofErr w:type="gramStart"/>
                  <w:r w:rsidRPr="008A6435">
                    <w:rPr>
                      <w:rFonts w:eastAsia="Times New Roman" w:cs="Times New Roman"/>
                      <w:szCs w:val="28"/>
                    </w:rPr>
                    <w:t>ng</w:t>
                  </w:r>
                  <w:proofErr w:type="gramEnd"/>
                  <w:r w:rsidRPr="008A6435">
                    <w:rPr>
                      <w:rFonts w:eastAsia="Times New Roman" w:cs="Times New Roman"/>
                      <w:szCs w:val="28"/>
                    </w:rPr>
                    <w:t>).</w:t>
                  </w:r>
                </w:p>
              </w:tc>
              <w:tc>
                <w:tcPr>
                  <w:tcW w:w="2055" w:type="dxa"/>
                  <w:vMerge/>
                  <w:shd w:val="clear" w:color="auto" w:fill="auto"/>
                </w:tcPr>
                <w:p w:rsidR="006A0043" w:rsidRPr="008A6435" w:rsidRDefault="006A0043" w:rsidP="009F5215">
                  <w:pPr>
                    <w:spacing w:after="0" w:line="264" w:lineRule="auto"/>
                    <w:jc w:val="both"/>
                    <w:rPr>
                      <w:rFonts w:eastAsia="Times New Roman" w:cs="Times New Roman"/>
                      <w:szCs w:val="28"/>
                    </w:rPr>
                  </w:pPr>
                </w:p>
              </w:tc>
            </w:tr>
            <w:tr w:rsidR="006A0043" w:rsidRPr="008A6435" w:rsidTr="009F5215">
              <w:tc>
                <w:tcPr>
                  <w:tcW w:w="2447"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Đoạn 4 (Tả hoạt động).</w:t>
                  </w:r>
                </w:p>
              </w:tc>
              <w:tc>
                <w:tcPr>
                  <w:tcW w:w="2055" w:type="dxa"/>
                  <w:vMerge/>
                  <w:shd w:val="clear" w:color="auto" w:fill="auto"/>
                </w:tcPr>
                <w:p w:rsidR="006A0043" w:rsidRPr="008A6435" w:rsidRDefault="006A0043" w:rsidP="009F5215">
                  <w:pPr>
                    <w:spacing w:after="0" w:line="264" w:lineRule="auto"/>
                    <w:jc w:val="both"/>
                    <w:rPr>
                      <w:rFonts w:eastAsia="Times New Roman" w:cs="Times New Roman"/>
                      <w:szCs w:val="28"/>
                    </w:rPr>
                  </w:pPr>
                </w:p>
              </w:tc>
            </w:tr>
            <w:tr w:rsidR="006A0043" w:rsidRPr="008A6435" w:rsidTr="009F5215">
              <w:tc>
                <w:tcPr>
                  <w:tcW w:w="2447"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Đoạn 5 (Kết thúc bài văn, nêu cảm nghĩ về</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người được tả)</w:t>
                  </w:r>
                </w:p>
              </w:tc>
              <w:tc>
                <w:tcPr>
                  <w:tcW w:w="2055" w:type="dxa"/>
                  <w:shd w:val="clear" w:color="auto" w:fill="auto"/>
                  <w:vAlign w:val="center"/>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KẾT BÀI</w:t>
                  </w:r>
                </w:p>
              </w:tc>
            </w:tr>
          </w:tbl>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HS trả lời:</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Bài văn tả người gồm 3 phần.</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Mở bài: Giới thiệu người được tả.</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Thân bài: Tả ngoại hình; tả hoạt động, tính cách.</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Kết bài: Nêu cảm nghĩ về người được tả.</w:t>
            </w:r>
          </w:p>
          <w:p w:rsidR="006A0043" w:rsidRPr="008A6435" w:rsidRDefault="006A0043" w:rsidP="009F5215">
            <w:pPr>
              <w:spacing w:after="0" w:line="264" w:lineRule="auto"/>
              <w:jc w:val="both"/>
              <w:rPr>
                <w:rFonts w:eastAsia="Times New Roman" w:cs="Times New Roman"/>
                <w:szCs w:val="28"/>
              </w:rPr>
            </w:pPr>
          </w:p>
        </w:tc>
      </w:tr>
      <w:tr w:rsidR="006A0043" w:rsidRPr="008A6435" w:rsidTr="009F5215">
        <w:tc>
          <w:tcPr>
            <w:tcW w:w="9851" w:type="dxa"/>
            <w:gridSpan w:val="2"/>
            <w:shd w:val="clear" w:color="auto" w:fill="auto"/>
          </w:tcPr>
          <w:p w:rsidR="006A0043" w:rsidRPr="008A6435" w:rsidRDefault="006A0043" w:rsidP="009F5215">
            <w:pPr>
              <w:pStyle w:val="NormalWeb"/>
              <w:spacing w:before="0" w:beforeAutospacing="0" w:after="0" w:afterAutospacing="0" w:line="264" w:lineRule="auto"/>
              <w:jc w:val="both"/>
              <w:rPr>
                <w:sz w:val="28"/>
                <w:szCs w:val="28"/>
              </w:rPr>
            </w:pPr>
            <w:r w:rsidRPr="008A6435">
              <w:rPr>
                <w:rStyle w:val="Strong"/>
                <w:rFonts w:eastAsia="Arial"/>
                <w:sz w:val="28"/>
                <w:szCs w:val="28"/>
              </w:rPr>
              <w:lastRenderedPageBreak/>
              <w:t>C. THỰC HÀNH, LUYỆN TẬP</w:t>
            </w:r>
          </w:p>
          <w:p w:rsidR="006A0043" w:rsidRPr="008A6435" w:rsidRDefault="006A0043" w:rsidP="009F5215">
            <w:pPr>
              <w:pStyle w:val="NormalWeb"/>
              <w:spacing w:before="0" w:beforeAutospacing="0" w:after="0" w:afterAutospacing="0" w:line="264" w:lineRule="auto"/>
              <w:jc w:val="both"/>
              <w:rPr>
                <w:sz w:val="28"/>
                <w:szCs w:val="28"/>
              </w:rPr>
            </w:pPr>
            <w:r w:rsidRPr="008A6435">
              <w:rPr>
                <w:rStyle w:val="Strong"/>
                <w:rFonts w:eastAsia="Arial"/>
                <w:sz w:val="28"/>
                <w:szCs w:val="28"/>
              </w:rPr>
              <w:t xml:space="preserve">Mục tiêu: </w:t>
            </w:r>
            <w:r w:rsidRPr="008A6435">
              <w:rPr>
                <w:sz w:val="28"/>
                <w:szCs w:val="28"/>
              </w:rPr>
              <w:t>- Học sinh trao đổi được với bạn về cấu tạo bài văn tả người.</w:t>
            </w:r>
          </w:p>
        </w:tc>
      </w:tr>
      <w:tr w:rsidR="006A0043" w:rsidRPr="008A6435" w:rsidTr="009F5215">
        <w:tc>
          <w:tcPr>
            <w:tcW w:w="5060" w:type="dxa"/>
            <w:shd w:val="clear" w:color="auto" w:fill="auto"/>
          </w:tcPr>
          <w:p w:rsidR="006A0043" w:rsidRPr="008A6435" w:rsidRDefault="006A0043" w:rsidP="009F5215">
            <w:pPr>
              <w:pStyle w:val="NormalWeb"/>
              <w:spacing w:before="0" w:beforeAutospacing="0" w:after="0" w:afterAutospacing="0" w:line="264" w:lineRule="auto"/>
              <w:jc w:val="both"/>
              <w:rPr>
                <w:rStyle w:val="Strong"/>
                <w:rFonts w:eastAsia="Arial"/>
                <w:sz w:val="28"/>
                <w:szCs w:val="28"/>
              </w:rPr>
            </w:pPr>
            <w:r w:rsidRPr="008A6435">
              <w:rPr>
                <w:rStyle w:val="Strong"/>
                <w:rFonts w:eastAsia="Arial"/>
                <w:sz w:val="28"/>
                <w:szCs w:val="28"/>
              </w:rPr>
              <w:t>Hoạt động 2: Trao đổi với bạn về cấu tạo bài văn tả người.</w:t>
            </w:r>
          </w:p>
          <w:p w:rsidR="006A0043" w:rsidRPr="008A6435" w:rsidRDefault="006A0043" w:rsidP="009F5215">
            <w:pPr>
              <w:spacing w:after="0" w:line="264" w:lineRule="auto"/>
              <w:jc w:val="both"/>
              <w:rPr>
                <w:rFonts w:eastAsia="Times New Roman" w:cs="Times New Roman"/>
                <w:b/>
                <w:bCs/>
                <w:szCs w:val="28"/>
              </w:rPr>
            </w:pPr>
            <w:r w:rsidRPr="008A6435">
              <w:rPr>
                <w:rFonts w:eastAsia="Times New Roman" w:cs="Times New Roman"/>
                <w:b/>
                <w:bCs/>
                <w:szCs w:val="28"/>
              </w:rPr>
              <w:t>Cách tiến hành:</w:t>
            </w:r>
          </w:p>
          <w:p w:rsidR="006A0043" w:rsidRPr="008A6435" w:rsidRDefault="006A0043" w:rsidP="009F5215">
            <w:pPr>
              <w:spacing w:after="0" w:line="264" w:lineRule="auto"/>
              <w:jc w:val="both"/>
              <w:rPr>
                <w:rFonts w:eastAsia="Times New Roman" w:cs="Times New Roman"/>
                <w:bCs/>
                <w:szCs w:val="28"/>
              </w:rPr>
            </w:pPr>
            <w:r w:rsidRPr="008A6435">
              <w:rPr>
                <w:rFonts w:eastAsia="Times New Roman" w:cs="Times New Roman"/>
                <w:bCs/>
                <w:szCs w:val="28"/>
                <w:lang w:val="vi-VN"/>
              </w:rPr>
              <w:t>– GV mời một số HS tiếp nối nhau đọc yêu cầu của bài tập Luyện tập.</w:t>
            </w:r>
            <w:r w:rsidRPr="008A6435">
              <w:rPr>
                <w:rFonts w:eastAsia="Times New Roman" w:cs="Times New Roman"/>
                <w:bCs/>
                <w:szCs w:val="28"/>
              </w:rPr>
              <w:t xml:space="preserve"> Cả lớp đọc thầm theo.</w:t>
            </w:r>
          </w:p>
          <w:p w:rsidR="006A0043" w:rsidRPr="008A6435" w:rsidRDefault="006A0043" w:rsidP="009F5215">
            <w:pPr>
              <w:spacing w:after="0" w:line="264" w:lineRule="auto"/>
              <w:jc w:val="both"/>
              <w:rPr>
                <w:rFonts w:eastAsia="Times New Roman" w:cs="Times New Roman"/>
                <w:bCs/>
                <w:szCs w:val="28"/>
              </w:rPr>
            </w:pPr>
            <w:r w:rsidRPr="008A6435">
              <w:rPr>
                <w:rFonts w:eastAsia="Times New Roman" w:cs="Times New Roman"/>
                <w:bCs/>
                <w:szCs w:val="28"/>
              </w:rPr>
              <w:t>-</w:t>
            </w:r>
            <w:r w:rsidRPr="008A6435">
              <w:rPr>
                <w:rFonts w:eastAsia="Times New Roman" w:cs="Times New Roman"/>
                <w:bCs/>
                <w:szCs w:val="28"/>
                <w:lang w:val="vi-VN"/>
              </w:rPr>
              <w:t xml:space="preserve"> GV </w:t>
            </w:r>
            <w:r w:rsidRPr="008A6435">
              <w:rPr>
                <w:rFonts w:eastAsia="Times New Roman" w:cs="Times New Roman"/>
                <w:bCs/>
                <w:szCs w:val="28"/>
              </w:rPr>
              <w:t>cho HS thảo luận nhóm 4, sử dụng kĩ thuật khăn trải bàn để hoàn thành BT:</w:t>
            </w:r>
          </w:p>
          <w:p w:rsidR="006A0043" w:rsidRPr="008A6435" w:rsidRDefault="006A0043" w:rsidP="009F5215">
            <w:pPr>
              <w:spacing w:after="0" w:line="264" w:lineRule="auto"/>
              <w:jc w:val="both"/>
              <w:rPr>
                <w:rFonts w:eastAsia="Times New Roman" w:cs="Times New Roman"/>
                <w:bCs/>
                <w:i/>
                <w:szCs w:val="28"/>
              </w:rPr>
            </w:pPr>
            <w:r w:rsidRPr="008A6435">
              <w:rPr>
                <w:rFonts w:eastAsia="Times New Roman" w:cs="Times New Roman"/>
                <w:bCs/>
                <w:i/>
                <w:szCs w:val="28"/>
              </w:rPr>
              <w:t>Bài văn sau đây có những điểm nào giống và khác bài văn Hạng A Cháng:</w:t>
            </w:r>
          </w:p>
          <w:p w:rsidR="006A0043" w:rsidRPr="008A6435" w:rsidRDefault="006A0043" w:rsidP="009F5215">
            <w:pPr>
              <w:spacing w:after="0" w:line="264" w:lineRule="auto"/>
              <w:jc w:val="both"/>
              <w:rPr>
                <w:rFonts w:eastAsia="Times New Roman" w:cs="Times New Roman"/>
                <w:bCs/>
                <w:i/>
                <w:szCs w:val="28"/>
              </w:rPr>
            </w:pPr>
            <w:r w:rsidRPr="008A6435">
              <w:rPr>
                <w:rFonts w:eastAsia="Times New Roman" w:cs="Times New Roman"/>
                <w:bCs/>
                <w:i/>
                <w:szCs w:val="28"/>
              </w:rPr>
              <w:t>a. Về cấu tạo?</w:t>
            </w:r>
          </w:p>
          <w:p w:rsidR="006A0043" w:rsidRPr="008A6435" w:rsidRDefault="006A0043" w:rsidP="009F5215">
            <w:pPr>
              <w:spacing w:after="0" w:line="264" w:lineRule="auto"/>
              <w:jc w:val="both"/>
              <w:rPr>
                <w:rFonts w:eastAsia="Times New Roman" w:cs="Times New Roman"/>
                <w:bCs/>
                <w:i/>
                <w:szCs w:val="28"/>
              </w:rPr>
            </w:pPr>
            <w:r w:rsidRPr="008A6435">
              <w:rPr>
                <w:rFonts w:eastAsia="Times New Roman" w:cs="Times New Roman"/>
                <w:bCs/>
                <w:i/>
                <w:szCs w:val="28"/>
              </w:rPr>
              <w:t>b. Về trình tự miêu tả?</w:t>
            </w:r>
          </w:p>
          <w:p w:rsidR="006A0043" w:rsidRPr="008A6435" w:rsidRDefault="006A0043" w:rsidP="009F5215">
            <w:pPr>
              <w:spacing w:after="0" w:line="264" w:lineRule="auto"/>
              <w:jc w:val="both"/>
              <w:rPr>
                <w:rFonts w:eastAsia="Times New Roman" w:cs="Times New Roman"/>
                <w:bCs/>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bCs/>
                <w:iCs/>
                <w:szCs w:val="28"/>
              </w:rPr>
            </w:pPr>
            <w:r w:rsidRPr="008A6435">
              <w:rPr>
                <w:rFonts w:eastAsia="Times New Roman" w:cs="Times New Roman"/>
                <w:bCs/>
                <w:iCs/>
                <w:szCs w:val="28"/>
              </w:rPr>
              <w:t>-</w:t>
            </w:r>
            <w:r w:rsidRPr="008A6435">
              <w:rPr>
                <w:rFonts w:eastAsia="Times New Roman" w:cs="Times New Roman"/>
                <w:bCs/>
                <w:iCs/>
                <w:szCs w:val="28"/>
                <w:lang w:val="vi-VN"/>
              </w:rPr>
              <w:t xml:space="preserve"> </w:t>
            </w:r>
            <w:r w:rsidRPr="008A6435">
              <w:rPr>
                <w:rFonts w:eastAsia="Times New Roman" w:cs="Times New Roman"/>
                <w:bCs/>
                <w:iCs/>
                <w:szCs w:val="28"/>
              </w:rPr>
              <w:t>Đại diện 1 nhóm lên trình bày, HS các nhóm nhận xét, bổ sung cho nhóm bạn.</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GV bổ sung:</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xml:space="preserve">+ Trong bài văn </w:t>
            </w:r>
            <w:r w:rsidRPr="008A6435">
              <w:rPr>
                <w:rFonts w:eastAsia="Times New Roman" w:cs="Times New Roman"/>
                <w:i/>
                <w:szCs w:val="28"/>
              </w:rPr>
              <w:t>Chị Hà</w:t>
            </w:r>
            <w:r w:rsidRPr="008A6435">
              <w:rPr>
                <w:rFonts w:eastAsia="Times New Roman" w:cs="Times New Roman"/>
                <w:szCs w:val="28"/>
              </w:rPr>
              <w:t>, nhà văn bổ sung thông tin giới thiệu nhân vật (chị Hà ở trong đoàn thanh niên xung kích của huyện đến giúp xã) vào phần thân bài có thể là vì nhân vật “tôi” chỉ biết thông tin ấy khi đã gặp gỡ và trò chuyện với chị Hà. Cách viết của nhà văn rất tự nhiên. Tuy nhiên, để viết cho tự nhiên như vậy rất khó. Các em mới bắt đầu tập viết bài văn tả người, chưa nên viết theo cách này.</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xml:space="preserve">+ Mỗi phần mở bài, thân bài, kết bài của bài văn tả người có thể gồm một hoặc một số đoạn văn. VD: Phần thân bài của bài </w:t>
            </w:r>
            <w:r w:rsidRPr="008A6435">
              <w:rPr>
                <w:rFonts w:eastAsia="Times New Roman" w:cs="Times New Roman"/>
                <w:i/>
                <w:szCs w:val="28"/>
              </w:rPr>
              <w:t>Chị Hà</w:t>
            </w:r>
            <w:r w:rsidRPr="008A6435">
              <w:rPr>
                <w:rFonts w:eastAsia="Times New Roman" w:cs="Times New Roman"/>
                <w:szCs w:val="28"/>
              </w:rPr>
              <w:t xml:space="preserve"> gồm 1 đoạn văn, còn phần thân bài của bài </w:t>
            </w:r>
            <w:r w:rsidRPr="008A6435">
              <w:rPr>
                <w:rFonts w:eastAsia="Times New Roman" w:cs="Times New Roman"/>
                <w:i/>
                <w:szCs w:val="28"/>
              </w:rPr>
              <w:t>Hạng A Cháng</w:t>
            </w:r>
            <w:r w:rsidRPr="008A6435">
              <w:rPr>
                <w:rFonts w:eastAsia="Times New Roman" w:cs="Times New Roman"/>
                <w:szCs w:val="28"/>
              </w:rPr>
              <w:t xml:space="preserve"> gồm 3 đoạn văn.</w:t>
            </w:r>
          </w:p>
        </w:tc>
        <w:tc>
          <w:tcPr>
            <w:tcW w:w="4791" w:type="dxa"/>
            <w:shd w:val="clear" w:color="auto" w:fill="auto"/>
          </w:tcPr>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w:t>
            </w:r>
            <w:r w:rsidRPr="008A6435">
              <w:rPr>
                <w:rFonts w:eastAsia="Times New Roman" w:cs="Times New Roman"/>
                <w:szCs w:val="28"/>
                <w:lang w:val="vi-VN"/>
              </w:rPr>
              <w:t xml:space="preserve"> </w:t>
            </w:r>
            <w:r w:rsidRPr="008A6435">
              <w:rPr>
                <w:rFonts w:eastAsia="Times New Roman" w:cs="Times New Roman"/>
                <w:szCs w:val="28"/>
              </w:rPr>
              <w:t>HS đọc.</w:t>
            </w: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HS thảo luận và hoàn thành câu hỏi:</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b/>
                <w:szCs w:val="28"/>
                <w:u w:val="single"/>
              </w:rPr>
              <w:t>Điểm giống nhau:</w:t>
            </w:r>
            <w:r w:rsidRPr="008A6435">
              <w:rPr>
                <w:rFonts w:eastAsia="Times New Roman" w:cs="Times New Roman"/>
                <w:szCs w:val="28"/>
              </w:rPr>
              <w:t xml:space="preserve"> Về cấu tạo, bài văn có 3 phần:</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Mở bài: Giới thiệu người được tả.</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Thân bài: Tả ngoại hình và hoạt động của người được tả.</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xml:space="preserve">+ Kết bài: Nêu cảm nghĩ về người được </w:t>
            </w:r>
            <w:r w:rsidRPr="008A6435">
              <w:rPr>
                <w:rFonts w:eastAsia="Times New Roman" w:cs="Times New Roman"/>
                <w:szCs w:val="28"/>
              </w:rPr>
              <w:lastRenderedPageBreak/>
              <w:t>tả.</w:t>
            </w:r>
          </w:p>
          <w:tbl>
            <w:tblPr>
              <w:tblW w:w="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765"/>
            </w:tblGrid>
            <w:tr w:rsidR="006A0043" w:rsidRPr="008A6435" w:rsidTr="009F5215">
              <w:tc>
                <w:tcPr>
                  <w:tcW w:w="4565" w:type="dxa"/>
                  <w:gridSpan w:val="2"/>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Điểm khác nhau</w:t>
                  </w:r>
                </w:p>
              </w:tc>
            </w:tr>
            <w:tr w:rsidR="006A0043" w:rsidRPr="008A6435" w:rsidTr="009F5215">
              <w:tc>
                <w:tcPr>
                  <w:tcW w:w="1800"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Bài văn Hạng A Cháng</w:t>
                  </w:r>
                </w:p>
              </w:tc>
              <w:tc>
                <w:tcPr>
                  <w:tcW w:w="2765"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Bài văn Chị Hà</w:t>
                  </w:r>
                </w:p>
              </w:tc>
            </w:tr>
            <w:tr w:rsidR="006A0043" w:rsidRPr="008A6435" w:rsidTr="009F5215">
              <w:tc>
                <w:tcPr>
                  <w:tcW w:w="1800"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xml:space="preserve">- </w:t>
                  </w:r>
                  <w:r w:rsidRPr="008A6435">
                    <w:rPr>
                      <w:rFonts w:eastAsia="Times New Roman" w:cs="Times New Roman"/>
                      <w:b/>
                      <w:szCs w:val="28"/>
                    </w:rPr>
                    <w:t>Về cấu tạo</w:t>
                  </w:r>
                  <w:r w:rsidRPr="008A6435">
                    <w:rPr>
                      <w:rFonts w:eastAsia="Times New Roman" w:cs="Times New Roman"/>
                      <w:szCs w:val="28"/>
                    </w:rPr>
                    <w:t>: Thân bài gồm 3 đoạn văn.</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xml:space="preserve">- </w:t>
                  </w:r>
                  <w:r w:rsidRPr="008A6435">
                    <w:rPr>
                      <w:rFonts w:eastAsia="Times New Roman" w:cs="Times New Roman"/>
                      <w:b/>
                      <w:szCs w:val="28"/>
                    </w:rPr>
                    <w:t>Về trình tự miêu tả</w:t>
                  </w:r>
                  <w:r w:rsidRPr="008A6435">
                    <w:rPr>
                      <w:rFonts w:eastAsia="Times New Roman" w:cs="Times New Roman"/>
                      <w:szCs w:val="28"/>
                    </w:rPr>
                    <w:t>: Tả ngoại hình trước, tả hoạ</w:t>
                  </w:r>
                  <w:r w:rsidRPr="008A6435">
                    <w:rPr>
                      <w:rFonts w:eastAsia="Times New Roman" w:cs="Times New Roman"/>
                      <w:szCs w:val="28"/>
                    </w:rPr>
                    <w:cr/>
                    <w:t xml:space="preserve"> </w:t>
                  </w:r>
                  <w:proofErr w:type="gramStart"/>
                  <w:r w:rsidRPr="008A6435">
                    <w:rPr>
                      <w:rFonts w:eastAsia="Times New Roman" w:cs="Times New Roman"/>
                      <w:szCs w:val="28"/>
                    </w:rPr>
                    <w:t>động</w:t>
                  </w:r>
                  <w:proofErr w:type="gramEnd"/>
                  <w:r w:rsidRPr="008A6435">
                    <w:rPr>
                      <w:rFonts w:eastAsia="Times New Roman" w:cs="Times New Roman"/>
                      <w:szCs w:val="28"/>
                    </w:rPr>
                    <w:t xml:space="preserve"> sau.</w:t>
                  </w:r>
                </w:p>
              </w:tc>
              <w:tc>
                <w:tcPr>
                  <w:tcW w:w="2765" w:type="dxa"/>
                  <w:shd w:val="clear" w:color="auto" w:fill="auto"/>
                </w:tcPr>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xml:space="preserve">- </w:t>
                  </w:r>
                  <w:r w:rsidRPr="008A6435">
                    <w:rPr>
                      <w:rFonts w:eastAsia="Times New Roman" w:cs="Times New Roman"/>
                      <w:b/>
                      <w:szCs w:val="28"/>
                    </w:rPr>
                    <w:t>Về cấu tạo</w:t>
                  </w:r>
                  <w:r w:rsidRPr="008A6435">
                    <w:rPr>
                      <w:rFonts w:eastAsia="Times New Roman" w:cs="Times New Roman"/>
                      <w:szCs w:val="28"/>
                    </w:rPr>
                    <w:t>: Thân bài gồm 1 đoạn văn.</w:t>
                  </w:r>
                </w:p>
                <w:p w:rsidR="006A0043" w:rsidRPr="008A6435" w:rsidRDefault="006A0043" w:rsidP="009F5215">
                  <w:pPr>
                    <w:spacing w:after="0" w:line="264" w:lineRule="auto"/>
                    <w:jc w:val="both"/>
                    <w:rPr>
                      <w:rFonts w:eastAsia="Times New Roman" w:cs="Times New Roman"/>
                      <w:szCs w:val="28"/>
                    </w:rPr>
                  </w:pPr>
                  <w:r w:rsidRPr="008A6435">
                    <w:rPr>
                      <w:rFonts w:eastAsia="Times New Roman" w:cs="Times New Roman"/>
                      <w:szCs w:val="28"/>
                    </w:rPr>
                    <w:t xml:space="preserve">- </w:t>
                  </w:r>
                  <w:r w:rsidRPr="008A6435">
                    <w:rPr>
                      <w:rFonts w:eastAsia="Times New Roman" w:cs="Times New Roman"/>
                      <w:b/>
                      <w:szCs w:val="28"/>
                    </w:rPr>
                    <w:t>Về trình tự miêu tả</w:t>
                  </w:r>
                  <w:r w:rsidRPr="008A6435">
                    <w:rPr>
                      <w:rFonts w:eastAsia="Times New Roman" w:cs="Times New Roman"/>
                      <w:szCs w:val="28"/>
                    </w:rPr>
                    <w:t>: Tả đan xen ngoại hình và hoạt động. Đan xen 1 câu giới thiệu thêm về nhân vật khi tả ngoại hình (Chị đến trong đoàn … giống lúa m</w:t>
                  </w:r>
                  <w:r w:rsidRPr="008A6435">
                    <w:rPr>
                      <w:rFonts w:eastAsia="Times New Roman" w:cs="Times New Roman"/>
                      <w:szCs w:val="28"/>
                    </w:rPr>
                    <w:cr/>
                    <w:t>i).</w:t>
                  </w:r>
                </w:p>
              </w:tc>
            </w:tr>
          </w:tbl>
          <w:p w:rsidR="006A0043" w:rsidRPr="008A6435" w:rsidRDefault="006A0043" w:rsidP="009F5215">
            <w:pPr>
              <w:spacing w:after="0" w:line="264" w:lineRule="auto"/>
              <w:jc w:val="both"/>
              <w:rPr>
                <w:rFonts w:eastAsia="Times New Roman" w:cs="Times New Roman"/>
                <w:szCs w:val="28"/>
              </w:rPr>
            </w:pPr>
          </w:p>
        </w:tc>
      </w:tr>
      <w:tr w:rsidR="006A0043" w:rsidRPr="008A6435" w:rsidTr="009F5215">
        <w:tc>
          <w:tcPr>
            <w:tcW w:w="9851" w:type="dxa"/>
            <w:gridSpan w:val="2"/>
            <w:shd w:val="clear" w:color="auto" w:fill="auto"/>
          </w:tcPr>
          <w:p w:rsidR="006A0043" w:rsidRPr="008A6435" w:rsidRDefault="006A0043" w:rsidP="009F5215">
            <w:pPr>
              <w:spacing w:after="0" w:line="264" w:lineRule="auto"/>
              <w:rPr>
                <w:rFonts w:eastAsia="Times New Roman" w:cs="Times New Roman"/>
                <w:szCs w:val="28"/>
              </w:rPr>
            </w:pPr>
            <w:r w:rsidRPr="008A6435">
              <w:rPr>
                <w:rFonts w:eastAsia="Times New Roman" w:cs="Times New Roman"/>
                <w:b/>
                <w:bCs/>
                <w:szCs w:val="28"/>
              </w:rPr>
              <w:lastRenderedPageBreak/>
              <w:t>D. VẬN DỤNG</w:t>
            </w:r>
          </w:p>
        </w:tc>
      </w:tr>
      <w:tr w:rsidR="006A0043" w:rsidRPr="008A6435" w:rsidTr="009F5215">
        <w:tc>
          <w:tcPr>
            <w:tcW w:w="5060" w:type="dxa"/>
            <w:shd w:val="clear" w:color="auto" w:fill="auto"/>
          </w:tcPr>
          <w:p w:rsidR="006A0043" w:rsidRPr="008A6435" w:rsidRDefault="006A0043" w:rsidP="009F5215">
            <w:pPr>
              <w:spacing w:after="0" w:line="264" w:lineRule="auto"/>
              <w:rPr>
                <w:rFonts w:eastAsia="Times New Roman" w:cs="Times New Roman"/>
                <w:szCs w:val="28"/>
              </w:rPr>
            </w:pPr>
            <w:r w:rsidRPr="008A6435">
              <w:rPr>
                <w:rFonts w:eastAsia="Times New Roman" w:cs="Times New Roman"/>
                <w:szCs w:val="28"/>
              </w:rPr>
              <w:t>- HS nhắc lại nội dung bài học.</w:t>
            </w:r>
          </w:p>
          <w:p w:rsidR="006A0043" w:rsidRPr="008A6435" w:rsidRDefault="006A0043" w:rsidP="009F5215">
            <w:pPr>
              <w:spacing w:after="0" w:line="264" w:lineRule="auto"/>
              <w:rPr>
                <w:rFonts w:eastAsia="Times New Roman" w:cs="Times New Roman"/>
                <w:b/>
                <w:bCs/>
                <w:szCs w:val="28"/>
              </w:rPr>
            </w:pPr>
            <w:r w:rsidRPr="008A6435">
              <w:rPr>
                <w:rFonts w:eastAsia="Times New Roman" w:cs="Times New Roman"/>
                <w:szCs w:val="28"/>
              </w:rPr>
              <w:t>- GV nhận xét tiết học; biểu dương những HS tiến bộ. GV dặn HS đọc chuẩn bị cho Bài viết 2.</w:t>
            </w:r>
          </w:p>
        </w:tc>
        <w:tc>
          <w:tcPr>
            <w:tcW w:w="4791" w:type="dxa"/>
            <w:shd w:val="clear" w:color="auto" w:fill="auto"/>
          </w:tcPr>
          <w:p w:rsidR="006A0043" w:rsidRPr="008A6435" w:rsidRDefault="006A0043" w:rsidP="009F5215">
            <w:pPr>
              <w:spacing w:after="0" w:line="264" w:lineRule="auto"/>
              <w:rPr>
                <w:rFonts w:eastAsia="Times New Roman" w:cs="Times New Roman"/>
                <w:szCs w:val="28"/>
              </w:rPr>
            </w:pPr>
            <w:r w:rsidRPr="008A6435">
              <w:rPr>
                <w:rFonts w:eastAsia="Times New Roman" w:cs="Times New Roman"/>
                <w:szCs w:val="28"/>
              </w:rPr>
              <w:t>- HS nêu lại.</w:t>
            </w:r>
          </w:p>
          <w:p w:rsidR="006A0043" w:rsidRPr="008A6435" w:rsidRDefault="006A0043" w:rsidP="009F5215">
            <w:pPr>
              <w:spacing w:after="0" w:line="264" w:lineRule="auto"/>
              <w:rPr>
                <w:rFonts w:eastAsia="Times New Roman" w:cs="Times New Roman"/>
                <w:szCs w:val="28"/>
              </w:rPr>
            </w:pPr>
            <w:r w:rsidRPr="008A6435">
              <w:rPr>
                <w:rFonts w:eastAsia="Times New Roman" w:cs="Times New Roman"/>
                <w:szCs w:val="28"/>
              </w:rPr>
              <w:t>- HS lắng nghe.</w:t>
            </w:r>
          </w:p>
          <w:p w:rsidR="006A0043" w:rsidRPr="008A6435" w:rsidRDefault="006A0043" w:rsidP="009F5215">
            <w:pPr>
              <w:spacing w:after="0" w:line="264" w:lineRule="auto"/>
              <w:rPr>
                <w:rFonts w:eastAsia="Times New Roman" w:cs="Times New Roman"/>
                <w:szCs w:val="28"/>
              </w:rPr>
            </w:pPr>
            <w:r w:rsidRPr="008A6435">
              <w:rPr>
                <w:rFonts w:eastAsia="Times New Roman" w:cs="Times New Roman"/>
                <w:szCs w:val="28"/>
              </w:rPr>
              <w:t>- HS lắng nghe.</w:t>
            </w:r>
          </w:p>
          <w:p w:rsidR="006A0043" w:rsidRPr="008A6435" w:rsidRDefault="006A0043" w:rsidP="009F5215">
            <w:pPr>
              <w:spacing w:after="0" w:line="264" w:lineRule="auto"/>
              <w:rPr>
                <w:rFonts w:eastAsia="Times New Roman" w:cs="Times New Roman"/>
                <w:szCs w:val="28"/>
              </w:rPr>
            </w:pPr>
          </w:p>
        </w:tc>
      </w:tr>
    </w:tbl>
    <w:p w:rsidR="006A0043" w:rsidRPr="008A6435" w:rsidRDefault="006A0043">
      <w:pPr>
        <w:spacing w:after="0" w:line="264" w:lineRule="auto"/>
        <w:jc w:val="center"/>
        <w:rPr>
          <w:rFonts w:eastAsia="Calibri" w:cs="Times New Roman"/>
          <w:bCs/>
          <w:iCs/>
          <w:szCs w:val="28"/>
          <w:u w:val="single"/>
        </w:rPr>
      </w:pPr>
    </w:p>
    <w:p w:rsidR="006A0043" w:rsidRPr="008A6435" w:rsidRDefault="006A0043">
      <w:pPr>
        <w:spacing w:after="0" w:line="264" w:lineRule="auto"/>
        <w:jc w:val="center"/>
        <w:rPr>
          <w:rFonts w:eastAsia="Calibri" w:cs="Times New Roman"/>
          <w:b/>
          <w:bCs/>
          <w:iCs/>
          <w:szCs w:val="28"/>
        </w:rPr>
      </w:pPr>
      <w:r w:rsidRPr="008A6435">
        <w:rPr>
          <w:rFonts w:eastAsia="Calibri" w:cs="Times New Roman"/>
          <w:b/>
          <w:bCs/>
          <w:iCs/>
          <w:szCs w:val="28"/>
        </w:rPr>
        <w:t>-----------------------------------------------------------</w:t>
      </w:r>
    </w:p>
    <w:p w:rsidR="006470A1" w:rsidRPr="008A6435" w:rsidRDefault="0049489B">
      <w:pPr>
        <w:spacing w:after="0" w:line="264" w:lineRule="auto"/>
        <w:jc w:val="center"/>
        <w:rPr>
          <w:rFonts w:eastAsia="Calibri" w:cs="Times New Roman"/>
          <w:bCs/>
          <w:iCs/>
          <w:szCs w:val="28"/>
          <w:u w:val="single"/>
        </w:rPr>
      </w:pPr>
      <w:proofErr w:type="gramStart"/>
      <w:r w:rsidRPr="008A6435">
        <w:rPr>
          <w:rFonts w:eastAsia="Calibri" w:cs="Times New Roman"/>
          <w:bCs/>
          <w:iCs/>
          <w:szCs w:val="28"/>
          <w:u w:val="single"/>
        </w:rPr>
        <w:t>Tiế</w:t>
      </w:r>
      <w:r w:rsidR="006A0043" w:rsidRPr="008A6435">
        <w:rPr>
          <w:rFonts w:eastAsia="Calibri" w:cs="Times New Roman"/>
          <w:bCs/>
          <w:iCs/>
          <w:szCs w:val="28"/>
          <w:u w:val="single"/>
        </w:rPr>
        <w:t>t 4</w:t>
      </w:r>
      <w:r w:rsidRPr="008A6435">
        <w:rPr>
          <w:rFonts w:eastAsia="Calibri" w:cs="Times New Roman"/>
          <w:bCs/>
          <w:iCs/>
          <w:szCs w:val="28"/>
          <w:u w:val="single"/>
        </w:rPr>
        <w:t>.</w:t>
      </w:r>
      <w:proofErr w:type="gramEnd"/>
      <w:r w:rsidRPr="008A6435">
        <w:rPr>
          <w:rFonts w:eastAsia="Calibri" w:cs="Times New Roman"/>
          <w:bCs/>
          <w:iCs/>
          <w:szCs w:val="28"/>
          <w:u w:val="single"/>
        </w:rPr>
        <w:t xml:space="preserve"> Thể dục</w:t>
      </w:r>
    </w:p>
    <w:p w:rsidR="006470A1" w:rsidRPr="008A6435" w:rsidRDefault="0049489B">
      <w:pPr>
        <w:spacing w:after="0" w:line="264" w:lineRule="auto"/>
        <w:jc w:val="center"/>
        <w:rPr>
          <w:rFonts w:eastAsia="Calibri" w:cs="Times New Roman"/>
          <w:b/>
          <w:iCs/>
          <w:szCs w:val="28"/>
        </w:rPr>
      </w:pPr>
      <w:r w:rsidRPr="008A6435">
        <w:rPr>
          <w:rFonts w:eastAsia="Calibri" w:cs="Times New Roman"/>
          <w:b/>
          <w:iCs/>
          <w:szCs w:val="28"/>
        </w:rPr>
        <w:t>Đ/c Cường dạy</w:t>
      </w:r>
    </w:p>
    <w:p w:rsidR="006470A1" w:rsidRPr="008A6435" w:rsidRDefault="0049489B">
      <w:pPr>
        <w:spacing w:after="0" w:line="264" w:lineRule="auto"/>
        <w:jc w:val="center"/>
        <w:rPr>
          <w:rFonts w:eastAsia="Calibri" w:cs="Times New Roman"/>
          <w:bCs/>
          <w:iCs/>
          <w:szCs w:val="28"/>
          <w:u w:val="single"/>
        </w:rPr>
      </w:pPr>
      <w:r w:rsidRPr="008A6435">
        <w:rPr>
          <w:rFonts w:eastAsia="Calibri" w:cs="Times New Roman"/>
          <w:b/>
          <w:iCs/>
          <w:szCs w:val="28"/>
        </w:rPr>
        <w:t>______________________________________________</w:t>
      </w:r>
    </w:p>
    <w:p w:rsidR="006A0043" w:rsidRPr="008A6435" w:rsidRDefault="006A0043" w:rsidP="006A0043">
      <w:pPr>
        <w:spacing w:after="0" w:line="264" w:lineRule="auto"/>
        <w:rPr>
          <w:rFonts w:eastAsia="Calibri" w:cs="Times New Roman"/>
          <w:b/>
          <w:bCs/>
          <w:iCs/>
          <w:szCs w:val="28"/>
          <w:u w:val="single"/>
        </w:rPr>
      </w:pPr>
      <w:r w:rsidRPr="008A6435">
        <w:rPr>
          <w:rFonts w:eastAsia="Calibri" w:cs="Times New Roman"/>
          <w:b/>
          <w:bCs/>
          <w:iCs/>
          <w:szCs w:val="28"/>
          <w:u w:val="single"/>
        </w:rPr>
        <w:t>Buổi chiều</w:t>
      </w:r>
    </w:p>
    <w:p w:rsidR="00D501B4" w:rsidRPr="008A6435" w:rsidRDefault="00D501B4" w:rsidP="00D501B4">
      <w:pPr>
        <w:spacing w:after="0" w:line="264" w:lineRule="auto"/>
        <w:jc w:val="center"/>
        <w:rPr>
          <w:rFonts w:cs="Times New Roman"/>
          <w:b/>
          <w:bCs/>
          <w:szCs w:val="28"/>
          <w:u w:val="single"/>
          <w:lang w:val="vi-VN"/>
        </w:rPr>
      </w:pPr>
      <w:r w:rsidRPr="008A6435">
        <w:rPr>
          <w:rFonts w:cs="Times New Roman"/>
          <w:b/>
          <w:bCs/>
          <w:szCs w:val="28"/>
          <w:u w:val="single"/>
        </w:rPr>
        <w:t>Tiết</w:t>
      </w:r>
      <w:r w:rsidRPr="008A6435">
        <w:rPr>
          <w:rFonts w:cs="Times New Roman"/>
          <w:b/>
          <w:bCs/>
          <w:szCs w:val="28"/>
          <w:u w:val="single"/>
          <w:lang w:val="vi-VN"/>
        </w:rPr>
        <w:t xml:space="preserve"> </w:t>
      </w:r>
      <w:r w:rsidRPr="008A6435">
        <w:rPr>
          <w:rFonts w:cs="Times New Roman"/>
          <w:b/>
          <w:bCs/>
          <w:szCs w:val="28"/>
          <w:u w:val="single"/>
        </w:rPr>
        <w:t>1</w:t>
      </w:r>
      <w:r w:rsidRPr="008A6435">
        <w:rPr>
          <w:rFonts w:cs="Times New Roman"/>
          <w:b/>
          <w:bCs/>
          <w:szCs w:val="28"/>
          <w:u w:val="single"/>
          <w:lang w:val="vi-VN"/>
        </w:rPr>
        <w:t>: Khoa học</w:t>
      </w:r>
    </w:p>
    <w:p w:rsidR="00D501B4" w:rsidRPr="008A6435" w:rsidRDefault="00D501B4" w:rsidP="00D501B4">
      <w:pPr>
        <w:pStyle w:val="Heading2"/>
        <w:spacing w:before="0" w:line="264" w:lineRule="auto"/>
        <w:jc w:val="center"/>
        <w:rPr>
          <w:rFonts w:ascii="Times New Roman" w:hAnsi="Times New Roman" w:cs="Times New Roman"/>
          <w:color w:val="auto"/>
          <w:sz w:val="28"/>
          <w:szCs w:val="28"/>
          <w:lang w:val="nl-NL"/>
        </w:rPr>
      </w:pPr>
      <w:r w:rsidRPr="008A6435">
        <w:rPr>
          <w:rFonts w:ascii="Times New Roman" w:hAnsi="Times New Roman" w:cs="Times New Roman"/>
          <w:color w:val="auto"/>
          <w:sz w:val="28"/>
          <w:szCs w:val="28"/>
          <w:lang w:val="nl-NL"/>
        </w:rPr>
        <w:t>BÀI 2: HỖN HỢP VÀ DUNG DỊCH (Tiết 1)</w:t>
      </w:r>
    </w:p>
    <w:p w:rsidR="00D501B4" w:rsidRPr="008A6435" w:rsidRDefault="00D501B4" w:rsidP="00D501B4">
      <w:pPr>
        <w:spacing w:after="0" w:line="264" w:lineRule="auto"/>
        <w:rPr>
          <w:rFonts w:cs="Times New Roman"/>
          <w:b/>
          <w:szCs w:val="28"/>
          <w:lang w:val="nl-NL"/>
        </w:rPr>
      </w:pPr>
      <w:r w:rsidRPr="008A6435">
        <w:rPr>
          <w:rFonts w:cs="Times New Roman"/>
          <w:b/>
          <w:szCs w:val="28"/>
          <w:lang w:val="nl-NL"/>
        </w:rPr>
        <w:t>I. YÊU CẦU CẦN ĐẠT</w:t>
      </w:r>
    </w:p>
    <w:p w:rsidR="00D501B4" w:rsidRPr="008A6435" w:rsidRDefault="00D501B4" w:rsidP="00D501B4">
      <w:pPr>
        <w:spacing w:after="0" w:line="264" w:lineRule="auto"/>
        <w:rPr>
          <w:rFonts w:cs="Times New Roman"/>
          <w:szCs w:val="28"/>
          <w:lang w:val="nl-NL"/>
        </w:rPr>
      </w:pPr>
      <w:r w:rsidRPr="008A6435">
        <w:rPr>
          <w:rFonts w:cs="Times New Roman"/>
          <w:b/>
          <w:szCs w:val="28"/>
          <w:lang w:val="nl-NL"/>
        </w:rPr>
        <w:t>1. Kiến thức</w:t>
      </w:r>
      <w:r w:rsidRPr="008A6435">
        <w:rPr>
          <w:rFonts w:cs="Times New Roman"/>
          <w:szCs w:val="28"/>
          <w:lang w:val="nl-NL"/>
        </w:rPr>
        <w:t>: Trong bài học này, HS sẽ tìm hiểu:</w:t>
      </w:r>
    </w:p>
    <w:p w:rsidR="00D501B4" w:rsidRPr="008A6435" w:rsidRDefault="00D501B4" w:rsidP="00D501B4">
      <w:pPr>
        <w:pStyle w:val="ListParagraph"/>
        <w:spacing w:before="0" w:line="264" w:lineRule="auto"/>
        <w:ind w:left="0" w:firstLine="0"/>
        <w:rPr>
          <w:bCs/>
          <w:sz w:val="28"/>
          <w:szCs w:val="28"/>
          <w:lang w:val="nl-NL"/>
        </w:rPr>
      </w:pPr>
      <w:r w:rsidRPr="008A6435">
        <w:rPr>
          <w:bCs/>
          <w:sz w:val="28"/>
          <w:szCs w:val="28"/>
        </w:rPr>
        <w:t xml:space="preserve">- </w:t>
      </w:r>
      <w:r w:rsidRPr="008A6435">
        <w:rPr>
          <w:bCs/>
          <w:sz w:val="28"/>
          <w:szCs w:val="28"/>
          <w:lang w:val="nl-NL"/>
        </w:rPr>
        <w:t>Hỗn hợp và dung dịch.</w:t>
      </w:r>
    </w:p>
    <w:p w:rsidR="00D501B4" w:rsidRPr="008A6435" w:rsidRDefault="00D501B4" w:rsidP="00D501B4">
      <w:pPr>
        <w:pStyle w:val="ListParagraph"/>
        <w:spacing w:before="0" w:line="264" w:lineRule="auto"/>
        <w:ind w:left="0" w:firstLine="0"/>
        <w:rPr>
          <w:bCs/>
          <w:sz w:val="28"/>
          <w:szCs w:val="28"/>
          <w:lang w:val="nl-NL"/>
        </w:rPr>
      </w:pPr>
      <w:r w:rsidRPr="008A6435">
        <w:rPr>
          <w:bCs/>
          <w:sz w:val="28"/>
          <w:szCs w:val="28"/>
        </w:rPr>
        <w:t xml:space="preserve">- </w:t>
      </w:r>
      <w:r w:rsidRPr="008A6435">
        <w:rPr>
          <w:bCs/>
          <w:sz w:val="28"/>
          <w:szCs w:val="28"/>
          <w:lang w:val="nl-NL"/>
        </w:rPr>
        <w:t xml:space="preserve">Thực hành tách muối ra khỏi dung dịch muối. </w:t>
      </w:r>
    </w:p>
    <w:p w:rsidR="00D501B4" w:rsidRPr="008A6435" w:rsidRDefault="00D501B4" w:rsidP="00D501B4">
      <w:pPr>
        <w:spacing w:after="0" w:line="264" w:lineRule="auto"/>
        <w:rPr>
          <w:rFonts w:cs="Times New Roman"/>
          <w:szCs w:val="28"/>
          <w:lang w:val="nl-NL"/>
        </w:rPr>
      </w:pPr>
      <w:r w:rsidRPr="008A6435">
        <w:rPr>
          <w:rFonts w:cs="Times New Roman"/>
          <w:b/>
          <w:szCs w:val="28"/>
          <w:lang w:val="nl-NL"/>
        </w:rPr>
        <w:t>2. Năng lực</w:t>
      </w:r>
      <w:r w:rsidRPr="008A6435">
        <w:rPr>
          <w:rFonts w:cs="Times New Roman"/>
          <w:szCs w:val="28"/>
          <w:lang w:val="nl-NL"/>
        </w:rPr>
        <w:t xml:space="preserve">: </w:t>
      </w:r>
    </w:p>
    <w:p w:rsidR="00D501B4" w:rsidRPr="008A6435" w:rsidRDefault="00D501B4" w:rsidP="00D501B4">
      <w:pPr>
        <w:spacing w:after="0" w:line="264" w:lineRule="auto"/>
        <w:rPr>
          <w:rFonts w:cs="Times New Roman"/>
          <w:b/>
          <w:i/>
          <w:szCs w:val="28"/>
          <w:lang w:val="nl-NL"/>
        </w:rPr>
      </w:pPr>
      <w:r w:rsidRPr="008A6435">
        <w:rPr>
          <w:rFonts w:cs="Times New Roman"/>
          <w:b/>
          <w:i/>
          <w:szCs w:val="28"/>
          <w:lang w:val="nl-NL"/>
        </w:rPr>
        <w:t>Năng lực chung:</w:t>
      </w:r>
    </w:p>
    <w:p w:rsidR="00D501B4" w:rsidRPr="008A6435" w:rsidRDefault="00D501B4" w:rsidP="00D501B4">
      <w:pPr>
        <w:spacing w:after="0" w:line="264" w:lineRule="auto"/>
        <w:rPr>
          <w:rFonts w:cs="Times New Roman"/>
          <w:szCs w:val="28"/>
          <w:lang w:val="nl-NL"/>
        </w:rPr>
      </w:pPr>
      <w:r w:rsidRPr="008A6435">
        <w:rPr>
          <w:rFonts w:cs="Times New Roman"/>
          <w:i/>
          <w:szCs w:val="28"/>
          <w:lang w:val="nl-NL"/>
        </w:rPr>
        <w:t>-</w:t>
      </w:r>
      <w:r w:rsidRPr="008A6435">
        <w:rPr>
          <w:rFonts w:cs="Times New Roman"/>
          <w:i/>
          <w:szCs w:val="28"/>
        </w:rPr>
        <w:t xml:space="preserve"> </w:t>
      </w:r>
      <w:r w:rsidRPr="008A6435">
        <w:rPr>
          <w:rFonts w:cs="Times New Roman"/>
          <w:i/>
          <w:szCs w:val="28"/>
          <w:lang w:val="nl-NL"/>
        </w:rPr>
        <w:t>Năng lực tự chủ, tự học:</w:t>
      </w:r>
      <w:r w:rsidRPr="008A6435">
        <w:rPr>
          <w:rFonts w:cs="Times New Roman"/>
          <w:szCs w:val="28"/>
          <w:lang w:val="nl-NL"/>
        </w:rPr>
        <w:t xml:space="preserve"> Tích cực, chủ động tìm hiểu về các thí nghiệm tạo ra dung dịch và hỗn hợp.</w:t>
      </w:r>
    </w:p>
    <w:p w:rsidR="00D501B4" w:rsidRPr="008A6435" w:rsidRDefault="00D501B4" w:rsidP="00D501B4">
      <w:pPr>
        <w:spacing w:after="0" w:line="264" w:lineRule="auto"/>
        <w:rPr>
          <w:rFonts w:cs="Times New Roman"/>
          <w:szCs w:val="28"/>
          <w:lang w:val="nl-NL"/>
        </w:rPr>
      </w:pPr>
      <w:r w:rsidRPr="008A6435">
        <w:rPr>
          <w:rFonts w:cs="Times New Roman"/>
          <w:szCs w:val="28"/>
          <w:lang w:val="nl-NL"/>
        </w:rPr>
        <w:t>-</w:t>
      </w:r>
      <w:r w:rsidRPr="008A6435">
        <w:rPr>
          <w:rFonts w:cs="Times New Roman"/>
          <w:szCs w:val="28"/>
        </w:rPr>
        <w:t xml:space="preserve"> </w:t>
      </w:r>
      <w:r w:rsidRPr="008A6435">
        <w:rPr>
          <w:rFonts w:cs="Times New Roman"/>
          <w:i/>
          <w:szCs w:val="28"/>
          <w:lang w:val="nl-NL"/>
        </w:rPr>
        <w:t>Năng lực giao tiếp và hợp tác:</w:t>
      </w:r>
      <w:r w:rsidRPr="008A6435">
        <w:rPr>
          <w:rFonts w:cs="Times New Roman"/>
          <w:szCs w:val="28"/>
          <w:lang w:val="nl-NL"/>
        </w:rPr>
        <w:t xml:space="preserve"> Tham gia nhiệm vụ nhóm, chia sẻ, trình bày kết quả nhóm.</w:t>
      </w:r>
    </w:p>
    <w:p w:rsidR="00D501B4" w:rsidRPr="008A6435" w:rsidRDefault="00D501B4" w:rsidP="00D501B4">
      <w:pPr>
        <w:spacing w:after="0" w:line="264" w:lineRule="auto"/>
        <w:rPr>
          <w:rFonts w:cs="Times New Roman"/>
          <w:b/>
          <w:i/>
          <w:szCs w:val="28"/>
          <w:lang w:val="nl-NL"/>
        </w:rPr>
      </w:pPr>
      <w:r w:rsidRPr="008A6435">
        <w:rPr>
          <w:rFonts w:cs="Times New Roman"/>
          <w:b/>
          <w:i/>
          <w:szCs w:val="28"/>
          <w:lang w:val="nl-NL"/>
        </w:rPr>
        <w:lastRenderedPageBreak/>
        <w:t>Năng lực khoa học tự nhiên:</w:t>
      </w:r>
    </w:p>
    <w:p w:rsidR="00D501B4" w:rsidRPr="008A6435" w:rsidRDefault="00D501B4" w:rsidP="00D501B4">
      <w:pPr>
        <w:spacing w:after="0" w:line="264" w:lineRule="auto"/>
        <w:rPr>
          <w:rFonts w:cs="Times New Roman"/>
          <w:bCs/>
          <w:szCs w:val="28"/>
          <w:lang w:val="nl-NL"/>
        </w:rPr>
      </w:pPr>
      <w:r w:rsidRPr="008A6435">
        <w:rPr>
          <w:rFonts w:cs="Times New Roman"/>
          <w:b/>
          <w:i/>
          <w:szCs w:val="28"/>
          <w:lang w:val="nl-NL"/>
        </w:rPr>
        <w:t xml:space="preserve">- </w:t>
      </w:r>
      <w:r w:rsidRPr="008A6435">
        <w:rPr>
          <w:rFonts w:cs="Times New Roman"/>
          <w:bCs/>
          <w:szCs w:val="28"/>
          <w:lang w:val="nl-NL"/>
        </w:rPr>
        <w:t>Phân biệt được hỗn hợp và dung dịch từ các ví dụ đã cho.</w:t>
      </w:r>
    </w:p>
    <w:p w:rsidR="00D501B4" w:rsidRPr="008A6435" w:rsidRDefault="00D501B4" w:rsidP="00D501B4">
      <w:pPr>
        <w:spacing w:after="0" w:line="264" w:lineRule="auto"/>
        <w:rPr>
          <w:rFonts w:cs="Times New Roman"/>
          <w:szCs w:val="28"/>
          <w:lang w:val="nl-NL"/>
        </w:rPr>
      </w:pPr>
      <w:r w:rsidRPr="008A6435">
        <w:rPr>
          <w:rFonts w:cs="Times New Roman"/>
          <w:bCs/>
          <w:szCs w:val="28"/>
          <w:lang w:val="nl-NL"/>
        </w:rPr>
        <w:t xml:space="preserve">- Thực hành tách muối ra khỏi dung dịch muối. </w:t>
      </w:r>
    </w:p>
    <w:p w:rsidR="00D501B4" w:rsidRPr="008A6435" w:rsidRDefault="00D501B4" w:rsidP="00D501B4">
      <w:pPr>
        <w:spacing w:after="0" w:line="264" w:lineRule="auto"/>
        <w:rPr>
          <w:rFonts w:cs="Times New Roman"/>
          <w:szCs w:val="28"/>
        </w:rPr>
      </w:pPr>
      <w:r w:rsidRPr="008A6435">
        <w:rPr>
          <w:rFonts w:cs="Times New Roman"/>
          <w:b/>
          <w:szCs w:val="28"/>
        </w:rPr>
        <w:t>3. Phẩm chất</w:t>
      </w:r>
      <w:r w:rsidRPr="008A6435">
        <w:rPr>
          <w:rFonts w:cs="Times New Roman"/>
          <w:szCs w:val="28"/>
        </w:rPr>
        <w:t xml:space="preserve">: </w:t>
      </w:r>
    </w:p>
    <w:p w:rsidR="00D501B4" w:rsidRPr="008A6435" w:rsidRDefault="00D501B4" w:rsidP="00D501B4">
      <w:pPr>
        <w:spacing w:after="0" w:line="264" w:lineRule="auto"/>
        <w:rPr>
          <w:rFonts w:cs="Times New Roman"/>
          <w:szCs w:val="28"/>
          <w:lang w:val="nl-NL"/>
        </w:rPr>
      </w:pPr>
      <w:r w:rsidRPr="008A6435">
        <w:rPr>
          <w:rFonts w:cs="Times New Roman"/>
          <w:szCs w:val="28"/>
        </w:rPr>
        <w:t xml:space="preserve">- </w:t>
      </w:r>
      <w:r w:rsidRPr="008A6435">
        <w:rPr>
          <w:rFonts w:cs="Times New Roman"/>
          <w:i/>
          <w:iCs/>
          <w:szCs w:val="28"/>
          <w:lang w:val="nl-NL"/>
        </w:rPr>
        <w:t>Nhân ái</w:t>
      </w:r>
      <w:r w:rsidRPr="008A6435">
        <w:rPr>
          <w:rFonts w:cs="Times New Roman"/>
          <w:szCs w:val="28"/>
          <w:lang w:val="nl-NL"/>
        </w:rPr>
        <w:t>: Có ý thức giúp đỡ lẫn nhau trong hoạt động nhóm để hoàn thành nhiệm vụ.</w:t>
      </w:r>
    </w:p>
    <w:p w:rsidR="00D501B4" w:rsidRPr="008A6435" w:rsidRDefault="00D501B4" w:rsidP="00D501B4">
      <w:pPr>
        <w:spacing w:after="0" w:line="264" w:lineRule="auto"/>
        <w:rPr>
          <w:rFonts w:cs="Times New Roman"/>
          <w:szCs w:val="28"/>
          <w:lang w:val="nl-NL"/>
        </w:rPr>
      </w:pPr>
      <w:r w:rsidRPr="008A6435">
        <w:rPr>
          <w:rFonts w:cs="Times New Roman"/>
          <w:szCs w:val="28"/>
          <w:lang w:val="nl-NL"/>
        </w:rPr>
        <w:t xml:space="preserve">- </w:t>
      </w:r>
      <w:r w:rsidRPr="008A6435">
        <w:rPr>
          <w:rFonts w:cs="Times New Roman"/>
          <w:i/>
          <w:iCs/>
          <w:szCs w:val="28"/>
          <w:lang w:val="nl-NL"/>
        </w:rPr>
        <w:t>Chăm chỉ</w:t>
      </w:r>
      <w:r w:rsidRPr="008A6435">
        <w:rPr>
          <w:rFonts w:cs="Times New Roman"/>
          <w:szCs w:val="28"/>
          <w:lang w:val="nl-NL"/>
        </w:rPr>
        <w:t>: Chăm chỉ suy nghĩ, trả lời câu hỏi, làm tốt các bài tập.</w:t>
      </w:r>
    </w:p>
    <w:p w:rsidR="00D501B4" w:rsidRPr="008A6435" w:rsidRDefault="00D501B4" w:rsidP="00D501B4">
      <w:pPr>
        <w:spacing w:after="0" w:line="264" w:lineRule="auto"/>
        <w:rPr>
          <w:rFonts w:cs="Times New Roman"/>
          <w:szCs w:val="28"/>
        </w:rPr>
      </w:pPr>
      <w:r w:rsidRPr="008A6435">
        <w:rPr>
          <w:rFonts w:cs="Times New Roman"/>
          <w:szCs w:val="28"/>
          <w:lang w:val="nl-NL"/>
        </w:rPr>
        <w:t xml:space="preserve">- </w:t>
      </w:r>
      <w:r w:rsidRPr="008A6435">
        <w:rPr>
          <w:rFonts w:cs="Times New Roman"/>
          <w:i/>
          <w:iCs/>
          <w:szCs w:val="28"/>
          <w:lang w:val="nl-NL"/>
        </w:rPr>
        <w:t>Trách nhiệm</w:t>
      </w:r>
      <w:r w:rsidRPr="008A6435">
        <w:rPr>
          <w:rFonts w:cs="Times New Roman"/>
          <w:szCs w:val="28"/>
          <w:lang w:val="nl-NL"/>
        </w:rPr>
        <w:t>: Chuẩn bị dụng cụ thí nghiệm theo phân công nhóm.</w:t>
      </w:r>
    </w:p>
    <w:p w:rsidR="00D501B4" w:rsidRPr="008A6435" w:rsidRDefault="00D501B4" w:rsidP="00D501B4">
      <w:pPr>
        <w:spacing w:after="0" w:line="264" w:lineRule="auto"/>
        <w:rPr>
          <w:rFonts w:cs="Times New Roman"/>
          <w:b/>
          <w:szCs w:val="28"/>
          <w:lang w:val="nl-NL"/>
        </w:rPr>
      </w:pPr>
      <w:r w:rsidRPr="008A6435">
        <w:rPr>
          <w:rFonts w:cs="Times New Roman"/>
          <w:b/>
          <w:szCs w:val="28"/>
          <w:lang w:val="nl-NL"/>
        </w:rPr>
        <w:t>II. ĐỒ DÙNG DẠY HỌC</w:t>
      </w:r>
    </w:p>
    <w:p w:rsidR="00D501B4" w:rsidRPr="008A6435" w:rsidRDefault="00D501B4" w:rsidP="00D501B4">
      <w:pPr>
        <w:spacing w:after="0" w:line="264" w:lineRule="auto"/>
        <w:rPr>
          <w:rFonts w:eastAsia="Times New Roman" w:cs="Times New Roman"/>
          <w:b/>
          <w:szCs w:val="28"/>
          <w:lang w:val="vi-VN"/>
        </w:rPr>
      </w:pPr>
      <w:r w:rsidRPr="008A6435">
        <w:rPr>
          <w:rFonts w:eastAsia="Times New Roman" w:cs="Times New Roman"/>
          <w:b/>
          <w:szCs w:val="28"/>
          <w:lang w:val="nl-NL"/>
        </w:rPr>
        <w:t>1</w:t>
      </w:r>
      <w:r w:rsidRPr="008A6435">
        <w:rPr>
          <w:rFonts w:eastAsia="Times New Roman" w:cs="Times New Roman"/>
          <w:b/>
          <w:szCs w:val="28"/>
          <w:lang w:val="vi-VN"/>
        </w:rPr>
        <w:t>. Đối với giáo viên:</w:t>
      </w:r>
    </w:p>
    <w:p w:rsidR="00D501B4" w:rsidRPr="008A6435" w:rsidRDefault="00D501B4" w:rsidP="00D501B4">
      <w:pPr>
        <w:numPr>
          <w:ilvl w:val="0"/>
          <w:numId w:val="11"/>
        </w:numPr>
        <w:spacing w:after="0" w:line="264" w:lineRule="auto"/>
        <w:ind w:left="640"/>
        <w:contextualSpacing/>
        <w:rPr>
          <w:rFonts w:eastAsia="Times New Roman" w:cs="Times New Roman"/>
          <w:szCs w:val="28"/>
          <w:lang w:val="fr-FR"/>
        </w:rPr>
      </w:pPr>
      <w:r w:rsidRPr="008A6435">
        <w:rPr>
          <w:rFonts w:eastAsia="Times New Roman" w:cs="Times New Roman"/>
          <w:szCs w:val="28"/>
          <w:lang w:val="fr-FR"/>
        </w:rPr>
        <w:t>Giáo án, máy tính, máy chiếu.</w:t>
      </w:r>
    </w:p>
    <w:p w:rsidR="00D501B4" w:rsidRPr="008A6435" w:rsidRDefault="00D501B4" w:rsidP="00D501B4">
      <w:pPr>
        <w:numPr>
          <w:ilvl w:val="0"/>
          <w:numId w:val="11"/>
        </w:numPr>
        <w:spacing w:after="0" w:line="264" w:lineRule="auto"/>
        <w:ind w:left="640"/>
        <w:contextualSpacing/>
        <w:rPr>
          <w:rFonts w:eastAsia="Times New Roman" w:cs="Times New Roman"/>
          <w:szCs w:val="28"/>
          <w:lang w:val="fr-FR"/>
        </w:rPr>
      </w:pPr>
      <w:r w:rsidRPr="008A6435">
        <w:rPr>
          <w:rFonts w:eastAsia="Times New Roman" w:cs="Times New Roman"/>
          <w:szCs w:val="28"/>
          <w:lang w:val="fr-FR"/>
        </w:rPr>
        <w:t xml:space="preserve">Hình ảnh, video liên quan đến bài học. </w:t>
      </w:r>
    </w:p>
    <w:p w:rsidR="00D501B4" w:rsidRPr="008A6435" w:rsidRDefault="00D501B4" w:rsidP="00D501B4">
      <w:pPr>
        <w:numPr>
          <w:ilvl w:val="0"/>
          <w:numId w:val="11"/>
        </w:numPr>
        <w:spacing w:after="0" w:line="264" w:lineRule="auto"/>
        <w:ind w:left="640"/>
        <w:contextualSpacing/>
        <w:rPr>
          <w:rFonts w:eastAsia="Times New Roman" w:cs="Times New Roman"/>
          <w:szCs w:val="28"/>
          <w:lang w:val="fr-FR"/>
        </w:rPr>
      </w:pPr>
      <w:r w:rsidRPr="008A6435">
        <w:rPr>
          <w:rFonts w:eastAsia="Times New Roman" w:cs="Times New Roman"/>
          <w:szCs w:val="28"/>
          <w:lang w:val="fr-FR"/>
        </w:rPr>
        <w:t xml:space="preserve">Dụng cụ thí nghiệm. </w:t>
      </w:r>
    </w:p>
    <w:p w:rsidR="00D501B4" w:rsidRPr="008A6435" w:rsidRDefault="00D501B4" w:rsidP="00D501B4">
      <w:pPr>
        <w:numPr>
          <w:ilvl w:val="0"/>
          <w:numId w:val="11"/>
        </w:numPr>
        <w:spacing w:after="0" w:line="264" w:lineRule="auto"/>
        <w:ind w:left="640"/>
        <w:contextualSpacing/>
        <w:rPr>
          <w:rFonts w:eastAsia="Times New Roman" w:cs="Times New Roman"/>
          <w:szCs w:val="28"/>
          <w:lang w:val="fr-FR"/>
        </w:rPr>
      </w:pPr>
      <w:r w:rsidRPr="008A6435">
        <w:rPr>
          <w:rFonts w:eastAsia="Times New Roman" w:cs="Times New Roman"/>
          <w:szCs w:val="28"/>
          <w:lang w:val="fr-FR"/>
        </w:rPr>
        <w:t>Phiếu học tập.</w:t>
      </w:r>
    </w:p>
    <w:p w:rsidR="00D501B4" w:rsidRPr="008A6435" w:rsidRDefault="00D501B4" w:rsidP="00D501B4">
      <w:pPr>
        <w:spacing w:after="0" w:line="264" w:lineRule="auto"/>
        <w:rPr>
          <w:rFonts w:eastAsia="Times New Roman" w:cs="Times New Roman"/>
          <w:b/>
          <w:szCs w:val="28"/>
          <w:lang w:val="fr-FR"/>
        </w:rPr>
      </w:pPr>
      <w:r w:rsidRPr="008A6435">
        <w:rPr>
          <w:rFonts w:eastAsia="Times New Roman" w:cs="Times New Roman"/>
          <w:b/>
          <w:szCs w:val="28"/>
          <w:lang w:val="fr-FR"/>
        </w:rPr>
        <w:t>2. Đối với học sinh:</w:t>
      </w:r>
    </w:p>
    <w:p w:rsidR="00D501B4" w:rsidRPr="008A6435" w:rsidRDefault="00D501B4" w:rsidP="00D501B4">
      <w:pPr>
        <w:numPr>
          <w:ilvl w:val="0"/>
          <w:numId w:val="12"/>
        </w:numPr>
        <w:spacing w:after="0" w:line="264" w:lineRule="auto"/>
        <w:ind w:left="640"/>
        <w:contextualSpacing/>
        <w:rPr>
          <w:rFonts w:eastAsia="Times New Roman" w:cs="Times New Roman"/>
          <w:szCs w:val="28"/>
          <w:lang w:val="fr-FR"/>
        </w:rPr>
      </w:pPr>
      <w:r w:rsidRPr="008A6435">
        <w:rPr>
          <w:rFonts w:eastAsia="Times New Roman" w:cs="Times New Roman"/>
          <w:szCs w:val="28"/>
          <w:lang w:val="fr-FR"/>
        </w:rPr>
        <w:t>SHS. VBT Khoa học</w:t>
      </w:r>
    </w:p>
    <w:p w:rsidR="00D501B4" w:rsidRPr="008A6435" w:rsidRDefault="00D501B4" w:rsidP="00D501B4">
      <w:pPr>
        <w:numPr>
          <w:ilvl w:val="0"/>
          <w:numId w:val="12"/>
        </w:numPr>
        <w:spacing w:after="0" w:line="264" w:lineRule="auto"/>
        <w:ind w:left="640"/>
        <w:contextualSpacing/>
        <w:rPr>
          <w:rFonts w:eastAsia="Times New Roman" w:cs="Times New Roman"/>
          <w:szCs w:val="28"/>
          <w:lang w:val="fr-FR"/>
        </w:rPr>
      </w:pPr>
      <w:r w:rsidRPr="008A6435">
        <w:rPr>
          <w:rFonts w:eastAsia="Times New Roman" w:cs="Times New Roman"/>
          <w:szCs w:val="28"/>
          <w:lang w:val="fr-FR"/>
        </w:rPr>
        <w:t>Dụng cụ học tập theo yêu cầu của GV.</w:t>
      </w:r>
    </w:p>
    <w:p w:rsidR="00D501B4" w:rsidRPr="008A6435" w:rsidRDefault="00D501B4" w:rsidP="00D501B4">
      <w:pPr>
        <w:spacing w:after="0" w:line="264" w:lineRule="auto"/>
        <w:rPr>
          <w:rFonts w:cs="Times New Roman"/>
          <w:b/>
          <w:szCs w:val="28"/>
          <w:lang w:val="nl-NL"/>
        </w:rPr>
      </w:pPr>
      <w:r w:rsidRPr="008A6435">
        <w:rPr>
          <w:rFonts w:cs="Times New Roman"/>
          <w:b/>
          <w:szCs w:val="28"/>
          <w:lang w:val="nl-NL"/>
        </w:rPr>
        <w:t>III. CÁC HOẠT ĐỘNG DẠY HỌC:</w:t>
      </w:r>
    </w:p>
    <w:tbl>
      <w:tblPr>
        <w:tblW w:w="10020"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4"/>
        <w:gridCol w:w="5046"/>
      </w:tblGrid>
      <w:tr w:rsidR="00D501B4" w:rsidRPr="008A6435" w:rsidTr="009F5215">
        <w:tc>
          <w:tcPr>
            <w:tcW w:w="4974" w:type="dxa"/>
            <w:shd w:val="clear" w:color="auto" w:fill="auto"/>
          </w:tcPr>
          <w:p w:rsidR="00D501B4" w:rsidRPr="008A6435" w:rsidRDefault="00D501B4" w:rsidP="009F5215">
            <w:pPr>
              <w:spacing w:after="0" w:line="264" w:lineRule="auto"/>
              <w:jc w:val="center"/>
              <w:rPr>
                <w:rFonts w:cs="Times New Roman"/>
                <w:b/>
                <w:szCs w:val="28"/>
                <w:lang w:val="nl-NL"/>
              </w:rPr>
            </w:pPr>
            <w:r w:rsidRPr="008A6435">
              <w:rPr>
                <w:rFonts w:cs="Times New Roman"/>
                <w:b/>
                <w:szCs w:val="28"/>
                <w:lang w:val="nl-NL"/>
              </w:rPr>
              <w:t>HOẠT ĐỘNG CỦA GIÁO VIÊN</w:t>
            </w:r>
          </w:p>
        </w:tc>
        <w:tc>
          <w:tcPr>
            <w:tcW w:w="5046" w:type="dxa"/>
            <w:shd w:val="clear" w:color="auto" w:fill="auto"/>
          </w:tcPr>
          <w:p w:rsidR="00D501B4" w:rsidRPr="008A6435" w:rsidRDefault="00D501B4" w:rsidP="009F5215">
            <w:pPr>
              <w:spacing w:after="0" w:line="264" w:lineRule="auto"/>
              <w:jc w:val="center"/>
              <w:rPr>
                <w:rFonts w:cs="Times New Roman"/>
                <w:b/>
                <w:szCs w:val="28"/>
                <w:lang w:val="nl-NL"/>
              </w:rPr>
            </w:pPr>
            <w:r w:rsidRPr="008A6435">
              <w:rPr>
                <w:rFonts w:cs="Times New Roman"/>
                <w:b/>
                <w:szCs w:val="28"/>
                <w:lang w:val="nl-NL"/>
              </w:rPr>
              <w:t>HOẠT ĐỘNG CỦA HỌC SINH</w:t>
            </w:r>
          </w:p>
        </w:tc>
      </w:tr>
      <w:tr w:rsidR="00D501B4" w:rsidRPr="008A6435" w:rsidTr="009F5215">
        <w:tc>
          <w:tcPr>
            <w:tcW w:w="4974" w:type="dxa"/>
            <w:shd w:val="clear" w:color="auto" w:fill="auto"/>
          </w:tcPr>
          <w:p w:rsidR="00D501B4" w:rsidRPr="008A6435" w:rsidRDefault="00D501B4" w:rsidP="009F5215">
            <w:pPr>
              <w:spacing w:after="0" w:line="264" w:lineRule="auto"/>
              <w:jc w:val="both"/>
              <w:rPr>
                <w:rFonts w:cs="Times New Roman"/>
                <w:b/>
                <w:szCs w:val="28"/>
                <w:lang w:val="nl-NL"/>
              </w:rPr>
            </w:pPr>
            <w:r w:rsidRPr="008A6435">
              <w:rPr>
                <w:rFonts w:cs="Times New Roman"/>
                <w:b/>
                <w:szCs w:val="28"/>
                <w:lang w:val="nl-NL"/>
              </w:rPr>
              <w:t>A. KHỞI ĐỘNG</w:t>
            </w:r>
          </w:p>
          <w:p w:rsidR="00D501B4" w:rsidRPr="008A6435" w:rsidRDefault="00D501B4" w:rsidP="009F5215">
            <w:pPr>
              <w:spacing w:after="0" w:line="264" w:lineRule="auto"/>
              <w:jc w:val="both"/>
              <w:rPr>
                <w:rFonts w:cs="Times New Roman"/>
                <w:szCs w:val="28"/>
                <w:lang w:val="nl-NL"/>
              </w:rPr>
            </w:pPr>
            <w:r w:rsidRPr="008A6435">
              <w:rPr>
                <w:rFonts w:cs="Times New Roman"/>
                <w:b/>
                <w:szCs w:val="28"/>
                <w:lang w:val="nl-NL"/>
              </w:rPr>
              <w:t>a. Mục tiêu:</w:t>
            </w:r>
            <w:r w:rsidRPr="008A6435">
              <w:rPr>
                <w:rFonts w:cs="Times New Roman"/>
                <w:szCs w:val="28"/>
                <w:lang w:val="nl-NL"/>
              </w:rPr>
              <w:t xml:space="preserve"> HS trả lời được câu hỏi mở đầu kết nối vào bài học. </w:t>
            </w:r>
          </w:p>
          <w:p w:rsidR="00D501B4" w:rsidRPr="008A6435" w:rsidRDefault="00D501B4" w:rsidP="009F5215">
            <w:pPr>
              <w:spacing w:after="0" w:line="264" w:lineRule="auto"/>
              <w:jc w:val="both"/>
              <w:rPr>
                <w:rFonts w:cs="Times New Roman"/>
                <w:b/>
                <w:szCs w:val="28"/>
                <w:lang w:val="nl-NL"/>
              </w:rPr>
            </w:pPr>
            <w:r w:rsidRPr="008A6435">
              <w:rPr>
                <w:rFonts w:cs="Times New Roman"/>
                <w:b/>
                <w:szCs w:val="28"/>
                <w:lang w:val="nl-NL"/>
              </w:rPr>
              <w:t xml:space="preserve">b. Cách tiến hành: </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GV yêu cầu HS quan sát hình 1, thảo luận và trả lời câu hỏi:</w:t>
            </w:r>
          </w:p>
          <w:p w:rsidR="00D501B4" w:rsidRPr="008A6435" w:rsidRDefault="00D501B4" w:rsidP="009F5215">
            <w:pPr>
              <w:spacing w:after="0" w:line="264" w:lineRule="auto"/>
              <w:jc w:val="both"/>
              <w:rPr>
                <w:rFonts w:cs="Times New Roman"/>
                <w:i/>
                <w:iCs/>
                <w:szCs w:val="28"/>
                <w:lang w:val="nl-NL"/>
              </w:rPr>
            </w:pPr>
            <w:r w:rsidRPr="008A6435">
              <w:rPr>
                <w:rFonts w:cs="Times New Roman"/>
                <w:i/>
                <w:iCs/>
                <w:szCs w:val="28"/>
                <w:lang w:val="nl-NL"/>
              </w:rPr>
              <w:t xml:space="preserve"> Trong cốc A và B ở hình 1 có chứa gì? Sau khi khuấy đều và để lắng, em còn nhìn thấy muối ăn hay cát trong mỗi cốc không? Vì sao? </w:t>
            </w:r>
          </w:p>
          <w:p w:rsidR="00D501B4" w:rsidRPr="008A6435" w:rsidRDefault="00D501B4" w:rsidP="009F5215">
            <w:pPr>
              <w:spacing w:after="0" w:line="264" w:lineRule="auto"/>
              <w:jc w:val="both"/>
              <w:rPr>
                <w:rFonts w:cs="Times New Roman"/>
                <w:i/>
                <w:iCs/>
                <w:szCs w:val="28"/>
                <w:lang w:val="nl-NL"/>
              </w:rPr>
            </w:pPr>
            <w:r w:rsidRPr="008A6435">
              <w:rPr>
                <w:rFonts w:cs="Times New Roman"/>
                <w:i/>
                <w:noProof/>
                <w:szCs w:val="28"/>
              </w:rPr>
              <w:drawing>
                <wp:inline distT="0" distB="0" distL="114300" distR="114300" wp14:anchorId="21EDB04C" wp14:editId="36911A1E">
                  <wp:extent cx="2950210" cy="1683385"/>
                  <wp:effectExtent l="0" t="0" r="2540" b="12065"/>
                  <wp:docPr id="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7"/>
                          <pic:cNvPicPr>
                            <a:picLocks noChangeAspect="1"/>
                          </pic:cNvPicPr>
                        </pic:nvPicPr>
                        <pic:blipFill>
                          <a:blip r:embed="rId13"/>
                          <a:stretch>
                            <a:fillRect/>
                          </a:stretch>
                        </pic:blipFill>
                        <pic:spPr>
                          <a:xfrm>
                            <a:off x="0" y="0"/>
                            <a:ext cx="2950210" cy="1683385"/>
                          </a:xfrm>
                          <a:prstGeom prst="rect">
                            <a:avLst/>
                          </a:prstGeom>
                          <a:noFill/>
                          <a:ln>
                            <a:noFill/>
                          </a:ln>
                        </pic:spPr>
                      </pic:pic>
                    </a:graphicData>
                  </a:graphic>
                </wp:inline>
              </w:drawing>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GV mời 1 HS trả lời câu hỏi.</w:t>
            </w:r>
          </w:p>
          <w:p w:rsidR="00D501B4" w:rsidRPr="008A6435" w:rsidRDefault="00D501B4" w:rsidP="009F5215">
            <w:pPr>
              <w:spacing w:after="0" w:line="264" w:lineRule="auto"/>
              <w:jc w:val="both"/>
              <w:rPr>
                <w:rFonts w:cs="Times New Roman"/>
                <w:b/>
                <w:i/>
                <w:szCs w:val="28"/>
                <w:lang w:val="nl-NL"/>
              </w:rPr>
            </w:pPr>
            <w:r w:rsidRPr="008A6435">
              <w:rPr>
                <w:rFonts w:cs="Times New Roman"/>
                <w:szCs w:val="28"/>
                <w:lang w:val="nl-NL"/>
              </w:rPr>
              <w:t xml:space="preserve">- GV nhận xét và dẫn dắt vào bài học mới: </w:t>
            </w:r>
            <w:r w:rsidRPr="008A6435">
              <w:rPr>
                <w:rFonts w:cs="Times New Roman"/>
                <w:i/>
                <w:iCs/>
                <w:szCs w:val="28"/>
                <w:lang w:val="nl-NL"/>
              </w:rPr>
              <w:t>Trong cả hai cốc đều có hai thành phần trộn lẫn với nhau, gọi là hỗn hợp. Vậy làm thế nào để phân biệt được hỗn hợp và dung dịch? Chúng ta sẽ tìm hiểu ở bài</w:t>
            </w:r>
            <w:r w:rsidRPr="008A6435">
              <w:rPr>
                <w:rFonts w:cs="Times New Roman"/>
                <w:szCs w:val="28"/>
                <w:lang w:val="nl-NL"/>
              </w:rPr>
              <w:t xml:space="preserve"> </w:t>
            </w:r>
            <w:r w:rsidRPr="008A6435">
              <w:rPr>
                <w:rFonts w:cs="Times New Roman"/>
                <w:b/>
                <w:i/>
                <w:szCs w:val="28"/>
                <w:lang w:val="nl-NL"/>
              </w:rPr>
              <w:t xml:space="preserve">Bài 2 – Hỗn hợp và dung dịch. </w:t>
            </w:r>
          </w:p>
          <w:p w:rsidR="00D501B4" w:rsidRPr="008A6435" w:rsidRDefault="00D501B4" w:rsidP="009F5215">
            <w:pPr>
              <w:spacing w:after="0" w:line="264" w:lineRule="auto"/>
              <w:jc w:val="both"/>
              <w:rPr>
                <w:rFonts w:cs="Times New Roman"/>
                <w:b/>
                <w:szCs w:val="28"/>
                <w:lang w:val="nl-NL"/>
              </w:rPr>
            </w:pPr>
            <w:r w:rsidRPr="008A6435">
              <w:rPr>
                <w:rFonts w:cs="Times New Roman"/>
                <w:b/>
                <w:szCs w:val="28"/>
                <w:lang w:val="nl-NL"/>
              </w:rPr>
              <w:lastRenderedPageBreak/>
              <w:t>B. KHÁM PHÁ KIẾN THỨC</w:t>
            </w:r>
          </w:p>
          <w:p w:rsidR="00D501B4" w:rsidRPr="008A6435" w:rsidRDefault="00D501B4" w:rsidP="009F5215">
            <w:pPr>
              <w:spacing w:after="0" w:line="264" w:lineRule="auto"/>
              <w:jc w:val="both"/>
              <w:rPr>
                <w:rFonts w:cs="Times New Roman"/>
                <w:b/>
                <w:szCs w:val="28"/>
                <w:lang w:val="nl-NL"/>
              </w:rPr>
            </w:pPr>
            <w:r w:rsidRPr="008A6435">
              <w:rPr>
                <w:rFonts w:cs="Times New Roman"/>
                <w:b/>
                <w:szCs w:val="28"/>
                <w:u w:val="single"/>
                <w:lang w:val="nl-NL"/>
              </w:rPr>
              <w:t>Hoạt động 1:</w:t>
            </w:r>
            <w:r w:rsidRPr="008A6435">
              <w:rPr>
                <w:rFonts w:cs="Times New Roman"/>
                <w:b/>
                <w:szCs w:val="28"/>
                <w:lang w:val="nl-NL"/>
              </w:rPr>
              <w:t xml:space="preserve"> Thực hành tạo hỗn hợp </w:t>
            </w:r>
          </w:p>
          <w:p w:rsidR="00D501B4" w:rsidRPr="008A6435" w:rsidRDefault="00D501B4" w:rsidP="009F5215">
            <w:pPr>
              <w:spacing w:after="0" w:line="264" w:lineRule="auto"/>
              <w:jc w:val="both"/>
              <w:rPr>
                <w:rFonts w:cs="Times New Roman"/>
                <w:szCs w:val="28"/>
                <w:lang w:val="nl-NL"/>
              </w:rPr>
            </w:pPr>
            <w:r w:rsidRPr="008A6435">
              <w:rPr>
                <w:rFonts w:cs="Times New Roman"/>
                <w:b/>
                <w:szCs w:val="28"/>
                <w:lang w:val="nl-NL"/>
              </w:rPr>
              <w:t>a. Mục tiêu:</w:t>
            </w:r>
            <w:r w:rsidRPr="008A6435">
              <w:rPr>
                <w:rFonts w:cs="Times New Roman"/>
                <w:szCs w:val="28"/>
                <w:lang w:val="nl-NL"/>
              </w:rPr>
              <w:t xml:space="preserve"> Nêu được số lượng chất có trong hỗn hợp; nêu được tính chất của mỗi chất trong hỗn hợp không thay đổi; làm được thí nghiệm tạo hỗn hợp; nhận biết được các chất trong hỗn hợp có thể hòa tan vào nhau hoặc không hòa tan vào nhau.</w:t>
            </w:r>
          </w:p>
          <w:p w:rsidR="00D501B4" w:rsidRPr="008A6435" w:rsidRDefault="00D501B4" w:rsidP="009F5215">
            <w:pPr>
              <w:spacing w:after="0" w:line="264" w:lineRule="auto"/>
              <w:jc w:val="both"/>
              <w:rPr>
                <w:rFonts w:cs="Times New Roman"/>
                <w:b/>
                <w:szCs w:val="28"/>
                <w:lang w:val="nl-NL"/>
              </w:rPr>
            </w:pPr>
            <w:r w:rsidRPr="008A6435">
              <w:rPr>
                <w:rFonts w:cs="Times New Roman"/>
                <w:b/>
                <w:szCs w:val="28"/>
                <w:lang w:val="nl-NL"/>
              </w:rPr>
              <w:t>b. Cách tiến hành:</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xml:space="preserve">- GV yêu cầu HS đọc nội dung trong mục Con ong SGK trang 12 để có kiến thức ban đầu về hỗn hợp. </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GV chia lớp thành các nhóm 4.</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GV tổ chức cho HS làm thí nghiệm 1 theo hướng dẫn trong SGK trang 12, 13.</w:t>
            </w:r>
          </w:p>
          <w:p w:rsidR="00D501B4" w:rsidRPr="008A6435" w:rsidRDefault="00D501B4" w:rsidP="009F5215">
            <w:pPr>
              <w:keepLines/>
              <w:spacing w:after="0" w:line="264" w:lineRule="auto"/>
              <w:jc w:val="both"/>
              <w:rPr>
                <w:rFonts w:cs="Times New Roman"/>
                <w:i/>
                <w:iCs/>
                <w:szCs w:val="28"/>
                <w:lang w:val="nl-NL"/>
              </w:rPr>
            </w:pPr>
            <w:r w:rsidRPr="008A6435">
              <w:rPr>
                <w:rFonts w:cs="Times New Roman"/>
                <w:szCs w:val="28"/>
                <w:lang w:val="nl-NL"/>
              </w:rPr>
              <w:t xml:space="preserve">- GV yêu cầu HS thảo luận nhóm, ghi kết quả vào phiếu học tập số 1 </w:t>
            </w:r>
            <w:r w:rsidRPr="008A6435">
              <w:rPr>
                <w:rFonts w:cs="Times New Roman"/>
                <w:i/>
                <w:iCs/>
                <w:szCs w:val="28"/>
                <w:lang w:val="nl-NL"/>
              </w:rPr>
              <w:t>(đính kèm dưới hoạt động).</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GV mời đại diện các nhóm dán phiếu học tập của nhóm mình lên bảng chung. Các nhóm khác nhận xét chéo, kiểm chứng để chuẩn hóa kết quả Phiếu học tập số 1.</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xml:space="preserve">- GV nhận xét, tuyên dương các nhóm có phần thực hành và kết quả báo cáo tốt. </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GV mời đại diện 2 – 3 nhóm phát biểu về hỗn hợp thu được và so sánh với nội dung trong mục Con ong SGK trang 12 xem có phù hợp không.</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GV nhận xét, tổng kết kiến thức về hỗn hợp.</w:t>
            </w:r>
          </w:p>
          <w:p w:rsidR="00D501B4" w:rsidRPr="008A6435" w:rsidRDefault="00D501B4" w:rsidP="009F5215">
            <w:pPr>
              <w:spacing w:after="0" w:line="264" w:lineRule="auto"/>
              <w:jc w:val="both"/>
              <w:rPr>
                <w:rFonts w:cs="Times New Roman"/>
                <w:i/>
                <w:iCs/>
                <w:szCs w:val="28"/>
                <w:lang w:val="nl-NL"/>
              </w:rPr>
            </w:pPr>
            <w:r w:rsidRPr="008A6435">
              <w:rPr>
                <w:rFonts w:cs="Times New Roman"/>
                <w:szCs w:val="28"/>
                <w:lang w:val="nl-NL"/>
              </w:rPr>
              <w:t xml:space="preserve">- GV cung cấp thông tin: </w:t>
            </w:r>
            <w:r w:rsidRPr="008A6435">
              <w:rPr>
                <w:rFonts w:cs="Times New Roman"/>
                <w:i/>
                <w:iCs/>
                <w:szCs w:val="28"/>
                <w:lang w:val="nl-NL"/>
              </w:rPr>
              <w:t>Hỗn hợp thu được là bột canh được sử dụng trong cuộc sống, có thể thêm, bớt thành phần để có vị phù hợp với sở thích và mục đích.</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GV tổ chức cho HS làm thí nghiệm 2 theo 4 dựa vào hướng dẫn trong SGK trang 13.</w:t>
            </w:r>
          </w:p>
          <w:p w:rsidR="00D501B4" w:rsidRPr="008A6435" w:rsidRDefault="00D501B4" w:rsidP="009F5215">
            <w:pPr>
              <w:spacing w:after="0" w:line="264" w:lineRule="auto"/>
              <w:jc w:val="both"/>
              <w:rPr>
                <w:rFonts w:cs="Times New Roman"/>
                <w:i/>
                <w:iCs/>
                <w:szCs w:val="28"/>
                <w:lang w:val="nl-NL"/>
              </w:rPr>
            </w:pPr>
            <w:r w:rsidRPr="008A6435">
              <w:rPr>
                <w:rFonts w:cs="Times New Roman"/>
                <w:szCs w:val="28"/>
                <w:lang w:val="nl-NL"/>
              </w:rPr>
              <w:t xml:space="preserve">- GV yêu cầu HS thảo luận nhóm, ghi kết quả vào phiếu học tập số 2 </w:t>
            </w:r>
            <w:r w:rsidRPr="008A6435">
              <w:rPr>
                <w:rFonts w:cs="Times New Roman"/>
                <w:i/>
                <w:iCs/>
                <w:szCs w:val="28"/>
                <w:lang w:val="nl-NL"/>
              </w:rPr>
              <w:t>(đính kèm dưới hoạt động).</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lastRenderedPageBreak/>
              <w:t>- GV mời đại diện các nhóm dán phiếu học tập của nhóm mình lên bảng chung. Các nhóm khác nhận xét chéo, kiểm chứng để chuẩn hóa kết quả Phiếu học tập số 2.</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xml:space="preserve">- GV nhận xét, tuyên dương các nhóm có phần thực hành và kết quả báo cáo tốt. </w:t>
            </w:r>
          </w:p>
          <w:p w:rsidR="00D501B4" w:rsidRPr="008A6435" w:rsidRDefault="00D501B4" w:rsidP="009F5215">
            <w:pPr>
              <w:spacing w:after="0" w:line="264" w:lineRule="auto"/>
              <w:jc w:val="both"/>
              <w:rPr>
                <w:rFonts w:cs="Times New Roman"/>
                <w:i/>
                <w:iCs/>
                <w:szCs w:val="28"/>
                <w:lang w:val="nl-NL"/>
              </w:rPr>
            </w:pPr>
            <w:r w:rsidRPr="008A6435">
              <w:rPr>
                <w:rFonts w:cs="Times New Roman"/>
                <w:szCs w:val="28"/>
                <w:lang w:val="nl-NL"/>
              </w:rPr>
              <w:t xml:space="preserve">- GV nêu câu hỏi mở rộng: </w:t>
            </w:r>
            <w:r w:rsidRPr="008A6435">
              <w:rPr>
                <w:rFonts w:cs="Times New Roman"/>
                <w:i/>
                <w:iCs/>
                <w:szCs w:val="28"/>
                <w:lang w:val="nl-NL"/>
              </w:rPr>
              <w:t>Em có nhận xét gì về đặc điểm của hỗn hợp từ hai thí nghiệm trên?</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GV mời đại diện 2 – 3 nhóm trả lời. Các nhóm khác lắng nghe, nhận xét, nêu ý kiến bổ sung (nếu có).</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xml:space="preserve">- GV nhận xét, nêu đáp án: </w:t>
            </w:r>
            <w:r w:rsidRPr="008A6435">
              <w:rPr>
                <w:rFonts w:cs="Times New Roman"/>
                <w:i/>
                <w:iCs/>
                <w:szCs w:val="28"/>
                <w:lang w:val="nl-NL"/>
              </w:rPr>
              <w:t>Hỗn hợp có thể tạo thành từ hai chất trở lên. Hỗn hợp có tính chất của mọi chất trong hỗn hợp. Hỗn hợp có thể hòa tan hoặc không hòa tan vào nhau.</w:t>
            </w:r>
          </w:p>
          <w:p w:rsidR="00D501B4" w:rsidRPr="008A6435" w:rsidRDefault="00D501B4" w:rsidP="009F5215">
            <w:pPr>
              <w:spacing w:after="0" w:line="264" w:lineRule="auto"/>
              <w:jc w:val="both"/>
              <w:rPr>
                <w:rFonts w:cs="Times New Roman"/>
                <w:b/>
                <w:szCs w:val="28"/>
                <w:lang w:val="nl-NL"/>
              </w:rPr>
            </w:pPr>
            <w:r w:rsidRPr="008A6435">
              <w:rPr>
                <w:rFonts w:cs="Times New Roman"/>
                <w:b/>
                <w:szCs w:val="28"/>
                <w:lang w:val="nl-NL"/>
              </w:rPr>
              <w:t>C. LUYỆN TẬP: TRÒ CHƠI</w:t>
            </w:r>
          </w:p>
          <w:p w:rsidR="00D501B4" w:rsidRPr="008A6435" w:rsidRDefault="00D501B4" w:rsidP="009F5215">
            <w:pPr>
              <w:spacing w:after="0" w:line="264" w:lineRule="auto"/>
              <w:jc w:val="both"/>
              <w:rPr>
                <w:rFonts w:cs="Times New Roman"/>
                <w:szCs w:val="28"/>
                <w:lang w:val="nl-NL"/>
              </w:rPr>
            </w:pPr>
            <w:r w:rsidRPr="008A6435">
              <w:rPr>
                <w:rFonts w:cs="Times New Roman"/>
                <w:b/>
                <w:szCs w:val="28"/>
                <w:lang w:val="nl-NL"/>
              </w:rPr>
              <w:t xml:space="preserve"> Cách thức thực hiện:</w:t>
            </w:r>
            <w:r w:rsidRPr="008A6435">
              <w:rPr>
                <w:rFonts w:cs="Times New Roman"/>
                <w:szCs w:val="28"/>
                <w:lang w:val="nl-NL"/>
              </w:rPr>
              <w:t xml:space="preserve"> </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xml:space="preserve">- GV chia lớp thành 4 nhóm, phát cho mỗi nhóm một bộ thẻ các đáp án (A, B, C, D). GV tổ chức cho HS chơi trò </w:t>
            </w:r>
            <w:r w:rsidRPr="008A6435">
              <w:rPr>
                <w:rFonts w:cs="Times New Roman"/>
                <w:i/>
                <w:iCs/>
                <w:szCs w:val="28"/>
                <w:lang w:val="nl-NL"/>
              </w:rPr>
              <w:t>trắc nghiệm</w:t>
            </w:r>
            <w:r w:rsidRPr="008A6435">
              <w:rPr>
                <w:rFonts w:cs="Times New Roman"/>
                <w:szCs w:val="28"/>
                <w:lang w:val="nl-NL"/>
              </w:rPr>
              <w:t xml:space="preserve">. </w:t>
            </w:r>
          </w:p>
          <w:p w:rsidR="00D501B4" w:rsidRPr="008A6435" w:rsidRDefault="00D501B4" w:rsidP="009F5215">
            <w:pPr>
              <w:spacing w:after="0" w:line="264" w:lineRule="auto"/>
              <w:jc w:val="both"/>
              <w:rPr>
                <w:rFonts w:cs="Times New Roman"/>
                <w:i/>
                <w:iCs/>
                <w:szCs w:val="28"/>
                <w:lang w:val="nl-NL"/>
              </w:rPr>
            </w:pPr>
            <w:r w:rsidRPr="008A6435">
              <w:rPr>
                <w:rFonts w:cs="Times New Roman"/>
                <w:szCs w:val="28"/>
                <w:lang w:val="nl-NL"/>
              </w:rPr>
              <w:t xml:space="preserve">- GV nêu luật chơi: </w:t>
            </w:r>
          </w:p>
          <w:p w:rsidR="00D501B4" w:rsidRPr="008A6435" w:rsidRDefault="00D501B4" w:rsidP="009F5215">
            <w:pPr>
              <w:spacing w:after="0" w:line="264" w:lineRule="auto"/>
              <w:jc w:val="both"/>
              <w:rPr>
                <w:rFonts w:cs="Times New Roman"/>
                <w:i/>
                <w:iCs/>
                <w:szCs w:val="28"/>
                <w:lang w:val="nl-NL"/>
              </w:rPr>
            </w:pPr>
            <w:r w:rsidRPr="008A6435">
              <w:rPr>
                <w:rFonts w:cs="Times New Roman"/>
                <w:i/>
                <w:iCs/>
                <w:szCs w:val="28"/>
                <w:lang w:val="nl-NL"/>
              </w:rPr>
              <w:t xml:space="preserve">+ GV chiếu câu hỏi, sau khi GV đọc xong câu hỏi, GV chiếu các đáp án. </w:t>
            </w:r>
          </w:p>
          <w:p w:rsidR="00D501B4" w:rsidRPr="008A6435" w:rsidRDefault="00D501B4" w:rsidP="009F5215">
            <w:pPr>
              <w:spacing w:after="0" w:line="264" w:lineRule="auto"/>
              <w:jc w:val="both"/>
              <w:rPr>
                <w:rFonts w:cs="Times New Roman"/>
                <w:i/>
                <w:iCs/>
                <w:szCs w:val="28"/>
                <w:lang w:val="nl-NL"/>
              </w:rPr>
            </w:pPr>
            <w:r w:rsidRPr="008A6435">
              <w:rPr>
                <w:rFonts w:cs="Times New Roman"/>
                <w:i/>
                <w:iCs/>
                <w:szCs w:val="28"/>
                <w:lang w:val="nl-NL"/>
              </w:rPr>
              <w:t>+ Theo hiệu lệnh của GV, đại diện các nhóm lần lượt giơ thẻ đáp án của nhóm mình.</w:t>
            </w:r>
          </w:p>
          <w:p w:rsidR="00D501B4" w:rsidRPr="008A6435" w:rsidRDefault="00D501B4" w:rsidP="009F5215">
            <w:pPr>
              <w:spacing w:after="0" w:line="264" w:lineRule="auto"/>
              <w:jc w:val="both"/>
              <w:rPr>
                <w:rFonts w:cs="Times New Roman"/>
                <w:i/>
                <w:iCs/>
                <w:szCs w:val="28"/>
                <w:lang w:val="nl-NL"/>
              </w:rPr>
            </w:pPr>
            <w:r w:rsidRPr="008A6435">
              <w:rPr>
                <w:rFonts w:cs="Times New Roman"/>
                <w:i/>
                <w:iCs/>
                <w:szCs w:val="28"/>
                <w:lang w:val="nl-NL"/>
              </w:rPr>
              <w:t>+ Nhóm nào trả lời được nhiều đáp án đúng nhất sẽ chiến thắng.</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GV mời cả cả lớp cùng tham gia trò chơi:</w:t>
            </w:r>
          </w:p>
          <w:p w:rsidR="00D501B4" w:rsidRPr="008A6435" w:rsidRDefault="00D501B4" w:rsidP="009F5215">
            <w:pPr>
              <w:spacing w:after="0" w:line="264" w:lineRule="auto"/>
              <w:jc w:val="both"/>
              <w:rPr>
                <w:rFonts w:cs="Times New Roman"/>
                <w:i/>
                <w:iCs/>
                <w:szCs w:val="28"/>
                <w:lang w:val="nl-NL"/>
              </w:rPr>
            </w:pPr>
            <w:r w:rsidRPr="008A6435">
              <w:rPr>
                <w:rFonts w:cs="Times New Roman"/>
                <w:b/>
                <w:i/>
                <w:iCs/>
                <w:szCs w:val="28"/>
                <w:lang w:val="nl-NL"/>
              </w:rPr>
              <w:t>Câu 1:</w:t>
            </w:r>
            <w:r w:rsidRPr="008A6435">
              <w:rPr>
                <w:rFonts w:cs="Times New Roman"/>
                <w:i/>
                <w:iCs/>
                <w:szCs w:val="28"/>
                <w:lang w:val="nl-NL"/>
              </w:rPr>
              <w:t xml:space="preserve"> Số chất trong hỗn hợp </w:t>
            </w:r>
            <w:r w:rsidRPr="008A6435">
              <w:rPr>
                <w:rFonts w:cs="Times New Roman"/>
                <w:b/>
                <w:bCs/>
                <w:i/>
                <w:iCs/>
                <w:szCs w:val="28"/>
                <w:lang w:val="nl-NL"/>
              </w:rPr>
              <w:t>không</w:t>
            </w:r>
            <w:r w:rsidRPr="008A6435">
              <w:rPr>
                <w:rFonts w:cs="Times New Roman"/>
                <w:i/>
                <w:iCs/>
                <w:szCs w:val="28"/>
                <w:lang w:val="nl-NL"/>
              </w:rPr>
              <w:t xml:space="preserve"> được ít hơn ______ chất. </w:t>
            </w:r>
          </w:p>
          <w:p w:rsidR="00D501B4" w:rsidRPr="008A6435" w:rsidRDefault="00D501B4" w:rsidP="009F5215">
            <w:pPr>
              <w:spacing w:after="0" w:line="264" w:lineRule="auto"/>
              <w:jc w:val="both"/>
              <w:rPr>
                <w:rFonts w:cs="Times New Roman"/>
                <w:i/>
                <w:iCs/>
                <w:szCs w:val="28"/>
                <w:lang w:val="nl-NL"/>
              </w:rPr>
            </w:pPr>
            <w:r w:rsidRPr="008A6435">
              <w:rPr>
                <w:rFonts w:cs="Times New Roman"/>
                <w:i/>
                <w:iCs/>
                <w:szCs w:val="28"/>
                <w:lang w:val="nl-NL"/>
              </w:rPr>
              <w:t xml:space="preserve">A. 2.  B. 3.    C. 4.     D. 5. </w:t>
            </w:r>
          </w:p>
          <w:p w:rsidR="00D501B4" w:rsidRPr="008A6435" w:rsidRDefault="00D501B4" w:rsidP="009F5215">
            <w:pPr>
              <w:spacing w:after="0" w:line="264" w:lineRule="auto"/>
              <w:jc w:val="both"/>
              <w:rPr>
                <w:rFonts w:cs="Times New Roman"/>
                <w:i/>
                <w:iCs/>
                <w:szCs w:val="28"/>
                <w:lang w:val="nl-NL"/>
              </w:rPr>
            </w:pPr>
            <w:r w:rsidRPr="008A6435">
              <w:rPr>
                <w:rFonts w:cs="Times New Roman"/>
                <w:b/>
                <w:i/>
                <w:iCs/>
                <w:szCs w:val="28"/>
                <w:lang w:val="nl-NL"/>
              </w:rPr>
              <w:t>Câu 2:</w:t>
            </w:r>
            <w:r w:rsidRPr="008A6435">
              <w:rPr>
                <w:rFonts w:cs="Times New Roman"/>
                <w:i/>
                <w:iCs/>
                <w:szCs w:val="28"/>
                <w:lang w:val="nl-NL"/>
              </w:rPr>
              <w:t xml:space="preserve"> Mỗi chất trong hỗn hợp </w:t>
            </w:r>
          </w:p>
          <w:p w:rsidR="00D501B4" w:rsidRPr="008A6435" w:rsidRDefault="00D501B4" w:rsidP="009F5215">
            <w:pPr>
              <w:pStyle w:val="NormalWeb"/>
              <w:spacing w:before="0" w:beforeAutospacing="0" w:after="0" w:afterAutospacing="0" w:line="264" w:lineRule="auto"/>
              <w:jc w:val="both"/>
              <w:rPr>
                <w:i/>
                <w:iCs/>
                <w:sz w:val="28"/>
                <w:szCs w:val="28"/>
                <w:lang w:val="nl-NL"/>
              </w:rPr>
            </w:pPr>
            <w:r w:rsidRPr="008A6435">
              <w:rPr>
                <w:i/>
                <w:iCs/>
                <w:sz w:val="28"/>
                <w:szCs w:val="28"/>
                <w:lang w:val="nl-NL"/>
              </w:rPr>
              <w:t xml:space="preserve">A. thay đổi để tạo tính chất mới. </w:t>
            </w:r>
          </w:p>
          <w:p w:rsidR="00D501B4" w:rsidRPr="008A6435" w:rsidRDefault="00D501B4" w:rsidP="009F5215">
            <w:pPr>
              <w:pStyle w:val="NormalWeb"/>
              <w:spacing w:before="0" w:beforeAutospacing="0" w:after="0" w:afterAutospacing="0" w:line="264" w:lineRule="auto"/>
              <w:jc w:val="both"/>
              <w:rPr>
                <w:i/>
                <w:iCs/>
                <w:sz w:val="28"/>
                <w:szCs w:val="28"/>
                <w:lang w:val="nl-NL"/>
              </w:rPr>
            </w:pPr>
            <w:r w:rsidRPr="008A6435">
              <w:rPr>
                <w:i/>
                <w:iCs/>
                <w:sz w:val="28"/>
                <w:szCs w:val="28"/>
                <w:lang w:val="nl-NL"/>
              </w:rPr>
              <w:t>B. giữ nguyên tính chất của nó.</w:t>
            </w:r>
          </w:p>
          <w:p w:rsidR="00D501B4" w:rsidRPr="008A6435" w:rsidRDefault="00D501B4" w:rsidP="009F5215">
            <w:pPr>
              <w:tabs>
                <w:tab w:val="left" w:pos="2083"/>
              </w:tabs>
              <w:spacing w:after="0" w:line="264" w:lineRule="auto"/>
              <w:jc w:val="both"/>
              <w:rPr>
                <w:rFonts w:cs="Times New Roman"/>
                <w:i/>
                <w:iCs/>
                <w:szCs w:val="28"/>
                <w:lang w:val="nl-NL"/>
              </w:rPr>
            </w:pPr>
            <w:r w:rsidRPr="008A6435">
              <w:rPr>
                <w:rFonts w:cs="Times New Roman"/>
                <w:i/>
                <w:iCs/>
                <w:szCs w:val="28"/>
                <w:lang w:val="nl-NL"/>
              </w:rPr>
              <w:t>C. giữ tính chất của chất chiếm khối lượng nhiều hơn.</w:t>
            </w:r>
          </w:p>
          <w:p w:rsidR="00D501B4" w:rsidRPr="008A6435" w:rsidRDefault="00D501B4" w:rsidP="009F5215">
            <w:pPr>
              <w:tabs>
                <w:tab w:val="left" w:pos="2083"/>
              </w:tabs>
              <w:spacing w:after="0" w:line="264" w:lineRule="auto"/>
              <w:jc w:val="both"/>
              <w:rPr>
                <w:rFonts w:cs="Times New Roman"/>
                <w:i/>
                <w:iCs/>
                <w:szCs w:val="28"/>
                <w:lang w:val="nl-NL"/>
              </w:rPr>
            </w:pPr>
            <w:r w:rsidRPr="008A6435">
              <w:rPr>
                <w:rFonts w:cs="Times New Roman"/>
                <w:i/>
                <w:iCs/>
                <w:szCs w:val="28"/>
                <w:lang w:val="nl-NL"/>
              </w:rPr>
              <w:t xml:space="preserve">D. giữ tính chất của chất chiếm khối </w:t>
            </w:r>
            <w:r w:rsidRPr="008A6435">
              <w:rPr>
                <w:rFonts w:cs="Times New Roman"/>
                <w:i/>
                <w:iCs/>
                <w:szCs w:val="28"/>
                <w:lang w:val="nl-NL"/>
              </w:rPr>
              <w:lastRenderedPageBreak/>
              <w:t>lượng ít hơn.</w:t>
            </w:r>
          </w:p>
          <w:p w:rsidR="00D501B4" w:rsidRPr="008A6435" w:rsidRDefault="00D501B4" w:rsidP="009F5215">
            <w:pPr>
              <w:tabs>
                <w:tab w:val="left" w:pos="2083"/>
              </w:tabs>
              <w:spacing w:after="0" w:line="264" w:lineRule="auto"/>
              <w:jc w:val="both"/>
              <w:rPr>
                <w:rFonts w:cs="Times New Roman"/>
                <w:szCs w:val="28"/>
                <w:lang w:val="nl-NL"/>
              </w:rPr>
            </w:pPr>
            <w:r w:rsidRPr="008A6435">
              <w:rPr>
                <w:rFonts w:cs="Times New Roman"/>
                <w:szCs w:val="28"/>
                <w:lang w:val="nl-NL"/>
              </w:rPr>
              <w:t xml:space="preserve">- Với mỗi câu hỏi, GV mời đại diện nhóm trả lời đúng giải thích tại sao các đáp án còn lại sai. Các nhóm khác chú ý lắng nghe để nhận xét. GV chốt lại đáp án sau mỗi câu hỏi. </w:t>
            </w:r>
          </w:p>
          <w:p w:rsidR="00D501B4" w:rsidRPr="008A6435" w:rsidRDefault="00D501B4" w:rsidP="009F5215">
            <w:pPr>
              <w:tabs>
                <w:tab w:val="left" w:pos="2083"/>
              </w:tabs>
              <w:spacing w:after="0" w:line="264" w:lineRule="auto"/>
              <w:jc w:val="both"/>
              <w:rPr>
                <w:rFonts w:cs="Times New Roman"/>
                <w:szCs w:val="28"/>
                <w:lang w:val="nl-NL"/>
              </w:rPr>
            </w:pPr>
            <w:r w:rsidRPr="008A6435">
              <w:rPr>
                <w:rFonts w:cs="Times New Roman"/>
                <w:szCs w:val="28"/>
                <w:lang w:val="nl-NL"/>
              </w:rPr>
              <w:t>- Kết thúc trò chơi, GV nhận xét chung, công bố nhóm chiến thắng và tuyên dương.</w:t>
            </w:r>
          </w:p>
          <w:p w:rsidR="00D501B4" w:rsidRPr="008A6435" w:rsidRDefault="00D501B4" w:rsidP="009F5215">
            <w:pPr>
              <w:spacing w:after="0" w:line="264" w:lineRule="auto"/>
              <w:jc w:val="both"/>
              <w:rPr>
                <w:rFonts w:cs="Times New Roman"/>
                <w:b/>
                <w:szCs w:val="28"/>
                <w:lang w:val="nl-NL"/>
              </w:rPr>
            </w:pPr>
            <w:r w:rsidRPr="008A6435">
              <w:rPr>
                <w:rFonts w:cs="Times New Roman"/>
                <w:b/>
                <w:szCs w:val="28"/>
                <w:lang w:val="nl-NL"/>
              </w:rPr>
              <w:t>D. VẬN DỤNG</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Hãy tạo ra các hỗn hợp ở gia đình em</w:t>
            </w:r>
          </w:p>
          <w:p w:rsidR="00D501B4" w:rsidRPr="008A6435" w:rsidRDefault="00D501B4" w:rsidP="009F5215">
            <w:pPr>
              <w:spacing w:after="0" w:line="264" w:lineRule="auto"/>
              <w:jc w:val="both"/>
              <w:rPr>
                <w:rFonts w:cs="Times New Roman"/>
                <w:i/>
                <w:iCs/>
                <w:szCs w:val="28"/>
                <w:lang w:val="nl-NL"/>
              </w:rPr>
            </w:pPr>
            <w:r w:rsidRPr="008A6435">
              <w:rPr>
                <w:rFonts w:cs="Times New Roman"/>
                <w:szCs w:val="28"/>
                <w:lang w:val="nl-NL"/>
              </w:rPr>
              <w:t xml:space="preserve">GV tổng kết lại nội dung kiến thức chủ yếu của cả bài học về hỗn hợp </w:t>
            </w:r>
          </w:p>
          <w:p w:rsidR="00D501B4" w:rsidRPr="008A6435" w:rsidRDefault="00D501B4" w:rsidP="009F5215">
            <w:pPr>
              <w:spacing w:after="0" w:line="264" w:lineRule="auto"/>
              <w:jc w:val="both"/>
              <w:rPr>
                <w:rFonts w:cs="Times New Roman"/>
                <w:b/>
                <w:szCs w:val="28"/>
                <w:lang w:val="nl-NL"/>
              </w:rPr>
            </w:pPr>
            <w:r w:rsidRPr="008A6435">
              <w:rPr>
                <w:rFonts w:cs="Times New Roman"/>
                <w:szCs w:val="28"/>
                <w:lang w:val="nl-NL"/>
              </w:rPr>
              <w:t>- GV nhận xét, đánh giá sự tham gia của</w:t>
            </w:r>
            <w:r w:rsidRPr="008A6435">
              <w:rPr>
                <w:rFonts w:cs="Times New Roman"/>
                <w:b/>
                <w:szCs w:val="28"/>
                <w:lang w:val="nl-NL"/>
              </w:rPr>
              <w:t xml:space="preserve"> </w:t>
            </w:r>
            <w:r w:rsidRPr="008A6435">
              <w:rPr>
                <w:rFonts w:cs="Times New Roman"/>
                <w:szCs w:val="28"/>
                <w:lang w:val="nl-NL"/>
              </w:rPr>
              <w:t>HS trong giờ học, khen ngợi những HS tích cực; nhắc nhở, động viên những HS còn chưa tích cực, nhút nhát.</w:t>
            </w:r>
          </w:p>
          <w:p w:rsidR="00D501B4" w:rsidRPr="008A6435" w:rsidRDefault="00D501B4" w:rsidP="009F5215">
            <w:pPr>
              <w:spacing w:after="0" w:line="264" w:lineRule="auto"/>
              <w:jc w:val="both"/>
              <w:rPr>
                <w:rFonts w:cs="Times New Roman"/>
                <w:b/>
                <w:szCs w:val="28"/>
                <w:lang w:val="nl-NL"/>
              </w:rPr>
            </w:pPr>
            <w:r w:rsidRPr="008A6435">
              <w:rPr>
                <w:rFonts w:cs="Times New Roman"/>
                <w:b/>
                <w:szCs w:val="28"/>
                <w:lang w:val="nl-NL"/>
              </w:rPr>
              <w:t>* DẶN DÒ</w:t>
            </w:r>
          </w:p>
          <w:p w:rsidR="00D501B4" w:rsidRPr="008A6435" w:rsidRDefault="00D501B4" w:rsidP="009F5215">
            <w:pPr>
              <w:spacing w:after="0" w:line="264" w:lineRule="auto"/>
              <w:jc w:val="both"/>
              <w:rPr>
                <w:rFonts w:cs="Times New Roman"/>
                <w:i/>
                <w:szCs w:val="28"/>
                <w:lang w:val="nl-NL"/>
              </w:rPr>
            </w:pPr>
            <w:r w:rsidRPr="008A6435">
              <w:rPr>
                <w:rFonts w:cs="Times New Roman"/>
                <w:szCs w:val="28"/>
                <w:lang w:val="nl-NL"/>
              </w:rPr>
              <w:t>- Ôn tập kiến thức đã học, chuẩn bị tiết 2</w:t>
            </w:r>
            <w:r w:rsidRPr="008A6435">
              <w:rPr>
                <w:rFonts w:cs="Times New Roman"/>
                <w:i/>
                <w:szCs w:val="28"/>
                <w:lang w:val="nl-NL"/>
              </w:rPr>
              <w:t>.</w:t>
            </w:r>
          </w:p>
          <w:p w:rsidR="00D501B4" w:rsidRPr="008A6435" w:rsidRDefault="00D501B4" w:rsidP="009F5215">
            <w:pPr>
              <w:spacing w:after="0" w:line="264" w:lineRule="auto"/>
              <w:jc w:val="both"/>
              <w:rPr>
                <w:rFonts w:cs="Times New Roman"/>
                <w:b/>
                <w:i/>
                <w:szCs w:val="28"/>
                <w:lang w:val="nl-NL"/>
              </w:rPr>
            </w:pPr>
            <w:r w:rsidRPr="008A6435">
              <w:rPr>
                <w:rFonts w:cs="Times New Roman"/>
                <w:szCs w:val="28"/>
              </w:rPr>
              <w:t>- Làm bài tập trong VBT.</w:t>
            </w:r>
          </w:p>
        </w:tc>
        <w:tc>
          <w:tcPr>
            <w:tcW w:w="5046" w:type="dxa"/>
            <w:shd w:val="clear" w:color="auto" w:fill="auto"/>
          </w:tcPr>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i/>
                <w:iCs/>
                <w:szCs w:val="28"/>
                <w:lang w:val="nl-NL"/>
              </w:rPr>
            </w:pPr>
            <w:r w:rsidRPr="008A6435">
              <w:rPr>
                <w:rFonts w:cs="Times New Roman"/>
                <w:szCs w:val="28"/>
                <w:lang w:val="nl-NL"/>
              </w:rPr>
              <w:t xml:space="preserve">- HS quan sát hình ảnh, thảo luận trả lời câu hỏi. </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i/>
                <w:iCs/>
                <w:szCs w:val="28"/>
                <w:lang w:val="nl-NL"/>
              </w:rPr>
            </w:pPr>
            <w:r w:rsidRPr="008A6435">
              <w:rPr>
                <w:rFonts w:cs="Times New Roman"/>
                <w:szCs w:val="28"/>
                <w:lang w:val="nl-NL"/>
              </w:rPr>
              <w:t xml:space="preserve">- HS trả lời: </w:t>
            </w:r>
          </w:p>
          <w:p w:rsidR="00D501B4" w:rsidRPr="008A6435" w:rsidRDefault="00D501B4" w:rsidP="009F5215">
            <w:pPr>
              <w:spacing w:after="0" w:line="264" w:lineRule="auto"/>
              <w:jc w:val="both"/>
              <w:rPr>
                <w:rFonts w:cs="Times New Roman"/>
                <w:i/>
                <w:iCs/>
                <w:szCs w:val="28"/>
                <w:lang w:val="nl-NL"/>
              </w:rPr>
            </w:pPr>
            <w:r w:rsidRPr="008A6435">
              <w:rPr>
                <w:rFonts w:cs="Times New Roman"/>
                <w:i/>
                <w:iCs/>
                <w:szCs w:val="28"/>
                <w:lang w:val="nl-NL"/>
              </w:rPr>
              <w:t xml:space="preserve"> Sau khi khuấy đều và để lắng, không còn nhìn thấy muối ăn trong cốc A do muối ăn đã hòa tan trong nước nhưng vẫn còn nhìn thấy cát trong cốc B do cát không hòa tan trong nước. </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xml:space="preserve">- HS lắng nghe, ghi bài. </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xml:space="preserve"> </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i/>
                <w:iCs/>
                <w:szCs w:val="28"/>
                <w:lang w:val="nl-NL"/>
              </w:rPr>
            </w:pPr>
            <w:r w:rsidRPr="008A6435">
              <w:rPr>
                <w:rFonts w:cs="Times New Roman"/>
                <w:szCs w:val="28"/>
                <w:lang w:val="nl-NL"/>
              </w:rPr>
              <w:t xml:space="preserve">- HS đọc bài: </w:t>
            </w:r>
            <w:r w:rsidRPr="008A6435">
              <w:rPr>
                <w:rFonts w:cs="Times New Roman"/>
                <w:i/>
                <w:iCs/>
                <w:szCs w:val="28"/>
                <w:lang w:val="nl-NL"/>
              </w:rPr>
              <w:t>Hỗn hợp có từ hai chất trở lên trộn lẫn với nhau. Mỗi chất trong hỗn hợp vẫn giữ nguyên tính chất của nó.</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HS chia thành các nhóm.</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HS đọc nội dung trong SGK và tiến hành thí nghiệm theo hướng dẫn.</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HS lắng nghe yêu cầu của GV.</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i/>
                <w:iCs/>
                <w:szCs w:val="28"/>
                <w:lang w:val="nl-NL"/>
              </w:rPr>
            </w:pPr>
            <w:r w:rsidRPr="008A6435">
              <w:rPr>
                <w:rFonts w:cs="Times New Roman"/>
                <w:szCs w:val="28"/>
                <w:lang w:val="nl-NL"/>
              </w:rPr>
              <w:t xml:space="preserve">- Đại diện nhóm trình bày kết quả </w:t>
            </w:r>
            <w:r w:rsidRPr="008A6435">
              <w:rPr>
                <w:rFonts w:cs="Times New Roman"/>
                <w:i/>
                <w:iCs/>
                <w:szCs w:val="28"/>
                <w:lang w:val="nl-NL"/>
              </w:rPr>
              <w:t>(đính kèm dưới hoạt động).</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HS lắng nghe, tiếp thu.</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i/>
                <w:iCs/>
                <w:szCs w:val="28"/>
                <w:lang w:val="nl-NL"/>
              </w:rPr>
            </w:pPr>
            <w:r w:rsidRPr="008A6435">
              <w:rPr>
                <w:rFonts w:cs="Times New Roman"/>
                <w:szCs w:val="28"/>
                <w:lang w:val="nl-NL"/>
              </w:rPr>
              <w:t xml:space="preserve">- HS phát biểu: </w:t>
            </w:r>
            <w:r w:rsidRPr="008A6435">
              <w:rPr>
                <w:rFonts w:cs="Times New Roman"/>
                <w:i/>
                <w:iCs/>
                <w:szCs w:val="28"/>
                <w:lang w:val="nl-NL"/>
              </w:rPr>
              <w:t xml:space="preserve">Mỗi chất trong hỗn hợp vẫn giữ nguyên tính chất của nó </w:t>
            </w:r>
            <w:r w:rsidRPr="008A6435">
              <w:rPr>
                <w:rFonts w:ascii="Cambria Math" w:hAnsi="Cambria Math" w:cs="Cambria Math"/>
                <w:i/>
                <w:iCs/>
                <w:szCs w:val="28"/>
                <w:lang w:val="nl-NL"/>
              </w:rPr>
              <w:t>⇒</w:t>
            </w:r>
            <w:r w:rsidRPr="008A6435">
              <w:rPr>
                <w:rFonts w:cs="Times New Roman"/>
                <w:i/>
                <w:iCs/>
                <w:szCs w:val="28"/>
                <w:lang w:val="nl-NL"/>
              </w:rPr>
              <w:t xml:space="preserve"> giống với nội dung mục Con ong.</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HS lắng nghe, ghi bài.</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HS lắng nghe, tiếp thu, ghi nhớ.</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HS chia nhóm, làm thí nghiệm theo hướng dẫn</w:t>
            </w:r>
            <w:r w:rsidRPr="008A6435">
              <w:rPr>
                <w:rFonts w:cs="Times New Roman"/>
                <w:i/>
                <w:iCs/>
                <w:szCs w:val="28"/>
                <w:lang w:val="nl-NL"/>
              </w:rPr>
              <w:t xml:space="preserve">. </w:t>
            </w:r>
            <w:r w:rsidRPr="008A6435">
              <w:rPr>
                <w:rFonts w:cs="Times New Roman"/>
                <w:szCs w:val="28"/>
                <w:lang w:val="nl-NL"/>
              </w:rPr>
              <w:t xml:space="preserve">  </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xml:space="preserve">- HS lắng nghe yêu cầu của GV. </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i/>
                <w:iCs/>
                <w:szCs w:val="28"/>
                <w:lang w:val="nl-NL"/>
              </w:rPr>
            </w:pPr>
            <w:r w:rsidRPr="008A6435">
              <w:rPr>
                <w:rFonts w:cs="Times New Roman"/>
                <w:szCs w:val="28"/>
                <w:lang w:val="nl-NL"/>
              </w:rPr>
              <w:t xml:space="preserve">- Đại diện nhóm trình bày kết quả </w:t>
            </w:r>
            <w:r w:rsidRPr="008A6435">
              <w:rPr>
                <w:rFonts w:cs="Times New Roman"/>
                <w:i/>
                <w:iCs/>
                <w:szCs w:val="28"/>
                <w:lang w:val="nl-NL"/>
              </w:rPr>
              <w:t>(đính kèm dưới hoạt động).</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xml:space="preserve"> </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HS lắng nghe, phát huy.</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xml:space="preserve">- HS lắng nghe GV nêu câu hỏi. </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HS chia nhóm, thực hiện yêu cầu của GV.</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HS lắng nghe GV hướng dẫn.</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pStyle w:val="ListParagraph"/>
              <w:spacing w:before="0" w:line="264" w:lineRule="auto"/>
              <w:ind w:left="0"/>
              <w:rPr>
                <w:i/>
                <w:iCs/>
                <w:sz w:val="28"/>
                <w:szCs w:val="28"/>
                <w:lang w:val="nl-NL"/>
              </w:rPr>
            </w:pPr>
            <w:r w:rsidRPr="008A6435">
              <w:rPr>
                <w:sz w:val="28"/>
                <w:szCs w:val="28"/>
                <w:lang w:val="nl-NL"/>
              </w:rPr>
              <w:t xml:space="preserve">- HS trình bày: </w:t>
            </w:r>
          </w:p>
          <w:p w:rsidR="00D501B4" w:rsidRPr="008A6435" w:rsidRDefault="00D501B4" w:rsidP="009F5215">
            <w:pPr>
              <w:pStyle w:val="ListParagraph"/>
              <w:spacing w:before="0" w:line="264" w:lineRule="auto"/>
              <w:ind w:left="0"/>
              <w:rPr>
                <w:i/>
                <w:iCs/>
                <w:sz w:val="28"/>
                <w:szCs w:val="28"/>
                <w:lang w:val="nl-NL"/>
              </w:rPr>
            </w:pPr>
            <w:r w:rsidRPr="008A6435">
              <w:rPr>
                <w:b/>
                <w:bCs/>
                <w:i/>
                <w:iCs/>
                <w:sz w:val="28"/>
                <w:szCs w:val="28"/>
                <w:lang w:val="nl-NL"/>
              </w:rPr>
              <w:t>Câu 2:</w:t>
            </w:r>
            <w:r w:rsidRPr="008A6435">
              <w:rPr>
                <w:i/>
                <w:iCs/>
                <w:sz w:val="28"/>
                <w:szCs w:val="28"/>
                <w:lang w:val="nl-NL"/>
              </w:rPr>
              <w:t xml:space="preserve"> Không khí là hỗn hợp, vì không khí bao gồm các chất khí: ni-tơ, ô-xi, các-bô-níc, hơi nước,....</w:t>
            </w:r>
          </w:p>
          <w:p w:rsidR="00D501B4" w:rsidRPr="008A6435" w:rsidRDefault="00D501B4" w:rsidP="009F5215">
            <w:pPr>
              <w:pStyle w:val="ListParagraph"/>
              <w:spacing w:before="0" w:line="264" w:lineRule="auto"/>
              <w:ind w:left="0"/>
              <w:rPr>
                <w:i/>
                <w:iCs/>
                <w:sz w:val="28"/>
                <w:szCs w:val="28"/>
                <w:lang w:val="nl-NL"/>
              </w:rPr>
            </w:pPr>
            <w:r w:rsidRPr="008A6435">
              <w:rPr>
                <w:b/>
                <w:bCs/>
                <w:i/>
                <w:iCs/>
                <w:sz w:val="28"/>
                <w:szCs w:val="28"/>
                <w:lang w:val="nl-NL"/>
              </w:rPr>
              <w:t>Câu 3:</w:t>
            </w:r>
            <w:r w:rsidRPr="008A6435">
              <w:rPr>
                <w:i/>
                <w:iCs/>
                <w:sz w:val="28"/>
                <w:szCs w:val="28"/>
                <w:lang w:val="nl-NL"/>
              </w:rPr>
              <w:t xml:space="preserve">Một số hỗn hợp thường gặp trong cuộc sống: món canh, cốc nước trà, xôi đậu đen, bột ngũ cốc, sữa, rác trong thùng đựng rác,...  </w:t>
            </w:r>
          </w:p>
          <w:p w:rsidR="00D501B4" w:rsidRPr="008A6435" w:rsidRDefault="00D501B4" w:rsidP="009F5215">
            <w:pPr>
              <w:pStyle w:val="ListParagraph"/>
              <w:spacing w:before="0" w:line="264" w:lineRule="auto"/>
              <w:ind w:left="0"/>
              <w:rPr>
                <w:sz w:val="28"/>
                <w:szCs w:val="28"/>
                <w:lang w:val="nl-NL"/>
              </w:rPr>
            </w:pPr>
            <w:r w:rsidRPr="008A6435">
              <w:rPr>
                <w:sz w:val="28"/>
                <w:szCs w:val="28"/>
                <w:lang w:val="nl-NL"/>
              </w:rPr>
              <w:t>- HS chữa bài.</w:t>
            </w: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i/>
                <w:iCs/>
                <w:sz w:val="28"/>
                <w:szCs w:val="28"/>
              </w:rPr>
            </w:pPr>
          </w:p>
          <w:p w:rsidR="00D501B4" w:rsidRPr="008A6435" w:rsidRDefault="00D501B4" w:rsidP="009F5215">
            <w:pPr>
              <w:pStyle w:val="ListParagraph"/>
              <w:spacing w:before="0" w:line="264" w:lineRule="auto"/>
              <w:ind w:left="0"/>
              <w:rPr>
                <w:i/>
                <w:iCs/>
                <w:sz w:val="28"/>
                <w:szCs w:val="28"/>
              </w:rPr>
            </w:pPr>
          </w:p>
          <w:p w:rsidR="00D501B4" w:rsidRPr="008A6435" w:rsidRDefault="00D501B4" w:rsidP="009F5215">
            <w:pPr>
              <w:pStyle w:val="ListParagraph"/>
              <w:spacing w:before="0" w:line="264" w:lineRule="auto"/>
              <w:ind w:left="0"/>
              <w:rPr>
                <w:i/>
                <w:iCs/>
                <w:sz w:val="28"/>
                <w:szCs w:val="28"/>
              </w:rPr>
            </w:pPr>
          </w:p>
          <w:p w:rsidR="00D501B4" w:rsidRPr="008A6435" w:rsidRDefault="00D501B4" w:rsidP="009F5215">
            <w:pPr>
              <w:pStyle w:val="ListParagraph"/>
              <w:spacing w:before="0" w:line="264" w:lineRule="auto"/>
              <w:ind w:left="0"/>
              <w:rPr>
                <w:i/>
                <w:iCs/>
                <w:sz w:val="28"/>
                <w:szCs w:val="28"/>
              </w:rPr>
            </w:pPr>
          </w:p>
          <w:p w:rsidR="00D501B4" w:rsidRPr="008A6435" w:rsidRDefault="00D501B4" w:rsidP="009F5215">
            <w:pPr>
              <w:spacing w:after="0" w:line="264" w:lineRule="auto"/>
              <w:jc w:val="both"/>
              <w:rPr>
                <w:rFonts w:cs="Times New Roman"/>
                <w:i/>
                <w:iCs/>
                <w:szCs w:val="28"/>
              </w:rPr>
            </w:pPr>
            <w:r w:rsidRPr="008A6435">
              <w:rPr>
                <w:rFonts w:cs="Times New Roman"/>
                <w:i/>
                <w:iCs/>
                <w:szCs w:val="28"/>
              </w:rPr>
              <w:t>,…</w:t>
            </w:r>
          </w:p>
          <w:p w:rsidR="00D501B4" w:rsidRPr="008A6435" w:rsidRDefault="00D501B4" w:rsidP="009F5215">
            <w:pPr>
              <w:spacing w:after="0" w:line="264" w:lineRule="auto"/>
              <w:jc w:val="both"/>
              <w:rPr>
                <w:rFonts w:cs="Times New Roman"/>
                <w:i/>
                <w:iCs/>
                <w:szCs w:val="28"/>
              </w:rPr>
            </w:pPr>
          </w:p>
          <w:p w:rsidR="00D501B4" w:rsidRPr="008A6435" w:rsidRDefault="00D501B4" w:rsidP="009F5215">
            <w:pPr>
              <w:spacing w:after="0" w:line="264" w:lineRule="auto"/>
              <w:jc w:val="both"/>
              <w:rPr>
                <w:rFonts w:cs="Times New Roman"/>
                <w:szCs w:val="28"/>
              </w:rPr>
            </w:pPr>
            <w:r w:rsidRPr="008A6435">
              <w:rPr>
                <w:rFonts w:cs="Times New Roman"/>
                <w:szCs w:val="28"/>
              </w:rPr>
              <w:lastRenderedPageBreak/>
              <w:t>- HS lắng nghe yêu cầu của GV.</w:t>
            </w:r>
          </w:p>
          <w:p w:rsidR="00D501B4" w:rsidRPr="008A6435" w:rsidRDefault="00D501B4" w:rsidP="009F5215">
            <w:pPr>
              <w:spacing w:after="0" w:line="264" w:lineRule="auto"/>
              <w:jc w:val="both"/>
              <w:rPr>
                <w:rFonts w:cs="Times New Roman"/>
                <w:szCs w:val="28"/>
              </w:rPr>
            </w:pPr>
          </w:p>
          <w:p w:rsidR="00D501B4" w:rsidRPr="008A6435" w:rsidRDefault="00D501B4" w:rsidP="009F5215">
            <w:pPr>
              <w:spacing w:after="0" w:line="264" w:lineRule="auto"/>
              <w:jc w:val="both"/>
              <w:rPr>
                <w:rFonts w:cs="Times New Roman"/>
                <w:szCs w:val="28"/>
              </w:rPr>
            </w:pPr>
          </w:p>
          <w:p w:rsidR="00D501B4" w:rsidRPr="008A6435" w:rsidRDefault="00D501B4" w:rsidP="009F5215">
            <w:pPr>
              <w:spacing w:after="0" w:line="264" w:lineRule="auto"/>
              <w:jc w:val="both"/>
              <w:rPr>
                <w:rFonts w:cs="Times New Roman"/>
                <w:szCs w:val="28"/>
              </w:rPr>
            </w:pPr>
            <w:r w:rsidRPr="008A6435">
              <w:rPr>
                <w:rFonts w:cs="Times New Roman"/>
                <w:szCs w:val="28"/>
              </w:rPr>
              <w:t>- HS trả lời.</w:t>
            </w:r>
          </w:p>
          <w:p w:rsidR="00D501B4" w:rsidRPr="008A6435" w:rsidRDefault="00D501B4" w:rsidP="009F5215">
            <w:pPr>
              <w:spacing w:after="0" w:line="264" w:lineRule="auto"/>
              <w:jc w:val="both"/>
              <w:rPr>
                <w:rFonts w:cs="Times New Roman"/>
                <w:szCs w:val="28"/>
              </w:rPr>
            </w:pPr>
            <w:r w:rsidRPr="008A6435">
              <w:rPr>
                <w:rFonts w:cs="Times New Roman"/>
                <w:szCs w:val="28"/>
              </w:rPr>
              <w:t>- HS lắng nghe hướng dẫn, ghi nhớ việc cần làm.</w:t>
            </w:r>
          </w:p>
        </w:tc>
      </w:tr>
    </w:tbl>
    <w:p w:rsidR="00D501B4" w:rsidRPr="008A6435" w:rsidRDefault="00D501B4" w:rsidP="00D501B4">
      <w:pPr>
        <w:spacing w:after="0" w:line="264" w:lineRule="auto"/>
        <w:rPr>
          <w:rFonts w:cs="Times New Roman"/>
          <w:b/>
          <w:bCs/>
          <w:szCs w:val="28"/>
          <w:lang w:val="nl-NL"/>
        </w:rPr>
      </w:pPr>
      <w:r w:rsidRPr="008A6435">
        <w:rPr>
          <w:rFonts w:cs="Times New Roman"/>
          <w:b/>
          <w:bCs/>
          <w:szCs w:val="28"/>
        </w:rPr>
        <w:lastRenderedPageBreak/>
        <w:pict>
          <v:shapetype id="_x0000_t32" coordsize="21600,21600" o:spt="32" o:oned="t" path="m,l21600,21600e" filled="f">
            <v:path arrowok="t" fillok="f" o:connecttype="none"/>
            <o:lock v:ext="edit" shapetype="t"/>
          </v:shapetype>
          <v:shape id="Straight Arrow Connector 3" o:spid="_x0000_s1044" type="#_x0000_t32" style="position:absolute;margin-left:78.95pt;margin-top:18.4pt;width:5in;height:0;z-index:251659264;mso-position-horizontal-relative:text;mso-position-vertical-relative:text;mso-width-relative:page;mso-height-relative:page" o:gfxdata="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TdMHLWAAAACQEA&#10;AA8AAAAAAAAAAQAgAAAAIgAAAGRycy9kb3ducmV2LnhtbFBLAQIUABQAAAAIAIdO4kBXAIEY4wEA&#10;AO8DAAAOAAAAAAAAAAEAIAAAACUBAABkcnMvZTJvRG9jLnhtbFBLBQYAAAAABgAGAFkBAAB6BQAA&#10;AAA=&#10;"/>
        </w:pict>
      </w:r>
    </w:p>
    <w:p w:rsidR="00D501B4" w:rsidRPr="008A6435" w:rsidRDefault="00D501B4" w:rsidP="00D501B4">
      <w:pPr>
        <w:spacing w:after="0" w:line="264" w:lineRule="auto"/>
        <w:jc w:val="center"/>
        <w:rPr>
          <w:rFonts w:cs="Times New Roman"/>
          <w:bCs/>
          <w:color w:val="000000"/>
          <w:szCs w:val="28"/>
          <w:u w:val="single"/>
        </w:rPr>
      </w:pPr>
      <w:r w:rsidRPr="008A6435">
        <w:rPr>
          <w:rFonts w:cs="Times New Roman"/>
          <w:bCs/>
          <w:color w:val="000000"/>
          <w:szCs w:val="28"/>
          <w:u w:val="single"/>
        </w:rPr>
        <w:t>Tiế</w:t>
      </w:r>
      <w:r w:rsidRPr="008A6435">
        <w:rPr>
          <w:rFonts w:cs="Times New Roman"/>
          <w:bCs/>
          <w:color w:val="000000"/>
          <w:szCs w:val="28"/>
          <w:u w:val="single"/>
        </w:rPr>
        <w:t>t 2</w:t>
      </w:r>
      <w:r w:rsidRPr="008A6435">
        <w:rPr>
          <w:rFonts w:cs="Times New Roman"/>
          <w:bCs/>
          <w:color w:val="000000"/>
          <w:szCs w:val="28"/>
          <w:u w:val="single"/>
        </w:rPr>
        <w:t>: Khoa học</w:t>
      </w:r>
    </w:p>
    <w:p w:rsidR="00D501B4" w:rsidRPr="008A6435" w:rsidRDefault="00D501B4" w:rsidP="00D501B4">
      <w:pPr>
        <w:pStyle w:val="Heading2"/>
        <w:spacing w:before="0" w:line="264" w:lineRule="auto"/>
        <w:jc w:val="center"/>
        <w:rPr>
          <w:rFonts w:ascii="Times New Roman" w:hAnsi="Times New Roman" w:cs="Times New Roman"/>
          <w:color w:val="auto"/>
          <w:sz w:val="28"/>
          <w:szCs w:val="28"/>
          <w:lang w:val="nl-NL"/>
        </w:rPr>
      </w:pPr>
      <w:r w:rsidRPr="008A6435">
        <w:rPr>
          <w:rFonts w:ascii="Times New Roman" w:hAnsi="Times New Roman" w:cs="Times New Roman"/>
          <w:color w:val="auto"/>
          <w:sz w:val="28"/>
          <w:szCs w:val="28"/>
          <w:lang w:val="nl-NL"/>
        </w:rPr>
        <w:t>BÀI 2: HỖN HỢP VÀ DUNG DỊCH (Tiết 2)</w:t>
      </w:r>
    </w:p>
    <w:p w:rsidR="00D501B4" w:rsidRPr="008A6435" w:rsidRDefault="00D501B4" w:rsidP="00D501B4">
      <w:pPr>
        <w:spacing w:after="0" w:line="264" w:lineRule="auto"/>
        <w:rPr>
          <w:rFonts w:cs="Times New Roman"/>
          <w:b/>
          <w:szCs w:val="28"/>
          <w:lang w:val="nl-NL"/>
        </w:rPr>
      </w:pPr>
      <w:r w:rsidRPr="008A6435">
        <w:rPr>
          <w:rFonts w:cs="Times New Roman"/>
          <w:b/>
          <w:szCs w:val="28"/>
          <w:lang w:val="nl-NL"/>
        </w:rPr>
        <w:t>I. YÊU CẦU CẦN ĐẠT</w:t>
      </w:r>
    </w:p>
    <w:p w:rsidR="00D501B4" w:rsidRPr="008A6435" w:rsidRDefault="00D501B4" w:rsidP="00D501B4">
      <w:pPr>
        <w:spacing w:after="0" w:line="264" w:lineRule="auto"/>
        <w:rPr>
          <w:rFonts w:cs="Times New Roman"/>
          <w:szCs w:val="28"/>
          <w:lang w:val="nl-NL"/>
        </w:rPr>
      </w:pPr>
      <w:r w:rsidRPr="008A6435">
        <w:rPr>
          <w:rFonts w:cs="Times New Roman"/>
          <w:b/>
          <w:szCs w:val="28"/>
          <w:lang w:val="nl-NL"/>
        </w:rPr>
        <w:t>1. Kiến thức</w:t>
      </w:r>
      <w:r w:rsidRPr="008A6435">
        <w:rPr>
          <w:rFonts w:cs="Times New Roman"/>
          <w:szCs w:val="28"/>
          <w:lang w:val="nl-NL"/>
        </w:rPr>
        <w:t>: Trong bài học này, HS sẽ tìm hiểu:</w:t>
      </w:r>
    </w:p>
    <w:p w:rsidR="00D501B4" w:rsidRPr="008A6435" w:rsidRDefault="00D501B4" w:rsidP="00D501B4">
      <w:pPr>
        <w:pStyle w:val="ListParagraph"/>
        <w:spacing w:before="0" w:line="264" w:lineRule="auto"/>
        <w:ind w:left="0" w:firstLine="0"/>
        <w:rPr>
          <w:bCs/>
          <w:sz w:val="28"/>
          <w:szCs w:val="28"/>
          <w:lang w:val="nl-NL"/>
        </w:rPr>
      </w:pPr>
      <w:r w:rsidRPr="008A6435">
        <w:rPr>
          <w:bCs/>
          <w:sz w:val="28"/>
          <w:szCs w:val="28"/>
        </w:rPr>
        <w:t xml:space="preserve">- </w:t>
      </w:r>
      <w:r w:rsidRPr="008A6435">
        <w:rPr>
          <w:bCs/>
          <w:sz w:val="28"/>
          <w:szCs w:val="28"/>
          <w:lang w:val="nl-NL"/>
        </w:rPr>
        <w:t>Hỗn hợp và dung dịch.</w:t>
      </w:r>
    </w:p>
    <w:p w:rsidR="00D501B4" w:rsidRPr="008A6435" w:rsidRDefault="00D501B4" w:rsidP="00D501B4">
      <w:pPr>
        <w:pStyle w:val="ListParagraph"/>
        <w:spacing w:before="0" w:line="264" w:lineRule="auto"/>
        <w:ind w:left="0" w:firstLine="0"/>
        <w:rPr>
          <w:bCs/>
          <w:sz w:val="28"/>
          <w:szCs w:val="28"/>
          <w:lang w:val="nl-NL"/>
        </w:rPr>
      </w:pPr>
      <w:r w:rsidRPr="008A6435">
        <w:rPr>
          <w:bCs/>
          <w:sz w:val="28"/>
          <w:szCs w:val="28"/>
        </w:rPr>
        <w:t xml:space="preserve">- </w:t>
      </w:r>
      <w:r w:rsidRPr="008A6435">
        <w:rPr>
          <w:bCs/>
          <w:sz w:val="28"/>
          <w:szCs w:val="28"/>
          <w:lang w:val="nl-NL"/>
        </w:rPr>
        <w:t xml:space="preserve">Thực hành tách muối ra khỏi dung dịch muối. </w:t>
      </w:r>
    </w:p>
    <w:p w:rsidR="00D501B4" w:rsidRPr="008A6435" w:rsidRDefault="00D501B4" w:rsidP="00D501B4">
      <w:pPr>
        <w:spacing w:after="0" w:line="264" w:lineRule="auto"/>
        <w:rPr>
          <w:rFonts w:cs="Times New Roman"/>
          <w:szCs w:val="28"/>
          <w:lang w:val="nl-NL"/>
        </w:rPr>
      </w:pPr>
      <w:r w:rsidRPr="008A6435">
        <w:rPr>
          <w:rFonts w:cs="Times New Roman"/>
          <w:b/>
          <w:szCs w:val="28"/>
          <w:lang w:val="nl-NL"/>
        </w:rPr>
        <w:t>2. Năng lực</w:t>
      </w:r>
      <w:r w:rsidRPr="008A6435">
        <w:rPr>
          <w:rFonts w:cs="Times New Roman"/>
          <w:szCs w:val="28"/>
          <w:lang w:val="nl-NL"/>
        </w:rPr>
        <w:t xml:space="preserve">: </w:t>
      </w:r>
    </w:p>
    <w:p w:rsidR="00D501B4" w:rsidRPr="008A6435" w:rsidRDefault="00D501B4" w:rsidP="00D501B4">
      <w:pPr>
        <w:spacing w:after="0" w:line="264" w:lineRule="auto"/>
        <w:rPr>
          <w:rFonts w:cs="Times New Roman"/>
          <w:b/>
          <w:i/>
          <w:szCs w:val="28"/>
          <w:lang w:val="nl-NL"/>
        </w:rPr>
      </w:pPr>
      <w:r w:rsidRPr="008A6435">
        <w:rPr>
          <w:rFonts w:cs="Times New Roman"/>
          <w:b/>
          <w:i/>
          <w:szCs w:val="28"/>
          <w:lang w:val="nl-NL"/>
        </w:rPr>
        <w:t>Năng lực chung:</w:t>
      </w:r>
    </w:p>
    <w:p w:rsidR="00D501B4" w:rsidRPr="008A6435" w:rsidRDefault="00D501B4" w:rsidP="00D501B4">
      <w:pPr>
        <w:spacing w:after="0" w:line="264" w:lineRule="auto"/>
        <w:rPr>
          <w:rFonts w:cs="Times New Roman"/>
          <w:szCs w:val="28"/>
          <w:lang w:val="nl-NL"/>
        </w:rPr>
      </w:pPr>
      <w:r w:rsidRPr="008A6435">
        <w:rPr>
          <w:rFonts w:cs="Times New Roman"/>
          <w:i/>
          <w:szCs w:val="28"/>
          <w:lang w:val="nl-NL"/>
        </w:rPr>
        <w:t>-Năng lực tự chủ, tự học:</w:t>
      </w:r>
      <w:r w:rsidRPr="008A6435">
        <w:rPr>
          <w:rFonts w:cs="Times New Roman"/>
          <w:szCs w:val="28"/>
          <w:lang w:val="nl-NL"/>
        </w:rPr>
        <w:t xml:space="preserve"> Tích cực, chủ động tìm hiểu về các thí nghiệm tạo ra dung dịch và hỗn hợp.</w:t>
      </w:r>
    </w:p>
    <w:p w:rsidR="00D501B4" w:rsidRPr="008A6435" w:rsidRDefault="00D501B4" w:rsidP="00D501B4">
      <w:pPr>
        <w:spacing w:after="0" w:line="264" w:lineRule="auto"/>
        <w:rPr>
          <w:rFonts w:cs="Times New Roman"/>
          <w:szCs w:val="28"/>
          <w:lang w:val="nl-NL"/>
        </w:rPr>
      </w:pPr>
      <w:r w:rsidRPr="008A6435">
        <w:rPr>
          <w:rFonts w:cs="Times New Roman"/>
          <w:szCs w:val="28"/>
          <w:lang w:val="nl-NL"/>
        </w:rPr>
        <w:t>-</w:t>
      </w:r>
      <w:r w:rsidRPr="008A6435">
        <w:rPr>
          <w:rFonts w:cs="Times New Roman"/>
          <w:i/>
          <w:szCs w:val="28"/>
          <w:lang w:val="nl-NL"/>
        </w:rPr>
        <w:t>Năng lực giao tiếp và hợp tác:</w:t>
      </w:r>
      <w:r w:rsidRPr="008A6435">
        <w:rPr>
          <w:rFonts w:cs="Times New Roman"/>
          <w:szCs w:val="28"/>
          <w:lang w:val="nl-NL"/>
        </w:rPr>
        <w:t xml:space="preserve"> Tham gia nhiệm vụ nhóm, chia sẻ, trình bày kết quả nhóm.</w:t>
      </w:r>
    </w:p>
    <w:p w:rsidR="00D501B4" w:rsidRPr="008A6435" w:rsidRDefault="00D501B4" w:rsidP="00D501B4">
      <w:pPr>
        <w:spacing w:after="0" w:line="264" w:lineRule="auto"/>
        <w:rPr>
          <w:rFonts w:cs="Times New Roman"/>
          <w:b/>
          <w:i/>
          <w:szCs w:val="28"/>
          <w:lang w:val="nl-NL"/>
        </w:rPr>
      </w:pPr>
      <w:r w:rsidRPr="008A6435">
        <w:rPr>
          <w:rFonts w:cs="Times New Roman"/>
          <w:b/>
          <w:i/>
          <w:szCs w:val="28"/>
          <w:lang w:val="nl-NL"/>
        </w:rPr>
        <w:t>Năng lực khoa học tự nhiên:</w:t>
      </w:r>
    </w:p>
    <w:p w:rsidR="00D501B4" w:rsidRPr="008A6435" w:rsidRDefault="00D501B4" w:rsidP="00D501B4">
      <w:pPr>
        <w:spacing w:after="0" w:line="264" w:lineRule="auto"/>
        <w:rPr>
          <w:rFonts w:cs="Times New Roman"/>
          <w:bCs/>
          <w:szCs w:val="28"/>
          <w:lang w:val="nl-NL"/>
        </w:rPr>
      </w:pPr>
      <w:r w:rsidRPr="008A6435">
        <w:rPr>
          <w:rFonts w:cs="Times New Roman"/>
          <w:b/>
          <w:i/>
          <w:szCs w:val="28"/>
          <w:lang w:val="nl-NL"/>
        </w:rPr>
        <w:t xml:space="preserve">- </w:t>
      </w:r>
      <w:r w:rsidRPr="008A6435">
        <w:rPr>
          <w:rFonts w:cs="Times New Roman"/>
          <w:bCs/>
          <w:szCs w:val="28"/>
          <w:lang w:val="nl-NL"/>
        </w:rPr>
        <w:t>Phân biệt được hỗn hợp và dung dịch từ các ví dụ đã cho.</w:t>
      </w:r>
    </w:p>
    <w:p w:rsidR="00D501B4" w:rsidRPr="008A6435" w:rsidRDefault="00D501B4" w:rsidP="00D501B4">
      <w:pPr>
        <w:spacing w:after="0" w:line="264" w:lineRule="auto"/>
        <w:rPr>
          <w:rFonts w:cs="Times New Roman"/>
          <w:szCs w:val="28"/>
          <w:lang w:val="nl-NL"/>
        </w:rPr>
      </w:pPr>
      <w:r w:rsidRPr="008A6435">
        <w:rPr>
          <w:rFonts w:cs="Times New Roman"/>
          <w:bCs/>
          <w:szCs w:val="28"/>
          <w:lang w:val="nl-NL"/>
        </w:rPr>
        <w:t xml:space="preserve">- Thực hành tách muối ra khỏi dung dịch muối. </w:t>
      </w:r>
    </w:p>
    <w:p w:rsidR="00D501B4" w:rsidRPr="008A6435" w:rsidRDefault="00D501B4" w:rsidP="00D501B4">
      <w:pPr>
        <w:spacing w:after="0" w:line="264" w:lineRule="auto"/>
        <w:rPr>
          <w:rFonts w:cs="Times New Roman"/>
          <w:szCs w:val="28"/>
        </w:rPr>
      </w:pPr>
      <w:r w:rsidRPr="008A6435">
        <w:rPr>
          <w:rFonts w:cs="Times New Roman"/>
          <w:b/>
          <w:szCs w:val="28"/>
        </w:rPr>
        <w:t>3. Phẩm chất</w:t>
      </w:r>
      <w:r w:rsidRPr="008A6435">
        <w:rPr>
          <w:rFonts w:cs="Times New Roman"/>
          <w:szCs w:val="28"/>
        </w:rPr>
        <w:t xml:space="preserve">: </w:t>
      </w:r>
    </w:p>
    <w:p w:rsidR="00D501B4" w:rsidRPr="008A6435" w:rsidRDefault="00D501B4" w:rsidP="00D501B4">
      <w:pPr>
        <w:spacing w:after="0" w:line="264" w:lineRule="auto"/>
        <w:rPr>
          <w:rFonts w:cs="Times New Roman"/>
          <w:szCs w:val="28"/>
          <w:lang w:val="nl-NL"/>
        </w:rPr>
      </w:pPr>
      <w:r w:rsidRPr="008A6435">
        <w:rPr>
          <w:rFonts w:cs="Times New Roman"/>
          <w:szCs w:val="28"/>
        </w:rPr>
        <w:t xml:space="preserve">- </w:t>
      </w:r>
      <w:r w:rsidRPr="008A6435">
        <w:rPr>
          <w:rFonts w:cs="Times New Roman"/>
          <w:i/>
          <w:iCs/>
          <w:szCs w:val="28"/>
          <w:lang w:val="nl-NL"/>
        </w:rPr>
        <w:t>Nhân ái</w:t>
      </w:r>
      <w:r w:rsidRPr="008A6435">
        <w:rPr>
          <w:rFonts w:cs="Times New Roman"/>
          <w:szCs w:val="28"/>
          <w:lang w:val="nl-NL"/>
        </w:rPr>
        <w:t>: Có ý thức giúp đỡ lẫn nhau trong hoạt động nhóm để hoàn thành nhiệm vụ.</w:t>
      </w:r>
    </w:p>
    <w:p w:rsidR="00D501B4" w:rsidRPr="008A6435" w:rsidRDefault="00D501B4" w:rsidP="00D501B4">
      <w:pPr>
        <w:spacing w:after="0" w:line="264" w:lineRule="auto"/>
        <w:rPr>
          <w:rFonts w:cs="Times New Roman"/>
          <w:szCs w:val="28"/>
          <w:lang w:val="nl-NL"/>
        </w:rPr>
      </w:pPr>
      <w:r w:rsidRPr="008A6435">
        <w:rPr>
          <w:rFonts w:cs="Times New Roman"/>
          <w:szCs w:val="28"/>
          <w:lang w:val="nl-NL"/>
        </w:rPr>
        <w:t xml:space="preserve">- </w:t>
      </w:r>
      <w:r w:rsidRPr="008A6435">
        <w:rPr>
          <w:rFonts w:cs="Times New Roman"/>
          <w:i/>
          <w:iCs/>
          <w:szCs w:val="28"/>
          <w:lang w:val="nl-NL"/>
        </w:rPr>
        <w:t>Chăm chỉ</w:t>
      </w:r>
      <w:r w:rsidRPr="008A6435">
        <w:rPr>
          <w:rFonts w:cs="Times New Roman"/>
          <w:szCs w:val="28"/>
          <w:lang w:val="nl-NL"/>
        </w:rPr>
        <w:t>: Chăm chỉ suy nghĩ, trả lời câu hỏi, làm tốt các bài tập.</w:t>
      </w:r>
    </w:p>
    <w:p w:rsidR="00D501B4" w:rsidRPr="008A6435" w:rsidRDefault="00D501B4" w:rsidP="00D501B4">
      <w:pPr>
        <w:spacing w:after="0" w:line="264" w:lineRule="auto"/>
        <w:rPr>
          <w:rFonts w:cs="Times New Roman"/>
          <w:szCs w:val="28"/>
        </w:rPr>
      </w:pPr>
      <w:r w:rsidRPr="008A6435">
        <w:rPr>
          <w:rFonts w:cs="Times New Roman"/>
          <w:szCs w:val="28"/>
          <w:lang w:val="nl-NL"/>
        </w:rPr>
        <w:t xml:space="preserve">- </w:t>
      </w:r>
      <w:r w:rsidRPr="008A6435">
        <w:rPr>
          <w:rFonts w:cs="Times New Roman"/>
          <w:i/>
          <w:iCs/>
          <w:szCs w:val="28"/>
          <w:lang w:val="nl-NL"/>
        </w:rPr>
        <w:t>Trách nhiệm</w:t>
      </w:r>
      <w:r w:rsidRPr="008A6435">
        <w:rPr>
          <w:rFonts w:cs="Times New Roman"/>
          <w:szCs w:val="28"/>
          <w:lang w:val="nl-NL"/>
        </w:rPr>
        <w:t>: Chuẩn bị dụng cụ thí nghiệm theo phân công nhóm.</w:t>
      </w:r>
    </w:p>
    <w:p w:rsidR="00D501B4" w:rsidRPr="008A6435" w:rsidRDefault="00D501B4" w:rsidP="00D501B4">
      <w:pPr>
        <w:spacing w:after="0" w:line="264" w:lineRule="auto"/>
        <w:rPr>
          <w:rFonts w:cs="Times New Roman"/>
          <w:b/>
          <w:szCs w:val="28"/>
          <w:lang w:val="nl-NL"/>
        </w:rPr>
      </w:pPr>
      <w:r w:rsidRPr="008A6435">
        <w:rPr>
          <w:rFonts w:cs="Times New Roman"/>
          <w:b/>
          <w:szCs w:val="28"/>
          <w:lang w:val="nl-NL"/>
        </w:rPr>
        <w:t>II. ĐỒ DÙNG DẠY HỌC</w:t>
      </w:r>
    </w:p>
    <w:p w:rsidR="00D501B4" w:rsidRPr="008A6435" w:rsidRDefault="00D501B4" w:rsidP="00D501B4">
      <w:pPr>
        <w:spacing w:after="0" w:line="264" w:lineRule="auto"/>
        <w:rPr>
          <w:rFonts w:eastAsia="Times New Roman" w:cs="Times New Roman"/>
          <w:b/>
          <w:szCs w:val="28"/>
          <w:lang w:val="vi-VN"/>
        </w:rPr>
      </w:pPr>
      <w:r w:rsidRPr="008A6435">
        <w:rPr>
          <w:rFonts w:eastAsia="Times New Roman" w:cs="Times New Roman"/>
          <w:b/>
          <w:szCs w:val="28"/>
          <w:lang w:val="nl-NL"/>
        </w:rPr>
        <w:t>1</w:t>
      </w:r>
      <w:r w:rsidRPr="008A6435">
        <w:rPr>
          <w:rFonts w:eastAsia="Times New Roman" w:cs="Times New Roman"/>
          <w:b/>
          <w:szCs w:val="28"/>
          <w:lang w:val="vi-VN"/>
        </w:rPr>
        <w:t>. Đối với giáo viên:</w:t>
      </w:r>
    </w:p>
    <w:p w:rsidR="00D501B4" w:rsidRPr="008A6435" w:rsidRDefault="00D501B4" w:rsidP="00D501B4">
      <w:pPr>
        <w:numPr>
          <w:ilvl w:val="0"/>
          <w:numId w:val="11"/>
        </w:numPr>
        <w:spacing w:after="0" w:line="264" w:lineRule="auto"/>
        <w:ind w:left="640"/>
        <w:contextualSpacing/>
        <w:rPr>
          <w:rFonts w:eastAsia="Times New Roman" w:cs="Times New Roman"/>
          <w:szCs w:val="28"/>
          <w:lang w:val="fr-FR"/>
        </w:rPr>
      </w:pPr>
      <w:r w:rsidRPr="008A6435">
        <w:rPr>
          <w:rFonts w:eastAsia="Times New Roman" w:cs="Times New Roman"/>
          <w:szCs w:val="28"/>
          <w:lang w:val="fr-FR"/>
        </w:rPr>
        <w:lastRenderedPageBreak/>
        <w:t>Giáo án, máy tính, máy chiếu.</w:t>
      </w:r>
    </w:p>
    <w:p w:rsidR="00D501B4" w:rsidRPr="008A6435" w:rsidRDefault="00D501B4" w:rsidP="00D501B4">
      <w:pPr>
        <w:numPr>
          <w:ilvl w:val="0"/>
          <w:numId w:val="11"/>
        </w:numPr>
        <w:spacing w:after="0" w:line="264" w:lineRule="auto"/>
        <w:ind w:left="640"/>
        <w:contextualSpacing/>
        <w:rPr>
          <w:rFonts w:eastAsia="Times New Roman" w:cs="Times New Roman"/>
          <w:szCs w:val="28"/>
          <w:lang w:val="fr-FR"/>
        </w:rPr>
      </w:pPr>
      <w:r w:rsidRPr="008A6435">
        <w:rPr>
          <w:rFonts w:eastAsia="Times New Roman" w:cs="Times New Roman"/>
          <w:szCs w:val="28"/>
          <w:lang w:val="fr-FR"/>
        </w:rPr>
        <w:t xml:space="preserve">Hình ảnh, video liên quan đến bài học. </w:t>
      </w:r>
    </w:p>
    <w:p w:rsidR="00D501B4" w:rsidRPr="008A6435" w:rsidRDefault="00D501B4" w:rsidP="00D501B4">
      <w:pPr>
        <w:numPr>
          <w:ilvl w:val="0"/>
          <w:numId w:val="11"/>
        </w:numPr>
        <w:spacing w:after="0" w:line="264" w:lineRule="auto"/>
        <w:ind w:left="640"/>
        <w:contextualSpacing/>
        <w:rPr>
          <w:rFonts w:eastAsia="Times New Roman" w:cs="Times New Roman"/>
          <w:szCs w:val="28"/>
          <w:lang w:val="fr-FR"/>
        </w:rPr>
      </w:pPr>
      <w:r w:rsidRPr="008A6435">
        <w:rPr>
          <w:rFonts w:eastAsia="Times New Roman" w:cs="Times New Roman"/>
          <w:szCs w:val="28"/>
          <w:lang w:val="fr-FR"/>
        </w:rPr>
        <w:t xml:space="preserve">Dụng cụ thí nghiệm. </w:t>
      </w:r>
    </w:p>
    <w:p w:rsidR="00D501B4" w:rsidRPr="008A6435" w:rsidRDefault="00D501B4" w:rsidP="00D501B4">
      <w:pPr>
        <w:numPr>
          <w:ilvl w:val="0"/>
          <w:numId w:val="11"/>
        </w:numPr>
        <w:spacing w:after="0" w:line="264" w:lineRule="auto"/>
        <w:ind w:left="640"/>
        <w:contextualSpacing/>
        <w:rPr>
          <w:rFonts w:eastAsia="Times New Roman" w:cs="Times New Roman"/>
          <w:szCs w:val="28"/>
          <w:lang w:val="fr-FR"/>
        </w:rPr>
      </w:pPr>
      <w:r w:rsidRPr="008A6435">
        <w:rPr>
          <w:rFonts w:eastAsia="Times New Roman" w:cs="Times New Roman"/>
          <w:szCs w:val="28"/>
          <w:lang w:val="fr-FR"/>
        </w:rPr>
        <w:t>Phiếu học tập.</w:t>
      </w:r>
    </w:p>
    <w:p w:rsidR="00D501B4" w:rsidRPr="008A6435" w:rsidRDefault="00D501B4" w:rsidP="00D501B4">
      <w:pPr>
        <w:spacing w:after="0" w:line="264" w:lineRule="auto"/>
        <w:rPr>
          <w:rFonts w:eastAsia="Times New Roman" w:cs="Times New Roman"/>
          <w:b/>
          <w:szCs w:val="28"/>
          <w:lang w:val="fr-FR"/>
        </w:rPr>
      </w:pPr>
      <w:r w:rsidRPr="008A6435">
        <w:rPr>
          <w:rFonts w:eastAsia="Times New Roman" w:cs="Times New Roman"/>
          <w:b/>
          <w:szCs w:val="28"/>
          <w:lang w:val="fr-FR"/>
        </w:rPr>
        <w:t>2. Đối với học sinh:</w:t>
      </w:r>
    </w:p>
    <w:p w:rsidR="00D501B4" w:rsidRPr="008A6435" w:rsidRDefault="00D501B4" w:rsidP="00D501B4">
      <w:pPr>
        <w:numPr>
          <w:ilvl w:val="0"/>
          <w:numId w:val="12"/>
        </w:numPr>
        <w:spacing w:after="0" w:line="264" w:lineRule="auto"/>
        <w:ind w:left="640"/>
        <w:contextualSpacing/>
        <w:rPr>
          <w:rFonts w:eastAsia="Times New Roman" w:cs="Times New Roman"/>
          <w:szCs w:val="28"/>
          <w:lang w:val="fr-FR"/>
        </w:rPr>
      </w:pPr>
      <w:r w:rsidRPr="008A6435">
        <w:rPr>
          <w:rFonts w:eastAsia="Times New Roman" w:cs="Times New Roman"/>
          <w:szCs w:val="28"/>
          <w:lang w:val="fr-FR"/>
        </w:rPr>
        <w:t>SHS. VBT Khoa học</w:t>
      </w:r>
    </w:p>
    <w:p w:rsidR="00D501B4" w:rsidRPr="008A6435" w:rsidRDefault="00D501B4" w:rsidP="00D501B4">
      <w:pPr>
        <w:numPr>
          <w:ilvl w:val="0"/>
          <w:numId w:val="12"/>
        </w:numPr>
        <w:spacing w:after="0" w:line="264" w:lineRule="auto"/>
        <w:ind w:left="640"/>
        <w:contextualSpacing/>
        <w:rPr>
          <w:rFonts w:eastAsia="Times New Roman" w:cs="Times New Roman"/>
          <w:szCs w:val="28"/>
          <w:lang w:val="fr-FR"/>
        </w:rPr>
      </w:pPr>
      <w:r w:rsidRPr="008A6435">
        <w:rPr>
          <w:rFonts w:eastAsia="Times New Roman" w:cs="Times New Roman"/>
          <w:szCs w:val="28"/>
          <w:lang w:val="fr-FR"/>
        </w:rPr>
        <w:t>Dụng cụ học tập: muối, mì chính, đường,….</w:t>
      </w:r>
    </w:p>
    <w:p w:rsidR="00D501B4" w:rsidRPr="008A6435" w:rsidRDefault="00D501B4" w:rsidP="00D501B4">
      <w:pPr>
        <w:spacing w:after="0" w:line="264" w:lineRule="auto"/>
        <w:rPr>
          <w:rFonts w:cs="Times New Roman"/>
          <w:b/>
          <w:szCs w:val="28"/>
          <w:lang w:val="nl-NL"/>
        </w:rPr>
      </w:pPr>
      <w:r w:rsidRPr="008A6435">
        <w:rPr>
          <w:rFonts w:cs="Times New Roman"/>
          <w:b/>
          <w:szCs w:val="28"/>
          <w:lang w:val="nl-NL"/>
        </w:rPr>
        <w:t>III. CÁC HOẠT ĐỘNG DẠY HỌC:</w:t>
      </w:r>
    </w:p>
    <w:tbl>
      <w:tblPr>
        <w:tblW w:w="101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2"/>
        <w:gridCol w:w="4528"/>
      </w:tblGrid>
      <w:tr w:rsidR="00D501B4" w:rsidRPr="008A6435" w:rsidTr="009F5215">
        <w:tc>
          <w:tcPr>
            <w:tcW w:w="5612" w:type="dxa"/>
            <w:shd w:val="clear" w:color="auto" w:fill="auto"/>
          </w:tcPr>
          <w:p w:rsidR="00D501B4" w:rsidRPr="008A6435" w:rsidRDefault="00D501B4" w:rsidP="009F5215">
            <w:pPr>
              <w:spacing w:after="0" w:line="264" w:lineRule="auto"/>
              <w:jc w:val="center"/>
              <w:rPr>
                <w:rFonts w:cs="Times New Roman"/>
                <w:b/>
                <w:szCs w:val="28"/>
                <w:lang w:val="nl-NL"/>
              </w:rPr>
            </w:pPr>
            <w:r w:rsidRPr="008A6435">
              <w:rPr>
                <w:rFonts w:cs="Times New Roman"/>
                <w:b/>
                <w:szCs w:val="28"/>
                <w:lang w:val="nl-NL"/>
              </w:rPr>
              <w:t>HOẠT ĐỘNG CỦA GIÁO VIÊN</w:t>
            </w:r>
          </w:p>
        </w:tc>
        <w:tc>
          <w:tcPr>
            <w:tcW w:w="4528" w:type="dxa"/>
            <w:shd w:val="clear" w:color="auto" w:fill="auto"/>
          </w:tcPr>
          <w:p w:rsidR="00D501B4" w:rsidRPr="008A6435" w:rsidRDefault="00D501B4" w:rsidP="009F5215">
            <w:pPr>
              <w:spacing w:after="0" w:line="264" w:lineRule="auto"/>
              <w:jc w:val="center"/>
              <w:rPr>
                <w:rFonts w:cs="Times New Roman"/>
                <w:b/>
                <w:szCs w:val="28"/>
                <w:lang w:val="nl-NL"/>
              </w:rPr>
            </w:pPr>
            <w:r w:rsidRPr="008A6435">
              <w:rPr>
                <w:rFonts w:cs="Times New Roman"/>
                <w:b/>
                <w:szCs w:val="28"/>
                <w:lang w:val="nl-NL"/>
              </w:rPr>
              <w:t>HOẠT ĐỘNG CỦA HỌC SINH</w:t>
            </w:r>
          </w:p>
        </w:tc>
      </w:tr>
      <w:tr w:rsidR="00D501B4" w:rsidRPr="008A6435" w:rsidTr="009F5215">
        <w:tc>
          <w:tcPr>
            <w:tcW w:w="5612" w:type="dxa"/>
            <w:shd w:val="clear" w:color="auto" w:fill="auto"/>
          </w:tcPr>
          <w:p w:rsidR="00D501B4" w:rsidRPr="008A6435" w:rsidRDefault="00D501B4" w:rsidP="009F5215">
            <w:pPr>
              <w:spacing w:after="0" w:line="264" w:lineRule="auto"/>
              <w:jc w:val="both"/>
              <w:rPr>
                <w:rFonts w:cs="Times New Roman"/>
                <w:b/>
                <w:szCs w:val="28"/>
                <w:lang w:val="nl-NL"/>
              </w:rPr>
            </w:pPr>
            <w:r w:rsidRPr="008A6435">
              <w:rPr>
                <w:rFonts w:cs="Times New Roman"/>
                <w:b/>
                <w:szCs w:val="28"/>
                <w:lang w:val="nl-NL"/>
              </w:rPr>
              <w:t>A. KHỞI ĐỘNG</w:t>
            </w:r>
          </w:p>
          <w:p w:rsidR="00D501B4" w:rsidRPr="008A6435" w:rsidRDefault="00D501B4" w:rsidP="009F5215">
            <w:pPr>
              <w:spacing w:after="0" w:line="264" w:lineRule="auto"/>
              <w:jc w:val="both"/>
              <w:rPr>
                <w:rFonts w:cs="Times New Roman"/>
                <w:szCs w:val="28"/>
                <w:lang w:val="nl-NL"/>
              </w:rPr>
            </w:pPr>
            <w:r w:rsidRPr="008A6435">
              <w:rPr>
                <w:rFonts w:cs="Times New Roman"/>
                <w:b/>
                <w:szCs w:val="28"/>
                <w:lang w:val="nl-NL"/>
              </w:rPr>
              <w:t>a. Mục tiêu:</w:t>
            </w:r>
            <w:r w:rsidRPr="008A6435">
              <w:rPr>
                <w:rFonts w:cs="Times New Roman"/>
                <w:szCs w:val="28"/>
                <w:lang w:val="nl-NL"/>
              </w:rPr>
              <w:t xml:space="preserve"> HS trả lời được câu hỏi mở đầu kết nối vào bài học. </w:t>
            </w:r>
          </w:p>
          <w:p w:rsidR="00D501B4" w:rsidRPr="008A6435" w:rsidRDefault="00D501B4" w:rsidP="009F5215">
            <w:pPr>
              <w:spacing w:after="0" w:line="264" w:lineRule="auto"/>
              <w:jc w:val="both"/>
              <w:rPr>
                <w:rFonts w:cs="Times New Roman"/>
                <w:b/>
                <w:szCs w:val="28"/>
                <w:lang w:val="nl-NL"/>
              </w:rPr>
            </w:pPr>
            <w:r w:rsidRPr="008A6435">
              <w:rPr>
                <w:rFonts w:cs="Times New Roman"/>
                <w:b/>
                <w:szCs w:val="28"/>
                <w:lang w:val="nl-NL"/>
              </w:rPr>
              <w:t xml:space="preserve">b. Cách tiến hành: </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xml:space="preserve">- GV HD HS chơi trò chơi </w:t>
            </w:r>
            <w:r w:rsidRPr="008A6435">
              <w:rPr>
                <w:rFonts w:cs="Times New Roman"/>
                <w:b/>
                <w:szCs w:val="28"/>
                <w:lang w:val="nl-NL"/>
              </w:rPr>
              <w:t>Siêu đầu bếp nhí</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thảo luận và trả lời câu hỏi: Món nào là hỗn hợp?</w:t>
            </w:r>
          </w:p>
          <w:p w:rsidR="00D501B4" w:rsidRPr="008A6435" w:rsidRDefault="00D501B4" w:rsidP="009F5215">
            <w:pPr>
              <w:spacing w:after="0" w:line="264" w:lineRule="auto"/>
              <w:jc w:val="both"/>
              <w:rPr>
                <w:rFonts w:cs="Times New Roman"/>
                <w:szCs w:val="28"/>
              </w:rPr>
            </w:pPr>
            <w:r w:rsidRPr="008A6435">
              <w:rPr>
                <w:rFonts w:cs="Times New Roman"/>
                <w:noProof/>
                <w:szCs w:val="28"/>
              </w:rPr>
              <w:drawing>
                <wp:inline distT="0" distB="0" distL="114300" distR="114300" wp14:anchorId="77A3C7D0" wp14:editId="61356B60">
                  <wp:extent cx="3023870" cy="1675130"/>
                  <wp:effectExtent l="0" t="0" r="5080" b="1270"/>
                  <wp:docPr id="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8"/>
                          <pic:cNvPicPr>
                            <a:picLocks noChangeAspect="1"/>
                          </pic:cNvPicPr>
                        </pic:nvPicPr>
                        <pic:blipFill>
                          <a:blip r:embed="rId14"/>
                          <a:stretch>
                            <a:fillRect/>
                          </a:stretch>
                        </pic:blipFill>
                        <pic:spPr>
                          <a:xfrm>
                            <a:off x="0" y="0"/>
                            <a:ext cx="3023870" cy="1675130"/>
                          </a:xfrm>
                          <a:prstGeom prst="rect">
                            <a:avLst/>
                          </a:prstGeom>
                          <a:noFill/>
                          <a:ln>
                            <a:noFill/>
                          </a:ln>
                        </pic:spPr>
                      </pic:pic>
                    </a:graphicData>
                  </a:graphic>
                </wp:inline>
              </w:drawing>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GV mời 1 HS trả lời câu hỏi.</w:t>
            </w:r>
          </w:p>
          <w:p w:rsidR="00D501B4" w:rsidRPr="008A6435" w:rsidRDefault="00D501B4" w:rsidP="009F5215">
            <w:pPr>
              <w:spacing w:after="0" w:line="264" w:lineRule="auto"/>
              <w:jc w:val="both"/>
              <w:rPr>
                <w:rFonts w:cs="Times New Roman"/>
                <w:b/>
                <w:i/>
                <w:szCs w:val="28"/>
                <w:lang w:val="nl-NL"/>
              </w:rPr>
            </w:pPr>
            <w:r w:rsidRPr="008A6435">
              <w:rPr>
                <w:rFonts w:cs="Times New Roman"/>
                <w:szCs w:val="28"/>
                <w:lang w:val="nl-NL"/>
              </w:rPr>
              <w:t xml:space="preserve">- GV nhận xét và dẫn dắt vào bài học mới: </w:t>
            </w:r>
            <w:r w:rsidRPr="008A6435">
              <w:rPr>
                <w:rFonts w:cs="Times New Roman"/>
                <w:i/>
                <w:iCs/>
                <w:szCs w:val="28"/>
                <w:lang w:val="nl-NL"/>
              </w:rPr>
              <w:t>Trong các món trên có 4 món là hỗn hợp còn lại là dung dịch Vậy làm thế nào để phân biệt được hỗn hợp và dung dịch? Chúng ta sẽ tìm hiểu ở bài</w:t>
            </w:r>
            <w:r w:rsidRPr="008A6435">
              <w:rPr>
                <w:rFonts w:cs="Times New Roman"/>
                <w:szCs w:val="28"/>
                <w:lang w:val="nl-NL"/>
              </w:rPr>
              <w:t xml:space="preserve"> </w:t>
            </w:r>
            <w:r w:rsidRPr="008A6435">
              <w:rPr>
                <w:rFonts w:cs="Times New Roman"/>
                <w:b/>
                <w:i/>
                <w:szCs w:val="28"/>
                <w:lang w:val="nl-NL"/>
              </w:rPr>
              <w:t>Bài 2 – Hỗn hợp và dung dịch tiết 2.</w:t>
            </w:r>
          </w:p>
          <w:p w:rsidR="00D501B4" w:rsidRPr="008A6435" w:rsidRDefault="00D501B4" w:rsidP="009F5215">
            <w:pPr>
              <w:spacing w:after="0" w:line="264" w:lineRule="auto"/>
              <w:jc w:val="both"/>
              <w:rPr>
                <w:rFonts w:cs="Times New Roman"/>
                <w:b/>
                <w:szCs w:val="28"/>
                <w:lang w:val="nl-NL"/>
              </w:rPr>
            </w:pPr>
            <w:r w:rsidRPr="008A6435">
              <w:rPr>
                <w:rFonts w:cs="Times New Roman"/>
                <w:b/>
                <w:szCs w:val="28"/>
                <w:lang w:val="nl-NL"/>
              </w:rPr>
              <w:t>B. HÌNH THÀNH KIẾN THỨC</w:t>
            </w:r>
          </w:p>
          <w:p w:rsidR="00D501B4" w:rsidRPr="008A6435" w:rsidRDefault="00D501B4" w:rsidP="009F5215">
            <w:pPr>
              <w:tabs>
                <w:tab w:val="left" w:pos="3468"/>
              </w:tabs>
              <w:spacing w:after="0" w:line="264" w:lineRule="auto"/>
              <w:jc w:val="both"/>
              <w:rPr>
                <w:rFonts w:cs="Times New Roman"/>
                <w:b/>
                <w:szCs w:val="28"/>
                <w:lang w:val="nl-NL"/>
              </w:rPr>
            </w:pPr>
            <w:r w:rsidRPr="008A6435">
              <w:rPr>
                <w:rFonts w:cs="Times New Roman"/>
                <w:b/>
                <w:szCs w:val="28"/>
                <w:u w:val="single"/>
                <w:lang w:val="nl-NL"/>
              </w:rPr>
              <w:t>Hoạt động 2:</w:t>
            </w:r>
            <w:r w:rsidRPr="008A6435">
              <w:rPr>
                <w:rFonts w:cs="Times New Roman"/>
                <w:b/>
                <w:szCs w:val="28"/>
                <w:lang w:val="nl-NL"/>
              </w:rPr>
              <w:t xml:space="preserve"> Tìm ví dụ về hỗn hợp trong cuộc sống </w:t>
            </w:r>
          </w:p>
          <w:p w:rsidR="00D501B4" w:rsidRPr="008A6435" w:rsidRDefault="00D501B4" w:rsidP="009F5215">
            <w:pPr>
              <w:spacing w:after="0" w:line="264" w:lineRule="auto"/>
              <w:jc w:val="both"/>
              <w:rPr>
                <w:rFonts w:cs="Times New Roman"/>
                <w:szCs w:val="28"/>
                <w:lang w:val="nl-NL"/>
              </w:rPr>
            </w:pPr>
            <w:r w:rsidRPr="008A6435">
              <w:rPr>
                <w:rFonts w:cs="Times New Roman"/>
                <w:b/>
                <w:szCs w:val="28"/>
                <w:lang w:val="nl-NL"/>
              </w:rPr>
              <w:t xml:space="preserve">a. Mục tiêu: </w:t>
            </w:r>
            <w:r w:rsidRPr="008A6435">
              <w:rPr>
                <w:rFonts w:cs="Times New Roman"/>
                <w:szCs w:val="28"/>
                <w:lang w:val="nl-NL"/>
              </w:rPr>
              <w:t xml:space="preserve">Nêu được các hỗn hợp trong cuộc sống hằng ngày. </w:t>
            </w:r>
          </w:p>
          <w:p w:rsidR="00D501B4" w:rsidRPr="008A6435" w:rsidRDefault="00D501B4" w:rsidP="009F5215">
            <w:pPr>
              <w:spacing w:after="0" w:line="264" w:lineRule="auto"/>
              <w:jc w:val="both"/>
              <w:rPr>
                <w:rFonts w:cs="Times New Roman"/>
                <w:b/>
                <w:szCs w:val="28"/>
                <w:lang w:val="nl-NL"/>
              </w:rPr>
            </w:pPr>
            <w:r w:rsidRPr="008A6435">
              <w:rPr>
                <w:rFonts w:cs="Times New Roman"/>
                <w:b/>
                <w:szCs w:val="28"/>
                <w:lang w:val="nl-NL"/>
              </w:rPr>
              <w:t xml:space="preserve">b. Cách tiến hành: </w:t>
            </w:r>
            <w:r w:rsidRPr="008A6435">
              <w:rPr>
                <w:rFonts w:cs="Times New Roman"/>
                <w:b/>
                <w:position w:val="-4"/>
                <w:szCs w:val="28"/>
              </w:rPr>
              <w:object w:dxaOrig="192" w:dyaOrig="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6.5pt" o:ole="">
                  <v:imagedata r:id="rId15" o:title=""/>
                </v:shape>
                <o:OLEObject Type="Embed" ProgID="Equation.DSMT4" ShapeID="_x0000_i1025" DrawAspect="Content" ObjectID="_1819990650" r:id="rId16"/>
              </w:objec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GV chia lớp thành các 4 nhóm, sử dụng kĩ thuật khăn trải bàn yêu cầu HS làm câu hỏi 2,3 SGK trang 13 trên bảng nhóm.</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GV đi đến các nhóm hướng dẫn HS tìm các hỗn hợp thường gặp trong cuộc sống sau đó ghi câu trả lời vào câu 6, Bài 2 VBT.</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xml:space="preserve">- GV yêu cầu các nhóm treo kết quả làm việc </w:t>
            </w:r>
            <w:r w:rsidRPr="008A6435">
              <w:rPr>
                <w:rFonts w:cs="Times New Roman"/>
                <w:szCs w:val="28"/>
                <w:lang w:val="nl-NL"/>
              </w:rPr>
              <w:lastRenderedPageBreak/>
              <w:t>theo kĩ thuật khăn trải bàn trước lớp. Các HS khác đọc và góp ý, nhận xét sản phẩm của nhau.</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GV nhận xét, chữa bài, cho điểm các nhóm có nhiều câu đúng.</w:t>
            </w:r>
          </w:p>
          <w:p w:rsidR="00D501B4" w:rsidRPr="008A6435" w:rsidRDefault="00D501B4" w:rsidP="009F5215">
            <w:pPr>
              <w:spacing w:after="0" w:line="264" w:lineRule="auto"/>
              <w:jc w:val="both"/>
              <w:rPr>
                <w:rFonts w:cs="Times New Roman"/>
                <w:bCs/>
                <w:i/>
                <w:iCs/>
                <w:szCs w:val="28"/>
                <w:lang w:val="nl-NL"/>
              </w:rPr>
            </w:pPr>
            <w:r w:rsidRPr="008A6435">
              <w:rPr>
                <w:rFonts w:cs="Times New Roman"/>
                <w:bCs/>
                <w:szCs w:val="28"/>
                <w:lang w:val="nl-NL"/>
              </w:rPr>
              <w:t xml:space="preserve">- Lưu ý: </w:t>
            </w:r>
            <w:r w:rsidRPr="008A6435">
              <w:rPr>
                <w:rFonts w:cs="Times New Roman"/>
                <w:bCs/>
                <w:i/>
                <w:iCs/>
                <w:szCs w:val="28"/>
                <w:lang w:val="nl-NL"/>
              </w:rPr>
              <w:t xml:space="preserve">GV ghi các hỗn hợp HS tìm được trên bảng theo 2 cột, trong đó 1 cột là dung dịch để dẫn dắt vào nội dung 2. Dung dịch. GV chụp lại bảng, dùng để chiếu vào tiết sau. </w:t>
            </w:r>
          </w:p>
          <w:p w:rsidR="00D501B4" w:rsidRPr="008A6435" w:rsidRDefault="00D501B4" w:rsidP="009F5215">
            <w:pPr>
              <w:tabs>
                <w:tab w:val="left" w:pos="3468"/>
              </w:tabs>
              <w:spacing w:after="0" w:line="264" w:lineRule="auto"/>
              <w:jc w:val="both"/>
              <w:rPr>
                <w:rFonts w:cs="Times New Roman"/>
                <w:b/>
                <w:szCs w:val="28"/>
                <w:lang w:val="nl-NL"/>
              </w:rPr>
            </w:pPr>
            <w:r w:rsidRPr="008A6435">
              <w:rPr>
                <w:rFonts w:cs="Times New Roman"/>
                <w:b/>
                <w:szCs w:val="28"/>
                <w:u w:val="single"/>
                <w:lang w:val="nl-NL"/>
              </w:rPr>
              <w:t>Hoạt động 3:</w:t>
            </w:r>
            <w:r w:rsidRPr="008A6435">
              <w:rPr>
                <w:rFonts w:cs="Times New Roman"/>
                <w:b/>
                <w:szCs w:val="28"/>
                <w:lang w:val="nl-NL"/>
              </w:rPr>
              <w:t xml:space="preserve"> Tìm hiểu đặc điểm của dung dịch</w:t>
            </w:r>
          </w:p>
          <w:p w:rsidR="00D501B4" w:rsidRPr="008A6435" w:rsidRDefault="00D501B4" w:rsidP="009F5215">
            <w:pPr>
              <w:spacing w:after="0" w:line="264" w:lineRule="auto"/>
              <w:jc w:val="both"/>
              <w:rPr>
                <w:rFonts w:cs="Times New Roman"/>
                <w:szCs w:val="28"/>
                <w:lang w:val="nl-NL"/>
              </w:rPr>
            </w:pPr>
            <w:r w:rsidRPr="008A6435">
              <w:rPr>
                <w:rFonts w:cs="Times New Roman"/>
                <w:b/>
                <w:szCs w:val="28"/>
                <w:lang w:val="nl-NL"/>
              </w:rPr>
              <w:t xml:space="preserve">a. Mục tiêu: </w:t>
            </w:r>
            <w:r w:rsidRPr="008A6435">
              <w:rPr>
                <w:rFonts w:cs="Times New Roman"/>
                <w:szCs w:val="28"/>
                <w:lang w:val="nl-NL"/>
              </w:rPr>
              <w:t xml:space="preserve">Phân biệt được hỗn hợp và dung dịch từ các hỗn hợp đã cho. </w:t>
            </w:r>
          </w:p>
          <w:p w:rsidR="00D501B4" w:rsidRPr="008A6435" w:rsidRDefault="00D501B4" w:rsidP="009F5215">
            <w:pPr>
              <w:spacing w:after="0" w:line="264" w:lineRule="auto"/>
              <w:jc w:val="both"/>
              <w:rPr>
                <w:rFonts w:cs="Times New Roman"/>
                <w:b/>
                <w:szCs w:val="28"/>
                <w:lang w:val="nl-NL"/>
              </w:rPr>
            </w:pPr>
            <w:r w:rsidRPr="008A6435">
              <w:rPr>
                <w:rFonts w:cs="Times New Roman"/>
                <w:b/>
                <w:szCs w:val="28"/>
                <w:lang w:val="nl-NL"/>
              </w:rPr>
              <w:t xml:space="preserve">b. Cách tiến hành: </w:t>
            </w:r>
            <w:r w:rsidRPr="008A6435">
              <w:rPr>
                <w:rFonts w:cs="Times New Roman"/>
                <w:b/>
                <w:position w:val="-4"/>
                <w:szCs w:val="28"/>
              </w:rPr>
              <w:object w:dxaOrig="192" w:dyaOrig="336">
                <v:shape id="_x0000_i1026" type="#_x0000_t75" style="width:9.75pt;height:16.5pt" o:ole="">
                  <v:imagedata r:id="rId15" o:title=""/>
                </v:shape>
                <o:OLEObject Type="Embed" ProgID="Equation.DSMT4" ShapeID="_x0000_i1026" DrawAspect="Content" ObjectID="_1819990651" r:id="rId17"/>
              </w:objec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GV yêu cầu HS đọc nội dung mục Con ong SGK trang 14, gọi một số HS nhắc lại.</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GV chiếu nội dung từ tiết học trước các hỗn hợp HS đã tìm được (trong đó các hỗn hợp thuộc loại dung dịch được xếp vào một cột).</w:t>
            </w:r>
          </w:p>
          <w:p w:rsidR="00D501B4" w:rsidRPr="008A6435" w:rsidRDefault="00D501B4" w:rsidP="009F5215">
            <w:pPr>
              <w:spacing w:after="0" w:line="264" w:lineRule="auto"/>
              <w:jc w:val="both"/>
              <w:rPr>
                <w:rFonts w:cs="Times New Roman"/>
                <w:i/>
                <w:iCs/>
                <w:szCs w:val="28"/>
                <w:lang w:val="nl-NL"/>
              </w:rPr>
            </w:pPr>
            <w:r w:rsidRPr="008A6435">
              <w:rPr>
                <w:rFonts w:cs="Times New Roman"/>
                <w:szCs w:val="28"/>
                <w:lang w:val="nl-NL"/>
              </w:rPr>
              <w:t xml:space="preserve">- GV yêu cầu HS: </w:t>
            </w:r>
            <w:r w:rsidRPr="008A6435">
              <w:rPr>
                <w:rFonts w:cs="Times New Roman"/>
                <w:i/>
                <w:iCs/>
                <w:szCs w:val="28"/>
                <w:lang w:val="nl-NL"/>
              </w:rPr>
              <w:t>Tìm các dung dịch trong số các hỗn hợp đó.</w:t>
            </w:r>
          </w:p>
          <w:p w:rsidR="00D501B4" w:rsidRPr="008A6435" w:rsidRDefault="00D501B4" w:rsidP="009F5215">
            <w:pPr>
              <w:spacing w:after="0" w:line="264" w:lineRule="auto"/>
              <w:jc w:val="both"/>
              <w:rPr>
                <w:rFonts w:cs="Times New Roman"/>
                <w:bCs/>
                <w:szCs w:val="28"/>
                <w:lang w:val="nl-NL"/>
              </w:rPr>
            </w:pPr>
            <w:r w:rsidRPr="008A6435">
              <w:rPr>
                <w:rFonts w:cs="Times New Roman"/>
                <w:bCs/>
                <w:szCs w:val="28"/>
                <w:lang w:val="nl-NL"/>
              </w:rPr>
              <w:t xml:space="preserve">- GV mời đại diện 2 – 3 HS trả lời. Các HS khác lắng nghe, nhận xét, nêu ý kiến bổ sung (nếu có).  </w:t>
            </w:r>
          </w:p>
          <w:p w:rsidR="00D501B4" w:rsidRPr="008A6435" w:rsidRDefault="00D501B4" w:rsidP="009F5215">
            <w:pPr>
              <w:spacing w:after="0" w:line="264" w:lineRule="auto"/>
              <w:jc w:val="both"/>
              <w:rPr>
                <w:rFonts w:cs="Times New Roman"/>
                <w:bCs/>
                <w:i/>
                <w:iCs/>
                <w:szCs w:val="28"/>
                <w:lang w:val="nl-NL"/>
              </w:rPr>
            </w:pPr>
            <w:r w:rsidRPr="008A6435">
              <w:rPr>
                <w:rFonts w:cs="Times New Roman"/>
                <w:bCs/>
                <w:szCs w:val="28"/>
                <w:lang w:val="nl-NL"/>
              </w:rPr>
              <w:t>- GV nhận xét, tuyên dương các HS có câu trả lời đúng</w:t>
            </w:r>
            <w:r w:rsidRPr="008A6435">
              <w:rPr>
                <w:rFonts w:cs="Times New Roman"/>
                <w:bCs/>
                <w:i/>
                <w:iCs/>
                <w:szCs w:val="28"/>
                <w:lang w:val="nl-NL"/>
              </w:rPr>
              <w:t>.</w:t>
            </w:r>
          </w:p>
          <w:p w:rsidR="00D501B4" w:rsidRPr="008A6435" w:rsidRDefault="00D501B4" w:rsidP="009F5215">
            <w:pPr>
              <w:spacing w:after="0" w:line="264" w:lineRule="auto"/>
              <w:jc w:val="both"/>
              <w:rPr>
                <w:rFonts w:cs="Times New Roman"/>
                <w:bCs/>
                <w:szCs w:val="28"/>
                <w:lang w:val="nl-NL"/>
              </w:rPr>
            </w:pPr>
            <w:r w:rsidRPr="008A6435">
              <w:rPr>
                <w:rFonts w:cs="Times New Roman"/>
                <w:bCs/>
                <w:szCs w:val="28"/>
                <w:lang w:val="nl-NL"/>
              </w:rPr>
              <w:t>- GV chiếu lại kết quả sau khi khuấy hình 1, bài 2 SGK.</w:t>
            </w:r>
          </w:p>
          <w:p w:rsidR="00D501B4" w:rsidRPr="008A6435" w:rsidRDefault="00D501B4" w:rsidP="009F5215">
            <w:pPr>
              <w:spacing w:after="0" w:line="264" w:lineRule="auto"/>
              <w:jc w:val="both"/>
              <w:rPr>
                <w:rFonts w:cs="Times New Roman"/>
                <w:bCs/>
                <w:i/>
                <w:iCs/>
                <w:szCs w:val="28"/>
                <w:lang w:val="nl-NL"/>
              </w:rPr>
            </w:pPr>
            <w:r w:rsidRPr="008A6435">
              <w:rPr>
                <w:rFonts w:cs="Times New Roman"/>
                <w:bCs/>
                <w:szCs w:val="28"/>
                <w:lang w:val="nl-NL"/>
              </w:rPr>
              <w:t>- GV yêu cầu HS làm câu 7, Bài 2 VBT</w:t>
            </w:r>
            <w:r w:rsidRPr="008A6435">
              <w:rPr>
                <w:rFonts w:cs="Times New Roman"/>
                <w:bCs/>
                <w:i/>
                <w:iCs/>
                <w:szCs w:val="28"/>
                <w:lang w:val="nl-NL"/>
              </w:rPr>
              <w:t>: Sau khi khuấy và để lắng thì cốc nào trong hình 1, trang 12 SGK chứa dung dịch? Vì sao?</w:t>
            </w:r>
          </w:p>
          <w:p w:rsidR="00D501B4" w:rsidRPr="008A6435" w:rsidRDefault="00D501B4" w:rsidP="009F5215">
            <w:pPr>
              <w:spacing w:after="0" w:line="264" w:lineRule="auto"/>
              <w:jc w:val="both"/>
              <w:rPr>
                <w:rFonts w:cs="Times New Roman"/>
                <w:bCs/>
                <w:szCs w:val="28"/>
                <w:lang w:val="nl-NL"/>
              </w:rPr>
            </w:pPr>
            <w:r w:rsidRPr="008A6435">
              <w:rPr>
                <w:rFonts w:cs="Times New Roman"/>
                <w:bCs/>
                <w:szCs w:val="28"/>
                <w:lang w:val="nl-NL"/>
              </w:rPr>
              <w:t>- GV mời đại diện 2 – 3 HS trả lời. Các HS khác lắng nghe, nhận xét, nêu ý kiến bổ sung (nếu có).</w:t>
            </w:r>
          </w:p>
          <w:p w:rsidR="00D501B4" w:rsidRPr="008A6435" w:rsidRDefault="00D501B4" w:rsidP="009F5215">
            <w:pPr>
              <w:spacing w:after="0" w:line="264" w:lineRule="auto"/>
              <w:jc w:val="both"/>
              <w:rPr>
                <w:rFonts w:cs="Times New Roman"/>
                <w:bCs/>
                <w:szCs w:val="28"/>
                <w:lang w:val="nl-NL"/>
              </w:rPr>
            </w:pPr>
            <w:r w:rsidRPr="008A6435">
              <w:rPr>
                <w:rFonts w:cs="Times New Roman"/>
                <w:bCs/>
                <w:szCs w:val="28"/>
                <w:lang w:val="nl-NL"/>
              </w:rPr>
              <w:t>- GV nhận xét, chốt đáp án.</w:t>
            </w:r>
          </w:p>
          <w:p w:rsidR="00D501B4" w:rsidRPr="008A6435" w:rsidRDefault="00D501B4" w:rsidP="009F5215">
            <w:pPr>
              <w:spacing w:after="0" w:line="264" w:lineRule="auto"/>
              <w:jc w:val="both"/>
              <w:rPr>
                <w:rFonts w:cs="Times New Roman"/>
                <w:bCs/>
                <w:szCs w:val="28"/>
                <w:lang w:val="nl-NL"/>
              </w:rPr>
            </w:pPr>
            <w:r w:rsidRPr="008A6435">
              <w:rPr>
                <w:rFonts w:cs="Times New Roman"/>
                <w:bCs/>
                <w:szCs w:val="28"/>
                <w:lang w:val="nl-NL"/>
              </w:rPr>
              <w:t>- GV tổ chức cho HS quan sát thí nghiệm 2, mục 1, trang 13 SGK, đồng thời chiếu lại hình ảnh kết quả tạo ra các hỗn hợp đã chụp từ tiết học trước.</w:t>
            </w:r>
          </w:p>
          <w:p w:rsidR="00D501B4" w:rsidRPr="008A6435" w:rsidRDefault="00D501B4" w:rsidP="009F5215">
            <w:pPr>
              <w:spacing w:after="0" w:line="264" w:lineRule="auto"/>
              <w:jc w:val="both"/>
              <w:rPr>
                <w:rFonts w:cs="Times New Roman"/>
                <w:bCs/>
                <w:i/>
                <w:iCs/>
                <w:szCs w:val="28"/>
                <w:lang w:val="nl-NL"/>
              </w:rPr>
            </w:pPr>
            <w:r w:rsidRPr="008A6435">
              <w:rPr>
                <w:rFonts w:cs="Times New Roman"/>
                <w:bCs/>
                <w:szCs w:val="28"/>
                <w:lang w:val="nl-NL"/>
              </w:rPr>
              <w:t xml:space="preserve">- GV yêu cầu HS dựa vào thông tin trên, trả lời câu hỏi: </w:t>
            </w:r>
            <w:r w:rsidRPr="008A6435">
              <w:rPr>
                <w:rFonts w:cs="Times New Roman"/>
                <w:bCs/>
                <w:i/>
                <w:iCs/>
                <w:szCs w:val="28"/>
                <w:lang w:val="nl-NL"/>
              </w:rPr>
              <w:t>Trong các hỗn hợp tạo ra ở thí nghiệm 2, mục 1, hỗn hợp nào là dung dịch?</w:t>
            </w:r>
          </w:p>
          <w:p w:rsidR="00D501B4" w:rsidRPr="008A6435" w:rsidRDefault="00D501B4" w:rsidP="009F5215">
            <w:pPr>
              <w:spacing w:after="0" w:line="264" w:lineRule="auto"/>
              <w:jc w:val="both"/>
              <w:rPr>
                <w:rFonts w:cs="Times New Roman"/>
                <w:bCs/>
                <w:szCs w:val="28"/>
                <w:lang w:val="nl-NL"/>
              </w:rPr>
            </w:pPr>
            <w:r w:rsidRPr="008A6435">
              <w:rPr>
                <w:rFonts w:cs="Times New Roman"/>
                <w:bCs/>
                <w:szCs w:val="28"/>
                <w:lang w:val="nl-NL"/>
              </w:rPr>
              <w:lastRenderedPageBreak/>
              <w:t>- GV mời đại diện 2 – 3 HS xung phong trả lời. Các HS khác lắng nghe, nhận xét, nêu ý kiến bổ sung (nếu có).</w:t>
            </w:r>
          </w:p>
          <w:p w:rsidR="00D501B4" w:rsidRPr="008A6435" w:rsidRDefault="00D501B4" w:rsidP="009F5215">
            <w:pPr>
              <w:spacing w:after="0" w:line="264" w:lineRule="auto"/>
              <w:jc w:val="both"/>
              <w:rPr>
                <w:rFonts w:cs="Times New Roman"/>
                <w:bCs/>
                <w:szCs w:val="28"/>
                <w:lang w:val="nl-NL"/>
              </w:rPr>
            </w:pPr>
            <w:r w:rsidRPr="008A6435">
              <w:rPr>
                <w:rFonts w:cs="Times New Roman"/>
                <w:bCs/>
                <w:szCs w:val="28"/>
                <w:lang w:val="nl-NL"/>
              </w:rPr>
              <w:t>- GV nhận xét, tuyên dương HS trả lời đúng.</w:t>
            </w:r>
          </w:p>
          <w:p w:rsidR="00D501B4" w:rsidRPr="008A6435" w:rsidRDefault="00D501B4" w:rsidP="009F5215">
            <w:pPr>
              <w:spacing w:after="0" w:line="264" w:lineRule="auto"/>
              <w:jc w:val="both"/>
              <w:rPr>
                <w:rFonts w:cs="Times New Roman"/>
                <w:bCs/>
                <w:szCs w:val="28"/>
                <w:lang w:val="nl-NL"/>
              </w:rPr>
            </w:pPr>
            <w:r w:rsidRPr="008A6435">
              <w:rPr>
                <w:rFonts w:cs="Times New Roman"/>
                <w:bCs/>
                <w:szCs w:val="28"/>
                <w:lang w:val="nl-NL"/>
              </w:rPr>
              <w:t>- GV chia lớp thành các nhóm 4, quan sát hình 4.</w:t>
            </w:r>
          </w:p>
          <w:p w:rsidR="00D501B4" w:rsidRPr="008A6435" w:rsidRDefault="00D501B4" w:rsidP="009F5215">
            <w:pPr>
              <w:spacing w:after="0" w:line="264" w:lineRule="auto"/>
              <w:jc w:val="both"/>
              <w:rPr>
                <w:rFonts w:cs="Times New Roman"/>
                <w:bCs/>
                <w:szCs w:val="28"/>
                <w:lang w:val="nl-NL"/>
              </w:rPr>
            </w:pPr>
          </w:p>
          <w:p w:rsidR="00D501B4" w:rsidRPr="008A6435" w:rsidRDefault="00D501B4" w:rsidP="009F5215">
            <w:pPr>
              <w:spacing w:after="0" w:line="264" w:lineRule="auto"/>
              <w:jc w:val="both"/>
              <w:rPr>
                <w:rFonts w:cs="Times New Roman"/>
                <w:bCs/>
                <w:szCs w:val="28"/>
              </w:rPr>
            </w:pPr>
            <w:r w:rsidRPr="008A6435">
              <w:rPr>
                <w:rFonts w:cs="Times New Roman"/>
                <w:noProof/>
                <w:szCs w:val="28"/>
              </w:rPr>
              <w:drawing>
                <wp:inline distT="0" distB="0" distL="114300" distR="114300" wp14:anchorId="5965229B" wp14:editId="17ED8142">
                  <wp:extent cx="3115310" cy="2012315"/>
                  <wp:effectExtent l="0" t="0" r="8890" b="6985"/>
                  <wp:docPr id="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1"/>
                          <pic:cNvPicPr>
                            <a:picLocks noChangeAspect="1"/>
                          </pic:cNvPicPr>
                        </pic:nvPicPr>
                        <pic:blipFill>
                          <a:blip r:embed="rId18"/>
                          <a:stretch>
                            <a:fillRect/>
                          </a:stretch>
                        </pic:blipFill>
                        <pic:spPr>
                          <a:xfrm>
                            <a:off x="0" y="0"/>
                            <a:ext cx="3115310" cy="2012315"/>
                          </a:xfrm>
                          <a:prstGeom prst="rect">
                            <a:avLst/>
                          </a:prstGeom>
                          <a:noFill/>
                          <a:ln>
                            <a:noFill/>
                          </a:ln>
                        </pic:spPr>
                      </pic:pic>
                    </a:graphicData>
                  </a:graphic>
                </wp:inline>
              </w:drawing>
            </w:r>
          </w:p>
          <w:p w:rsidR="00D501B4" w:rsidRPr="008A6435" w:rsidRDefault="00D501B4" w:rsidP="009F5215">
            <w:pPr>
              <w:spacing w:after="0" w:line="264" w:lineRule="auto"/>
              <w:jc w:val="both"/>
              <w:rPr>
                <w:rFonts w:cs="Times New Roman"/>
                <w:bCs/>
                <w:i/>
                <w:iCs/>
                <w:szCs w:val="28"/>
              </w:rPr>
            </w:pPr>
            <w:r w:rsidRPr="008A6435">
              <w:rPr>
                <w:rFonts w:cs="Times New Roman"/>
                <w:bCs/>
                <w:szCs w:val="28"/>
              </w:rPr>
              <w:t xml:space="preserve">- GV yêu cầu các nhóm thảo luận và trả lời câu hỏi mục Quan sát, SGK trang 14: </w:t>
            </w:r>
            <w:r w:rsidRPr="008A6435">
              <w:rPr>
                <w:rFonts w:cs="Times New Roman"/>
                <w:bCs/>
                <w:i/>
                <w:iCs/>
                <w:szCs w:val="28"/>
              </w:rPr>
              <w:t>Hỗn hợp nào trong hình 4 là dung dịch? Vì sao?</w:t>
            </w:r>
          </w:p>
          <w:p w:rsidR="00D501B4" w:rsidRPr="008A6435" w:rsidRDefault="00D501B4" w:rsidP="009F5215">
            <w:pPr>
              <w:spacing w:after="0" w:line="264" w:lineRule="auto"/>
              <w:jc w:val="both"/>
              <w:rPr>
                <w:rFonts w:cs="Times New Roman"/>
                <w:bCs/>
                <w:szCs w:val="28"/>
              </w:rPr>
            </w:pPr>
            <w:r w:rsidRPr="008A6435">
              <w:rPr>
                <w:rFonts w:cs="Times New Roman"/>
                <w:bCs/>
                <w:szCs w:val="28"/>
              </w:rPr>
              <w:t>- GV mời đại diện 2 – 3 nhóm trả lời câu hỏi. Các nhóm khác lắng nghe, nhận xét, nêu ý kiến bổ sung (nếu có).</w:t>
            </w:r>
          </w:p>
          <w:p w:rsidR="00D501B4" w:rsidRPr="008A6435" w:rsidRDefault="00D501B4" w:rsidP="009F5215">
            <w:pPr>
              <w:spacing w:after="0" w:line="264" w:lineRule="auto"/>
              <w:jc w:val="both"/>
              <w:rPr>
                <w:rFonts w:cs="Times New Roman"/>
                <w:bCs/>
                <w:szCs w:val="28"/>
              </w:rPr>
            </w:pPr>
            <w:r w:rsidRPr="008A6435">
              <w:rPr>
                <w:rFonts w:cs="Times New Roman"/>
                <w:bCs/>
                <w:szCs w:val="28"/>
              </w:rPr>
              <w:t>- GV nhận xét, chuẩn hóa câu trả lời.</w:t>
            </w:r>
          </w:p>
          <w:p w:rsidR="00D501B4" w:rsidRPr="008A6435" w:rsidRDefault="00D501B4" w:rsidP="009F5215">
            <w:pPr>
              <w:spacing w:after="0" w:line="264" w:lineRule="auto"/>
              <w:jc w:val="both"/>
              <w:rPr>
                <w:rFonts w:cs="Times New Roman"/>
                <w:bCs/>
                <w:i/>
                <w:iCs/>
                <w:szCs w:val="28"/>
              </w:rPr>
            </w:pPr>
            <w:r w:rsidRPr="008A6435">
              <w:rPr>
                <w:rFonts w:cs="Times New Roman"/>
                <w:bCs/>
                <w:szCs w:val="28"/>
              </w:rPr>
              <w:t xml:space="preserve">- GV yêu cầu HS: </w:t>
            </w:r>
            <w:r w:rsidRPr="008A6435">
              <w:rPr>
                <w:rFonts w:cs="Times New Roman"/>
                <w:bCs/>
                <w:i/>
                <w:iCs/>
                <w:szCs w:val="28"/>
              </w:rPr>
              <w:t>Nhắc lại kiến thức liên quan tới dung dịch (thành phần, đặc điểm, sự khác nhau giữa hỗn hợp và dung dịch).</w:t>
            </w:r>
          </w:p>
          <w:p w:rsidR="00D501B4" w:rsidRPr="008A6435" w:rsidRDefault="00D501B4" w:rsidP="009F5215">
            <w:pPr>
              <w:spacing w:after="0" w:line="264" w:lineRule="auto"/>
              <w:jc w:val="both"/>
              <w:rPr>
                <w:rFonts w:cs="Times New Roman"/>
                <w:bCs/>
                <w:szCs w:val="28"/>
              </w:rPr>
            </w:pPr>
            <w:r w:rsidRPr="008A6435">
              <w:rPr>
                <w:rFonts w:cs="Times New Roman"/>
                <w:bCs/>
                <w:szCs w:val="28"/>
              </w:rPr>
              <w:t>- GV mời đại diện 2 – 3 HS nhắc lại. Các HS khác lắng nghe, nhận xét, nêu ý kiến bổ sung (nếu có).</w:t>
            </w:r>
          </w:p>
          <w:p w:rsidR="00D501B4" w:rsidRPr="008A6435" w:rsidRDefault="00D501B4" w:rsidP="009F5215">
            <w:pPr>
              <w:spacing w:after="0" w:line="264" w:lineRule="auto"/>
              <w:jc w:val="both"/>
              <w:rPr>
                <w:rFonts w:cs="Times New Roman"/>
                <w:bCs/>
                <w:szCs w:val="28"/>
              </w:rPr>
            </w:pPr>
            <w:r w:rsidRPr="008A6435">
              <w:rPr>
                <w:rFonts w:cs="Times New Roman"/>
                <w:bCs/>
                <w:szCs w:val="28"/>
              </w:rPr>
              <w:t>- GV nhận xét, tuyên dương các HS nhớ bài.</w:t>
            </w:r>
          </w:p>
          <w:p w:rsidR="00D501B4" w:rsidRPr="008A6435" w:rsidRDefault="00D501B4" w:rsidP="009F5215">
            <w:pPr>
              <w:spacing w:after="0" w:line="264" w:lineRule="auto"/>
              <w:jc w:val="both"/>
              <w:rPr>
                <w:rFonts w:cs="Times New Roman"/>
                <w:bCs/>
                <w:i/>
                <w:iCs/>
                <w:szCs w:val="28"/>
              </w:rPr>
            </w:pPr>
            <w:r w:rsidRPr="008A6435">
              <w:rPr>
                <w:rFonts w:cs="Times New Roman"/>
                <w:bCs/>
                <w:szCs w:val="28"/>
              </w:rPr>
              <w:t xml:space="preserve">- GV tổ chức cho HS thảo luận nhóm 6, dùng giấy khổ lớn để trả lời câu hỏi: </w:t>
            </w:r>
            <w:r w:rsidRPr="008A6435">
              <w:rPr>
                <w:rFonts w:cs="Times New Roman"/>
                <w:bCs/>
                <w:i/>
                <w:iCs/>
                <w:szCs w:val="28"/>
              </w:rPr>
              <w:t>Kể thêm các dung dịch mà em biết.</w:t>
            </w:r>
          </w:p>
          <w:p w:rsidR="00D501B4" w:rsidRPr="008A6435" w:rsidRDefault="00D501B4" w:rsidP="009F5215">
            <w:pPr>
              <w:spacing w:after="0" w:line="264" w:lineRule="auto"/>
              <w:jc w:val="both"/>
              <w:rPr>
                <w:rFonts w:cs="Times New Roman"/>
                <w:bCs/>
                <w:szCs w:val="28"/>
              </w:rPr>
            </w:pPr>
            <w:r w:rsidRPr="008A6435">
              <w:rPr>
                <w:rFonts w:cs="Times New Roman"/>
                <w:bCs/>
                <w:szCs w:val="28"/>
              </w:rPr>
              <w:t>- GV yêu cầu các nhóm treo kết quả làm việc trước lớp. Các nhóm khác đánh giá chéo, báo cáo kết quả.</w:t>
            </w:r>
          </w:p>
          <w:p w:rsidR="00D501B4" w:rsidRPr="008A6435" w:rsidRDefault="00D501B4" w:rsidP="009F5215">
            <w:pPr>
              <w:spacing w:after="0" w:line="264" w:lineRule="auto"/>
              <w:jc w:val="both"/>
              <w:rPr>
                <w:rFonts w:cs="Times New Roman"/>
                <w:bCs/>
                <w:szCs w:val="28"/>
              </w:rPr>
            </w:pPr>
            <w:r w:rsidRPr="008A6435">
              <w:rPr>
                <w:rFonts w:cs="Times New Roman"/>
                <w:bCs/>
                <w:szCs w:val="28"/>
              </w:rPr>
              <w:t>- GV tổng kết, đưa ra đáp án.</w:t>
            </w:r>
          </w:p>
          <w:p w:rsidR="00D501B4" w:rsidRPr="008A6435" w:rsidRDefault="00D501B4" w:rsidP="009F5215">
            <w:pPr>
              <w:spacing w:after="0" w:line="264" w:lineRule="auto"/>
              <w:jc w:val="both"/>
              <w:rPr>
                <w:rFonts w:cs="Times New Roman"/>
                <w:bCs/>
                <w:i/>
                <w:iCs/>
                <w:szCs w:val="28"/>
              </w:rPr>
            </w:pPr>
            <w:r w:rsidRPr="008A6435">
              <w:rPr>
                <w:rFonts w:cs="Times New Roman"/>
                <w:bCs/>
                <w:szCs w:val="28"/>
              </w:rPr>
              <w:t xml:space="preserve">- GV yêu cầu HS: </w:t>
            </w:r>
            <w:r w:rsidRPr="008A6435">
              <w:rPr>
                <w:rFonts w:cs="Times New Roman"/>
                <w:bCs/>
                <w:i/>
                <w:iCs/>
                <w:szCs w:val="28"/>
              </w:rPr>
              <w:t>Đọc mục Em có biết SGK trang 14, nêu bằng chứng về thành phần “có các chất béo không tan”.</w:t>
            </w:r>
          </w:p>
          <w:p w:rsidR="00D501B4" w:rsidRPr="008A6435" w:rsidRDefault="00D501B4" w:rsidP="009F5215">
            <w:pPr>
              <w:spacing w:after="0" w:line="264" w:lineRule="auto"/>
              <w:jc w:val="both"/>
              <w:rPr>
                <w:rFonts w:cs="Times New Roman"/>
                <w:bCs/>
                <w:szCs w:val="28"/>
              </w:rPr>
            </w:pPr>
            <w:r w:rsidRPr="008A6435">
              <w:rPr>
                <w:rFonts w:cs="Times New Roman"/>
                <w:bCs/>
                <w:szCs w:val="28"/>
              </w:rPr>
              <w:t xml:space="preserve">- GV mời đại diện 2 – 3 HS trình bày. Các HS khác lắng nghe, nhận xét, nêu ý kiến bổ sung </w:t>
            </w:r>
            <w:r w:rsidRPr="008A6435">
              <w:rPr>
                <w:rFonts w:cs="Times New Roman"/>
                <w:bCs/>
                <w:szCs w:val="28"/>
              </w:rPr>
              <w:lastRenderedPageBreak/>
              <w:t>(nếu có).</w:t>
            </w:r>
          </w:p>
          <w:p w:rsidR="00D501B4" w:rsidRPr="008A6435" w:rsidRDefault="00D501B4" w:rsidP="009F5215">
            <w:pPr>
              <w:spacing w:after="0" w:line="264" w:lineRule="auto"/>
              <w:jc w:val="both"/>
              <w:rPr>
                <w:rFonts w:cs="Times New Roman"/>
                <w:bCs/>
                <w:i/>
                <w:iCs/>
                <w:szCs w:val="28"/>
              </w:rPr>
            </w:pPr>
            <w:r w:rsidRPr="008A6435">
              <w:rPr>
                <w:rFonts w:cs="Times New Roman"/>
                <w:bCs/>
                <w:szCs w:val="28"/>
              </w:rPr>
              <w:t xml:space="preserve">- GV nhận xét, nêu đáp án: </w:t>
            </w:r>
            <w:r w:rsidRPr="008A6435">
              <w:rPr>
                <w:rFonts w:cs="Times New Roman"/>
                <w:bCs/>
                <w:i/>
                <w:iCs/>
                <w:szCs w:val="28"/>
              </w:rPr>
              <w:t xml:space="preserve">Sữa tươi để một thời gian có một lớp váng trên bề mặt, </w:t>
            </w:r>
            <w:proofErr w:type="gramStart"/>
            <w:r w:rsidRPr="008A6435">
              <w:rPr>
                <w:rFonts w:cs="Times New Roman"/>
                <w:bCs/>
                <w:i/>
                <w:iCs/>
                <w:szCs w:val="28"/>
              </w:rPr>
              <w:t>ăn</w:t>
            </w:r>
            <w:proofErr w:type="gramEnd"/>
            <w:r w:rsidRPr="008A6435">
              <w:rPr>
                <w:rFonts w:cs="Times New Roman"/>
                <w:bCs/>
                <w:i/>
                <w:iCs/>
                <w:szCs w:val="28"/>
              </w:rPr>
              <w:t xml:space="preserve"> béo ngậy. Phomai cũng là các hạt béo tách ra từ sữa tươi.</w:t>
            </w:r>
          </w:p>
          <w:p w:rsidR="00D501B4" w:rsidRPr="008A6435" w:rsidRDefault="00D501B4" w:rsidP="009F5215">
            <w:pPr>
              <w:spacing w:after="0" w:line="264" w:lineRule="auto"/>
              <w:jc w:val="both"/>
              <w:rPr>
                <w:rFonts w:cs="Times New Roman"/>
                <w:b/>
                <w:szCs w:val="28"/>
                <w:lang w:val="nl-NL"/>
              </w:rPr>
            </w:pPr>
            <w:r w:rsidRPr="008A6435">
              <w:rPr>
                <w:rFonts w:cs="Times New Roman"/>
                <w:bCs/>
                <w:szCs w:val="28"/>
                <w:lang w:val="nl-NL"/>
              </w:rPr>
              <w:t xml:space="preserve"> GV tổ chức cho một số HS nhắc </w:t>
            </w:r>
          </w:p>
        </w:tc>
        <w:tc>
          <w:tcPr>
            <w:tcW w:w="4528" w:type="dxa"/>
            <w:shd w:val="clear" w:color="auto" w:fill="auto"/>
          </w:tcPr>
          <w:p w:rsidR="00D501B4" w:rsidRPr="008A6435" w:rsidRDefault="00D501B4" w:rsidP="009F5215">
            <w:pPr>
              <w:spacing w:after="0" w:line="264" w:lineRule="auto"/>
              <w:jc w:val="both"/>
              <w:rPr>
                <w:rFonts w:cs="Times New Roman"/>
                <w:i/>
                <w:iCs/>
                <w:szCs w:val="28"/>
                <w:lang w:val="nl-NL"/>
              </w:rPr>
            </w:pPr>
            <w:r w:rsidRPr="008A6435">
              <w:rPr>
                <w:rFonts w:cs="Times New Roman"/>
                <w:szCs w:val="28"/>
                <w:lang w:val="nl-NL"/>
              </w:rPr>
              <w:lastRenderedPageBreak/>
              <w:t xml:space="preserve">HS quan sát hình ảnh, thảo luận trả lời câu hỏi. </w:t>
            </w:r>
          </w:p>
          <w:p w:rsidR="00D501B4" w:rsidRPr="008A6435" w:rsidRDefault="00D501B4" w:rsidP="009F5215">
            <w:pPr>
              <w:spacing w:after="0" w:line="264" w:lineRule="auto"/>
              <w:jc w:val="both"/>
              <w:rPr>
                <w:rFonts w:cs="Times New Roman"/>
                <w:szCs w:val="28"/>
              </w:rPr>
            </w:pPr>
          </w:p>
          <w:p w:rsidR="00D501B4" w:rsidRPr="008A6435" w:rsidRDefault="00D501B4" w:rsidP="009F5215">
            <w:pPr>
              <w:spacing w:after="0" w:line="264" w:lineRule="auto"/>
              <w:jc w:val="both"/>
              <w:rPr>
                <w:rFonts w:cs="Times New Roman"/>
                <w:szCs w:val="28"/>
                <w:lang w:val="nl-NL"/>
              </w:rPr>
            </w:pPr>
            <w:r w:rsidRPr="008A6435">
              <w:rPr>
                <w:rFonts w:cs="Times New Roman"/>
                <w:noProof/>
                <w:szCs w:val="28"/>
              </w:rPr>
              <w:drawing>
                <wp:inline distT="0" distB="0" distL="114300" distR="114300" wp14:anchorId="0D847880" wp14:editId="2E0F90D5">
                  <wp:extent cx="2670175" cy="1624965"/>
                  <wp:effectExtent l="0" t="0" r="15875" b="13335"/>
                  <wp:docPr id="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2"/>
                          <pic:cNvPicPr>
                            <a:picLocks noChangeAspect="1"/>
                          </pic:cNvPicPr>
                        </pic:nvPicPr>
                        <pic:blipFill>
                          <a:blip r:embed="rId19"/>
                          <a:stretch>
                            <a:fillRect/>
                          </a:stretch>
                        </pic:blipFill>
                        <pic:spPr>
                          <a:xfrm>
                            <a:off x="0" y="0"/>
                            <a:ext cx="2670175" cy="1624965"/>
                          </a:xfrm>
                          <a:prstGeom prst="rect">
                            <a:avLst/>
                          </a:prstGeom>
                          <a:noFill/>
                          <a:ln>
                            <a:noFill/>
                          </a:ln>
                        </pic:spPr>
                      </pic:pic>
                    </a:graphicData>
                  </a:graphic>
                </wp:inline>
              </w:drawing>
            </w:r>
          </w:p>
          <w:p w:rsidR="00D501B4" w:rsidRPr="008A6435" w:rsidRDefault="00D501B4" w:rsidP="009F5215">
            <w:pPr>
              <w:spacing w:after="0" w:line="264" w:lineRule="auto"/>
              <w:jc w:val="both"/>
              <w:rPr>
                <w:rFonts w:cs="Times New Roman"/>
                <w:i/>
                <w:iCs/>
                <w:szCs w:val="28"/>
                <w:lang w:val="nl-NL"/>
              </w:rPr>
            </w:pPr>
            <w:r w:rsidRPr="008A6435">
              <w:rPr>
                <w:rFonts w:cs="Times New Roman"/>
                <w:szCs w:val="28"/>
                <w:lang w:val="nl-NL"/>
              </w:rPr>
              <w:t>- HS trả lời: nước cam,....</w:t>
            </w:r>
          </w:p>
          <w:p w:rsidR="00D501B4" w:rsidRPr="008A6435" w:rsidRDefault="00D501B4" w:rsidP="009F5215">
            <w:pPr>
              <w:spacing w:after="0" w:line="264" w:lineRule="auto"/>
              <w:jc w:val="both"/>
              <w:rPr>
                <w:rFonts w:cs="Times New Roman"/>
                <w:i/>
                <w:iCs/>
                <w:szCs w:val="28"/>
                <w:lang w:val="nl-NL"/>
              </w:rPr>
            </w:pPr>
            <w:r w:rsidRPr="008A6435">
              <w:rPr>
                <w:rFonts w:cs="Times New Roman"/>
                <w:i/>
                <w:iCs/>
                <w:szCs w:val="28"/>
                <w:lang w:val="nl-NL"/>
              </w:rPr>
              <w:t xml:space="preserve"> - Hỗn hợp có từ hai chất trở lên trộn lẫn với nhau. Mỗi chất trong hỗn hợp vẫn giữ nguyên tính chất của nó.</w:t>
            </w: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HS lắng nghe, phát huy.</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HS chia nhóm, thực hiện yêu cầu của GV.</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HS lắng nghe GV hướng dẫn.</w:t>
            </w: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HS làm bài tập</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pStyle w:val="ListParagraph"/>
              <w:spacing w:before="0" w:line="264" w:lineRule="auto"/>
              <w:ind w:left="0"/>
              <w:rPr>
                <w:i/>
                <w:iCs/>
                <w:sz w:val="28"/>
                <w:szCs w:val="28"/>
                <w:lang w:val="nl-NL"/>
              </w:rPr>
            </w:pPr>
            <w:r w:rsidRPr="008A6435">
              <w:rPr>
                <w:sz w:val="28"/>
                <w:szCs w:val="28"/>
                <w:lang w:val="nl-NL"/>
              </w:rPr>
              <w:t xml:space="preserve">- HS trình bày: </w:t>
            </w:r>
          </w:p>
          <w:p w:rsidR="00D501B4" w:rsidRPr="008A6435" w:rsidRDefault="00D501B4" w:rsidP="009F5215">
            <w:pPr>
              <w:pStyle w:val="ListParagraph"/>
              <w:spacing w:before="0" w:line="264" w:lineRule="auto"/>
              <w:ind w:left="0"/>
              <w:rPr>
                <w:sz w:val="28"/>
                <w:szCs w:val="28"/>
                <w:lang w:val="nl-NL"/>
              </w:rPr>
            </w:pPr>
            <w:r w:rsidRPr="008A6435">
              <w:rPr>
                <w:sz w:val="28"/>
                <w:szCs w:val="28"/>
                <w:lang w:val="nl-NL"/>
              </w:rPr>
              <w:t>- HS chữa bài.</w:t>
            </w: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i/>
                <w:iCs/>
                <w:sz w:val="28"/>
                <w:szCs w:val="28"/>
                <w:lang w:val="nl-NL"/>
              </w:rPr>
            </w:pPr>
            <w:r w:rsidRPr="008A6435">
              <w:rPr>
                <w:sz w:val="28"/>
                <w:szCs w:val="28"/>
                <w:lang w:val="nl-NL"/>
              </w:rPr>
              <w:t xml:space="preserve">- HS đọc bài: </w:t>
            </w:r>
            <w:r w:rsidRPr="008A6435">
              <w:rPr>
                <w:i/>
                <w:iCs/>
                <w:sz w:val="28"/>
                <w:szCs w:val="28"/>
                <w:lang w:val="nl-NL"/>
              </w:rPr>
              <w:t>Dung dịch có từ hai chất trở lên và chúng hòa tan hoàn toàn vào nhau.</w:t>
            </w:r>
          </w:p>
          <w:p w:rsidR="00D501B4" w:rsidRPr="008A6435" w:rsidRDefault="00D501B4" w:rsidP="009F5215">
            <w:pPr>
              <w:pStyle w:val="ListParagraph"/>
              <w:spacing w:before="0" w:line="264" w:lineRule="auto"/>
              <w:ind w:left="0"/>
              <w:rPr>
                <w:i/>
                <w:iCs/>
                <w:sz w:val="28"/>
                <w:szCs w:val="28"/>
                <w:lang w:val="nl-NL"/>
              </w:rPr>
            </w:pPr>
          </w:p>
          <w:p w:rsidR="00D501B4" w:rsidRPr="008A6435" w:rsidRDefault="00D501B4" w:rsidP="009F5215">
            <w:pPr>
              <w:pStyle w:val="ListParagraph"/>
              <w:spacing w:before="0" w:line="264" w:lineRule="auto"/>
              <w:ind w:left="0"/>
              <w:rPr>
                <w:i/>
                <w:iCs/>
                <w:sz w:val="28"/>
                <w:szCs w:val="28"/>
                <w:lang w:val="nl-NL"/>
              </w:rPr>
            </w:pPr>
          </w:p>
          <w:p w:rsidR="00D501B4" w:rsidRPr="008A6435" w:rsidRDefault="00D501B4" w:rsidP="009F5215">
            <w:pPr>
              <w:pStyle w:val="ListParagraph"/>
              <w:spacing w:before="0" w:line="264" w:lineRule="auto"/>
              <w:ind w:left="0"/>
              <w:rPr>
                <w:i/>
                <w:iCs/>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r w:rsidRPr="008A6435">
              <w:rPr>
                <w:sz w:val="28"/>
                <w:szCs w:val="28"/>
                <w:lang w:val="nl-NL"/>
              </w:rPr>
              <w:t>- HS quan sát hình.</w:t>
            </w: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pStyle w:val="ListParagraph"/>
              <w:spacing w:before="0" w:line="264" w:lineRule="auto"/>
              <w:ind w:left="0"/>
              <w:rPr>
                <w:sz w:val="28"/>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b/>
                <w:szCs w:val="28"/>
                <w:lang w:val="nl-NL"/>
              </w:rPr>
              <w:t>-</w:t>
            </w:r>
            <w:r w:rsidRPr="008A6435">
              <w:rPr>
                <w:rFonts w:cs="Times New Roman"/>
                <w:szCs w:val="28"/>
                <w:lang w:val="nl-NL"/>
              </w:rPr>
              <w:t>HS thực hành</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HS trả lời</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-HS quan sát</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HS trao đổi, trả lời câu hỏi</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-HS báo cáo</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 xml:space="preserve">HS kể </w:t>
            </w:r>
          </w:p>
          <w:p w:rsidR="00D501B4" w:rsidRPr="008A6435" w:rsidRDefault="00D501B4" w:rsidP="009F5215">
            <w:pPr>
              <w:spacing w:after="0" w:line="264" w:lineRule="auto"/>
              <w:jc w:val="both"/>
              <w:rPr>
                <w:rFonts w:cs="Times New Roman"/>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b/>
                <w:szCs w:val="28"/>
                <w:lang w:val="nl-NL"/>
              </w:rPr>
            </w:pPr>
          </w:p>
          <w:p w:rsidR="00D501B4" w:rsidRPr="008A6435" w:rsidRDefault="00D501B4" w:rsidP="009F5215">
            <w:pPr>
              <w:spacing w:after="0" w:line="264" w:lineRule="auto"/>
              <w:jc w:val="both"/>
              <w:rPr>
                <w:rFonts w:cs="Times New Roman"/>
                <w:szCs w:val="28"/>
                <w:lang w:val="nl-NL"/>
              </w:rPr>
            </w:pPr>
            <w:r w:rsidRPr="008A6435">
              <w:rPr>
                <w:rFonts w:cs="Times New Roman"/>
                <w:szCs w:val="28"/>
                <w:lang w:val="nl-NL"/>
              </w:rPr>
              <w:t>-HS đọc</w:t>
            </w:r>
          </w:p>
          <w:p w:rsidR="00D501B4" w:rsidRPr="008A6435" w:rsidRDefault="00D501B4" w:rsidP="009F5215">
            <w:pPr>
              <w:spacing w:after="0" w:line="264" w:lineRule="auto"/>
              <w:jc w:val="both"/>
              <w:rPr>
                <w:rFonts w:cs="Times New Roman"/>
                <w:b/>
                <w:szCs w:val="28"/>
                <w:lang w:val="nl-NL"/>
              </w:rPr>
            </w:pPr>
          </w:p>
        </w:tc>
      </w:tr>
    </w:tbl>
    <w:p w:rsidR="00D501B4" w:rsidRPr="008A6435" w:rsidRDefault="00D501B4" w:rsidP="00D501B4">
      <w:pPr>
        <w:spacing w:after="0" w:line="264" w:lineRule="auto"/>
        <w:rPr>
          <w:rFonts w:cs="Times New Roman"/>
          <w:b/>
          <w:szCs w:val="28"/>
          <w:lang w:val="nl-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0"/>
      </w:tblGrid>
      <w:tr w:rsidR="00D501B4" w:rsidRPr="008A6435" w:rsidTr="009F5215">
        <w:tc>
          <w:tcPr>
            <w:tcW w:w="10110" w:type="dxa"/>
            <w:shd w:val="clear" w:color="auto" w:fill="auto"/>
          </w:tcPr>
          <w:p w:rsidR="00D501B4" w:rsidRPr="008A6435" w:rsidRDefault="00D501B4" w:rsidP="009F5215">
            <w:pPr>
              <w:spacing w:after="0" w:line="264" w:lineRule="auto"/>
              <w:jc w:val="center"/>
              <w:rPr>
                <w:rFonts w:cs="Times New Roman"/>
                <w:b/>
                <w:bCs/>
                <w:szCs w:val="28"/>
                <w:lang w:val="nl-NL"/>
              </w:rPr>
            </w:pPr>
            <w:r w:rsidRPr="008A6435">
              <w:rPr>
                <w:rFonts w:cs="Times New Roman"/>
                <w:b/>
                <w:bCs/>
                <w:szCs w:val="28"/>
                <w:lang w:val="nl-NL"/>
              </w:rPr>
              <w:t>Phiếu học tập số 1</w:t>
            </w:r>
          </w:p>
          <w:p w:rsidR="00D501B4" w:rsidRPr="008A6435" w:rsidRDefault="00D501B4" w:rsidP="009F5215">
            <w:pPr>
              <w:spacing w:after="0" w:line="264" w:lineRule="auto"/>
              <w:rPr>
                <w:rFonts w:cs="Times New Roman"/>
                <w:b/>
                <w:bCs/>
                <w:szCs w:val="28"/>
                <w:lang w:val="nl-NL"/>
              </w:rPr>
            </w:pPr>
            <w:r w:rsidRPr="008A6435">
              <w:rPr>
                <w:rFonts w:cs="Times New Roman"/>
                <w:b/>
                <w:bCs/>
                <w:szCs w:val="28"/>
                <w:lang w:val="nl-NL"/>
              </w:rPr>
              <w:t>Nhóm:</w:t>
            </w:r>
          </w:p>
          <w:p w:rsidR="00D501B4" w:rsidRPr="008A6435" w:rsidRDefault="00D501B4" w:rsidP="009F5215">
            <w:pPr>
              <w:spacing w:after="0" w:line="264" w:lineRule="auto"/>
              <w:rPr>
                <w:rFonts w:cs="Times New Roman"/>
                <w:b/>
                <w:bCs/>
                <w:szCs w:val="28"/>
                <w:lang w:val="nl-NL"/>
              </w:rPr>
            </w:pPr>
            <w:r w:rsidRPr="008A6435">
              <w:rPr>
                <w:rFonts w:cs="Times New Roman"/>
                <w:b/>
                <w:bCs/>
                <w:szCs w:val="28"/>
                <w:lang w:val="nl-NL"/>
              </w:rPr>
              <w:t>Lớp:</w:t>
            </w:r>
          </w:p>
          <w:p w:rsidR="00D501B4" w:rsidRPr="008A6435" w:rsidRDefault="00D501B4" w:rsidP="009F5215">
            <w:pPr>
              <w:spacing w:after="0" w:line="264" w:lineRule="auto"/>
              <w:rPr>
                <w:rFonts w:cs="Times New Roman"/>
                <w:szCs w:val="28"/>
                <w:lang w:val="nl-NL"/>
              </w:rPr>
            </w:pPr>
            <w:r w:rsidRPr="008A6435">
              <w:rPr>
                <w:rFonts w:cs="Times New Roman"/>
                <w:szCs w:val="28"/>
                <w:lang w:val="nl-NL"/>
              </w:rPr>
              <w:t>a) Thực hiện thí nghiệm 1 ở trang 12, 13 SGK, quan sát và ghi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1"/>
            </w:tblGrid>
            <w:tr w:rsidR="00D501B4" w:rsidRPr="008A6435" w:rsidTr="009F5215">
              <w:tc>
                <w:tcPr>
                  <w:tcW w:w="2281" w:type="dxa"/>
                  <w:tcBorders>
                    <w:tl2br w:val="single" w:sz="4" w:space="0" w:color="auto"/>
                  </w:tcBorders>
                  <w:shd w:val="clear" w:color="auto" w:fill="auto"/>
                </w:tcPr>
                <w:p w:rsidR="00D501B4" w:rsidRPr="008A6435" w:rsidRDefault="00D501B4" w:rsidP="009F5215">
                  <w:pPr>
                    <w:spacing w:after="0" w:line="264" w:lineRule="auto"/>
                    <w:rPr>
                      <w:rFonts w:cs="Times New Roman"/>
                      <w:b/>
                      <w:bCs/>
                      <w:szCs w:val="28"/>
                      <w:lang w:val="nl-NL"/>
                    </w:rPr>
                  </w:pPr>
                  <w:r w:rsidRPr="008A6435">
                    <w:rPr>
                      <w:rFonts w:cs="Times New Roman"/>
                      <w:b/>
                      <w:bCs/>
                      <w:szCs w:val="28"/>
                      <w:lang w:val="nl-NL"/>
                    </w:rPr>
                    <w:t xml:space="preserve">                    Chất</w:t>
                  </w:r>
                </w:p>
                <w:p w:rsidR="00D501B4" w:rsidRPr="008A6435" w:rsidRDefault="00D501B4" w:rsidP="009F5215">
                  <w:pPr>
                    <w:spacing w:after="0" w:line="264" w:lineRule="auto"/>
                    <w:rPr>
                      <w:rFonts w:cs="Times New Roman"/>
                      <w:b/>
                      <w:bCs/>
                      <w:szCs w:val="28"/>
                      <w:lang w:val="nl-NL"/>
                    </w:rPr>
                  </w:pPr>
                  <w:r w:rsidRPr="008A6435">
                    <w:rPr>
                      <w:rFonts w:cs="Times New Roman"/>
                      <w:b/>
                      <w:bCs/>
                      <w:szCs w:val="28"/>
                      <w:lang w:val="nl-NL"/>
                    </w:rPr>
                    <w:t>Đặc điểm</w:t>
                  </w:r>
                </w:p>
              </w:tc>
              <w:tc>
                <w:tcPr>
                  <w:tcW w:w="2281" w:type="dxa"/>
                  <w:shd w:val="clear" w:color="auto" w:fill="auto"/>
                  <w:vAlign w:val="center"/>
                </w:tcPr>
                <w:p w:rsidR="00D501B4" w:rsidRPr="008A6435" w:rsidRDefault="00D501B4" w:rsidP="009F5215">
                  <w:pPr>
                    <w:spacing w:after="0" w:line="264" w:lineRule="auto"/>
                    <w:jc w:val="center"/>
                    <w:rPr>
                      <w:rFonts w:cs="Times New Roman"/>
                      <w:b/>
                      <w:bCs/>
                      <w:szCs w:val="28"/>
                      <w:lang w:val="nl-NL"/>
                    </w:rPr>
                  </w:pPr>
                  <w:r w:rsidRPr="008A6435">
                    <w:rPr>
                      <w:rFonts w:cs="Times New Roman"/>
                      <w:b/>
                      <w:bCs/>
                      <w:szCs w:val="28"/>
                      <w:lang w:val="nl-NL"/>
                    </w:rPr>
                    <w:t>Muối</w:t>
                  </w:r>
                </w:p>
              </w:tc>
              <w:tc>
                <w:tcPr>
                  <w:tcW w:w="2281" w:type="dxa"/>
                  <w:shd w:val="clear" w:color="auto" w:fill="auto"/>
                  <w:vAlign w:val="center"/>
                </w:tcPr>
                <w:p w:rsidR="00D501B4" w:rsidRPr="008A6435" w:rsidRDefault="00D501B4" w:rsidP="009F5215">
                  <w:pPr>
                    <w:spacing w:after="0" w:line="264" w:lineRule="auto"/>
                    <w:jc w:val="center"/>
                    <w:rPr>
                      <w:rFonts w:cs="Times New Roman"/>
                      <w:b/>
                      <w:bCs/>
                      <w:szCs w:val="28"/>
                      <w:lang w:val="nl-NL"/>
                    </w:rPr>
                  </w:pPr>
                  <w:r w:rsidRPr="008A6435">
                    <w:rPr>
                      <w:rFonts w:cs="Times New Roman"/>
                      <w:b/>
                      <w:bCs/>
                      <w:szCs w:val="28"/>
                      <w:lang w:val="nl-NL"/>
                    </w:rPr>
                    <w:t>Mì chính</w:t>
                  </w:r>
                </w:p>
              </w:tc>
              <w:tc>
                <w:tcPr>
                  <w:tcW w:w="2281" w:type="dxa"/>
                  <w:shd w:val="clear" w:color="auto" w:fill="auto"/>
                  <w:vAlign w:val="center"/>
                </w:tcPr>
                <w:p w:rsidR="00D501B4" w:rsidRPr="008A6435" w:rsidRDefault="00D501B4" w:rsidP="009F5215">
                  <w:pPr>
                    <w:spacing w:after="0" w:line="264" w:lineRule="auto"/>
                    <w:jc w:val="center"/>
                    <w:rPr>
                      <w:rFonts w:cs="Times New Roman"/>
                      <w:b/>
                      <w:bCs/>
                      <w:szCs w:val="28"/>
                      <w:lang w:val="nl-NL"/>
                    </w:rPr>
                  </w:pPr>
                  <w:r w:rsidRPr="008A6435">
                    <w:rPr>
                      <w:rFonts w:cs="Times New Roman"/>
                      <w:b/>
                      <w:bCs/>
                      <w:szCs w:val="28"/>
                      <w:lang w:val="nl-NL"/>
                    </w:rPr>
                    <w:t>Đường</w:t>
                  </w:r>
                </w:p>
              </w:tc>
            </w:tr>
            <w:tr w:rsidR="00D501B4" w:rsidRPr="008A6435" w:rsidTr="009F5215">
              <w:tc>
                <w:tcPr>
                  <w:tcW w:w="228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Màu sắc</w:t>
                  </w:r>
                </w:p>
              </w:tc>
              <w:tc>
                <w:tcPr>
                  <w:tcW w:w="2281" w:type="dxa"/>
                  <w:shd w:val="clear" w:color="auto" w:fill="auto"/>
                </w:tcPr>
                <w:p w:rsidR="00D501B4" w:rsidRPr="008A6435" w:rsidRDefault="00D501B4" w:rsidP="009F5215">
                  <w:pPr>
                    <w:spacing w:after="0" w:line="264" w:lineRule="auto"/>
                    <w:rPr>
                      <w:rFonts w:cs="Times New Roman"/>
                      <w:b/>
                      <w:bCs/>
                      <w:szCs w:val="28"/>
                      <w:lang w:val="nl-NL"/>
                    </w:rPr>
                  </w:pPr>
                </w:p>
              </w:tc>
              <w:tc>
                <w:tcPr>
                  <w:tcW w:w="2281" w:type="dxa"/>
                  <w:shd w:val="clear" w:color="auto" w:fill="auto"/>
                </w:tcPr>
                <w:p w:rsidR="00D501B4" w:rsidRPr="008A6435" w:rsidRDefault="00D501B4" w:rsidP="009F5215">
                  <w:pPr>
                    <w:spacing w:after="0" w:line="264" w:lineRule="auto"/>
                    <w:rPr>
                      <w:rFonts w:cs="Times New Roman"/>
                      <w:b/>
                      <w:bCs/>
                      <w:szCs w:val="28"/>
                      <w:lang w:val="nl-NL"/>
                    </w:rPr>
                  </w:pPr>
                </w:p>
              </w:tc>
              <w:tc>
                <w:tcPr>
                  <w:tcW w:w="2281" w:type="dxa"/>
                  <w:shd w:val="clear" w:color="auto" w:fill="auto"/>
                </w:tcPr>
                <w:p w:rsidR="00D501B4" w:rsidRPr="008A6435" w:rsidRDefault="00D501B4" w:rsidP="009F5215">
                  <w:pPr>
                    <w:spacing w:after="0" w:line="264" w:lineRule="auto"/>
                    <w:rPr>
                      <w:rFonts w:cs="Times New Roman"/>
                      <w:b/>
                      <w:bCs/>
                      <w:szCs w:val="28"/>
                      <w:lang w:val="nl-NL"/>
                    </w:rPr>
                  </w:pPr>
                </w:p>
              </w:tc>
            </w:tr>
            <w:tr w:rsidR="00D501B4" w:rsidRPr="008A6435" w:rsidTr="009F5215">
              <w:tc>
                <w:tcPr>
                  <w:tcW w:w="228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Vị</w:t>
                  </w:r>
                </w:p>
              </w:tc>
              <w:tc>
                <w:tcPr>
                  <w:tcW w:w="2281" w:type="dxa"/>
                  <w:shd w:val="clear" w:color="auto" w:fill="auto"/>
                </w:tcPr>
                <w:p w:rsidR="00D501B4" w:rsidRPr="008A6435" w:rsidRDefault="00D501B4" w:rsidP="009F5215">
                  <w:pPr>
                    <w:spacing w:after="0" w:line="264" w:lineRule="auto"/>
                    <w:rPr>
                      <w:rFonts w:cs="Times New Roman"/>
                      <w:b/>
                      <w:bCs/>
                      <w:szCs w:val="28"/>
                      <w:lang w:val="nl-NL"/>
                    </w:rPr>
                  </w:pPr>
                </w:p>
              </w:tc>
              <w:tc>
                <w:tcPr>
                  <w:tcW w:w="2281" w:type="dxa"/>
                  <w:shd w:val="clear" w:color="auto" w:fill="auto"/>
                </w:tcPr>
                <w:p w:rsidR="00D501B4" w:rsidRPr="008A6435" w:rsidRDefault="00D501B4" w:rsidP="009F5215">
                  <w:pPr>
                    <w:spacing w:after="0" w:line="264" w:lineRule="auto"/>
                    <w:rPr>
                      <w:rFonts w:cs="Times New Roman"/>
                      <w:b/>
                      <w:bCs/>
                      <w:szCs w:val="28"/>
                      <w:lang w:val="nl-NL"/>
                    </w:rPr>
                  </w:pPr>
                </w:p>
              </w:tc>
              <w:tc>
                <w:tcPr>
                  <w:tcW w:w="2281" w:type="dxa"/>
                  <w:shd w:val="clear" w:color="auto" w:fill="auto"/>
                </w:tcPr>
                <w:p w:rsidR="00D501B4" w:rsidRPr="008A6435" w:rsidRDefault="00D501B4" w:rsidP="009F5215">
                  <w:pPr>
                    <w:spacing w:after="0" w:line="264" w:lineRule="auto"/>
                    <w:rPr>
                      <w:rFonts w:cs="Times New Roman"/>
                      <w:b/>
                      <w:bCs/>
                      <w:szCs w:val="28"/>
                      <w:lang w:val="nl-NL"/>
                    </w:rPr>
                  </w:pPr>
                </w:p>
              </w:tc>
            </w:tr>
          </w:tbl>
          <w:p w:rsidR="00D501B4" w:rsidRPr="008A6435" w:rsidRDefault="00D501B4" w:rsidP="009F5215">
            <w:pPr>
              <w:spacing w:after="0" w:line="264" w:lineRule="auto"/>
              <w:rPr>
                <w:rFonts w:cs="Times New Roman"/>
                <w:szCs w:val="28"/>
                <w:lang w:val="nl-NL"/>
              </w:rPr>
            </w:pPr>
            <w:r w:rsidRPr="008A6435">
              <w:rPr>
                <w:rFonts w:cs="Times New Roman"/>
                <w:szCs w:val="28"/>
                <w:lang w:val="nl-NL"/>
              </w:rPr>
              <w:t>b) Dự đoán các chất sau khi trộn với nhau tạo thành hỗn hợp có thay đổi tính chất không.</w:t>
            </w:r>
          </w:p>
          <w:p w:rsidR="00D501B4" w:rsidRPr="008A6435" w:rsidRDefault="00D501B4" w:rsidP="009F5215">
            <w:pPr>
              <w:spacing w:after="0" w:line="264" w:lineRule="auto"/>
              <w:rPr>
                <w:rFonts w:cs="Times New Roman"/>
                <w:szCs w:val="28"/>
                <w:lang w:val="nl-NL"/>
              </w:rPr>
            </w:pPr>
            <w:r w:rsidRPr="008A6435">
              <w:rPr>
                <w:rFonts w:cs="Times New Roman"/>
                <w:szCs w:val="28"/>
                <w:lang w:val="nl-NL"/>
              </w:rPr>
              <w:t>.......................................................................................................................................</w:t>
            </w:r>
          </w:p>
          <w:p w:rsidR="00D501B4" w:rsidRPr="008A6435" w:rsidRDefault="00D501B4" w:rsidP="009F5215">
            <w:pPr>
              <w:spacing w:after="0" w:line="264" w:lineRule="auto"/>
              <w:rPr>
                <w:rFonts w:cs="Times New Roman"/>
                <w:szCs w:val="28"/>
                <w:lang w:val="nl-NL"/>
              </w:rPr>
            </w:pPr>
            <w:r w:rsidRPr="008A6435">
              <w:rPr>
                <w:rFonts w:cs="Times New Roman"/>
                <w:szCs w:val="28"/>
                <w:lang w:val="nl-NL"/>
              </w:rPr>
              <w:t>.......................................................................................................................................</w:t>
            </w:r>
          </w:p>
          <w:p w:rsidR="00D501B4" w:rsidRPr="008A6435" w:rsidRDefault="00D501B4" w:rsidP="009F5215">
            <w:pPr>
              <w:spacing w:after="0" w:line="264" w:lineRule="auto"/>
              <w:rPr>
                <w:rFonts w:cs="Times New Roman"/>
                <w:szCs w:val="28"/>
                <w:lang w:val="nl-NL"/>
              </w:rPr>
            </w:pPr>
            <w:r w:rsidRPr="008A6435">
              <w:rPr>
                <w:rFonts w:cs="Times New Roman"/>
                <w:szCs w:val="28"/>
                <w:lang w:val="nl-NL"/>
              </w:rPr>
              <w:t>c) Nhận xét tính chất của các chất sau khi tạo hỗn hợp.</w:t>
            </w:r>
          </w:p>
          <w:p w:rsidR="00D501B4" w:rsidRPr="008A6435" w:rsidRDefault="00D501B4" w:rsidP="009F5215">
            <w:pPr>
              <w:spacing w:after="0" w:line="264" w:lineRule="auto"/>
              <w:rPr>
                <w:rFonts w:cs="Times New Roman"/>
                <w:szCs w:val="28"/>
                <w:lang w:val="nl-NL"/>
              </w:rPr>
            </w:pPr>
            <w:r w:rsidRPr="008A6435">
              <w:rPr>
                <w:rFonts w:cs="Times New Roman"/>
                <w:szCs w:val="28"/>
                <w:lang w:val="nl-NL"/>
              </w:rPr>
              <w:t>.......................................................................................................................................</w:t>
            </w:r>
          </w:p>
          <w:p w:rsidR="00D501B4" w:rsidRPr="008A6435" w:rsidRDefault="00D501B4" w:rsidP="009F5215">
            <w:pPr>
              <w:spacing w:after="0" w:line="264" w:lineRule="auto"/>
              <w:rPr>
                <w:rFonts w:cs="Times New Roman"/>
                <w:szCs w:val="28"/>
                <w:lang w:val="nl-NL"/>
              </w:rPr>
            </w:pPr>
            <w:r w:rsidRPr="008A6435">
              <w:rPr>
                <w:rFonts w:cs="Times New Roman"/>
                <w:szCs w:val="28"/>
                <w:lang w:val="nl-NL"/>
              </w:rPr>
              <w:t>.......................................................................................................................................</w:t>
            </w:r>
          </w:p>
          <w:p w:rsidR="00D501B4" w:rsidRPr="008A6435" w:rsidRDefault="00D501B4" w:rsidP="009F5215">
            <w:pPr>
              <w:spacing w:after="0" w:line="264" w:lineRule="auto"/>
              <w:rPr>
                <w:rFonts w:cs="Times New Roman"/>
                <w:szCs w:val="28"/>
                <w:lang w:val="nl-NL"/>
              </w:rPr>
            </w:pPr>
            <w:r w:rsidRPr="008A6435">
              <w:rPr>
                <w:rFonts w:cs="Times New Roman"/>
                <w:szCs w:val="28"/>
                <w:lang w:val="nl-NL"/>
              </w:rPr>
              <w:t>d) Sau khi trộn tạo hỗn hợp, so sánh kết quả với dự đoán.</w:t>
            </w:r>
          </w:p>
          <w:p w:rsidR="00D501B4" w:rsidRPr="008A6435" w:rsidRDefault="00D501B4" w:rsidP="009F5215">
            <w:pPr>
              <w:spacing w:after="0" w:line="264" w:lineRule="auto"/>
              <w:rPr>
                <w:rFonts w:cs="Times New Roman"/>
                <w:szCs w:val="28"/>
                <w:lang w:val="nl-NL"/>
              </w:rPr>
            </w:pPr>
            <w:r w:rsidRPr="008A6435">
              <w:rPr>
                <w:rFonts w:cs="Times New Roman"/>
                <w:szCs w:val="28"/>
                <w:lang w:val="nl-NL"/>
              </w:rPr>
              <w:t>.......................................................................................................................................</w:t>
            </w:r>
          </w:p>
          <w:p w:rsidR="00D501B4" w:rsidRPr="008A6435" w:rsidRDefault="00D501B4" w:rsidP="009F5215">
            <w:pPr>
              <w:spacing w:after="0" w:line="264" w:lineRule="auto"/>
              <w:rPr>
                <w:rFonts w:cs="Times New Roman"/>
                <w:szCs w:val="28"/>
                <w:lang w:val="nl-NL"/>
              </w:rPr>
            </w:pPr>
            <w:r w:rsidRPr="008A6435">
              <w:rPr>
                <w:rFonts w:cs="Times New Roman"/>
                <w:szCs w:val="28"/>
                <w:lang w:val="nl-NL"/>
              </w:rPr>
              <w:t>.......................................................................................................................................</w:t>
            </w:r>
          </w:p>
          <w:p w:rsidR="00D501B4" w:rsidRPr="008A6435" w:rsidRDefault="00D501B4" w:rsidP="009F5215">
            <w:pPr>
              <w:spacing w:after="0" w:line="264" w:lineRule="auto"/>
              <w:rPr>
                <w:rFonts w:cs="Times New Roman"/>
                <w:szCs w:val="28"/>
                <w:lang w:val="nl-NL"/>
              </w:rPr>
            </w:pPr>
          </w:p>
        </w:tc>
      </w:tr>
    </w:tbl>
    <w:p w:rsidR="00D501B4" w:rsidRPr="008A6435" w:rsidRDefault="00D501B4" w:rsidP="00D501B4">
      <w:pPr>
        <w:spacing w:after="0" w:line="264" w:lineRule="auto"/>
        <w:rPr>
          <w:rFonts w:cs="Times New Roman"/>
          <w:b/>
          <w:bCs/>
          <w:szCs w:val="28"/>
          <w:lang w:val="nl-NL"/>
        </w:rPr>
      </w:pPr>
      <w:r w:rsidRPr="008A6435">
        <w:rPr>
          <w:rFonts w:cs="Times New Roman"/>
          <w:b/>
          <w:bCs/>
          <w:szCs w:val="28"/>
          <w:lang w:val="nl-NL"/>
        </w:rPr>
        <w:t>Gợi ý trả lời</w:t>
      </w:r>
    </w:p>
    <w:tbl>
      <w:tblPr>
        <w:tblW w:w="0" w:type="auto"/>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5"/>
      </w:tblGrid>
      <w:tr w:rsidR="00D501B4" w:rsidRPr="008A6435" w:rsidTr="009F5215">
        <w:tc>
          <w:tcPr>
            <w:tcW w:w="10005" w:type="dxa"/>
            <w:shd w:val="clear" w:color="auto" w:fill="auto"/>
          </w:tcPr>
          <w:p w:rsidR="00D501B4" w:rsidRPr="008A6435" w:rsidRDefault="00D501B4" w:rsidP="009F5215">
            <w:pPr>
              <w:spacing w:after="0" w:line="264" w:lineRule="auto"/>
              <w:jc w:val="center"/>
              <w:rPr>
                <w:rFonts w:cs="Times New Roman"/>
                <w:b/>
                <w:bCs/>
                <w:szCs w:val="28"/>
                <w:lang w:val="nl-NL"/>
              </w:rPr>
            </w:pPr>
            <w:r w:rsidRPr="008A6435">
              <w:rPr>
                <w:rFonts w:cs="Times New Roman"/>
                <w:b/>
                <w:bCs/>
                <w:szCs w:val="28"/>
                <w:lang w:val="nl-NL"/>
              </w:rPr>
              <w:t>Phiếu học tập số 1</w:t>
            </w:r>
          </w:p>
          <w:p w:rsidR="00D501B4" w:rsidRPr="008A6435" w:rsidRDefault="00D501B4" w:rsidP="009F5215">
            <w:pPr>
              <w:spacing w:after="0" w:line="264" w:lineRule="auto"/>
              <w:rPr>
                <w:rFonts w:cs="Times New Roman"/>
                <w:b/>
                <w:bCs/>
                <w:szCs w:val="28"/>
                <w:lang w:val="nl-NL"/>
              </w:rPr>
            </w:pPr>
            <w:r w:rsidRPr="008A6435">
              <w:rPr>
                <w:rFonts w:cs="Times New Roman"/>
                <w:b/>
                <w:bCs/>
                <w:szCs w:val="28"/>
                <w:lang w:val="nl-NL"/>
              </w:rPr>
              <w:t>Nhóm:</w:t>
            </w:r>
          </w:p>
          <w:p w:rsidR="00D501B4" w:rsidRPr="008A6435" w:rsidRDefault="00D501B4" w:rsidP="009F5215">
            <w:pPr>
              <w:spacing w:after="0" w:line="264" w:lineRule="auto"/>
              <w:rPr>
                <w:rFonts w:cs="Times New Roman"/>
                <w:b/>
                <w:bCs/>
                <w:szCs w:val="28"/>
                <w:lang w:val="nl-NL"/>
              </w:rPr>
            </w:pPr>
            <w:r w:rsidRPr="008A6435">
              <w:rPr>
                <w:rFonts w:cs="Times New Roman"/>
                <w:b/>
                <w:bCs/>
                <w:szCs w:val="28"/>
                <w:lang w:val="nl-NL"/>
              </w:rPr>
              <w:t>Lớp:</w:t>
            </w:r>
          </w:p>
          <w:p w:rsidR="00D501B4" w:rsidRPr="008A6435" w:rsidRDefault="00D501B4" w:rsidP="009F5215">
            <w:pPr>
              <w:spacing w:after="0" w:line="264" w:lineRule="auto"/>
              <w:rPr>
                <w:rFonts w:cs="Times New Roman"/>
                <w:szCs w:val="28"/>
                <w:lang w:val="nl-NL"/>
              </w:rPr>
            </w:pPr>
            <w:r w:rsidRPr="008A6435">
              <w:rPr>
                <w:rFonts w:cs="Times New Roman"/>
                <w:szCs w:val="28"/>
                <w:lang w:val="nl-NL"/>
              </w:rPr>
              <w:t>a) Thực hiện thí nghiệm 1 ở trang 12, 13 SGK, quan sát và ghi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1"/>
            </w:tblGrid>
            <w:tr w:rsidR="00D501B4" w:rsidRPr="008A6435" w:rsidTr="009F5215">
              <w:tc>
                <w:tcPr>
                  <w:tcW w:w="2281" w:type="dxa"/>
                  <w:tcBorders>
                    <w:tl2br w:val="single" w:sz="4" w:space="0" w:color="auto"/>
                  </w:tcBorders>
                  <w:shd w:val="clear" w:color="auto" w:fill="auto"/>
                </w:tcPr>
                <w:p w:rsidR="00D501B4" w:rsidRPr="008A6435" w:rsidRDefault="00D501B4" w:rsidP="009F5215">
                  <w:pPr>
                    <w:spacing w:after="0" w:line="264" w:lineRule="auto"/>
                    <w:rPr>
                      <w:rFonts w:cs="Times New Roman"/>
                      <w:b/>
                      <w:bCs/>
                      <w:szCs w:val="28"/>
                      <w:lang w:val="nl-NL"/>
                    </w:rPr>
                  </w:pPr>
                  <w:r w:rsidRPr="008A6435">
                    <w:rPr>
                      <w:rFonts w:cs="Times New Roman"/>
                      <w:b/>
                      <w:bCs/>
                      <w:szCs w:val="28"/>
                      <w:lang w:val="nl-NL"/>
                    </w:rPr>
                    <w:t xml:space="preserve">                    Chất</w:t>
                  </w:r>
                </w:p>
                <w:p w:rsidR="00D501B4" w:rsidRPr="008A6435" w:rsidRDefault="00D501B4" w:rsidP="009F5215">
                  <w:pPr>
                    <w:spacing w:after="0" w:line="264" w:lineRule="auto"/>
                    <w:rPr>
                      <w:rFonts w:cs="Times New Roman"/>
                      <w:b/>
                      <w:bCs/>
                      <w:szCs w:val="28"/>
                      <w:lang w:val="nl-NL"/>
                    </w:rPr>
                  </w:pPr>
                  <w:r w:rsidRPr="008A6435">
                    <w:rPr>
                      <w:rFonts w:cs="Times New Roman"/>
                      <w:b/>
                      <w:bCs/>
                      <w:szCs w:val="28"/>
                      <w:lang w:val="nl-NL"/>
                    </w:rPr>
                    <w:t>Đặc điểm</w:t>
                  </w:r>
                </w:p>
              </w:tc>
              <w:tc>
                <w:tcPr>
                  <w:tcW w:w="2281" w:type="dxa"/>
                  <w:shd w:val="clear" w:color="auto" w:fill="auto"/>
                  <w:vAlign w:val="center"/>
                </w:tcPr>
                <w:p w:rsidR="00D501B4" w:rsidRPr="008A6435" w:rsidRDefault="00D501B4" w:rsidP="009F5215">
                  <w:pPr>
                    <w:spacing w:after="0" w:line="264" w:lineRule="auto"/>
                    <w:jc w:val="center"/>
                    <w:rPr>
                      <w:rFonts w:cs="Times New Roman"/>
                      <w:b/>
                      <w:bCs/>
                      <w:szCs w:val="28"/>
                      <w:lang w:val="nl-NL"/>
                    </w:rPr>
                  </w:pPr>
                  <w:r w:rsidRPr="008A6435">
                    <w:rPr>
                      <w:rFonts w:cs="Times New Roman"/>
                      <w:b/>
                      <w:bCs/>
                      <w:szCs w:val="28"/>
                      <w:lang w:val="nl-NL"/>
                    </w:rPr>
                    <w:t>Muối</w:t>
                  </w:r>
                </w:p>
              </w:tc>
              <w:tc>
                <w:tcPr>
                  <w:tcW w:w="2281" w:type="dxa"/>
                  <w:shd w:val="clear" w:color="auto" w:fill="auto"/>
                  <w:vAlign w:val="center"/>
                </w:tcPr>
                <w:p w:rsidR="00D501B4" w:rsidRPr="008A6435" w:rsidRDefault="00D501B4" w:rsidP="009F5215">
                  <w:pPr>
                    <w:spacing w:after="0" w:line="264" w:lineRule="auto"/>
                    <w:jc w:val="center"/>
                    <w:rPr>
                      <w:rFonts w:cs="Times New Roman"/>
                      <w:b/>
                      <w:bCs/>
                      <w:szCs w:val="28"/>
                      <w:lang w:val="nl-NL"/>
                    </w:rPr>
                  </w:pPr>
                  <w:r w:rsidRPr="008A6435">
                    <w:rPr>
                      <w:rFonts w:cs="Times New Roman"/>
                      <w:b/>
                      <w:bCs/>
                      <w:szCs w:val="28"/>
                      <w:lang w:val="nl-NL"/>
                    </w:rPr>
                    <w:t>Mì chính</w:t>
                  </w:r>
                </w:p>
              </w:tc>
              <w:tc>
                <w:tcPr>
                  <w:tcW w:w="2281" w:type="dxa"/>
                  <w:shd w:val="clear" w:color="auto" w:fill="auto"/>
                  <w:vAlign w:val="center"/>
                </w:tcPr>
                <w:p w:rsidR="00D501B4" w:rsidRPr="008A6435" w:rsidRDefault="00D501B4" w:rsidP="009F5215">
                  <w:pPr>
                    <w:spacing w:after="0" w:line="264" w:lineRule="auto"/>
                    <w:jc w:val="center"/>
                    <w:rPr>
                      <w:rFonts w:cs="Times New Roman"/>
                      <w:b/>
                      <w:bCs/>
                      <w:szCs w:val="28"/>
                      <w:lang w:val="nl-NL"/>
                    </w:rPr>
                  </w:pPr>
                  <w:r w:rsidRPr="008A6435">
                    <w:rPr>
                      <w:rFonts w:cs="Times New Roman"/>
                      <w:b/>
                      <w:bCs/>
                      <w:szCs w:val="28"/>
                      <w:lang w:val="nl-NL"/>
                    </w:rPr>
                    <w:t>Đường</w:t>
                  </w:r>
                </w:p>
              </w:tc>
            </w:tr>
            <w:tr w:rsidR="00D501B4" w:rsidRPr="008A6435" w:rsidTr="009F5215">
              <w:tc>
                <w:tcPr>
                  <w:tcW w:w="228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Màu sắc</w:t>
                  </w:r>
                </w:p>
              </w:tc>
              <w:tc>
                <w:tcPr>
                  <w:tcW w:w="228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Trắng</w:t>
                  </w:r>
                </w:p>
              </w:tc>
              <w:tc>
                <w:tcPr>
                  <w:tcW w:w="228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Trắng</w:t>
                  </w:r>
                </w:p>
              </w:tc>
              <w:tc>
                <w:tcPr>
                  <w:tcW w:w="228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Trắng/ vàng/ nâu</w:t>
                  </w:r>
                </w:p>
              </w:tc>
            </w:tr>
            <w:tr w:rsidR="00D501B4" w:rsidRPr="008A6435" w:rsidTr="009F5215">
              <w:tc>
                <w:tcPr>
                  <w:tcW w:w="228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Vị</w:t>
                  </w:r>
                </w:p>
              </w:tc>
              <w:tc>
                <w:tcPr>
                  <w:tcW w:w="228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Mặn</w:t>
                  </w:r>
                </w:p>
              </w:tc>
              <w:tc>
                <w:tcPr>
                  <w:tcW w:w="228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Ngọt lợ</w:t>
                  </w:r>
                </w:p>
              </w:tc>
              <w:tc>
                <w:tcPr>
                  <w:tcW w:w="228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Ngọt</w:t>
                  </w:r>
                </w:p>
              </w:tc>
            </w:tr>
          </w:tbl>
          <w:p w:rsidR="00D501B4" w:rsidRPr="008A6435" w:rsidRDefault="00D501B4" w:rsidP="009F5215">
            <w:pPr>
              <w:spacing w:after="0" w:line="264" w:lineRule="auto"/>
              <w:rPr>
                <w:rFonts w:cs="Times New Roman"/>
                <w:szCs w:val="28"/>
                <w:lang w:val="nl-NL"/>
              </w:rPr>
            </w:pPr>
            <w:r w:rsidRPr="008A6435">
              <w:rPr>
                <w:rFonts w:cs="Times New Roman"/>
                <w:szCs w:val="28"/>
                <w:lang w:val="nl-NL"/>
              </w:rPr>
              <w:t>b) Dự đoán các chất sau khi trộn với nhau tạo thành hỗn hợp có thay đổi tính chất không.</w:t>
            </w:r>
          </w:p>
          <w:p w:rsidR="00D501B4" w:rsidRPr="008A6435" w:rsidRDefault="00D501B4" w:rsidP="009F5215">
            <w:pPr>
              <w:spacing w:after="0" w:line="264" w:lineRule="auto"/>
              <w:rPr>
                <w:rFonts w:cs="Times New Roman"/>
                <w:i/>
                <w:iCs/>
                <w:szCs w:val="28"/>
                <w:lang w:val="nl-NL"/>
              </w:rPr>
            </w:pPr>
            <w:r w:rsidRPr="008A6435">
              <w:rPr>
                <w:rFonts w:cs="Times New Roman"/>
                <w:i/>
                <w:iCs/>
                <w:szCs w:val="28"/>
                <w:lang w:val="nl-NL"/>
              </w:rPr>
              <w:t>Các chất sau khi trộn tạo hỗn hợp không thay đổi tính chất.</w:t>
            </w:r>
          </w:p>
          <w:p w:rsidR="00D501B4" w:rsidRPr="008A6435" w:rsidRDefault="00D501B4" w:rsidP="009F5215">
            <w:pPr>
              <w:spacing w:after="0" w:line="264" w:lineRule="auto"/>
              <w:rPr>
                <w:rFonts w:cs="Times New Roman"/>
                <w:szCs w:val="28"/>
                <w:lang w:val="nl-NL"/>
              </w:rPr>
            </w:pPr>
            <w:r w:rsidRPr="008A6435">
              <w:rPr>
                <w:rFonts w:cs="Times New Roman"/>
                <w:szCs w:val="28"/>
                <w:lang w:val="nl-NL"/>
              </w:rPr>
              <w:t>c) Nhận xét tính chất của các chất sau khi tạo hỗn hợp.</w:t>
            </w:r>
          </w:p>
          <w:p w:rsidR="00D501B4" w:rsidRPr="008A6435" w:rsidRDefault="00D501B4" w:rsidP="009F5215">
            <w:pPr>
              <w:spacing w:after="0" w:line="264" w:lineRule="auto"/>
              <w:rPr>
                <w:rFonts w:cs="Times New Roman"/>
                <w:i/>
                <w:iCs/>
                <w:szCs w:val="28"/>
                <w:lang w:val="nl-NL"/>
              </w:rPr>
            </w:pPr>
            <w:r w:rsidRPr="008A6435">
              <w:rPr>
                <w:rFonts w:cs="Times New Roman"/>
                <w:i/>
                <w:iCs/>
                <w:szCs w:val="28"/>
                <w:lang w:val="nl-NL"/>
              </w:rPr>
              <w:t>Mỗi chất trong hỗn hợp vẫn giữ nguyên tính chất của nó.</w:t>
            </w:r>
          </w:p>
          <w:p w:rsidR="00D501B4" w:rsidRPr="008A6435" w:rsidRDefault="00D501B4" w:rsidP="009F5215">
            <w:pPr>
              <w:spacing w:after="0" w:line="264" w:lineRule="auto"/>
              <w:rPr>
                <w:rFonts w:cs="Times New Roman"/>
                <w:szCs w:val="28"/>
                <w:lang w:val="nl-NL"/>
              </w:rPr>
            </w:pPr>
            <w:r w:rsidRPr="008A6435">
              <w:rPr>
                <w:rFonts w:cs="Times New Roman"/>
                <w:szCs w:val="28"/>
                <w:lang w:val="nl-NL"/>
              </w:rPr>
              <w:t>d) Sau khi trộn tạo hỗn hợp, so sánh kết quả với dự đoán.</w:t>
            </w:r>
          </w:p>
          <w:p w:rsidR="00D501B4" w:rsidRPr="008A6435" w:rsidRDefault="00D501B4" w:rsidP="009F5215">
            <w:pPr>
              <w:spacing w:after="0" w:line="264" w:lineRule="auto"/>
              <w:rPr>
                <w:rFonts w:cs="Times New Roman"/>
                <w:i/>
                <w:iCs/>
                <w:szCs w:val="28"/>
                <w:lang w:val="nl-NL"/>
              </w:rPr>
            </w:pPr>
            <w:r w:rsidRPr="008A6435">
              <w:rPr>
                <w:rFonts w:cs="Times New Roman"/>
                <w:i/>
                <w:iCs/>
                <w:szCs w:val="28"/>
                <w:lang w:val="nl-NL"/>
              </w:rPr>
              <w:t>Kết quả giống với dự đoán.</w:t>
            </w:r>
          </w:p>
        </w:tc>
      </w:tr>
    </w:tbl>
    <w:p w:rsidR="00D501B4" w:rsidRPr="008A6435" w:rsidRDefault="00D501B4" w:rsidP="00D501B4">
      <w:pPr>
        <w:spacing w:after="0" w:line="264" w:lineRule="auto"/>
        <w:rPr>
          <w:rFonts w:cs="Times New Roman"/>
          <w:b/>
          <w:bCs/>
          <w:szCs w:val="28"/>
          <w:lang w:val="nl-NL"/>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5"/>
      </w:tblGrid>
      <w:tr w:rsidR="00D501B4" w:rsidRPr="008A6435" w:rsidTr="009F5215">
        <w:tc>
          <w:tcPr>
            <w:tcW w:w="9975" w:type="dxa"/>
            <w:shd w:val="clear" w:color="auto" w:fill="auto"/>
          </w:tcPr>
          <w:p w:rsidR="00D501B4" w:rsidRPr="008A6435" w:rsidRDefault="00D501B4" w:rsidP="009F5215">
            <w:pPr>
              <w:spacing w:after="0" w:line="264" w:lineRule="auto"/>
              <w:jc w:val="center"/>
              <w:rPr>
                <w:rFonts w:cs="Times New Roman"/>
                <w:b/>
                <w:bCs/>
                <w:szCs w:val="28"/>
                <w:lang w:val="nl-NL"/>
              </w:rPr>
            </w:pPr>
            <w:r w:rsidRPr="008A6435">
              <w:rPr>
                <w:rFonts w:cs="Times New Roman"/>
                <w:b/>
                <w:bCs/>
                <w:szCs w:val="28"/>
                <w:lang w:val="nl-NL"/>
              </w:rPr>
              <w:lastRenderedPageBreak/>
              <w:t>Phiếu học tập số 2</w:t>
            </w:r>
          </w:p>
          <w:p w:rsidR="00D501B4" w:rsidRPr="008A6435" w:rsidRDefault="00D501B4" w:rsidP="009F5215">
            <w:pPr>
              <w:spacing w:after="0" w:line="264" w:lineRule="auto"/>
              <w:rPr>
                <w:rFonts w:cs="Times New Roman"/>
                <w:b/>
                <w:bCs/>
                <w:szCs w:val="28"/>
                <w:lang w:val="nl-NL"/>
              </w:rPr>
            </w:pPr>
            <w:r w:rsidRPr="008A6435">
              <w:rPr>
                <w:rFonts w:cs="Times New Roman"/>
                <w:b/>
                <w:bCs/>
                <w:szCs w:val="28"/>
                <w:lang w:val="nl-NL"/>
              </w:rPr>
              <w:t>Nhóm:</w:t>
            </w:r>
          </w:p>
          <w:p w:rsidR="00D501B4" w:rsidRPr="008A6435" w:rsidRDefault="00D501B4" w:rsidP="009F5215">
            <w:pPr>
              <w:spacing w:after="0" w:line="264" w:lineRule="auto"/>
              <w:rPr>
                <w:rFonts w:cs="Times New Roman"/>
                <w:b/>
                <w:bCs/>
                <w:szCs w:val="28"/>
                <w:lang w:val="nl-NL"/>
              </w:rPr>
            </w:pPr>
            <w:r w:rsidRPr="008A6435">
              <w:rPr>
                <w:rFonts w:cs="Times New Roman"/>
                <w:b/>
                <w:bCs/>
                <w:szCs w:val="28"/>
                <w:lang w:val="nl-NL"/>
              </w:rPr>
              <w:t>Lớp:</w:t>
            </w:r>
          </w:p>
          <w:p w:rsidR="00D501B4" w:rsidRPr="008A6435" w:rsidRDefault="00D501B4" w:rsidP="009F5215">
            <w:pPr>
              <w:spacing w:after="0" w:line="264" w:lineRule="auto"/>
              <w:rPr>
                <w:rFonts w:cs="Times New Roman"/>
                <w:szCs w:val="28"/>
                <w:lang w:val="nl-NL"/>
              </w:rPr>
            </w:pPr>
            <w:r w:rsidRPr="008A6435">
              <w:rPr>
                <w:rFonts w:cs="Times New Roman"/>
                <w:szCs w:val="28"/>
                <w:lang w:val="nl-NL"/>
              </w:rPr>
              <w:t>Thực hiện thí nghiệm 2 ở trang 13 SGK và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20"/>
              <w:gridCol w:w="1521"/>
              <w:gridCol w:w="1521"/>
              <w:gridCol w:w="1521"/>
              <w:gridCol w:w="1521"/>
            </w:tblGrid>
            <w:tr w:rsidR="00D501B4" w:rsidRPr="008A6435" w:rsidTr="009F5215">
              <w:tc>
                <w:tcPr>
                  <w:tcW w:w="1520" w:type="dxa"/>
                  <w:tcBorders>
                    <w:right w:val="nil"/>
                  </w:tcBorders>
                  <w:shd w:val="clear" w:color="auto" w:fill="auto"/>
                </w:tcPr>
                <w:p w:rsidR="00D501B4" w:rsidRPr="008A6435" w:rsidRDefault="00D501B4" w:rsidP="009F5215">
                  <w:pPr>
                    <w:spacing w:after="0" w:line="264" w:lineRule="auto"/>
                    <w:rPr>
                      <w:rFonts w:cs="Times New Roman"/>
                      <w:szCs w:val="28"/>
                      <w:lang w:val="nl-NL"/>
                    </w:rPr>
                  </w:pPr>
                </w:p>
              </w:tc>
              <w:tc>
                <w:tcPr>
                  <w:tcW w:w="1520" w:type="dxa"/>
                  <w:tcBorders>
                    <w:left w:val="nil"/>
                  </w:tcBorders>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Hỗn hợp</w:t>
                  </w:r>
                </w:p>
              </w:tc>
              <w:tc>
                <w:tcPr>
                  <w:tcW w:w="1521" w:type="dxa"/>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Muối và nước</w:t>
                  </w:r>
                </w:p>
              </w:tc>
              <w:tc>
                <w:tcPr>
                  <w:tcW w:w="1521" w:type="dxa"/>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Mì chính và nước</w:t>
                  </w:r>
                </w:p>
              </w:tc>
              <w:tc>
                <w:tcPr>
                  <w:tcW w:w="1521" w:type="dxa"/>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Đường và nước</w:t>
                  </w:r>
                </w:p>
              </w:tc>
              <w:tc>
                <w:tcPr>
                  <w:tcW w:w="1521" w:type="dxa"/>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Tinh bột gạo và nước</w:t>
                  </w:r>
                </w:p>
              </w:tc>
            </w:tr>
            <w:tr w:rsidR="00D501B4" w:rsidRPr="008A6435" w:rsidTr="009F5215">
              <w:trPr>
                <w:trHeight w:val="852"/>
              </w:trPr>
              <w:tc>
                <w:tcPr>
                  <w:tcW w:w="1520" w:type="dxa"/>
                  <w:vMerge w:val="restart"/>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Dự đoán trước khi làm thí nghiệm</w:t>
                  </w:r>
                </w:p>
              </w:tc>
              <w:tc>
                <w:tcPr>
                  <w:tcW w:w="1520" w:type="dxa"/>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Hoà tan</w:t>
                  </w:r>
                </w:p>
              </w:tc>
              <w:tc>
                <w:tcPr>
                  <w:tcW w:w="1521" w:type="dxa"/>
                  <w:shd w:val="clear" w:color="auto" w:fill="auto"/>
                </w:tcPr>
                <w:p w:rsidR="00D501B4" w:rsidRPr="008A6435" w:rsidRDefault="00D501B4" w:rsidP="009F5215">
                  <w:pPr>
                    <w:spacing w:after="0" w:line="264" w:lineRule="auto"/>
                    <w:rPr>
                      <w:rFonts w:cs="Times New Roman"/>
                      <w:szCs w:val="28"/>
                      <w:lang w:val="nl-NL"/>
                    </w:rPr>
                  </w:pPr>
                </w:p>
              </w:tc>
              <w:tc>
                <w:tcPr>
                  <w:tcW w:w="1521" w:type="dxa"/>
                  <w:shd w:val="clear" w:color="auto" w:fill="auto"/>
                </w:tcPr>
                <w:p w:rsidR="00D501B4" w:rsidRPr="008A6435" w:rsidRDefault="00D501B4" w:rsidP="009F5215">
                  <w:pPr>
                    <w:spacing w:after="0" w:line="264" w:lineRule="auto"/>
                    <w:rPr>
                      <w:rFonts w:cs="Times New Roman"/>
                      <w:szCs w:val="28"/>
                      <w:lang w:val="nl-NL"/>
                    </w:rPr>
                  </w:pPr>
                </w:p>
              </w:tc>
              <w:tc>
                <w:tcPr>
                  <w:tcW w:w="1521" w:type="dxa"/>
                  <w:shd w:val="clear" w:color="auto" w:fill="auto"/>
                </w:tcPr>
                <w:p w:rsidR="00D501B4" w:rsidRPr="008A6435" w:rsidRDefault="00D501B4" w:rsidP="009F5215">
                  <w:pPr>
                    <w:spacing w:after="0" w:line="264" w:lineRule="auto"/>
                    <w:rPr>
                      <w:rFonts w:cs="Times New Roman"/>
                      <w:szCs w:val="28"/>
                      <w:lang w:val="nl-NL"/>
                    </w:rPr>
                  </w:pPr>
                </w:p>
              </w:tc>
              <w:tc>
                <w:tcPr>
                  <w:tcW w:w="1521" w:type="dxa"/>
                  <w:shd w:val="clear" w:color="auto" w:fill="auto"/>
                </w:tcPr>
                <w:p w:rsidR="00D501B4" w:rsidRPr="008A6435" w:rsidRDefault="00D501B4" w:rsidP="009F5215">
                  <w:pPr>
                    <w:spacing w:after="0" w:line="264" w:lineRule="auto"/>
                    <w:rPr>
                      <w:rFonts w:cs="Times New Roman"/>
                      <w:szCs w:val="28"/>
                      <w:lang w:val="nl-NL"/>
                    </w:rPr>
                  </w:pPr>
                </w:p>
              </w:tc>
            </w:tr>
            <w:tr w:rsidR="00D501B4" w:rsidRPr="008A6435" w:rsidTr="009F5215">
              <w:tc>
                <w:tcPr>
                  <w:tcW w:w="1520" w:type="dxa"/>
                  <w:vMerge/>
                  <w:shd w:val="clear" w:color="auto" w:fill="auto"/>
                </w:tcPr>
                <w:p w:rsidR="00D501B4" w:rsidRPr="008A6435" w:rsidRDefault="00D501B4" w:rsidP="009F5215">
                  <w:pPr>
                    <w:spacing w:after="0" w:line="264" w:lineRule="auto"/>
                    <w:rPr>
                      <w:rFonts w:cs="Times New Roman"/>
                      <w:szCs w:val="28"/>
                      <w:lang w:val="nl-NL"/>
                    </w:rPr>
                  </w:pPr>
                </w:p>
              </w:tc>
              <w:tc>
                <w:tcPr>
                  <w:tcW w:w="1520" w:type="dxa"/>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Không hòa tan</w:t>
                  </w:r>
                </w:p>
              </w:tc>
              <w:tc>
                <w:tcPr>
                  <w:tcW w:w="1521" w:type="dxa"/>
                  <w:shd w:val="clear" w:color="auto" w:fill="auto"/>
                </w:tcPr>
                <w:p w:rsidR="00D501B4" w:rsidRPr="008A6435" w:rsidRDefault="00D501B4" w:rsidP="009F5215">
                  <w:pPr>
                    <w:spacing w:after="0" w:line="264" w:lineRule="auto"/>
                    <w:rPr>
                      <w:rFonts w:cs="Times New Roman"/>
                      <w:szCs w:val="28"/>
                      <w:lang w:val="nl-NL"/>
                    </w:rPr>
                  </w:pPr>
                </w:p>
              </w:tc>
              <w:tc>
                <w:tcPr>
                  <w:tcW w:w="1521" w:type="dxa"/>
                  <w:shd w:val="clear" w:color="auto" w:fill="auto"/>
                </w:tcPr>
                <w:p w:rsidR="00D501B4" w:rsidRPr="008A6435" w:rsidRDefault="00D501B4" w:rsidP="009F5215">
                  <w:pPr>
                    <w:spacing w:after="0" w:line="264" w:lineRule="auto"/>
                    <w:rPr>
                      <w:rFonts w:cs="Times New Roman"/>
                      <w:szCs w:val="28"/>
                      <w:lang w:val="nl-NL"/>
                    </w:rPr>
                  </w:pPr>
                </w:p>
              </w:tc>
              <w:tc>
                <w:tcPr>
                  <w:tcW w:w="1521" w:type="dxa"/>
                  <w:shd w:val="clear" w:color="auto" w:fill="auto"/>
                </w:tcPr>
                <w:p w:rsidR="00D501B4" w:rsidRPr="008A6435" w:rsidRDefault="00D501B4" w:rsidP="009F5215">
                  <w:pPr>
                    <w:spacing w:after="0" w:line="264" w:lineRule="auto"/>
                    <w:rPr>
                      <w:rFonts w:cs="Times New Roman"/>
                      <w:szCs w:val="28"/>
                      <w:lang w:val="nl-NL"/>
                    </w:rPr>
                  </w:pPr>
                </w:p>
              </w:tc>
              <w:tc>
                <w:tcPr>
                  <w:tcW w:w="1521" w:type="dxa"/>
                  <w:shd w:val="clear" w:color="auto" w:fill="auto"/>
                </w:tcPr>
                <w:p w:rsidR="00D501B4" w:rsidRPr="008A6435" w:rsidRDefault="00D501B4" w:rsidP="009F5215">
                  <w:pPr>
                    <w:spacing w:after="0" w:line="264" w:lineRule="auto"/>
                    <w:rPr>
                      <w:rFonts w:cs="Times New Roman"/>
                      <w:szCs w:val="28"/>
                      <w:lang w:val="nl-NL"/>
                    </w:rPr>
                  </w:pPr>
                </w:p>
              </w:tc>
            </w:tr>
            <w:tr w:rsidR="00D501B4" w:rsidRPr="008A6435" w:rsidTr="009F5215">
              <w:trPr>
                <w:trHeight w:val="964"/>
              </w:trPr>
              <w:tc>
                <w:tcPr>
                  <w:tcW w:w="1520" w:type="dxa"/>
                  <w:vMerge w:val="restart"/>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Kết quả sau khi khuấy đều</w:t>
                  </w:r>
                </w:p>
              </w:tc>
              <w:tc>
                <w:tcPr>
                  <w:tcW w:w="1520" w:type="dxa"/>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Hòa tan</w:t>
                  </w:r>
                </w:p>
              </w:tc>
              <w:tc>
                <w:tcPr>
                  <w:tcW w:w="1521" w:type="dxa"/>
                  <w:shd w:val="clear" w:color="auto" w:fill="auto"/>
                </w:tcPr>
                <w:p w:rsidR="00D501B4" w:rsidRPr="008A6435" w:rsidRDefault="00D501B4" w:rsidP="009F5215">
                  <w:pPr>
                    <w:spacing w:after="0" w:line="264" w:lineRule="auto"/>
                    <w:rPr>
                      <w:rFonts w:cs="Times New Roman"/>
                      <w:szCs w:val="28"/>
                      <w:lang w:val="nl-NL"/>
                    </w:rPr>
                  </w:pPr>
                </w:p>
              </w:tc>
              <w:tc>
                <w:tcPr>
                  <w:tcW w:w="1521" w:type="dxa"/>
                  <w:shd w:val="clear" w:color="auto" w:fill="auto"/>
                </w:tcPr>
                <w:p w:rsidR="00D501B4" w:rsidRPr="008A6435" w:rsidRDefault="00D501B4" w:rsidP="009F5215">
                  <w:pPr>
                    <w:spacing w:after="0" w:line="264" w:lineRule="auto"/>
                    <w:rPr>
                      <w:rFonts w:cs="Times New Roman"/>
                      <w:szCs w:val="28"/>
                      <w:lang w:val="nl-NL"/>
                    </w:rPr>
                  </w:pPr>
                </w:p>
              </w:tc>
              <w:tc>
                <w:tcPr>
                  <w:tcW w:w="1521" w:type="dxa"/>
                  <w:shd w:val="clear" w:color="auto" w:fill="auto"/>
                </w:tcPr>
                <w:p w:rsidR="00D501B4" w:rsidRPr="008A6435" w:rsidRDefault="00D501B4" w:rsidP="009F5215">
                  <w:pPr>
                    <w:spacing w:after="0" w:line="264" w:lineRule="auto"/>
                    <w:rPr>
                      <w:rFonts w:cs="Times New Roman"/>
                      <w:szCs w:val="28"/>
                      <w:lang w:val="nl-NL"/>
                    </w:rPr>
                  </w:pPr>
                </w:p>
              </w:tc>
              <w:tc>
                <w:tcPr>
                  <w:tcW w:w="1521" w:type="dxa"/>
                  <w:shd w:val="clear" w:color="auto" w:fill="auto"/>
                </w:tcPr>
                <w:p w:rsidR="00D501B4" w:rsidRPr="008A6435" w:rsidRDefault="00D501B4" w:rsidP="009F5215">
                  <w:pPr>
                    <w:spacing w:after="0" w:line="264" w:lineRule="auto"/>
                    <w:rPr>
                      <w:rFonts w:cs="Times New Roman"/>
                      <w:szCs w:val="28"/>
                      <w:lang w:val="nl-NL"/>
                    </w:rPr>
                  </w:pPr>
                </w:p>
              </w:tc>
            </w:tr>
            <w:tr w:rsidR="00D501B4" w:rsidRPr="008A6435" w:rsidTr="009F5215">
              <w:tc>
                <w:tcPr>
                  <w:tcW w:w="1520" w:type="dxa"/>
                  <w:vMerge/>
                  <w:shd w:val="clear" w:color="auto" w:fill="auto"/>
                </w:tcPr>
                <w:p w:rsidR="00D501B4" w:rsidRPr="008A6435" w:rsidRDefault="00D501B4" w:rsidP="009F5215">
                  <w:pPr>
                    <w:spacing w:after="0" w:line="264" w:lineRule="auto"/>
                    <w:rPr>
                      <w:rFonts w:cs="Times New Roman"/>
                      <w:szCs w:val="28"/>
                      <w:lang w:val="nl-NL"/>
                    </w:rPr>
                  </w:pPr>
                </w:p>
              </w:tc>
              <w:tc>
                <w:tcPr>
                  <w:tcW w:w="1520" w:type="dxa"/>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Không hòa tan</w:t>
                  </w:r>
                </w:p>
              </w:tc>
              <w:tc>
                <w:tcPr>
                  <w:tcW w:w="1521" w:type="dxa"/>
                  <w:shd w:val="clear" w:color="auto" w:fill="auto"/>
                </w:tcPr>
                <w:p w:rsidR="00D501B4" w:rsidRPr="008A6435" w:rsidRDefault="00D501B4" w:rsidP="009F5215">
                  <w:pPr>
                    <w:spacing w:after="0" w:line="264" w:lineRule="auto"/>
                    <w:rPr>
                      <w:rFonts w:cs="Times New Roman"/>
                      <w:szCs w:val="28"/>
                      <w:lang w:val="nl-NL"/>
                    </w:rPr>
                  </w:pPr>
                </w:p>
              </w:tc>
              <w:tc>
                <w:tcPr>
                  <w:tcW w:w="1521" w:type="dxa"/>
                  <w:shd w:val="clear" w:color="auto" w:fill="auto"/>
                </w:tcPr>
                <w:p w:rsidR="00D501B4" w:rsidRPr="008A6435" w:rsidRDefault="00D501B4" w:rsidP="009F5215">
                  <w:pPr>
                    <w:spacing w:after="0" w:line="264" w:lineRule="auto"/>
                    <w:rPr>
                      <w:rFonts w:cs="Times New Roman"/>
                      <w:szCs w:val="28"/>
                      <w:lang w:val="nl-NL"/>
                    </w:rPr>
                  </w:pPr>
                </w:p>
              </w:tc>
              <w:tc>
                <w:tcPr>
                  <w:tcW w:w="1521" w:type="dxa"/>
                  <w:shd w:val="clear" w:color="auto" w:fill="auto"/>
                </w:tcPr>
                <w:p w:rsidR="00D501B4" w:rsidRPr="008A6435" w:rsidRDefault="00D501B4" w:rsidP="009F5215">
                  <w:pPr>
                    <w:spacing w:after="0" w:line="264" w:lineRule="auto"/>
                    <w:rPr>
                      <w:rFonts w:cs="Times New Roman"/>
                      <w:szCs w:val="28"/>
                      <w:lang w:val="nl-NL"/>
                    </w:rPr>
                  </w:pPr>
                </w:p>
              </w:tc>
              <w:tc>
                <w:tcPr>
                  <w:tcW w:w="1521" w:type="dxa"/>
                  <w:shd w:val="clear" w:color="auto" w:fill="auto"/>
                </w:tcPr>
                <w:p w:rsidR="00D501B4" w:rsidRPr="008A6435" w:rsidRDefault="00D501B4" w:rsidP="009F5215">
                  <w:pPr>
                    <w:spacing w:after="0" w:line="264" w:lineRule="auto"/>
                    <w:rPr>
                      <w:rFonts w:cs="Times New Roman"/>
                      <w:szCs w:val="28"/>
                      <w:lang w:val="nl-NL"/>
                    </w:rPr>
                  </w:pPr>
                </w:p>
              </w:tc>
            </w:tr>
            <w:tr w:rsidR="00D501B4" w:rsidRPr="008A6435" w:rsidTr="009F5215">
              <w:tc>
                <w:tcPr>
                  <w:tcW w:w="3040" w:type="dxa"/>
                  <w:gridSpan w:val="2"/>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So sánh kết quả với dự đoán của em</w:t>
                  </w:r>
                </w:p>
              </w:tc>
              <w:tc>
                <w:tcPr>
                  <w:tcW w:w="1521" w:type="dxa"/>
                  <w:shd w:val="clear" w:color="auto" w:fill="auto"/>
                </w:tcPr>
                <w:p w:rsidR="00D501B4" w:rsidRPr="008A6435" w:rsidRDefault="00D501B4" w:rsidP="009F5215">
                  <w:pPr>
                    <w:spacing w:after="0" w:line="264" w:lineRule="auto"/>
                    <w:rPr>
                      <w:rFonts w:cs="Times New Roman"/>
                      <w:szCs w:val="28"/>
                      <w:lang w:val="nl-NL"/>
                    </w:rPr>
                  </w:pPr>
                </w:p>
              </w:tc>
              <w:tc>
                <w:tcPr>
                  <w:tcW w:w="1521" w:type="dxa"/>
                  <w:shd w:val="clear" w:color="auto" w:fill="auto"/>
                </w:tcPr>
                <w:p w:rsidR="00D501B4" w:rsidRPr="008A6435" w:rsidRDefault="00D501B4" w:rsidP="009F5215">
                  <w:pPr>
                    <w:spacing w:after="0" w:line="264" w:lineRule="auto"/>
                    <w:rPr>
                      <w:rFonts w:cs="Times New Roman"/>
                      <w:szCs w:val="28"/>
                      <w:lang w:val="nl-NL"/>
                    </w:rPr>
                  </w:pPr>
                </w:p>
              </w:tc>
              <w:tc>
                <w:tcPr>
                  <w:tcW w:w="1521" w:type="dxa"/>
                  <w:shd w:val="clear" w:color="auto" w:fill="auto"/>
                </w:tcPr>
                <w:p w:rsidR="00D501B4" w:rsidRPr="008A6435" w:rsidRDefault="00D501B4" w:rsidP="009F5215">
                  <w:pPr>
                    <w:spacing w:after="0" w:line="264" w:lineRule="auto"/>
                    <w:rPr>
                      <w:rFonts w:cs="Times New Roman"/>
                      <w:szCs w:val="28"/>
                      <w:lang w:val="nl-NL"/>
                    </w:rPr>
                  </w:pPr>
                </w:p>
              </w:tc>
              <w:tc>
                <w:tcPr>
                  <w:tcW w:w="1521" w:type="dxa"/>
                  <w:shd w:val="clear" w:color="auto" w:fill="auto"/>
                </w:tcPr>
                <w:p w:rsidR="00D501B4" w:rsidRPr="008A6435" w:rsidRDefault="00D501B4" w:rsidP="009F5215">
                  <w:pPr>
                    <w:spacing w:after="0" w:line="264" w:lineRule="auto"/>
                    <w:rPr>
                      <w:rFonts w:cs="Times New Roman"/>
                      <w:szCs w:val="28"/>
                      <w:lang w:val="nl-NL"/>
                    </w:rPr>
                  </w:pPr>
                </w:p>
              </w:tc>
            </w:tr>
          </w:tbl>
          <w:p w:rsidR="00D501B4" w:rsidRPr="008A6435" w:rsidRDefault="00D501B4" w:rsidP="009F5215">
            <w:pPr>
              <w:spacing w:after="0" w:line="264" w:lineRule="auto"/>
              <w:rPr>
                <w:rFonts w:cs="Times New Roman"/>
                <w:szCs w:val="28"/>
                <w:lang w:val="nl-NL"/>
              </w:rPr>
            </w:pPr>
          </w:p>
        </w:tc>
      </w:tr>
    </w:tbl>
    <w:p w:rsidR="00D501B4" w:rsidRPr="008A6435" w:rsidRDefault="00D501B4" w:rsidP="00D501B4">
      <w:pPr>
        <w:spacing w:after="0" w:line="264" w:lineRule="auto"/>
        <w:rPr>
          <w:rFonts w:cs="Times New Roman"/>
          <w:b/>
          <w:bCs/>
          <w:i/>
          <w:iCs/>
          <w:szCs w:val="28"/>
          <w:lang w:val="nl-NL"/>
        </w:rPr>
      </w:pPr>
      <w:r w:rsidRPr="008A6435">
        <w:rPr>
          <w:rFonts w:cs="Times New Roman"/>
          <w:b/>
          <w:bCs/>
          <w:i/>
          <w:iCs/>
          <w:szCs w:val="28"/>
          <w:lang w:val="nl-NL"/>
        </w:rPr>
        <w:t>Gợi ý sản phẩm</w:t>
      </w:r>
    </w:p>
    <w:tbl>
      <w:tblPr>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5"/>
      </w:tblGrid>
      <w:tr w:rsidR="00D501B4" w:rsidRPr="008A6435" w:rsidTr="009F5215">
        <w:tc>
          <w:tcPr>
            <w:tcW w:w="10125" w:type="dxa"/>
            <w:shd w:val="clear" w:color="auto" w:fill="auto"/>
          </w:tcPr>
          <w:p w:rsidR="00D501B4" w:rsidRPr="008A6435" w:rsidRDefault="00D501B4" w:rsidP="009F5215">
            <w:pPr>
              <w:spacing w:after="0" w:line="264" w:lineRule="auto"/>
              <w:jc w:val="center"/>
              <w:rPr>
                <w:rFonts w:cs="Times New Roman"/>
                <w:b/>
                <w:bCs/>
                <w:szCs w:val="28"/>
                <w:lang w:val="nl-NL"/>
              </w:rPr>
            </w:pPr>
            <w:r w:rsidRPr="008A6435">
              <w:rPr>
                <w:rFonts w:cs="Times New Roman"/>
                <w:b/>
                <w:bCs/>
                <w:szCs w:val="28"/>
                <w:lang w:val="nl-NL"/>
              </w:rPr>
              <w:t>Phiếu học tập số 2</w:t>
            </w:r>
          </w:p>
          <w:p w:rsidR="00D501B4" w:rsidRPr="008A6435" w:rsidRDefault="00D501B4" w:rsidP="009F5215">
            <w:pPr>
              <w:spacing w:after="0" w:line="264" w:lineRule="auto"/>
              <w:rPr>
                <w:rFonts w:cs="Times New Roman"/>
                <w:b/>
                <w:bCs/>
                <w:szCs w:val="28"/>
                <w:lang w:val="nl-NL"/>
              </w:rPr>
            </w:pPr>
            <w:r w:rsidRPr="008A6435">
              <w:rPr>
                <w:rFonts w:cs="Times New Roman"/>
                <w:b/>
                <w:bCs/>
                <w:szCs w:val="28"/>
                <w:lang w:val="nl-NL"/>
              </w:rPr>
              <w:t>Nhóm:</w:t>
            </w:r>
          </w:p>
          <w:p w:rsidR="00D501B4" w:rsidRPr="008A6435" w:rsidRDefault="00D501B4" w:rsidP="009F5215">
            <w:pPr>
              <w:spacing w:after="0" w:line="264" w:lineRule="auto"/>
              <w:rPr>
                <w:rFonts w:cs="Times New Roman"/>
                <w:b/>
                <w:bCs/>
                <w:szCs w:val="28"/>
                <w:lang w:val="nl-NL"/>
              </w:rPr>
            </w:pPr>
            <w:r w:rsidRPr="008A6435">
              <w:rPr>
                <w:rFonts w:cs="Times New Roman"/>
                <w:b/>
                <w:bCs/>
                <w:szCs w:val="28"/>
                <w:lang w:val="nl-NL"/>
              </w:rPr>
              <w:t>Lớp:</w:t>
            </w:r>
          </w:p>
          <w:p w:rsidR="00D501B4" w:rsidRPr="008A6435" w:rsidRDefault="00D501B4" w:rsidP="009F5215">
            <w:pPr>
              <w:spacing w:after="0" w:line="264" w:lineRule="auto"/>
              <w:rPr>
                <w:rFonts w:cs="Times New Roman"/>
                <w:szCs w:val="28"/>
                <w:lang w:val="nl-NL"/>
              </w:rPr>
            </w:pPr>
            <w:r w:rsidRPr="008A6435">
              <w:rPr>
                <w:rFonts w:cs="Times New Roman"/>
                <w:szCs w:val="28"/>
                <w:lang w:val="nl-NL"/>
              </w:rPr>
              <w:t>Thực hiện thí nghiệm 2 ở trang 13 SGK và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20"/>
              <w:gridCol w:w="1521"/>
              <w:gridCol w:w="1521"/>
              <w:gridCol w:w="1521"/>
              <w:gridCol w:w="1521"/>
            </w:tblGrid>
            <w:tr w:rsidR="00D501B4" w:rsidRPr="008A6435" w:rsidTr="009F5215">
              <w:tc>
                <w:tcPr>
                  <w:tcW w:w="1520" w:type="dxa"/>
                  <w:tcBorders>
                    <w:right w:val="nil"/>
                  </w:tcBorders>
                  <w:shd w:val="clear" w:color="auto" w:fill="auto"/>
                </w:tcPr>
                <w:p w:rsidR="00D501B4" w:rsidRPr="008A6435" w:rsidRDefault="00D501B4" w:rsidP="009F5215">
                  <w:pPr>
                    <w:spacing w:after="0" w:line="264" w:lineRule="auto"/>
                    <w:rPr>
                      <w:rFonts w:cs="Times New Roman"/>
                      <w:szCs w:val="28"/>
                      <w:lang w:val="nl-NL"/>
                    </w:rPr>
                  </w:pPr>
                </w:p>
              </w:tc>
              <w:tc>
                <w:tcPr>
                  <w:tcW w:w="1520" w:type="dxa"/>
                  <w:tcBorders>
                    <w:left w:val="nil"/>
                  </w:tcBorders>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Hỗn hợp</w:t>
                  </w:r>
                </w:p>
              </w:tc>
              <w:tc>
                <w:tcPr>
                  <w:tcW w:w="1521" w:type="dxa"/>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Muối và nước</w:t>
                  </w:r>
                </w:p>
              </w:tc>
              <w:tc>
                <w:tcPr>
                  <w:tcW w:w="1521" w:type="dxa"/>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Mì chính và nước</w:t>
                  </w:r>
                </w:p>
              </w:tc>
              <w:tc>
                <w:tcPr>
                  <w:tcW w:w="1521" w:type="dxa"/>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Đường và nước</w:t>
                  </w:r>
                </w:p>
              </w:tc>
              <w:tc>
                <w:tcPr>
                  <w:tcW w:w="1521" w:type="dxa"/>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Tinh bột gạo và nước</w:t>
                  </w:r>
                </w:p>
              </w:tc>
            </w:tr>
            <w:tr w:rsidR="00D501B4" w:rsidRPr="008A6435" w:rsidTr="009F5215">
              <w:trPr>
                <w:trHeight w:val="852"/>
              </w:trPr>
              <w:tc>
                <w:tcPr>
                  <w:tcW w:w="1520" w:type="dxa"/>
                  <w:vMerge w:val="restart"/>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Dự đoán trước khi làm thí nghiệm</w:t>
                  </w:r>
                </w:p>
              </w:tc>
              <w:tc>
                <w:tcPr>
                  <w:tcW w:w="1520"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Hoà tan</w:t>
                  </w:r>
                </w:p>
              </w:tc>
              <w:tc>
                <w:tcPr>
                  <w:tcW w:w="152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sym w:font="Wingdings" w:char="F0FC"/>
                  </w:r>
                </w:p>
              </w:tc>
              <w:tc>
                <w:tcPr>
                  <w:tcW w:w="152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sym w:font="Wingdings" w:char="F0FC"/>
                  </w:r>
                </w:p>
              </w:tc>
              <w:tc>
                <w:tcPr>
                  <w:tcW w:w="152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sym w:font="Wingdings" w:char="F0FC"/>
                  </w:r>
                </w:p>
              </w:tc>
              <w:tc>
                <w:tcPr>
                  <w:tcW w:w="152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sym w:font="Wingdings" w:char="F0FC"/>
                  </w:r>
                </w:p>
              </w:tc>
            </w:tr>
            <w:tr w:rsidR="00D501B4" w:rsidRPr="008A6435" w:rsidTr="00D501B4">
              <w:tc>
                <w:tcPr>
                  <w:tcW w:w="1520" w:type="dxa"/>
                  <w:vMerge/>
                  <w:tcBorders>
                    <w:bottom w:val="single" w:sz="4" w:space="0" w:color="auto"/>
                  </w:tcBorders>
                  <w:shd w:val="clear" w:color="auto" w:fill="auto"/>
                </w:tcPr>
                <w:p w:rsidR="00D501B4" w:rsidRPr="008A6435" w:rsidRDefault="00D501B4" w:rsidP="009F5215">
                  <w:pPr>
                    <w:spacing w:after="0" w:line="264" w:lineRule="auto"/>
                    <w:rPr>
                      <w:rFonts w:cs="Times New Roman"/>
                      <w:szCs w:val="28"/>
                      <w:lang w:val="nl-NL"/>
                    </w:rPr>
                  </w:pPr>
                </w:p>
              </w:tc>
              <w:tc>
                <w:tcPr>
                  <w:tcW w:w="1520" w:type="dxa"/>
                  <w:tcBorders>
                    <w:bottom w:val="single" w:sz="4" w:space="0" w:color="auto"/>
                  </w:tcBorders>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Không hòa tan</w:t>
                  </w:r>
                </w:p>
              </w:tc>
              <w:tc>
                <w:tcPr>
                  <w:tcW w:w="1521" w:type="dxa"/>
                  <w:tcBorders>
                    <w:bottom w:val="single" w:sz="4" w:space="0" w:color="auto"/>
                  </w:tcBorders>
                  <w:shd w:val="clear" w:color="auto" w:fill="auto"/>
                </w:tcPr>
                <w:p w:rsidR="00D501B4" w:rsidRPr="008A6435" w:rsidRDefault="00D501B4" w:rsidP="009F5215">
                  <w:pPr>
                    <w:spacing w:after="0" w:line="264" w:lineRule="auto"/>
                    <w:rPr>
                      <w:rFonts w:cs="Times New Roman"/>
                      <w:szCs w:val="28"/>
                      <w:lang w:val="nl-NL"/>
                    </w:rPr>
                  </w:pPr>
                </w:p>
              </w:tc>
              <w:tc>
                <w:tcPr>
                  <w:tcW w:w="1521" w:type="dxa"/>
                  <w:tcBorders>
                    <w:bottom w:val="single" w:sz="4" w:space="0" w:color="auto"/>
                  </w:tcBorders>
                  <w:shd w:val="clear" w:color="auto" w:fill="auto"/>
                </w:tcPr>
                <w:p w:rsidR="00D501B4" w:rsidRPr="008A6435" w:rsidRDefault="00D501B4" w:rsidP="009F5215">
                  <w:pPr>
                    <w:spacing w:after="0" w:line="264" w:lineRule="auto"/>
                    <w:rPr>
                      <w:rFonts w:cs="Times New Roman"/>
                      <w:szCs w:val="28"/>
                      <w:lang w:val="nl-NL"/>
                    </w:rPr>
                  </w:pPr>
                </w:p>
              </w:tc>
              <w:tc>
                <w:tcPr>
                  <w:tcW w:w="1521" w:type="dxa"/>
                  <w:tcBorders>
                    <w:bottom w:val="single" w:sz="4" w:space="0" w:color="auto"/>
                  </w:tcBorders>
                  <w:shd w:val="clear" w:color="auto" w:fill="auto"/>
                </w:tcPr>
                <w:p w:rsidR="00D501B4" w:rsidRPr="008A6435" w:rsidRDefault="00D501B4" w:rsidP="009F5215">
                  <w:pPr>
                    <w:spacing w:after="0" w:line="264" w:lineRule="auto"/>
                    <w:rPr>
                      <w:rFonts w:cs="Times New Roman"/>
                      <w:szCs w:val="28"/>
                      <w:lang w:val="nl-NL"/>
                    </w:rPr>
                  </w:pPr>
                </w:p>
              </w:tc>
              <w:tc>
                <w:tcPr>
                  <w:tcW w:w="1521" w:type="dxa"/>
                  <w:tcBorders>
                    <w:bottom w:val="single" w:sz="4" w:space="0" w:color="auto"/>
                  </w:tcBorders>
                  <w:shd w:val="clear" w:color="auto" w:fill="auto"/>
                </w:tcPr>
                <w:p w:rsidR="00D501B4" w:rsidRPr="008A6435" w:rsidRDefault="00D501B4" w:rsidP="009F5215">
                  <w:pPr>
                    <w:spacing w:after="0" w:line="264" w:lineRule="auto"/>
                    <w:rPr>
                      <w:rFonts w:cs="Times New Roman"/>
                      <w:szCs w:val="28"/>
                      <w:lang w:val="nl-NL"/>
                    </w:rPr>
                  </w:pPr>
                </w:p>
              </w:tc>
            </w:tr>
            <w:tr w:rsidR="00D501B4" w:rsidRPr="008A6435" w:rsidTr="009F5215">
              <w:trPr>
                <w:trHeight w:val="964"/>
              </w:trPr>
              <w:tc>
                <w:tcPr>
                  <w:tcW w:w="1520" w:type="dxa"/>
                  <w:vMerge w:val="restart"/>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Kết quả sau khi khuấy đều</w:t>
                  </w:r>
                </w:p>
              </w:tc>
              <w:tc>
                <w:tcPr>
                  <w:tcW w:w="1520"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Hòa tan</w:t>
                  </w:r>
                </w:p>
              </w:tc>
              <w:tc>
                <w:tcPr>
                  <w:tcW w:w="152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sym w:font="Wingdings" w:char="F0FC"/>
                  </w:r>
                </w:p>
              </w:tc>
              <w:tc>
                <w:tcPr>
                  <w:tcW w:w="152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sym w:font="Wingdings" w:char="F0FC"/>
                  </w:r>
                </w:p>
              </w:tc>
              <w:tc>
                <w:tcPr>
                  <w:tcW w:w="1521" w:type="dxa"/>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sym w:font="Wingdings" w:char="F0FC"/>
                  </w:r>
                </w:p>
              </w:tc>
              <w:tc>
                <w:tcPr>
                  <w:tcW w:w="1521" w:type="dxa"/>
                  <w:shd w:val="clear" w:color="auto" w:fill="auto"/>
                </w:tcPr>
                <w:p w:rsidR="00D501B4" w:rsidRPr="008A6435" w:rsidRDefault="00D501B4" w:rsidP="009F5215">
                  <w:pPr>
                    <w:spacing w:after="0" w:line="264" w:lineRule="auto"/>
                    <w:jc w:val="center"/>
                    <w:rPr>
                      <w:rFonts w:cs="Times New Roman"/>
                      <w:szCs w:val="28"/>
                      <w:lang w:val="nl-NL"/>
                    </w:rPr>
                  </w:pPr>
                </w:p>
              </w:tc>
            </w:tr>
            <w:tr w:rsidR="00D501B4" w:rsidRPr="008A6435" w:rsidTr="00D501B4">
              <w:tc>
                <w:tcPr>
                  <w:tcW w:w="1520" w:type="dxa"/>
                  <w:vMerge/>
                  <w:tcBorders>
                    <w:bottom w:val="single" w:sz="2" w:space="0" w:color="auto"/>
                  </w:tcBorders>
                  <w:shd w:val="clear" w:color="auto" w:fill="auto"/>
                </w:tcPr>
                <w:p w:rsidR="00D501B4" w:rsidRPr="008A6435" w:rsidRDefault="00D501B4" w:rsidP="009F5215">
                  <w:pPr>
                    <w:spacing w:after="0" w:line="264" w:lineRule="auto"/>
                    <w:rPr>
                      <w:rFonts w:cs="Times New Roman"/>
                      <w:szCs w:val="28"/>
                      <w:lang w:val="nl-NL"/>
                    </w:rPr>
                  </w:pPr>
                </w:p>
              </w:tc>
              <w:tc>
                <w:tcPr>
                  <w:tcW w:w="1520" w:type="dxa"/>
                  <w:tcBorders>
                    <w:bottom w:val="single" w:sz="2" w:space="0" w:color="auto"/>
                  </w:tcBorders>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Không hòa tan</w:t>
                  </w:r>
                </w:p>
              </w:tc>
              <w:tc>
                <w:tcPr>
                  <w:tcW w:w="1521" w:type="dxa"/>
                  <w:tcBorders>
                    <w:bottom w:val="single" w:sz="2" w:space="0" w:color="auto"/>
                  </w:tcBorders>
                  <w:shd w:val="clear" w:color="auto" w:fill="auto"/>
                </w:tcPr>
                <w:p w:rsidR="00D501B4" w:rsidRPr="008A6435" w:rsidRDefault="00D501B4" w:rsidP="009F5215">
                  <w:pPr>
                    <w:spacing w:after="0" w:line="264" w:lineRule="auto"/>
                    <w:jc w:val="center"/>
                    <w:rPr>
                      <w:rFonts w:cs="Times New Roman"/>
                      <w:szCs w:val="28"/>
                      <w:lang w:val="nl-NL"/>
                    </w:rPr>
                  </w:pPr>
                </w:p>
              </w:tc>
              <w:tc>
                <w:tcPr>
                  <w:tcW w:w="1521" w:type="dxa"/>
                  <w:tcBorders>
                    <w:bottom w:val="single" w:sz="2" w:space="0" w:color="auto"/>
                  </w:tcBorders>
                  <w:shd w:val="clear" w:color="auto" w:fill="auto"/>
                </w:tcPr>
                <w:p w:rsidR="00D501B4" w:rsidRPr="008A6435" w:rsidRDefault="00D501B4" w:rsidP="009F5215">
                  <w:pPr>
                    <w:spacing w:after="0" w:line="264" w:lineRule="auto"/>
                    <w:jc w:val="center"/>
                    <w:rPr>
                      <w:rFonts w:cs="Times New Roman"/>
                      <w:szCs w:val="28"/>
                      <w:lang w:val="nl-NL"/>
                    </w:rPr>
                  </w:pPr>
                </w:p>
              </w:tc>
              <w:tc>
                <w:tcPr>
                  <w:tcW w:w="1521" w:type="dxa"/>
                  <w:tcBorders>
                    <w:bottom w:val="single" w:sz="2" w:space="0" w:color="auto"/>
                  </w:tcBorders>
                  <w:shd w:val="clear" w:color="auto" w:fill="auto"/>
                </w:tcPr>
                <w:p w:rsidR="00D501B4" w:rsidRPr="008A6435" w:rsidRDefault="00D501B4" w:rsidP="009F5215">
                  <w:pPr>
                    <w:spacing w:after="0" w:line="264" w:lineRule="auto"/>
                    <w:jc w:val="center"/>
                    <w:rPr>
                      <w:rFonts w:cs="Times New Roman"/>
                      <w:szCs w:val="28"/>
                      <w:lang w:val="nl-NL"/>
                    </w:rPr>
                  </w:pPr>
                </w:p>
              </w:tc>
              <w:tc>
                <w:tcPr>
                  <w:tcW w:w="1521" w:type="dxa"/>
                  <w:tcBorders>
                    <w:bottom w:val="single" w:sz="2" w:space="0" w:color="auto"/>
                  </w:tcBorders>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sym w:font="Wingdings" w:char="F0FC"/>
                  </w:r>
                </w:p>
              </w:tc>
            </w:tr>
            <w:tr w:rsidR="00D501B4" w:rsidRPr="008A6435" w:rsidTr="00D501B4">
              <w:tc>
                <w:tcPr>
                  <w:tcW w:w="3040" w:type="dxa"/>
                  <w:gridSpan w:val="2"/>
                  <w:tcBorders>
                    <w:top w:val="single" w:sz="2" w:space="0" w:color="auto"/>
                    <w:left w:val="nil"/>
                    <w:bottom w:val="nil"/>
                    <w:right w:val="nil"/>
                  </w:tcBorders>
                  <w:shd w:val="clear" w:color="auto" w:fill="auto"/>
                </w:tcPr>
                <w:p w:rsidR="00D501B4" w:rsidRPr="008A6435" w:rsidRDefault="00D501B4" w:rsidP="009F5215">
                  <w:pPr>
                    <w:spacing w:after="0" w:line="264" w:lineRule="auto"/>
                    <w:rPr>
                      <w:rFonts w:cs="Times New Roman"/>
                      <w:szCs w:val="28"/>
                      <w:lang w:val="nl-NL"/>
                    </w:rPr>
                  </w:pPr>
                  <w:r w:rsidRPr="008A6435">
                    <w:rPr>
                      <w:rFonts w:cs="Times New Roman"/>
                      <w:szCs w:val="28"/>
                      <w:lang w:val="nl-NL"/>
                    </w:rPr>
                    <w:t>So sánh kết quả với dự đoán của em</w:t>
                  </w:r>
                </w:p>
              </w:tc>
              <w:tc>
                <w:tcPr>
                  <w:tcW w:w="1521" w:type="dxa"/>
                  <w:tcBorders>
                    <w:top w:val="single" w:sz="2" w:space="0" w:color="auto"/>
                    <w:left w:val="nil"/>
                    <w:bottom w:val="nil"/>
                    <w:right w:val="nil"/>
                  </w:tcBorders>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Giống</w:t>
                  </w:r>
                </w:p>
              </w:tc>
              <w:tc>
                <w:tcPr>
                  <w:tcW w:w="1521" w:type="dxa"/>
                  <w:tcBorders>
                    <w:top w:val="single" w:sz="2" w:space="0" w:color="auto"/>
                    <w:left w:val="nil"/>
                    <w:bottom w:val="nil"/>
                    <w:right w:val="nil"/>
                  </w:tcBorders>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Giống</w:t>
                  </w:r>
                </w:p>
              </w:tc>
              <w:tc>
                <w:tcPr>
                  <w:tcW w:w="1521" w:type="dxa"/>
                  <w:tcBorders>
                    <w:top w:val="single" w:sz="2" w:space="0" w:color="auto"/>
                    <w:left w:val="nil"/>
                    <w:bottom w:val="nil"/>
                    <w:right w:val="nil"/>
                  </w:tcBorders>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Giống</w:t>
                  </w:r>
                </w:p>
              </w:tc>
              <w:tc>
                <w:tcPr>
                  <w:tcW w:w="1521" w:type="dxa"/>
                  <w:tcBorders>
                    <w:top w:val="single" w:sz="2" w:space="0" w:color="auto"/>
                    <w:left w:val="nil"/>
                    <w:bottom w:val="nil"/>
                    <w:right w:val="nil"/>
                  </w:tcBorders>
                  <w:shd w:val="clear" w:color="auto" w:fill="auto"/>
                </w:tcPr>
                <w:p w:rsidR="00D501B4" w:rsidRPr="008A6435" w:rsidRDefault="00D501B4" w:rsidP="009F5215">
                  <w:pPr>
                    <w:spacing w:after="0" w:line="264" w:lineRule="auto"/>
                    <w:jc w:val="center"/>
                    <w:rPr>
                      <w:rFonts w:cs="Times New Roman"/>
                      <w:szCs w:val="28"/>
                      <w:lang w:val="nl-NL"/>
                    </w:rPr>
                  </w:pPr>
                  <w:r w:rsidRPr="008A6435">
                    <w:rPr>
                      <w:rFonts w:cs="Times New Roman"/>
                      <w:szCs w:val="28"/>
                      <w:lang w:val="nl-NL"/>
                    </w:rPr>
                    <w:t>Khác</w:t>
                  </w:r>
                </w:p>
              </w:tc>
            </w:tr>
          </w:tbl>
          <w:p w:rsidR="00D501B4" w:rsidRPr="008A6435" w:rsidRDefault="00D501B4" w:rsidP="009F5215">
            <w:pPr>
              <w:spacing w:after="0" w:line="264" w:lineRule="auto"/>
              <w:rPr>
                <w:rFonts w:cs="Times New Roman"/>
                <w:szCs w:val="28"/>
                <w:lang w:val="nl-NL"/>
              </w:rPr>
            </w:pPr>
          </w:p>
        </w:tc>
      </w:tr>
    </w:tbl>
    <w:p w:rsidR="00D501B4" w:rsidRPr="008A6435" w:rsidRDefault="00D501B4" w:rsidP="00D501B4">
      <w:pPr>
        <w:spacing w:after="0" w:line="264" w:lineRule="auto"/>
        <w:jc w:val="center"/>
        <w:rPr>
          <w:rFonts w:eastAsia="Calibri" w:cs="Times New Roman"/>
          <w:bCs/>
          <w:iCs/>
          <w:szCs w:val="28"/>
        </w:rPr>
      </w:pPr>
      <w:r w:rsidRPr="008A6435">
        <w:rPr>
          <w:rFonts w:eastAsia="Calibri" w:cs="Times New Roman"/>
          <w:bCs/>
          <w:iCs/>
          <w:szCs w:val="28"/>
        </w:rPr>
        <w:t>______________________________________________</w:t>
      </w:r>
    </w:p>
    <w:p w:rsidR="006A0043" w:rsidRPr="008A6435" w:rsidRDefault="006A0043" w:rsidP="006A0043">
      <w:pPr>
        <w:spacing w:before="17" w:after="17" w:line="240" w:lineRule="auto"/>
        <w:jc w:val="center"/>
        <w:rPr>
          <w:rFonts w:cs="Times New Roman"/>
          <w:b/>
          <w:i/>
          <w:color w:val="000000"/>
          <w:szCs w:val="28"/>
          <w:u w:val="single"/>
          <w:lang w:val="pt-BR"/>
        </w:rPr>
      </w:pPr>
      <w:r w:rsidRPr="008A6435">
        <w:rPr>
          <w:rFonts w:cs="Times New Roman"/>
          <w:b/>
          <w:iCs/>
          <w:color w:val="000000"/>
          <w:szCs w:val="28"/>
          <w:u w:val="single"/>
          <w:lang w:val="pt-BR"/>
        </w:rPr>
        <w:t xml:space="preserve">Tiết </w:t>
      </w:r>
      <w:r w:rsidRPr="008A6435">
        <w:rPr>
          <w:rFonts w:cs="Times New Roman"/>
          <w:b/>
          <w:iCs/>
          <w:color w:val="000000"/>
          <w:szCs w:val="28"/>
          <w:u w:val="single"/>
        </w:rPr>
        <w:t>3.</w:t>
      </w:r>
      <w:r w:rsidRPr="008A6435">
        <w:rPr>
          <w:rFonts w:cs="Times New Roman"/>
          <w:b/>
          <w:i/>
          <w:color w:val="000000"/>
          <w:szCs w:val="28"/>
          <w:u w:val="single"/>
          <w:lang w:val="pt-BR"/>
        </w:rPr>
        <w:t xml:space="preserve"> </w:t>
      </w:r>
      <w:r w:rsidRPr="008A6435">
        <w:rPr>
          <w:rFonts w:cs="Times New Roman"/>
          <w:b/>
          <w:color w:val="000000"/>
          <w:szCs w:val="28"/>
          <w:u w:val="single"/>
          <w:lang w:val="pt-BR"/>
        </w:rPr>
        <w:t>Đạo đức</w:t>
      </w:r>
    </w:p>
    <w:p w:rsidR="006A0043" w:rsidRPr="008A6435" w:rsidRDefault="006A0043" w:rsidP="006A0043">
      <w:pPr>
        <w:keepNext/>
        <w:keepLines/>
        <w:spacing w:before="20" w:after="20"/>
        <w:jc w:val="center"/>
        <w:outlineLvl w:val="1"/>
        <w:rPr>
          <w:rFonts w:eastAsia="DengXian Light" w:cs="Times New Roman"/>
          <w:b/>
          <w:bCs/>
          <w:szCs w:val="28"/>
          <w:lang w:val="vi-VN"/>
        </w:rPr>
      </w:pPr>
      <w:r w:rsidRPr="008A6435">
        <w:rPr>
          <w:rFonts w:eastAsia="DengXian Light" w:cs="Times New Roman"/>
          <w:b/>
          <w:bCs/>
          <w:szCs w:val="28"/>
          <w:lang w:val="vi-VN"/>
        </w:rPr>
        <w:lastRenderedPageBreak/>
        <w:t xml:space="preserve">BÀI 1: EM BIẾT ƠN NHỮNG NGƯỜI CÓ CÔNG </w:t>
      </w:r>
    </w:p>
    <w:p w:rsidR="006A0043" w:rsidRPr="008A6435" w:rsidRDefault="006A0043" w:rsidP="006A0043">
      <w:pPr>
        <w:keepNext/>
        <w:keepLines/>
        <w:spacing w:before="20" w:after="20"/>
        <w:jc w:val="center"/>
        <w:outlineLvl w:val="1"/>
        <w:rPr>
          <w:rFonts w:eastAsia="DengXian Light" w:cs="Times New Roman"/>
          <w:b/>
          <w:bCs/>
          <w:szCs w:val="28"/>
        </w:rPr>
      </w:pPr>
      <w:r w:rsidRPr="008A6435">
        <w:rPr>
          <w:rFonts w:eastAsia="DengXian Light" w:cs="Times New Roman"/>
          <w:b/>
          <w:bCs/>
          <w:szCs w:val="28"/>
          <w:lang w:val="vi-VN"/>
        </w:rPr>
        <w:t>VỚI QUÊ HƯƠNG, ĐẤT NƯỚC</w:t>
      </w:r>
      <w:r w:rsidRPr="008A6435">
        <w:rPr>
          <w:rFonts w:eastAsia="DengXian Light" w:cs="Times New Roman"/>
          <w:b/>
          <w:bCs/>
          <w:szCs w:val="28"/>
        </w:rPr>
        <w:t xml:space="preserve"> (Tiết 3) </w:t>
      </w:r>
    </w:p>
    <w:p w:rsidR="006A0043" w:rsidRPr="008A6435" w:rsidRDefault="006A0043" w:rsidP="006A0043">
      <w:pPr>
        <w:spacing w:before="20" w:after="20"/>
        <w:rPr>
          <w:rFonts w:cs="Times New Roman"/>
          <w:b/>
          <w:szCs w:val="28"/>
          <w:lang w:val="vi-VN"/>
        </w:rPr>
      </w:pPr>
      <w:r w:rsidRPr="008A6435">
        <w:rPr>
          <w:rFonts w:cs="Times New Roman"/>
          <w:b/>
          <w:szCs w:val="28"/>
          <w:lang w:val="vi-VN"/>
        </w:rPr>
        <w:t>I. YÊU CẦU CẦN ĐẠT</w:t>
      </w:r>
    </w:p>
    <w:p w:rsidR="006A0043" w:rsidRPr="008A6435" w:rsidRDefault="006A0043" w:rsidP="006A0043">
      <w:pPr>
        <w:spacing w:before="20" w:after="20"/>
        <w:rPr>
          <w:rFonts w:cs="Times New Roman"/>
          <w:b/>
          <w:color w:val="FF0000"/>
          <w:szCs w:val="28"/>
          <w:lang w:val="vi-VN"/>
        </w:rPr>
      </w:pPr>
      <w:r w:rsidRPr="008A6435">
        <w:rPr>
          <w:rFonts w:cs="Times New Roman"/>
          <w:b/>
          <w:szCs w:val="28"/>
          <w:lang w:val="vi-VN"/>
        </w:rPr>
        <w:t xml:space="preserve">1. Kiến thức </w:t>
      </w:r>
    </w:p>
    <w:p w:rsidR="006A0043" w:rsidRPr="008A6435" w:rsidRDefault="006A0043" w:rsidP="006A0043">
      <w:pPr>
        <w:spacing w:before="20" w:after="20"/>
        <w:rPr>
          <w:rFonts w:cs="Times New Roman"/>
          <w:bCs/>
          <w:i/>
          <w:iCs/>
          <w:szCs w:val="28"/>
          <w:lang w:val="vi-VN"/>
        </w:rPr>
      </w:pPr>
      <w:r w:rsidRPr="008A6435">
        <w:rPr>
          <w:rFonts w:cs="Times New Roman"/>
          <w:bCs/>
          <w:i/>
          <w:iCs/>
          <w:szCs w:val="28"/>
          <w:lang w:val="vi-VN"/>
        </w:rPr>
        <w:t>Sau bài học này, HS sẽ:</w:t>
      </w:r>
    </w:p>
    <w:p w:rsidR="006A0043" w:rsidRPr="008A6435" w:rsidRDefault="006A0043" w:rsidP="006A0043">
      <w:pPr>
        <w:spacing w:before="20" w:after="20"/>
        <w:contextualSpacing/>
        <w:rPr>
          <w:rFonts w:cs="Times New Roman"/>
          <w:bCs/>
          <w:szCs w:val="28"/>
          <w:lang w:val="vi-VN"/>
        </w:rPr>
      </w:pPr>
      <w:r w:rsidRPr="008A6435">
        <w:rPr>
          <w:rFonts w:cs="Times New Roman"/>
          <w:bCs/>
          <w:szCs w:val="28"/>
        </w:rPr>
        <w:t xml:space="preserve">- </w:t>
      </w:r>
      <w:r w:rsidRPr="008A6435">
        <w:rPr>
          <w:rFonts w:cs="Times New Roman"/>
          <w:bCs/>
          <w:szCs w:val="28"/>
          <w:lang w:val="vi-VN"/>
        </w:rPr>
        <w:t>Kể được tên và đóng góp của những người có công với quê hương, đất nước.</w:t>
      </w:r>
    </w:p>
    <w:p w:rsidR="006A0043" w:rsidRPr="008A6435" w:rsidRDefault="006A0043" w:rsidP="006A0043">
      <w:pPr>
        <w:spacing w:before="20" w:after="20"/>
        <w:contextualSpacing/>
        <w:rPr>
          <w:rFonts w:cs="Times New Roman"/>
          <w:bCs/>
          <w:szCs w:val="28"/>
          <w:lang w:val="vi-VN"/>
        </w:rPr>
      </w:pPr>
      <w:r w:rsidRPr="008A6435">
        <w:rPr>
          <w:rFonts w:cs="Times New Roman"/>
          <w:bCs/>
          <w:szCs w:val="28"/>
        </w:rPr>
        <w:t xml:space="preserve">- </w:t>
      </w:r>
      <w:r w:rsidRPr="008A6435">
        <w:rPr>
          <w:rFonts w:cs="Times New Roman"/>
          <w:bCs/>
          <w:szCs w:val="28"/>
          <w:lang w:val="vi-VN"/>
        </w:rPr>
        <w:t xml:space="preserve">Biết vì sao phải biết ơn những người có công với quê hương, đất nước </w:t>
      </w:r>
    </w:p>
    <w:p w:rsidR="006A0043" w:rsidRPr="008A6435" w:rsidRDefault="006A0043" w:rsidP="006A0043">
      <w:pPr>
        <w:spacing w:before="20" w:after="20"/>
        <w:contextualSpacing/>
        <w:rPr>
          <w:rFonts w:cs="Times New Roman"/>
          <w:bCs/>
          <w:szCs w:val="28"/>
          <w:lang w:val="vi-VN"/>
        </w:rPr>
      </w:pPr>
      <w:r w:rsidRPr="008A6435">
        <w:rPr>
          <w:rFonts w:cs="Times New Roman"/>
          <w:bCs/>
          <w:szCs w:val="28"/>
        </w:rPr>
        <w:t xml:space="preserve">- </w:t>
      </w:r>
      <w:r w:rsidRPr="008A6435">
        <w:rPr>
          <w:rFonts w:cs="Times New Roman"/>
          <w:bCs/>
          <w:szCs w:val="28"/>
          <w:lang w:val="vi-VN"/>
        </w:rPr>
        <w:t>Thể hiện được lòng biết ơn bằng lời nói, việc làm cụ thể phù hợp với lứa tuổi.</w:t>
      </w:r>
    </w:p>
    <w:p w:rsidR="006A0043" w:rsidRPr="008A6435" w:rsidRDefault="006A0043" w:rsidP="006A0043">
      <w:pPr>
        <w:spacing w:before="20" w:after="20"/>
        <w:contextualSpacing/>
        <w:rPr>
          <w:rFonts w:cs="Times New Roman"/>
          <w:bCs/>
          <w:szCs w:val="28"/>
          <w:lang w:val="vi-VN"/>
        </w:rPr>
      </w:pPr>
      <w:r w:rsidRPr="008A6435">
        <w:rPr>
          <w:rFonts w:cs="Times New Roman"/>
          <w:bCs/>
          <w:szCs w:val="28"/>
        </w:rPr>
        <w:t xml:space="preserve">- </w:t>
      </w:r>
      <w:r w:rsidRPr="008A6435">
        <w:rPr>
          <w:rFonts w:cs="Times New Roman"/>
          <w:bCs/>
          <w:szCs w:val="28"/>
          <w:lang w:val="vi-VN"/>
        </w:rPr>
        <w:t xml:space="preserve">Nhắc nhở bạn bè có thái độ, hành </w:t>
      </w:r>
      <w:proofErr w:type="gramStart"/>
      <w:r w:rsidRPr="008A6435">
        <w:rPr>
          <w:rFonts w:cs="Times New Roman"/>
          <w:bCs/>
          <w:szCs w:val="28"/>
          <w:lang w:val="vi-VN"/>
        </w:rPr>
        <w:t>vi</w:t>
      </w:r>
      <w:proofErr w:type="gramEnd"/>
      <w:r w:rsidRPr="008A6435">
        <w:rPr>
          <w:rFonts w:cs="Times New Roman"/>
          <w:bCs/>
          <w:szCs w:val="28"/>
          <w:lang w:val="vi-VN"/>
        </w:rPr>
        <w:t xml:space="preserve"> biết ơn những người có công với quê hương, đất nước.</w:t>
      </w:r>
    </w:p>
    <w:p w:rsidR="006A0043" w:rsidRPr="008A6435" w:rsidRDefault="006A0043" w:rsidP="006A0043">
      <w:pPr>
        <w:spacing w:before="20" w:after="20"/>
        <w:rPr>
          <w:rFonts w:cs="Times New Roman"/>
          <w:szCs w:val="28"/>
          <w:lang w:val="vi-VN"/>
        </w:rPr>
      </w:pPr>
      <w:r w:rsidRPr="008A6435">
        <w:rPr>
          <w:rFonts w:cs="Times New Roman"/>
          <w:b/>
          <w:szCs w:val="28"/>
          <w:lang w:val="vi-VN"/>
        </w:rPr>
        <w:t>2. Năng lực</w:t>
      </w:r>
    </w:p>
    <w:p w:rsidR="006A0043" w:rsidRPr="008A6435" w:rsidRDefault="006A0043" w:rsidP="006A0043">
      <w:pPr>
        <w:spacing w:before="20" w:after="20"/>
        <w:rPr>
          <w:rFonts w:cs="Times New Roman"/>
          <w:b/>
          <w:i/>
          <w:iCs/>
          <w:color w:val="000000"/>
          <w:szCs w:val="28"/>
          <w:lang w:val="fr-FR"/>
        </w:rPr>
      </w:pPr>
      <w:r w:rsidRPr="008A6435">
        <w:rPr>
          <w:rFonts w:cs="Times New Roman"/>
          <w:b/>
          <w:i/>
          <w:iCs/>
          <w:szCs w:val="28"/>
          <w:lang w:val="vi-VN"/>
        </w:rPr>
        <w:t xml:space="preserve">Năng lực chung: </w:t>
      </w:r>
    </w:p>
    <w:p w:rsidR="006A0043" w:rsidRPr="008A6435" w:rsidRDefault="006A0043" w:rsidP="006A0043">
      <w:pPr>
        <w:spacing w:before="20" w:after="20"/>
        <w:contextualSpacing/>
        <w:rPr>
          <w:rFonts w:cs="Times New Roman"/>
          <w:color w:val="000000"/>
          <w:szCs w:val="28"/>
          <w:lang w:val="fr-FR"/>
        </w:rPr>
      </w:pPr>
      <w:r w:rsidRPr="008A6435">
        <w:rPr>
          <w:rFonts w:cs="Times New Roman"/>
          <w:i/>
          <w:iCs/>
          <w:color w:val="000000"/>
          <w:szCs w:val="28"/>
        </w:rPr>
        <w:t xml:space="preserve">- </w:t>
      </w:r>
      <w:r w:rsidRPr="008A6435">
        <w:rPr>
          <w:rFonts w:cs="Times New Roman"/>
          <w:i/>
          <w:iCs/>
          <w:color w:val="000000"/>
          <w:szCs w:val="28"/>
          <w:lang w:val="fr-FR"/>
        </w:rPr>
        <w:t>Tự</w:t>
      </w:r>
      <w:r w:rsidRPr="008A6435">
        <w:rPr>
          <w:rFonts w:cs="Times New Roman"/>
          <w:i/>
          <w:iCs/>
          <w:color w:val="000000"/>
          <w:szCs w:val="28"/>
          <w:lang w:val="vi-VN"/>
        </w:rPr>
        <w:t xml:space="preserve"> chủ và tự học: </w:t>
      </w:r>
      <w:r w:rsidRPr="008A6435">
        <w:rPr>
          <w:rFonts w:cs="Times New Roman"/>
          <w:color w:val="000000"/>
          <w:szCs w:val="28"/>
          <w:lang w:val="vi-VN"/>
        </w:rPr>
        <w:t>Tìm được những cách giải quyết khác nhau cho cùng một vấn đề (qua hoạt động sắm vai).</w:t>
      </w:r>
    </w:p>
    <w:p w:rsidR="006A0043" w:rsidRPr="008A6435" w:rsidRDefault="006A0043" w:rsidP="006A0043">
      <w:pPr>
        <w:spacing w:before="20" w:after="20"/>
        <w:contextualSpacing/>
        <w:rPr>
          <w:rFonts w:cs="Times New Roman"/>
          <w:color w:val="000000"/>
          <w:szCs w:val="28"/>
          <w:lang w:val="fr-FR"/>
        </w:rPr>
      </w:pPr>
      <w:r w:rsidRPr="008A6435">
        <w:rPr>
          <w:rFonts w:cs="Times New Roman"/>
          <w:i/>
          <w:iCs/>
          <w:color w:val="000000"/>
          <w:szCs w:val="28"/>
        </w:rPr>
        <w:t xml:space="preserve">- </w:t>
      </w:r>
      <w:r w:rsidRPr="008A6435">
        <w:rPr>
          <w:rFonts w:cs="Times New Roman"/>
          <w:i/>
          <w:iCs/>
          <w:color w:val="000000"/>
          <w:szCs w:val="28"/>
          <w:lang w:val="fr-FR"/>
        </w:rPr>
        <w:t>Giao</w:t>
      </w:r>
      <w:r w:rsidRPr="008A6435">
        <w:rPr>
          <w:rFonts w:cs="Times New Roman"/>
          <w:i/>
          <w:iCs/>
          <w:color w:val="000000"/>
          <w:szCs w:val="28"/>
          <w:lang w:val="vi-VN"/>
        </w:rPr>
        <w:t xml:space="preserve"> tiếp và hợp tác: </w:t>
      </w:r>
      <w:r w:rsidRPr="008A6435">
        <w:rPr>
          <w:rFonts w:cs="Times New Roman"/>
          <w:color w:val="000000"/>
          <w:szCs w:val="28"/>
          <w:lang w:val="vi-VN"/>
        </w:rPr>
        <w:t xml:space="preserve">Có thói quen trao đổi, giúp đỡ nhau trong học tập (qua hoạt động thảo luận nhóm). </w:t>
      </w:r>
    </w:p>
    <w:p w:rsidR="006A0043" w:rsidRPr="008A6435" w:rsidRDefault="006A0043" w:rsidP="006A0043">
      <w:pPr>
        <w:spacing w:before="20" w:after="20"/>
        <w:rPr>
          <w:rFonts w:cs="Times New Roman"/>
          <w:color w:val="FF0000"/>
          <w:szCs w:val="28"/>
          <w:lang w:val="fr-FR"/>
        </w:rPr>
      </w:pPr>
      <w:r w:rsidRPr="008A6435">
        <w:rPr>
          <w:rFonts w:cs="Times New Roman"/>
          <w:b/>
          <w:i/>
          <w:iCs/>
          <w:color w:val="000000"/>
          <w:szCs w:val="28"/>
          <w:lang w:val="fr-FR"/>
        </w:rPr>
        <w:t>Năng lực riêng:</w:t>
      </w:r>
      <w:r w:rsidRPr="008A6435">
        <w:rPr>
          <w:rFonts w:cs="Times New Roman"/>
          <w:i/>
          <w:iCs/>
          <w:color w:val="000000"/>
          <w:szCs w:val="28"/>
          <w:lang w:val="fr-FR"/>
        </w:rPr>
        <w:t xml:space="preserve"> </w:t>
      </w:r>
    </w:p>
    <w:p w:rsidR="006A0043" w:rsidRPr="008A6435" w:rsidRDefault="006A0043" w:rsidP="006A0043">
      <w:pPr>
        <w:pStyle w:val="ListParagraph"/>
        <w:spacing w:before="20" w:after="20"/>
        <w:ind w:left="0" w:firstLine="0"/>
        <w:rPr>
          <w:b/>
          <w:color w:val="000000"/>
          <w:sz w:val="28"/>
          <w:szCs w:val="28"/>
          <w:lang w:val="fr-FR"/>
        </w:rPr>
      </w:pPr>
      <w:r w:rsidRPr="008A6435">
        <w:rPr>
          <w:i/>
          <w:iCs/>
          <w:color w:val="000000"/>
          <w:sz w:val="28"/>
          <w:szCs w:val="28"/>
        </w:rPr>
        <w:t xml:space="preserve">- </w:t>
      </w:r>
      <w:r w:rsidRPr="008A6435">
        <w:rPr>
          <w:i/>
          <w:iCs/>
          <w:color w:val="000000"/>
          <w:sz w:val="28"/>
          <w:szCs w:val="28"/>
          <w:lang w:val="fr-FR"/>
        </w:rPr>
        <w:t>Điều</w:t>
      </w:r>
      <w:r w:rsidRPr="008A6435">
        <w:rPr>
          <w:i/>
          <w:iCs/>
          <w:color w:val="000000"/>
          <w:sz w:val="28"/>
          <w:szCs w:val="28"/>
          <w:lang w:val="vi-VN"/>
        </w:rPr>
        <w:t xml:space="preserve"> chỉnh hành </w:t>
      </w:r>
      <w:proofErr w:type="gramStart"/>
      <w:r w:rsidRPr="008A6435">
        <w:rPr>
          <w:i/>
          <w:iCs/>
          <w:color w:val="000000"/>
          <w:sz w:val="28"/>
          <w:szCs w:val="28"/>
          <w:lang w:val="vi-VN"/>
        </w:rPr>
        <w:t>vi</w:t>
      </w:r>
      <w:proofErr w:type="gramEnd"/>
      <w:r w:rsidRPr="008A6435">
        <w:rPr>
          <w:i/>
          <w:iCs/>
          <w:color w:val="000000"/>
          <w:sz w:val="28"/>
          <w:szCs w:val="28"/>
          <w:lang w:val="vi-VN"/>
        </w:rPr>
        <w:t>:</w:t>
      </w:r>
    </w:p>
    <w:p w:rsidR="006A0043" w:rsidRPr="008A6435" w:rsidRDefault="006A0043" w:rsidP="006A0043">
      <w:pPr>
        <w:pStyle w:val="ListParagraph"/>
        <w:spacing w:before="20" w:after="20"/>
        <w:ind w:left="0" w:firstLine="0"/>
        <w:rPr>
          <w:b/>
          <w:color w:val="000000"/>
          <w:sz w:val="28"/>
          <w:szCs w:val="28"/>
          <w:lang w:val="fr-FR"/>
        </w:rPr>
      </w:pPr>
      <w:r w:rsidRPr="008A6435">
        <w:rPr>
          <w:i/>
          <w:iCs/>
          <w:color w:val="000000"/>
          <w:sz w:val="28"/>
          <w:szCs w:val="28"/>
          <w:lang w:val="fr-FR"/>
        </w:rPr>
        <w:t>N</w:t>
      </w:r>
      <w:r w:rsidRPr="008A6435">
        <w:rPr>
          <w:i/>
          <w:iCs/>
          <w:color w:val="000000"/>
          <w:sz w:val="28"/>
          <w:szCs w:val="28"/>
          <w:lang w:val="vi-VN"/>
        </w:rPr>
        <w:t>hận thức chuẩn mực hành vi:</w:t>
      </w:r>
      <w:r w:rsidRPr="008A6435">
        <w:rPr>
          <w:sz w:val="28"/>
          <w:szCs w:val="28"/>
          <w:lang w:val="vi-VN"/>
        </w:rPr>
        <w:t xml:space="preserve"> Nêu được lời nói, việc làm cụ thể phù hợp với lứa tuổi thể hiện lòng biết ơn người có công với quê hương, đất nước.</w:t>
      </w:r>
    </w:p>
    <w:p w:rsidR="006A0043" w:rsidRPr="008A6435" w:rsidRDefault="006A0043" w:rsidP="006A0043">
      <w:pPr>
        <w:pStyle w:val="ListParagraph"/>
        <w:spacing w:before="20" w:after="20"/>
        <w:ind w:left="0" w:firstLine="0"/>
        <w:rPr>
          <w:color w:val="000000"/>
          <w:sz w:val="28"/>
          <w:szCs w:val="28"/>
        </w:rPr>
      </w:pPr>
      <w:r w:rsidRPr="008A6435">
        <w:rPr>
          <w:i/>
          <w:iCs/>
          <w:color w:val="000000"/>
          <w:sz w:val="28"/>
          <w:szCs w:val="28"/>
          <w:lang w:val="fr-FR"/>
        </w:rPr>
        <w:t>-</w:t>
      </w:r>
      <w:r w:rsidRPr="008A6435">
        <w:rPr>
          <w:i/>
          <w:iCs/>
          <w:color w:val="000000"/>
          <w:sz w:val="28"/>
          <w:szCs w:val="28"/>
        </w:rPr>
        <w:t xml:space="preserve"> </w:t>
      </w:r>
      <w:r w:rsidRPr="008A6435">
        <w:rPr>
          <w:i/>
          <w:iCs/>
          <w:color w:val="000000"/>
          <w:sz w:val="28"/>
          <w:szCs w:val="28"/>
          <w:lang w:val="fr-FR"/>
        </w:rPr>
        <w:t>Đánh</w:t>
      </w:r>
      <w:r w:rsidRPr="008A6435">
        <w:rPr>
          <w:i/>
          <w:iCs/>
          <w:color w:val="000000"/>
          <w:sz w:val="28"/>
          <w:szCs w:val="28"/>
          <w:lang w:val="vi-VN"/>
        </w:rPr>
        <w:t xml:space="preserve"> giá hành vi của bản thân và người khác: </w:t>
      </w:r>
      <w:r w:rsidRPr="008A6435">
        <w:rPr>
          <w:color w:val="000000"/>
          <w:sz w:val="28"/>
          <w:szCs w:val="28"/>
          <w:lang w:val="vi-VN"/>
        </w:rPr>
        <w:t xml:space="preserve">Đồng tình với lời nói, việc làm thể hiện lòng biết ơn người có công với quê hương, đất nước; Không đồng tình với lời nói, việc làm không thể hiện lòng biết ơn người có công với quê hương, đất nước. </w:t>
      </w:r>
    </w:p>
    <w:p w:rsidR="006A0043" w:rsidRPr="008A6435" w:rsidRDefault="006A0043" w:rsidP="006A0043">
      <w:pPr>
        <w:pStyle w:val="ListParagraph"/>
        <w:spacing w:before="20" w:after="20"/>
        <w:ind w:left="0" w:firstLine="0"/>
        <w:rPr>
          <w:color w:val="000000"/>
          <w:sz w:val="28"/>
          <w:szCs w:val="28"/>
          <w:lang w:val="vi-VN"/>
        </w:rPr>
      </w:pPr>
      <w:r w:rsidRPr="008A6435">
        <w:rPr>
          <w:color w:val="000000"/>
          <w:sz w:val="28"/>
          <w:szCs w:val="28"/>
        </w:rPr>
        <w:t xml:space="preserve">- </w:t>
      </w:r>
      <w:r w:rsidRPr="008A6435">
        <w:rPr>
          <w:i/>
          <w:color w:val="000000"/>
          <w:sz w:val="28"/>
          <w:szCs w:val="28"/>
          <w:lang w:val="vi-VN"/>
        </w:rPr>
        <w:t xml:space="preserve">Năng lực điều chỉnh hành </w:t>
      </w:r>
      <w:proofErr w:type="gramStart"/>
      <w:r w:rsidRPr="008A6435">
        <w:rPr>
          <w:i/>
          <w:color w:val="000000"/>
          <w:sz w:val="28"/>
          <w:szCs w:val="28"/>
          <w:lang w:val="vi-VN"/>
        </w:rPr>
        <w:t>vi</w:t>
      </w:r>
      <w:proofErr w:type="gramEnd"/>
      <w:r w:rsidRPr="008A6435">
        <w:rPr>
          <w:i/>
          <w:color w:val="000000"/>
          <w:sz w:val="28"/>
          <w:szCs w:val="28"/>
          <w:lang w:val="vi-VN"/>
        </w:rPr>
        <w:t>:</w:t>
      </w:r>
      <w:r w:rsidRPr="008A6435">
        <w:rPr>
          <w:color w:val="000000"/>
          <w:sz w:val="28"/>
          <w:szCs w:val="28"/>
          <w:lang w:val="vi-VN"/>
        </w:rPr>
        <w:t xml:space="preserve"> Thể hiện được lòng biết ơn những người có công với quê hương, đất nước bằng lời nói, việc làm cụ thể phù hợp với lứa tuổi. Nhắc nhở bạn bè có thái độ, hành vi biết ơn những người có công với quê hương, đất nước. </w:t>
      </w:r>
    </w:p>
    <w:p w:rsidR="006A0043" w:rsidRPr="008A6435" w:rsidRDefault="006A0043" w:rsidP="006A0043">
      <w:pPr>
        <w:spacing w:before="20" w:after="20"/>
        <w:rPr>
          <w:rFonts w:cs="Times New Roman"/>
          <w:b/>
          <w:color w:val="000000"/>
          <w:szCs w:val="28"/>
          <w:lang w:val="fr-FR"/>
        </w:rPr>
      </w:pPr>
      <w:r w:rsidRPr="008A6435">
        <w:rPr>
          <w:rFonts w:cs="Times New Roman"/>
          <w:b/>
          <w:color w:val="000000"/>
          <w:szCs w:val="28"/>
          <w:lang w:val="fr-FR"/>
        </w:rPr>
        <w:t>3. Phẩm chất</w:t>
      </w:r>
    </w:p>
    <w:p w:rsidR="006A0043" w:rsidRPr="008A6435" w:rsidRDefault="006A0043" w:rsidP="006A0043">
      <w:pPr>
        <w:spacing w:before="20" w:after="20"/>
        <w:contextualSpacing/>
        <w:rPr>
          <w:rFonts w:cs="Times New Roman"/>
          <w:bCs/>
          <w:szCs w:val="28"/>
          <w:lang w:val="fr-FR"/>
        </w:rPr>
      </w:pPr>
      <w:r w:rsidRPr="008A6435">
        <w:rPr>
          <w:rFonts w:cs="Times New Roman"/>
          <w:i/>
          <w:color w:val="000000"/>
          <w:szCs w:val="28"/>
        </w:rPr>
        <w:t xml:space="preserve">- </w:t>
      </w:r>
      <w:r w:rsidRPr="008A6435">
        <w:rPr>
          <w:rFonts w:cs="Times New Roman"/>
          <w:i/>
          <w:color w:val="000000"/>
          <w:szCs w:val="28"/>
          <w:lang w:val="vi-VN"/>
        </w:rPr>
        <w:t>Yêu nước:</w:t>
      </w:r>
      <w:r w:rsidRPr="008A6435">
        <w:rPr>
          <w:rFonts w:cs="Times New Roman"/>
          <w:color w:val="000000"/>
          <w:szCs w:val="28"/>
          <w:lang w:val="vi-VN"/>
        </w:rPr>
        <w:t xml:space="preserve"> Kính trọng, biết ơn người có công với quê hương, đất nước</w:t>
      </w:r>
      <w:r w:rsidRPr="008A6435">
        <w:rPr>
          <w:rFonts w:cs="Times New Roman"/>
          <w:color w:val="000000"/>
          <w:szCs w:val="28"/>
          <w:lang w:val="fr-FR"/>
        </w:rPr>
        <w:t xml:space="preserve">. </w:t>
      </w:r>
    </w:p>
    <w:p w:rsidR="006A0043" w:rsidRPr="008A6435" w:rsidRDefault="006A0043" w:rsidP="006A0043">
      <w:pPr>
        <w:pStyle w:val="ListParagraph"/>
        <w:spacing w:before="20" w:after="20"/>
        <w:ind w:left="0" w:firstLine="0"/>
        <w:rPr>
          <w:color w:val="000000"/>
          <w:sz w:val="28"/>
          <w:szCs w:val="28"/>
          <w:lang w:val="fr-FR"/>
        </w:rPr>
      </w:pPr>
      <w:r w:rsidRPr="008A6435">
        <w:rPr>
          <w:i/>
          <w:color w:val="000000"/>
          <w:sz w:val="28"/>
          <w:szCs w:val="28"/>
        </w:rPr>
        <w:t xml:space="preserve">- </w:t>
      </w:r>
      <w:r w:rsidRPr="008A6435">
        <w:rPr>
          <w:i/>
          <w:color w:val="000000"/>
          <w:sz w:val="28"/>
          <w:szCs w:val="28"/>
          <w:lang w:val="vi-VN"/>
        </w:rPr>
        <w:t>Nhân ái:</w:t>
      </w:r>
      <w:r w:rsidRPr="008A6435">
        <w:rPr>
          <w:color w:val="000000"/>
          <w:sz w:val="28"/>
          <w:szCs w:val="28"/>
          <w:lang w:val="vi-VN"/>
        </w:rPr>
        <w:t xml:space="preserve"> Thể hiện được sự yêu quý bạn bè trong quá trong quá trình thảo luận nhóm. </w:t>
      </w:r>
    </w:p>
    <w:p w:rsidR="006A0043" w:rsidRPr="008A6435" w:rsidRDefault="006A0043" w:rsidP="006A0043">
      <w:pPr>
        <w:pStyle w:val="ListParagraph"/>
        <w:spacing w:before="20" w:after="20"/>
        <w:ind w:left="0" w:firstLine="0"/>
        <w:rPr>
          <w:color w:val="000000"/>
          <w:sz w:val="28"/>
          <w:szCs w:val="28"/>
          <w:lang w:val="fr-FR"/>
        </w:rPr>
      </w:pPr>
      <w:r w:rsidRPr="008A6435">
        <w:rPr>
          <w:i/>
          <w:color w:val="000000"/>
          <w:sz w:val="28"/>
          <w:szCs w:val="28"/>
        </w:rPr>
        <w:t xml:space="preserve">- </w:t>
      </w:r>
      <w:r w:rsidRPr="008A6435">
        <w:rPr>
          <w:i/>
          <w:color w:val="000000"/>
          <w:sz w:val="28"/>
          <w:szCs w:val="28"/>
          <w:lang w:val="vi-VN"/>
        </w:rPr>
        <w:t>Trách nhiệm:</w:t>
      </w:r>
      <w:r w:rsidRPr="008A6435">
        <w:rPr>
          <w:color w:val="000000"/>
          <w:sz w:val="28"/>
          <w:szCs w:val="28"/>
          <w:lang w:val="vi-VN"/>
        </w:rPr>
        <w:t xml:space="preserve"> Thực hiện những nhiệm vụ cá nhân và nhóm trong bài học. </w:t>
      </w:r>
    </w:p>
    <w:p w:rsidR="006A0043" w:rsidRPr="008A6435" w:rsidRDefault="006A0043" w:rsidP="006A0043">
      <w:pPr>
        <w:pStyle w:val="ListParagraph"/>
        <w:spacing w:before="20" w:after="20"/>
        <w:ind w:left="0" w:firstLine="0"/>
        <w:rPr>
          <w:color w:val="FF0000"/>
          <w:sz w:val="28"/>
          <w:szCs w:val="28"/>
          <w:lang w:val="fr-FR"/>
        </w:rPr>
      </w:pPr>
      <w:r w:rsidRPr="008A6435">
        <w:rPr>
          <w:color w:val="FF0000"/>
          <w:sz w:val="28"/>
          <w:szCs w:val="28"/>
        </w:rPr>
        <w:t>-  GD ANQP: Biết ơn những chiến sĩ Quân đội NDVN, Công an NDVN đã dũng cảm  trong cứu hộ, cứu nạn chữa cháy, sạt lở đất, lũ lụt, …</w:t>
      </w:r>
    </w:p>
    <w:p w:rsidR="006A0043" w:rsidRPr="008A6435" w:rsidRDefault="006A0043" w:rsidP="006A0043">
      <w:pPr>
        <w:spacing w:before="20" w:after="20"/>
        <w:rPr>
          <w:rFonts w:cs="Times New Roman"/>
          <w:b/>
          <w:color w:val="000000"/>
          <w:szCs w:val="28"/>
          <w:lang w:val="fr-FR"/>
        </w:rPr>
      </w:pPr>
      <w:r w:rsidRPr="008A6435">
        <w:rPr>
          <w:rFonts w:cs="Times New Roman"/>
          <w:b/>
          <w:color w:val="000000"/>
          <w:szCs w:val="28"/>
          <w:lang w:val="fr-FR"/>
        </w:rPr>
        <w:t xml:space="preserve">II. ĐỒ DÙNG DẠY HỌC </w:t>
      </w:r>
    </w:p>
    <w:p w:rsidR="006A0043" w:rsidRPr="008A6435" w:rsidRDefault="006A0043" w:rsidP="006A0043">
      <w:pPr>
        <w:spacing w:before="20" w:after="20"/>
        <w:ind w:firstLineChars="50" w:firstLine="141"/>
        <w:rPr>
          <w:rFonts w:eastAsia="Arial" w:cs="Times New Roman"/>
          <w:b/>
          <w:szCs w:val="28"/>
          <w:lang w:val="vi-VN"/>
        </w:rPr>
      </w:pPr>
      <w:r w:rsidRPr="008A6435">
        <w:rPr>
          <w:rFonts w:eastAsia="Arial" w:cs="Times New Roman"/>
          <w:b/>
          <w:color w:val="000000"/>
          <w:szCs w:val="28"/>
          <w:lang w:val="fr-FR"/>
        </w:rPr>
        <w:t xml:space="preserve">1. </w:t>
      </w:r>
      <w:r w:rsidRPr="008A6435">
        <w:rPr>
          <w:rFonts w:cs="Times New Roman"/>
          <w:b/>
          <w:color w:val="000000"/>
          <w:szCs w:val="28"/>
          <w:lang w:val="fr-FR"/>
        </w:rPr>
        <w:t xml:space="preserve"> Đối với giáo viên</w:t>
      </w:r>
    </w:p>
    <w:p w:rsidR="006A0043" w:rsidRPr="008A6435" w:rsidRDefault="006A0043" w:rsidP="006A0043">
      <w:pPr>
        <w:numPr>
          <w:ilvl w:val="0"/>
          <w:numId w:val="11"/>
        </w:numPr>
        <w:spacing w:before="20" w:after="20"/>
        <w:contextualSpacing/>
        <w:rPr>
          <w:rFonts w:cs="Times New Roman"/>
          <w:color w:val="000000"/>
          <w:szCs w:val="28"/>
          <w:lang w:val="fr-FR"/>
        </w:rPr>
      </w:pPr>
      <w:r w:rsidRPr="008A6435">
        <w:rPr>
          <w:rFonts w:cs="Times New Roman"/>
          <w:color w:val="000000"/>
          <w:szCs w:val="28"/>
          <w:lang w:val="fr-FR"/>
        </w:rPr>
        <w:t>SGK, SGV, SBT Đạo đức 5 (bộ sách Cánh Diều).</w:t>
      </w:r>
    </w:p>
    <w:p w:rsidR="006A0043" w:rsidRPr="008A6435" w:rsidRDefault="006A0043" w:rsidP="006A0043">
      <w:pPr>
        <w:numPr>
          <w:ilvl w:val="0"/>
          <w:numId w:val="11"/>
        </w:numPr>
        <w:spacing w:before="20" w:after="20"/>
        <w:contextualSpacing/>
        <w:rPr>
          <w:rFonts w:cs="Times New Roman"/>
          <w:color w:val="000000"/>
          <w:szCs w:val="28"/>
          <w:lang w:val="fr-FR"/>
        </w:rPr>
      </w:pPr>
      <w:r w:rsidRPr="008A6435">
        <w:rPr>
          <w:rFonts w:cs="Times New Roman"/>
          <w:color w:val="000000"/>
          <w:szCs w:val="28"/>
          <w:lang w:val="fr-FR"/>
        </w:rPr>
        <w:t>Các video clip liên quan đến những người có công với quê hương, đất nước.</w:t>
      </w:r>
    </w:p>
    <w:p w:rsidR="006A0043" w:rsidRPr="008A6435" w:rsidRDefault="006A0043" w:rsidP="006A0043">
      <w:pPr>
        <w:numPr>
          <w:ilvl w:val="0"/>
          <w:numId w:val="11"/>
        </w:numPr>
        <w:spacing w:before="20" w:after="20"/>
        <w:contextualSpacing/>
        <w:rPr>
          <w:rFonts w:cs="Times New Roman"/>
          <w:color w:val="000000"/>
          <w:szCs w:val="28"/>
          <w:lang w:val="fr-FR"/>
        </w:rPr>
      </w:pPr>
      <w:r w:rsidRPr="008A6435">
        <w:rPr>
          <w:rFonts w:cs="Times New Roman"/>
          <w:color w:val="000000"/>
          <w:szCs w:val="28"/>
          <w:lang w:val="fr-FR"/>
        </w:rPr>
        <w:t>Tranh, hình ảnh nội dung về những người có công với quê hương, đất nước.</w:t>
      </w:r>
    </w:p>
    <w:p w:rsidR="006A0043" w:rsidRPr="008A6435" w:rsidRDefault="006A0043" w:rsidP="006A0043">
      <w:pPr>
        <w:numPr>
          <w:ilvl w:val="0"/>
          <w:numId w:val="11"/>
        </w:numPr>
        <w:spacing w:before="20" w:after="20"/>
        <w:contextualSpacing/>
        <w:rPr>
          <w:rFonts w:cs="Times New Roman"/>
          <w:color w:val="000000"/>
          <w:szCs w:val="28"/>
          <w:lang w:val="fr-FR"/>
        </w:rPr>
      </w:pPr>
      <w:r w:rsidRPr="008A6435">
        <w:rPr>
          <w:rFonts w:cs="Times New Roman"/>
          <w:color w:val="000000"/>
          <w:szCs w:val="28"/>
          <w:lang w:val="fr-FR"/>
        </w:rPr>
        <w:t>M</w:t>
      </w:r>
      <w:r w:rsidRPr="008A6435">
        <w:rPr>
          <w:rFonts w:cs="Times New Roman"/>
          <w:color w:val="000000"/>
          <w:szCs w:val="28"/>
          <w:lang w:val="vi-VN"/>
        </w:rPr>
        <w:t>á</w:t>
      </w:r>
      <w:r w:rsidRPr="008A6435">
        <w:rPr>
          <w:rFonts w:cs="Times New Roman"/>
          <w:color w:val="000000"/>
          <w:szCs w:val="28"/>
          <w:lang w:val="fr-FR"/>
        </w:rPr>
        <w:t>y chi</w:t>
      </w:r>
      <w:r w:rsidRPr="008A6435">
        <w:rPr>
          <w:rFonts w:cs="Times New Roman"/>
          <w:color w:val="000000"/>
          <w:szCs w:val="28"/>
          <w:lang w:val="vi-VN"/>
        </w:rPr>
        <w:t>ế</w:t>
      </w:r>
      <w:r w:rsidRPr="008A6435">
        <w:rPr>
          <w:rFonts w:cs="Times New Roman"/>
          <w:color w:val="000000"/>
          <w:szCs w:val="28"/>
          <w:lang w:val="fr-FR"/>
        </w:rPr>
        <w:t>u đa năng, máy tính,... (nếu có).</w:t>
      </w:r>
    </w:p>
    <w:p w:rsidR="006A0043" w:rsidRPr="008A6435" w:rsidRDefault="006A0043" w:rsidP="006A0043">
      <w:pPr>
        <w:spacing w:before="20" w:after="20"/>
        <w:ind w:firstLineChars="50" w:firstLine="141"/>
        <w:contextualSpacing/>
        <w:rPr>
          <w:rFonts w:cs="Times New Roman"/>
          <w:b/>
          <w:color w:val="000000"/>
          <w:szCs w:val="28"/>
          <w:lang w:val="fr-FR"/>
        </w:rPr>
      </w:pPr>
      <w:r w:rsidRPr="008A6435">
        <w:rPr>
          <w:rFonts w:cs="Times New Roman"/>
          <w:b/>
          <w:color w:val="000000"/>
          <w:szCs w:val="28"/>
          <w:lang w:val="vi-VN"/>
        </w:rPr>
        <w:t>2</w:t>
      </w:r>
      <w:r w:rsidRPr="008A6435">
        <w:rPr>
          <w:rFonts w:cs="Times New Roman"/>
          <w:b/>
          <w:color w:val="000000"/>
          <w:szCs w:val="28"/>
          <w:lang w:val="fr-FR"/>
        </w:rPr>
        <w:t>. Đối với học sinh</w:t>
      </w:r>
    </w:p>
    <w:p w:rsidR="006A0043" w:rsidRPr="008A6435" w:rsidRDefault="006A0043" w:rsidP="006A0043">
      <w:pPr>
        <w:numPr>
          <w:ilvl w:val="0"/>
          <w:numId w:val="12"/>
        </w:numPr>
        <w:spacing w:before="20" w:after="20"/>
        <w:contextualSpacing/>
        <w:rPr>
          <w:rFonts w:cs="Times New Roman"/>
          <w:color w:val="000000"/>
          <w:szCs w:val="28"/>
          <w:lang w:val="fr-FR"/>
        </w:rPr>
      </w:pPr>
      <w:r w:rsidRPr="008A6435">
        <w:rPr>
          <w:rFonts w:cs="Times New Roman"/>
          <w:color w:val="000000"/>
          <w:szCs w:val="28"/>
          <w:lang w:val="fr-FR"/>
        </w:rPr>
        <w:t>S</w:t>
      </w:r>
      <w:r w:rsidRPr="008A6435">
        <w:rPr>
          <w:rFonts w:cs="Times New Roman"/>
          <w:color w:val="000000"/>
          <w:szCs w:val="28"/>
        </w:rPr>
        <w:t>ách</w:t>
      </w:r>
      <w:r w:rsidRPr="008A6435">
        <w:rPr>
          <w:rFonts w:cs="Times New Roman"/>
          <w:color w:val="000000"/>
          <w:szCs w:val="28"/>
          <w:lang w:val="vi-VN"/>
        </w:rPr>
        <w:t xml:space="preserve"> Đạo đức 5</w:t>
      </w:r>
      <w:r w:rsidRPr="008A6435">
        <w:rPr>
          <w:rFonts w:cs="Times New Roman"/>
          <w:color w:val="000000"/>
          <w:szCs w:val="28"/>
          <w:lang w:val="fr-FR"/>
        </w:rPr>
        <w:t>.</w:t>
      </w:r>
    </w:p>
    <w:p w:rsidR="006A0043" w:rsidRPr="008A6435" w:rsidRDefault="006A0043" w:rsidP="006A0043">
      <w:pPr>
        <w:numPr>
          <w:ilvl w:val="0"/>
          <w:numId w:val="11"/>
        </w:numPr>
        <w:spacing w:before="20" w:after="20"/>
        <w:contextualSpacing/>
        <w:rPr>
          <w:rFonts w:cs="Times New Roman"/>
          <w:color w:val="000000"/>
          <w:szCs w:val="28"/>
          <w:lang w:val="fr-FR"/>
        </w:rPr>
      </w:pPr>
      <w:r w:rsidRPr="008A6435">
        <w:rPr>
          <w:rFonts w:cs="Times New Roman"/>
          <w:color w:val="000000"/>
          <w:szCs w:val="28"/>
          <w:lang w:val="fr-FR"/>
        </w:rPr>
        <w:lastRenderedPageBreak/>
        <w:t>Tranh ảnh, tư liệu, video sưu tầm liên quan đến bài học và dụng cụ học tập theo yêu cầu của GV.</w:t>
      </w:r>
    </w:p>
    <w:p w:rsidR="006A0043" w:rsidRPr="008A6435" w:rsidRDefault="006A0043" w:rsidP="006A0043">
      <w:pPr>
        <w:spacing w:before="20" w:after="20"/>
        <w:rPr>
          <w:rFonts w:cs="Times New Roman"/>
          <w:b/>
          <w:color w:val="000000"/>
          <w:szCs w:val="28"/>
          <w:lang w:val="fr-FR"/>
        </w:rPr>
      </w:pPr>
      <w:r w:rsidRPr="008A6435">
        <w:rPr>
          <w:rFonts w:cs="Times New Roman"/>
          <w:b/>
          <w:color w:val="000000"/>
          <w:szCs w:val="28"/>
          <w:lang w:val="fr-FR"/>
        </w:rPr>
        <w:t xml:space="preserve">III. CÁC HOẠT ĐỘNG DẠY HỌC </w:t>
      </w:r>
    </w:p>
    <w:tbl>
      <w:tblPr>
        <w:tblW w:w="9885"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9"/>
        <w:gridCol w:w="3906"/>
      </w:tblGrid>
      <w:tr w:rsidR="006A0043" w:rsidRPr="008A6435" w:rsidTr="009F5215">
        <w:trPr>
          <w:trHeight w:val="444"/>
        </w:trPr>
        <w:tc>
          <w:tcPr>
            <w:tcW w:w="5979" w:type="dxa"/>
            <w:shd w:val="clear" w:color="auto" w:fill="auto"/>
          </w:tcPr>
          <w:p w:rsidR="006A0043" w:rsidRPr="008A6435" w:rsidRDefault="006A0043" w:rsidP="009F5215">
            <w:pPr>
              <w:spacing w:after="20"/>
              <w:contextualSpacing/>
              <w:jc w:val="center"/>
              <w:rPr>
                <w:rFonts w:cs="Times New Roman"/>
                <w:b/>
                <w:color w:val="000000"/>
                <w:szCs w:val="28"/>
                <w:lang w:val="nl-NL"/>
              </w:rPr>
            </w:pPr>
            <w:r w:rsidRPr="008A6435">
              <w:rPr>
                <w:rFonts w:cs="Times New Roman"/>
                <w:b/>
                <w:color w:val="000000"/>
                <w:szCs w:val="28"/>
                <w:lang w:val="nl-NL"/>
              </w:rPr>
              <w:t>HOẠT ĐỘNG CỦA GV</w:t>
            </w:r>
          </w:p>
        </w:tc>
        <w:tc>
          <w:tcPr>
            <w:tcW w:w="3906" w:type="dxa"/>
            <w:shd w:val="clear" w:color="auto" w:fill="auto"/>
          </w:tcPr>
          <w:p w:rsidR="006A0043" w:rsidRPr="008A6435" w:rsidRDefault="006A0043" w:rsidP="009F5215">
            <w:pPr>
              <w:spacing w:after="20"/>
              <w:contextualSpacing/>
              <w:jc w:val="center"/>
              <w:rPr>
                <w:rFonts w:cs="Times New Roman"/>
                <w:b/>
                <w:color w:val="000000"/>
                <w:szCs w:val="28"/>
                <w:lang w:val="nl-NL"/>
              </w:rPr>
            </w:pPr>
            <w:r w:rsidRPr="008A6435">
              <w:rPr>
                <w:rFonts w:cs="Times New Roman"/>
                <w:b/>
                <w:color w:val="000000"/>
                <w:szCs w:val="28"/>
                <w:lang w:val="nl-NL"/>
              </w:rPr>
              <w:t>HOẠT ĐỘNG CỦA HS</w:t>
            </w:r>
          </w:p>
        </w:tc>
      </w:tr>
      <w:tr w:rsidR="006A0043" w:rsidRPr="008A6435" w:rsidTr="009F5215">
        <w:trPr>
          <w:trHeight w:val="444"/>
        </w:trPr>
        <w:tc>
          <w:tcPr>
            <w:tcW w:w="5979" w:type="dxa"/>
            <w:shd w:val="clear" w:color="auto" w:fill="auto"/>
          </w:tcPr>
          <w:p w:rsidR="006A0043" w:rsidRPr="008A6435" w:rsidRDefault="006A0043" w:rsidP="009F5215">
            <w:pPr>
              <w:spacing w:before="20" w:after="20"/>
              <w:contextualSpacing/>
              <w:jc w:val="both"/>
              <w:rPr>
                <w:rFonts w:cs="Times New Roman"/>
                <w:b/>
                <w:color w:val="000000"/>
                <w:szCs w:val="28"/>
              </w:rPr>
            </w:pPr>
            <w:r w:rsidRPr="008A6435">
              <w:rPr>
                <w:rFonts w:cs="Times New Roman"/>
                <w:b/>
                <w:color w:val="000000"/>
                <w:szCs w:val="28"/>
              </w:rPr>
              <w:t>A. KHỞI ĐỘNG</w:t>
            </w:r>
          </w:p>
          <w:p w:rsidR="006A0043" w:rsidRPr="008A6435" w:rsidRDefault="006A0043" w:rsidP="009F5215">
            <w:pPr>
              <w:spacing w:before="20" w:after="20"/>
              <w:contextualSpacing/>
              <w:jc w:val="both"/>
              <w:rPr>
                <w:rFonts w:cs="Times New Roman"/>
                <w:bCs/>
                <w:color w:val="000000"/>
                <w:szCs w:val="28"/>
              </w:rPr>
            </w:pPr>
            <w:r w:rsidRPr="008A6435">
              <w:rPr>
                <w:rFonts w:cs="Times New Roman"/>
                <w:b/>
                <w:color w:val="000000"/>
                <w:szCs w:val="28"/>
              </w:rPr>
              <w:t xml:space="preserve">a. Mục tiêu: </w:t>
            </w:r>
            <w:r w:rsidRPr="008A6435">
              <w:rPr>
                <w:rFonts w:cs="Times New Roman"/>
                <w:bCs/>
                <w:color w:val="000000"/>
                <w:szCs w:val="28"/>
              </w:rPr>
              <w:t xml:space="preserve">Tạo tâm thế tích cực, hứng thú học tập cho HS và kết nối với bài học mới. </w:t>
            </w:r>
          </w:p>
          <w:p w:rsidR="006A0043" w:rsidRPr="008A6435" w:rsidRDefault="006A0043" w:rsidP="009F5215">
            <w:pPr>
              <w:spacing w:before="20" w:after="20"/>
              <w:contextualSpacing/>
              <w:jc w:val="both"/>
              <w:rPr>
                <w:rFonts w:cs="Times New Roman"/>
                <w:b/>
                <w:color w:val="000000"/>
                <w:szCs w:val="28"/>
              </w:rPr>
            </w:pPr>
            <w:r w:rsidRPr="008A6435">
              <w:rPr>
                <w:rFonts w:cs="Times New Roman"/>
                <w:b/>
                <w:color w:val="000000"/>
                <w:szCs w:val="28"/>
              </w:rPr>
              <w:t>b. Cách tiến hành</w:t>
            </w:r>
          </w:p>
          <w:p w:rsidR="006A0043" w:rsidRPr="008A6435" w:rsidRDefault="006A0043" w:rsidP="009F5215">
            <w:pPr>
              <w:spacing w:before="20" w:after="20"/>
              <w:contextualSpacing/>
              <w:jc w:val="both"/>
              <w:rPr>
                <w:rFonts w:cs="Times New Roman"/>
                <w:bCs/>
                <w:color w:val="000000"/>
                <w:szCs w:val="28"/>
              </w:rPr>
            </w:pPr>
            <w:r w:rsidRPr="008A6435">
              <w:rPr>
                <w:rFonts w:cs="Times New Roman"/>
                <w:bCs/>
                <w:color w:val="000000"/>
                <w:szCs w:val="28"/>
              </w:rPr>
              <w:t>- GV mời cả lớp hát</w:t>
            </w:r>
            <w:r w:rsidRPr="008A6435">
              <w:rPr>
                <w:rFonts w:cs="Times New Roman"/>
                <w:bCs/>
                <w:color w:val="000000"/>
                <w:szCs w:val="28"/>
                <w:lang w:val="vi-VN"/>
              </w:rPr>
              <w:t xml:space="preserve"> và vỗ tay</w:t>
            </w:r>
            <w:r w:rsidRPr="008A6435">
              <w:rPr>
                <w:rFonts w:cs="Times New Roman"/>
                <w:bCs/>
                <w:color w:val="000000"/>
                <w:szCs w:val="28"/>
              </w:rPr>
              <w:t xml:space="preserve"> theo bài hát </w:t>
            </w:r>
            <w:r w:rsidRPr="008A6435">
              <w:rPr>
                <w:rFonts w:cs="Times New Roman"/>
                <w:bCs/>
                <w:i/>
                <w:color w:val="000000"/>
                <w:szCs w:val="28"/>
              </w:rPr>
              <w:t>Nhớ ơn Bác</w:t>
            </w:r>
          </w:p>
          <w:p w:rsidR="006A0043" w:rsidRPr="008A6435" w:rsidRDefault="006A0043" w:rsidP="009F5215">
            <w:pPr>
              <w:spacing w:before="20" w:after="20"/>
              <w:contextualSpacing/>
              <w:jc w:val="both"/>
              <w:rPr>
                <w:rFonts w:cs="Times New Roman"/>
                <w:szCs w:val="28"/>
                <w:lang w:val="vi-VN"/>
              </w:rPr>
            </w:pPr>
            <w:hyperlink r:id="rId20" w:history="1">
              <w:r w:rsidRPr="008A6435">
                <w:rPr>
                  <w:rStyle w:val="Hyperlink"/>
                  <w:rFonts w:cs="Times New Roman"/>
                  <w:szCs w:val="28"/>
                  <w:lang w:val="vi-VN"/>
                </w:rPr>
                <w:t>https://youtu.be/Gh6-fD0Tyi8</w:t>
              </w:r>
            </w:hyperlink>
            <w:r w:rsidRPr="008A6435">
              <w:rPr>
                <w:rFonts w:cs="Times New Roman"/>
                <w:szCs w:val="28"/>
                <w:lang w:val="vi-VN"/>
              </w:rPr>
              <w:t xml:space="preserve"> </w:t>
            </w:r>
          </w:p>
          <w:p w:rsidR="006A0043" w:rsidRPr="008A6435" w:rsidRDefault="006A0043" w:rsidP="009F5215">
            <w:pPr>
              <w:spacing w:before="20" w:after="20"/>
              <w:contextualSpacing/>
              <w:jc w:val="both"/>
              <w:rPr>
                <w:rFonts w:cs="Times New Roman"/>
                <w:bCs/>
                <w:i/>
                <w:color w:val="000000"/>
                <w:szCs w:val="28"/>
                <w:lang w:val="vi-VN"/>
              </w:rPr>
            </w:pPr>
            <w:r w:rsidRPr="008A6435">
              <w:rPr>
                <w:rFonts w:cs="Times New Roman"/>
                <w:bCs/>
                <w:color w:val="000000"/>
                <w:szCs w:val="28"/>
                <w:lang w:val="vi-VN"/>
              </w:rPr>
              <w:t xml:space="preserve">- GV yêu cầu HS trả lời câu hỏi: </w:t>
            </w:r>
            <w:r w:rsidRPr="008A6435">
              <w:rPr>
                <w:rFonts w:cs="Times New Roman"/>
                <w:bCs/>
                <w:i/>
                <w:color w:val="000000"/>
                <w:szCs w:val="28"/>
                <w:lang w:val="vi-VN"/>
              </w:rPr>
              <w:t>Cảm xúc của em như thế nào khi nghe hoặc hát bài hát trên?</w:t>
            </w: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xml:space="preserve">- GV mời đại diện 2 – 3 HS trả lời. Các HS khác lắng nghe, nhận xét, bổ sung ý kiến (nếu có). </w:t>
            </w: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xml:space="preserve">- GV nhận xét, đánh giá và chốt đáp án: </w:t>
            </w:r>
            <w:r w:rsidRPr="008A6435">
              <w:rPr>
                <w:rFonts w:cs="Times New Roman"/>
                <w:bCs/>
                <w:i/>
                <w:color w:val="000000"/>
                <w:szCs w:val="28"/>
                <w:lang w:val="vi-VN"/>
              </w:rPr>
              <w:t>Em cảm thấy thật xúc động và luôn biết ơn Bác Hồ, vị lãnh tụ vĩ đại của dân tộc. Bác Hồ luôn quan tâm, chăm sóc, yêu thương các em thiếu nhi, nhi đồng.</w:t>
            </w:r>
          </w:p>
          <w:p w:rsidR="006A0043" w:rsidRPr="008A6435" w:rsidRDefault="006A0043" w:rsidP="009F5215">
            <w:pPr>
              <w:spacing w:before="20" w:after="20"/>
              <w:contextualSpacing/>
              <w:jc w:val="both"/>
              <w:rPr>
                <w:rFonts w:cs="Times New Roman"/>
                <w:bCs/>
                <w:i/>
                <w:iCs/>
                <w:color w:val="000000"/>
                <w:szCs w:val="28"/>
                <w:lang w:val="vi-VN"/>
              </w:rPr>
            </w:pPr>
            <w:r w:rsidRPr="008A6435">
              <w:rPr>
                <w:rFonts w:cs="Times New Roman"/>
                <w:bCs/>
                <w:color w:val="000000"/>
                <w:szCs w:val="28"/>
                <w:lang w:val="vi-VN"/>
              </w:rPr>
              <w:t xml:space="preserve">- GV dẫn dắt HS vào bài học: </w:t>
            </w:r>
            <w:r w:rsidRPr="008A6435">
              <w:rPr>
                <w:rFonts w:cs="Times New Roman"/>
                <w:bCs/>
                <w:i/>
                <w:iCs/>
                <w:color w:val="000000"/>
                <w:szCs w:val="28"/>
                <w:lang w:val="vi-VN"/>
              </w:rPr>
              <w:t xml:space="preserve">Biết ơn người có công với quê hương, đất nước là trách nhiệm của mỗi công dân. Chúng ta có thể thể hiện lòng biết ơn này bằng những lời nói, việc làm cục thể phù hợp với lứa tuổi và nhắc nhở mọi người. Bài học </w:t>
            </w:r>
            <w:r w:rsidRPr="008A6435">
              <w:rPr>
                <w:rFonts w:cs="Times New Roman"/>
                <w:b/>
                <w:i/>
                <w:iCs/>
                <w:color w:val="000000"/>
                <w:szCs w:val="28"/>
                <w:lang w:val="vi-VN"/>
              </w:rPr>
              <w:t>“Em biết ơn người có công với quê hương, đất nước”</w:t>
            </w:r>
            <w:r w:rsidRPr="008A6435">
              <w:rPr>
                <w:rFonts w:cs="Times New Roman"/>
                <w:bCs/>
                <w:i/>
                <w:iCs/>
                <w:color w:val="000000"/>
                <w:szCs w:val="28"/>
                <w:lang w:val="vi-VN"/>
              </w:rPr>
              <w:t xml:space="preserve"> sẽ giúp các em thể hiện lòng biết ơn những đóng góp của họ trong cuộc sống.</w:t>
            </w:r>
          </w:p>
          <w:p w:rsidR="006A0043" w:rsidRPr="008A6435" w:rsidRDefault="006A0043" w:rsidP="009F5215">
            <w:pPr>
              <w:spacing w:before="20" w:after="20"/>
              <w:contextualSpacing/>
              <w:jc w:val="both"/>
              <w:rPr>
                <w:rFonts w:cs="Times New Roman"/>
                <w:b/>
                <w:color w:val="000000"/>
                <w:szCs w:val="28"/>
                <w:lang w:val="vi-VN"/>
              </w:rPr>
            </w:pPr>
            <w:r w:rsidRPr="008A6435">
              <w:rPr>
                <w:rFonts w:cs="Times New Roman"/>
                <w:b/>
                <w:color w:val="000000"/>
                <w:szCs w:val="28"/>
                <w:lang w:val="vi-VN"/>
              </w:rPr>
              <w:t>B. HÌNH THÀNH KIẾN THỨC</w:t>
            </w:r>
          </w:p>
          <w:p w:rsidR="006A0043" w:rsidRPr="008A6435" w:rsidRDefault="006A0043" w:rsidP="009F5215">
            <w:pPr>
              <w:spacing w:before="20" w:after="20"/>
              <w:contextualSpacing/>
              <w:jc w:val="both"/>
              <w:rPr>
                <w:rFonts w:cs="Times New Roman"/>
                <w:b/>
                <w:color w:val="000000"/>
                <w:szCs w:val="28"/>
                <w:lang w:val="nl-NL"/>
              </w:rPr>
            </w:pPr>
            <w:r w:rsidRPr="008A6435">
              <w:rPr>
                <w:rFonts w:cs="Times New Roman"/>
                <w:b/>
                <w:color w:val="000000"/>
                <w:szCs w:val="28"/>
                <w:lang w:val="nl-NL"/>
              </w:rPr>
              <w:t xml:space="preserve">Hoạt động 3: </w:t>
            </w:r>
            <w:r w:rsidRPr="008A6435">
              <w:rPr>
                <w:rFonts w:cs="Times New Roman"/>
                <w:b/>
                <w:color w:val="000000"/>
                <w:szCs w:val="28"/>
              </w:rPr>
              <w:t>Những việc làm thể hiện lòng biết ơn người có công với quê hương đất nước</w:t>
            </w:r>
            <w:r w:rsidRPr="008A6435">
              <w:rPr>
                <w:rFonts w:cs="Times New Roman"/>
                <w:b/>
                <w:color w:val="000000"/>
                <w:szCs w:val="28"/>
                <w:lang w:val="nl-NL"/>
              </w:rPr>
              <w:t xml:space="preserve"> </w:t>
            </w: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
                <w:color w:val="000000"/>
                <w:szCs w:val="28"/>
                <w:lang w:val="nl-NL"/>
              </w:rPr>
              <w:t>a. Mục tiêu:</w:t>
            </w:r>
            <w:r w:rsidRPr="008A6435">
              <w:rPr>
                <w:rFonts w:cs="Times New Roman"/>
                <w:bCs/>
                <w:color w:val="000000"/>
                <w:szCs w:val="28"/>
                <w:lang w:val="nl-NL"/>
              </w:rPr>
              <w:t xml:space="preserve"> HS nêu được những việc cần làm phù hợp với lứa tuổi để thể hiện lòng biết ơn người</w:t>
            </w:r>
            <w:r w:rsidRPr="008A6435">
              <w:rPr>
                <w:rFonts w:cs="Times New Roman"/>
                <w:bCs/>
                <w:color w:val="000000"/>
                <w:szCs w:val="28"/>
                <w:lang w:val="vi-VN"/>
              </w:rPr>
              <w:t xml:space="preserve"> có công với quê hương, đất nước</w:t>
            </w:r>
            <w:r w:rsidRPr="008A6435">
              <w:rPr>
                <w:rFonts w:cs="Times New Roman"/>
                <w:bCs/>
                <w:color w:val="000000"/>
                <w:szCs w:val="28"/>
                <w:lang w:val="nl-NL"/>
              </w:rPr>
              <w:t xml:space="preserve">. </w:t>
            </w:r>
          </w:p>
          <w:p w:rsidR="006A0043" w:rsidRPr="008A6435" w:rsidRDefault="006A0043" w:rsidP="009F5215">
            <w:pPr>
              <w:spacing w:before="20" w:after="20"/>
              <w:contextualSpacing/>
              <w:jc w:val="both"/>
              <w:rPr>
                <w:rFonts w:cs="Times New Roman"/>
                <w:b/>
                <w:color w:val="000000"/>
                <w:szCs w:val="28"/>
                <w:lang w:val="nl-NL"/>
              </w:rPr>
            </w:pPr>
            <w:r w:rsidRPr="008A6435">
              <w:rPr>
                <w:rFonts w:cs="Times New Roman"/>
                <w:b/>
                <w:color w:val="000000"/>
                <w:szCs w:val="28"/>
                <w:lang w:val="nl-NL"/>
              </w:rPr>
              <w:t>b. Cách tiến hành</w:t>
            </w:r>
          </w:p>
          <w:p w:rsidR="006A0043" w:rsidRPr="008A6435" w:rsidRDefault="006A0043" w:rsidP="009F5215">
            <w:pPr>
              <w:spacing w:before="20" w:after="20"/>
              <w:contextualSpacing/>
              <w:rPr>
                <w:rFonts w:cs="Times New Roman"/>
                <w:bCs/>
                <w:color w:val="000000"/>
                <w:szCs w:val="28"/>
                <w:lang w:val="vi-VN"/>
              </w:rPr>
            </w:pPr>
            <w:r w:rsidRPr="008A6435">
              <w:rPr>
                <w:rFonts w:cs="Times New Roman"/>
                <w:bCs/>
                <w:color w:val="000000"/>
                <w:szCs w:val="28"/>
                <w:lang w:val="nl-NL"/>
              </w:rPr>
              <w:t xml:space="preserve">- GV yêu cầu HS thảo luận nhóm đôi, quan sát tranh </w:t>
            </w:r>
            <w:r w:rsidRPr="008A6435">
              <w:rPr>
                <w:rFonts w:cs="Times New Roman"/>
                <w:bCs/>
                <w:color w:val="000000"/>
                <w:szCs w:val="28"/>
                <w:lang w:val="vi-VN"/>
              </w:rPr>
              <w:t>1</w:t>
            </w:r>
            <w:r w:rsidRPr="008A6435">
              <w:rPr>
                <w:rFonts w:cs="Times New Roman"/>
                <w:bCs/>
                <w:color w:val="000000"/>
                <w:szCs w:val="28"/>
                <w:lang w:val="nl-NL"/>
              </w:rPr>
              <w:t xml:space="preserve"> – </w:t>
            </w:r>
            <w:r w:rsidRPr="008A6435">
              <w:rPr>
                <w:rFonts w:cs="Times New Roman"/>
                <w:bCs/>
                <w:color w:val="000000"/>
                <w:szCs w:val="28"/>
                <w:lang w:val="vi-VN"/>
              </w:rPr>
              <w:t>6</w:t>
            </w:r>
            <w:r w:rsidRPr="008A6435">
              <w:rPr>
                <w:rFonts w:cs="Times New Roman"/>
                <w:bCs/>
                <w:color w:val="000000"/>
                <w:szCs w:val="28"/>
                <w:lang w:val="nl-NL"/>
              </w:rPr>
              <w:t xml:space="preserve"> SHS tr. </w:t>
            </w:r>
            <w:r w:rsidRPr="008A6435">
              <w:rPr>
                <w:rFonts w:cs="Times New Roman"/>
                <w:bCs/>
                <w:color w:val="000000"/>
                <w:szCs w:val="28"/>
                <w:lang w:val="vi-VN"/>
              </w:rPr>
              <w:t xml:space="preserve">7 - </w:t>
            </w:r>
            <w:r w:rsidRPr="008A6435">
              <w:rPr>
                <w:rFonts w:cs="Times New Roman"/>
                <w:bCs/>
                <w:color w:val="000000"/>
                <w:szCs w:val="28"/>
                <w:lang w:val="nl-NL"/>
              </w:rPr>
              <w:t xml:space="preserve">8 và trả lời câu hỏi: </w:t>
            </w:r>
            <w:r w:rsidRPr="008A6435">
              <w:rPr>
                <w:rFonts w:cs="Times New Roman"/>
                <w:bCs/>
                <w:i/>
                <w:iCs/>
                <w:color w:val="000000"/>
                <w:szCs w:val="28"/>
                <w:lang w:val="vi-VN"/>
              </w:rPr>
              <w:t xml:space="preserve">Em hãy nêu những lời nói, việc làm của các bạn trong tranh thể hiện lòng biết ơn đối với những người có công với quê hương, đất nước. </w:t>
            </w:r>
            <w:r w:rsidRPr="008A6435">
              <w:rPr>
                <w:rFonts w:cs="Times New Roman"/>
                <w:noProof/>
                <w:szCs w:val="28"/>
              </w:rPr>
              <w:lastRenderedPageBreak/>
              <w:drawing>
                <wp:inline distT="0" distB="0" distL="114300" distR="114300" wp14:anchorId="2633F60D" wp14:editId="32730CD1">
                  <wp:extent cx="3427730" cy="2485390"/>
                  <wp:effectExtent l="0" t="0" r="1270" b="10160"/>
                  <wp:docPr id="5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13"/>
                          <pic:cNvPicPr>
                            <a:picLocks noChangeAspect="1"/>
                          </pic:cNvPicPr>
                        </pic:nvPicPr>
                        <pic:blipFill>
                          <a:blip r:embed="rId21"/>
                          <a:stretch>
                            <a:fillRect/>
                          </a:stretch>
                        </pic:blipFill>
                        <pic:spPr>
                          <a:xfrm>
                            <a:off x="0" y="0"/>
                            <a:ext cx="3427730" cy="2485390"/>
                          </a:xfrm>
                          <a:prstGeom prst="rect">
                            <a:avLst/>
                          </a:prstGeom>
                          <a:noFill/>
                          <a:ln>
                            <a:noFill/>
                          </a:ln>
                        </pic:spPr>
                      </pic:pic>
                    </a:graphicData>
                  </a:graphic>
                </wp:inline>
              </w:drawing>
            </w: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Cs/>
                <w:color w:val="000000"/>
                <w:szCs w:val="28"/>
                <w:lang w:val="nl-NL"/>
              </w:rPr>
              <w:t xml:space="preserve">- GV mời đại diện 1 – 2 nhóm trả lời. Các HS khác lắng nghe, nhận xét, nêu ý kiến bổ sung (nếu có). </w:t>
            </w: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Cs/>
                <w:color w:val="000000"/>
                <w:szCs w:val="28"/>
                <w:lang w:val="nl-NL"/>
              </w:rPr>
              <w:t>- GV nhận xét, đánh giá và kết luận:</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1146"/>
              <w:gridCol w:w="4597"/>
            </w:tblGrid>
            <w:tr w:rsidR="006A0043" w:rsidRPr="008A6435" w:rsidTr="009F5215">
              <w:tc>
                <w:tcPr>
                  <w:tcW w:w="778" w:type="dxa"/>
                  <w:tcBorders>
                    <w:top w:val="single" w:sz="8" w:space="0" w:color="9BBB59"/>
                    <w:left w:val="single" w:sz="8" w:space="0" w:color="9BBB59"/>
                    <w:bottom w:val="single" w:sz="18" w:space="0" w:color="9BBB59"/>
                    <w:right w:val="single" w:sz="8" w:space="0" w:color="9BBB59"/>
                  </w:tcBorders>
                  <w:shd w:val="clear" w:color="auto" w:fill="auto"/>
                </w:tcPr>
                <w:p w:rsidR="006A0043" w:rsidRPr="008A6435" w:rsidRDefault="006A0043" w:rsidP="009F5215">
                  <w:pPr>
                    <w:snapToGrid w:val="0"/>
                    <w:spacing w:before="20" w:after="20"/>
                    <w:jc w:val="both"/>
                    <w:rPr>
                      <w:rFonts w:eastAsia="SimSun" w:cs="Times New Roman"/>
                      <w:b/>
                      <w:bCs/>
                      <w:color w:val="000000"/>
                      <w:szCs w:val="28"/>
                      <w:lang w:val="nl-NL"/>
                    </w:rPr>
                  </w:pPr>
                  <w:r w:rsidRPr="008A6435">
                    <w:rPr>
                      <w:rFonts w:eastAsia="SimSun" w:cs="Times New Roman"/>
                      <w:b/>
                      <w:bCs/>
                      <w:color w:val="000000"/>
                      <w:szCs w:val="28"/>
                      <w:lang w:val="nl-NL"/>
                    </w:rPr>
                    <w:t>Trường hợp</w:t>
                  </w:r>
                </w:p>
              </w:tc>
              <w:tc>
                <w:tcPr>
                  <w:tcW w:w="5555" w:type="dxa"/>
                  <w:tcBorders>
                    <w:top w:val="single" w:sz="8" w:space="0" w:color="9BBB59"/>
                    <w:left w:val="single" w:sz="8" w:space="0" w:color="9BBB59"/>
                    <w:bottom w:val="single" w:sz="18" w:space="0" w:color="9BBB59"/>
                    <w:right w:val="single" w:sz="8" w:space="0" w:color="9BBB59"/>
                  </w:tcBorders>
                  <w:shd w:val="clear" w:color="auto" w:fill="auto"/>
                </w:tcPr>
                <w:p w:rsidR="006A0043" w:rsidRPr="008A6435" w:rsidRDefault="006A0043" w:rsidP="009F5215">
                  <w:pPr>
                    <w:snapToGrid w:val="0"/>
                    <w:spacing w:before="20" w:after="20"/>
                    <w:jc w:val="both"/>
                    <w:rPr>
                      <w:rFonts w:eastAsia="SimSun" w:cs="Times New Roman"/>
                      <w:b/>
                      <w:bCs/>
                      <w:color w:val="000000"/>
                      <w:szCs w:val="28"/>
                      <w:lang w:val="vi-VN"/>
                    </w:rPr>
                  </w:pPr>
                  <w:r w:rsidRPr="008A6435">
                    <w:rPr>
                      <w:rFonts w:eastAsia="SimSun" w:cs="Times New Roman"/>
                      <w:b/>
                      <w:bCs/>
                      <w:color w:val="000000"/>
                      <w:szCs w:val="28"/>
                      <w:lang w:val="vi-VN"/>
                    </w:rPr>
                    <w:t>Những lời nói, việc làm của các bạn trong tranh thể hiện lòng biết ơn đối với những người có công với quê</w:t>
                  </w:r>
                  <w:r w:rsidRPr="008A6435">
                    <w:rPr>
                      <w:rFonts w:eastAsia="SimSun" w:cs="Times New Roman"/>
                      <w:b/>
                      <w:bCs/>
                      <w:color w:val="000000"/>
                      <w:szCs w:val="28"/>
                      <w:lang w:val="vi-VN"/>
                    </w:rPr>
                    <w:cr/>
                    <w:t>hương, đất nước.</w:t>
                  </w:r>
                </w:p>
              </w:tc>
            </w:tr>
            <w:tr w:rsidR="006A0043" w:rsidRPr="008A6435" w:rsidTr="009F5215">
              <w:tc>
                <w:tcPr>
                  <w:tcW w:w="778" w:type="dxa"/>
                  <w:shd w:val="clear" w:color="auto" w:fill="E6EED5"/>
                </w:tcPr>
                <w:p w:rsidR="006A0043" w:rsidRPr="008A6435" w:rsidRDefault="006A0043" w:rsidP="009F5215">
                  <w:pPr>
                    <w:snapToGrid w:val="0"/>
                    <w:spacing w:before="20" w:after="20"/>
                    <w:jc w:val="both"/>
                    <w:rPr>
                      <w:rFonts w:eastAsia="SimSun" w:cs="Times New Roman"/>
                      <w:b/>
                      <w:bCs/>
                      <w:color w:val="000000"/>
                      <w:szCs w:val="28"/>
                      <w:lang w:val="vi-VN"/>
                    </w:rPr>
                  </w:pPr>
                  <w:r w:rsidRPr="008A6435">
                    <w:rPr>
                      <w:rFonts w:eastAsia="SimSun" w:cs="Times New Roman"/>
                      <w:color w:val="000000"/>
                      <w:szCs w:val="28"/>
                      <w:lang w:val="vi-VN"/>
                    </w:rPr>
                    <w:t>1</w:t>
                  </w:r>
                </w:p>
              </w:tc>
              <w:tc>
                <w:tcPr>
                  <w:tcW w:w="5555" w:type="dxa"/>
                  <w:shd w:val="clear" w:color="auto" w:fill="E6EED5"/>
                </w:tcPr>
                <w:p w:rsidR="006A0043" w:rsidRPr="008A6435" w:rsidRDefault="006A0043" w:rsidP="009F5215">
                  <w:pPr>
                    <w:snapToGrid w:val="0"/>
                    <w:spacing w:before="20" w:after="20"/>
                    <w:jc w:val="both"/>
                    <w:rPr>
                      <w:rFonts w:eastAsia="SimSun" w:cs="Times New Roman"/>
                      <w:bCs/>
                      <w:color w:val="000000"/>
                      <w:szCs w:val="28"/>
                      <w:lang w:val="vi-VN"/>
                    </w:rPr>
                  </w:pPr>
                  <w:r w:rsidRPr="008A6435">
                    <w:rPr>
                      <w:rFonts w:eastAsia="SimSun" w:cs="Times New Roman"/>
                      <w:bCs/>
                      <w:color w:val="000000"/>
                      <w:szCs w:val="28"/>
                      <w:lang w:val="vi-VN"/>
                    </w:rPr>
                    <w:t xml:space="preserve">Dân hương, dâng hoa lên đài tưởng niệm anh hùng, liệt sĩ. </w:t>
                  </w:r>
                </w:p>
              </w:tc>
            </w:tr>
            <w:tr w:rsidR="006A0043" w:rsidRPr="008A6435" w:rsidTr="009F5215">
              <w:tc>
                <w:tcPr>
                  <w:tcW w:w="778" w:type="dxa"/>
                  <w:tcBorders>
                    <w:top w:val="single" w:sz="8" w:space="0" w:color="9BBB59"/>
                    <w:left w:val="single" w:sz="8" w:space="0" w:color="9BBB59"/>
                    <w:bottom w:val="single" w:sz="8" w:space="0" w:color="9BBB59"/>
                    <w:right w:val="single" w:sz="8" w:space="0" w:color="9BBB59"/>
                  </w:tcBorders>
                  <w:shd w:val="clear" w:color="auto" w:fill="auto"/>
                </w:tcPr>
                <w:p w:rsidR="006A0043" w:rsidRPr="008A6435" w:rsidRDefault="006A0043" w:rsidP="009F5215">
                  <w:pPr>
                    <w:snapToGrid w:val="0"/>
                    <w:spacing w:before="20" w:after="20"/>
                    <w:jc w:val="both"/>
                    <w:rPr>
                      <w:rFonts w:eastAsia="SimSun" w:cs="Times New Roman"/>
                      <w:b/>
                      <w:bCs/>
                      <w:color w:val="000000"/>
                      <w:szCs w:val="28"/>
                      <w:lang w:val="vi-VN"/>
                    </w:rPr>
                  </w:pPr>
                  <w:r w:rsidRPr="008A6435">
                    <w:rPr>
                      <w:rFonts w:eastAsia="SimSun" w:cs="Times New Roman"/>
                      <w:color w:val="000000"/>
                      <w:szCs w:val="28"/>
                      <w:lang w:val="vi-VN"/>
                    </w:rPr>
                    <w:t>2</w:t>
                  </w:r>
                </w:p>
              </w:tc>
              <w:tc>
                <w:tcPr>
                  <w:tcW w:w="5555" w:type="dxa"/>
                  <w:tcBorders>
                    <w:top w:val="single" w:sz="8" w:space="0" w:color="9BBB59"/>
                    <w:left w:val="single" w:sz="8" w:space="0" w:color="9BBB59"/>
                    <w:bottom w:val="single" w:sz="8" w:space="0" w:color="9BBB59"/>
                    <w:right w:val="single" w:sz="8" w:space="0" w:color="9BBB59"/>
                  </w:tcBorders>
                  <w:shd w:val="clear" w:color="auto" w:fill="auto"/>
                </w:tcPr>
                <w:p w:rsidR="006A0043" w:rsidRPr="008A6435" w:rsidRDefault="006A0043" w:rsidP="009F5215">
                  <w:pPr>
                    <w:snapToGrid w:val="0"/>
                    <w:spacing w:before="20" w:after="20"/>
                    <w:jc w:val="both"/>
                    <w:rPr>
                      <w:rFonts w:eastAsia="SimSun" w:cs="Times New Roman"/>
                      <w:bCs/>
                      <w:color w:val="000000"/>
                      <w:szCs w:val="28"/>
                      <w:lang w:val="vi-VN"/>
                    </w:rPr>
                  </w:pPr>
                  <w:r w:rsidRPr="008A6435">
                    <w:rPr>
                      <w:rFonts w:eastAsia="SimSun" w:cs="Times New Roman"/>
                      <w:bCs/>
                      <w:color w:val="000000"/>
                      <w:szCs w:val="28"/>
                      <w:lang w:val="vi-VN"/>
                    </w:rPr>
                    <w:t>Thăm hỏi, động viên người có công và người thân của người có công với đất nước.</w:t>
                  </w:r>
                </w:p>
              </w:tc>
            </w:tr>
            <w:tr w:rsidR="006A0043" w:rsidRPr="008A6435" w:rsidTr="009F5215">
              <w:tc>
                <w:tcPr>
                  <w:tcW w:w="778" w:type="dxa"/>
                  <w:shd w:val="clear" w:color="auto" w:fill="E6EED5"/>
                </w:tcPr>
                <w:p w:rsidR="006A0043" w:rsidRPr="008A6435" w:rsidRDefault="006A0043" w:rsidP="009F5215">
                  <w:pPr>
                    <w:snapToGrid w:val="0"/>
                    <w:spacing w:before="20" w:after="20"/>
                    <w:jc w:val="both"/>
                    <w:rPr>
                      <w:rFonts w:eastAsia="SimSun" w:cs="Times New Roman"/>
                      <w:b/>
                      <w:bCs/>
                      <w:color w:val="000000"/>
                      <w:szCs w:val="28"/>
                      <w:lang w:val="vi-VN"/>
                    </w:rPr>
                  </w:pPr>
                  <w:r w:rsidRPr="008A6435">
                    <w:rPr>
                      <w:rFonts w:eastAsia="SimSun" w:cs="Times New Roman"/>
                      <w:color w:val="000000"/>
                      <w:szCs w:val="28"/>
                      <w:lang w:val="vi-VN"/>
                    </w:rPr>
                    <w:t>3</w:t>
                  </w:r>
                </w:p>
              </w:tc>
              <w:tc>
                <w:tcPr>
                  <w:tcW w:w="5555" w:type="dxa"/>
                  <w:shd w:val="clear" w:color="auto" w:fill="E6EED5"/>
                </w:tcPr>
                <w:p w:rsidR="006A0043" w:rsidRPr="008A6435" w:rsidRDefault="006A0043" w:rsidP="009F5215">
                  <w:pPr>
                    <w:snapToGrid w:val="0"/>
                    <w:spacing w:before="20" w:after="20"/>
                    <w:jc w:val="both"/>
                    <w:rPr>
                      <w:rFonts w:eastAsia="SimSun" w:cs="Times New Roman"/>
                      <w:bCs/>
                      <w:color w:val="000000"/>
                      <w:szCs w:val="28"/>
                      <w:lang w:val="vi-VN"/>
                    </w:rPr>
                  </w:pPr>
                  <w:r w:rsidRPr="008A6435">
                    <w:rPr>
                      <w:rFonts w:eastAsia="SimSun" w:cs="Times New Roman"/>
                      <w:bCs/>
                      <w:color w:val="000000"/>
                      <w:szCs w:val="28"/>
                      <w:lang w:val="vi-VN"/>
                    </w:rPr>
                    <w:t xml:space="preserve">Tham quan bảo tàng, tìm hiểu về lịch sử hào hùng của cha anh, dân tộc. </w:t>
                  </w:r>
                </w:p>
              </w:tc>
            </w:tr>
            <w:tr w:rsidR="006A0043" w:rsidRPr="008A6435" w:rsidTr="009F5215">
              <w:tc>
                <w:tcPr>
                  <w:tcW w:w="778" w:type="dxa"/>
                  <w:tcBorders>
                    <w:top w:val="single" w:sz="8" w:space="0" w:color="9BBB59"/>
                    <w:left w:val="single" w:sz="8" w:space="0" w:color="9BBB59"/>
                    <w:bottom w:val="single" w:sz="8" w:space="0" w:color="9BBB59"/>
                    <w:right w:val="single" w:sz="8" w:space="0" w:color="9BBB59"/>
                  </w:tcBorders>
                  <w:shd w:val="clear" w:color="auto" w:fill="auto"/>
                </w:tcPr>
                <w:p w:rsidR="006A0043" w:rsidRPr="008A6435" w:rsidRDefault="006A0043" w:rsidP="009F5215">
                  <w:pPr>
                    <w:snapToGrid w:val="0"/>
                    <w:spacing w:before="20" w:after="20"/>
                    <w:jc w:val="both"/>
                    <w:rPr>
                      <w:rFonts w:eastAsia="SimSun" w:cs="Times New Roman"/>
                      <w:b/>
                      <w:bCs/>
                      <w:color w:val="000000"/>
                      <w:szCs w:val="28"/>
                      <w:lang w:val="vi-VN"/>
                    </w:rPr>
                  </w:pPr>
                  <w:r w:rsidRPr="008A6435">
                    <w:rPr>
                      <w:rFonts w:eastAsia="SimSun" w:cs="Times New Roman"/>
                      <w:color w:val="000000"/>
                      <w:szCs w:val="28"/>
                      <w:lang w:val="vi-VN"/>
                    </w:rPr>
                    <w:t>4</w:t>
                  </w:r>
                </w:p>
              </w:tc>
              <w:tc>
                <w:tcPr>
                  <w:tcW w:w="5555" w:type="dxa"/>
                  <w:tcBorders>
                    <w:top w:val="single" w:sz="8" w:space="0" w:color="9BBB59"/>
                    <w:left w:val="single" w:sz="8" w:space="0" w:color="9BBB59"/>
                    <w:bottom w:val="single" w:sz="8" w:space="0" w:color="9BBB59"/>
                    <w:right w:val="single" w:sz="8" w:space="0" w:color="9BBB59"/>
                  </w:tcBorders>
                  <w:shd w:val="clear" w:color="auto" w:fill="auto"/>
                </w:tcPr>
                <w:p w:rsidR="006A0043" w:rsidRPr="008A6435" w:rsidRDefault="006A0043" w:rsidP="009F5215">
                  <w:pPr>
                    <w:snapToGrid w:val="0"/>
                    <w:spacing w:before="20" w:after="20"/>
                    <w:jc w:val="both"/>
                    <w:rPr>
                      <w:rFonts w:eastAsia="SimSun" w:cs="Times New Roman"/>
                      <w:bCs/>
                      <w:color w:val="000000"/>
                      <w:szCs w:val="28"/>
                      <w:lang w:val="nl-NL"/>
                    </w:rPr>
                  </w:pPr>
                  <w:r w:rsidRPr="008A6435">
                    <w:rPr>
                      <w:rFonts w:eastAsia="SimSun" w:cs="Times New Roman"/>
                      <w:bCs/>
                      <w:color w:val="000000"/>
                      <w:szCs w:val="28"/>
                      <w:lang w:val="vi-VN"/>
                    </w:rPr>
                    <w:t>Học tập và rèn luyện theo tấm gương tích cực của những người có công với đất nước, quê hương.</w:t>
                  </w:r>
                </w:p>
              </w:tc>
            </w:tr>
            <w:tr w:rsidR="006A0043" w:rsidRPr="008A6435" w:rsidTr="009F5215">
              <w:tc>
                <w:tcPr>
                  <w:tcW w:w="778" w:type="dxa"/>
                  <w:shd w:val="clear" w:color="auto" w:fill="E6EED5"/>
                </w:tcPr>
                <w:p w:rsidR="006A0043" w:rsidRPr="008A6435" w:rsidRDefault="006A0043" w:rsidP="009F5215">
                  <w:pPr>
                    <w:snapToGrid w:val="0"/>
                    <w:spacing w:before="20" w:after="20"/>
                    <w:jc w:val="both"/>
                    <w:rPr>
                      <w:rFonts w:eastAsia="SimSun" w:cs="Times New Roman"/>
                      <w:b/>
                      <w:bCs/>
                      <w:color w:val="000000"/>
                      <w:szCs w:val="28"/>
                      <w:lang w:val="vi-VN"/>
                    </w:rPr>
                  </w:pPr>
                  <w:r w:rsidRPr="008A6435">
                    <w:rPr>
                      <w:rFonts w:eastAsia="SimSun" w:cs="Times New Roman"/>
                      <w:color w:val="000000"/>
                      <w:szCs w:val="28"/>
                      <w:lang w:val="vi-VN"/>
                    </w:rPr>
                    <w:t>5</w:t>
                  </w:r>
                </w:p>
              </w:tc>
              <w:tc>
                <w:tcPr>
                  <w:tcW w:w="5555" w:type="dxa"/>
                  <w:shd w:val="clear" w:color="auto" w:fill="E6EED5"/>
                </w:tcPr>
                <w:p w:rsidR="006A0043" w:rsidRPr="008A6435" w:rsidRDefault="006A0043" w:rsidP="009F5215">
                  <w:pPr>
                    <w:snapToGrid w:val="0"/>
                    <w:spacing w:before="20" w:after="20"/>
                    <w:jc w:val="both"/>
                    <w:rPr>
                      <w:rFonts w:eastAsia="SimSun" w:cs="Times New Roman"/>
                      <w:bCs/>
                      <w:color w:val="000000"/>
                      <w:szCs w:val="28"/>
                      <w:lang w:val="vi-VN"/>
                    </w:rPr>
                  </w:pPr>
                  <w:r w:rsidRPr="008A6435">
                    <w:rPr>
                      <w:rFonts w:eastAsia="SimSun" w:cs="Times New Roman"/>
                      <w:bCs/>
                      <w:color w:val="000000"/>
                      <w:szCs w:val="28"/>
                      <w:lang w:val="vi-VN"/>
                    </w:rPr>
                    <w:t>Hát những ca khúc ngợi ca về anh hùng, quê hương, đất nước.</w:t>
                  </w:r>
                </w:p>
              </w:tc>
            </w:tr>
            <w:tr w:rsidR="006A0043" w:rsidRPr="008A6435" w:rsidTr="009F5215">
              <w:tc>
                <w:tcPr>
                  <w:tcW w:w="778" w:type="dxa"/>
                  <w:tcBorders>
                    <w:top w:val="single" w:sz="8" w:space="0" w:color="9BBB59"/>
                    <w:left w:val="single" w:sz="8" w:space="0" w:color="9BBB59"/>
                    <w:bottom w:val="single" w:sz="8" w:space="0" w:color="9BBB59"/>
                    <w:right w:val="single" w:sz="8" w:space="0" w:color="9BBB59"/>
                  </w:tcBorders>
                  <w:shd w:val="clear" w:color="auto" w:fill="auto"/>
                </w:tcPr>
                <w:p w:rsidR="006A0043" w:rsidRPr="008A6435" w:rsidRDefault="006A0043" w:rsidP="009F5215">
                  <w:pPr>
                    <w:snapToGrid w:val="0"/>
                    <w:spacing w:before="20" w:after="20"/>
                    <w:jc w:val="both"/>
                    <w:rPr>
                      <w:rFonts w:eastAsia="SimSun" w:cs="Times New Roman"/>
                      <w:b/>
                      <w:bCs/>
                      <w:color w:val="000000"/>
                      <w:szCs w:val="28"/>
                      <w:lang w:val="vi-VN"/>
                    </w:rPr>
                  </w:pPr>
                  <w:r w:rsidRPr="008A6435">
                    <w:rPr>
                      <w:rFonts w:eastAsia="SimSun" w:cs="Times New Roman"/>
                      <w:color w:val="000000"/>
                      <w:szCs w:val="28"/>
                      <w:lang w:val="vi-VN"/>
                    </w:rPr>
                    <w:t>6</w:t>
                  </w:r>
                </w:p>
              </w:tc>
              <w:tc>
                <w:tcPr>
                  <w:tcW w:w="5555" w:type="dxa"/>
                  <w:tcBorders>
                    <w:top w:val="single" w:sz="8" w:space="0" w:color="9BBB59"/>
                    <w:left w:val="single" w:sz="8" w:space="0" w:color="9BBB59"/>
                    <w:bottom w:val="single" w:sz="8" w:space="0" w:color="9BBB59"/>
                    <w:right w:val="single" w:sz="8" w:space="0" w:color="9BBB59"/>
                  </w:tcBorders>
                  <w:shd w:val="clear" w:color="auto" w:fill="auto"/>
                </w:tcPr>
                <w:p w:rsidR="006A0043" w:rsidRPr="008A6435" w:rsidRDefault="006A0043" w:rsidP="009F5215">
                  <w:pPr>
                    <w:snapToGrid w:val="0"/>
                    <w:spacing w:before="20" w:after="20"/>
                    <w:jc w:val="both"/>
                    <w:rPr>
                      <w:rFonts w:eastAsia="SimSun" w:cs="Times New Roman"/>
                      <w:bCs/>
                      <w:color w:val="000000"/>
                      <w:szCs w:val="28"/>
                      <w:lang w:val="vi-VN"/>
                    </w:rPr>
                  </w:pPr>
                  <w:r w:rsidRPr="008A6435">
                    <w:rPr>
                      <w:rFonts w:eastAsia="SimSun" w:cs="Times New Roman"/>
                      <w:bCs/>
                      <w:color w:val="000000"/>
                      <w:szCs w:val="28"/>
                      <w:lang w:val="vi-VN"/>
                    </w:rPr>
                    <w:t xml:space="preserve">Tìm hiểu, kể chuyện về người có công với quê hương, đất nước. </w:t>
                  </w:r>
                  <w:r w:rsidRPr="008A6435">
                    <w:rPr>
                      <w:rFonts w:eastAsia="SimSun" w:cs="Times New Roman"/>
                      <w:bCs/>
                      <w:color w:val="000000"/>
                      <w:szCs w:val="28"/>
                      <w:lang w:val="nl-NL"/>
                    </w:rPr>
                    <w:t xml:space="preserve"> </w:t>
                  </w:r>
                </w:p>
              </w:tc>
            </w:tr>
          </w:tbl>
          <w:p w:rsidR="006A0043" w:rsidRPr="008A6435" w:rsidRDefault="006A0043" w:rsidP="009F5215">
            <w:pPr>
              <w:spacing w:before="20" w:after="20"/>
              <w:contextualSpacing/>
              <w:jc w:val="both"/>
              <w:rPr>
                <w:rFonts w:cs="Times New Roman"/>
                <w:bCs/>
                <w:i/>
                <w:iCs/>
                <w:color w:val="000000"/>
                <w:szCs w:val="28"/>
                <w:lang w:val="nl-NL"/>
              </w:rPr>
            </w:pPr>
            <w:r w:rsidRPr="008A6435">
              <w:rPr>
                <w:rFonts w:cs="Times New Roman"/>
                <w:bCs/>
                <w:color w:val="000000"/>
                <w:szCs w:val="28"/>
                <w:lang w:val="nl-NL"/>
              </w:rPr>
              <w:t>- GV yêu cầu HS trả lời nhanh câu hỏi (áp dụng phương pháp đàm thoại và kĩ thuật tia chớp):</w:t>
            </w:r>
            <w:r w:rsidRPr="008A6435">
              <w:rPr>
                <w:rFonts w:cs="Times New Roman"/>
                <w:bCs/>
                <w:i/>
                <w:iCs/>
                <w:color w:val="000000"/>
                <w:szCs w:val="28"/>
                <w:lang w:val="vi-VN"/>
              </w:rPr>
              <w:t xml:space="preserve"> Kể thêm những việc làm khác thể hiện lòng biết ơn với người có công với quê hương, đất nước</w:t>
            </w:r>
            <w:r w:rsidRPr="008A6435">
              <w:rPr>
                <w:rFonts w:cs="Times New Roman"/>
                <w:bCs/>
                <w:i/>
                <w:iCs/>
                <w:color w:val="000000"/>
                <w:szCs w:val="28"/>
                <w:lang w:val="nl-NL"/>
              </w:rPr>
              <w:t>?</w:t>
            </w: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Cs/>
                <w:color w:val="000000"/>
                <w:szCs w:val="28"/>
                <w:lang w:val="nl-NL"/>
              </w:rPr>
              <w:t xml:space="preserve">- GV mời đại diện 1 – 2 HS trả lời câu hỏi. Các HS khác lắng nghe, nhận xét, bổ sung ý kiến (nếu có). </w:t>
            </w: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nl-NL"/>
              </w:rPr>
              <w:t>- GV nhận xét, đánh giá</w:t>
            </w:r>
            <w:r w:rsidRPr="008A6435">
              <w:rPr>
                <w:rFonts w:cs="Times New Roman"/>
                <w:bCs/>
                <w:color w:val="000000"/>
                <w:szCs w:val="28"/>
                <w:lang w:val="vi-VN"/>
              </w:rPr>
              <w:t>, ghi nhận đáp án đúng:</w:t>
            </w:r>
          </w:p>
          <w:p w:rsidR="006A0043" w:rsidRPr="008A6435" w:rsidRDefault="006A0043" w:rsidP="009F5215">
            <w:pPr>
              <w:spacing w:before="20" w:after="20"/>
              <w:contextualSpacing/>
              <w:jc w:val="both"/>
              <w:rPr>
                <w:rFonts w:cs="Times New Roman"/>
                <w:bCs/>
                <w:i/>
                <w:color w:val="000000"/>
                <w:szCs w:val="28"/>
                <w:lang w:val="vi-VN"/>
              </w:rPr>
            </w:pPr>
            <w:r w:rsidRPr="008A6435">
              <w:rPr>
                <w:rFonts w:cs="Times New Roman"/>
                <w:bCs/>
                <w:i/>
                <w:color w:val="000000"/>
                <w:szCs w:val="28"/>
                <w:lang w:val="vi-VN"/>
              </w:rPr>
              <w:lastRenderedPageBreak/>
              <w:t xml:space="preserve">+ </w:t>
            </w:r>
            <w:r w:rsidRPr="008A6435">
              <w:rPr>
                <w:rFonts w:cs="Times New Roman"/>
                <w:bCs/>
                <w:i/>
                <w:color w:val="000000"/>
                <w:szCs w:val="28"/>
                <w:lang w:val="nl-NL"/>
              </w:rPr>
              <w:t xml:space="preserve"> </w:t>
            </w:r>
            <w:r w:rsidRPr="008A6435">
              <w:rPr>
                <w:rFonts w:cs="Times New Roman"/>
                <w:bCs/>
                <w:i/>
                <w:color w:val="000000"/>
                <w:szCs w:val="28"/>
                <w:lang w:val="vi-VN"/>
              </w:rPr>
              <w:t>Xây nhà tình nghĩa cho thân nhân, gia đình thương binh, liệt sĩ.</w:t>
            </w:r>
          </w:p>
          <w:p w:rsidR="006A0043" w:rsidRPr="008A6435" w:rsidRDefault="006A0043" w:rsidP="009F5215">
            <w:pPr>
              <w:spacing w:before="20" w:after="20"/>
              <w:contextualSpacing/>
              <w:jc w:val="both"/>
              <w:rPr>
                <w:rFonts w:cs="Times New Roman"/>
                <w:bCs/>
                <w:i/>
                <w:color w:val="000000"/>
                <w:szCs w:val="28"/>
                <w:lang w:val="vi-VN"/>
              </w:rPr>
            </w:pPr>
            <w:r w:rsidRPr="008A6435">
              <w:rPr>
                <w:rFonts w:cs="Times New Roman"/>
                <w:bCs/>
                <w:i/>
                <w:color w:val="000000"/>
                <w:szCs w:val="28"/>
                <w:lang w:val="vi-VN"/>
              </w:rPr>
              <w:t>+ Phong tặng, truy tặng huân chương, huy hiệu cho chiến công của anh hùng, người có công...</w:t>
            </w:r>
          </w:p>
          <w:p w:rsidR="006A0043" w:rsidRPr="008A6435" w:rsidRDefault="006A0043" w:rsidP="009F5215">
            <w:pPr>
              <w:spacing w:before="20" w:after="20"/>
              <w:contextualSpacing/>
              <w:jc w:val="both"/>
              <w:rPr>
                <w:rFonts w:cs="Times New Roman"/>
                <w:bCs/>
                <w:i/>
                <w:iCs/>
                <w:color w:val="000000"/>
                <w:szCs w:val="28"/>
                <w:lang w:val="nl-NL"/>
              </w:rPr>
            </w:pPr>
            <w:r w:rsidRPr="008A6435">
              <w:rPr>
                <w:rFonts w:cs="Times New Roman"/>
                <w:bCs/>
                <w:color w:val="000000"/>
                <w:szCs w:val="28"/>
                <w:lang w:val="nl-NL"/>
              </w:rPr>
              <w:t xml:space="preserve">- GV kết luận: </w:t>
            </w:r>
            <w:r w:rsidRPr="008A6435">
              <w:rPr>
                <w:rFonts w:cs="Times New Roman"/>
                <w:bCs/>
                <w:i/>
                <w:iCs/>
                <w:color w:val="000000"/>
                <w:szCs w:val="28"/>
                <w:lang w:val="nl-NL"/>
              </w:rPr>
              <w:t>Người</w:t>
            </w:r>
            <w:r w:rsidRPr="008A6435">
              <w:rPr>
                <w:rFonts w:cs="Times New Roman"/>
                <w:bCs/>
                <w:i/>
                <w:iCs/>
                <w:color w:val="000000"/>
                <w:szCs w:val="28"/>
                <w:lang w:val="vi-VN"/>
              </w:rPr>
              <w:t xml:space="preserve"> có công với quê hương đất nước đã góp phần tạo nên một cuộc sống tốt đẹp, tích cực hơn cho chúng ta ngày hôm nay</w:t>
            </w:r>
            <w:r w:rsidRPr="008A6435">
              <w:rPr>
                <w:rFonts w:cs="Times New Roman"/>
                <w:bCs/>
                <w:i/>
                <w:iCs/>
                <w:color w:val="000000"/>
                <w:szCs w:val="28"/>
                <w:lang w:val="nl-NL"/>
              </w:rPr>
              <w:t>. Vì vậy, chúng ta cần k</w:t>
            </w:r>
            <w:r w:rsidRPr="008A6435">
              <w:rPr>
                <w:rFonts w:cs="Times New Roman"/>
                <w:bCs/>
                <w:i/>
                <w:iCs/>
                <w:color w:val="000000"/>
                <w:szCs w:val="28"/>
                <w:lang w:val="vi-VN"/>
              </w:rPr>
              <w:t>í</w:t>
            </w:r>
            <w:r w:rsidRPr="008A6435">
              <w:rPr>
                <w:rFonts w:cs="Times New Roman"/>
                <w:bCs/>
                <w:i/>
                <w:iCs/>
                <w:color w:val="000000"/>
                <w:szCs w:val="28"/>
                <w:lang w:val="nl-NL"/>
              </w:rPr>
              <w:t xml:space="preserve">nh trọng, biết ơn người </w:t>
            </w:r>
            <w:r w:rsidRPr="008A6435">
              <w:rPr>
                <w:rFonts w:cs="Times New Roman"/>
                <w:bCs/>
                <w:i/>
                <w:iCs/>
                <w:color w:val="000000"/>
                <w:szCs w:val="28"/>
                <w:lang w:val="vi-VN"/>
              </w:rPr>
              <w:t xml:space="preserve">người có công với quê hương, đất nước </w:t>
            </w:r>
            <w:r w:rsidRPr="008A6435">
              <w:rPr>
                <w:rFonts w:cs="Times New Roman"/>
                <w:bCs/>
                <w:i/>
                <w:iCs/>
                <w:color w:val="000000"/>
                <w:szCs w:val="28"/>
                <w:lang w:val="nl-NL"/>
              </w:rPr>
              <w:t xml:space="preserve">bằng thái độ, lời nói và việc làm phù hợp. </w:t>
            </w:r>
          </w:p>
          <w:p w:rsidR="006A0043" w:rsidRPr="008A6435" w:rsidRDefault="006A0043" w:rsidP="009F5215">
            <w:pPr>
              <w:spacing w:before="20" w:after="20"/>
              <w:contextualSpacing/>
              <w:rPr>
                <w:rFonts w:cs="Times New Roman"/>
                <w:bCs/>
                <w:i/>
                <w:iCs/>
                <w:color w:val="000000"/>
                <w:szCs w:val="28"/>
                <w:lang w:val="nl-NL"/>
              </w:rPr>
            </w:pPr>
            <w:r w:rsidRPr="008A6435">
              <w:rPr>
                <w:rFonts w:cs="Times New Roman"/>
                <w:color w:val="FF0000"/>
                <w:szCs w:val="28"/>
              </w:rPr>
              <w:t>- GD ANQP: Biết ơn những chiến sĩ Quân đội NDVN, Công an NDVN đã dũng cảm  trong cứu hộ, cứu nạn chữa cháy, sạt lở đất, lũ lụt , khắc phục hậu quả sau cơn bão Yagi, …</w:t>
            </w:r>
          </w:p>
          <w:p w:rsidR="006A0043" w:rsidRPr="008A6435" w:rsidRDefault="006A0043" w:rsidP="009F5215">
            <w:pPr>
              <w:spacing w:before="20" w:after="20"/>
              <w:contextualSpacing/>
              <w:jc w:val="both"/>
              <w:rPr>
                <w:rFonts w:cs="Times New Roman"/>
                <w:b/>
                <w:color w:val="000000"/>
                <w:szCs w:val="28"/>
                <w:lang w:val="nl-NL"/>
              </w:rPr>
            </w:pPr>
            <w:r w:rsidRPr="008A6435">
              <w:rPr>
                <w:rFonts w:cs="Times New Roman"/>
                <w:b/>
                <w:color w:val="000000"/>
                <w:szCs w:val="28"/>
                <w:lang w:val="nl-NL"/>
              </w:rPr>
              <w:t>C. LUYỆN TẬP</w:t>
            </w: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
                <w:color w:val="000000"/>
                <w:szCs w:val="28"/>
                <w:lang w:val="nl-NL"/>
              </w:rPr>
              <w:t>a. Mục tiêu:</w:t>
            </w:r>
            <w:r w:rsidRPr="008A6435">
              <w:rPr>
                <w:rFonts w:cs="Times New Roman"/>
                <w:bCs/>
                <w:color w:val="000000"/>
                <w:szCs w:val="28"/>
                <w:lang w:val="nl-NL"/>
              </w:rPr>
              <w:t xml:space="preserve"> Giúp HS củng cố kiến thức đã học về lòng biết ơn đối với người</w:t>
            </w:r>
            <w:r w:rsidRPr="008A6435">
              <w:rPr>
                <w:rFonts w:cs="Times New Roman"/>
                <w:bCs/>
                <w:color w:val="000000"/>
                <w:szCs w:val="28"/>
                <w:lang w:val="vi-VN"/>
              </w:rPr>
              <w:t xml:space="preserve"> có công với quê hương, đất nước</w:t>
            </w:r>
            <w:r w:rsidRPr="008A6435">
              <w:rPr>
                <w:rFonts w:cs="Times New Roman"/>
                <w:bCs/>
                <w:color w:val="000000"/>
                <w:szCs w:val="28"/>
                <w:lang w:val="nl-NL"/>
              </w:rPr>
              <w:t xml:space="preserve">. </w:t>
            </w:r>
          </w:p>
          <w:p w:rsidR="006A0043" w:rsidRPr="008A6435" w:rsidRDefault="006A0043" w:rsidP="009F5215">
            <w:pPr>
              <w:spacing w:before="20" w:after="20"/>
              <w:contextualSpacing/>
              <w:jc w:val="both"/>
              <w:rPr>
                <w:rFonts w:cs="Times New Roman"/>
                <w:b/>
                <w:color w:val="000000"/>
                <w:szCs w:val="28"/>
                <w:lang w:val="nl-NL"/>
              </w:rPr>
            </w:pPr>
            <w:r w:rsidRPr="008A6435">
              <w:rPr>
                <w:rFonts w:cs="Times New Roman"/>
                <w:b/>
                <w:color w:val="000000"/>
                <w:szCs w:val="28"/>
                <w:lang w:val="nl-NL"/>
              </w:rPr>
              <w:t>b. Cách tiến hành</w:t>
            </w:r>
          </w:p>
          <w:p w:rsidR="006A0043" w:rsidRPr="008A6435" w:rsidRDefault="006A0043" w:rsidP="009F5215">
            <w:pPr>
              <w:spacing w:before="20" w:after="20"/>
              <w:contextualSpacing/>
              <w:jc w:val="both"/>
              <w:rPr>
                <w:rFonts w:cs="Times New Roman"/>
                <w:b/>
                <w:i/>
                <w:iCs/>
                <w:color w:val="000000"/>
                <w:szCs w:val="28"/>
                <w:lang w:val="vi-VN"/>
              </w:rPr>
            </w:pPr>
            <w:r w:rsidRPr="008A6435">
              <w:rPr>
                <w:rFonts w:cs="Times New Roman"/>
                <w:b/>
                <w:i/>
                <w:iCs/>
                <w:color w:val="000000"/>
                <w:szCs w:val="28"/>
                <w:lang w:val="vi-VN"/>
              </w:rPr>
              <w:t xml:space="preserve">Bài tập trắc nghiệm: </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 GV cho HS làm việc cá nhân để trả lời các câu hỏi trắc nghiệm sau:</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b/>
                <w:iCs/>
                <w:color w:val="000000"/>
                <w:szCs w:val="28"/>
                <w:lang w:val="vi-VN"/>
              </w:rPr>
              <w:t>Câu 1:</w:t>
            </w:r>
            <w:r w:rsidRPr="008A6435">
              <w:rPr>
                <w:rFonts w:cs="Times New Roman"/>
                <w:iCs/>
                <w:color w:val="000000"/>
                <w:szCs w:val="28"/>
                <w:lang w:val="vi-VN"/>
              </w:rPr>
              <w:t xml:space="preserve"> Đâu được xem là người có công với đất nước?</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A. Anh hùng, liệt sĩ.</w:t>
            </w:r>
            <w:r w:rsidRPr="008A6435">
              <w:rPr>
                <w:rFonts w:cs="Times New Roman"/>
                <w:iCs/>
                <w:color w:val="000000"/>
                <w:szCs w:val="28"/>
              </w:rPr>
              <w:t xml:space="preserve">        </w:t>
            </w:r>
            <w:r w:rsidRPr="008A6435">
              <w:rPr>
                <w:rFonts w:cs="Times New Roman"/>
                <w:iCs/>
                <w:color w:val="000000"/>
                <w:szCs w:val="28"/>
                <w:lang w:val="vi-VN"/>
              </w:rPr>
              <w:t>B. Các nghệ sĩ.</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C. Các ca sĩ.</w:t>
            </w:r>
            <w:r w:rsidRPr="008A6435">
              <w:rPr>
                <w:rFonts w:cs="Times New Roman"/>
                <w:iCs/>
                <w:color w:val="000000"/>
                <w:szCs w:val="28"/>
              </w:rPr>
              <w:t xml:space="preserve">                     </w:t>
            </w:r>
            <w:r w:rsidRPr="008A6435">
              <w:rPr>
                <w:rFonts w:cs="Times New Roman"/>
                <w:iCs/>
                <w:color w:val="000000"/>
                <w:szCs w:val="28"/>
                <w:lang w:val="vi-VN"/>
              </w:rPr>
              <w:t xml:space="preserve">D. Người lao động. </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b/>
                <w:iCs/>
                <w:color w:val="000000"/>
                <w:szCs w:val="28"/>
                <w:lang w:val="vi-VN"/>
              </w:rPr>
              <w:t>Câu 2:</w:t>
            </w:r>
            <w:r w:rsidRPr="008A6435">
              <w:rPr>
                <w:rFonts w:cs="Times New Roman"/>
                <w:iCs/>
                <w:color w:val="000000"/>
                <w:szCs w:val="28"/>
                <w:lang w:val="vi-VN"/>
              </w:rPr>
              <w:t xml:space="preserve"> Đâu </w:t>
            </w:r>
            <w:r w:rsidRPr="008A6435">
              <w:rPr>
                <w:rFonts w:cs="Times New Roman"/>
                <w:b/>
                <w:iCs/>
                <w:color w:val="000000"/>
                <w:szCs w:val="28"/>
                <w:lang w:val="vi-VN"/>
              </w:rPr>
              <w:t>không</w:t>
            </w:r>
            <w:r w:rsidRPr="008A6435">
              <w:rPr>
                <w:rFonts w:cs="Times New Roman"/>
                <w:iCs/>
                <w:color w:val="000000"/>
                <w:szCs w:val="28"/>
                <w:lang w:val="vi-VN"/>
              </w:rPr>
              <w:t xml:space="preserve"> phải là người có công với quê hương đất nước?</w:t>
            </w:r>
          </w:p>
          <w:p w:rsidR="006A0043" w:rsidRPr="008A6435" w:rsidRDefault="006A0043" w:rsidP="009F5215">
            <w:pPr>
              <w:tabs>
                <w:tab w:val="left" w:pos="2506"/>
              </w:tabs>
              <w:spacing w:before="20" w:after="20"/>
              <w:contextualSpacing/>
              <w:jc w:val="both"/>
              <w:rPr>
                <w:rFonts w:cs="Times New Roman"/>
                <w:iCs/>
                <w:color w:val="000000"/>
                <w:szCs w:val="28"/>
                <w:lang w:val="vi-VN"/>
              </w:rPr>
            </w:pPr>
            <w:r w:rsidRPr="008A6435">
              <w:rPr>
                <w:rFonts w:cs="Times New Roman"/>
                <w:iCs/>
                <w:color w:val="000000"/>
                <w:szCs w:val="28"/>
                <w:lang w:val="vi-VN"/>
              </w:rPr>
              <w:t xml:space="preserve">A. Bác Hồ </w:t>
            </w:r>
            <w:r w:rsidRPr="008A6435">
              <w:rPr>
                <w:rFonts w:cs="Times New Roman"/>
                <w:iCs/>
                <w:color w:val="000000"/>
                <w:szCs w:val="28"/>
                <w:lang w:val="vi-VN"/>
              </w:rPr>
              <w:tab/>
              <w:t>B. Đại tướng Võ Nguyên Giáp</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 xml:space="preserve">C. Tổng giám đốc công ty có vốn nước ngoài. </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 xml:space="preserve">D. Mẹ Việt Nam Anh hùng Nguyễn Thị Thứ. </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b/>
                <w:iCs/>
                <w:color w:val="000000"/>
                <w:szCs w:val="28"/>
                <w:lang w:val="vi-VN"/>
              </w:rPr>
              <w:t>Câu 3:</w:t>
            </w:r>
            <w:r w:rsidRPr="008A6435">
              <w:rPr>
                <w:rFonts w:cs="Times New Roman"/>
                <w:iCs/>
                <w:color w:val="000000"/>
                <w:szCs w:val="28"/>
                <w:lang w:val="vi-VN"/>
              </w:rPr>
              <w:t xml:space="preserve"> Đâu </w:t>
            </w:r>
            <w:r w:rsidRPr="008A6435">
              <w:rPr>
                <w:rFonts w:cs="Times New Roman"/>
                <w:b/>
                <w:iCs/>
                <w:color w:val="000000"/>
                <w:szCs w:val="28"/>
                <w:lang w:val="vi-VN"/>
              </w:rPr>
              <w:t>không</w:t>
            </w:r>
            <w:r w:rsidRPr="008A6435">
              <w:rPr>
                <w:rFonts w:cs="Times New Roman"/>
                <w:iCs/>
                <w:color w:val="000000"/>
                <w:szCs w:val="28"/>
                <w:lang w:val="vi-VN"/>
              </w:rPr>
              <w:t xml:space="preserve"> phải hành động thể hiện sự biết ơn đối với người có công với quê hương, đất nước?</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A. Dân hương, dâng hoa lên đài tưởng niệm anh hùng, liệt sĩ.</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 xml:space="preserve">B. Thực hiện các dự án thiện nguyện giúp đỡ trẻ em khó khăn. </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 xml:space="preserve">C. Học tập và rèn luyện theo tấm gương tích cực </w:t>
            </w:r>
            <w:r w:rsidRPr="008A6435">
              <w:rPr>
                <w:rFonts w:cs="Times New Roman"/>
                <w:iCs/>
                <w:color w:val="000000"/>
                <w:szCs w:val="28"/>
                <w:lang w:val="vi-VN"/>
              </w:rPr>
              <w:lastRenderedPageBreak/>
              <w:t xml:space="preserve">của những người có công với đất nước, quê hương. </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 xml:space="preserve">D. Tìm hiểu, kể chuyện về người có công với quê hương, đất nước.  </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b/>
                <w:iCs/>
                <w:color w:val="000000"/>
                <w:szCs w:val="28"/>
                <w:lang w:val="vi-VN"/>
              </w:rPr>
              <w:t>Câu 4:</w:t>
            </w:r>
            <w:r w:rsidRPr="008A6435">
              <w:rPr>
                <w:rFonts w:cs="Times New Roman"/>
                <w:iCs/>
                <w:color w:val="000000"/>
                <w:szCs w:val="28"/>
                <w:lang w:val="vi-VN"/>
              </w:rPr>
              <w:t xml:space="preserve"> Em đồng tình với ý kiến nào?</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A. Chỉ cần quan tâm các thương, bệnh binh là thể hiện sự biết ơn người có công với quê hương, đất nước.</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B. Tất cả mọi người lao động đều là người có công với quê hương, đất nước.</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C. Phấn đấu trở thành lãnh đạo mới thể hiện sự biết ơn người có công với quê hương, đất nước.</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D. Biết ơn người có công với quê hương đất nước thể hiện đạo lí “Uống nước nhớ nguồn” của dân tộc.</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b/>
                <w:iCs/>
                <w:color w:val="000000"/>
                <w:szCs w:val="28"/>
                <w:lang w:val="vi-VN"/>
              </w:rPr>
              <w:t>Câu 5:</w:t>
            </w:r>
            <w:r w:rsidRPr="008A6435">
              <w:rPr>
                <w:rFonts w:cs="Times New Roman"/>
                <w:iCs/>
                <w:color w:val="000000"/>
                <w:szCs w:val="28"/>
                <w:lang w:val="vi-VN"/>
              </w:rPr>
              <w:t xml:space="preserve"> Câu ca dao tục ngữ nào thể hiện lòng biết ơn.</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A. Ăn quả nhớ kẻ trồng cây.</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B. Lửa thử vàng, gian nan thử sức.</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C. Vàng gió, đỏ mưa.</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 xml:space="preserve">D. Có công mài sắt có ngày nên kim. </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 GV mời 2 -3 HS trả lời. HS khác lắng nghe, nhận xét.</w:t>
            </w:r>
          </w:p>
          <w:p w:rsidR="006A0043" w:rsidRPr="008A6435" w:rsidRDefault="006A0043" w:rsidP="009F5215">
            <w:pPr>
              <w:spacing w:before="20" w:after="20"/>
              <w:contextualSpacing/>
              <w:jc w:val="both"/>
              <w:rPr>
                <w:rFonts w:cs="Times New Roman"/>
                <w:iCs/>
                <w:color w:val="000000"/>
                <w:szCs w:val="28"/>
                <w:lang w:val="vi-VN"/>
              </w:rPr>
            </w:pPr>
            <w:r w:rsidRPr="008A6435">
              <w:rPr>
                <w:rFonts w:cs="Times New Roman"/>
                <w:iCs/>
                <w:color w:val="000000"/>
                <w:szCs w:val="28"/>
                <w:lang w:val="vi-VN"/>
              </w:rPr>
              <w:t>- GV nhận xét, chốt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926"/>
              <w:gridCol w:w="927"/>
              <w:gridCol w:w="1051"/>
              <w:gridCol w:w="927"/>
              <w:gridCol w:w="802"/>
            </w:tblGrid>
            <w:tr w:rsidR="006A0043" w:rsidRPr="008A6435" w:rsidTr="009F5215">
              <w:trPr>
                <w:trHeight w:val="458"/>
                <w:jc w:val="center"/>
              </w:trPr>
              <w:tc>
                <w:tcPr>
                  <w:tcW w:w="1173" w:type="dxa"/>
                  <w:shd w:val="clear" w:color="auto" w:fill="auto"/>
                </w:tcPr>
                <w:p w:rsidR="006A0043" w:rsidRPr="008A6435" w:rsidRDefault="006A0043" w:rsidP="009F5215">
                  <w:pPr>
                    <w:spacing w:before="20" w:after="20"/>
                    <w:contextualSpacing/>
                    <w:jc w:val="both"/>
                    <w:rPr>
                      <w:rFonts w:cs="Times New Roman"/>
                      <w:b/>
                      <w:iCs/>
                      <w:color w:val="000000"/>
                      <w:szCs w:val="28"/>
                      <w:lang w:val="vi-VN"/>
                    </w:rPr>
                  </w:pPr>
                  <w:r w:rsidRPr="008A6435">
                    <w:rPr>
                      <w:rFonts w:cs="Times New Roman"/>
                      <w:b/>
                      <w:iCs/>
                      <w:color w:val="000000"/>
                      <w:szCs w:val="28"/>
                      <w:lang w:val="vi-VN"/>
                    </w:rPr>
                    <w:t>Câu</w:t>
                  </w:r>
                </w:p>
              </w:tc>
              <w:tc>
                <w:tcPr>
                  <w:tcW w:w="992" w:type="dxa"/>
                  <w:shd w:val="clear" w:color="auto" w:fill="auto"/>
                </w:tcPr>
                <w:p w:rsidR="006A0043" w:rsidRPr="008A6435" w:rsidRDefault="006A0043" w:rsidP="009F5215">
                  <w:pPr>
                    <w:spacing w:before="20" w:after="20"/>
                    <w:contextualSpacing/>
                    <w:jc w:val="both"/>
                    <w:rPr>
                      <w:rFonts w:cs="Times New Roman"/>
                      <w:b/>
                      <w:iCs/>
                      <w:color w:val="000000"/>
                      <w:szCs w:val="28"/>
                      <w:lang w:val="vi-VN"/>
                    </w:rPr>
                  </w:pPr>
                  <w:r w:rsidRPr="008A6435">
                    <w:rPr>
                      <w:rFonts w:cs="Times New Roman"/>
                      <w:b/>
                      <w:iCs/>
                      <w:color w:val="000000"/>
                      <w:szCs w:val="28"/>
                      <w:lang w:val="vi-VN"/>
                    </w:rPr>
                    <w:t>1</w:t>
                  </w:r>
                </w:p>
              </w:tc>
              <w:tc>
                <w:tcPr>
                  <w:tcW w:w="992" w:type="dxa"/>
                  <w:shd w:val="clear" w:color="auto" w:fill="auto"/>
                </w:tcPr>
                <w:p w:rsidR="006A0043" w:rsidRPr="008A6435" w:rsidRDefault="006A0043" w:rsidP="009F5215">
                  <w:pPr>
                    <w:spacing w:before="20" w:after="20"/>
                    <w:contextualSpacing/>
                    <w:jc w:val="both"/>
                    <w:rPr>
                      <w:rFonts w:cs="Times New Roman"/>
                      <w:b/>
                      <w:iCs/>
                      <w:color w:val="000000"/>
                      <w:szCs w:val="28"/>
                      <w:lang w:val="vi-VN"/>
                    </w:rPr>
                  </w:pPr>
                  <w:r w:rsidRPr="008A6435">
                    <w:rPr>
                      <w:rFonts w:cs="Times New Roman"/>
                      <w:b/>
                      <w:iCs/>
                      <w:color w:val="000000"/>
                      <w:szCs w:val="28"/>
                      <w:lang w:val="vi-VN"/>
                    </w:rPr>
                    <w:t>2</w:t>
                  </w:r>
                </w:p>
              </w:tc>
              <w:tc>
                <w:tcPr>
                  <w:tcW w:w="1134" w:type="dxa"/>
                  <w:shd w:val="clear" w:color="auto" w:fill="auto"/>
                </w:tcPr>
                <w:p w:rsidR="006A0043" w:rsidRPr="008A6435" w:rsidRDefault="006A0043" w:rsidP="009F5215">
                  <w:pPr>
                    <w:spacing w:before="20" w:after="20"/>
                    <w:contextualSpacing/>
                    <w:jc w:val="both"/>
                    <w:rPr>
                      <w:rFonts w:cs="Times New Roman"/>
                      <w:b/>
                      <w:iCs/>
                      <w:color w:val="000000"/>
                      <w:szCs w:val="28"/>
                      <w:lang w:val="vi-VN"/>
                    </w:rPr>
                  </w:pPr>
                  <w:r w:rsidRPr="008A6435">
                    <w:rPr>
                      <w:rFonts w:cs="Times New Roman"/>
                      <w:b/>
                      <w:iCs/>
                      <w:color w:val="000000"/>
                      <w:szCs w:val="28"/>
                      <w:lang w:val="vi-VN"/>
                    </w:rPr>
                    <w:t>3</w:t>
                  </w:r>
                </w:p>
              </w:tc>
              <w:tc>
                <w:tcPr>
                  <w:tcW w:w="992" w:type="dxa"/>
                  <w:shd w:val="clear" w:color="auto" w:fill="auto"/>
                </w:tcPr>
                <w:p w:rsidR="006A0043" w:rsidRPr="008A6435" w:rsidRDefault="006A0043" w:rsidP="009F5215">
                  <w:pPr>
                    <w:spacing w:before="20" w:after="20"/>
                    <w:contextualSpacing/>
                    <w:jc w:val="both"/>
                    <w:rPr>
                      <w:rFonts w:cs="Times New Roman"/>
                      <w:b/>
                      <w:iCs/>
                      <w:color w:val="000000"/>
                      <w:szCs w:val="28"/>
                      <w:lang w:val="vi-VN"/>
                    </w:rPr>
                  </w:pPr>
                  <w:r w:rsidRPr="008A6435">
                    <w:rPr>
                      <w:rFonts w:cs="Times New Roman"/>
                      <w:b/>
                      <w:iCs/>
                      <w:color w:val="000000"/>
                      <w:szCs w:val="28"/>
                      <w:lang w:val="vi-VN"/>
                    </w:rPr>
                    <w:t>4</w:t>
                  </w:r>
                </w:p>
              </w:tc>
              <w:tc>
                <w:tcPr>
                  <w:tcW w:w="851" w:type="dxa"/>
                  <w:shd w:val="clear" w:color="auto" w:fill="auto"/>
                </w:tcPr>
                <w:p w:rsidR="006A0043" w:rsidRPr="008A6435" w:rsidRDefault="006A0043" w:rsidP="009F5215">
                  <w:pPr>
                    <w:spacing w:before="20" w:after="20"/>
                    <w:contextualSpacing/>
                    <w:jc w:val="both"/>
                    <w:rPr>
                      <w:rFonts w:cs="Times New Roman"/>
                      <w:b/>
                      <w:iCs/>
                      <w:color w:val="000000"/>
                      <w:szCs w:val="28"/>
                      <w:lang w:val="vi-VN"/>
                    </w:rPr>
                  </w:pPr>
                  <w:r w:rsidRPr="008A6435">
                    <w:rPr>
                      <w:rFonts w:cs="Times New Roman"/>
                      <w:b/>
                      <w:iCs/>
                      <w:color w:val="000000"/>
                      <w:szCs w:val="28"/>
                      <w:lang w:val="vi-VN"/>
                    </w:rPr>
                    <w:t>5</w:t>
                  </w:r>
                </w:p>
              </w:tc>
            </w:tr>
            <w:tr w:rsidR="006A0043" w:rsidRPr="008A6435" w:rsidTr="009F5215">
              <w:trPr>
                <w:jc w:val="center"/>
              </w:trPr>
              <w:tc>
                <w:tcPr>
                  <w:tcW w:w="1173" w:type="dxa"/>
                  <w:shd w:val="clear" w:color="auto" w:fill="auto"/>
                </w:tcPr>
                <w:p w:rsidR="006A0043" w:rsidRPr="008A6435" w:rsidRDefault="006A0043" w:rsidP="009F5215">
                  <w:pPr>
                    <w:spacing w:before="20" w:after="20"/>
                    <w:contextualSpacing/>
                    <w:jc w:val="both"/>
                    <w:rPr>
                      <w:rFonts w:cs="Times New Roman"/>
                      <w:b/>
                      <w:iCs/>
                      <w:color w:val="000000"/>
                      <w:szCs w:val="28"/>
                      <w:lang w:val="vi-VN"/>
                    </w:rPr>
                  </w:pPr>
                  <w:r w:rsidRPr="008A6435">
                    <w:rPr>
                      <w:rFonts w:cs="Times New Roman"/>
                      <w:b/>
                      <w:iCs/>
                      <w:color w:val="000000"/>
                      <w:szCs w:val="28"/>
                      <w:lang w:val="vi-VN"/>
                    </w:rPr>
                    <w:t>Đáp án</w:t>
                  </w:r>
                </w:p>
              </w:tc>
              <w:tc>
                <w:tcPr>
                  <w:tcW w:w="992" w:type="dxa"/>
                  <w:shd w:val="clear" w:color="auto" w:fill="auto"/>
                </w:tcPr>
                <w:p w:rsidR="006A0043" w:rsidRPr="008A6435" w:rsidRDefault="006A0043" w:rsidP="009F5215">
                  <w:pPr>
                    <w:spacing w:before="20" w:after="20"/>
                    <w:contextualSpacing/>
                    <w:jc w:val="both"/>
                    <w:rPr>
                      <w:rFonts w:cs="Times New Roman"/>
                      <w:b/>
                      <w:iCs/>
                      <w:color w:val="000000"/>
                      <w:szCs w:val="28"/>
                      <w:lang w:val="vi-VN"/>
                    </w:rPr>
                  </w:pPr>
                  <w:r w:rsidRPr="008A6435">
                    <w:rPr>
                      <w:rFonts w:cs="Times New Roman"/>
                      <w:b/>
                      <w:iCs/>
                      <w:color w:val="000000"/>
                      <w:szCs w:val="28"/>
                      <w:lang w:val="vi-VN"/>
                    </w:rPr>
                    <w:t>A</w:t>
                  </w:r>
                </w:p>
              </w:tc>
              <w:tc>
                <w:tcPr>
                  <w:tcW w:w="992" w:type="dxa"/>
                  <w:shd w:val="clear" w:color="auto" w:fill="auto"/>
                </w:tcPr>
                <w:p w:rsidR="006A0043" w:rsidRPr="008A6435" w:rsidRDefault="006A0043" w:rsidP="009F5215">
                  <w:pPr>
                    <w:spacing w:before="20" w:after="20"/>
                    <w:contextualSpacing/>
                    <w:jc w:val="both"/>
                    <w:rPr>
                      <w:rFonts w:cs="Times New Roman"/>
                      <w:b/>
                      <w:iCs/>
                      <w:color w:val="000000"/>
                      <w:szCs w:val="28"/>
                      <w:lang w:val="vi-VN"/>
                    </w:rPr>
                  </w:pPr>
                  <w:r w:rsidRPr="008A6435">
                    <w:rPr>
                      <w:rFonts w:cs="Times New Roman"/>
                      <w:b/>
                      <w:iCs/>
                      <w:color w:val="000000"/>
                      <w:szCs w:val="28"/>
                      <w:lang w:val="vi-VN"/>
                    </w:rPr>
                    <w:t>C</w:t>
                  </w:r>
                </w:p>
              </w:tc>
              <w:tc>
                <w:tcPr>
                  <w:tcW w:w="1134" w:type="dxa"/>
                  <w:shd w:val="clear" w:color="auto" w:fill="auto"/>
                </w:tcPr>
                <w:p w:rsidR="006A0043" w:rsidRPr="008A6435" w:rsidRDefault="006A0043" w:rsidP="009F5215">
                  <w:pPr>
                    <w:spacing w:before="20" w:after="20"/>
                    <w:contextualSpacing/>
                    <w:jc w:val="both"/>
                    <w:rPr>
                      <w:rFonts w:cs="Times New Roman"/>
                      <w:b/>
                      <w:iCs/>
                      <w:color w:val="000000"/>
                      <w:szCs w:val="28"/>
                      <w:lang w:val="vi-VN"/>
                    </w:rPr>
                  </w:pPr>
                  <w:r w:rsidRPr="008A6435">
                    <w:rPr>
                      <w:rFonts w:cs="Times New Roman"/>
                      <w:b/>
                      <w:iCs/>
                      <w:color w:val="000000"/>
                      <w:szCs w:val="28"/>
                      <w:lang w:val="vi-VN"/>
                    </w:rPr>
                    <w:t>B</w:t>
                  </w:r>
                </w:p>
              </w:tc>
              <w:tc>
                <w:tcPr>
                  <w:tcW w:w="992" w:type="dxa"/>
                  <w:shd w:val="clear" w:color="auto" w:fill="auto"/>
                </w:tcPr>
                <w:p w:rsidR="006A0043" w:rsidRPr="008A6435" w:rsidRDefault="006A0043" w:rsidP="009F5215">
                  <w:pPr>
                    <w:spacing w:before="20" w:after="20"/>
                    <w:contextualSpacing/>
                    <w:jc w:val="both"/>
                    <w:rPr>
                      <w:rFonts w:cs="Times New Roman"/>
                      <w:b/>
                      <w:iCs/>
                      <w:color w:val="000000"/>
                      <w:szCs w:val="28"/>
                      <w:lang w:val="vi-VN"/>
                    </w:rPr>
                  </w:pPr>
                  <w:r w:rsidRPr="008A6435">
                    <w:rPr>
                      <w:rFonts w:cs="Times New Roman"/>
                      <w:b/>
                      <w:iCs/>
                      <w:color w:val="000000"/>
                      <w:szCs w:val="28"/>
                      <w:lang w:val="vi-VN"/>
                    </w:rPr>
                    <w:t>D</w:t>
                  </w:r>
                </w:p>
              </w:tc>
              <w:tc>
                <w:tcPr>
                  <w:tcW w:w="851" w:type="dxa"/>
                  <w:shd w:val="clear" w:color="auto" w:fill="auto"/>
                </w:tcPr>
                <w:p w:rsidR="006A0043" w:rsidRPr="008A6435" w:rsidRDefault="006A0043" w:rsidP="009F5215">
                  <w:pPr>
                    <w:spacing w:before="20" w:after="20"/>
                    <w:contextualSpacing/>
                    <w:jc w:val="both"/>
                    <w:rPr>
                      <w:rFonts w:cs="Times New Roman"/>
                      <w:b/>
                      <w:iCs/>
                      <w:color w:val="000000"/>
                      <w:szCs w:val="28"/>
                      <w:lang w:val="vi-VN"/>
                    </w:rPr>
                  </w:pPr>
                  <w:r w:rsidRPr="008A6435">
                    <w:rPr>
                      <w:rFonts w:cs="Times New Roman"/>
                      <w:b/>
                      <w:iCs/>
                      <w:color w:val="000000"/>
                      <w:szCs w:val="28"/>
                      <w:lang w:val="vi-VN"/>
                    </w:rPr>
                    <w:t>A</w:t>
                  </w:r>
                </w:p>
              </w:tc>
            </w:tr>
          </w:tbl>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
                <w:i/>
                <w:iCs/>
                <w:color w:val="000000"/>
                <w:szCs w:val="28"/>
                <w:lang w:val="vi-VN"/>
              </w:rPr>
            </w:pPr>
            <w:r w:rsidRPr="008A6435">
              <w:rPr>
                <w:rFonts w:cs="Times New Roman"/>
                <w:b/>
                <w:i/>
                <w:iCs/>
                <w:color w:val="000000"/>
                <w:szCs w:val="28"/>
                <w:lang w:val="nl-NL"/>
              </w:rPr>
              <w:t xml:space="preserve">Bài tập </w:t>
            </w:r>
            <w:r w:rsidRPr="008A6435">
              <w:rPr>
                <w:rFonts w:cs="Times New Roman"/>
                <w:b/>
                <w:i/>
                <w:iCs/>
                <w:color w:val="000000"/>
                <w:szCs w:val="28"/>
                <w:lang w:val="vi-VN"/>
              </w:rPr>
              <w:t>3</w:t>
            </w:r>
            <w:r w:rsidRPr="008A6435">
              <w:rPr>
                <w:rFonts w:cs="Times New Roman"/>
                <w:b/>
                <w:i/>
                <w:iCs/>
                <w:color w:val="000000"/>
                <w:szCs w:val="28"/>
                <w:lang w:val="nl-NL"/>
              </w:rPr>
              <w:t>:</w:t>
            </w:r>
            <w:r w:rsidRPr="008A6435">
              <w:rPr>
                <w:rFonts w:cs="Times New Roman"/>
                <w:b/>
                <w:i/>
                <w:iCs/>
                <w:color w:val="000000"/>
                <w:szCs w:val="28"/>
                <w:lang w:val="vi-VN"/>
              </w:rPr>
              <w:t xml:space="preserve"> Xử lí tình huống</w:t>
            </w: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Cs/>
                <w:color w:val="000000"/>
                <w:szCs w:val="28"/>
                <w:lang w:val="nl-NL"/>
              </w:rPr>
              <w:t xml:space="preserve">- GV chia HS thành </w:t>
            </w:r>
            <w:r w:rsidRPr="008A6435">
              <w:rPr>
                <w:rFonts w:cs="Times New Roman"/>
                <w:bCs/>
                <w:color w:val="000000"/>
                <w:szCs w:val="28"/>
                <w:lang w:val="vi-VN"/>
              </w:rPr>
              <w:t xml:space="preserve">3 </w:t>
            </w:r>
            <w:r w:rsidRPr="008A6435">
              <w:rPr>
                <w:rFonts w:cs="Times New Roman"/>
                <w:bCs/>
                <w:color w:val="000000"/>
                <w:szCs w:val="28"/>
                <w:lang w:val="nl-NL"/>
              </w:rPr>
              <w:t xml:space="preserve">nhóm và giao nhiệm cho các nhóm: </w:t>
            </w:r>
          </w:p>
          <w:p w:rsidR="006A0043" w:rsidRPr="008A6435" w:rsidRDefault="006A0043" w:rsidP="009F5215">
            <w:pPr>
              <w:spacing w:before="20" w:after="20"/>
              <w:contextualSpacing/>
              <w:jc w:val="both"/>
              <w:rPr>
                <w:rFonts w:cs="Times New Roman"/>
                <w:bCs/>
                <w:i/>
                <w:iCs/>
                <w:color w:val="000000"/>
                <w:szCs w:val="28"/>
                <w:lang w:val="nl-NL"/>
              </w:rPr>
            </w:pPr>
            <w:r w:rsidRPr="008A6435">
              <w:rPr>
                <w:rFonts w:cs="Times New Roman"/>
                <w:bCs/>
                <w:i/>
                <w:iCs/>
                <w:color w:val="000000"/>
                <w:szCs w:val="28"/>
                <w:lang w:val="nl-NL"/>
              </w:rPr>
              <w:t xml:space="preserve">+ Nhóm 1: Đọc và xử lí tình huống </w:t>
            </w:r>
            <w:r w:rsidRPr="008A6435">
              <w:rPr>
                <w:rFonts w:cs="Times New Roman"/>
                <w:bCs/>
                <w:i/>
                <w:iCs/>
                <w:color w:val="000000"/>
                <w:szCs w:val="28"/>
                <w:lang w:val="vi-VN"/>
              </w:rPr>
              <w:t>1</w:t>
            </w:r>
            <w:r w:rsidRPr="008A6435">
              <w:rPr>
                <w:rFonts w:cs="Times New Roman"/>
                <w:bCs/>
                <w:i/>
                <w:iCs/>
                <w:color w:val="000000"/>
                <w:szCs w:val="28"/>
                <w:lang w:val="nl-NL"/>
              </w:rPr>
              <w:t xml:space="preserve">. </w:t>
            </w:r>
          </w:p>
          <w:p w:rsidR="006A0043" w:rsidRPr="008A6435" w:rsidRDefault="006A0043" w:rsidP="009F5215">
            <w:pPr>
              <w:spacing w:before="20" w:after="20"/>
              <w:contextualSpacing/>
              <w:jc w:val="both"/>
              <w:rPr>
                <w:rFonts w:cs="Times New Roman"/>
                <w:bCs/>
                <w:i/>
                <w:iCs/>
                <w:color w:val="000000"/>
                <w:szCs w:val="28"/>
                <w:lang w:val="nl-NL"/>
              </w:rPr>
            </w:pPr>
            <w:r w:rsidRPr="008A6435">
              <w:rPr>
                <w:rFonts w:cs="Times New Roman"/>
                <w:bCs/>
                <w:i/>
                <w:iCs/>
                <w:color w:val="000000"/>
                <w:szCs w:val="28"/>
                <w:lang w:val="nl-NL"/>
              </w:rPr>
              <w:t>Trong buổi thảo luận về chủ đề Thể hiện lòng biết ơn những người có công với quê hương, đất nước, Nam cho rằng, học sinh cần chăm chỉ học tập, rèn đức luyện tài để trở thành người giúp ích cho đất nước. Nga thì cho rằng, học sinh còn nhỏ nên chỉ cần trân trọng, ghi ơn những người tham gia chống giặc ngoại xâm là đủ.</w:t>
            </w:r>
            <w:r w:rsidRPr="008A6435">
              <w:rPr>
                <w:rFonts w:cs="Times New Roman"/>
                <w:szCs w:val="28"/>
                <w:lang w:val="nl-NL"/>
              </w:rPr>
              <w:t xml:space="preserve"> </w:t>
            </w:r>
            <w:r w:rsidRPr="008A6435">
              <w:rPr>
                <w:rFonts w:cs="Times New Roman"/>
                <w:bCs/>
                <w:i/>
                <w:iCs/>
                <w:color w:val="000000"/>
                <w:szCs w:val="28"/>
                <w:lang w:val="nl-NL"/>
              </w:rPr>
              <w:t>Nếu là thành viên của lớp, em sẽ đưa ra ý kiến của mình như thế nào?</w:t>
            </w:r>
          </w:p>
          <w:p w:rsidR="006A0043" w:rsidRPr="008A6435" w:rsidRDefault="006A0043" w:rsidP="009F5215">
            <w:pPr>
              <w:spacing w:before="20" w:after="20"/>
              <w:contextualSpacing/>
              <w:jc w:val="both"/>
              <w:rPr>
                <w:rFonts w:cs="Times New Roman"/>
                <w:bCs/>
                <w:i/>
                <w:iCs/>
                <w:color w:val="000000"/>
                <w:szCs w:val="28"/>
                <w:lang w:val="nl-NL"/>
              </w:rPr>
            </w:pPr>
            <w:r w:rsidRPr="008A6435">
              <w:rPr>
                <w:rFonts w:cs="Times New Roman"/>
                <w:bCs/>
                <w:i/>
                <w:iCs/>
                <w:color w:val="000000"/>
                <w:szCs w:val="28"/>
                <w:lang w:val="nl-NL"/>
              </w:rPr>
              <w:t xml:space="preserve">+ Nhóm 2: Đọc và xử lí tình huống </w:t>
            </w:r>
            <w:r w:rsidRPr="008A6435">
              <w:rPr>
                <w:rFonts w:cs="Times New Roman"/>
                <w:bCs/>
                <w:i/>
                <w:iCs/>
                <w:color w:val="000000"/>
                <w:szCs w:val="28"/>
                <w:lang w:val="vi-VN"/>
              </w:rPr>
              <w:t>2</w:t>
            </w:r>
            <w:r w:rsidRPr="008A6435">
              <w:rPr>
                <w:rFonts w:cs="Times New Roman"/>
                <w:bCs/>
                <w:i/>
                <w:iCs/>
                <w:color w:val="000000"/>
                <w:szCs w:val="28"/>
                <w:lang w:val="nl-NL"/>
              </w:rPr>
              <w:t xml:space="preserve">. </w:t>
            </w:r>
          </w:p>
          <w:p w:rsidR="006A0043" w:rsidRPr="008A6435" w:rsidRDefault="006A0043" w:rsidP="009F5215">
            <w:pPr>
              <w:spacing w:before="20" w:after="20"/>
              <w:contextualSpacing/>
              <w:jc w:val="both"/>
              <w:rPr>
                <w:rFonts w:cs="Times New Roman"/>
                <w:bCs/>
                <w:i/>
                <w:iCs/>
                <w:color w:val="000000"/>
                <w:szCs w:val="28"/>
                <w:lang w:val="nl-NL"/>
              </w:rPr>
            </w:pPr>
            <w:r w:rsidRPr="008A6435">
              <w:rPr>
                <w:rFonts w:cs="Times New Roman"/>
                <w:bCs/>
                <w:i/>
                <w:iCs/>
                <w:color w:val="000000"/>
                <w:szCs w:val="28"/>
                <w:lang w:val="nl-NL"/>
              </w:rPr>
              <w:t xml:space="preserve">Mẹ của Lam là giáo viên xung phong đi giảng dạy </w:t>
            </w:r>
            <w:r w:rsidRPr="008A6435">
              <w:rPr>
                <w:rFonts w:cs="Times New Roman"/>
                <w:bCs/>
                <w:i/>
                <w:iCs/>
                <w:color w:val="000000"/>
                <w:szCs w:val="28"/>
                <w:lang w:val="nl-NL"/>
              </w:rPr>
              <w:lastRenderedPageBreak/>
              <w:t>ở vùng hải đảo. Lam ở nhà với bà. Các bạn trong lớp đều rất cảm phục và muốn giúp đỡ Lam, nhưng chưa biết phải làm thế nào.</w:t>
            </w:r>
            <w:r w:rsidRPr="008A6435">
              <w:rPr>
                <w:rFonts w:cs="Times New Roman"/>
                <w:bCs/>
                <w:i/>
                <w:iCs/>
                <w:color w:val="000000"/>
                <w:szCs w:val="28"/>
                <w:lang w:val="vi-VN"/>
              </w:rPr>
              <w:t xml:space="preserve"> </w:t>
            </w:r>
            <w:r w:rsidRPr="008A6435">
              <w:rPr>
                <w:rFonts w:cs="Times New Roman"/>
                <w:bCs/>
                <w:i/>
                <w:iCs/>
                <w:color w:val="000000"/>
                <w:szCs w:val="28"/>
                <w:lang w:val="nl-NL"/>
              </w:rPr>
              <w:t>Nếu là thành viên của lớp, em sẽ đề xuất cách gì để giúp đỡ Lam?</w:t>
            </w:r>
          </w:p>
          <w:p w:rsidR="006A0043" w:rsidRPr="008A6435" w:rsidRDefault="006A0043" w:rsidP="009F5215">
            <w:pPr>
              <w:spacing w:before="20" w:after="20"/>
              <w:contextualSpacing/>
              <w:jc w:val="both"/>
              <w:rPr>
                <w:rFonts w:cs="Times New Roman"/>
                <w:bCs/>
                <w:i/>
                <w:iCs/>
                <w:color w:val="000000"/>
                <w:szCs w:val="28"/>
                <w:lang w:val="nl-NL"/>
              </w:rPr>
            </w:pPr>
            <w:r w:rsidRPr="008A6435">
              <w:rPr>
                <w:rFonts w:cs="Times New Roman"/>
                <w:bCs/>
                <w:i/>
                <w:iCs/>
                <w:color w:val="000000"/>
                <w:szCs w:val="28"/>
                <w:lang w:val="nl-NL"/>
              </w:rPr>
              <w:t xml:space="preserve">+ Nhóm 3: Đọc và xử lí tình huống </w:t>
            </w:r>
            <w:r w:rsidRPr="008A6435">
              <w:rPr>
                <w:rFonts w:cs="Times New Roman"/>
                <w:bCs/>
                <w:i/>
                <w:iCs/>
                <w:color w:val="000000"/>
                <w:szCs w:val="28"/>
                <w:lang w:val="vi-VN"/>
              </w:rPr>
              <w:t>3</w:t>
            </w:r>
            <w:r w:rsidRPr="008A6435">
              <w:rPr>
                <w:rFonts w:cs="Times New Roman"/>
                <w:bCs/>
                <w:i/>
                <w:iCs/>
                <w:color w:val="000000"/>
                <w:szCs w:val="28"/>
                <w:lang w:val="nl-NL"/>
              </w:rPr>
              <w:t>.</w:t>
            </w:r>
          </w:p>
          <w:p w:rsidR="006A0043" w:rsidRPr="008A6435" w:rsidRDefault="006A0043" w:rsidP="009F5215">
            <w:pPr>
              <w:spacing w:before="20" w:after="20"/>
              <w:contextualSpacing/>
              <w:jc w:val="both"/>
              <w:rPr>
                <w:rFonts w:cs="Times New Roman"/>
                <w:bCs/>
                <w:i/>
                <w:iCs/>
                <w:color w:val="000000"/>
                <w:szCs w:val="28"/>
                <w:lang w:val="vi-VN"/>
              </w:rPr>
            </w:pPr>
            <w:r w:rsidRPr="008A6435">
              <w:rPr>
                <w:rFonts w:cs="Times New Roman"/>
                <w:bCs/>
                <w:i/>
                <w:iCs/>
                <w:color w:val="000000"/>
                <w:szCs w:val="28"/>
                <w:lang w:val="vi-VN"/>
              </w:rPr>
              <w:t>Nhân kỉ niệm ngày Giải phóng miền Nam, cô giáo lên kế hoạch tổ chức đến thăm và tặng quà cho các gia đình thương binh, liệt sĩ ở địa phương. Các bạn đều rất nhiệt tình, riêng Long không tham gia vì bận đi đá bóng. Nếu là bạn cùng lớp với Long, em sẽ nói gì với Long?</w:t>
            </w: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Cs/>
                <w:color w:val="000000"/>
                <w:szCs w:val="28"/>
                <w:lang w:val="nl-NL"/>
              </w:rPr>
              <w:t xml:space="preserve"> - GV khuyến khích HS xây dựng kịch bản, đóng vai và xử lí tình huống. </w:t>
            </w: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Cs/>
                <w:color w:val="000000"/>
                <w:szCs w:val="28"/>
                <w:lang w:val="nl-NL"/>
              </w:rPr>
              <w:t xml:space="preserve">- GV mời đại diện các nhóm trả lời câu hỏi tình huống của nhóm mình. Các nhóm khác lắng nghe, đặt câu hỏi cho nhóm bạn (nếu có). </w:t>
            </w: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Cs/>
                <w:color w:val="000000"/>
                <w:szCs w:val="28"/>
                <w:lang w:val="nl-NL"/>
              </w:rPr>
              <w:t>- GV nhận xét, đánh giá và kết luận:</w:t>
            </w:r>
          </w:p>
          <w:p w:rsidR="006A0043" w:rsidRPr="008A6435" w:rsidRDefault="006A0043" w:rsidP="009F5215">
            <w:pPr>
              <w:spacing w:before="20" w:after="20"/>
              <w:contextualSpacing/>
              <w:jc w:val="both"/>
              <w:rPr>
                <w:rFonts w:cs="Times New Roman"/>
                <w:bCs/>
                <w:i/>
                <w:iCs/>
                <w:color w:val="000000"/>
                <w:szCs w:val="28"/>
                <w:lang w:val="vi-VN"/>
              </w:rPr>
            </w:pPr>
            <w:r w:rsidRPr="008A6435">
              <w:rPr>
                <w:rFonts w:cs="Times New Roman"/>
                <w:bCs/>
                <w:i/>
                <w:iCs/>
                <w:color w:val="000000"/>
                <w:szCs w:val="28"/>
                <w:lang w:val="nl-NL"/>
              </w:rPr>
              <w:t xml:space="preserve">+ Tình huống </w:t>
            </w:r>
            <w:r w:rsidRPr="008A6435">
              <w:rPr>
                <w:rFonts w:cs="Times New Roman"/>
                <w:bCs/>
                <w:i/>
                <w:iCs/>
                <w:color w:val="000000"/>
                <w:szCs w:val="28"/>
                <w:lang w:val="vi-VN"/>
              </w:rPr>
              <w:t xml:space="preserve">1: Em nêu ra sự đồng tình với ý kiến của cả hai bạn tuy nhiên hai bạn cần thay đổi ý kiến của bản thân. Vừa phải tích cực rèn luyện để trở thành người có ích đồng thời luôn trân trọng, ghi ơn những người có công chống giặc ngoại xâm.  </w:t>
            </w:r>
          </w:p>
          <w:p w:rsidR="006A0043" w:rsidRPr="008A6435" w:rsidRDefault="006A0043" w:rsidP="009F5215">
            <w:pPr>
              <w:spacing w:before="20" w:after="20"/>
              <w:contextualSpacing/>
              <w:jc w:val="both"/>
              <w:rPr>
                <w:rFonts w:cs="Times New Roman"/>
                <w:bCs/>
                <w:i/>
                <w:iCs/>
                <w:color w:val="000000"/>
                <w:szCs w:val="28"/>
                <w:lang w:val="nl-NL"/>
              </w:rPr>
            </w:pPr>
            <w:r w:rsidRPr="008A6435">
              <w:rPr>
                <w:rFonts w:cs="Times New Roman"/>
                <w:bCs/>
                <w:i/>
                <w:iCs/>
                <w:color w:val="000000"/>
                <w:szCs w:val="28"/>
                <w:lang w:val="nl-NL"/>
              </w:rPr>
              <w:t xml:space="preserve">+ Tình huống </w:t>
            </w:r>
            <w:r w:rsidRPr="008A6435">
              <w:rPr>
                <w:rFonts w:cs="Times New Roman"/>
                <w:bCs/>
                <w:i/>
                <w:iCs/>
                <w:color w:val="000000"/>
                <w:szCs w:val="28"/>
                <w:lang w:val="vi-VN"/>
              </w:rPr>
              <w:t>2</w:t>
            </w:r>
            <w:r w:rsidRPr="008A6435">
              <w:rPr>
                <w:rFonts w:cs="Times New Roman"/>
                <w:bCs/>
                <w:i/>
                <w:iCs/>
                <w:color w:val="000000"/>
                <w:szCs w:val="28"/>
                <w:lang w:val="nl-NL"/>
              </w:rPr>
              <w:t>:</w:t>
            </w:r>
            <w:r w:rsidRPr="008A6435">
              <w:rPr>
                <w:rFonts w:cs="Times New Roman"/>
                <w:bCs/>
                <w:i/>
                <w:iCs/>
                <w:color w:val="000000"/>
                <w:szCs w:val="28"/>
                <w:lang w:val="vi-VN"/>
              </w:rPr>
              <w:t xml:space="preserve"> Các bạn nên giải thích cho Lam hiểu việc mẹ Lam đang làm là công việc vô cùng thiêng liêng, đáng trân trọng, khô chỉ thể hiện lòng biết ơn đối với thế hệ trước mà còn là tấm gương sáng cho thế hệ sau. Các bạn nên động viên, giúp đỡ Lam trong học tập cũng như trong cuộc sống thường ngày để bạn tự hào về mẹ và cố hơn mỗi ngày. </w:t>
            </w: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Cs/>
                <w:i/>
                <w:iCs/>
                <w:color w:val="000000"/>
                <w:szCs w:val="28"/>
                <w:lang w:val="nl-NL"/>
              </w:rPr>
              <w:t xml:space="preserve">+ Tình huống </w:t>
            </w:r>
            <w:r w:rsidRPr="008A6435">
              <w:rPr>
                <w:rFonts w:cs="Times New Roman"/>
                <w:bCs/>
                <w:i/>
                <w:iCs/>
                <w:color w:val="000000"/>
                <w:szCs w:val="28"/>
                <w:lang w:val="vi-VN"/>
              </w:rPr>
              <w:t>3</w:t>
            </w:r>
            <w:r w:rsidRPr="008A6435">
              <w:rPr>
                <w:rFonts w:cs="Times New Roman"/>
                <w:bCs/>
                <w:i/>
                <w:iCs/>
                <w:color w:val="000000"/>
                <w:szCs w:val="28"/>
                <w:lang w:val="nl-NL"/>
              </w:rPr>
              <w:t xml:space="preserve">: </w:t>
            </w:r>
            <w:r w:rsidRPr="008A6435">
              <w:rPr>
                <w:rFonts w:cs="Times New Roman"/>
                <w:bCs/>
                <w:i/>
                <w:iCs/>
                <w:color w:val="000000"/>
                <w:szCs w:val="28"/>
                <w:lang w:val="vi-VN"/>
              </w:rPr>
              <w:t xml:space="preserve">Các bạn nên giải thích cho Long về ngày kỉ niệm quan trọng này thể hiện sự tri ân, kỉ niệm thành công, chiến thắng của dân tộc bằng sự hy sinh của cha anh. Đi đá bóng có thể có rất nhiều cơ hội nhưng ngày này trong năm chỉ diễn ra một lần. </w:t>
            </w:r>
          </w:p>
          <w:p w:rsidR="006A0043" w:rsidRPr="008A6435" w:rsidRDefault="006A0043" w:rsidP="009F5215">
            <w:pPr>
              <w:spacing w:before="20" w:after="20"/>
              <w:contextualSpacing/>
              <w:jc w:val="both"/>
              <w:rPr>
                <w:rFonts w:cs="Times New Roman"/>
                <w:b/>
                <w:color w:val="000000"/>
                <w:szCs w:val="28"/>
                <w:lang w:val="nl-NL"/>
              </w:rPr>
            </w:pPr>
            <w:r w:rsidRPr="008A6435">
              <w:rPr>
                <w:rFonts w:cs="Times New Roman"/>
                <w:b/>
                <w:color w:val="000000"/>
                <w:szCs w:val="28"/>
                <w:lang w:val="nl-NL"/>
              </w:rPr>
              <w:t>D. VẬN DỤNG</w:t>
            </w: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
                <w:color w:val="000000"/>
                <w:szCs w:val="28"/>
                <w:lang w:val="nl-NL"/>
              </w:rPr>
              <w:t>a. Mục tiêu:</w:t>
            </w:r>
            <w:r w:rsidRPr="008A6435">
              <w:rPr>
                <w:rFonts w:cs="Times New Roman"/>
                <w:bCs/>
                <w:color w:val="000000"/>
                <w:szCs w:val="28"/>
                <w:lang w:val="nl-NL"/>
              </w:rPr>
              <w:t xml:space="preserve"> HS ứng dụng được những điều đã </w:t>
            </w:r>
            <w:r w:rsidRPr="008A6435">
              <w:rPr>
                <w:rFonts w:cs="Times New Roman"/>
                <w:bCs/>
                <w:color w:val="000000"/>
                <w:szCs w:val="28"/>
                <w:lang w:val="nl-NL"/>
              </w:rPr>
              <w:lastRenderedPageBreak/>
              <w:t xml:space="preserve">học vào thực tiễn qua những việc làm thể hiện lòng biết ơn đối với người </w:t>
            </w:r>
            <w:r w:rsidRPr="008A6435">
              <w:rPr>
                <w:rFonts w:cs="Times New Roman"/>
                <w:bCs/>
                <w:color w:val="000000"/>
                <w:szCs w:val="28"/>
                <w:lang w:val="vi-VN"/>
              </w:rPr>
              <w:t xml:space="preserve">có công với quê hương, đất nước. </w:t>
            </w:r>
            <w:r w:rsidRPr="008A6435">
              <w:rPr>
                <w:rFonts w:cs="Times New Roman"/>
                <w:bCs/>
                <w:color w:val="000000"/>
                <w:szCs w:val="28"/>
                <w:lang w:val="nl-NL"/>
              </w:rPr>
              <w:t xml:space="preserve"> </w:t>
            </w:r>
          </w:p>
          <w:p w:rsidR="006A0043" w:rsidRPr="008A6435" w:rsidRDefault="006A0043" w:rsidP="009F5215">
            <w:pPr>
              <w:spacing w:before="20" w:after="20"/>
              <w:contextualSpacing/>
              <w:jc w:val="both"/>
              <w:rPr>
                <w:rFonts w:cs="Times New Roman"/>
                <w:b/>
                <w:color w:val="000000"/>
                <w:szCs w:val="28"/>
                <w:lang w:val="nl-NL"/>
              </w:rPr>
            </w:pPr>
            <w:r w:rsidRPr="008A6435">
              <w:rPr>
                <w:rFonts w:cs="Times New Roman"/>
                <w:b/>
                <w:color w:val="000000"/>
                <w:szCs w:val="28"/>
                <w:lang w:val="nl-NL"/>
              </w:rPr>
              <w:t>b. Cách tiến hành</w:t>
            </w:r>
          </w:p>
          <w:p w:rsidR="006A0043" w:rsidRPr="008A6435" w:rsidRDefault="006A0043" w:rsidP="009F5215">
            <w:pPr>
              <w:spacing w:before="20" w:after="20"/>
              <w:contextualSpacing/>
              <w:jc w:val="both"/>
              <w:rPr>
                <w:rFonts w:cs="Times New Roman"/>
                <w:b/>
                <w:i/>
                <w:iCs/>
                <w:color w:val="000000"/>
                <w:szCs w:val="28"/>
                <w:lang w:val="nl-NL"/>
              </w:rPr>
            </w:pPr>
            <w:r w:rsidRPr="008A6435">
              <w:rPr>
                <w:rFonts w:cs="Times New Roman"/>
                <w:b/>
                <w:i/>
                <w:iCs/>
                <w:color w:val="000000"/>
                <w:szCs w:val="28"/>
                <w:lang w:val="nl-NL"/>
              </w:rPr>
              <w:t>Bài tập 1</w:t>
            </w: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Cs/>
                <w:color w:val="000000"/>
                <w:szCs w:val="28"/>
                <w:lang w:val="nl-NL"/>
              </w:rPr>
              <w:t>- GV tổ chức cho HS</w:t>
            </w:r>
            <w:r w:rsidRPr="008A6435">
              <w:rPr>
                <w:rFonts w:cs="Times New Roman"/>
                <w:bCs/>
                <w:color w:val="000000"/>
                <w:szCs w:val="28"/>
                <w:lang w:val="vi-VN"/>
              </w:rPr>
              <w:t xml:space="preserve">: </w:t>
            </w:r>
            <w:r w:rsidRPr="008A6435">
              <w:rPr>
                <w:rFonts w:cs="Times New Roman"/>
                <w:bCs/>
                <w:i/>
                <w:color w:val="000000"/>
                <w:szCs w:val="28"/>
                <w:lang w:val="vi-VN"/>
              </w:rPr>
              <w:t>Em hãy thể hiện lòng biết ơn những người có công với quê hương, đất nước bằng việc làm phù hợp.</w:t>
            </w:r>
            <w:r w:rsidRPr="008A6435">
              <w:rPr>
                <w:rFonts w:cs="Times New Roman"/>
                <w:bCs/>
                <w:color w:val="000000"/>
                <w:szCs w:val="28"/>
                <w:lang w:val="vi-VN"/>
              </w:rPr>
              <w:t xml:space="preserve"> </w:t>
            </w:r>
            <w:r w:rsidRPr="008A6435">
              <w:rPr>
                <w:rFonts w:cs="Times New Roman"/>
                <w:bCs/>
                <w:color w:val="000000"/>
                <w:szCs w:val="28"/>
                <w:lang w:val="nl-NL"/>
              </w:rPr>
              <w:t xml:space="preserve"> </w:t>
            </w: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nl-NL"/>
              </w:rPr>
              <w:t xml:space="preserve">- GV </w:t>
            </w:r>
            <w:r w:rsidRPr="008A6435">
              <w:rPr>
                <w:rFonts w:cs="Times New Roman"/>
                <w:bCs/>
                <w:color w:val="000000"/>
                <w:szCs w:val="28"/>
                <w:lang w:val="vi-VN"/>
              </w:rPr>
              <w:t>gợi ý cho HS một số hình thức thể hiện:</w:t>
            </w:r>
          </w:p>
          <w:p w:rsidR="006A0043" w:rsidRPr="008A6435" w:rsidRDefault="006A0043" w:rsidP="009F5215">
            <w:pPr>
              <w:spacing w:before="20" w:after="20"/>
              <w:contextualSpacing/>
              <w:jc w:val="both"/>
              <w:rPr>
                <w:rFonts w:cs="Times New Roman"/>
                <w:bCs/>
                <w:i/>
                <w:color w:val="000000"/>
                <w:szCs w:val="28"/>
                <w:lang w:val="vi-VN"/>
              </w:rPr>
            </w:pPr>
            <w:r w:rsidRPr="008A6435">
              <w:rPr>
                <w:rFonts w:cs="Times New Roman"/>
                <w:bCs/>
                <w:i/>
                <w:color w:val="000000"/>
                <w:szCs w:val="28"/>
                <w:lang w:val="vi-VN"/>
              </w:rPr>
              <w:t>+ Viết, vẽ tranh, thiết kế áp phích.</w:t>
            </w:r>
          </w:p>
          <w:p w:rsidR="006A0043" w:rsidRPr="008A6435" w:rsidRDefault="006A0043" w:rsidP="009F5215">
            <w:pPr>
              <w:spacing w:before="20" w:after="20"/>
              <w:contextualSpacing/>
              <w:jc w:val="both"/>
              <w:rPr>
                <w:rFonts w:cs="Times New Roman"/>
                <w:bCs/>
                <w:i/>
                <w:color w:val="000000"/>
                <w:szCs w:val="28"/>
                <w:lang w:val="vi-VN"/>
              </w:rPr>
            </w:pPr>
            <w:r w:rsidRPr="008A6435">
              <w:rPr>
                <w:rFonts w:cs="Times New Roman"/>
                <w:bCs/>
                <w:i/>
                <w:color w:val="000000"/>
                <w:szCs w:val="28"/>
                <w:lang w:val="vi-VN"/>
              </w:rPr>
              <w:t>+ Làm thơ tặng các chú bộ đội ở biên giới hải đảo nhân ngày thành lập Quân đội nhân dân Việt Nam 22/12...</w:t>
            </w:r>
          </w:p>
          <w:p w:rsidR="006A0043" w:rsidRPr="008A6435" w:rsidRDefault="006A0043" w:rsidP="009F5215">
            <w:pPr>
              <w:spacing w:before="20" w:after="20"/>
              <w:contextualSpacing/>
              <w:jc w:val="both"/>
              <w:rPr>
                <w:rFonts w:cs="Times New Roman"/>
                <w:b/>
                <w:bCs/>
                <w:i/>
                <w:color w:val="000000"/>
                <w:szCs w:val="28"/>
                <w:lang w:val="vi-VN"/>
              </w:rPr>
            </w:pPr>
            <w:r w:rsidRPr="008A6435">
              <w:rPr>
                <w:rFonts w:cs="Times New Roman"/>
                <w:b/>
                <w:bCs/>
                <w:i/>
                <w:color w:val="000000"/>
                <w:szCs w:val="28"/>
                <w:lang w:val="vi-VN"/>
              </w:rPr>
              <w:t xml:space="preserve">Bài tập 3: </w:t>
            </w: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GV khuyến khích HS nhắc nhở bạn bè thể hiện lòng biết ơn với những người có công với quê hương đất nước.</w:t>
            </w: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GV chia sẻ lời khuyên cho HS:</w:t>
            </w:r>
          </w:p>
          <w:p w:rsidR="006A0043" w:rsidRPr="008A6435" w:rsidRDefault="006A0043" w:rsidP="009F5215">
            <w:pPr>
              <w:spacing w:before="20" w:after="20"/>
              <w:contextualSpacing/>
              <w:jc w:val="both"/>
              <w:rPr>
                <w:rFonts w:cs="Times New Roman"/>
                <w:bCs/>
                <w:i/>
                <w:color w:val="000000"/>
                <w:szCs w:val="28"/>
                <w:lang w:val="vi-VN"/>
              </w:rPr>
            </w:pPr>
            <w:r w:rsidRPr="008A6435">
              <w:rPr>
                <w:rFonts w:cs="Times New Roman"/>
                <w:bCs/>
                <w:i/>
                <w:color w:val="000000"/>
                <w:szCs w:val="28"/>
                <w:lang w:val="vi-VN"/>
              </w:rPr>
              <w:t>Biết ơn người có lông lao</w:t>
            </w:r>
          </w:p>
          <w:p w:rsidR="006A0043" w:rsidRPr="008A6435" w:rsidRDefault="006A0043" w:rsidP="009F5215">
            <w:pPr>
              <w:spacing w:before="20" w:after="20"/>
              <w:contextualSpacing/>
              <w:jc w:val="both"/>
              <w:rPr>
                <w:rFonts w:cs="Times New Roman"/>
                <w:bCs/>
                <w:i/>
                <w:color w:val="000000"/>
                <w:szCs w:val="28"/>
                <w:lang w:val="vi-VN"/>
              </w:rPr>
            </w:pPr>
            <w:r w:rsidRPr="008A6435">
              <w:rPr>
                <w:rFonts w:cs="Times New Roman"/>
                <w:bCs/>
                <w:i/>
                <w:color w:val="000000"/>
                <w:szCs w:val="28"/>
                <w:lang w:val="vi-VN"/>
              </w:rPr>
              <w:t>Làm nên đất nước tự hào hôm nay</w:t>
            </w:r>
          </w:p>
          <w:p w:rsidR="006A0043" w:rsidRPr="008A6435" w:rsidRDefault="006A0043" w:rsidP="009F5215">
            <w:pPr>
              <w:spacing w:before="20" w:after="20"/>
              <w:contextualSpacing/>
              <w:jc w:val="both"/>
              <w:rPr>
                <w:rFonts w:cs="Times New Roman"/>
                <w:bCs/>
                <w:i/>
                <w:color w:val="000000"/>
                <w:szCs w:val="28"/>
                <w:lang w:val="vi-VN"/>
              </w:rPr>
            </w:pPr>
            <w:r w:rsidRPr="008A6435">
              <w:rPr>
                <w:rFonts w:cs="Times New Roman"/>
                <w:bCs/>
                <w:i/>
                <w:color w:val="000000"/>
                <w:szCs w:val="28"/>
                <w:lang w:val="vi-VN"/>
              </w:rPr>
              <w:t>Luyện tài, rèn đức mỗi ngày</w:t>
            </w:r>
          </w:p>
          <w:p w:rsidR="006A0043" w:rsidRPr="008A6435" w:rsidRDefault="006A0043" w:rsidP="009F5215">
            <w:pPr>
              <w:spacing w:before="20" w:after="20"/>
              <w:contextualSpacing/>
              <w:jc w:val="both"/>
              <w:rPr>
                <w:rFonts w:cs="Times New Roman"/>
                <w:bCs/>
                <w:i/>
                <w:color w:val="000000"/>
                <w:szCs w:val="28"/>
                <w:lang w:val="vi-VN"/>
              </w:rPr>
            </w:pPr>
            <w:r w:rsidRPr="008A6435">
              <w:rPr>
                <w:rFonts w:cs="Times New Roman"/>
                <w:bCs/>
                <w:i/>
                <w:color w:val="000000"/>
                <w:szCs w:val="28"/>
                <w:lang w:val="vi-VN"/>
              </w:rPr>
              <w:t>Mai sau khôn lớn, dựng xây nước nhà.</w:t>
            </w:r>
          </w:p>
          <w:p w:rsidR="006A0043" w:rsidRPr="008A6435" w:rsidRDefault="006A0043" w:rsidP="009F5215">
            <w:pPr>
              <w:spacing w:before="20" w:after="20"/>
              <w:contextualSpacing/>
              <w:jc w:val="both"/>
              <w:rPr>
                <w:rFonts w:cs="Times New Roman"/>
                <w:b/>
                <w:bCs/>
                <w:szCs w:val="28"/>
                <w:lang w:val="nl-NL"/>
              </w:rPr>
            </w:pPr>
            <w:r w:rsidRPr="008A6435">
              <w:rPr>
                <w:rFonts w:cs="Times New Roman"/>
                <w:b/>
                <w:bCs/>
                <w:szCs w:val="28"/>
                <w:lang w:val="nl-NL"/>
              </w:rPr>
              <w:t>* CỦNG CỐ</w:t>
            </w:r>
          </w:p>
          <w:p w:rsidR="006A0043" w:rsidRPr="008A6435" w:rsidRDefault="006A0043" w:rsidP="009F5215">
            <w:pPr>
              <w:spacing w:before="20" w:after="20"/>
              <w:contextualSpacing/>
              <w:jc w:val="both"/>
              <w:rPr>
                <w:rFonts w:cs="Times New Roman"/>
                <w:szCs w:val="28"/>
                <w:lang w:val="nl-NL"/>
              </w:rPr>
            </w:pPr>
            <w:r w:rsidRPr="008A6435">
              <w:rPr>
                <w:rFonts w:cs="Times New Roman"/>
                <w:szCs w:val="28"/>
                <w:lang w:val="nl-NL"/>
              </w:rPr>
              <w:t xml:space="preserve">- GV nhận xét, tóm tắt lại những nội dung chính của bài học. </w:t>
            </w:r>
          </w:p>
          <w:p w:rsidR="006A0043" w:rsidRPr="008A6435" w:rsidRDefault="006A0043" w:rsidP="009F5215">
            <w:pPr>
              <w:spacing w:before="20" w:after="20"/>
              <w:contextualSpacing/>
              <w:jc w:val="both"/>
              <w:rPr>
                <w:rFonts w:cs="Times New Roman"/>
                <w:szCs w:val="28"/>
                <w:lang w:val="nl-NL"/>
              </w:rPr>
            </w:pPr>
            <w:r w:rsidRPr="008A6435">
              <w:rPr>
                <w:rFonts w:cs="Times New Roman"/>
                <w:szCs w:val="28"/>
                <w:lang w:val="nl-NL"/>
              </w:rPr>
              <w:t>- GV nhận xét, đánh giá sự tham gia của HS trong giờ học, khen ngợi những HS tích cực; nhắc nhở, động viên những HS còn chưa tích cực, nhút nhát.</w:t>
            </w:r>
          </w:p>
          <w:p w:rsidR="006A0043" w:rsidRPr="008A6435" w:rsidRDefault="006A0043" w:rsidP="009F5215">
            <w:pPr>
              <w:spacing w:before="20" w:after="20"/>
              <w:contextualSpacing/>
              <w:jc w:val="both"/>
              <w:rPr>
                <w:rFonts w:cs="Times New Roman"/>
                <w:b/>
                <w:bCs/>
                <w:szCs w:val="28"/>
                <w:lang w:val="nl-NL"/>
              </w:rPr>
            </w:pPr>
            <w:r w:rsidRPr="008A6435">
              <w:rPr>
                <w:rFonts w:cs="Times New Roman"/>
                <w:b/>
                <w:bCs/>
                <w:szCs w:val="28"/>
                <w:lang w:val="nl-NL"/>
              </w:rPr>
              <w:t>* DẶN DÒ</w:t>
            </w:r>
          </w:p>
          <w:p w:rsidR="006A0043" w:rsidRPr="008A6435" w:rsidRDefault="006A0043" w:rsidP="009F5215">
            <w:pPr>
              <w:spacing w:before="20" w:after="20"/>
              <w:contextualSpacing/>
              <w:jc w:val="both"/>
              <w:rPr>
                <w:rFonts w:cs="Times New Roman"/>
                <w:szCs w:val="28"/>
                <w:lang w:val="nl-NL"/>
              </w:rPr>
            </w:pPr>
            <w:r w:rsidRPr="008A6435">
              <w:rPr>
                <w:rFonts w:cs="Times New Roman"/>
                <w:szCs w:val="28"/>
                <w:lang w:val="nl-NL"/>
              </w:rPr>
              <w:t>- GV nhắc nhở HS:</w:t>
            </w:r>
          </w:p>
          <w:p w:rsidR="006A0043" w:rsidRPr="008A6435" w:rsidRDefault="006A0043" w:rsidP="009F5215">
            <w:pPr>
              <w:spacing w:before="20" w:after="20"/>
              <w:contextualSpacing/>
              <w:jc w:val="both"/>
              <w:rPr>
                <w:rFonts w:cs="Times New Roman"/>
                <w:szCs w:val="28"/>
                <w:lang w:val="nl-NL"/>
              </w:rPr>
            </w:pPr>
            <w:r w:rsidRPr="008A6435">
              <w:rPr>
                <w:rFonts w:cs="Times New Roman"/>
                <w:szCs w:val="28"/>
                <w:lang w:val="nl-NL"/>
              </w:rPr>
              <w:t xml:space="preserve">+ Đọc lại bài học </w:t>
            </w:r>
            <w:r w:rsidRPr="008A6435">
              <w:rPr>
                <w:rFonts w:cs="Times New Roman"/>
                <w:i/>
                <w:iCs/>
                <w:szCs w:val="28"/>
                <w:lang w:val="vi-VN"/>
              </w:rPr>
              <w:t>Em b</w:t>
            </w:r>
            <w:r w:rsidRPr="008A6435">
              <w:rPr>
                <w:rFonts w:cs="Times New Roman"/>
                <w:i/>
                <w:iCs/>
                <w:szCs w:val="28"/>
                <w:lang w:val="nl-NL"/>
              </w:rPr>
              <w:t>iết ơn người</w:t>
            </w:r>
            <w:r w:rsidRPr="008A6435">
              <w:rPr>
                <w:rFonts w:cs="Times New Roman"/>
                <w:i/>
                <w:iCs/>
                <w:szCs w:val="28"/>
                <w:lang w:val="vi-VN"/>
              </w:rPr>
              <w:t xml:space="preserve"> có công với quê hương, đất nước</w:t>
            </w:r>
            <w:r w:rsidRPr="008A6435">
              <w:rPr>
                <w:rFonts w:cs="Times New Roman"/>
                <w:i/>
                <w:iCs/>
                <w:szCs w:val="28"/>
                <w:lang w:val="nl-NL"/>
              </w:rPr>
              <w:t>.</w:t>
            </w:r>
          </w:p>
          <w:p w:rsidR="006A0043" w:rsidRPr="008A6435" w:rsidRDefault="006A0043" w:rsidP="009F5215">
            <w:pPr>
              <w:spacing w:before="20" w:after="20"/>
              <w:contextualSpacing/>
              <w:jc w:val="both"/>
              <w:rPr>
                <w:rFonts w:cs="Times New Roman"/>
                <w:bCs/>
                <w:szCs w:val="28"/>
                <w:lang w:val="nl-NL"/>
              </w:rPr>
            </w:pPr>
            <w:r w:rsidRPr="008A6435">
              <w:rPr>
                <w:rFonts w:cs="Times New Roman"/>
                <w:bCs/>
                <w:szCs w:val="28"/>
                <w:lang w:val="nl-NL"/>
              </w:rPr>
              <w:t xml:space="preserve">+ Thể hiện được lòng biết ơn người </w:t>
            </w:r>
            <w:r w:rsidRPr="008A6435">
              <w:rPr>
                <w:rFonts w:cs="Times New Roman"/>
                <w:bCs/>
                <w:szCs w:val="28"/>
                <w:lang w:val="vi-VN"/>
              </w:rPr>
              <w:t xml:space="preserve">có công với quê hương, đất nước </w:t>
            </w:r>
            <w:r w:rsidRPr="008A6435">
              <w:rPr>
                <w:rFonts w:cs="Times New Roman"/>
                <w:bCs/>
                <w:szCs w:val="28"/>
                <w:lang w:val="nl-NL"/>
              </w:rPr>
              <w:t xml:space="preserve">bằng lời nói, việc làm cụ thể phù hợp với lứa tuổi. </w:t>
            </w:r>
          </w:p>
          <w:p w:rsidR="006A0043" w:rsidRPr="008A6435" w:rsidRDefault="006A0043" w:rsidP="009F5215">
            <w:pPr>
              <w:spacing w:before="20" w:after="20"/>
              <w:contextualSpacing/>
              <w:jc w:val="both"/>
              <w:rPr>
                <w:rFonts w:cs="Times New Roman"/>
                <w:bCs/>
                <w:szCs w:val="28"/>
                <w:lang w:val="nl-NL"/>
              </w:rPr>
            </w:pPr>
            <w:r w:rsidRPr="008A6435">
              <w:rPr>
                <w:rFonts w:cs="Times New Roman"/>
                <w:bCs/>
                <w:szCs w:val="28"/>
                <w:lang w:val="nl-NL"/>
              </w:rPr>
              <w:t>+ Nhắc nhở bạn bè, người thân có thái độ, hành vi biết ơn những người</w:t>
            </w:r>
            <w:r w:rsidRPr="008A6435">
              <w:rPr>
                <w:rFonts w:cs="Times New Roman"/>
                <w:bCs/>
                <w:szCs w:val="28"/>
                <w:lang w:val="vi-VN"/>
              </w:rPr>
              <w:t xml:space="preserve"> có công với quê hương, đất nước</w:t>
            </w:r>
            <w:r w:rsidRPr="008A6435">
              <w:rPr>
                <w:rFonts w:cs="Times New Roman"/>
                <w:bCs/>
                <w:szCs w:val="28"/>
                <w:lang w:val="nl-NL"/>
              </w:rPr>
              <w:t>.</w:t>
            </w:r>
          </w:p>
          <w:p w:rsidR="006A0043" w:rsidRPr="008A6435" w:rsidRDefault="006A0043" w:rsidP="009F5215">
            <w:pPr>
              <w:spacing w:before="20" w:after="20"/>
              <w:contextualSpacing/>
              <w:jc w:val="both"/>
              <w:rPr>
                <w:rFonts w:cs="Times New Roman"/>
                <w:bCs/>
                <w:iCs/>
                <w:color w:val="000000"/>
                <w:szCs w:val="28"/>
                <w:lang w:val="vi-VN"/>
              </w:rPr>
            </w:pPr>
            <w:r w:rsidRPr="008A6435">
              <w:rPr>
                <w:rFonts w:cs="Times New Roman"/>
                <w:szCs w:val="28"/>
                <w:lang w:val="nl-NL"/>
              </w:rPr>
              <w:t xml:space="preserve">+ Đọc trước </w:t>
            </w:r>
            <w:r w:rsidRPr="008A6435">
              <w:rPr>
                <w:rFonts w:cs="Times New Roman"/>
                <w:i/>
                <w:iCs/>
                <w:szCs w:val="28"/>
                <w:lang w:val="nl-NL"/>
              </w:rPr>
              <w:t xml:space="preserve">Bài 2 – </w:t>
            </w:r>
            <w:r w:rsidRPr="008A6435">
              <w:rPr>
                <w:rFonts w:cs="Times New Roman"/>
                <w:i/>
                <w:iCs/>
                <w:szCs w:val="28"/>
                <w:lang w:val="vi-VN"/>
              </w:rPr>
              <w:t xml:space="preserve"> Tôn trọng sự khác biệt của người khác </w:t>
            </w:r>
            <w:r w:rsidRPr="008A6435">
              <w:rPr>
                <w:rFonts w:cs="Times New Roman"/>
                <w:szCs w:val="28"/>
                <w:lang w:val="nl-NL"/>
              </w:rPr>
              <w:t>(SHS tr.1</w:t>
            </w:r>
            <w:r w:rsidRPr="008A6435">
              <w:rPr>
                <w:rFonts w:cs="Times New Roman"/>
                <w:szCs w:val="28"/>
                <w:lang w:val="vi-VN"/>
              </w:rPr>
              <w:t>1</w:t>
            </w:r>
            <w:r w:rsidRPr="008A6435">
              <w:rPr>
                <w:rFonts w:cs="Times New Roman"/>
                <w:szCs w:val="28"/>
                <w:lang w:val="nl-NL"/>
              </w:rPr>
              <w:t>).</w:t>
            </w:r>
          </w:p>
        </w:tc>
        <w:tc>
          <w:tcPr>
            <w:tcW w:w="3906" w:type="dxa"/>
            <w:shd w:val="clear" w:color="auto" w:fill="auto"/>
          </w:tcPr>
          <w:p w:rsidR="006A0043" w:rsidRPr="008A6435" w:rsidRDefault="006A0043" w:rsidP="009F5215">
            <w:pPr>
              <w:spacing w:before="20" w:after="20"/>
              <w:contextualSpacing/>
              <w:jc w:val="both"/>
              <w:rPr>
                <w:rFonts w:cs="Times New Roman"/>
                <w:bCs/>
                <w:color w:val="000000"/>
                <w:szCs w:val="28"/>
                <w:lang w:val="nl-NL"/>
              </w:rPr>
            </w:pPr>
          </w:p>
          <w:p w:rsidR="006A0043" w:rsidRPr="008A6435" w:rsidRDefault="006A0043" w:rsidP="009F5215">
            <w:pPr>
              <w:spacing w:before="20" w:after="20"/>
              <w:contextualSpacing/>
              <w:jc w:val="both"/>
              <w:rPr>
                <w:rFonts w:cs="Times New Roman"/>
                <w:bCs/>
                <w:color w:val="000000"/>
                <w:szCs w:val="28"/>
                <w:lang w:val="nl-NL"/>
              </w:rPr>
            </w:pPr>
          </w:p>
          <w:p w:rsidR="006A0043" w:rsidRPr="008A6435" w:rsidRDefault="006A0043" w:rsidP="009F5215">
            <w:pPr>
              <w:spacing w:before="20" w:after="20"/>
              <w:contextualSpacing/>
              <w:jc w:val="both"/>
              <w:rPr>
                <w:rFonts w:cs="Times New Roman"/>
                <w:bCs/>
                <w:color w:val="000000"/>
                <w:szCs w:val="28"/>
                <w:lang w:val="nl-NL"/>
              </w:rPr>
            </w:pPr>
          </w:p>
          <w:p w:rsidR="006A0043" w:rsidRPr="008A6435" w:rsidRDefault="006A0043" w:rsidP="009F5215">
            <w:pPr>
              <w:spacing w:before="20" w:after="20"/>
              <w:contextualSpacing/>
              <w:jc w:val="both"/>
              <w:rPr>
                <w:rFonts w:cs="Times New Roman"/>
                <w:bCs/>
                <w:color w:val="000000"/>
                <w:szCs w:val="28"/>
                <w:lang w:val="nl-NL"/>
              </w:rPr>
            </w:pP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nl-NL"/>
              </w:rPr>
              <w:t xml:space="preserve">- HS xem và hát theo giai điệu bài hát. </w:t>
            </w: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nl-NL"/>
              </w:rPr>
              <w:t xml:space="preserve">- HS lắng nghe GV nêu câu hỏi. </w:t>
            </w: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Cs/>
                <w:color w:val="000000"/>
                <w:szCs w:val="28"/>
                <w:lang w:val="nl-NL"/>
              </w:rPr>
              <w:t xml:space="preserve">- HS trả lời. </w:t>
            </w:r>
          </w:p>
          <w:p w:rsidR="006A0043" w:rsidRPr="008A6435" w:rsidRDefault="006A0043" w:rsidP="009F5215">
            <w:pPr>
              <w:spacing w:before="20" w:after="20"/>
              <w:contextualSpacing/>
              <w:jc w:val="both"/>
              <w:rPr>
                <w:rFonts w:cs="Times New Roman"/>
                <w:bCs/>
                <w:color w:val="000000"/>
                <w:szCs w:val="28"/>
                <w:lang w:val="nl-NL"/>
              </w:rPr>
            </w:pP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Cs/>
                <w:color w:val="000000"/>
                <w:szCs w:val="28"/>
                <w:lang w:val="nl-NL"/>
              </w:rPr>
              <w:t xml:space="preserve">- HS lắng nghe, tiếp thu. </w:t>
            </w:r>
          </w:p>
          <w:p w:rsidR="006A0043" w:rsidRPr="008A6435" w:rsidRDefault="006A0043" w:rsidP="009F5215">
            <w:pPr>
              <w:spacing w:before="20" w:after="20"/>
              <w:contextualSpacing/>
              <w:jc w:val="both"/>
              <w:rPr>
                <w:rFonts w:cs="Times New Roman"/>
                <w:bCs/>
                <w:color w:val="000000"/>
                <w:szCs w:val="28"/>
                <w:lang w:val="nl-NL"/>
              </w:rPr>
            </w:pPr>
          </w:p>
          <w:p w:rsidR="006A0043" w:rsidRPr="008A6435" w:rsidRDefault="006A0043" w:rsidP="009F5215">
            <w:pPr>
              <w:spacing w:before="20" w:after="20"/>
              <w:contextualSpacing/>
              <w:jc w:val="both"/>
              <w:rPr>
                <w:rFonts w:cs="Times New Roman"/>
                <w:bCs/>
                <w:color w:val="000000"/>
                <w:szCs w:val="28"/>
                <w:lang w:val="nl-NL"/>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Cs/>
                <w:color w:val="000000"/>
                <w:szCs w:val="28"/>
                <w:lang w:val="nl-NL"/>
              </w:rPr>
              <w:t>- HS lắng nghe, tiếp thu, chuẩn bị vào bài mới.</w:t>
            </w:r>
          </w:p>
          <w:p w:rsidR="006A0043" w:rsidRPr="008A6435" w:rsidRDefault="006A0043" w:rsidP="009F5215">
            <w:pPr>
              <w:spacing w:before="20" w:after="20"/>
              <w:contextualSpacing/>
              <w:jc w:val="both"/>
              <w:rPr>
                <w:rFonts w:cs="Times New Roman"/>
                <w:bCs/>
                <w:color w:val="000000"/>
                <w:szCs w:val="28"/>
                <w:lang w:val="nl-NL"/>
              </w:rPr>
            </w:pPr>
          </w:p>
          <w:p w:rsidR="006A0043" w:rsidRPr="008A6435" w:rsidRDefault="006A0043" w:rsidP="009F5215">
            <w:pPr>
              <w:spacing w:before="20" w:after="20"/>
              <w:contextualSpacing/>
              <w:jc w:val="both"/>
              <w:rPr>
                <w:rFonts w:cs="Times New Roman"/>
                <w:bCs/>
                <w:color w:val="000000"/>
                <w:szCs w:val="28"/>
                <w:lang w:val="nl-NL"/>
              </w:rPr>
            </w:pPr>
          </w:p>
          <w:p w:rsidR="006A0043" w:rsidRPr="008A6435" w:rsidRDefault="006A0043" w:rsidP="009F5215">
            <w:pPr>
              <w:spacing w:before="20" w:after="20"/>
              <w:contextualSpacing/>
              <w:jc w:val="both"/>
              <w:rPr>
                <w:rFonts w:cs="Times New Roman"/>
                <w:bCs/>
                <w:color w:val="000000"/>
                <w:szCs w:val="28"/>
                <w:lang w:val="nl-NL"/>
              </w:rPr>
            </w:pPr>
          </w:p>
          <w:p w:rsidR="006A0043" w:rsidRPr="008A6435" w:rsidRDefault="006A0043" w:rsidP="009F5215">
            <w:pPr>
              <w:spacing w:before="20" w:after="20"/>
              <w:contextualSpacing/>
              <w:jc w:val="both"/>
              <w:rPr>
                <w:rFonts w:cs="Times New Roman"/>
                <w:bCs/>
                <w:color w:val="000000"/>
                <w:szCs w:val="28"/>
                <w:lang w:val="nl-NL"/>
              </w:rPr>
            </w:pPr>
          </w:p>
          <w:p w:rsidR="006A0043" w:rsidRPr="008A6435" w:rsidRDefault="006A0043" w:rsidP="009F5215">
            <w:pPr>
              <w:spacing w:before="20" w:after="20"/>
              <w:contextualSpacing/>
              <w:jc w:val="both"/>
              <w:rPr>
                <w:rFonts w:cs="Times New Roman"/>
                <w:b/>
                <w:color w:val="000000"/>
                <w:szCs w:val="28"/>
                <w:lang w:val="vi-VN"/>
              </w:rPr>
            </w:pPr>
          </w:p>
          <w:p w:rsidR="006A0043" w:rsidRPr="008A6435" w:rsidRDefault="006A0043" w:rsidP="009F5215">
            <w:pPr>
              <w:spacing w:before="20" w:after="20"/>
              <w:contextualSpacing/>
              <w:jc w:val="both"/>
              <w:rPr>
                <w:rFonts w:cs="Times New Roman"/>
                <w:b/>
                <w:color w:val="000000"/>
                <w:szCs w:val="28"/>
                <w:lang w:val="vi-VN"/>
              </w:rPr>
            </w:pPr>
          </w:p>
          <w:p w:rsidR="006A0043" w:rsidRPr="008A6435" w:rsidRDefault="006A0043" w:rsidP="009F5215">
            <w:pPr>
              <w:spacing w:before="20" w:after="20"/>
              <w:contextualSpacing/>
              <w:jc w:val="both"/>
              <w:rPr>
                <w:rFonts w:cs="Times New Roman"/>
                <w:b/>
                <w:color w:val="000000"/>
                <w:szCs w:val="28"/>
                <w:lang w:val="vi-VN"/>
              </w:rPr>
            </w:pPr>
          </w:p>
          <w:p w:rsidR="006A0043" w:rsidRPr="008A6435" w:rsidRDefault="006A0043" w:rsidP="009F5215">
            <w:pPr>
              <w:spacing w:before="20" w:after="20"/>
              <w:contextualSpacing/>
              <w:jc w:val="both"/>
              <w:rPr>
                <w:rFonts w:cs="Times New Roman"/>
                <w:b/>
                <w:color w:val="000000"/>
                <w:szCs w:val="28"/>
                <w:lang w:val="vi-VN"/>
              </w:rPr>
            </w:pPr>
          </w:p>
          <w:p w:rsidR="006A0043" w:rsidRPr="008A6435" w:rsidRDefault="006A0043" w:rsidP="009F5215">
            <w:pPr>
              <w:spacing w:before="20" w:after="20"/>
              <w:contextualSpacing/>
              <w:jc w:val="both"/>
              <w:rPr>
                <w:rFonts w:cs="Times New Roman"/>
                <w:b/>
                <w:color w:val="000000"/>
                <w:szCs w:val="28"/>
                <w:lang w:val="vi-VN"/>
              </w:rPr>
            </w:pPr>
          </w:p>
          <w:p w:rsidR="006A0043" w:rsidRPr="008A6435" w:rsidRDefault="006A0043" w:rsidP="009F5215">
            <w:pPr>
              <w:spacing w:before="20" w:after="20"/>
              <w:contextualSpacing/>
              <w:jc w:val="both"/>
              <w:rPr>
                <w:rFonts w:cs="Times New Roman"/>
                <w:b/>
                <w:color w:val="000000"/>
                <w:szCs w:val="28"/>
                <w:lang w:val="vi-VN"/>
              </w:rPr>
            </w:pPr>
          </w:p>
          <w:p w:rsidR="006A0043" w:rsidRPr="008A6435" w:rsidRDefault="006A0043" w:rsidP="009F5215">
            <w:pPr>
              <w:spacing w:before="20" w:after="20"/>
              <w:contextualSpacing/>
              <w:jc w:val="both"/>
              <w:rPr>
                <w:rFonts w:cs="Times New Roman"/>
                <w:b/>
                <w:color w:val="000000"/>
                <w:szCs w:val="28"/>
                <w:lang w:val="vi-VN"/>
              </w:rPr>
            </w:pPr>
          </w:p>
          <w:p w:rsidR="006A0043" w:rsidRPr="008A6435" w:rsidRDefault="006A0043" w:rsidP="009F5215">
            <w:pPr>
              <w:spacing w:before="20" w:after="20"/>
              <w:contextualSpacing/>
              <w:jc w:val="both"/>
              <w:rPr>
                <w:rFonts w:cs="Times New Roman"/>
                <w:b/>
                <w:color w:val="000000"/>
                <w:szCs w:val="28"/>
                <w:lang w:val="vi-VN"/>
              </w:rPr>
            </w:pPr>
          </w:p>
          <w:p w:rsidR="006A0043" w:rsidRPr="008A6435" w:rsidRDefault="006A0043" w:rsidP="009F5215">
            <w:pPr>
              <w:spacing w:before="20" w:after="20"/>
              <w:contextualSpacing/>
              <w:jc w:val="both"/>
              <w:rPr>
                <w:rFonts w:cs="Times New Roman"/>
                <w:b/>
                <w:color w:val="000000"/>
                <w:szCs w:val="28"/>
                <w:lang w:val="vi-VN"/>
              </w:rPr>
            </w:pPr>
          </w:p>
          <w:p w:rsidR="006A0043" w:rsidRPr="008A6435" w:rsidRDefault="006A0043" w:rsidP="009F5215">
            <w:pPr>
              <w:spacing w:before="20" w:after="20"/>
              <w:contextualSpacing/>
              <w:jc w:val="both"/>
              <w:rPr>
                <w:rFonts w:cs="Times New Roman"/>
                <w:b/>
                <w:color w:val="000000"/>
                <w:szCs w:val="28"/>
                <w:lang w:val="vi-VN"/>
              </w:rPr>
            </w:pPr>
          </w:p>
          <w:p w:rsidR="006A0043" w:rsidRPr="008A6435" w:rsidRDefault="006A0043" w:rsidP="009F5215">
            <w:pPr>
              <w:spacing w:before="20" w:after="20"/>
              <w:contextualSpacing/>
              <w:jc w:val="both"/>
              <w:rPr>
                <w:rFonts w:cs="Times New Roman"/>
                <w:bCs/>
                <w:color w:val="000000"/>
                <w:szCs w:val="28"/>
                <w:lang w:val="nl-NL"/>
              </w:rPr>
            </w:pP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xml:space="preserve">- HS làm việc nhóm đôi, </w:t>
            </w:r>
          </w:p>
          <w:p w:rsidR="006A0043" w:rsidRPr="008A6435" w:rsidRDefault="006A0043" w:rsidP="009F5215">
            <w:pPr>
              <w:spacing w:before="20" w:after="20"/>
              <w:contextualSpacing/>
              <w:jc w:val="both"/>
              <w:rPr>
                <w:rFonts w:cs="Times New Roman"/>
                <w:bCs/>
                <w:color w:val="000000"/>
                <w:szCs w:val="28"/>
                <w:lang w:val="nl-NL"/>
              </w:rPr>
            </w:pP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xml:space="preserve">- HS đọc chuyện trước lớp. </w:t>
            </w: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Cs/>
                <w:color w:val="000000"/>
                <w:szCs w:val="28"/>
                <w:lang w:val="nl-NL"/>
              </w:rPr>
              <w:t>- HS lắng nghe GV nêu</w:t>
            </w:r>
            <w:r w:rsidRPr="008A6435">
              <w:rPr>
                <w:rFonts w:cs="Times New Roman"/>
                <w:bCs/>
                <w:color w:val="000000"/>
                <w:szCs w:val="28"/>
                <w:lang w:val="vi-VN"/>
              </w:rPr>
              <w:t xml:space="preserve"> câu hỏi.</w:t>
            </w:r>
            <w:r w:rsidRPr="008A6435">
              <w:rPr>
                <w:rFonts w:cs="Times New Roman"/>
                <w:bCs/>
                <w:color w:val="000000"/>
                <w:szCs w:val="28"/>
                <w:lang w:val="nl-NL"/>
              </w:rPr>
              <w:t xml:space="preserve"> </w:t>
            </w: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nl-NL"/>
              </w:rPr>
            </w:pPr>
            <w:r w:rsidRPr="008A6435">
              <w:rPr>
                <w:rFonts w:cs="Times New Roman"/>
                <w:bCs/>
                <w:color w:val="000000"/>
                <w:szCs w:val="28"/>
                <w:lang w:val="nl-NL"/>
              </w:rPr>
              <w:t xml:space="preserve">- HS phát biểu. </w:t>
            </w: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xml:space="preserve">- HS làm việc theo nhóm đôi. </w:t>
            </w: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xml:space="preserve">- HS trình bày kết quả thảo luận. </w:t>
            </w: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rPr>
              <w:t>- HS lắng nghe, tiếp thu.</w:t>
            </w: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HS thực hiện yêu cầu.</w:t>
            </w: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rPr>
            </w:pPr>
            <w:r w:rsidRPr="008A6435">
              <w:rPr>
                <w:rFonts w:cs="Times New Roman"/>
                <w:bCs/>
                <w:color w:val="000000"/>
                <w:szCs w:val="28"/>
              </w:rPr>
              <w:lastRenderedPageBreak/>
              <w:t xml:space="preserve">- HS trả lời. </w:t>
            </w: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r w:rsidRPr="008A6435">
              <w:rPr>
                <w:rFonts w:cs="Times New Roman"/>
                <w:bCs/>
                <w:color w:val="000000"/>
                <w:szCs w:val="28"/>
              </w:rPr>
              <w:t xml:space="preserve">- HS lắng nghe, tiếp thu. </w:t>
            </w: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r w:rsidRPr="008A6435">
              <w:rPr>
                <w:rFonts w:cs="Times New Roman"/>
                <w:bCs/>
                <w:color w:val="000000"/>
                <w:szCs w:val="28"/>
              </w:rPr>
              <w:t>- HS lắng nghe, tiếp thu.</w:t>
            </w: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rPr>
            </w:pPr>
            <w:r w:rsidRPr="008A6435">
              <w:rPr>
                <w:rFonts w:cs="Times New Roman"/>
                <w:bCs/>
                <w:color w:val="000000"/>
                <w:szCs w:val="28"/>
                <w:lang w:val="vi-VN"/>
              </w:rPr>
              <w:t>- HS lắng nghe</w:t>
            </w:r>
            <w:r w:rsidRPr="008A6435">
              <w:rPr>
                <w:rFonts w:cs="Times New Roman"/>
                <w:bCs/>
                <w:color w:val="000000"/>
                <w:szCs w:val="28"/>
              </w:rPr>
              <w:t xml:space="preserve"> và trả lời các câu hỏi.</w:t>
            </w: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xml:space="preserve">- HS đọc yêu cầu bài tập 1, suy nghĩ và trả lời. </w:t>
            </w: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xml:space="preserve">- HS làm việc nhóm đôi. </w:t>
            </w: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xml:space="preserve">- HS trả lời. </w:t>
            </w: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xml:space="preserve">- HS lắng nghe, tiếp thu. </w:t>
            </w: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xml:space="preserve">- HS làm việc theo nhóm và tình </w:t>
            </w:r>
            <w:r w:rsidRPr="008A6435">
              <w:rPr>
                <w:rFonts w:cs="Times New Roman"/>
                <w:bCs/>
                <w:color w:val="000000"/>
                <w:szCs w:val="28"/>
                <w:lang w:val="vi-VN"/>
              </w:rPr>
              <w:lastRenderedPageBreak/>
              <w:t xml:space="preserve">huống được giao. </w:t>
            </w: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rPr>
            </w:pP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xml:space="preserve">- HS đọc yêu cầu bài tập. </w:t>
            </w:r>
          </w:p>
          <w:p w:rsidR="006A0043" w:rsidRPr="008A6435" w:rsidRDefault="006A0043" w:rsidP="009F5215">
            <w:pPr>
              <w:spacing w:before="20" w:after="20"/>
              <w:contextualSpacing/>
              <w:jc w:val="both"/>
              <w:rPr>
                <w:rFonts w:cs="Times New Roman"/>
                <w:bCs/>
                <w:color w:val="000000"/>
                <w:szCs w:val="28"/>
              </w:rPr>
            </w:pPr>
            <w:r w:rsidRPr="008A6435">
              <w:rPr>
                <w:rFonts w:cs="Times New Roman"/>
                <w:bCs/>
                <w:color w:val="000000"/>
                <w:szCs w:val="28"/>
              </w:rPr>
              <w:t>- HS thảo luận, chia sẻ</w:t>
            </w: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xml:space="preserve">- HS lắng nghe, thực hiện. </w:t>
            </w: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xml:space="preserve">- HS tham khảo. </w:t>
            </w:r>
          </w:p>
          <w:p w:rsidR="006A0043" w:rsidRPr="008A6435" w:rsidRDefault="006A0043" w:rsidP="009F5215">
            <w:pPr>
              <w:spacing w:before="20" w:after="20"/>
              <w:contextualSpacing/>
              <w:jc w:val="both"/>
              <w:rPr>
                <w:rFonts w:cs="Times New Roman"/>
                <w:bCs/>
                <w:color w:val="000000"/>
                <w:szCs w:val="28"/>
                <w:lang w:val="vi-VN"/>
              </w:rPr>
            </w:pPr>
            <w:r w:rsidRPr="008A6435">
              <w:rPr>
                <w:rFonts w:cs="Times New Roman"/>
                <w:bCs/>
                <w:color w:val="000000"/>
                <w:szCs w:val="28"/>
                <w:lang w:val="vi-VN"/>
              </w:rPr>
              <w:t xml:space="preserve">- HS lắng nghe, thực hiện. </w:t>
            </w:r>
          </w:p>
          <w:p w:rsidR="006A0043" w:rsidRPr="008A6435" w:rsidRDefault="006A0043" w:rsidP="009F5215">
            <w:pPr>
              <w:jc w:val="both"/>
              <w:rPr>
                <w:rFonts w:cs="Times New Roman"/>
                <w:szCs w:val="28"/>
              </w:rPr>
            </w:pPr>
          </w:p>
        </w:tc>
      </w:tr>
    </w:tbl>
    <w:p w:rsidR="006470A1" w:rsidRPr="008A6435" w:rsidRDefault="006A0043" w:rsidP="001F6C29">
      <w:pPr>
        <w:spacing w:after="0" w:line="264" w:lineRule="auto"/>
        <w:jc w:val="center"/>
        <w:rPr>
          <w:rFonts w:eastAsia="Calibri" w:cs="Times New Roman"/>
          <w:bCs/>
          <w:iCs/>
          <w:szCs w:val="28"/>
        </w:rPr>
      </w:pPr>
      <w:r w:rsidRPr="008A6435">
        <w:rPr>
          <w:rFonts w:eastAsia="Calibri" w:cs="Times New Roman"/>
          <w:bCs/>
          <w:iCs/>
          <w:szCs w:val="28"/>
        </w:rPr>
        <w:lastRenderedPageBreak/>
        <w:t>___________________________________________________________________</w:t>
      </w:r>
    </w:p>
    <w:p w:rsidR="006470A1" w:rsidRPr="008A6435" w:rsidRDefault="0049489B">
      <w:pPr>
        <w:spacing w:after="0" w:line="264" w:lineRule="auto"/>
        <w:jc w:val="center"/>
        <w:rPr>
          <w:rFonts w:cs="Times New Roman"/>
          <w:b/>
          <w:iCs/>
          <w:szCs w:val="28"/>
          <w:u w:val="single"/>
        </w:rPr>
      </w:pPr>
      <w:r w:rsidRPr="008A6435">
        <w:rPr>
          <w:rFonts w:cs="Times New Roman"/>
          <w:b/>
          <w:iCs/>
          <w:szCs w:val="28"/>
        </w:rPr>
        <w:t>Thứ Tư ngày 24 tháng 9 năm 2025</w:t>
      </w:r>
    </w:p>
    <w:p w:rsidR="006470A1" w:rsidRPr="008A6435" w:rsidRDefault="0049489B" w:rsidP="00477A07">
      <w:pPr>
        <w:spacing w:after="0" w:line="264" w:lineRule="auto"/>
        <w:rPr>
          <w:rFonts w:eastAsia="Calibri" w:cs="Times New Roman"/>
          <w:bCs/>
          <w:iCs/>
          <w:szCs w:val="28"/>
          <w:u w:val="single"/>
        </w:rPr>
      </w:pPr>
      <w:proofErr w:type="gramStart"/>
      <w:r w:rsidRPr="008A6435">
        <w:rPr>
          <w:rFonts w:cs="Times New Roman"/>
          <w:b/>
          <w:szCs w:val="28"/>
          <w:u w:val="single"/>
        </w:rPr>
        <w:t>Buổ</w:t>
      </w:r>
      <w:r w:rsidR="00477A07" w:rsidRPr="008A6435">
        <w:rPr>
          <w:rFonts w:cs="Times New Roman"/>
          <w:b/>
          <w:szCs w:val="28"/>
          <w:u w:val="single"/>
        </w:rPr>
        <w:t>i  chiều</w:t>
      </w:r>
      <w:proofErr w:type="gramEnd"/>
      <w:r w:rsidRPr="008A6435">
        <w:rPr>
          <w:rFonts w:cs="Times New Roman"/>
          <w:b/>
          <w:szCs w:val="28"/>
          <w:u w:val="single"/>
        </w:rPr>
        <w:t xml:space="preserve"> </w:t>
      </w:r>
      <w:r w:rsidRPr="008A6435">
        <w:rPr>
          <w:rFonts w:cs="Times New Roman"/>
          <w:b/>
          <w:szCs w:val="28"/>
        </w:rPr>
        <w:t xml:space="preserve">                                      </w:t>
      </w:r>
    </w:p>
    <w:p w:rsidR="001F6C29" w:rsidRPr="008A6435" w:rsidRDefault="001F6C29">
      <w:pPr>
        <w:spacing w:after="0" w:line="264" w:lineRule="auto"/>
        <w:jc w:val="center"/>
        <w:rPr>
          <w:rFonts w:eastAsia="Calibri" w:cs="Times New Roman"/>
          <w:b/>
          <w:bCs/>
          <w:iCs/>
          <w:szCs w:val="28"/>
          <w:u w:val="single"/>
        </w:rPr>
      </w:pPr>
      <w:r w:rsidRPr="008A6435">
        <w:rPr>
          <w:rFonts w:eastAsia="Calibri" w:cs="Times New Roman"/>
          <w:b/>
          <w:bCs/>
          <w:iCs/>
          <w:szCs w:val="28"/>
          <w:u w:val="single"/>
        </w:rPr>
        <w:t>Tiết 1</w:t>
      </w:r>
      <w:proofErr w:type="gramStart"/>
      <w:r w:rsidRPr="008A6435">
        <w:rPr>
          <w:rFonts w:eastAsia="Calibri" w:cs="Times New Roman"/>
          <w:b/>
          <w:bCs/>
          <w:iCs/>
          <w:szCs w:val="28"/>
          <w:u w:val="single"/>
        </w:rPr>
        <w:t>,2</w:t>
      </w:r>
      <w:proofErr w:type="gramEnd"/>
      <w:r w:rsidRPr="008A6435">
        <w:rPr>
          <w:rFonts w:eastAsia="Calibri" w:cs="Times New Roman"/>
          <w:b/>
          <w:bCs/>
          <w:iCs/>
          <w:szCs w:val="28"/>
          <w:u w:val="single"/>
        </w:rPr>
        <w:t>. Mĩ thuật</w:t>
      </w:r>
    </w:p>
    <w:p w:rsidR="001F6C29" w:rsidRPr="008A6435" w:rsidRDefault="001F6C29">
      <w:pPr>
        <w:spacing w:after="0" w:line="264" w:lineRule="auto"/>
        <w:jc w:val="center"/>
        <w:rPr>
          <w:rFonts w:eastAsia="Calibri" w:cs="Times New Roman"/>
          <w:bCs/>
          <w:iCs/>
          <w:szCs w:val="28"/>
        </w:rPr>
      </w:pPr>
      <w:r w:rsidRPr="008A6435">
        <w:rPr>
          <w:rFonts w:eastAsia="Calibri" w:cs="Times New Roman"/>
          <w:bCs/>
          <w:iCs/>
          <w:szCs w:val="28"/>
        </w:rPr>
        <w:t>_____________________________________</w:t>
      </w:r>
    </w:p>
    <w:p w:rsidR="001F6C29" w:rsidRPr="008A6435" w:rsidRDefault="001F6C29">
      <w:pPr>
        <w:spacing w:after="0" w:line="264" w:lineRule="auto"/>
        <w:jc w:val="center"/>
        <w:rPr>
          <w:rFonts w:eastAsia="Calibri" w:cs="Times New Roman"/>
          <w:b/>
          <w:bCs/>
          <w:iCs/>
          <w:szCs w:val="28"/>
          <w:u w:val="single"/>
        </w:rPr>
      </w:pPr>
    </w:p>
    <w:p w:rsidR="006470A1" w:rsidRPr="008A6435" w:rsidRDefault="0049489B">
      <w:pPr>
        <w:spacing w:after="0" w:line="264" w:lineRule="auto"/>
        <w:jc w:val="center"/>
        <w:rPr>
          <w:rFonts w:eastAsia="Calibri" w:cs="Times New Roman"/>
          <w:b/>
          <w:bCs/>
          <w:iCs/>
          <w:szCs w:val="28"/>
          <w:u w:val="single"/>
        </w:rPr>
      </w:pPr>
      <w:proofErr w:type="gramStart"/>
      <w:r w:rsidRPr="008A6435">
        <w:rPr>
          <w:rFonts w:eastAsia="Calibri" w:cs="Times New Roman"/>
          <w:b/>
          <w:bCs/>
          <w:iCs/>
          <w:szCs w:val="28"/>
          <w:u w:val="single"/>
        </w:rPr>
        <w:t>Tiế</w:t>
      </w:r>
      <w:r w:rsidR="00477A07" w:rsidRPr="008A6435">
        <w:rPr>
          <w:rFonts w:eastAsia="Calibri" w:cs="Times New Roman"/>
          <w:b/>
          <w:bCs/>
          <w:iCs/>
          <w:szCs w:val="28"/>
          <w:u w:val="single"/>
        </w:rPr>
        <w:t>t 3</w:t>
      </w:r>
      <w:r w:rsidRPr="008A6435">
        <w:rPr>
          <w:rFonts w:eastAsia="Calibri" w:cs="Times New Roman"/>
          <w:b/>
          <w:bCs/>
          <w:iCs/>
          <w:szCs w:val="28"/>
          <w:u w:val="single"/>
        </w:rPr>
        <w:t>.</w:t>
      </w:r>
      <w:proofErr w:type="gramEnd"/>
      <w:r w:rsidRPr="008A6435">
        <w:rPr>
          <w:rFonts w:eastAsia="Calibri" w:cs="Times New Roman"/>
          <w:b/>
          <w:bCs/>
          <w:iCs/>
          <w:szCs w:val="28"/>
          <w:u w:val="single"/>
        </w:rPr>
        <w:t xml:space="preserve"> Toán</w:t>
      </w:r>
    </w:p>
    <w:p w:rsidR="006470A1" w:rsidRPr="008A6435" w:rsidRDefault="0049489B">
      <w:pPr>
        <w:pStyle w:val="Bodytext2"/>
        <w:shd w:val="clear" w:color="auto" w:fill="auto"/>
        <w:spacing w:after="0" w:line="264" w:lineRule="auto"/>
        <w:ind w:firstLine="0"/>
        <w:jc w:val="center"/>
        <w:rPr>
          <w:rFonts w:ascii="Times New Roman" w:hAnsi="Times New Roman" w:cs="Times New Roman"/>
          <w:sz w:val="28"/>
          <w:szCs w:val="28"/>
        </w:rPr>
      </w:pPr>
      <w:r w:rsidRPr="008A6435">
        <w:rPr>
          <w:rFonts w:ascii="Times New Roman" w:hAnsi="Times New Roman" w:cs="Times New Roman"/>
          <w:sz w:val="28"/>
          <w:szCs w:val="28"/>
        </w:rPr>
        <w:t>Bài 7: TÌM HAI SỐ KHI BIÉT TỔNG VÀ TỈ SỐ CÙA HAI SỐ ĐÓ (TIẾT 1)</w:t>
      </w:r>
    </w:p>
    <w:p w:rsidR="006470A1" w:rsidRPr="008A6435" w:rsidRDefault="0049489B">
      <w:pPr>
        <w:tabs>
          <w:tab w:val="left" w:pos="501"/>
        </w:tabs>
        <w:spacing w:after="0" w:line="264" w:lineRule="auto"/>
        <w:rPr>
          <w:rFonts w:eastAsia="Times New Roman" w:cs="Times New Roman"/>
          <w:b/>
          <w:bCs/>
          <w:kern w:val="2"/>
          <w:szCs w:val="28"/>
        </w:rPr>
      </w:pPr>
      <w:r w:rsidRPr="008A6435">
        <w:rPr>
          <w:rFonts w:eastAsia="Times New Roman" w:cs="Times New Roman"/>
          <w:b/>
          <w:bCs/>
          <w:kern w:val="2"/>
          <w:szCs w:val="28"/>
        </w:rPr>
        <w:t>I. YÊU CÀU CÂN ĐẠT</w:t>
      </w:r>
    </w:p>
    <w:p w:rsidR="006470A1" w:rsidRPr="008A6435" w:rsidRDefault="0049489B">
      <w:pPr>
        <w:spacing w:after="0" w:line="264" w:lineRule="auto"/>
        <w:ind w:firstLine="567"/>
        <w:rPr>
          <w:rFonts w:eastAsia="Times New Roman" w:cs="Times New Roman"/>
          <w:b/>
          <w:bCs/>
          <w:kern w:val="2"/>
          <w:szCs w:val="28"/>
        </w:rPr>
      </w:pPr>
      <w:r w:rsidRPr="008A6435">
        <w:rPr>
          <w:rFonts w:eastAsia="Times New Roman" w:cs="Times New Roman"/>
          <w:b/>
          <w:bCs/>
          <w:kern w:val="2"/>
          <w:szCs w:val="28"/>
        </w:rPr>
        <w:t>*Năng lực đặc thù:</w:t>
      </w:r>
    </w:p>
    <w:p w:rsidR="006470A1" w:rsidRPr="008A6435" w:rsidRDefault="0049489B">
      <w:pPr>
        <w:spacing w:after="0" w:line="264" w:lineRule="auto"/>
        <w:ind w:firstLine="567"/>
        <w:rPr>
          <w:rFonts w:eastAsia="Times New Roman" w:cs="Times New Roman"/>
          <w:kern w:val="2"/>
          <w:szCs w:val="28"/>
        </w:rPr>
      </w:pPr>
      <w:r w:rsidRPr="008A6435">
        <w:rPr>
          <w:rFonts w:eastAsia="Times New Roman" w:cs="Times New Roman"/>
          <w:kern w:val="2"/>
          <w:szCs w:val="28"/>
        </w:rPr>
        <w:t xml:space="preserve">Biết cách giải bài toán “Tìm hai số khi biết tông và tỉ sô cua hai </w:t>
      </w:r>
      <w:r w:rsidRPr="008A6435">
        <w:rPr>
          <w:rFonts w:eastAsia="Times New Roman" w:cs="Times New Roman"/>
          <w:kern w:val="2"/>
          <w:szCs w:val="28"/>
          <w:lang w:bidi="en-US"/>
        </w:rPr>
        <w:t xml:space="preserve">sô </w:t>
      </w:r>
      <w:r w:rsidRPr="008A6435">
        <w:rPr>
          <w:rFonts w:eastAsia="Times New Roman" w:cs="Times New Roman"/>
          <w:kern w:val="2"/>
          <w:szCs w:val="28"/>
        </w:rPr>
        <w:t xml:space="preserve">dó” và vận dụng giải quyết một số vẩn đề thực tiền đơn gian. </w:t>
      </w:r>
    </w:p>
    <w:p w:rsidR="006470A1" w:rsidRPr="008A6435" w:rsidRDefault="0049489B">
      <w:pPr>
        <w:pStyle w:val="BodyText"/>
        <w:spacing w:before="0" w:line="264" w:lineRule="auto"/>
        <w:ind w:left="0" w:firstLine="567"/>
        <w:jc w:val="both"/>
        <w:rPr>
          <w:sz w:val="28"/>
          <w:szCs w:val="28"/>
        </w:rPr>
      </w:pPr>
      <w:r w:rsidRPr="008A6435">
        <w:rPr>
          <w:b/>
          <w:bCs/>
          <w:sz w:val="28"/>
          <w:szCs w:val="28"/>
        </w:rPr>
        <w:t>Phát triển các NL toán học</w:t>
      </w:r>
      <w:r w:rsidRPr="008A6435">
        <w:rPr>
          <w:sz w:val="28"/>
          <w:szCs w:val="28"/>
        </w:rPr>
        <w:t xml:space="preserve">: HS có cơ hội dược phát triển NL tư duy và lập luận toán học, NL giải quyết vấn đề toán học, NL giao tiếp toán học. </w:t>
      </w:r>
    </w:p>
    <w:p w:rsidR="006470A1" w:rsidRPr="008A6435" w:rsidRDefault="0049489B">
      <w:pPr>
        <w:spacing w:after="0" w:line="264" w:lineRule="auto"/>
        <w:ind w:firstLine="567"/>
        <w:rPr>
          <w:rFonts w:eastAsia="Times New Roman" w:cs="Times New Roman"/>
          <w:kern w:val="2"/>
          <w:szCs w:val="28"/>
        </w:rPr>
      </w:pPr>
      <w:r w:rsidRPr="008A6435">
        <w:rPr>
          <w:rFonts w:eastAsia="Times New Roman" w:cs="Times New Roman"/>
          <w:b/>
          <w:bCs/>
          <w:kern w:val="2"/>
          <w:szCs w:val="28"/>
        </w:rPr>
        <w:t xml:space="preserve">*Năng lực </w:t>
      </w:r>
      <w:proofErr w:type="gramStart"/>
      <w:r w:rsidRPr="008A6435">
        <w:rPr>
          <w:rFonts w:eastAsia="Times New Roman" w:cs="Times New Roman"/>
          <w:b/>
          <w:bCs/>
          <w:kern w:val="2"/>
          <w:szCs w:val="28"/>
        </w:rPr>
        <w:t>chung</w:t>
      </w:r>
      <w:proofErr w:type="gramEnd"/>
      <w:r w:rsidRPr="008A6435">
        <w:rPr>
          <w:rFonts w:eastAsia="Times New Roman" w:cs="Times New Roman"/>
          <w:kern w:val="2"/>
          <w:szCs w:val="28"/>
        </w:rPr>
        <w:t xml:space="preserve">: -Phát triển năng lực quan sát, lập luận, thực hành, diễn đạt khi học về dạng toán “Tìm hai số khi biết tổng và tỉ số cùa hai </w:t>
      </w:r>
      <w:r w:rsidRPr="008A6435">
        <w:rPr>
          <w:rFonts w:eastAsia="Times New Roman" w:cs="Times New Roman"/>
          <w:kern w:val="2"/>
          <w:szCs w:val="28"/>
          <w:lang w:bidi="en-US"/>
        </w:rPr>
        <w:t xml:space="preserve">số </w:t>
      </w:r>
      <w:r w:rsidRPr="008A6435">
        <w:rPr>
          <w:rFonts w:eastAsia="Times New Roman" w:cs="Times New Roman"/>
          <w:kern w:val="2"/>
          <w:szCs w:val="28"/>
        </w:rPr>
        <w:t>đó”</w:t>
      </w:r>
    </w:p>
    <w:p w:rsidR="006470A1" w:rsidRPr="008A6435" w:rsidRDefault="0049489B">
      <w:pPr>
        <w:spacing w:after="0" w:line="264" w:lineRule="auto"/>
        <w:ind w:firstLine="567"/>
        <w:rPr>
          <w:rFonts w:eastAsia="Times New Roman" w:cs="Times New Roman"/>
          <w:kern w:val="2"/>
          <w:szCs w:val="28"/>
        </w:rPr>
      </w:pPr>
      <w:r w:rsidRPr="008A6435">
        <w:rPr>
          <w:rFonts w:eastAsia="Times New Roman" w:cs="Times New Roman"/>
          <w:b/>
          <w:bCs/>
          <w:kern w:val="2"/>
          <w:szCs w:val="28"/>
        </w:rPr>
        <w:t>*Phẩm chất:</w:t>
      </w:r>
      <w:r w:rsidRPr="008A6435">
        <w:rPr>
          <w:rFonts w:eastAsia="Times New Roman" w:cs="Times New Roman"/>
          <w:kern w:val="2"/>
          <w:szCs w:val="28"/>
        </w:rPr>
        <w:t xml:space="preserve"> -Chăm chỉ trong tính toán và làm bài; trung thực trong đánh giá kết quả học tập cả bản thân, của bạn; có trách nhiệm trong hoạt động nhóm. </w:t>
      </w:r>
    </w:p>
    <w:p w:rsidR="006470A1" w:rsidRPr="008A6435" w:rsidRDefault="0049489B">
      <w:pPr>
        <w:pStyle w:val="ListParagraph"/>
        <w:numPr>
          <w:ilvl w:val="0"/>
          <w:numId w:val="13"/>
        </w:numPr>
        <w:tabs>
          <w:tab w:val="left" w:pos="580"/>
        </w:tabs>
        <w:spacing w:before="0" w:line="264" w:lineRule="auto"/>
        <w:ind w:left="720"/>
        <w:rPr>
          <w:b/>
          <w:bCs/>
          <w:kern w:val="2"/>
          <w:sz w:val="28"/>
          <w:szCs w:val="28"/>
        </w:rPr>
      </w:pPr>
      <w:r w:rsidRPr="008A6435">
        <w:rPr>
          <w:b/>
          <w:bCs/>
          <w:kern w:val="2"/>
          <w:sz w:val="28"/>
          <w:szCs w:val="28"/>
        </w:rPr>
        <w:t>ĐỒ DÙNG DẠY HỌC</w:t>
      </w:r>
    </w:p>
    <w:p w:rsidR="006470A1" w:rsidRPr="008A6435" w:rsidRDefault="0049489B">
      <w:pPr>
        <w:widowControl w:val="0"/>
        <w:numPr>
          <w:ilvl w:val="0"/>
          <w:numId w:val="7"/>
        </w:numPr>
        <w:tabs>
          <w:tab w:val="left" w:pos="940"/>
        </w:tabs>
        <w:spacing w:after="0" w:line="264" w:lineRule="auto"/>
        <w:ind w:firstLine="420"/>
        <w:rPr>
          <w:rFonts w:eastAsia="Times New Roman" w:cs="Times New Roman"/>
          <w:kern w:val="2"/>
          <w:szCs w:val="28"/>
        </w:rPr>
      </w:pPr>
      <w:r w:rsidRPr="008A6435">
        <w:rPr>
          <w:rFonts w:eastAsia="Times New Roman" w:cs="Times New Roman"/>
          <w:kern w:val="2"/>
          <w:szCs w:val="28"/>
        </w:rPr>
        <w:t xml:space="preserve">Chuẩn bị một số tình huống đơn gian dần tới nhu cầu tìm hai số khi biết tống và tì số cùa hai số đó. </w:t>
      </w:r>
    </w:p>
    <w:p w:rsidR="006470A1" w:rsidRPr="008A6435" w:rsidRDefault="0049489B">
      <w:pPr>
        <w:widowControl w:val="0"/>
        <w:numPr>
          <w:ilvl w:val="0"/>
          <w:numId w:val="7"/>
        </w:numPr>
        <w:tabs>
          <w:tab w:val="left" w:pos="922"/>
        </w:tabs>
        <w:spacing w:after="0" w:line="264" w:lineRule="auto"/>
        <w:ind w:firstLine="600"/>
        <w:rPr>
          <w:rFonts w:eastAsia="Times New Roman" w:cs="Times New Roman"/>
          <w:kern w:val="2"/>
          <w:szCs w:val="28"/>
        </w:rPr>
      </w:pPr>
      <w:r w:rsidRPr="008A6435">
        <w:rPr>
          <w:rFonts w:eastAsia="Times New Roman" w:cs="Times New Roman"/>
          <w:kern w:val="2"/>
          <w:szCs w:val="28"/>
        </w:rPr>
        <w:t xml:space="preserve">Bàng phụ, phiếu học tập. </w:t>
      </w:r>
    </w:p>
    <w:p w:rsidR="006470A1" w:rsidRPr="008A6435" w:rsidRDefault="0049489B">
      <w:pPr>
        <w:pStyle w:val="ListParagraph"/>
        <w:numPr>
          <w:ilvl w:val="0"/>
          <w:numId w:val="13"/>
        </w:numPr>
        <w:tabs>
          <w:tab w:val="left" w:pos="659"/>
        </w:tabs>
        <w:spacing w:before="0" w:line="264" w:lineRule="auto"/>
        <w:ind w:left="720"/>
        <w:rPr>
          <w:b/>
          <w:bCs/>
          <w:kern w:val="2"/>
          <w:sz w:val="28"/>
          <w:szCs w:val="28"/>
        </w:rPr>
      </w:pPr>
      <w:r w:rsidRPr="008A6435">
        <w:rPr>
          <w:b/>
          <w:bCs/>
          <w:kern w:val="2"/>
          <w:sz w:val="28"/>
          <w:szCs w:val="28"/>
        </w:rPr>
        <w:t>CÁC HOẠT ĐỘNG DẠY HỌC CHÙ YÉU</w:t>
      </w:r>
    </w:p>
    <w:tbl>
      <w:tblPr>
        <w:tblW w:w="9885"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8"/>
        <w:gridCol w:w="5387"/>
      </w:tblGrid>
      <w:tr w:rsidR="006470A1" w:rsidRPr="008A6435">
        <w:tc>
          <w:tcPr>
            <w:tcW w:w="4498" w:type="dxa"/>
            <w:tcBorders>
              <w:bottom w:val="single" w:sz="4" w:space="0" w:color="auto"/>
            </w:tcBorders>
          </w:tcPr>
          <w:p w:rsidR="006470A1" w:rsidRPr="008A6435" w:rsidRDefault="0049489B">
            <w:pPr>
              <w:spacing w:after="0" w:line="264" w:lineRule="auto"/>
              <w:jc w:val="center"/>
              <w:rPr>
                <w:rFonts w:eastAsia="Times New Roman" w:cs="Times New Roman"/>
                <w:b/>
                <w:szCs w:val="28"/>
              </w:rPr>
            </w:pPr>
            <w:r w:rsidRPr="008A6435">
              <w:rPr>
                <w:rFonts w:eastAsia="Times New Roman" w:cs="Times New Roman"/>
                <w:b/>
                <w:szCs w:val="28"/>
              </w:rPr>
              <w:t>HOẠT ĐỘNG CỦA GV</w:t>
            </w:r>
          </w:p>
        </w:tc>
        <w:tc>
          <w:tcPr>
            <w:tcW w:w="5387" w:type="dxa"/>
            <w:tcBorders>
              <w:bottom w:val="single" w:sz="4" w:space="0" w:color="auto"/>
            </w:tcBorders>
          </w:tcPr>
          <w:p w:rsidR="006470A1" w:rsidRPr="008A6435" w:rsidRDefault="0049489B">
            <w:pPr>
              <w:spacing w:after="0" w:line="264" w:lineRule="auto"/>
              <w:jc w:val="center"/>
              <w:rPr>
                <w:rFonts w:eastAsia="Times New Roman" w:cs="Times New Roman"/>
                <w:b/>
                <w:szCs w:val="28"/>
              </w:rPr>
            </w:pPr>
            <w:r w:rsidRPr="008A6435">
              <w:rPr>
                <w:rFonts w:eastAsia="Times New Roman" w:cs="Times New Roman"/>
                <w:b/>
                <w:szCs w:val="28"/>
              </w:rPr>
              <w:t>HOẠT ĐỘNG CỦA HS</w:t>
            </w:r>
          </w:p>
        </w:tc>
      </w:tr>
      <w:tr w:rsidR="006470A1" w:rsidRPr="008A6435">
        <w:tc>
          <w:tcPr>
            <w:tcW w:w="9885" w:type="dxa"/>
            <w:gridSpan w:val="2"/>
            <w:tcBorders>
              <w:top w:val="single" w:sz="4" w:space="0" w:color="auto"/>
              <w:left w:val="single" w:sz="4" w:space="0" w:color="auto"/>
              <w:bottom w:val="single" w:sz="4" w:space="0" w:color="auto"/>
              <w:right w:val="single" w:sz="4" w:space="0" w:color="auto"/>
            </w:tcBorders>
          </w:tcPr>
          <w:p w:rsidR="006470A1" w:rsidRPr="008A6435" w:rsidRDefault="0049489B">
            <w:pPr>
              <w:spacing w:after="0" w:line="264" w:lineRule="auto"/>
              <w:rPr>
                <w:rFonts w:eastAsia="Times New Roman" w:cs="Times New Roman"/>
                <w:b/>
                <w:szCs w:val="28"/>
              </w:rPr>
            </w:pPr>
            <w:r w:rsidRPr="008A6435">
              <w:rPr>
                <w:rFonts w:eastAsia="Times New Roman" w:cs="Times New Roman"/>
                <w:b/>
                <w:szCs w:val="28"/>
              </w:rPr>
              <w:t xml:space="preserve">A.  Hoạt động khởi động </w:t>
            </w:r>
          </w:p>
        </w:tc>
      </w:tr>
      <w:tr w:rsidR="006470A1" w:rsidRPr="008A6435">
        <w:tc>
          <w:tcPr>
            <w:tcW w:w="4498" w:type="dxa"/>
            <w:tcBorders>
              <w:top w:val="single" w:sz="4" w:space="0" w:color="auto"/>
              <w:bottom w:val="nil"/>
            </w:tcBorders>
          </w:tcPr>
          <w:p w:rsidR="006470A1" w:rsidRPr="008A6435" w:rsidRDefault="0049489B">
            <w:pPr>
              <w:pStyle w:val="ListParagraph"/>
              <w:numPr>
                <w:ilvl w:val="0"/>
                <w:numId w:val="7"/>
              </w:numPr>
              <w:spacing w:before="0" w:line="264" w:lineRule="auto"/>
              <w:ind w:left="0" w:hanging="142"/>
              <w:rPr>
                <w:kern w:val="2"/>
                <w:sz w:val="28"/>
                <w:szCs w:val="28"/>
              </w:rPr>
            </w:pPr>
            <w:r w:rsidRPr="008A6435">
              <w:rPr>
                <w:kern w:val="2"/>
                <w:sz w:val="28"/>
                <w:szCs w:val="28"/>
              </w:rPr>
              <w:t xml:space="preserve">Chia sẻ 1 tình huống thực tế liên quan den tỉ số của hai số. </w:t>
            </w:r>
          </w:p>
        </w:tc>
        <w:tc>
          <w:tcPr>
            <w:tcW w:w="5387" w:type="dxa"/>
            <w:tcBorders>
              <w:top w:val="single" w:sz="4" w:space="0" w:color="auto"/>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HS chia sẻ</w:t>
            </w: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Tổ chức cho HS quan sát tranh và TLCH</w:t>
            </w:r>
          </w:p>
        </w:tc>
        <w:tc>
          <w:tcPr>
            <w:tcW w:w="5387" w:type="dxa"/>
            <w:tcBorders>
              <w:top w:val="nil"/>
              <w:bottom w:val="nil"/>
            </w:tcBorders>
          </w:tcPr>
          <w:p w:rsidR="006470A1" w:rsidRPr="008A6435" w:rsidRDefault="006470A1">
            <w:pPr>
              <w:pStyle w:val="BodyText"/>
              <w:spacing w:before="0" w:line="264" w:lineRule="auto"/>
              <w:ind w:left="0" w:firstLine="0"/>
              <w:jc w:val="both"/>
              <w:rPr>
                <w:sz w:val="28"/>
                <w:szCs w:val="28"/>
              </w:rPr>
            </w:pP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cs="Times New Roman"/>
                <w:noProof/>
                <w:szCs w:val="28"/>
              </w:rPr>
              <w:drawing>
                <wp:inline distT="0" distB="0" distL="114300" distR="114300" wp14:anchorId="02BF7B55" wp14:editId="06EB1159">
                  <wp:extent cx="2919095" cy="1316355"/>
                  <wp:effectExtent l="0" t="0" r="14605" b="17145"/>
                  <wp:docPr id="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3"/>
                          <pic:cNvPicPr>
                            <a:picLocks noChangeAspect="1"/>
                          </pic:cNvPicPr>
                        </pic:nvPicPr>
                        <pic:blipFill>
                          <a:blip r:embed="rId22"/>
                          <a:stretch>
                            <a:fillRect/>
                          </a:stretch>
                        </pic:blipFill>
                        <pic:spPr>
                          <a:xfrm>
                            <a:off x="0" y="0"/>
                            <a:ext cx="2919095" cy="1316355"/>
                          </a:xfrm>
                          <a:prstGeom prst="rect">
                            <a:avLst/>
                          </a:prstGeom>
                          <a:noFill/>
                          <a:ln>
                            <a:noFill/>
                          </a:ln>
                        </pic:spPr>
                      </pic:pic>
                    </a:graphicData>
                  </a:graphic>
                </wp:inline>
              </w:drawing>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HS quan sát tranh</w:t>
            </w: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Có mấy loại bóng?</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 xml:space="preserve">Có 2 loại bóng (xanh và dò). </w:t>
            </w: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Tổng số bóng của cả hai loại là bao nhiêu quả?</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Có tất cá (nghĩa là: tổng số bóng xanh và do) 15 quà bóng</w:t>
            </w:r>
          </w:p>
        </w:tc>
      </w:tr>
      <w:tr w:rsidR="006470A1" w:rsidRPr="008A6435">
        <w:tc>
          <w:tcPr>
            <w:tcW w:w="4498" w:type="dxa"/>
            <w:tcBorders>
              <w:top w:val="nil"/>
              <w:bottom w:val="nil"/>
            </w:tcBorders>
          </w:tcPr>
          <w:p w:rsidR="006470A1" w:rsidRPr="008A6435" w:rsidRDefault="0049489B">
            <w:pPr>
              <w:tabs>
                <w:tab w:val="left" w:pos="164"/>
              </w:tabs>
              <w:spacing w:after="0" w:line="264" w:lineRule="auto"/>
              <w:jc w:val="both"/>
              <w:rPr>
                <w:rFonts w:eastAsia="Times New Roman" w:cs="Times New Roman"/>
                <w:kern w:val="2"/>
                <w:szCs w:val="28"/>
              </w:rPr>
            </w:pPr>
            <w:r w:rsidRPr="008A6435">
              <w:rPr>
                <w:rFonts w:eastAsia="Times New Roman" w:cs="Times New Roman"/>
                <w:kern w:val="2"/>
                <w:szCs w:val="28"/>
              </w:rPr>
              <w:t>-</w:t>
            </w:r>
            <w:r w:rsidRPr="008A6435">
              <w:rPr>
                <w:rFonts w:eastAsia="Times New Roman" w:cs="Times New Roman"/>
                <w:kern w:val="2"/>
                <w:szCs w:val="28"/>
              </w:rPr>
              <w:tab/>
              <w:t>Tỉ sô bóng xanh và bỏng đó bao nhiêu?</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Tỉ sô bóng xanh và bóng đó là 2/3</w:t>
            </w: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 xml:space="preserve">Tính số bóng xanh và </w:t>
            </w:r>
            <w:r w:rsidRPr="008A6435">
              <w:rPr>
                <w:rFonts w:eastAsia="Times New Roman" w:cs="Times New Roman"/>
                <w:kern w:val="2"/>
                <w:szCs w:val="28"/>
                <w:lang w:bidi="en-US"/>
              </w:rPr>
              <w:t xml:space="preserve">số </w:t>
            </w:r>
            <w:r w:rsidRPr="008A6435">
              <w:rPr>
                <w:rFonts w:eastAsia="Times New Roman" w:cs="Times New Roman"/>
                <w:kern w:val="2"/>
                <w:szCs w:val="28"/>
              </w:rPr>
              <w:t xml:space="preserve">bóng đỏ. </w:t>
            </w:r>
          </w:p>
        </w:tc>
        <w:tc>
          <w:tcPr>
            <w:tcW w:w="5387" w:type="dxa"/>
            <w:tcBorders>
              <w:top w:val="nil"/>
              <w:bottom w:val="nil"/>
            </w:tcBorders>
          </w:tcPr>
          <w:p w:rsidR="006470A1" w:rsidRPr="008A6435" w:rsidRDefault="006470A1">
            <w:pPr>
              <w:pStyle w:val="BodyText"/>
              <w:spacing w:before="0" w:line="264" w:lineRule="auto"/>
              <w:ind w:left="0" w:firstLine="0"/>
              <w:jc w:val="both"/>
              <w:rPr>
                <w:sz w:val="28"/>
                <w:szCs w:val="28"/>
              </w:rPr>
            </w:pP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Bài toán đưa ra đã cho biết gì?</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 xml:space="preserve">Cho biết tổng số bóng của 2 loại và tỉ số của </w:t>
            </w:r>
            <w:r w:rsidRPr="008A6435">
              <w:rPr>
                <w:sz w:val="28"/>
                <w:szCs w:val="28"/>
              </w:rPr>
              <w:lastRenderedPageBreak/>
              <w:t>2 loại bóng đó</w:t>
            </w: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lastRenderedPageBreak/>
              <w:t>Bài toán yêu cầu gì?</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Tìm hai loại bóng xanh và bóng đỏ</w:t>
            </w:r>
          </w:p>
        </w:tc>
      </w:tr>
      <w:tr w:rsidR="006470A1" w:rsidRPr="008A6435">
        <w:tc>
          <w:tcPr>
            <w:tcW w:w="4498" w:type="dxa"/>
            <w:tcBorders>
              <w:top w:val="nil"/>
              <w:bottom w:val="single" w:sz="4" w:space="0" w:color="auto"/>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 xml:space="preserve">Vậy làm thế nào để tìm hai số khi biết Tổng và tỉ số của hai số đó, chúng ta cùng tìm hiểu. </w:t>
            </w:r>
          </w:p>
        </w:tc>
        <w:tc>
          <w:tcPr>
            <w:tcW w:w="5387" w:type="dxa"/>
            <w:tcBorders>
              <w:top w:val="nil"/>
              <w:bottom w:val="single" w:sz="4" w:space="0" w:color="auto"/>
            </w:tcBorders>
          </w:tcPr>
          <w:p w:rsidR="006470A1" w:rsidRPr="008A6435" w:rsidRDefault="0049489B">
            <w:pPr>
              <w:pStyle w:val="BodyText"/>
              <w:spacing w:before="0" w:line="264" w:lineRule="auto"/>
              <w:ind w:left="0" w:firstLine="0"/>
              <w:jc w:val="both"/>
              <w:rPr>
                <w:sz w:val="28"/>
                <w:szCs w:val="28"/>
              </w:rPr>
            </w:pPr>
            <w:r w:rsidRPr="008A6435">
              <w:rPr>
                <w:sz w:val="28"/>
                <w:szCs w:val="28"/>
              </w:rPr>
              <w:t>HS lắng nghe</w:t>
            </w:r>
          </w:p>
        </w:tc>
      </w:tr>
      <w:tr w:rsidR="006470A1" w:rsidRPr="008A6435">
        <w:trPr>
          <w:trHeight w:val="920"/>
        </w:trPr>
        <w:tc>
          <w:tcPr>
            <w:tcW w:w="9885" w:type="dxa"/>
            <w:gridSpan w:val="2"/>
            <w:tcBorders>
              <w:top w:val="single" w:sz="4" w:space="0" w:color="auto"/>
              <w:left w:val="single" w:sz="4" w:space="0" w:color="auto"/>
              <w:bottom w:val="single" w:sz="4" w:space="0" w:color="auto"/>
              <w:right w:val="single" w:sz="4" w:space="0" w:color="auto"/>
            </w:tcBorders>
          </w:tcPr>
          <w:p w:rsidR="006470A1" w:rsidRPr="008A6435" w:rsidRDefault="0049489B">
            <w:pPr>
              <w:pStyle w:val="BodyText"/>
              <w:spacing w:before="0" w:line="264" w:lineRule="auto"/>
              <w:ind w:left="0" w:firstLine="0"/>
              <w:jc w:val="both"/>
              <w:rPr>
                <w:b/>
                <w:bCs/>
                <w:sz w:val="28"/>
                <w:szCs w:val="28"/>
              </w:rPr>
            </w:pPr>
            <w:r w:rsidRPr="008A6435">
              <w:rPr>
                <w:b/>
                <w:bCs/>
                <w:sz w:val="28"/>
                <w:szCs w:val="28"/>
              </w:rPr>
              <w:t>B.  Hoạt động hình thành kiến thức</w:t>
            </w:r>
          </w:p>
          <w:p w:rsidR="006470A1" w:rsidRPr="008A6435" w:rsidRDefault="0049489B">
            <w:pPr>
              <w:pStyle w:val="BodyText"/>
              <w:spacing w:before="0" w:line="264" w:lineRule="auto"/>
              <w:ind w:left="0" w:firstLine="0"/>
              <w:jc w:val="both"/>
              <w:rPr>
                <w:sz w:val="28"/>
                <w:szCs w:val="28"/>
              </w:rPr>
            </w:pPr>
            <w:r w:rsidRPr="008A6435">
              <w:rPr>
                <w:sz w:val="28"/>
                <w:szCs w:val="28"/>
              </w:rPr>
              <w:t xml:space="preserve">*Mục tiêu: HS biết cách giải bài toán “Tìm hai số khi biết tông và ti sô cua hai </w:t>
            </w:r>
            <w:r w:rsidRPr="008A6435">
              <w:rPr>
                <w:sz w:val="28"/>
                <w:szCs w:val="28"/>
                <w:lang w:bidi="en-US"/>
              </w:rPr>
              <w:t xml:space="preserve">so </w:t>
            </w:r>
            <w:r w:rsidRPr="008A6435">
              <w:rPr>
                <w:sz w:val="28"/>
                <w:szCs w:val="28"/>
              </w:rPr>
              <w:t>dó”</w:t>
            </w:r>
          </w:p>
        </w:tc>
      </w:tr>
      <w:tr w:rsidR="006470A1" w:rsidRPr="008A6435">
        <w:tc>
          <w:tcPr>
            <w:tcW w:w="4498" w:type="dxa"/>
            <w:tcBorders>
              <w:top w:val="single" w:sz="4" w:space="0" w:color="auto"/>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b/>
                <w:bCs/>
                <w:kern w:val="2"/>
                <w:szCs w:val="28"/>
              </w:rPr>
              <w:t xml:space="preserve">Bài 1. </w:t>
            </w:r>
            <w:r w:rsidRPr="008A6435">
              <w:rPr>
                <w:rFonts w:eastAsia="Times New Roman" w:cs="Times New Roman"/>
                <w:kern w:val="2"/>
                <w:szCs w:val="28"/>
              </w:rPr>
              <w:t xml:space="preserve"> Đọc và phân tích bài toán. </w:t>
            </w:r>
          </w:p>
        </w:tc>
        <w:tc>
          <w:tcPr>
            <w:tcW w:w="5387" w:type="dxa"/>
            <w:tcBorders>
              <w:top w:val="single" w:sz="4" w:space="0" w:color="auto"/>
              <w:bottom w:val="nil"/>
            </w:tcBorders>
          </w:tcPr>
          <w:p w:rsidR="006470A1" w:rsidRPr="008A6435" w:rsidRDefault="0049489B">
            <w:pPr>
              <w:pStyle w:val="BodyText"/>
              <w:numPr>
                <w:ilvl w:val="0"/>
                <w:numId w:val="7"/>
              </w:numPr>
              <w:tabs>
                <w:tab w:val="left" w:pos="185"/>
              </w:tabs>
              <w:spacing w:before="0" w:line="264" w:lineRule="auto"/>
              <w:ind w:left="0" w:firstLine="0"/>
              <w:jc w:val="both"/>
              <w:rPr>
                <w:sz w:val="28"/>
                <w:szCs w:val="28"/>
              </w:rPr>
            </w:pPr>
            <w:r w:rsidRPr="008A6435">
              <w:rPr>
                <w:sz w:val="28"/>
                <w:szCs w:val="28"/>
              </w:rPr>
              <w:t>2 HS đọc, phân tích.  HS khác theo dõi</w:t>
            </w:r>
          </w:p>
        </w:tc>
      </w:tr>
      <w:tr w:rsidR="006470A1" w:rsidRPr="008A6435">
        <w:tc>
          <w:tcPr>
            <w:tcW w:w="4498" w:type="dxa"/>
            <w:tcBorders>
              <w:top w:val="nil"/>
              <w:bottom w:val="nil"/>
            </w:tcBorders>
          </w:tcPr>
          <w:p w:rsidR="006470A1" w:rsidRPr="008A6435" w:rsidRDefault="006470A1">
            <w:pPr>
              <w:spacing w:after="0" w:line="264" w:lineRule="auto"/>
              <w:jc w:val="both"/>
              <w:rPr>
                <w:rFonts w:eastAsia="Times New Roman" w:cs="Times New Roman"/>
                <w:kern w:val="2"/>
                <w:szCs w:val="28"/>
              </w:rPr>
            </w:pP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 xml:space="preserve">+ Bài toán cho biêt:  Tòng hai sô 15.  Ti sô của hai sô là 2/3. </w:t>
            </w:r>
          </w:p>
          <w:p w:rsidR="006470A1" w:rsidRPr="008A6435" w:rsidRDefault="0049489B">
            <w:pPr>
              <w:pStyle w:val="BodyText"/>
              <w:spacing w:before="0" w:line="264" w:lineRule="auto"/>
              <w:ind w:left="0" w:firstLine="0"/>
              <w:jc w:val="both"/>
              <w:rPr>
                <w:sz w:val="28"/>
                <w:szCs w:val="28"/>
              </w:rPr>
            </w:pPr>
            <w:r w:rsidRPr="008A6435">
              <w:rPr>
                <w:sz w:val="28"/>
                <w:szCs w:val="28"/>
              </w:rPr>
              <w:t xml:space="preserve">+ Bài toán hói: “'Tìm hai số đó”. </w:t>
            </w: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Tỉ số cảu hai số là 2/3 biểu thị điều gì?</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Nếu số bé là 2 phần bằng nhua thì số lớn là 3 phần như thế</w:t>
            </w: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 xml:space="preserve">GV hướng dẫn HS biểu thị tỉ số bằng sơ đồ. </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HS quan sát</w:t>
            </w:r>
          </w:p>
        </w:tc>
      </w:tr>
      <w:tr w:rsidR="006470A1" w:rsidRPr="008A6435">
        <w:tc>
          <w:tcPr>
            <w:tcW w:w="4498" w:type="dxa"/>
            <w:tcBorders>
              <w:top w:val="nil"/>
              <w:bottom w:val="nil"/>
            </w:tcBorders>
          </w:tcPr>
          <w:p w:rsidR="006470A1" w:rsidRPr="008A6435" w:rsidRDefault="0049489B">
            <w:pPr>
              <w:pStyle w:val="ListParagraph"/>
              <w:numPr>
                <w:ilvl w:val="0"/>
                <w:numId w:val="7"/>
              </w:numPr>
              <w:tabs>
                <w:tab w:val="left" w:pos="172"/>
              </w:tabs>
              <w:spacing w:before="0" w:line="264" w:lineRule="auto"/>
              <w:ind w:left="0"/>
              <w:rPr>
                <w:kern w:val="2"/>
                <w:sz w:val="28"/>
                <w:szCs w:val="28"/>
              </w:rPr>
            </w:pPr>
            <w:r w:rsidRPr="008A6435">
              <w:rPr>
                <w:kern w:val="2"/>
                <w:sz w:val="28"/>
                <w:szCs w:val="28"/>
              </w:rPr>
              <w:t>Yêu cầu HS thảo luận nhóm: thào luận cách tìm hai số khi biết tổng và tỉ sô của hai số đó</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 xml:space="preserve">HS quan sát sơ đô, suy nghĩ tìm cách giải quyết vấn đề và chia sẻ với bạn cùng nhóm. </w:t>
            </w: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 xml:space="preserve">GV gợi ý: </w:t>
            </w:r>
          </w:p>
        </w:tc>
        <w:tc>
          <w:tcPr>
            <w:tcW w:w="5387" w:type="dxa"/>
            <w:tcBorders>
              <w:top w:val="nil"/>
              <w:bottom w:val="nil"/>
            </w:tcBorders>
          </w:tcPr>
          <w:p w:rsidR="006470A1" w:rsidRPr="008A6435" w:rsidRDefault="006470A1">
            <w:pPr>
              <w:pStyle w:val="BodyText"/>
              <w:spacing w:before="0" w:line="264" w:lineRule="auto"/>
              <w:ind w:left="0" w:firstLine="0"/>
              <w:jc w:val="both"/>
              <w:rPr>
                <w:sz w:val="28"/>
                <w:szCs w:val="28"/>
              </w:rPr>
            </w:pP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Có tất cá bao nhiêu phần bằng nhau?</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Có tất cà 2 + 3 = 5 phân bảng nhau</w:t>
            </w: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5 phần này có giá trị bằng bao nhiêu?</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5 phần này có giá trị bằng tổng là 15</w:t>
            </w: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Vậy muốn tìm giá trị 1 phần ta làm thế nào?</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Tính giá trị 1 phẩn 15:5 = 3</w:t>
            </w: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Muốn tìm sổ bé ta phái làm gì?</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Lấy giá trị 1 phần nhân với số phần tương ứng, ta có: số bé là: 3 x 2 = 6</w:t>
            </w: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Vậy số lớn bằng bao nhiêu?</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Số lớn là: 3 X 3 = 9 hoặc 15-6 = 9</w:t>
            </w:r>
          </w:p>
        </w:tc>
      </w:tr>
      <w:tr w:rsidR="006470A1" w:rsidRPr="008A6435">
        <w:tc>
          <w:tcPr>
            <w:tcW w:w="4498" w:type="dxa"/>
            <w:tcBorders>
              <w:top w:val="nil"/>
              <w:bottom w:val="nil"/>
            </w:tcBorders>
          </w:tcPr>
          <w:p w:rsidR="006470A1" w:rsidRPr="008A6435" w:rsidRDefault="0049489B">
            <w:pPr>
              <w:pStyle w:val="ListParagraph"/>
              <w:numPr>
                <w:ilvl w:val="0"/>
                <w:numId w:val="7"/>
              </w:numPr>
              <w:tabs>
                <w:tab w:val="left" w:pos="172"/>
              </w:tabs>
              <w:spacing w:before="0" w:line="264" w:lineRule="auto"/>
              <w:ind w:left="0" w:hanging="30"/>
              <w:rPr>
                <w:kern w:val="2"/>
                <w:sz w:val="28"/>
                <w:szCs w:val="28"/>
              </w:rPr>
            </w:pPr>
            <w:r w:rsidRPr="008A6435">
              <w:rPr>
                <w:kern w:val="2"/>
                <w:sz w:val="28"/>
                <w:szCs w:val="28"/>
              </w:rPr>
              <w:t>Gọi HS trình bày</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 xml:space="preserve">HS nêu câu lời giải và trinh bày bài giải như SGK. </w:t>
            </w: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w:t>
            </w:r>
            <w:r w:rsidRPr="008A6435">
              <w:rPr>
                <w:rFonts w:eastAsia="Times New Roman" w:cs="Times New Roman"/>
                <w:kern w:val="2"/>
                <w:szCs w:val="28"/>
              </w:rPr>
              <w:tab/>
              <w:t>GV chốt lại: Với dạng “Tìm hai số khi biết tổng và tỉ số của hai số đó”, khi giải thường tiến hành theo các bước:</w:t>
            </w:r>
          </w:p>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 xml:space="preserve">+ Bước 1: Vẽ sơ đồ. </w:t>
            </w:r>
          </w:p>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 xml:space="preserve">+ Bước 2: Tìm tống số phần bằng nhau. </w:t>
            </w:r>
          </w:p>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 xml:space="preserve">+ Bước 3: Tìm giá trị một phần. </w:t>
            </w:r>
          </w:p>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 xml:space="preserve">+ Bước 4: Tìm số bé. </w:t>
            </w:r>
          </w:p>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 xml:space="preserve">+ Bước 5: Tìm số lớn. </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HS lắng nghe, nhắc lại</w:t>
            </w:r>
          </w:p>
        </w:tc>
      </w:tr>
      <w:tr w:rsidR="006470A1" w:rsidRPr="008A6435">
        <w:tc>
          <w:tcPr>
            <w:tcW w:w="4498" w:type="dxa"/>
            <w:tcBorders>
              <w:top w:val="nil"/>
              <w:bottom w:val="single" w:sz="4" w:space="0" w:color="auto"/>
            </w:tcBorders>
          </w:tcPr>
          <w:p w:rsidR="006470A1" w:rsidRPr="008A6435" w:rsidRDefault="0049489B">
            <w:pPr>
              <w:pStyle w:val="ListParagraph"/>
              <w:numPr>
                <w:ilvl w:val="0"/>
                <w:numId w:val="7"/>
              </w:numPr>
              <w:spacing w:before="0" w:line="264" w:lineRule="auto"/>
              <w:ind w:left="0" w:hanging="172"/>
              <w:rPr>
                <w:kern w:val="2"/>
                <w:sz w:val="28"/>
                <w:szCs w:val="28"/>
              </w:rPr>
            </w:pPr>
            <w:r w:rsidRPr="008A6435">
              <w:rPr>
                <w:kern w:val="2"/>
                <w:sz w:val="28"/>
                <w:szCs w:val="28"/>
              </w:rPr>
              <w:t xml:space="preserve">Yêu cầu HS thực hành qua ví dụ: Tìm hai số khi biết tổng của hai số là 21.  Tỉ số của hai số là 2/5. </w:t>
            </w:r>
          </w:p>
        </w:tc>
        <w:tc>
          <w:tcPr>
            <w:tcW w:w="5387" w:type="dxa"/>
            <w:tcBorders>
              <w:top w:val="nil"/>
              <w:bottom w:val="single" w:sz="4" w:space="0" w:color="auto"/>
            </w:tcBorders>
          </w:tcPr>
          <w:p w:rsidR="006470A1" w:rsidRPr="008A6435" w:rsidRDefault="0049489B">
            <w:pPr>
              <w:pStyle w:val="BodyText"/>
              <w:spacing w:before="0" w:line="264" w:lineRule="auto"/>
              <w:ind w:left="0" w:firstLine="0"/>
              <w:jc w:val="both"/>
              <w:rPr>
                <w:sz w:val="28"/>
                <w:szCs w:val="28"/>
              </w:rPr>
            </w:pPr>
            <w:r w:rsidRPr="008A6435">
              <w:rPr>
                <w:sz w:val="28"/>
                <w:szCs w:val="28"/>
              </w:rPr>
              <w:t xml:space="preserve">HS trình bày theo các bước giải. </w:t>
            </w:r>
          </w:p>
        </w:tc>
      </w:tr>
      <w:tr w:rsidR="006470A1" w:rsidRPr="008A6435">
        <w:tc>
          <w:tcPr>
            <w:tcW w:w="9885" w:type="dxa"/>
            <w:gridSpan w:val="2"/>
            <w:tcBorders>
              <w:top w:val="single" w:sz="4" w:space="0" w:color="auto"/>
              <w:left w:val="single" w:sz="4" w:space="0" w:color="auto"/>
              <w:bottom w:val="single" w:sz="4" w:space="0" w:color="auto"/>
              <w:right w:val="single" w:sz="4" w:space="0" w:color="auto"/>
            </w:tcBorders>
          </w:tcPr>
          <w:p w:rsidR="006470A1" w:rsidRPr="008A6435" w:rsidRDefault="0049489B">
            <w:pPr>
              <w:pStyle w:val="BodyText"/>
              <w:spacing w:before="0" w:line="264" w:lineRule="auto"/>
              <w:ind w:left="0" w:firstLine="0"/>
              <w:jc w:val="both"/>
              <w:rPr>
                <w:b/>
                <w:bCs/>
                <w:sz w:val="28"/>
                <w:szCs w:val="28"/>
              </w:rPr>
            </w:pPr>
            <w:r w:rsidRPr="008A6435">
              <w:rPr>
                <w:b/>
                <w:bCs/>
                <w:sz w:val="28"/>
                <w:szCs w:val="28"/>
              </w:rPr>
              <w:t>C.  Hoạt động thực hành, luyện tập</w:t>
            </w:r>
          </w:p>
          <w:p w:rsidR="006470A1" w:rsidRPr="008A6435" w:rsidRDefault="0049489B">
            <w:pPr>
              <w:pStyle w:val="BodyText"/>
              <w:spacing w:before="0" w:line="264" w:lineRule="auto"/>
              <w:ind w:left="0" w:firstLine="0"/>
              <w:jc w:val="both"/>
              <w:rPr>
                <w:sz w:val="28"/>
                <w:szCs w:val="28"/>
              </w:rPr>
            </w:pPr>
            <w:r w:rsidRPr="008A6435">
              <w:rPr>
                <w:sz w:val="28"/>
                <w:szCs w:val="28"/>
              </w:rPr>
              <w:lastRenderedPageBreak/>
              <w:t xml:space="preserve">*Mục tiêu: HS luyện tập cách tìm hai số khi biết tổng và tỉ số của hai số </w:t>
            </w:r>
          </w:p>
        </w:tc>
      </w:tr>
      <w:tr w:rsidR="006470A1" w:rsidRPr="008A6435">
        <w:tc>
          <w:tcPr>
            <w:tcW w:w="4498" w:type="dxa"/>
            <w:tcBorders>
              <w:top w:val="single" w:sz="4" w:space="0" w:color="auto"/>
              <w:bottom w:val="nil"/>
            </w:tcBorders>
          </w:tcPr>
          <w:p w:rsidR="006470A1" w:rsidRPr="008A6435" w:rsidRDefault="0049489B">
            <w:pPr>
              <w:pStyle w:val="BodyText"/>
              <w:tabs>
                <w:tab w:val="left" w:pos="1070"/>
              </w:tabs>
              <w:spacing w:before="0" w:line="264" w:lineRule="auto"/>
              <w:ind w:left="0" w:firstLine="0"/>
              <w:jc w:val="both"/>
              <w:rPr>
                <w:sz w:val="28"/>
                <w:szCs w:val="28"/>
              </w:rPr>
            </w:pPr>
            <w:r w:rsidRPr="008A6435">
              <w:rPr>
                <w:b/>
                <w:bCs/>
                <w:sz w:val="28"/>
                <w:szCs w:val="28"/>
                <w:u w:val="single"/>
              </w:rPr>
              <w:lastRenderedPageBreak/>
              <w:t>Bài 1</w:t>
            </w:r>
            <w:r w:rsidRPr="008A6435">
              <w:rPr>
                <w:b/>
                <w:bCs/>
                <w:sz w:val="28"/>
                <w:szCs w:val="28"/>
              </w:rPr>
              <w:t xml:space="preserve">. </w:t>
            </w:r>
            <w:r w:rsidRPr="008A6435">
              <w:rPr>
                <w:sz w:val="28"/>
                <w:szCs w:val="28"/>
              </w:rPr>
              <w:t xml:space="preserve"> Yêu cầu HS đọc</w:t>
            </w:r>
          </w:p>
        </w:tc>
        <w:tc>
          <w:tcPr>
            <w:tcW w:w="5387" w:type="dxa"/>
            <w:tcBorders>
              <w:top w:val="single" w:sz="4" w:space="0" w:color="auto"/>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 xml:space="preserve">HS đọc bài.  </w:t>
            </w:r>
          </w:p>
        </w:tc>
      </w:tr>
      <w:tr w:rsidR="006470A1" w:rsidRPr="008A6435">
        <w:tc>
          <w:tcPr>
            <w:tcW w:w="4498" w:type="dxa"/>
            <w:tcBorders>
              <w:top w:val="nil"/>
              <w:bottom w:val="nil"/>
            </w:tcBorders>
          </w:tcPr>
          <w:p w:rsidR="006470A1" w:rsidRPr="008A6435" w:rsidRDefault="0049489B">
            <w:pPr>
              <w:pStyle w:val="ListParagraph"/>
              <w:numPr>
                <w:ilvl w:val="0"/>
                <w:numId w:val="7"/>
              </w:numPr>
              <w:spacing w:before="0" w:line="264" w:lineRule="auto"/>
              <w:ind w:left="0" w:hanging="172"/>
              <w:rPr>
                <w:kern w:val="2"/>
                <w:sz w:val="28"/>
                <w:szCs w:val="28"/>
              </w:rPr>
            </w:pPr>
            <w:r w:rsidRPr="008A6435">
              <w:rPr>
                <w:sz w:val="28"/>
                <w:szCs w:val="28"/>
              </w:rPr>
              <w:t xml:space="preserve">Hướng dẫn HS nhận biết dạng toán: ‘Tìm hai số khi biết tồng và tỉ số của hai số đó”. </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 xml:space="preserve">HS xác định tổng, tỉ số của hai số trong từng trường hợp. </w:t>
            </w:r>
          </w:p>
        </w:tc>
      </w:tr>
      <w:tr w:rsidR="006470A1" w:rsidRPr="008A6435">
        <w:tc>
          <w:tcPr>
            <w:tcW w:w="4498" w:type="dxa"/>
            <w:tcBorders>
              <w:top w:val="nil"/>
              <w:bottom w:val="nil"/>
            </w:tcBorders>
          </w:tcPr>
          <w:p w:rsidR="006470A1" w:rsidRPr="008A6435" w:rsidRDefault="0049489B">
            <w:pPr>
              <w:pStyle w:val="ListParagraph"/>
              <w:numPr>
                <w:ilvl w:val="0"/>
                <w:numId w:val="7"/>
              </w:numPr>
              <w:spacing w:before="0" w:line="264" w:lineRule="auto"/>
              <w:ind w:left="0" w:hanging="172"/>
              <w:rPr>
                <w:kern w:val="2"/>
                <w:sz w:val="28"/>
                <w:szCs w:val="28"/>
              </w:rPr>
            </w:pPr>
            <w:r w:rsidRPr="008A6435">
              <w:rPr>
                <w:kern w:val="2"/>
                <w:sz w:val="28"/>
                <w:szCs w:val="28"/>
              </w:rPr>
              <w:t>Yêu cầu HS thực hiện vào vở</w:t>
            </w:r>
          </w:p>
        </w:tc>
        <w:tc>
          <w:tcPr>
            <w:tcW w:w="5387"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xml:space="preserve">HS làm vở, đổi vở kiểm tra chéo nếu làm xong.  </w:t>
            </w:r>
          </w:p>
        </w:tc>
      </w:tr>
      <w:tr w:rsidR="006470A1" w:rsidRPr="008A6435">
        <w:tc>
          <w:tcPr>
            <w:tcW w:w="4498" w:type="dxa"/>
            <w:tcBorders>
              <w:top w:val="nil"/>
              <w:bottom w:val="nil"/>
            </w:tcBorders>
          </w:tcPr>
          <w:p w:rsidR="006470A1" w:rsidRPr="008A6435" w:rsidRDefault="0049489B">
            <w:pPr>
              <w:pStyle w:val="ListParagraph"/>
              <w:numPr>
                <w:ilvl w:val="0"/>
                <w:numId w:val="7"/>
              </w:numPr>
              <w:spacing w:before="0" w:line="264" w:lineRule="auto"/>
              <w:ind w:left="0" w:hanging="172"/>
              <w:rPr>
                <w:kern w:val="2"/>
                <w:sz w:val="28"/>
                <w:szCs w:val="28"/>
              </w:rPr>
            </w:pPr>
            <w:r w:rsidRPr="008A6435">
              <w:rPr>
                <w:kern w:val="2"/>
                <w:sz w:val="28"/>
                <w:szCs w:val="28"/>
              </w:rPr>
              <w:t xml:space="preserve">Gọi HS trình bày bài.  </w:t>
            </w:r>
          </w:p>
        </w:tc>
        <w:tc>
          <w:tcPr>
            <w:tcW w:w="5387"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xml:space="preserve">HS trình bày, nhận xét. </w:t>
            </w:r>
          </w:p>
        </w:tc>
      </w:tr>
      <w:tr w:rsidR="006470A1" w:rsidRPr="008A6435">
        <w:tc>
          <w:tcPr>
            <w:tcW w:w="4498" w:type="dxa"/>
            <w:tcBorders>
              <w:top w:val="nil"/>
              <w:bottom w:val="nil"/>
            </w:tcBorders>
          </w:tcPr>
          <w:p w:rsidR="006470A1" w:rsidRPr="008A6435" w:rsidRDefault="0049489B">
            <w:pPr>
              <w:pStyle w:val="ListParagraph"/>
              <w:numPr>
                <w:ilvl w:val="0"/>
                <w:numId w:val="7"/>
              </w:numPr>
              <w:spacing w:before="0" w:line="264" w:lineRule="auto"/>
              <w:ind w:left="0" w:hanging="172"/>
              <w:rPr>
                <w:kern w:val="2"/>
                <w:sz w:val="28"/>
                <w:szCs w:val="28"/>
              </w:rPr>
            </w:pPr>
            <w:r w:rsidRPr="008A6435">
              <w:rPr>
                <w:kern w:val="2"/>
                <w:sz w:val="28"/>
                <w:szCs w:val="28"/>
              </w:rPr>
              <w:t>GV nhận xét chung</w:t>
            </w:r>
          </w:p>
        </w:tc>
        <w:tc>
          <w:tcPr>
            <w:tcW w:w="5387" w:type="dxa"/>
            <w:tcBorders>
              <w:top w:val="nil"/>
              <w:bottom w:val="nil"/>
            </w:tcBorders>
          </w:tcPr>
          <w:p w:rsidR="006470A1" w:rsidRPr="008A6435" w:rsidRDefault="006470A1">
            <w:pPr>
              <w:pStyle w:val="BodyText"/>
              <w:spacing w:before="0" w:line="264" w:lineRule="auto"/>
              <w:ind w:left="0" w:firstLine="0"/>
              <w:rPr>
                <w:sz w:val="28"/>
                <w:szCs w:val="28"/>
              </w:rPr>
            </w:pPr>
          </w:p>
        </w:tc>
      </w:tr>
      <w:tr w:rsidR="006470A1" w:rsidRPr="008A6435">
        <w:tc>
          <w:tcPr>
            <w:tcW w:w="4498" w:type="dxa"/>
            <w:tcBorders>
              <w:top w:val="nil"/>
              <w:bottom w:val="nil"/>
            </w:tcBorders>
          </w:tcPr>
          <w:p w:rsidR="006470A1" w:rsidRPr="008A6435" w:rsidRDefault="0049489B">
            <w:pPr>
              <w:pStyle w:val="ListParagraph"/>
              <w:spacing w:before="0" w:line="264" w:lineRule="auto"/>
              <w:ind w:left="0"/>
              <w:rPr>
                <w:kern w:val="2"/>
                <w:sz w:val="28"/>
                <w:szCs w:val="28"/>
              </w:rPr>
            </w:pPr>
            <w:r w:rsidRPr="008A6435">
              <w:rPr>
                <w:b/>
                <w:bCs/>
                <w:kern w:val="2"/>
                <w:sz w:val="28"/>
                <w:szCs w:val="28"/>
                <w:u w:val="single"/>
              </w:rPr>
              <w:t>Bài 2</w:t>
            </w:r>
            <w:r w:rsidRPr="008A6435">
              <w:rPr>
                <w:kern w:val="2"/>
                <w:sz w:val="28"/>
                <w:szCs w:val="28"/>
              </w:rPr>
              <w:t>.  Gọi HS đọc bài</w:t>
            </w:r>
          </w:p>
        </w:tc>
        <w:tc>
          <w:tcPr>
            <w:tcW w:w="5387" w:type="dxa"/>
            <w:tcBorders>
              <w:top w:val="nil"/>
              <w:bottom w:val="nil"/>
            </w:tcBorders>
          </w:tcPr>
          <w:p w:rsidR="006470A1" w:rsidRPr="008A6435" w:rsidRDefault="006470A1">
            <w:pPr>
              <w:pStyle w:val="BodyText"/>
              <w:spacing w:before="0" w:line="264" w:lineRule="auto"/>
              <w:ind w:left="0" w:firstLine="0"/>
              <w:rPr>
                <w:sz w:val="28"/>
                <w:szCs w:val="28"/>
              </w:rPr>
            </w:pPr>
          </w:p>
        </w:tc>
      </w:tr>
      <w:tr w:rsidR="006470A1" w:rsidRPr="008A6435">
        <w:tc>
          <w:tcPr>
            <w:tcW w:w="4498" w:type="dxa"/>
            <w:tcBorders>
              <w:top w:val="nil"/>
              <w:bottom w:val="nil"/>
            </w:tcBorders>
          </w:tcPr>
          <w:p w:rsidR="006470A1" w:rsidRPr="008A6435" w:rsidRDefault="0049489B">
            <w:pPr>
              <w:pStyle w:val="ListParagraph"/>
              <w:numPr>
                <w:ilvl w:val="0"/>
                <w:numId w:val="7"/>
              </w:numPr>
              <w:spacing w:before="0" w:line="264" w:lineRule="auto"/>
              <w:ind w:left="0" w:hanging="172"/>
              <w:rPr>
                <w:kern w:val="2"/>
                <w:sz w:val="28"/>
                <w:szCs w:val="28"/>
              </w:rPr>
            </w:pPr>
            <w:r w:rsidRPr="008A6435">
              <w:rPr>
                <w:sz w:val="28"/>
                <w:szCs w:val="28"/>
              </w:rPr>
              <w:t xml:space="preserve">Hướng dẫn HS nhận biết dạng toán: ‘Tìm hai số khi biết tồng và ti số của hai số đó”. </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 xml:space="preserve">HS xác định tổng, tỉ số của số lít sơn màu xanh và số lít sơn màu trắng. </w:t>
            </w:r>
          </w:p>
        </w:tc>
      </w:tr>
      <w:tr w:rsidR="006470A1" w:rsidRPr="008A6435">
        <w:tc>
          <w:tcPr>
            <w:tcW w:w="4498" w:type="dxa"/>
            <w:tcBorders>
              <w:top w:val="nil"/>
              <w:bottom w:val="nil"/>
            </w:tcBorders>
          </w:tcPr>
          <w:p w:rsidR="006470A1" w:rsidRPr="008A6435" w:rsidRDefault="0049489B">
            <w:pPr>
              <w:pStyle w:val="ListParagraph"/>
              <w:numPr>
                <w:ilvl w:val="0"/>
                <w:numId w:val="7"/>
              </w:numPr>
              <w:spacing w:before="0" w:line="264" w:lineRule="auto"/>
              <w:ind w:left="0" w:hanging="172"/>
              <w:rPr>
                <w:kern w:val="2"/>
                <w:sz w:val="28"/>
                <w:szCs w:val="28"/>
              </w:rPr>
            </w:pPr>
            <w:r w:rsidRPr="008A6435">
              <w:rPr>
                <w:kern w:val="2"/>
                <w:sz w:val="28"/>
                <w:szCs w:val="28"/>
              </w:rPr>
              <w:t>HS làm bài nhóm đôi</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-Vẽ sơ đô, suy nghĩ tìm mối quan hệ giữa số lít sơn xanh, trắng và tổng rồi chia sè với bạn cùng nhóm.</w:t>
            </w:r>
          </w:p>
        </w:tc>
      </w:tr>
      <w:tr w:rsidR="006470A1" w:rsidRPr="008A6435">
        <w:tc>
          <w:tcPr>
            <w:tcW w:w="4498" w:type="dxa"/>
            <w:tcBorders>
              <w:top w:val="nil"/>
              <w:bottom w:val="nil"/>
            </w:tcBorders>
          </w:tcPr>
          <w:p w:rsidR="006470A1" w:rsidRPr="008A6435" w:rsidRDefault="006470A1">
            <w:pPr>
              <w:spacing w:after="0" w:line="264" w:lineRule="auto"/>
              <w:jc w:val="both"/>
              <w:rPr>
                <w:rFonts w:eastAsia="Times New Roman" w:cs="Times New Roman"/>
                <w:kern w:val="2"/>
                <w:szCs w:val="28"/>
              </w:rPr>
            </w:pP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 HS trình bày bài vào vở</w:t>
            </w: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 xml:space="preserve">- Yêu cầu HS đôi vờ, chừa bài và nói cho bạn nghe cách làm. </w:t>
            </w:r>
          </w:p>
        </w:tc>
        <w:tc>
          <w:tcPr>
            <w:tcW w:w="5387"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 xml:space="preserve">HS trao đổi vở, 1 HS làm bảng lớp.  </w:t>
            </w:r>
          </w:p>
          <w:p w:rsidR="006470A1" w:rsidRPr="008A6435" w:rsidRDefault="0049489B">
            <w:pPr>
              <w:pStyle w:val="BodyText"/>
              <w:spacing w:before="0" w:line="264" w:lineRule="auto"/>
              <w:ind w:left="0" w:firstLine="0"/>
              <w:jc w:val="both"/>
              <w:rPr>
                <w:sz w:val="28"/>
                <w:szCs w:val="28"/>
              </w:rPr>
            </w:pPr>
            <w:r w:rsidRPr="008A6435">
              <w:rPr>
                <w:sz w:val="28"/>
                <w:szCs w:val="28"/>
              </w:rPr>
              <w:t xml:space="preserve">Nhận xét, báo cáo các bài làm.  Đặt câu hỏi nếu có. </w:t>
            </w:r>
          </w:p>
        </w:tc>
      </w:tr>
      <w:tr w:rsidR="006470A1" w:rsidRPr="008A6435">
        <w:tc>
          <w:tcPr>
            <w:tcW w:w="449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 xml:space="preserve">GV nhận xét chung. </w:t>
            </w:r>
          </w:p>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 xml:space="preserve">Chốt lại các bước giải. </w:t>
            </w:r>
          </w:p>
        </w:tc>
        <w:tc>
          <w:tcPr>
            <w:tcW w:w="5387" w:type="dxa"/>
            <w:tcBorders>
              <w:top w:val="nil"/>
              <w:bottom w:val="nil"/>
            </w:tcBorders>
          </w:tcPr>
          <w:p w:rsidR="006470A1" w:rsidRPr="008A6435" w:rsidRDefault="006470A1">
            <w:pPr>
              <w:pStyle w:val="BodyText"/>
              <w:spacing w:before="0" w:line="264" w:lineRule="auto"/>
              <w:ind w:left="0" w:firstLine="0"/>
              <w:jc w:val="both"/>
              <w:rPr>
                <w:sz w:val="28"/>
                <w:szCs w:val="28"/>
              </w:rPr>
            </w:pPr>
          </w:p>
        </w:tc>
      </w:tr>
      <w:tr w:rsidR="006470A1" w:rsidRPr="008A6435">
        <w:tc>
          <w:tcPr>
            <w:tcW w:w="4498" w:type="dxa"/>
            <w:tcBorders>
              <w:top w:val="nil"/>
            </w:tcBorders>
          </w:tcPr>
          <w:p w:rsidR="006470A1" w:rsidRPr="008A6435" w:rsidRDefault="0049489B">
            <w:pPr>
              <w:spacing w:after="0" w:line="264" w:lineRule="auto"/>
              <w:ind w:hanging="10"/>
              <w:jc w:val="both"/>
              <w:rPr>
                <w:rFonts w:eastAsia="Times New Roman" w:cs="Times New Roman"/>
                <w:b/>
                <w:szCs w:val="28"/>
              </w:rPr>
            </w:pPr>
            <w:r w:rsidRPr="008A6435">
              <w:rPr>
                <w:rFonts w:eastAsia="Times New Roman" w:cs="Times New Roman"/>
                <w:b/>
                <w:szCs w:val="28"/>
              </w:rPr>
              <w:t xml:space="preserve">*Củng cố, dặn dò </w:t>
            </w:r>
          </w:p>
          <w:p w:rsidR="006470A1" w:rsidRPr="008A6435" w:rsidRDefault="0049489B">
            <w:pPr>
              <w:spacing w:after="0" w:line="264" w:lineRule="auto"/>
              <w:ind w:hanging="10"/>
              <w:jc w:val="both"/>
              <w:rPr>
                <w:rFonts w:eastAsia="Times New Roman" w:cs="Times New Roman"/>
                <w:szCs w:val="28"/>
              </w:rPr>
            </w:pPr>
            <w:r w:rsidRPr="008A6435">
              <w:rPr>
                <w:rFonts w:eastAsia="Times New Roman" w:cs="Times New Roman"/>
                <w:szCs w:val="28"/>
              </w:rPr>
              <w:t xml:space="preserve">-Tiết học vừa rồi chúng ta đã được học nội dung gì? </w:t>
            </w:r>
          </w:p>
          <w:p w:rsidR="006470A1" w:rsidRPr="008A6435" w:rsidRDefault="0049489B">
            <w:pPr>
              <w:pStyle w:val="ListParagraph"/>
              <w:tabs>
                <w:tab w:val="left" w:pos="164"/>
              </w:tabs>
              <w:spacing w:before="0" w:line="264" w:lineRule="auto"/>
              <w:ind w:left="0"/>
              <w:rPr>
                <w:sz w:val="28"/>
                <w:szCs w:val="28"/>
              </w:rPr>
            </w:pPr>
            <w:r w:rsidRPr="008A6435">
              <w:rPr>
                <w:sz w:val="28"/>
                <w:szCs w:val="28"/>
              </w:rPr>
              <w:t>-Về nhà các em có thể tìm thêm các bài toán có dạng cần tìm 2 số khi biết tổng và tỉ số của hai số đó và chuẩn bị cho tiết 2</w:t>
            </w:r>
          </w:p>
        </w:tc>
        <w:tc>
          <w:tcPr>
            <w:tcW w:w="5387" w:type="dxa"/>
            <w:tcBorders>
              <w:top w:val="nil"/>
            </w:tcBorders>
          </w:tcPr>
          <w:p w:rsidR="006470A1" w:rsidRPr="008A6435" w:rsidRDefault="006470A1">
            <w:pPr>
              <w:spacing w:after="0" w:line="264" w:lineRule="auto"/>
              <w:jc w:val="both"/>
              <w:rPr>
                <w:rFonts w:eastAsia="Times New Roman" w:cs="Times New Roman"/>
                <w:szCs w:val="28"/>
              </w:rPr>
            </w:pPr>
          </w:p>
          <w:p w:rsidR="006470A1" w:rsidRPr="008A6435" w:rsidRDefault="0049489B">
            <w:pPr>
              <w:spacing w:after="0" w:line="264" w:lineRule="auto"/>
              <w:jc w:val="both"/>
              <w:rPr>
                <w:rFonts w:eastAsia="Times New Roman" w:cs="Times New Roman"/>
                <w:szCs w:val="28"/>
              </w:rPr>
            </w:pPr>
            <w:r w:rsidRPr="008A6435">
              <w:rPr>
                <w:rFonts w:eastAsia="Times New Roman" w:cs="Times New Roman"/>
                <w:szCs w:val="28"/>
              </w:rPr>
              <w:t>Tìm cách tìm hai số khi biết tổng và tỉ số của hai số</w:t>
            </w:r>
          </w:p>
          <w:p w:rsidR="006470A1" w:rsidRPr="008A6435" w:rsidRDefault="006470A1">
            <w:pPr>
              <w:spacing w:after="0" w:line="264" w:lineRule="auto"/>
              <w:jc w:val="both"/>
              <w:rPr>
                <w:rFonts w:eastAsia="Times New Roman" w:cs="Times New Roman"/>
                <w:szCs w:val="28"/>
              </w:rPr>
            </w:pPr>
          </w:p>
          <w:p w:rsidR="006470A1" w:rsidRPr="008A6435" w:rsidRDefault="0049489B">
            <w:pPr>
              <w:pStyle w:val="ListParagraph"/>
              <w:numPr>
                <w:ilvl w:val="0"/>
                <w:numId w:val="7"/>
              </w:numPr>
              <w:tabs>
                <w:tab w:val="left" w:pos="164"/>
              </w:tabs>
              <w:spacing w:before="0" w:line="264" w:lineRule="auto"/>
              <w:ind w:left="0"/>
              <w:rPr>
                <w:sz w:val="28"/>
                <w:szCs w:val="28"/>
              </w:rPr>
            </w:pPr>
            <w:r w:rsidRPr="008A6435">
              <w:rPr>
                <w:sz w:val="28"/>
                <w:szCs w:val="28"/>
              </w:rPr>
              <w:t xml:space="preserve">-HS nghe để thực hiện. </w:t>
            </w:r>
          </w:p>
        </w:tc>
      </w:tr>
    </w:tbl>
    <w:p w:rsidR="006470A1" w:rsidRPr="008A6435" w:rsidRDefault="0049489B">
      <w:pPr>
        <w:spacing w:after="0" w:line="264" w:lineRule="auto"/>
        <w:jc w:val="center"/>
        <w:rPr>
          <w:rFonts w:cs="Times New Roman"/>
          <w:b/>
          <w:szCs w:val="28"/>
        </w:rPr>
      </w:pPr>
      <w:r w:rsidRPr="008A6435">
        <w:rPr>
          <w:rFonts w:cs="Times New Roman"/>
          <w:b/>
          <w:szCs w:val="28"/>
        </w:rPr>
        <w:t>__________________________________________________</w:t>
      </w:r>
    </w:p>
    <w:p w:rsidR="006470A1" w:rsidRPr="008A6435" w:rsidRDefault="006470A1">
      <w:pPr>
        <w:spacing w:after="0" w:line="264" w:lineRule="auto"/>
        <w:jc w:val="center"/>
        <w:rPr>
          <w:rFonts w:eastAsia="Calibri" w:cs="Times New Roman"/>
          <w:bCs/>
          <w:iCs/>
          <w:szCs w:val="28"/>
          <w:u w:val="single"/>
        </w:rPr>
      </w:pPr>
    </w:p>
    <w:p w:rsidR="006470A1" w:rsidRPr="008A6435" w:rsidRDefault="0049489B">
      <w:pPr>
        <w:spacing w:after="0" w:line="264" w:lineRule="auto"/>
        <w:jc w:val="center"/>
        <w:rPr>
          <w:rFonts w:cs="Times New Roman"/>
          <w:b/>
          <w:iCs/>
          <w:szCs w:val="28"/>
        </w:rPr>
      </w:pPr>
      <w:r w:rsidRPr="008A6435">
        <w:rPr>
          <w:rFonts w:cs="Times New Roman"/>
          <w:b/>
          <w:iCs/>
          <w:szCs w:val="28"/>
        </w:rPr>
        <w:t xml:space="preserve">Thứ Năm ngày </w:t>
      </w:r>
      <w:proofErr w:type="gramStart"/>
      <w:r w:rsidRPr="008A6435">
        <w:rPr>
          <w:rFonts w:cs="Times New Roman"/>
          <w:b/>
          <w:iCs/>
          <w:szCs w:val="28"/>
        </w:rPr>
        <w:t>25</w:t>
      </w:r>
      <w:r w:rsidRPr="008A6435">
        <w:rPr>
          <w:rFonts w:cs="Times New Roman"/>
          <w:b/>
          <w:iCs/>
          <w:szCs w:val="28"/>
          <w:lang w:val="vi-VN"/>
        </w:rPr>
        <w:t xml:space="preserve"> </w:t>
      </w:r>
      <w:r w:rsidRPr="008A6435">
        <w:rPr>
          <w:rFonts w:cs="Times New Roman"/>
          <w:b/>
          <w:iCs/>
          <w:szCs w:val="28"/>
        </w:rPr>
        <w:t xml:space="preserve"> tháng</w:t>
      </w:r>
      <w:proofErr w:type="gramEnd"/>
      <w:r w:rsidRPr="008A6435">
        <w:rPr>
          <w:rFonts w:cs="Times New Roman"/>
          <w:b/>
          <w:iCs/>
          <w:szCs w:val="28"/>
        </w:rPr>
        <w:t xml:space="preserve"> 9 năm 2025</w:t>
      </w:r>
    </w:p>
    <w:p w:rsidR="006470A1" w:rsidRPr="008A6435" w:rsidRDefault="0049489B">
      <w:pPr>
        <w:spacing w:after="0" w:line="264" w:lineRule="auto"/>
        <w:rPr>
          <w:rFonts w:cs="Times New Roman"/>
          <w:bCs/>
          <w:szCs w:val="28"/>
          <w:u w:val="single"/>
        </w:rPr>
      </w:pPr>
      <w:r w:rsidRPr="008A6435">
        <w:rPr>
          <w:rFonts w:cs="Times New Roman"/>
          <w:b/>
          <w:szCs w:val="28"/>
        </w:rPr>
        <w:t xml:space="preserve">Buổi sáng.                                        </w:t>
      </w:r>
      <w:proofErr w:type="gramStart"/>
      <w:r w:rsidRPr="008A6435">
        <w:rPr>
          <w:rFonts w:cs="Times New Roman"/>
          <w:bCs/>
          <w:szCs w:val="28"/>
          <w:u w:val="single"/>
        </w:rPr>
        <w:t>Tiết 1.</w:t>
      </w:r>
      <w:proofErr w:type="gramEnd"/>
      <w:r w:rsidRPr="008A6435">
        <w:rPr>
          <w:rFonts w:cs="Times New Roman"/>
          <w:bCs/>
          <w:szCs w:val="28"/>
          <w:u w:val="single"/>
        </w:rPr>
        <w:t xml:space="preserve"> Toán</w:t>
      </w:r>
    </w:p>
    <w:p w:rsidR="006470A1" w:rsidRPr="008A6435" w:rsidRDefault="0049489B">
      <w:pPr>
        <w:pStyle w:val="Bodytext2"/>
        <w:shd w:val="clear" w:color="auto" w:fill="auto"/>
        <w:spacing w:after="0" w:line="264" w:lineRule="auto"/>
        <w:ind w:firstLine="0"/>
        <w:jc w:val="center"/>
        <w:rPr>
          <w:rFonts w:ascii="Times New Roman" w:hAnsi="Times New Roman" w:cs="Times New Roman"/>
          <w:sz w:val="28"/>
          <w:szCs w:val="28"/>
        </w:rPr>
      </w:pPr>
      <w:r w:rsidRPr="008A6435">
        <w:rPr>
          <w:rFonts w:ascii="Times New Roman" w:hAnsi="Times New Roman" w:cs="Times New Roman"/>
          <w:b w:val="0"/>
          <w:sz w:val="28"/>
          <w:szCs w:val="28"/>
        </w:rPr>
        <w:t xml:space="preserve">  </w:t>
      </w:r>
      <w:proofErr w:type="gramStart"/>
      <w:r w:rsidRPr="008A6435">
        <w:rPr>
          <w:rFonts w:ascii="Times New Roman" w:eastAsia="Times New Roman" w:hAnsi="Times New Roman" w:cs="Times New Roman"/>
          <w:sz w:val="28"/>
          <w:szCs w:val="28"/>
        </w:rPr>
        <w:t>BÀI 7.</w:t>
      </w:r>
      <w:proofErr w:type="gramEnd"/>
      <w:r w:rsidRPr="008A6435">
        <w:rPr>
          <w:rFonts w:ascii="Times New Roman" w:eastAsia="Times New Roman" w:hAnsi="Times New Roman" w:cs="Times New Roman"/>
          <w:sz w:val="28"/>
          <w:szCs w:val="28"/>
        </w:rPr>
        <w:t xml:space="preserve">  </w:t>
      </w:r>
      <w:r w:rsidRPr="008A6435">
        <w:rPr>
          <w:rFonts w:ascii="Times New Roman" w:hAnsi="Times New Roman" w:cs="Times New Roman"/>
          <w:sz w:val="28"/>
          <w:szCs w:val="28"/>
        </w:rPr>
        <w:t>TÌM HAI SỐ KHI BIÉT TỔNG VÀ TỈ SỐ CÙA HAI SỐ ĐÓ (TIẾT 2)</w:t>
      </w:r>
    </w:p>
    <w:p w:rsidR="006470A1" w:rsidRPr="008A6435" w:rsidRDefault="0049489B">
      <w:pPr>
        <w:tabs>
          <w:tab w:val="left" w:pos="501"/>
        </w:tabs>
        <w:spacing w:after="0" w:line="264" w:lineRule="auto"/>
        <w:rPr>
          <w:rFonts w:eastAsia="Times New Roman" w:cs="Times New Roman"/>
          <w:b/>
          <w:bCs/>
          <w:kern w:val="2"/>
          <w:szCs w:val="28"/>
        </w:rPr>
      </w:pPr>
      <w:bookmarkStart w:id="1" w:name="_Hlk171002345"/>
      <w:r w:rsidRPr="008A6435">
        <w:rPr>
          <w:rFonts w:eastAsia="Times New Roman" w:cs="Times New Roman"/>
          <w:b/>
          <w:bCs/>
          <w:kern w:val="2"/>
          <w:szCs w:val="28"/>
        </w:rPr>
        <w:t>I. YÊU CẦU CÂN ĐẠT</w:t>
      </w:r>
    </w:p>
    <w:p w:rsidR="006470A1" w:rsidRPr="008A6435" w:rsidRDefault="0049489B">
      <w:pPr>
        <w:spacing w:after="0" w:line="264" w:lineRule="auto"/>
        <w:ind w:firstLine="567"/>
        <w:rPr>
          <w:rFonts w:eastAsia="Times New Roman" w:cs="Times New Roman"/>
          <w:b/>
          <w:bCs/>
          <w:kern w:val="2"/>
          <w:szCs w:val="28"/>
        </w:rPr>
      </w:pPr>
      <w:r w:rsidRPr="008A6435">
        <w:rPr>
          <w:rFonts w:eastAsia="Times New Roman" w:cs="Times New Roman"/>
          <w:b/>
          <w:bCs/>
          <w:kern w:val="2"/>
          <w:szCs w:val="28"/>
        </w:rPr>
        <w:t>*Năng lực đặc thù:</w:t>
      </w:r>
    </w:p>
    <w:p w:rsidR="006470A1" w:rsidRPr="008A6435" w:rsidRDefault="0049489B">
      <w:pPr>
        <w:spacing w:after="0" w:line="264" w:lineRule="auto"/>
        <w:ind w:firstLine="567"/>
        <w:rPr>
          <w:rFonts w:eastAsia="Times New Roman" w:cs="Times New Roman"/>
          <w:kern w:val="2"/>
          <w:szCs w:val="28"/>
        </w:rPr>
      </w:pPr>
      <w:r w:rsidRPr="008A6435">
        <w:rPr>
          <w:rFonts w:eastAsia="Times New Roman" w:cs="Times New Roman"/>
          <w:kern w:val="2"/>
          <w:szCs w:val="28"/>
        </w:rPr>
        <w:t xml:space="preserve">Biết cách giải bài toán “Tìm hai số khi biết tổng và ti sô của hai </w:t>
      </w:r>
      <w:r w:rsidRPr="008A6435">
        <w:rPr>
          <w:rFonts w:eastAsia="Times New Roman" w:cs="Times New Roman"/>
          <w:kern w:val="2"/>
          <w:szCs w:val="28"/>
          <w:lang w:bidi="en-US"/>
        </w:rPr>
        <w:t xml:space="preserve">số </w:t>
      </w:r>
      <w:r w:rsidRPr="008A6435">
        <w:rPr>
          <w:rFonts w:eastAsia="Times New Roman" w:cs="Times New Roman"/>
          <w:kern w:val="2"/>
          <w:szCs w:val="28"/>
        </w:rPr>
        <w:t xml:space="preserve">đó” và vận dụng giải quyết một số vẩn đề thực tiền đơn giản. </w:t>
      </w:r>
    </w:p>
    <w:p w:rsidR="006470A1" w:rsidRPr="008A6435" w:rsidRDefault="0049489B">
      <w:pPr>
        <w:pStyle w:val="BodyText"/>
        <w:spacing w:before="0" w:line="264" w:lineRule="auto"/>
        <w:ind w:left="0" w:firstLine="567"/>
        <w:jc w:val="both"/>
        <w:rPr>
          <w:sz w:val="28"/>
          <w:szCs w:val="28"/>
        </w:rPr>
      </w:pPr>
      <w:r w:rsidRPr="008A6435">
        <w:rPr>
          <w:b/>
          <w:bCs/>
          <w:sz w:val="28"/>
          <w:szCs w:val="28"/>
        </w:rPr>
        <w:t>Phát triển các NL toán học</w:t>
      </w:r>
      <w:r w:rsidRPr="008A6435">
        <w:rPr>
          <w:sz w:val="28"/>
          <w:szCs w:val="28"/>
        </w:rPr>
        <w:t xml:space="preserve">: HS có cơ hội được phát triển NL tư duy và lập luận toán học, NL giải quyết vấn đaề toán học, NL giao tiếp toán học. </w:t>
      </w:r>
    </w:p>
    <w:p w:rsidR="006470A1" w:rsidRPr="008A6435" w:rsidRDefault="0049489B">
      <w:pPr>
        <w:spacing w:after="0" w:line="264" w:lineRule="auto"/>
        <w:ind w:firstLine="567"/>
        <w:rPr>
          <w:rFonts w:eastAsia="Times New Roman" w:cs="Times New Roman"/>
          <w:kern w:val="2"/>
          <w:szCs w:val="28"/>
        </w:rPr>
      </w:pPr>
      <w:r w:rsidRPr="008A6435">
        <w:rPr>
          <w:rFonts w:eastAsia="Times New Roman" w:cs="Times New Roman"/>
          <w:b/>
          <w:bCs/>
          <w:kern w:val="2"/>
          <w:szCs w:val="28"/>
        </w:rPr>
        <w:t xml:space="preserve">*Năng lực </w:t>
      </w:r>
      <w:proofErr w:type="gramStart"/>
      <w:r w:rsidRPr="008A6435">
        <w:rPr>
          <w:rFonts w:eastAsia="Times New Roman" w:cs="Times New Roman"/>
          <w:b/>
          <w:bCs/>
          <w:kern w:val="2"/>
          <w:szCs w:val="28"/>
        </w:rPr>
        <w:t>chung</w:t>
      </w:r>
      <w:proofErr w:type="gramEnd"/>
      <w:r w:rsidRPr="008A6435">
        <w:rPr>
          <w:rFonts w:eastAsia="Times New Roman" w:cs="Times New Roman"/>
          <w:kern w:val="2"/>
          <w:szCs w:val="28"/>
        </w:rPr>
        <w:t xml:space="preserve">: -Phát triển năng lực quan sát, lập luận, thực hành, diễn đạt khi học về dạng toán “Tìm hai số khi biết tổng và tỉ số cùa hai </w:t>
      </w:r>
      <w:r w:rsidRPr="008A6435">
        <w:rPr>
          <w:rFonts w:eastAsia="Times New Roman" w:cs="Times New Roman"/>
          <w:kern w:val="2"/>
          <w:szCs w:val="28"/>
          <w:lang w:bidi="en-US"/>
        </w:rPr>
        <w:t xml:space="preserve">số </w:t>
      </w:r>
      <w:r w:rsidRPr="008A6435">
        <w:rPr>
          <w:rFonts w:eastAsia="Times New Roman" w:cs="Times New Roman"/>
          <w:kern w:val="2"/>
          <w:szCs w:val="28"/>
        </w:rPr>
        <w:t>đó”</w:t>
      </w:r>
    </w:p>
    <w:p w:rsidR="006470A1" w:rsidRPr="008A6435" w:rsidRDefault="0049489B">
      <w:pPr>
        <w:spacing w:after="0" w:line="264" w:lineRule="auto"/>
        <w:ind w:firstLine="567"/>
        <w:rPr>
          <w:rFonts w:eastAsia="Times New Roman" w:cs="Times New Roman"/>
          <w:kern w:val="2"/>
          <w:szCs w:val="28"/>
        </w:rPr>
      </w:pPr>
      <w:r w:rsidRPr="008A6435">
        <w:rPr>
          <w:rFonts w:eastAsia="Times New Roman" w:cs="Times New Roman"/>
          <w:b/>
          <w:bCs/>
          <w:kern w:val="2"/>
          <w:szCs w:val="28"/>
        </w:rPr>
        <w:lastRenderedPageBreak/>
        <w:t>*Phẩm chất:</w:t>
      </w:r>
      <w:r w:rsidRPr="008A6435">
        <w:rPr>
          <w:rFonts w:eastAsia="Times New Roman" w:cs="Times New Roman"/>
          <w:kern w:val="2"/>
          <w:szCs w:val="28"/>
        </w:rPr>
        <w:t xml:space="preserve"> -Chăm chỉ trong tính toán và làm bài; trung thực trong đánh giá kết quả học tập cả bản thân, của bạn; có trách nhiệm trong hoạt động nhóm. </w:t>
      </w:r>
    </w:p>
    <w:p w:rsidR="006470A1" w:rsidRPr="008A6435" w:rsidRDefault="0049489B">
      <w:pPr>
        <w:pStyle w:val="ListParagraph"/>
        <w:numPr>
          <w:ilvl w:val="0"/>
          <w:numId w:val="14"/>
        </w:numPr>
        <w:tabs>
          <w:tab w:val="left" w:pos="580"/>
        </w:tabs>
        <w:spacing w:before="0" w:line="264" w:lineRule="auto"/>
        <w:ind w:left="720"/>
        <w:rPr>
          <w:b/>
          <w:bCs/>
          <w:kern w:val="2"/>
          <w:sz w:val="28"/>
          <w:szCs w:val="28"/>
        </w:rPr>
      </w:pPr>
      <w:r w:rsidRPr="008A6435">
        <w:rPr>
          <w:b/>
          <w:bCs/>
          <w:kern w:val="2"/>
          <w:sz w:val="28"/>
          <w:szCs w:val="28"/>
        </w:rPr>
        <w:t>ĐỒ DÙNG DẠY HỌC</w:t>
      </w:r>
    </w:p>
    <w:p w:rsidR="006470A1" w:rsidRPr="008A6435" w:rsidRDefault="0049489B">
      <w:pPr>
        <w:widowControl w:val="0"/>
        <w:tabs>
          <w:tab w:val="left" w:pos="940"/>
        </w:tabs>
        <w:spacing w:after="0" w:line="264" w:lineRule="auto"/>
        <w:ind w:left="420"/>
        <w:rPr>
          <w:rFonts w:eastAsia="Times New Roman" w:cs="Times New Roman"/>
          <w:kern w:val="2"/>
          <w:szCs w:val="28"/>
        </w:rPr>
      </w:pPr>
      <w:r w:rsidRPr="008A6435">
        <w:rPr>
          <w:rFonts w:eastAsia="Times New Roman" w:cs="Times New Roman"/>
          <w:kern w:val="2"/>
          <w:szCs w:val="28"/>
        </w:rPr>
        <w:t xml:space="preserve">Chuẩn bị một số tình huống đơn giản dần tới nhu cầu tìm hai số khi biết tống và tỉ số cùa hai số đó. </w:t>
      </w:r>
    </w:p>
    <w:p w:rsidR="006470A1" w:rsidRPr="008A6435" w:rsidRDefault="0049489B">
      <w:pPr>
        <w:tabs>
          <w:tab w:val="left" w:pos="922"/>
        </w:tabs>
        <w:spacing w:after="0" w:line="264" w:lineRule="auto"/>
        <w:rPr>
          <w:rFonts w:eastAsia="Times New Roman" w:cs="Times New Roman"/>
          <w:b/>
          <w:bCs/>
          <w:kern w:val="2"/>
          <w:szCs w:val="28"/>
        </w:rPr>
      </w:pPr>
      <w:r w:rsidRPr="008A6435">
        <w:rPr>
          <w:rFonts w:eastAsia="Times New Roman" w:cs="Times New Roman"/>
          <w:b/>
          <w:bCs/>
          <w:kern w:val="2"/>
          <w:szCs w:val="28"/>
        </w:rPr>
        <w:t xml:space="preserve">III. </w:t>
      </w:r>
      <w:r w:rsidRPr="008A6435">
        <w:rPr>
          <w:rFonts w:eastAsia="Times New Roman" w:cs="Times New Roman"/>
          <w:b/>
          <w:bCs/>
          <w:kern w:val="2"/>
          <w:szCs w:val="28"/>
        </w:rPr>
        <w:tab/>
        <w:t>CÁC HOẠT ĐỘNG DẠY HỌC CHÙ YÉU</w:t>
      </w:r>
    </w:p>
    <w:tbl>
      <w:tblPr>
        <w:tblW w:w="10080"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8"/>
        <w:gridCol w:w="5432"/>
      </w:tblGrid>
      <w:tr w:rsidR="006470A1" w:rsidRPr="008A6435">
        <w:tc>
          <w:tcPr>
            <w:tcW w:w="4648" w:type="dxa"/>
            <w:tcBorders>
              <w:bottom w:val="single" w:sz="4" w:space="0" w:color="auto"/>
            </w:tcBorders>
          </w:tcPr>
          <w:p w:rsidR="006470A1" w:rsidRPr="008A6435" w:rsidRDefault="0049489B">
            <w:pPr>
              <w:spacing w:after="0" w:line="264" w:lineRule="auto"/>
              <w:jc w:val="center"/>
              <w:rPr>
                <w:rFonts w:eastAsia="Times New Roman" w:cs="Times New Roman"/>
                <w:b/>
                <w:szCs w:val="28"/>
              </w:rPr>
            </w:pPr>
            <w:r w:rsidRPr="008A6435">
              <w:rPr>
                <w:rFonts w:eastAsia="Times New Roman" w:cs="Times New Roman"/>
                <w:b/>
                <w:szCs w:val="28"/>
              </w:rPr>
              <w:t>HOẠT ĐỘNG CỦA GV</w:t>
            </w:r>
          </w:p>
        </w:tc>
        <w:tc>
          <w:tcPr>
            <w:tcW w:w="5432" w:type="dxa"/>
            <w:tcBorders>
              <w:bottom w:val="single" w:sz="4" w:space="0" w:color="auto"/>
            </w:tcBorders>
          </w:tcPr>
          <w:p w:rsidR="006470A1" w:rsidRPr="008A6435" w:rsidRDefault="0049489B">
            <w:pPr>
              <w:spacing w:after="0" w:line="264" w:lineRule="auto"/>
              <w:jc w:val="center"/>
              <w:rPr>
                <w:rFonts w:eastAsia="Times New Roman" w:cs="Times New Roman"/>
                <w:b/>
                <w:szCs w:val="28"/>
              </w:rPr>
            </w:pPr>
            <w:r w:rsidRPr="008A6435">
              <w:rPr>
                <w:rFonts w:eastAsia="Times New Roman" w:cs="Times New Roman"/>
                <w:b/>
                <w:szCs w:val="28"/>
              </w:rPr>
              <w:t>HOẠT ĐỘNG CỦA HS</w:t>
            </w:r>
          </w:p>
        </w:tc>
      </w:tr>
      <w:tr w:rsidR="006470A1" w:rsidRPr="008A6435">
        <w:tc>
          <w:tcPr>
            <w:tcW w:w="10080" w:type="dxa"/>
            <w:gridSpan w:val="2"/>
            <w:tcBorders>
              <w:top w:val="single" w:sz="4" w:space="0" w:color="auto"/>
              <w:left w:val="single" w:sz="4" w:space="0" w:color="auto"/>
              <w:bottom w:val="single" w:sz="4" w:space="0" w:color="auto"/>
              <w:right w:val="single" w:sz="4" w:space="0" w:color="auto"/>
            </w:tcBorders>
          </w:tcPr>
          <w:p w:rsidR="006470A1" w:rsidRPr="008A6435" w:rsidRDefault="0049489B">
            <w:pPr>
              <w:spacing w:after="0" w:line="264" w:lineRule="auto"/>
              <w:rPr>
                <w:rFonts w:eastAsia="Times New Roman" w:cs="Times New Roman"/>
                <w:b/>
                <w:szCs w:val="28"/>
              </w:rPr>
            </w:pPr>
            <w:r w:rsidRPr="008A6435">
              <w:rPr>
                <w:rFonts w:eastAsia="Times New Roman" w:cs="Times New Roman"/>
                <w:b/>
                <w:szCs w:val="28"/>
              </w:rPr>
              <w:t xml:space="preserve">A.  Hoạt động khởi động </w:t>
            </w:r>
          </w:p>
        </w:tc>
      </w:tr>
      <w:tr w:rsidR="006470A1" w:rsidRPr="008A6435">
        <w:tc>
          <w:tcPr>
            <w:tcW w:w="4648" w:type="dxa"/>
            <w:tcBorders>
              <w:top w:val="single" w:sz="4" w:space="0" w:color="auto"/>
              <w:bottom w:val="single" w:sz="4" w:space="0" w:color="auto"/>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xml:space="preserve">Tổ chức cho HS chơi Truyền điện.  Yêu cầu Nối tiếp nhắc lại các bước giải trong dạng toán tìm hai số khi biết tổng và tỉ số của hai số đó. </w:t>
            </w:r>
          </w:p>
        </w:tc>
        <w:tc>
          <w:tcPr>
            <w:tcW w:w="5432" w:type="dxa"/>
            <w:tcBorders>
              <w:top w:val="single" w:sz="4" w:space="0" w:color="auto"/>
              <w:bottom w:val="single" w:sz="4" w:space="0" w:color="auto"/>
            </w:tcBorders>
          </w:tcPr>
          <w:p w:rsidR="006470A1" w:rsidRPr="008A6435" w:rsidRDefault="0049489B">
            <w:pPr>
              <w:pStyle w:val="BodyText"/>
              <w:spacing w:before="0" w:line="264" w:lineRule="auto"/>
              <w:ind w:left="0" w:firstLine="0"/>
              <w:rPr>
                <w:sz w:val="28"/>
                <w:szCs w:val="28"/>
              </w:rPr>
            </w:pPr>
            <w:r w:rsidRPr="008A6435">
              <w:rPr>
                <w:sz w:val="28"/>
                <w:szCs w:val="28"/>
              </w:rPr>
              <w:t>HS tham gia chơi.  Lắng nghe nhận xét, bổ sung (nếu có)</w:t>
            </w:r>
          </w:p>
        </w:tc>
      </w:tr>
      <w:bookmarkEnd w:id="1"/>
      <w:tr w:rsidR="006470A1" w:rsidRPr="008A6435">
        <w:tc>
          <w:tcPr>
            <w:tcW w:w="10080" w:type="dxa"/>
            <w:gridSpan w:val="2"/>
            <w:tcBorders>
              <w:top w:val="single" w:sz="4" w:space="0" w:color="auto"/>
              <w:left w:val="single" w:sz="4" w:space="0" w:color="auto"/>
              <w:bottom w:val="single" w:sz="4" w:space="0" w:color="auto"/>
              <w:right w:val="single" w:sz="4" w:space="0" w:color="auto"/>
            </w:tcBorders>
          </w:tcPr>
          <w:p w:rsidR="006470A1" w:rsidRPr="008A6435" w:rsidRDefault="0049489B">
            <w:pPr>
              <w:pStyle w:val="BodyText"/>
              <w:spacing w:before="0" w:line="264" w:lineRule="auto"/>
              <w:ind w:left="0" w:firstLine="0"/>
              <w:rPr>
                <w:b/>
                <w:bCs/>
                <w:sz w:val="28"/>
                <w:szCs w:val="28"/>
              </w:rPr>
            </w:pPr>
            <w:r w:rsidRPr="008A6435">
              <w:rPr>
                <w:b/>
                <w:bCs/>
                <w:sz w:val="28"/>
                <w:szCs w:val="28"/>
              </w:rPr>
              <w:t>B.  Hoạt động thực hành, luyện tập</w:t>
            </w:r>
          </w:p>
          <w:p w:rsidR="006470A1" w:rsidRPr="008A6435" w:rsidRDefault="0049489B">
            <w:pPr>
              <w:pStyle w:val="BodyText"/>
              <w:spacing w:before="0" w:line="264" w:lineRule="auto"/>
              <w:ind w:left="0" w:firstLine="0"/>
              <w:rPr>
                <w:sz w:val="28"/>
                <w:szCs w:val="28"/>
              </w:rPr>
            </w:pPr>
            <w:r w:rsidRPr="008A6435">
              <w:rPr>
                <w:sz w:val="28"/>
                <w:szCs w:val="28"/>
              </w:rPr>
              <w:t xml:space="preserve">*Mục tiêu: HS luyện tập cách tìm hai số khi biết tổng và tỉ số của hai số </w:t>
            </w:r>
          </w:p>
        </w:tc>
      </w:tr>
      <w:tr w:rsidR="006470A1" w:rsidRPr="008A6435">
        <w:tc>
          <w:tcPr>
            <w:tcW w:w="4648" w:type="dxa"/>
            <w:tcBorders>
              <w:top w:val="single" w:sz="4" w:space="0" w:color="auto"/>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b/>
                <w:bCs/>
                <w:kern w:val="2"/>
                <w:szCs w:val="28"/>
                <w:u w:val="single"/>
              </w:rPr>
              <w:t xml:space="preserve">Bài 3. </w:t>
            </w:r>
            <w:r w:rsidRPr="008A6435">
              <w:rPr>
                <w:rFonts w:eastAsia="Times New Roman" w:cs="Times New Roman"/>
                <w:kern w:val="2"/>
                <w:szCs w:val="28"/>
              </w:rPr>
              <w:t xml:space="preserve"> Gọi HS đọc bài</w:t>
            </w:r>
          </w:p>
        </w:tc>
        <w:tc>
          <w:tcPr>
            <w:tcW w:w="5432" w:type="dxa"/>
            <w:tcBorders>
              <w:top w:val="single" w:sz="4" w:space="0" w:color="auto"/>
              <w:bottom w:val="nil"/>
            </w:tcBorders>
          </w:tcPr>
          <w:p w:rsidR="006470A1" w:rsidRPr="008A6435" w:rsidRDefault="006470A1">
            <w:pPr>
              <w:pStyle w:val="BodyText"/>
              <w:spacing w:before="0" w:line="264" w:lineRule="auto"/>
              <w:ind w:left="0" w:firstLine="0"/>
              <w:rPr>
                <w:sz w:val="28"/>
                <w:szCs w:val="28"/>
              </w:rPr>
            </w:pP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cs="Times New Roman"/>
                <w:szCs w:val="28"/>
              </w:rPr>
              <w:t xml:space="preserve">Hướng dẫn HS nhận biết dạng toán: ‘Tìm hai số khi biết tồng và tỉ số của hai số đó”. </w:t>
            </w:r>
          </w:p>
        </w:tc>
        <w:tc>
          <w:tcPr>
            <w:tcW w:w="543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xml:space="preserve">HS xác định tổng, tỉ số của số gạo tẻ và số gạo nếp. </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HS làm bài nhóm đôi</w:t>
            </w:r>
          </w:p>
        </w:tc>
        <w:tc>
          <w:tcPr>
            <w:tcW w:w="543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w:t>
            </w:r>
            <w:r w:rsidRPr="008A6435">
              <w:rPr>
                <w:sz w:val="28"/>
                <w:szCs w:val="28"/>
              </w:rPr>
              <w:tab/>
              <w:t>Vẽ sơ đô, suy nghĩ tìm mối quan hệ giữa số lít sơn xanh, trắng và tổng rồi chia sè với bạn cùng nhóm</w:t>
            </w:r>
          </w:p>
        </w:tc>
      </w:tr>
      <w:tr w:rsidR="006470A1" w:rsidRPr="008A6435">
        <w:tc>
          <w:tcPr>
            <w:tcW w:w="4648" w:type="dxa"/>
            <w:tcBorders>
              <w:top w:val="nil"/>
              <w:bottom w:val="nil"/>
            </w:tcBorders>
          </w:tcPr>
          <w:p w:rsidR="006470A1" w:rsidRPr="008A6435" w:rsidRDefault="006470A1">
            <w:pPr>
              <w:spacing w:after="0" w:line="264" w:lineRule="auto"/>
              <w:rPr>
                <w:rFonts w:eastAsia="Times New Roman" w:cs="Times New Roman"/>
                <w:kern w:val="2"/>
                <w:szCs w:val="28"/>
              </w:rPr>
            </w:pPr>
          </w:p>
        </w:tc>
        <w:tc>
          <w:tcPr>
            <w:tcW w:w="543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HS trình bày bài vào vở, 1 HS làm bảng phụ</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xml:space="preserve">- Yêu cầu HS đôi vờ, chữa bài và nói cho bạn nghe cách làm. </w:t>
            </w:r>
          </w:p>
        </w:tc>
        <w:tc>
          <w:tcPr>
            <w:tcW w:w="543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xml:space="preserve">HS trao đổi vở, Nhận xét, báo cáo các bài làm.  </w:t>
            </w:r>
          </w:p>
          <w:p w:rsidR="006470A1" w:rsidRPr="008A6435" w:rsidRDefault="0049489B">
            <w:pPr>
              <w:pStyle w:val="BodyText"/>
              <w:spacing w:before="0" w:line="264" w:lineRule="auto"/>
              <w:ind w:left="0" w:firstLine="0"/>
              <w:rPr>
                <w:sz w:val="28"/>
                <w:szCs w:val="28"/>
              </w:rPr>
            </w:pPr>
            <w:r w:rsidRPr="008A6435">
              <w:rPr>
                <w:sz w:val="28"/>
                <w:szCs w:val="28"/>
              </w:rPr>
              <w:t xml:space="preserve">Chữa bài trên bảng phụ.  Đặt câu hỏi nếu có. </w:t>
            </w:r>
          </w:p>
        </w:tc>
      </w:tr>
      <w:tr w:rsidR="006470A1" w:rsidRPr="008A6435">
        <w:tc>
          <w:tcPr>
            <w:tcW w:w="4648" w:type="dxa"/>
            <w:tcBorders>
              <w:top w:val="nil"/>
              <w:bottom w:val="single" w:sz="4" w:space="0" w:color="auto"/>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xml:space="preserve">GV nhận xét chung. </w:t>
            </w:r>
          </w:p>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xml:space="preserve">Chốt lại các bước giải. </w:t>
            </w:r>
          </w:p>
        </w:tc>
        <w:tc>
          <w:tcPr>
            <w:tcW w:w="5432" w:type="dxa"/>
            <w:tcBorders>
              <w:top w:val="nil"/>
              <w:bottom w:val="single" w:sz="4" w:space="0" w:color="auto"/>
            </w:tcBorders>
          </w:tcPr>
          <w:p w:rsidR="006470A1" w:rsidRPr="008A6435" w:rsidRDefault="006470A1">
            <w:pPr>
              <w:pStyle w:val="BodyText"/>
              <w:spacing w:before="0" w:line="264" w:lineRule="auto"/>
              <w:ind w:left="0" w:firstLine="0"/>
              <w:rPr>
                <w:sz w:val="28"/>
                <w:szCs w:val="28"/>
              </w:rPr>
            </w:pPr>
          </w:p>
        </w:tc>
      </w:tr>
      <w:tr w:rsidR="006470A1" w:rsidRPr="008A6435">
        <w:tc>
          <w:tcPr>
            <w:tcW w:w="10080" w:type="dxa"/>
            <w:gridSpan w:val="2"/>
            <w:tcBorders>
              <w:top w:val="single" w:sz="4" w:space="0" w:color="auto"/>
              <w:left w:val="single" w:sz="4" w:space="0" w:color="auto"/>
              <w:bottom w:val="single" w:sz="4" w:space="0" w:color="auto"/>
              <w:right w:val="single" w:sz="4" w:space="0" w:color="auto"/>
            </w:tcBorders>
          </w:tcPr>
          <w:p w:rsidR="006470A1" w:rsidRPr="008A6435" w:rsidRDefault="0049489B">
            <w:pPr>
              <w:pStyle w:val="Bodytext2"/>
              <w:shd w:val="clear" w:color="auto" w:fill="auto"/>
              <w:spacing w:after="0" w:line="264" w:lineRule="auto"/>
              <w:ind w:firstLine="0"/>
              <w:rPr>
                <w:rFonts w:ascii="Times New Roman" w:hAnsi="Times New Roman" w:cs="Times New Roman"/>
                <w:sz w:val="28"/>
                <w:szCs w:val="28"/>
              </w:rPr>
            </w:pPr>
            <w:r w:rsidRPr="008A6435">
              <w:rPr>
                <w:rFonts w:ascii="Times New Roman" w:hAnsi="Times New Roman" w:cs="Times New Roman"/>
                <w:sz w:val="28"/>
                <w:szCs w:val="28"/>
              </w:rPr>
              <w:t>D.  Hoạt động vặn dụng</w:t>
            </w:r>
          </w:p>
          <w:p w:rsidR="006470A1" w:rsidRPr="008A6435" w:rsidRDefault="0049489B">
            <w:pPr>
              <w:pStyle w:val="BodyText"/>
              <w:spacing w:before="0" w:line="264" w:lineRule="auto"/>
              <w:ind w:left="0" w:firstLine="0"/>
              <w:rPr>
                <w:sz w:val="28"/>
                <w:szCs w:val="28"/>
              </w:rPr>
            </w:pPr>
            <w:r w:rsidRPr="008A6435">
              <w:rPr>
                <w:sz w:val="28"/>
                <w:szCs w:val="28"/>
              </w:rPr>
              <w:t xml:space="preserve">*Mục tiêu: HS vận dụng kiến thức để làm các bài tập liên quan đến thực tế cuộc sống. </w:t>
            </w:r>
          </w:p>
        </w:tc>
      </w:tr>
      <w:tr w:rsidR="006470A1" w:rsidRPr="008A6435">
        <w:tc>
          <w:tcPr>
            <w:tcW w:w="4648" w:type="dxa"/>
            <w:tcBorders>
              <w:top w:val="single" w:sz="4" w:space="0" w:color="auto"/>
              <w:bottom w:val="nil"/>
            </w:tcBorders>
          </w:tcPr>
          <w:p w:rsidR="006470A1" w:rsidRPr="008A6435" w:rsidRDefault="0049489B">
            <w:pPr>
              <w:pStyle w:val="ListParagraph"/>
              <w:numPr>
                <w:ilvl w:val="0"/>
                <w:numId w:val="7"/>
              </w:numPr>
              <w:spacing w:before="0" w:line="264" w:lineRule="auto"/>
              <w:ind w:left="0" w:hanging="142"/>
              <w:rPr>
                <w:kern w:val="2"/>
                <w:sz w:val="28"/>
                <w:szCs w:val="28"/>
              </w:rPr>
            </w:pPr>
            <w:r w:rsidRPr="008A6435">
              <w:rPr>
                <w:kern w:val="2"/>
                <w:sz w:val="28"/>
                <w:szCs w:val="28"/>
              </w:rPr>
              <w:t>Yêu cầu HS tự đọc, phân tích bài toán</w:t>
            </w:r>
          </w:p>
        </w:tc>
        <w:tc>
          <w:tcPr>
            <w:tcW w:w="5432" w:type="dxa"/>
            <w:tcBorders>
              <w:top w:val="single" w:sz="4" w:space="0" w:color="auto"/>
              <w:bottom w:val="nil"/>
            </w:tcBorders>
          </w:tcPr>
          <w:p w:rsidR="006470A1" w:rsidRPr="008A6435" w:rsidRDefault="0049489B">
            <w:pPr>
              <w:pStyle w:val="BodyText"/>
              <w:spacing w:before="0" w:line="264" w:lineRule="auto"/>
              <w:ind w:left="0" w:firstLine="0"/>
              <w:rPr>
                <w:sz w:val="28"/>
                <w:szCs w:val="28"/>
              </w:rPr>
            </w:pPr>
            <w:r w:rsidRPr="008A6435">
              <w:rPr>
                <w:sz w:val="28"/>
                <w:szCs w:val="28"/>
              </w:rPr>
              <w:t>HS tự đọc, phân tích bài toán</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Em hiểu số tiền tiết kiệm của chị Linh gấp 4 lần số tiền tiết kiệm của Phúc là thế nào?</w:t>
            </w:r>
          </w:p>
        </w:tc>
        <w:tc>
          <w:tcPr>
            <w:tcW w:w="543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Số tiền tiết kiện của Phúc là 1 phần thì số tiền tiết kiệm của chị Linh là 4 phần</w:t>
            </w:r>
          </w:p>
        </w:tc>
      </w:tr>
      <w:tr w:rsidR="006470A1" w:rsidRPr="008A6435">
        <w:tc>
          <w:tcPr>
            <w:tcW w:w="4648" w:type="dxa"/>
            <w:tcBorders>
              <w:top w:val="nil"/>
              <w:bottom w:val="nil"/>
            </w:tcBorders>
          </w:tcPr>
          <w:p w:rsidR="006470A1" w:rsidRPr="008A6435" w:rsidRDefault="0049489B">
            <w:pPr>
              <w:pStyle w:val="ListParagraph"/>
              <w:numPr>
                <w:ilvl w:val="0"/>
                <w:numId w:val="7"/>
              </w:numPr>
              <w:spacing w:before="0" w:line="264" w:lineRule="auto"/>
              <w:ind w:left="0" w:hanging="142"/>
              <w:rPr>
                <w:kern w:val="2"/>
                <w:sz w:val="28"/>
                <w:szCs w:val="28"/>
              </w:rPr>
            </w:pPr>
            <w:r w:rsidRPr="008A6435">
              <w:rPr>
                <w:kern w:val="2"/>
                <w:sz w:val="28"/>
                <w:szCs w:val="28"/>
              </w:rPr>
              <w:t xml:space="preserve">Yêu cầù HS trình bày bài làm vào vở. </w:t>
            </w:r>
          </w:p>
        </w:tc>
        <w:tc>
          <w:tcPr>
            <w:tcW w:w="543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HS làm vở cá nhân</w:t>
            </w:r>
          </w:p>
        </w:tc>
      </w:tr>
      <w:tr w:rsidR="006470A1" w:rsidRPr="008A6435">
        <w:tc>
          <w:tcPr>
            <w:tcW w:w="4648" w:type="dxa"/>
            <w:tcBorders>
              <w:top w:val="nil"/>
              <w:bottom w:val="nil"/>
            </w:tcBorders>
          </w:tcPr>
          <w:p w:rsidR="006470A1" w:rsidRPr="008A6435" w:rsidRDefault="006470A1">
            <w:pPr>
              <w:spacing w:after="0" w:line="264" w:lineRule="auto"/>
              <w:rPr>
                <w:rFonts w:eastAsia="Times New Roman" w:cs="Times New Roman"/>
                <w:kern w:val="2"/>
                <w:szCs w:val="28"/>
              </w:rPr>
            </w:pPr>
          </w:p>
        </w:tc>
        <w:tc>
          <w:tcPr>
            <w:tcW w:w="543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xml:space="preserve">HS trao đổi vở, chia sẻ với bạn cách mình làm.  </w:t>
            </w:r>
          </w:p>
        </w:tc>
      </w:tr>
      <w:tr w:rsidR="006470A1" w:rsidRPr="008A6435">
        <w:tc>
          <w:tcPr>
            <w:tcW w:w="4648" w:type="dxa"/>
            <w:tcBorders>
              <w:top w:val="nil"/>
              <w:bottom w:val="nil"/>
            </w:tcBorders>
          </w:tcPr>
          <w:p w:rsidR="006470A1" w:rsidRPr="008A6435" w:rsidRDefault="0049489B">
            <w:pPr>
              <w:pStyle w:val="ListParagraph"/>
              <w:numPr>
                <w:ilvl w:val="0"/>
                <w:numId w:val="7"/>
              </w:numPr>
              <w:spacing w:before="0" w:line="264" w:lineRule="auto"/>
              <w:ind w:left="0" w:hanging="172"/>
              <w:rPr>
                <w:kern w:val="2"/>
                <w:sz w:val="28"/>
                <w:szCs w:val="28"/>
              </w:rPr>
            </w:pPr>
            <w:r w:rsidRPr="008A6435">
              <w:rPr>
                <w:kern w:val="2"/>
                <w:sz w:val="28"/>
                <w:szCs w:val="28"/>
              </w:rPr>
              <w:t>Gọi HS trình bày bài làm</w:t>
            </w:r>
          </w:p>
        </w:tc>
        <w:tc>
          <w:tcPr>
            <w:tcW w:w="543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-1 HS trình bày, giải thích cách làm</w:t>
            </w:r>
          </w:p>
        </w:tc>
      </w:tr>
      <w:tr w:rsidR="006470A1" w:rsidRPr="008A6435">
        <w:tc>
          <w:tcPr>
            <w:tcW w:w="4648" w:type="dxa"/>
            <w:tcBorders>
              <w:top w:val="nil"/>
              <w:bottom w:val="nil"/>
            </w:tcBorders>
          </w:tcPr>
          <w:p w:rsidR="006470A1" w:rsidRPr="008A6435" w:rsidRDefault="006470A1">
            <w:pPr>
              <w:spacing w:after="0" w:line="264" w:lineRule="auto"/>
              <w:rPr>
                <w:rFonts w:eastAsia="Times New Roman" w:cs="Times New Roman"/>
                <w:kern w:val="2"/>
                <w:szCs w:val="28"/>
              </w:rPr>
            </w:pPr>
          </w:p>
        </w:tc>
        <w:tc>
          <w:tcPr>
            <w:tcW w:w="543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Nhận xét, bổ sung</w:t>
            </w:r>
          </w:p>
        </w:tc>
      </w:tr>
      <w:tr w:rsidR="006470A1" w:rsidRPr="008A6435">
        <w:tc>
          <w:tcPr>
            <w:tcW w:w="4648" w:type="dxa"/>
            <w:tcBorders>
              <w:top w:val="nil"/>
              <w:bottom w:val="nil"/>
            </w:tcBorders>
          </w:tcPr>
          <w:p w:rsidR="006470A1" w:rsidRPr="008A6435" w:rsidRDefault="0049489B">
            <w:pPr>
              <w:pStyle w:val="ListParagraph"/>
              <w:numPr>
                <w:ilvl w:val="0"/>
                <w:numId w:val="7"/>
              </w:numPr>
              <w:spacing w:before="0" w:line="264" w:lineRule="auto"/>
              <w:ind w:left="0" w:hanging="172"/>
              <w:rPr>
                <w:kern w:val="2"/>
                <w:sz w:val="28"/>
                <w:szCs w:val="28"/>
              </w:rPr>
            </w:pPr>
            <w:r w:rsidRPr="008A6435">
              <w:rPr>
                <w:kern w:val="2"/>
                <w:sz w:val="28"/>
                <w:szCs w:val="28"/>
              </w:rPr>
              <w:t xml:space="preserve">GV nhận xét </w:t>
            </w:r>
            <w:proofErr w:type="gramStart"/>
            <w:r w:rsidRPr="008A6435">
              <w:rPr>
                <w:kern w:val="2"/>
                <w:sz w:val="28"/>
                <w:szCs w:val="28"/>
              </w:rPr>
              <w:t>chung</w:t>
            </w:r>
            <w:proofErr w:type="gramEnd"/>
            <w:r w:rsidRPr="008A6435">
              <w:rPr>
                <w:kern w:val="2"/>
                <w:sz w:val="28"/>
                <w:szCs w:val="28"/>
              </w:rPr>
              <w:t xml:space="preserve">. </w:t>
            </w:r>
          </w:p>
        </w:tc>
        <w:tc>
          <w:tcPr>
            <w:tcW w:w="5432" w:type="dxa"/>
            <w:tcBorders>
              <w:top w:val="nil"/>
              <w:bottom w:val="nil"/>
            </w:tcBorders>
          </w:tcPr>
          <w:p w:rsidR="006470A1" w:rsidRPr="008A6435" w:rsidRDefault="006470A1">
            <w:pPr>
              <w:pStyle w:val="BodyText"/>
              <w:spacing w:before="0" w:line="264" w:lineRule="auto"/>
              <w:ind w:left="0" w:firstLine="0"/>
              <w:rPr>
                <w:sz w:val="28"/>
                <w:szCs w:val="28"/>
              </w:rPr>
            </w:pPr>
          </w:p>
        </w:tc>
      </w:tr>
      <w:tr w:rsidR="006470A1" w:rsidRPr="008A6435">
        <w:tc>
          <w:tcPr>
            <w:tcW w:w="4648" w:type="dxa"/>
            <w:tcBorders>
              <w:top w:val="nil"/>
              <w:bottom w:val="nil"/>
            </w:tcBorders>
          </w:tcPr>
          <w:p w:rsidR="006470A1" w:rsidRPr="008A6435" w:rsidRDefault="0049489B">
            <w:pPr>
              <w:pStyle w:val="ListParagraph"/>
              <w:numPr>
                <w:ilvl w:val="0"/>
                <w:numId w:val="7"/>
              </w:numPr>
              <w:spacing w:before="0" w:line="264" w:lineRule="auto"/>
              <w:ind w:left="0" w:firstLine="284"/>
              <w:rPr>
                <w:kern w:val="2"/>
                <w:sz w:val="28"/>
                <w:szCs w:val="28"/>
              </w:rPr>
            </w:pPr>
            <w:r w:rsidRPr="008A6435">
              <w:rPr>
                <w:kern w:val="2"/>
                <w:sz w:val="28"/>
                <w:szCs w:val="28"/>
              </w:rPr>
              <w:t xml:space="preserve">Đặt 1 tình huống có trong thực tế liên quan đến dạng toán Tìm hai số khi biết Tổng và tỉ số của hai số đó. </w:t>
            </w:r>
          </w:p>
        </w:tc>
        <w:tc>
          <w:tcPr>
            <w:tcW w:w="543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xml:space="preserve">- HS nêu tình huống.  HS khác nhận xét. </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lastRenderedPageBreak/>
              <w:t>Lựa chọn 1 tình huống yêu cầu HS nêu cách tìm</w:t>
            </w:r>
          </w:p>
        </w:tc>
        <w:tc>
          <w:tcPr>
            <w:tcW w:w="543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xml:space="preserve">- HS chia sẻ. </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GV nhận xét</w:t>
            </w:r>
          </w:p>
        </w:tc>
        <w:tc>
          <w:tcPr>
            <w:tcW w:w="5432" w:type="dxa"/>
            <w:tcBorders>
              <w:top w:val="nil"/>
              <w:bottom w:val="nil"/>
            </w:tcBorders>
          </w:tcPr>
          <w:p w:rsidR="006470A1" w:rsidRPr="008A6435" w:rsidRDefault="006470A1">
            <w:pPr>
              <w:pStyle w:val="BodyText"/>
              <w:spacing w:before="0" w:line="264" w:lineRule="auto"/>
              <w:ind w:left="0" w:firstLine="0"/>
              <w:rPr>
                <w:sz w:val="28"/>
                <w:szCs w:val="28"/>
              </w:rPr>
            </w:pP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b/>
                <w:bCs/>
                <w:kern w:val="2"/>
                <w:szCs w:val="28"/>
              </w:rPr>
            </w:pPr>
            <w:r w:rsidRPr="008A6435">
              <w:rPr>
                <w:rFonts w:eastAsia="Times New Roman" w:cs="Times New Roman"/>
                <w:b/>
                <w:bCs/>
                <w:kern w:val="2"/>
                <w:szCs w:val="28"/>
              </w:rPr>
              <w:t>(*) Cúng cố, dặn dò</w:t>
            </w:r>
          </w:p>
        </w:tc>
        <w:tc>
          <w:tcPr>
            <w:tcW w:w="5432" w:type="dxa"/>
            <w:tcBorders>
              <w:top w:val="nil"/>
              <w:bottom w:val="nil"/>
            </w:tcBorders>
          </w:tcPr>
          <w:p w:rsidR="006470A1" w:rsidRPr="008A6435" w:rsidRDefault="006470A1">
            <w:pPr>
              <w:pStyle w:val="BodyText"/>
              <w:spacing w:before="0" w:line="264" w:lineRule="auto"/>
              <w:ind w:left="0" w:firstLine="0"/>
              <w:rPr>
                <w:b/>
                <w:bCs/>
                <w:sz w:val="28"/>
                <w:szCs w:val="28"/>
              </w:rPr>
            </w:pPr>
          </w:p>
        </w:tc>
      </w:tr>
      <w:tr w:rsidR="006470A1" w:rsidRPr="008A6435">
        <w:tc>
          <w:tcPr>
            <w:tcW w:w="4648" w:type="dxa"/>
            <w:tcBorders>
              <w:top w:val="nil"/>
              <w:bottom w:val="single" w:sz="4" w:space="0" w:color="auto"/>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 xml:space="preserve">-Qua bài này, các em biết thêm được điều gì? </w:t>
            </w:r>
          </w:p>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xml:space="preserve">- Nhắc HS về nhà, các em đọc lại cách giái dạng toán “Tìm hai sô khi biết tông và ti so cua hai số đó”. </w:t>
            </w:r>
          </w:p>
        </w:tc>
        <w:tc>
          <w:tcPr>
            <w:tcW w:w="5432" w:type="dxa"/>
            <w:tcBorders>
              <w:top w:val="nil"/>
              <w:bottom w:val="single" w:sz="4" w:space="0" w:color="auto"/>
            </w:tcBorders>
          </w:tcPr>
          <w:p w:rsidR="006470A1" w:rsidRPr="008A6435" w:rsidRDefault="0049489B">
            <w:pPr>
              <w:pStyle w:val="BodyText"/>
              <w:spacing w:before="0" w:line="264" w:lineRule="auto"/>
              <w:ind w:left="0" w:firstLine="0"/>
              <w:rPr>
                <w:sz w:val="28"/>
                <w:szCs w:val="28"/>
              </w:rPr>
            </w:pPr>
            <w:r w:rsidRPr="008A6435">
              <w:rPr>
                <w:sz w:val="28"/>
                <w:szCs w:val="28"/>
              </w:rPr>
              <w:t xml:space="preserve">- Biết cách tìm hai số khi biết tổng và tỉ số của hai số đó. </w:t>
            </w:r>
          </w:p>
        </w:tc>
      </w:tr>
    </w:tbl>
    <w:p w:rsidR="006470A1" w:rsidRPr="008A6435" w:rsidRDefault="0049489B">
      <w:pPr>
        <w:spacing w:after="0" w:line="264" w:lineRule="auto"/>
        <w:jc w:val="center"/>
        <w:rPr>
          <w:rFonts w:eastAsia="Calibri" w:cs="Times New Roman"/>
          <w:bCs/>
          <w:iCs/>
          <w:szCs w:val="28"/>
          <w:u w:val="single"/>
        </w:rPr>
      </w:pPr>
      <w:r w:rsidRPr="008A6435">
        <w:rPr>
          <w:rFonts w:eastAsia="Calibri" w:cs="Times New Roman"/>
          <w:bCs/>
          <w:iCs/>
          <w:szCs w:val="28"/>
          <w:u w:val="single"/>
        </w:rPr>
        <w:t>___________________________________________________</w:t>
      </w:r>
    </w:p>
    <w:p w:rsidR="00FD7225" w:rsidRPr="008A6435" w:rsidRDefault="00FD7225" w:rsidP="00FD7225">
      <w:pPr>
        <w:spacing w:after="0" w:line="264" w:lineRule="auto"/>
        <w:jc w:val="center"/>
        <w:rPr>
          <w:rFonts w:cs="Times New Roman"/>
          <w:color w:val="000000"/>
          <w:szCs w:val="28"/>
          <w:u w:val="single"/>
        </w:rPr>
      </w:pPr>
      <w:r w:rsidRPr="008A6435">
        <w:rPr>
          <w:rFonts w:cs="Times New Roman"/>
          <w:iCs/>
          <w:color w:val="000000"/>
          <w:szCs w:val="28"/>
          <w:u w:val="single"/>
          <w:lang w:val="pt-BR"/>
        </w:rPr>
        <w:t xml:space="preserve">Tiết </w:t>
      </w:r>
      <w:r w:rsidRPr="008A6435">
        <w:rPr>
          <w:rFonts w:cs="Times New Roman"/>
          <w:iCs/>
          <w:color w:val="000000"/>
          <w:szCs w:val="28"/>
          <w:u w:val="single"/>
        </w:rPr>
        <w:t>2</w:t>
      </w:r>
      <w:r w:rsidRPr="008A6435">
        <w:rPr>
          <w:rFonts w:cs="Times New Roman"/>
          <w:iCs/>
          <w:color w:val="000000"/>
          <w:szCs w:val="28"/>
          <w:u w:val="single"/>
          <w:lang w:val="pt-BR"/>
        </w:rPr>
        <w:t>:</w:t>
      </w:r>
      <w:r w:rsidRPr="008A6435">
        <w:rPr>
          <w:rFonts w:cs="Times New Roman"/>
          <w:i/>
          <w:color w:val="000000"/>
          <w:szCs w:val="28"/>
          <w:u w:val="single"/>
          <w:lang w:val="pt-BR"/>
        </w:rPr>
        <w:t xml:space="preserve"> </w:t>
      </w:r>
      <w:r w:rsidRPr="008A6435">
        <w:rPr>
          <w:rFonts w:cs="Times New Roman"/>
          <w:color w:val="000000"/>
          <w:szCs w:val="28"/>
          <w:u w:val="single"/>
          <w:lang w:val="pt-BR"/>
        </w:rPr>
        <w:t>T</w:t>
      </w:r>
      <w:r w:rsidRPr="008A6435">
        <w:rPr>
          <w:rFonts w:cs="Times New Roman"/>
          <w:color w:val="000000"/>
          <w:szCs w:val="28"/>
          <w:u w:val="single"/>
        </w:rPr>
        <w:t>iếng Việt tăng</w:t>
      </w:r>
    </w:p>
    <w:p w:rsidR="00FD7225" w:rsidRPr="008A6435" w:rsidRDefault="00FD7225" w:rsidP="00FD7225">
      <w:pPr>
        <w:spacing w:after="0" w:line="264" w:lineRule="auto"/>
        <w:jc w:val="center"/>
        <w:rPr>
          <w:rFonts w:cs="Times New Roman"/>
          <w:b/>
          <w:szCs w:val="28"/>
        </w:rPr>
      </w:pPr>
      <w:r w:rsidRPr="008A6435">
        <w:rPr>
          <w:rFonts w:cs="Times New Roman"/>
          <w:b/>
          <w:szCs w:val="28"/>
        </w:rPr>
        <w:t>LUYỆN TẬP TẢ NGƯỜI</w:t>
      </w:r>
    </w:p>
    <w:p w:rsidR="00FD7225" w:rsidRPr="008A6435" w:rsidRDefault="00FD7225" w:rsidP="00FD7225">
      <w:pPr>
        <w:spacing w:after="0" w:line="264" w:lineRule="auto"/>
        <w:rPr>
          <w:rFonts w:cs="Times New Roman"/>
          <w:b/>
          <w:szCs w:val="28"/>
          <w:lang w:val="pt-BR"/>
        </w:rPr>
      </w:pPr>
      <w:r w:rsidRPr="008A6435">
        <w:rPr>
          <w:rFonts w:cs="Times New Roman"/>
          <w:b/>
          <w:szCs w:val="28"/>
          <w:lang w:val="pt-BR"/>
        </w:rPr>
        <w:t xml:space="preserve">I. Yêu cầu cần đạt:    </w:t>
      </w:r>
    </w:p>
    <w:p w:rsidR="00FD7225" w:rsidRPr="008A6435" w:rsidRDefault="00FD7225" w:rsidP="00FD7225">
      <w:pPr>
        <w:tabs>
          <w:tab w:val="left" w:pos="2545"/>
        </w:tabs>
        <w:spacing w:after="0" w:line="264" w:lineRule="auto"/>
        <w:rPr>
          <w:rFonts w:cs="Times New Roman"/>
          <w:b/>
          <w:szCs w:val="28"/>
        </w:rPr>
      </w:pPr>
      <w:r w:rsidRPr="008A6435">
        <w:rPr>
          <w:rFonts w:cs="Times New Roman"/>
          <w:b/>
          <w:szCs w:val="28"/>
        </w:rPr>
        <w:t>1. Kiến thức:</w:t>
      </w:r>
    </w:p>
    <w:p w:rsidR="00FD7225" w:rsidRPr="008A6435" w:rsidRDefault="00FD7225" w:rsidP="00FD7225">
      <w:pPr>
        <w:spacing w:after="0" w:line="264" w:lineRule="auto"/>
        <w:rPr>
          <w:rFonts w:cs="Times New Roman"/>
          <w:szCs w:val="28"/>
        </w:rPr>
      </w:pPr>
      <w:r w:rsidRPr="008A6435">
        <w:rPr>
          <w:rFonts w:cs="Times New Roman"/>
          <w:szCs w:val="28"/>
        </w:rPr>
        <w:t xml:space="preserve">    </w:t>
      </w:r>
      <w:r w:rsidRPr="008A6435">
        <w:rPr>
          <w:rFonts w:cs="Times New Roman"/>
          <w:szCs w:val="28"/>
          <w:lang w:val="pt-BR"/>
        </w:rPr>
        <w:t>- Dựa vào dàn ý đã lập, viết được đoạn văn tả hoạt động của</w:t>
      </w:r>
      <w:r w:rsidRPr="008A6435">
        <w:rPr>
          <w:rFonts w:cs="Times New Roman"/>
          <w:szCs w:val="28"/>
        </w:rPr>
        <w:t xml:space="preserve"> một</w:t>
      </w:r>
      <w:r w:rsidRPr="008A6435">
        <w:rPr>
          <w:rFonts w:cs="Times New Roman"/>
          <w:szCs w:val="28"/>
          <w:lang w:val="pt-BR"/>
        </w:rPr>
        <w:t xml:space="preserve"> người </w:t>
      </w:r>
      <w:r w:rsidRPr="008A6435">
        <w:rPr>
          <w:rFonts w:cs="Times New Roman"/>
          <w:szCs w:val="28"/>
        </w:rPr>
        <w:t>mà em yêu quý.</w:t>
      </w:r>
    </w:p>
    <w:p w:rsidR="00FD7225" w:rsidRPr="008A6435" w:rsidRDefault="00FD7225" w:rsidP="00FD7225">
      <w:pPr>
        <w:spacing w:after="0" w:line="264" w:lineRule="auto"/>
        <w:rPr>
          <w:rFonts w:cs="Times New Roman"/>
          <w:szCs w:val="28"/>
          <w:lang w:val="pt-BR"/>
        </w:rPr>
      </w:pPr>
      <w:r w:rsidRPr="008A6435">
        <w:rPr>
          <w:rFonts w:cs="Times New Roman"/>
          <w:b/>
          <w:szCs w:val="28"/>
          <w:lang w:val="pt-BR"/>
        </w:rPr>
        <w:t>2. Kĩ năng:</w:t>
      </w:r>
      <w:r w:rsidRPr="008A6435">
        <w:rPr>
          <w:rFonts w:cs="Times New Roman"/>
          <w:szCs w:val="28"/>
          <w:lang w:val="pt-BR"/>
        </w:rPr>
        <w:t xml:space="preserve"> Rèn kĩ năng lập dàn ý cho bài văn tả hoạt động của người.</w:t>
      </w:r>
    </w:p>
    <w:p w:rsidR="00FD7225" w:rsidRPr="008A6435" w:rsidRDefault="00FD7225" w:rsidP="00FD7225">
      <w:pPr>
        <w:spacing w:after="0" w:line="264" w:lineRule="auto"/>
        <w:rPr>
          <w:rFonts w:cs="Times New Roman"/>
          <w:szCs w:val="28"/>
          <w:lang w:val="pt-BR"/>
        </w:rPr>
      </w:pPr>
      <w:r w:rsidRPr="008A6435">
        <w:rPr>
          <w:rFonts w:cs="Times New Roman"/>
          <w:b/>
          <w:szCs w:val="28"/>
          <w:lang w:val="pt-BR"/>
        </w:rPr>
        <w:t>3. Thái độ:</w:t>
      </w:r>
      <w:r w:rsidRPr="008A6435">
        <w:rPr>
          <w:rFonts w:cs="Times New Roman"/>
          <w:szCs w:val="28"/>
          <w:lang w:val="pt-BR"/>
        </w:rPr>
        <w:t xml:space="preserve"> Cẩn thận, tỉ mỉ khi quan sát.</w:t>
      </w:r>
    </w:p>
    <w:p w:rsidR="00FD7225" w:rsidRPr="008A6435" w:rsidRDefault="00FD7225" w:rsidP="00FD7225">
      <w:pPr>
        <w:spacing w:after="0" w:line="264" w:lineRule="auto"/>
        <w:rPr>
          <w:rFonts w:cs="Times New Roman"/>
          <w:b/>
          <w:szCs w:val="28"/>
          <w:lang w:val="pt-BR"/>
        </w:rPr>
      </w:pPr>
      <w:r w:rsidRPr="008A6435">
        <w:rPr>
          <w:rFonts w:cs="Times New Roman"/>
          <w:b/>
          <w:szCs w:val="28"/>
          <w:lang w:val="pt-BR"/>
        </w:rPr>
        <w:t xml:space="preserve">*Phát triển năng lực: </w:t>
      </w:r>
    </w:p>
    <w:p w:rsidR="00FD7225" w:rsidRPr="008A6435" w:rsidRDefault="00FD7225" w:rsidP="00FD7225">
      <w:pPr>
        <w:spacing w:after="0" w:line="264" w:lineRule="auto"/>
        <w:rPr>
          <w:rFonts w:cs="Times New Roman"/>
          <w:szCs w:val="28"/>
          <w:lang w:val="pt-BR"/>
        </w:rPr>
      </w:pPr>
      <w:r w:rsidRPr="008A6435">
        <w:rPr>
          <w:rFonts w:cs="Times New Roman"/>
          <w:szCs w:val="28"/>
          <w:lang w:val="pt-BR"/>
        </w:rPr>
        <w:t>- Năng lực tự chủ và tự học, năng lực giao tiếp và hợp tác, năng lực giải quyết vấn đề và sáng tạo.</w:t>
      </w:r>
    </w:p>
    <w:p w:rsidR="00FD7225" w:rsidRPr="008A6435" w:rsidRDefault="00FD7225" w:rsidP="00FD7225">
      <w:pPr>
        <w:spacing w:after="0" w:line="264" w:lineRule="auto"/>
        <w:rPr>
          <w:rFonts w:cs="Times New Roman"/>
          <w:szCs w:val="28"/>
          <w:lang w:val="pt-BR"/>
        </w:rPr>
      </w:pPr>
      <w:r w:rsidRPr="008A6435">
        <w:rPr>
          <w:rFonts w:cs="Times New Roman"/>
          <w:szCs w:val="28"/>
          <w:lang w:val="pt-BR"/>
        </w:rPr>
        <w:t>- Năng lực văn học, năng lực ngôn ngữ, năng lực thẩm mĩ.</w:t>
      </w:r>
    </w:p>
    <w:p w:rsidR="00FD7225" w:rsidRPr="008A6435" w:rsidRDefault="00FD7225" w:rsidP="00FD7225">
      <w:pPr>
        <w:tabs>
          <w:tab w:val="left" w:pos="2545"/>
        </w:tabs>
        <w:spacing w:after="0" w:line="264" w:lineRule="auto"/>
        <w:rPr>
          <w:rFonts w:cs="Times New Roman"/>
          <w:b/>
          <w:szCs w:val="28"/>
          <w:lang w:val="pt-BR"/>
        </w:rPr>
      </w:pPr>
      <w:r w:rsidRPr="008A6435">
        <w:rPr>
          <w:rFonts w:cs="Times New Roman"/>
          <w:b/>
          <w:szCs w:val="28"/>
          <w:lang w:val="pt-BR"/>
        </w:rPr>
        <w:t>II. CHUẨN BỊ</w:t>
      </w:r>
    </w:p>
    <w:p w:rsidR="00FD7225" w:rsidRPr="008A6435" w:rsidRDefault="00FD7225" w:rsidP="00FD7225">
      <w:pPr>
        <w:spacing w:after="0" w:line="264" w:lineRule="auto"/>
        <w:rPr>
          <w:rFonts w:cs="Times New Roman"/>
          <w:b/>
          <w:szCs w:val="28"/>
          <w:lang w:val="pt-BR"/>
        </w:rPr>
      </w:pPr>
      <w:r w:rsidRPr="008A6435">
        <w:rPr>
          <w:rFonts w:cs="Times New Roman"/>
          <w:b/>
          <w:szCs w:val="28"/>
          <w:lang w:val="pt-BR"/>
        </w:rPr>
        <w:t xml:space="preserve">1. Đồ dùng    </w:t>
      </w:r>
    </w:p>
    <w:p w:rsidR="00FD7225" w:rsidRPr="008A6435" w:rsidRDefault="00FD7225" w:rsidP="00FD7225">
      <w:pPr>
        <w:tabs>
          <w:tab w:val="left" w:pos="2545"/>
        </w:tabs>
        <w:spacing w:after="0" w:line="264" w:lineRule="auto"/>
        <w:rPr>
          <w:rFonts w:cs="Times New Roman"/>
          <w:szCs w:val="28"/>
        </w:rPr>
      </w:pPr>
      <w:r w:rsidRPr="008A6435">
        <w:rPr>
          <w:rFonts w:cs="Times New Roman"/>
          <w:szCs w:val="28"/>
          <w:lang w:val="pt-BR"/>
        </w:rPr>
        <w:t xml:space="preserve">- </w:t>
      </w:r>
      <w:r w:rsidRPr="008A6435">
        <w:rPr>
          <w:rFonts w:cs="Times New Roman"/>
          <w:szCs w:val="28"/>
        </w:rPr>
        <w:t>Hệ thống câu hỏi</w:t>
      </w:r>
    </w:p>
    <w:p w:rsidR="00FD7225" w:rsidRPr="008A6435" w:rsidRDefault="00FD7225" w:rsidP="00FD7225">
      <w:pPr>
        <w:spacing w:after="0" w:line="264" w:lineRule="auto"/>
        <w:rPr>
          <w:rFonts w:cs="Times New Roman"/>
          <w:b/>
          <w:szCs w:val="28"/>
          <w:lang w:val="pt-BR"/>
        </w:rPr>
      </w:pPr>
      <w:r w:rsidRPr="008A6435">
        <w:rPr>
          <w:rFonts w:cs="Times New Roman"/>
          <w:b/>
          <w:szCs w:val="28"/>
          <w:lang w:val="pt-BR"/>
        </w:rPr>
        <w:t>2. Phương pháp và kĩ thuật dạy học</w:t>
      </w:r>
    </w:p>
    <w:p w:rsidR="00FD7225" w:rsidRPr="008A6435" w:rsidRDefault="00FD7225" w:rsidP="00FD7225">
      <w:pPr>
        <w:spacing w:after="0" w:line="264" w:lineRule="auto"/>
        <w:rPr>
          <w:rFonts w:cs="Times New Roman"/>
          <w:szCs w:val="28"/>
          <w:lang w:val="pt-BR"/>
        </w:rPr>
      </w:pPr>
      <w:r w:rsidRPr="008A6435">
        <w:rPr>
          <w:rFonts w:cs="Times New Roman"/>
          <w:szCs w:val="28"/>
          <w:lang w:val="pt-BR"/>
        </w:rPr>
        <w:t>- Vấn đáp , quan sát, thảo luận nhóm, trò chơi...</w:t>
      </w:r>
    </w:p>
    <w:p w:rsidR="00FD7225" w:rsidRPr="008A6435" w:rsidRDefault="00FD7225" w:rsidP="00FD7225">
      <w:pPr>
        <w:spacing w:after="0" w:line="264" w:lineRule="auto"/>
        <w:rPr>
          <w:rFonts w:cs="Times New Roman"/>
          <w:szCs w:val="28"/>
          <w:lang w:val="pt-BR"/>
        </w:rPr>
      </w:pPr>
      <w:r w:rsidRPr="008A6435">
        <w:rPr>
          <w:rFonts w:cs="Times New Roman"/>
          <w:szCs w:val="28"/>
          <w:lang w:val="pt-BR"/>
        </w:rPr>
        <w:t>- Kĩ thuật đặt và trả lời câu hỏi.</w:t>
      </w:r>
    </w:p>
    <w:p w:rsidR="00FD7225" w:rsidRPr="008A6435" w:rsidRDefault="00FD7225" w:rsidP="00FD7225">
      <w:pPr>
        <w:spacing w:after="0" w:line="264" w:lineRule="auto"/>
        <w:rPr>
          <w:rFonts w:cs="Times New Roman"/>
          <w:szCs w:val="28"/>
          <w:lang w:val="pt-BR"/>
        </w:rPr>
      </w:pPr>
      <w:r w:rsidRPr="008A6435">
        <w:rPr>
          <w:rFonts w:cs="Times New Roman"/>
          <w:szCs w:val="28"/>
          <w:lang w:val="pt-BR"/>
        </w:rPr>
        <w:t>- Kĩ thuật trình bày một phút</w:t>
      </w:r>
    </w:p>
    <w:p w:rsidR="00FD7225" w:rsidRPr="008A6435" w:rsidRDefault="00FD7225" w:rsidP="00FD7225">
      <w:pPr>
        <w:tabs>
          <w:tab w:val="left" w:pos="2545"/>
        </w:tabs>
        <w:spacing w:after="0" w:line="264" w:lineRule="auto"/>
        <w:rPr>
          <w:rFonts w:cs="Times New Roman"/>
          <w:b/>
          <w:szCs w:val="28"/>
          <w:lang w:val="pt-BR"/>
        </w:rPr>
      </w:pPr>
      <w:r w:rsidRPr="008A6435">
        <w:rPr>
          <w:rFonts w:cs="Times New Roman"/>
          <w:b/>
          <w:szCs w:val="28"/>
          <w:lang w:val="pt-BR"/>
        </w:rPr>
        <w:t>III. TỔ CHỨC CÁC HOẠT ĐỘNG DẠY - HỌC</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2"/>
        <w:gridCol w:w="3702"/>
      </w:tblGrid>
      <w:tr w:rsidR="00FD7225" w:rsidRPr="008A6435" w:rsidTr="009F5215">
        <w:trPr>
          <w:trHeight w:val="270"/>
          <w:jc w:val="center"/>
        </w:trPr>
        <w:tc>
          <w:tcPr>
            <w:tcW w:w="6072" w:type="dxa"/>
          </w:tcPr>
          <w:p w:rsidR="00FD7225" w:rsidRPr="008A6435" w:rsidRDefault="00FD7225" w:rsidP="009F5215">
            <w:pPr>
              <w:spacing w:after="0" w:line="264" w:lineRule="auto"/>
              <w:jc w:val="center"/>
              <w:rPr>
                <w:rFonts w:cs="Times New Roman"/>
                <w:b/>
                <w:szCs w:val="28"/>
                <w:lang w:val="nl-NL"/>
              </w:rPr>
            </w:pPr>
            <w:r w:rsidRPr="008A6435">
              <w:rPr>
                <w:rFonts w:cs="Times New Roman"/>
                <w:b/>
                <w:szCs w:val="28"/>
                <w:lang w:val="nl-NL"/>
              </w:rPr>
              <w:t>Hoạt động của thầy</w:t>
            </w:r>
          </w:p>
        </w:tc>
        <w:tc>
          <w:tcPr>
            <w:tcW w:w="3702" w:type="dxa"/>
          </w:tcPr>
          <w:p w:rsidR="00FD7225" w:rsidRPr="008A6435" w:rsidRDefault="00FD7225" w:rsidP="009F5215">
            <w:pPr>
              <w:spacing w:after="0" w:line="264" w:lineRule="auto"/>
              <w:jc w:val="center"/>
              <w:rPr>
                <w:rFonts w:cs="Times New Roman"/>
                <w:b/>
                <w:szCs w:val="28"/>
                <w:lang w:val="nl-NL"/>
              </w:rPr>
            </w:pPr>
            <w:r w:rsidRPr="008A6435">
              <w:rPr>
                <w:rFonts w:cs="Times New Roman"/>
                <w:b/>
                <w:szCs w:val="28"/>
                <w:lang w:val="nl-NL"/>
              </w:rPr>
              <w:t>Hoạt động của trò</w:t>
            </w:r>
          </w:p>
        </w:tc>
      </w:tr>
      <w:tr w:rsidR="00FD7225" w:rsidRPr="008A6435" w:rsidTr="009F5215">
        <w:trPr>
          <w:trHeight w:val="375"/>
          <w:jc w:val="center"/>
        </w:trPr>
        <w:tc>
          <w:tcPr>
            <w:tcW w:w="9774" w:type="dxa"/>
            <w:gridSpan w:val="2"/>
          </w:tcPr>
          <w:p w:rsidR="00FD7225" w:rsidRPr="008A6435" w:rsidRDefault="00FD7225" w:rsidP="009F5215">
            <w:pPr>
              <w:spacing w:after="0" w:line="264" w:lineRule="auto"/>
              <w:rPr>
                <w:rFonts w:cs="Times New Roman"/>
                <w:b/>
                <w:szCs w:val="28"/>
                <w:lang w:val="da-DK"/>
              </w:rPr>
            </w:pPr>
            <w:r w:rsidRPr="008A6435">
              <w:rPr>
                <w:rFonts w:cs="Times New Roman"/>
                <w:b/>
                <w:szCs w:val="28"/>
                <w:lang w:val="nb-NO"/>
              </w:rPr>
              <w:t>1. Hoạt động khởi động: (3 phút)</w:t>
            </w:r>
          </w:p>
        </w:tc>
      </w:tr>
      <w:tr w:rsidR="00FD7225" w:rsidRPr="008A6435" w:rsidTr="009F5215">
        <w:trPr>
          <w:trHeight w:val="274"/>
          <w:jc w:val="center"/>
        </w:trPr>
        <w:tc>
          <w:tcPr>
            <w:tcW w:w="6072" w:type="dxa"/>
          </w:tcPr>
          <w:p w:rsidR="00FD7225" w:rsidRPr="008A6435" w:rsidRDefault="00FD7225" w:rsidP="009F5215">
            <w:pPr>
              <w:tabs>
                <w:tab w:val="left" w:pos="2545"/>
              </w:tabs>
              <w:spacing w:after="0" w:line="264" w:lineRule="auto"/>
              <w:rPr>
                <w:rFonts w:cs="Times New Roman"/>
                <w:b/>
                <w:szCs w:val="28"/>
                <w:lang w:val="pt-BR"/>
              </w:rPr>
            </w:pPr>
            <w:r w:rsidRPr="008A6435">
              <w:rPr>
                <w:rFonts w:cs="Times New Roman"/>
                <w:szCs w:val="28"/>
                <w:lang w:val="pt-BR"/>
              </w:rPr>
              <w:t>- Cho HS đọc đoạn văn tả một người mà em yêu mến.</w:t>
            </w:r>
          </w:p>
          <w:p w:rsidR="00FD7225" w:rsidRPr="008A6435" w:rsidRDefault="00FD7225" w:rsidP="009F5215">
            <w:pPr>
              <w:tabs>
                <w:tab w:val="left" w:pos="2545"/>
              </w:tabs>
              <w:spacing w:after="0" w:line="264" w:lineRule="auto"/>
              <w:rPr>
                <w:rFonts w:cs="Times New Roman"/>
                <w:szCs w:val="28"/>
                <w:lang w:val="pt-BR"/>
              </w:rPr>
            </w:pPr>
            <w:r w:rsidRPr="008A6435">
              <w:rPr>
                <w:rFonts w:cs="Times New Roman"/>
                <w:szCs w:val="28"/>
                <w:lang w:val="pt-BR"/>
              </w:rPr>
              <w:t xml:space="preserve">- Nhận xét ý thức học bài ở nhà </w:t>
            </w:r>
          </w:p>
          <w:p w:rsidR="00FD7225" w:rsidRPr="008A6435" w:rsidRDefault="00FD7225" w:rsidP="009F5215">
            <w:pPr>
              <w:tabs>
                <w:tab w:val="left" w:pos="2545"/>
              </w:tabs>
              <w:spacing w:after="0" w:line="264" w:lineRule="auto"/>
              <w:rPr>
                <w:rFonts w:cs="Times New Roman"/>
                <w:szCs w:val="28"/>
                <w:lang w:val="pt-BR"/>
              </w:rPr>
            </w:pPr>
            <w:r w:rsidRPr="008A6435">
              <w:rPr>
                <w:rFonts w:cs="Times New Roman"/>
                <w:szCs w:val="28"/>
                <w:lang w:val="pt-BR"/>
              </w:rPr>
              <w:t>- Giới thiệu bài - Ghi bảng</w:t>
            </w:r>
          </w:p>
        </w:tc>
        <w:tc>
          <w:tcPr>
            <w:tcW w:w="3702" w:type="dxa"/>
          </w:tcPr>
          <w:p w:rsidR="00FD7225" w:rsidRPr="008A6435" w:rsidRDefault="00FD7225" w:rsidP="009F5215">
            <w:pPr>
              <w:spacing w:after="0" w:line="264" w:lineRule="auto"/>
              <w:rPr>
                <w:rFonts w:cs="Times New Roman"/>
                <w:szCs w:val="28"/>
                <w:lang w:val="pt-BR"/>
              </w:rPr>
            </w:pPr>
            <w:r w:rsidRPr="008A6435">
              <w:rPr>
                <w:rFonts w:cs="Times New Roman"/>
                <w:szCs w:val="28"/>
                <w:lang w:val="pt-BR"/>
              </w:rPr>
              <w:t>- HS đọc</w:t>
            </w:r>
          </w:p>
          <w:p w:rsidR="00FD7225" w:rsidRPr="008A6435" w:rsidRDefault="00FD7225" w:rsidP="009F5215">
            <w:pPr>
              <w:spacing w:after="0" w:line="264" w:lineRule="auto"/>
              <w:rPr>
                <w:rFonts w:cs="Times New Roman"/>
                <w:szCs w:val="28"/>
                <w:lang w:val="pt-BR"/>
              </w:rPr>
            </w:pPr>
          </w:p>
          <w:p w:rsidR="00FD7225" w:rsidRPr="008A6435" w:rsidRDefault="00FD7225" w:rsidP="009F5215">
            <w:pPr>
              <w:spacing w:after="0" w:line="264" w:lineRule="auto"/>
              <w:rPr>
                <w:rFonts w:cs="Times New Roman"/>
                <w:szCs w:val="28"/>
                <w:lang w:val="pt-BR"/>
              </w:rPr>
            </w:pPr>
            <w:r w:rsidRPr="008A6435">
              <w:rPr>
                <w:rFonts w:cs="Times New Roman"/>
                <w:szCs w:val="28"/>
                <w:lang w:val="pt-BR"/>
              </w:rPr>
              <w:t>- HS nghe</w:t>
            </w:r>
          </w:p>
          <w:p w:rsidR="00FD7225" w:rsidRPr="008A6435" w:rsidRDefault="00FD7225" w:rsidP="009F5215">
            <w:pPr>
              <w:spacing w:after="0" w:line="264" w:lineRule="auto"/>
              <w:rPr>
                <w:rFonts w:cs="Times New Roman"/>
                <w:szCs w:val="28"/>
                <w:lang w:val="nb-NO"/>
              </w:rPr>
            </w:pPr>
            <w:r w:rsidRPr="008A6435">
              <w:rPr>
                <w:rFonts w:cs="Times New Roman"/>
                <w:szCs w:val="28"/>
                <w:lang w:val="pt-BR"/>
              </w:rPr>
              <w:t>- HS ghi vở</w:t>
            </w:r>
          </w:p>
        </w:tc>
      </w:tr>
      <w:tr w:rsidR="00FD7225" w:rsidRPr="008A6435" w:rsidTr="009F5215">
        <w:trPr>
          <w:trHeight w:val="411"/>
          <w:jc w:val="center"/>
        </w:trPr>
        <w:tc>
          <w:tcPr>
            <w:tcW w:w="9774" w:type="dxa"/>
            <w:gridSpan w:val="2"/>
          </w:tcPr>
          <w:p w:rsidR="00FD7225" w:rsidRPr="008A6435" w:rsidRDefault="00FD7225" w:rsidP="009F5215">
            <w:pPr>
              <w:spacing w:after="0" w:line="264" w:lineRule="auto"/>
              <w:rPr>
                <w:rFonts w:cs="Times New Roman"/>
                <w:b/>
                <w:szCs w:val="28"/>
                <w:lang w:val="nb-NO"/>
              </w:rPr>
            </w:pPr>
            <w:r w:rsidRPr="008A6435">
              <w:rPr>
                <w:rFonts w:cs="Times New Roman"/>
                <w:b/>
                <w:szCs w:val="28"/>
                <w:lang w:val="nb-NO"/>
              </w:rPr>
              <w:t>2. Hoạt động thực hành: (30 phút)</w:t>
            </w:r>
          </w:p>
          <w:p w:rsidR="00FD7225" w:rsidRPr="008A6435" w:rsidRDefault="00FD7225" w:rsidP="009F5215">
            <w:pPr>
              <w:tabs>
                <w:tab w:val="left" w:pos="536"/>
              </w:tabs>
              <w:spacing w:after="0" w:line="264" w:lineRule="auto"/>
              <w:rPr>
                <w:rFonts w:cs="Times New Roman"/>
                <w:szCs w:val="28"/>
                <w:lang w:val="pt-BR"/>
              </w:rPr>
            </w:pPr>
            <w:r w:rsidRPr="008A6435">
              <w:rPr>
                <w:rFonts w:cs="Times New Roman"/>
                <w:i/>
                <w:szCs w:val="28"/>
                <w:lang w:val="nb-NO"/>
              </w:rPr>
              <w:t>* Mục tiêu:</w:t>
            </w:r>
            <w:r w:rsidRPr="008A6435">
              <w:rPr>
                <w:rFonts w:cs="Times New Roman"/>
                <w:szCs w:val="28"/>
                <w:lang w:val="nb-NO"/>
              </w:rPr>
              <w:t xml:space="preserve"> </w:t>
            </w:r>
            <w:r w:rsidRPr="008A6435">
              <w:rPr>
                <w:rFonts w:cs="Times New Roman"/>
                <w:szCs w:val="28"/>
                <w:lang w:val="pt-BR"/>
              </w:rPr>
              <w:t xml:space="preserve">- Dựa vào dàn ý đã lập, viết được đoạn văn  tả </w:t>
            </w:r>
            <w:r w:rsidRPr="008A6435">
              <w:rPr>
                <w:rFonts w:cs="Times New Roman"/>
                <w:szCs w:val="28"/>
              </w:rPr>
              <w:t>ngoại hình</w:t>
            </w:r>
            <w:r w:rsidRPr="008A6435">
              <w:rPr>
                <w:rFonts w:cs="Times New Roman"/>
                <w:szCs w:val="28"/>
                <w:lang w:val="pt-BR"/>
              </w:rPr>
              <w:t xml:space="preserve"> của</w:t>
            </w:r>
            <w:r w:rsidRPr="008A6435">
              <w:rPr>
                <w:rFonts w:cs="Times New Roman"/>
                <w:szCs w:val="28"/>
              </w:rPr>
              <w:t xml:space="preserve"> một </w:t>
            </w:r>
            <w:r w:rsidRPr="008A6435">
              <w:rPr>
                <w:rFonts w:cs="Times New Roman"/>
                <w:szCs w:val="28"/>
                <w:lang w:val="pt-BR"/>
              </w:rPr>
              <w:t xml:space="preserve"> người</w:t>
            </w:r>
            <w:r w:rsidRPr="008A6435">
              <w:rPr>
                <w:rFonts w:cs="Times New Roman"/>
                <w:szCs w:val="28"/>
              </w:rPr>
              <w:t xml:space="preserve"> mà em yêu quý.</w:t>
            </w:r>
            <w:r w:rsidRPr="008A6435">
              <w:rPr>
                <w:rFonts w:cs="Times New Roman"/>
                <w:szCs w:val="28"/>
                <w:lang w:val="pt-BR"/>
              </w:rPr>
              <w:t xml:space="preserve"> </w:t>
            </w:r>
          </w:p>
          <w:p w:rsidR="00FD7225" w:rsidRPr="008A6435" w:rsidRDefault="00FD7225" w:rsidP="009F5215">
            <w:pPr>
              <w:spacing w:after="0" w:line="264" w:lineRule="auto"/>
              <w:rPr>
                <w:rFonts w:cs="Times New Roman"/>
                <w:b/>
                <w:szCs w:val="28"/>
                <w:lang w:val="nb-NO"/>
              </w:rPr>
            </w:pPr>
            <w:r w:rsidRPr="008A6435">
              <w:rPr>
                <w:rFonts w:cs="Times New Roman"/>
                <w:i/>
                <w:szCs w:val="28"/>
                <w:lang w:val="nb-NO"/>
              </w:rPr>
              <w:t>* Cách tiến hành:</w:t>
            </w:r>
          </w:p>
        </w:tc>
      </w:tr>
      <w:tr w:rsidR="00FD7225" w:rsidRPr="008A6435" w:rsidTr="009F5215">
        <w:trPr>
          <w:trHeight w:val="350"/>
          <w:jc w:val="center"/>
        </w:trPr>
        <w:tc>
          <w:tcPr>
            <w:tcW w:w="6072" w:type="dxa"/>
          </w:tcPr>
          <w:p w:rsidR="00FD7225" w:rsidRPr="008A6435" w:rsidRDefault="00FD7225" w:rsidP="009F5215">
            <w:pPr>
              <w:tabs>
                <w:tab w:val="left" w:pos="2545"/>
              </w:tabs>
              <w:spacing w:after="0" w:line="264" w:lineRule="auto"/>
              <w:rPr>
                <w:rFonts w:cs="Times New Roman"/>
                <w:b/>
                <w:szCs w:val="28"/>
                <w:lang w:val="da-DK"/>
              </w:rPr>
            </w:pPr>
            <w:r w:rsidRPr="008A6435">
              <w:rPr>
                <w:rFonts w:cs="Times New Roman"/>
                <w:b/>
                <w:szCs w:val="28"/>
                <w:lang w:val="nb-NO"/>
              </w:rPr>
              <w:t xml:space="preserve"> </w:t>
            </w:r>
            <w:r w:rsidRPr="008A6435">
              <w:rPr>
                <w:rFonts w:cs="Times New Roman"/>
                <w:b/>
                <w:szCs w:val="28"/>
                <w:lang w:val="da-DK"/>
              </w:rPr>
              <w:t>Bài 1: Nêu cấu tạo bài văn tả người</w:t>
            </w:r>
          </w:p>
          <w:p w:rsidR="00FD7225" w:rsidRPr="008A6435" w:rsidRDefault="00FD7225" w:rsidP="009F5215">
            <w:pPr>
              <w:tabs>
                <w:tab w:val="left" w:pos="2545"/>
              </w:tabs>
              <w:spacing w:after="0" w:line="264" w:lineRule="auto"/>
              <w:rPr>
                <w:rFonts w:cs="Times New Roman"/>
                <w:b/>
                <w:szCs w:val="28"/>
                <w:lang w:val="da-DK"/>
              </w:rPr>
            </w:pPr>
            <w:r w:rsidRPr="008A6435">
              <w:rPr>
                <w:rFonts w:cs="Times New Roman"/>
                <w:b/>
                <w:noProof/>
                <w:szCs w:val="28"/>
              </w:rPr>
              <w:lastRenderedPageBreak/>
              <w:drawing>
                <wp:inline distT="0" distB="0" distL="114300" distR="114300" wp14:anchorId="03052FEC" wp14:editId="790C17C2">
                  <wp:extent cx="3438525" cy="1915160"/>
                  <wp:effectExtent l="0" t="0" r="9525" b="8890"/>
                  <wp:docPr id="13" name="Picture 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4" descr="image"/>
                          <pic:cNvPicPr>
                            <a:picLocks noChangeAspect="1"/>
                          </pic:cNvPicPr>
                        </pic:nvPicPr>
                        <pic:blipFill>
                          <a:blip r:embed="rId23"/>
                          <a:stretch>
                            <a:fillRect/>
                          </a:stretch>
                        </pic:blipFill>
                        <pic:spPr>
                          <a:xfrm>
                            <a:off x="0" y="0"/>
                            <a:ext cx="3438525" cy="1915160"/>
                          </a:xfrm>
                          <a:prstGeom prst="rect">
                            <a:avLst/>
                          </a:prstGeom>
                          <a:noFill/>
                          <a:ln>
                            <a:noFill/>
                          </a:ln>
                        </pic:spPr>
                      </pic:pic>
                    </a:graphicData>
                  </a:graphic>
                </wp:inline>
              </w:drawing>
            </w:r>
          </w:p>
          <w:p w:rsidR="00FD7225" w:rsidRPr="008A6435" w:rsidRDefault="00FD7225" w:rsidP="009F5215">
            <w:pPr>
              <w:tabs>
                <w:tab w:val="left" w:pos="2545"/>
              </w:tabs>
              <w:spacing w:after="0" w:line="264" w:lineRule="auto"/>
              <w:jc w:val="both"/>
              <w:rPr>
                <w:rFonts w:cs="Times New Roman"/>
                <w:b/>
                <w:szCs w:val="28"/>
              </w:rPr>
            </w:pPr>
            <w:r w:rsidRPr="008A6435">
              <w:rPr>
                <w:rFonts w:cs="Times New Roman"/>
                <w:b/>
                <w:szCs w:val="28"/>
                <w:lang w:val="da-DK"/>
              </w:rPr>
              <w:t xml:space="preserve">Bài 2: </w:t>
            </w:r>
            <w:r w:rsidRPr="008A6435">
              <w:rPr>
                <w:rFonts w:cs="Times New Roman"/>
                <w:b/>
                <w:szCs w:val="28"/>
              </w:rPr>
              <w:t>Quan sát một người thân trong gia đình đang làm việc, học tập, hoặc vui chơi và ghi lại kết quả quan sát.</w:t>
            </w:r>
          </w:p>
          <w:p w:rsidR="00FD7225" w:rsidRPr="008A6435" w:rsidRDefault="00FD7225" w:rsidP="009F5215">
            <w:pPr>
              <w:tabs>
                <w:tab w:val="left" w:pos="2545"/>
              </w:tabs>
              <w:spacing w:after="0" w:line="264" w:lineRule="auto"/>
              <w:rPr>
                <w:rFonts w:cs="Times New Roman"/>
                <w:szCs w:val="28"/>
              </w:rPr>
            </w:pPr>
            <w:r w:rsidRPr="008A6435">
              <w:rPr>
                <w:rFonts w:cs="Times New Roman"/>
                <w:szCs w:val="28"/>
                <w:lang w:val="da-DK"/>
              </w:rPr>
              <w:t>- Gọi HS đọc yêu cầu bài tập</w:t>
            </w:r>
            <w:r w:rsidRPr="008A6435">
              <w:rPr>
                <w:rFonts w:cs="Times New Roman"/>
                <w:szCs w:val="28"/>
              </w:rPr>
              <w:t xml:space="preserve">: </w:t>
            </w:r>
          </w:p>
          <w:p w:rsidR="00FD7225" w:rsidRPr="008A6435" w:rsidRDefault="00FD7225" w:rsidP="009F5215">
            <w:pPr>
              <w:tabs>
                <w:tab w:val="left" w:pos="2545"/>
              </w:tabs>
              <w:spacing w:after="0" w:line="264" w:lineRule="auto"/>
              <w:rPr>
                <w:rFonts w:cs="Times New Roman"/>
                <w:szCs w:val="28"/>
                <w:lang w:val="da-DK"/>
              </w:rPr>
            </w:pPr>
            <w:r w:rsidRPr="008A6435">
              <w:rPr>
                <w:rFonts w:cs="Times New Roman"/>
                <w:szCs w:val="28"/>
                <w:lang w:val="da-DK"/>
              </w:rPr>
              <w:t>- Yêu cầu HS làm bài:</w:t>
            </w:r>
          </w:p>
          <w:p w:rsidR="00FD7225" w:rsidRPr="008A6435" w:rsidRDefault="00FD7225" w:rsidP="009F5215">
            <w:pPr>
              <w:tabs>
                <w:tab w:val="left" w:pos="2545"/>
              </w:tabs>
              <w:spacing w:after="0" w:line="264" w:lineRule="auto"/>
              <w:rPr>
                <w:rFonts w:cs="Times New Roman"/>
                <w:szCs w:val="28"/>
                <w:lang w:val="da-DK"/>
              </w:rPr>
            </w:pPr>
            <w:r w:rsidRPr="008A6435">
              <w:rPr>
                <w:rFonts w:cs="Times New Roman"/>
                <w:szCs w:val="28"/>
                <w:lang w:val="da-DK"/>
              </w:rPr>
              <w:t xml:space="preserve">- </w:t>
            </w:r>
            <w:r w:rsidRPr="008A6435">
              <w:rPr>
                <w:rFonts w:cs="Times New Roman"/>
                <w:szCs w:val="28"/>
              </w:rPr>
              <w:t>Cho HS tự hoàn thành bài tập.</w:t>
            </w:r>
          </w:p>
          <w:p w:rsidR="00FD7225" w:rsidRPr="008A6435" w:rsidRDefault="00FD7225" w:rsidP="009F5215">
            <w:pPr>
              <w:tabs>
                <w:tab w:val="left" w:pos="2545"/>
              </w:tabs>
              <w:spacing w:after="0" w:line="264" w:lineRule="auto"/>
              <w:rPr>
                <w:rFonts w:cs="Times New Roman"/>
                <w:szCs w:val="28"/>
                <w:lang w:val="da-DK"/>
              </w:rPr>
            </w:pPr>
            <w:r w:rsidRPr="008A6435">
              <w:rPr>
                <w:rFonts w:cs="Times New Roman"/>
                <w:szCs w:val="28"/>
                <w:lang w:val="da-DK"/>
              </w:rPr>
              <w:t>- Cho HS đọc bài của mình</w:t>
            </w:r>
          </w:p>
          <w:p w:rsidR="00FD7225" w:rsidRPr="008A6435" w:rsidRDefault="00FD7225" w:rsidP="009F5215">
            <w:pPr>
              <w:tabs>
                <w:tab w:val="left" w:pos="2545"/>
              </w:tabs>
              <w:spacing w:after="0" w:line="264" w:lineRule="auto"/>
              <w:rPr>
                <w:rFonts w:cs="Times New Roman"/>
                <w:szCs w:val="28"/>
              </w:rPr>
            </w:pPr>
            <w:r w:rsidRPr="008A6435">
              <w:rPr>
                <w:rFonts w:cs="Times New Roman"/>
                <w:szCs w:val="28"/>
                <w:lang w:val="da-DK"/>
              </w:rPr>
              <w:t>- GV nhận xét</w:t>
            </w:r>
            <w:r w:rsidRPr="008A6435">
              <w:rPr>
                <w:rFonts w:cs="Times New Roman"/>
                <w:szCs w:val="28"/>
              </w:rPr>
              <w:t>.</w:t>
            </w:r>
          </w:p>
          <w:p w:rsidR="00FD7225" w:rsidRPr="008A6435" w:rsidRDefault="00FD7225" w:rsidP="009F5215">
            <w:pPr>
              <w:pStyle w:val="NormalWeb"/>
              <w:spacing w:before="0" w:beforeAutospacing="0" w:after="0" w:afterAutospacing="0" w:line="264" w:lineRule="auto"/>
              <w:rPr>
                <w:rStyle w:val="Strong"/>
                <w:sz w:val="28"/>
                <w:szCs w:val="28"/>
              </w:rPr>
            </w:pPr>
            <w:r w:rsidRPr="008A6435">
              <w:rPr>
                <w:rStyle w:val="Strong"/>
                <w:sz w:val="28"/>
                <w:szCs w:val="28"/>
              </w:rPr>
              <w:t>Ngoại hình khi làm việc/học tập/vui chơi</w:t>
            </w:r>
          </w:p>
          <w:p w:rsidR="00FD7225" w:rsidRPr="008A6435" w:rsidRDefault="00FD7225" w:rsidP="009F5215">
            <w:pPr>
              <w:pStyle w:val="NormalWeb"/>
              <w:spacing w:before="0" w:beforeAutospacing="0" w:after="0" w:afterAutospacing="0" w:line="264" w:lineRule="auto"/>
              <w:rPr>
                <w:sz w:val="28"/>
                <w:szCs w:val="28"/>
              </w:rPr>
            </w:pPr>
            <w:r w:rsidRPr="008A6435">
              <w:rPr>
                <w:sz w:val="28"/>
                <w:szCs w:val="28"/>
              </w:rPr>
              <w:t>- Trang phục, cử chỉ, khuôn mặt, ánh mắt.</w:t>
            </w:r>
          </w:p>
          <w:p w:rsidR="00FD7225" w:rsidRPr="008A6435" w:rsidRDefault="00FD7225" w:rsidP="009F5215">
            <w:pPr>
              <w:pStyle w:val="NormalWeb"/>
              <w:spacing w:before="0" w:beforeAutospacing="0" w:after="0" w:afterAutospacing="0" w:line="264" w:lineRule="auto"/>
              <w:rPr>
                <w:sz w:val="28"/>
                <w:szCs w:val="28"/>
              </w:rPr>
            </w:pPr>
            <w:r w:rsidRPr="008A6435">
              <w:rPr>
                <w:sz w:val="28"/>
                <w:szCs w:val="28"/>
              </w:rPr>
              <w:t>Tư thế, dáng ngồi/đứng, động tác.</w:t>
            </w:r>
          </w:p>
          <w:p w:rsidR="00FD7225" w:rsidRPr="008A6435" w:rsidRDefault="00FD7225" w:rsidP="009F5215">
            <w:pPr>
              <w:pStyle w:val="NormalWeb"/>
              <w:spacing w:before="0" w:beforeAutospacing="0" w:after="0" w:afterAutospacing="0" w:line="264" w:lineRule="auto"/>
              <w:rPr>
                <w:rStyle w:val="Strong"/>
                <w:sz w:val="28"/>
                <w:szCs w:val="28"/>
              </w:rPr>
            </w:pPr>
            <w:r w:rsidRPr="008A6435">
              <w:rPr>
                <w:rStyle w:val="Strong"/>
                <w:sz w:val="28"/>
                <w:szCs w:val="28"/>
              </w:rPr>
              <w:t>Hoạt động cụ thể</w:t>
            </w:r>
          </w:p>
          <w:p w:rsidR="00FD7225" w:rsidRPr="008A6435" w:rsidRDefault="00FD7225" w:rsidP="009F5215">
            <w:pPr>
              <w:pStyle w:val="NormalWeb"/>
              <w:spacing w:before="0" w:beforeAutospacing="0" w:after="0" w:afterAutospacing="0" w:line="264" w:lineRule="auto"/>
              <w:rPr>
                <w:sz w:val="28"/>
                <w:szCs w:val="28"/>
              </w:rPr>
            </w:pPr>
            <w:r w:rsidRPr="008A6435">
              <w:rPr>
                <w:sz w:val="28"/>
                <w:szCs w:val="28"/>
              </w:rPr>
              <w:t>- Học tập: chăm chú đọc sách, ghi chép, giải toán, nét mặt khi suy nghĩ.</w:t>
            </w:r>
          </w:p>
          <w:p w:rsidR="00FD7225" w:rsidRPr="008A6435" w:rsidRDefault="00FD7225" w:rsidP="009F5215">
            <w:pPr>
              <w:pStyle w:val="NormalWeb"/>
              <w:spacing w:before="0" w:beforeAutospacing="0" w:after="0" w:afterAutospacing="0" w:line="264" w:lineRule="auto"/>
              <w:jc w:val="both"/>
              <w:rPr>
                <w:sz w:val="28"/>
                <w:szCs w:val="28"/>
              </w:rPr>
            </w:pPr>
            <w:r w:rsidRPr="008A6435">
              <w:rPr>
                <w:sz w:val="28"/>
                <w:szCs w:val="28"/>
              </w:rPr>
              <w:t>- Vui chơi: dáng chạy nhảy, tiếng cười, nét hồn nhiên.</w:t>
            </w:r>
          </w:p>
          <w:p w:rsidR="00FD7225" w:rsidRPr="008A6435" w:rsidRDefault="00FD7225" w:rsidP="009F5215">
            <w:pPr>
              <w:pStyle w:val="NormalWeb"/>
              <w:spacing w:before="0" w:beforeAutospacing="0" w:after="0" w:afterAutospacing="0" w:line="264" w:lineRule="auto"/>
              <w:jc w:val="both"/>
              <w:rPr>
                <w:sz w:val="28"/>
                <w:szCs w:val="28"/>
              </w:rPr>
            </w:pPr>
            <w:r w:rsidRPr="008A6435">
              <w:rPr>
                <w:sz w:val="28"/>
                <w:szCs w:val="28"/>
              </w:rPr>
              <w:t>- Làm việc: đôi tay khéo léo, nhanh nhẹn; giọt mồ hôi; sự tập trung.</w:t>
            </w:r>
          </w:p>
          <w:p w:rsidR="00FD7225" w:rsidRPr="008A6435" w:rsidRDefault="00FD7225" w:rsidP="009F5215">
            <w:pPr>
              <w:pStyle w:val="NormalWeb"/>
              <w:spacing w:before="0" w:beforeAutospacing="0" w:after="0" w:afterAutospacing="0" w:line="264" w:lineRule="auto"/>
              <w:jc w:val="both"/>
              <w:rPr>
                <w:sz w:val="28"/>
                <w:szCs w:val="28"/>
              </w:rPr>
            </w:pPr>
            <w:r w:rsidRPr="008A6435">
              <w:rPr>
                <w:rStyle w:val="Strong"/>
                <w:sz w:val="28"/>
                <w:szCs w:val="28"/>
              </w:rPr>
              <w:t>Âm thanh, hình ảnh, chi tiết gợi tả sinh động</w:t>
            </w:r>
          </w:p>
          <w:p w:rsidR="00FD7225" w:rsidRPr="008A6435" w:rsidRDefault="00FD7225" w:rsidP="009F5215">
            <w:pPr>
              <w:pStyle w:val="NormalWeb"/>
              <w:spacing w:before="0" w:beforeAutospacing="0" w:after="0" w:afterAutospacing="0" w:line="264" w:lineRule="auto"/>
              <w:jc w:val="both"/>
              <w:rPr>
                <w:sz w:val="28"/>
                <w:szCs w:val="28"/>
              </w:rPr>
            </w:pPr>
            <w:r w:rsidRPr="008A6435">
              <w:rPr>
                <w:sz w:val="28"/>
                <w:szCs w:val="28"/>
              </w:rPr>
              <w:t>- Tiếng viết loạt xoạt trên giấy, tiếng cười rộn rã, tiếng chổi quét, tiếng dao thớt trong bếp…</w:t>
            </w:r>
          </w:p>
          <w:p w:rsidR="00FD7225" w:rsidRPr="008A6435" w:rsidRDefault="00FD7225" w:rsidP="009F5215">
            <w:pPr>
              <w:pStyle w:val="NormalWeb"/>
              <w:spacing w:before="0" w:beforeAutospacing="0" w:after="0" w:afterAutospacing="0" w:line="264" w:lineRule="auto"/>
              <w:jc w:val="both"/>
              <w:rPr>
                <w:sz w:val="28"/>
                <w:szCs w:val="28"/>
              </w:rPr>
            </w:pPr>
            <w:r w:rsidRPr="008A6435">
              <w:rPr>
                <w:rStyle w:val="Strong"/>
                <w:sz w:val="28"/>
                <w:szCs w:val="28"/>
              </w:rPr>
              <w:t>Thái độ, cảm xúc của người thân</w:t>
            </w:r>
          </w:p>
          <w:p w:rsidR="00FD7225" w:rsidRPr="008A6435" w:rsidRDefault="00FD7225" w:rsidP="009F5215">
            <w:pPr>
              <w:pStyle w:val="NormalWeb"/>
              <w:spacing w:before="0" w:beforeAutospacing="0" w:after="0" w:afterAutospacing="0" w:line="264" w:lineRule="auto"/>
              <w:jc w:val="both"/>
              <w:rPr>
                <w:sz w:val="28"/>
                <w:szCs w:val="28"/>
              </w:rPr>
            </w:pPr>
            <w:r w:rsidRPr="008A6435">
              <w:rPr>
                <w:sz w:val="28"/>
                <w:szCs w:val="28"/>
              </w:rPr>
              <w:t>- Nghiêm túc, say mê, vui vẻ, hăng say, tận tụy…</w:t>
            </w:r>
          </w:p>
          <w:p w:rsidR="00FD7225" w:rsidRPr="008A6435" w:rsidRDefault="00FD7225" w:rsidP="009F5215">
            <w:pPr>
              <w:pStyle w:val="Heading4"/>
              <w:keepNext w:val="0"/>
              <w:keepLines w:val="0"/>
              <w:spacing w:before="0" w:line="264" w:lineRule="auto"/>
              <w:jc w:val="both"/>
              <w:rPr>
                <w:rFonts w:ascii="Times New Roman" w:hAnsi="Times New Roman" w:cs="Times New Roman"/>
                <w:szCs w:val="28"/>
              </w:rPr>
            </w:pPr>
            <w:r w:rsidRPr="008A6435">
              <w:rPr>
                <w:rFonts w:ascii="Times New Roman" w:hAnsi="Times New Roman" w:cs="Times New Roman"/>
                <w:szCs w:val="28"/>
              </w:rPr>
              <w:t>c. Cảm nhận qua quan sát</w:t>
            </w:r>
          </w:p>
          <w:p w:rsidR="00FD7225" w:rsidRPr="008A6435" w:rsidRDefault="00FD7225" w:rsidP="009F5215">
            <w:pPr>
              <w:pStyle w:val="NormalWeb"/>
              <w:spacing w:before="0" w:beforeAutospacing="0" w:after="0" w:afterAutospacing="0" w:line="264" w:lineRule="auto"/>
              <w:jc w:val="both"/>
              <w:rPr>
                <w:sz w:val="28"/>
                <w:szCs w:val="28"/>
              </w:rPr>
            </w:pPr>
            <w:r w:rsidRPr="008A6435">
              <w:rPr>
                <w:sz w:val="28"/>
                <w:szCs w:val="28"/>
              </w:rPr>
              <w:t>- Sự kiên nhẫn, chăm chỉ, vui tươi hay yêu thương thể hiện qua hành động.</w:t>
            </w:r>
          </w:p>
          <w:p w:rsidR="00FD7225" w:rsidRPr="008A6435" w:rsidRDefault="00FD7225" w:rsidP="009F5215">
            <w:pPr>
              <w:pStyle w:val="NormalWeb"/>
              <w:spacing w:before="0" w:beforeAutospacing="0" w:after="0" w:afterAutospacing="0" w:line="264" w:lineRule="auto"/>
              <w:jc w:val="both"/>
              <w:rPr>
                <w:sz w:val="28"/>
                <w:szCs w:val="28"/>
              </w:rPr>
            </w:pPr>
            <w:r w:rsidRPr="008A6435">
              <w:rPr>
                <w:sz w:val="28"/>
                <w:szCs w:val="28"/>
              </w:rPr>
              <w:t>- Liên hệ bản thân: học tập được điều gì, mong muốn noi gương gì từ người thân.</w:t>
            </w:r>
          </w:p>
          <w:p w:rsidR="00FD7225" w:rsidRPr="008A6435" w:rsidRDefault="00FD7225" w:rsidP="009F5215">
            <w:pPr>
              <w:tabs>
                <w:tab w:val="left" w:pos="2545"/>
              </w:tabs>
              <w:spacing w:after="0" w:line="264" w:lineRule="auto"/>
              <w:rPr>
                <w:rFonts w:cs="Times New Roman"/>
                <w:szCs w:val="28"/>
                <w:lang w:val="da-DK"/>
              </w:rPr>
            </w:pPr>
            <w:r w:rsidRPr="008A6435">
              <w:rPr>
                <w:rFonts w:cs="Times New Roman"/>
                <w:szCs w:val="28"/>
                <w:lang w:val="pt-BR"/>
              </w:rPr>
              <w:t xml:space="preserve">- GV nhận xét, chỉnh sửa  </w:t>
            </w:r>
          </w:p>
        </w:tc>
        <w:tc>
          <w:tcPr>
            <w:tcW w:w="3702" w:type="dxa"/>
          </w:tcPr>
          <w:p w:rsidR="00FD7225" w:rsidRPr="008A6435" w:rsidRDefault="00FD7225" w:rsidP="009F5215">
            <w:pPr>
              <w:spacing w:after="0" w:line="264" w:lineRule="auto"/>
              <w:rPr>
                <w:rFonts w:cs="Times New Roman"/>
                <w:b/>
                <w:szCs w:val="28"/>
                <w:lang w:val="da-DK"/>
              </w:rPr>
            </w:pPr>
            <w:r w:rsidRPr="008A6435">
              <w:rPr>
                <w:rFonts w:cs="Times New Roman"/>
                <w:b/>
                <w:szCs w:val="28"/>
                <w:lang w:val="da-DK"/>
              </w:rPr>
              <w:lastRenderedPageBreak/>
              <w:t xml:space="preserve"> </w:t>
            </w:r>
          </w:p>
          <w:p w:rsidR="00FD7225" w:rsidRPr="008A6435" w:rsidRDefault="00FD7225" w:rsidP="009F5215">
            <w:pPr>
              <w:spacing w:after="0" w:line="264" w:lineRule="auto"/>
              <w:rPr>
                <w:rFonts w:cs="Times New Roman"/>
                <w:szCs w:val="28"/>
                <w:lang w:val="da-DK"/>
              </w:rPr>
            </w:pPr>
          </w:p>
          <w:p w:rsidR="00FD7225" w:rsidRPr="008A6435" w:rsidRDefault="00FD7225" w:rsidP="009F5215">
            <w:pPr>
              <w:tabs>
                <w:tab w:val="left" w:pos="2545"/>
              </w:tabs>
              <w:spacing w:after="0" w:line="264" w:lineRule="auto"/>
              <w:rPr>
                <w:rFonts w:cs="Times New Roman"/>
                <w:szCs w:val="28"/>
                <w:lang w:val="pt-BR"/>
              </w:rPr>
            </w:pPr>
            <w:r w:rsidRPr="008A6435">
              <w:rPr>
                <w:rFonts w:cs="Times New Roman"/>
                <w:szCs w:val="28"/>
                <w:lang w:val="pt-BR"/>
              </w:rPr>
              <w:t>- HS đọc</w:t>
            </w:r>
          </w:p>
          <w:p w:rsidR="00FD7225" w:rsidRPr="008A6435" w:rsidRDefault="00FD7225" w:rsidP="009F5215">
            <w:pPr>
              <w:tabs>
                <w:tab w:val="left" w:pos="2545"/>
              </w:tabs>
              <w:spacing w:after="0" w:line="264" w:lineRule="auto"/>
              <w:rPr>
                <w:rFonts w:cs="Times New Roman"/>
                <w:szCs w:val="28"/>
                <w:lang w:val="pt-BR"/>
              </w:rPr>
            </w:pPr>
            <w:r w:rsidRPr="008A6435">
              <w:rPr>
                <w:rFonts w:cs="Times New Roman"/>
                <w:szCs w:val="28"/>
                <w:lang w:val="pt-BR"/>
              </w:rPr>
              <w:lastRenderedPageBreak/>
              <w:t xml:space="preserve"> - HS đọc dàn bài</w:t>
            </w:r>
          </w:p>
          <w:p w:rsidR="00FD7225" w:rsidRPr="008A6435" w:rsidRDefault="00FD7225" w:rsidP="009F5215">
            <w:pPr>
              <w:tabs>
                <w:tab w:val="left" w:pos="2545"/>
              </w:tabs>
              <w:spacing w:after="0" w:line="264" w:lineRule="auto"/>
              <w:rPr>
                <w:rFonts w:cs="Times New Roman"/>
                <w:szCs w:val="28"/>
                <w:lang w:val="da-DK"/>
              </w:rPr>
            </w:pPr>
          </w:p>
          <w:p w:rsidR="00FD7225" w:rsidRPr="008A6435" w:rsidRDefault="00FD7225" w:rsidP="009F5215">
            <w:pPr>
              <w:tabs>
                <w:tab w:val="left" w:pos="2545"/>
              </w:tabs>
              <w:spacing w:after="0" w:line="264" w:lineRule="auto"/>
              <w:rPr>
                <w:rFonts w:cs="Times New Roman"/>
                <w:szCs w:val="28"/>
                <w:lang w:val="da-DK"/>
              </w:rPr>
            </w:pPr>
          </w:p>
          <w:p w:rsidR="00FD7225" w:rsidRPr="008A6435" w:rsidRDefault="00FD7225" w:rsidP="009F5215">
            <w:pPr>
              <w:tabs>
                <w:tab w:val="left" w:pos="2545"/>
              </w:tabs>
              <w:spacing w:after="0" w:line="264" w:lineRule="auto"/>
              <w:rPr>
                <w:rFonts w:cs="Times New Roman"/>
                <w:szCs w:val="28"/>
                <w:lang w:val="da-DK"/>
              </w:rPr>
            </w:pPr>
          </w:p>
          <w:p w:rsidR="00FD7225" w:rsidRPr="008A6435" w:rsidRDefault="00FD7225" w:rsidP="009F5215">
            <w:pPr>
              <w:tabs>
                <w:tab w:val="left" w:pos="2545"/>
              </w:tabs>
              <w:spacing w:after="0" w:line="264" w:lineRule="auto"/>
              <w:rPr>
                <w:rFonts w:cs="Times New Roman"/>
                <w:szCs w:val="28"/>
                <w:lang w:val="da-DK"/>
              </w:rPr>
            </w:pPr>
          </w:p>
          <w:p w:rsidR="00FD7225" w:rsidRPr="008A6435" w:rsidRDefault="00FD7225" w:rsidP="009F5215">
            <w:pPr>
              <w:tabs>
                <w:tab w:val="left" w:pos="2545"/>
              </w:tabs>
              <w:spacing w:after="0" w:line="264" w:lineRule="auto"/>
              <w:rPr>
                <w:rFonts w:cs="Times New Roman"/>
                <w:szCs w:val="28"/>
                <w:lang w:val="da-DK"/>
              </w:rPr>
            </w:pPr>
          </w:p>
          <w:p w:rsidR="00FD7225" w:rsidRPr="008A6435" w:rsidRDefault="00FD7225" w:rsidP="009F5215">
            <w:pPr>
              <w:tabs>
                <w:tab w:val="left" w:pos="2545"/>
              </w:tabs>
              <w:spacing w:after="0" w:line="264" w:lineRule="auto"/>
              <w:rPr>
                <w:rFonts w:cs="Times New Roman"/>
                <w:szCs w:val="28"/>
                <w:lang w:val="da-DK"/>
              </w:rPr>
            </w:pPr>
          </w:p>
          <w:p w:rsidR="00FD7225" w:rsidRPr="008A6435" w:rsidRDefault="00FD7225" w:rsidP="009F5215">
            <w:pPr>
              <w:tabs>
                <w:tab w:val="left" w:pos="2545"/>
              </w:tabs>
              <w:spacing w:after="0" w:line="264" w:lineRule="auto"/>
              <w:rPr>
                <w:rFonts w:cs="Times New Roman"/>
                <w:szCs w:val="28"/>
                <w:lang w:val="da-DK"/>
              </w:rPr>
            </w:pPr>
          </w:p>
          <w:p w:rsidR="00FD7225" w:rsidRPr="008A6435" w:rsidRDefault="00FD7225" w:rsidP="009F5215">
            <w:pPr>
              <w:tabs>
                <w:tab w:val="left" w:pos="2545"/>
              </w:tabs>
              <w:spacing w:after="0" w:line="264" w:lineRule="auto"/>
              <w:rPr>
                <w:rFonts w:cs="Times New Roman"/>
                <w:szCs w:val="28"/>
                <w:lang w:val="da-DK"/>
              </w:rPr>
            </w:pPr>
          </w:p>
          <w:p w:rsidR="00FD7225" w:rsidRPr="008A6435" w:rsidRDefault="00FD7225" w:rsidP="009F5215">
            <w:pPr>
              <w:tabs>
                <w:tab w:val="left" w:pos="2545"/>
              </w:tabs>
              <w:spacing w:after="0" w:line="264" w:lineRule="auto"/>
              <w:rPr>
                <w:rFonts w:cs="Times New Roman"/>
                <w:szCs w:val="28"/>
                <w:lang w:val="da-DK"/>
              </w:rPr>
            </w:pPr>
          </w:p>
          <w:p w:rsidR="00FD7225" w:rsidRPr="008A6435" w:rsidRDefault="00FD7225" w:rsidP="009F5215">
            <w:pPr>
              <w:tabs>
                <w:tab w:val="left" w:pos="2545"/>
              </w:tabs>
              <w:spacing w:after="0" w:line="264" w:lineRule="auto"/>
              <w:rPr>
                <w:rFonts w:cs="Times New Roman"/>
                <w:szCs w:val="28"/>
                <w:lang w:val="da-DK"/>
              </w:rPr>
            </w:pPr>
          </w:p>
          <w:p w:rsidR="00FD7225" w:rsidRPr="008A6435" w:rsidRDefault="00FD7225" w:rsidP="009F5215">
            <w:pPr>
              <w:tabs>
                <w:tab w:val="left" w:pos="2545"/>
              </w:tabs>
              <w:spacing w:after="0" w:line="264" w:lineRule="auto"/>
              <w:rPr>
                <w:rFonts w:cs="Times New Roman"/>
                <w:szCs w:val="28"/>
              </w:rPr>
            </w:pPr>
            <w:r w:rsidRPr="008A6435">
              <w:rPr>
                <w:rFonts w:cs="Times New Roman"/>
                <w:szCs w:val="28"/>
                <w:lang w:val="da-DK"/>
              </w:rPr>
              <w:t>- HS làm bài</w:t>
            </w:r>
            <w:r w:rsidRPr="008A6435">
              <w:rPr>
                <w:rFonts w:cs="Times New Roman"/>
                <w:szCs w:val="28"/>
              </w:rPr>
              <w:t>, nối tiếp chia sẻ nhóm hai theo kĩ thuật xích xe tăng.</w:t>
            </w:r>
          </w:p>
          <w:p w:rsidR="00FD7225" w:rsidRPr="008A6435" w:rsidRDefault="00FD7225" w:rsidP="009F5215">
            <w:pPr>
              <w:tabs>
                <w:tab w:val="left" w:pos="2545"/>
              </w:tabs>
              <w:spacing w:after="0" w:line="264" w:lineRule="auto"/>
              <w:rPr>
                <w:rFonts w:cs="Times New Roman"/>
                <w:szCs w:val="28"/>
              </w:rPr>
            </w:pPr>
            <w:r w:rsidRPr="008A6435">
              <w:rPr>
                <w:rFonts w:cs="Times New Roman"/>
                <w:szCs w:val="28"/>
                <w:lang w:val="da-DK"/>
              </w:rPr>
              <w:t>- HS đọc bài viết của mình</w:t>
            </w:r>
          </w:p>
          <w:p w:rsidR="00FD7225" w:rsidRPr="008A6435" w:rsidRDefault="00FD7225" w:rsidP="009F5215">
            <w:pPr>
              <w:tabs>
                <w:tab w:val="left" w:pos="2545"/>
              </w:tabs>
              <w:spacing w:after="0" w:line="264" w:lineRule="auto"/>
              <w:rPr>
                <w:rFonts w:cs="Times New Roman"/>
                <w:szCs w:val="28"/>
              </w:rPr>
            </w:pPr>
            <w:r w:rsidRPr="008A6435">
              <w:rPr>
                <w:rFonts w:cs="Times New Roman"/>
                <w:szCs w:val="28"/>
              </w:rPr>
              <w:t>- Nhận xét</w:t>
            </w:r>
          </w:p>
          <w:p w:rsidR="00FD7225" w:rsidRPr="008A6435" w:rsidRDefault="00FD7225" w:rsidP="009F5215">
            <w:pPr>
              <w:tabs>
                <w:tab w:val="left" w:pos="2545"/>
              </w:tabs>
              <w:spacing w:after="0" w:line="264" w:lineRule="auto"/>
              <w:rPr>
                <w:rFonts w:cs="Times New Roman"/>
                <w:szCs w:val="28"/>
              </w:rPr>
            </w:pPr>
          </w:p>
          <w:p w:rsidR="00FD7225" w:rsidRPr="008A6435" w:rsidRDefault="00FD7225" w:rsidP="009F5215">
            <w:pPr>
              <w:tabs>
                <w:tab w:val="left" w:pos="2545"/>
              </w:tabs>
              <w:spacing w:after="0" w:line="264" w:lineRule="auto"/>
              <w:rPr>
                <w:rFonts w:cs="Times New Roman"/>
                <w:szCs w:val="28"/>
              </w:rPr>
            </w:pPr>
          </w:p>
          <w:p w:rsidR="00FD7225" w:rsidRPr="008A6435" w:rsidRDefault="00FD7225" w:rsidP="009F5215">
            <w:pPr>
              <w:tabs>
                <w:tab w:val="left" w:pos="2545"/>
              </w:tabs>
              <w:spacing w:after="0" w:line="264" w:lineRule="auto"/>
              <w:rPr>
                <w:rFonts w:cs="Times New Roman"/>
                <w:szCs w:val="28"/>
              </w:rPr>
            </w:pPr>
          </w:p>
          <w:p w:rsidR="00FD7225" w:rsidRPr="008A6435" w:rsidRDefault="00FD7225" w:rsidP="009F5215">
            <w:pPr>
              <w:tabs>
                <w:tab w:val="left" w:pos="2545"/>
              </w:tabs>
              <w:spacing w:after="0" w:line="264" w:lineRule="auto"/>
              <w:rPr>
                <w:rFonts w:cs="Times New Roman"/>
                <w:szCs w:val="28"/>
              </w:rPr>
            </w:pPr>
          </w:p>
        </w:tc>
      </w:tr>
      <w:tr w:rsidR="00FD7225" w:rsidRPr="008A6435" w:rsidTr="009F5215">
        <w:trPr>
          <w:trHeight w:val="270"/>
          <w:jc w:val="center"/>
        </w:trPr>
        <w:tc>
          <w:tcPr>
            <w:tcW w:w="9774" w:type="dxa"/>
            <w:gridSpan w:val="2"/>
          </w:tcPr>
          <w:p w:rsidR="00FD7225" w:rsidRPr="008A6435" w:rsidRDefault="00FD7225" w:rsidP="009F5215">
            <w:pPr>
              <w:spacing w:after="0" w:line="264" w:lineRule="auto"/>
              <w:rPr>
                <w:rFonts w:cs="Times New Roman"/>
                <w:b/>
                <w:szCs w:val="28"/>
                <w:lang w:val="da-DK"/>
              </w:rPr>
            </w:pPr>
            <w:r w:rsidRPr="008A6435">
              <w:rPr>
                <w:rFonts w:cs="Times New Roman"/>
                <w:b/>
                <w:szCs w:val="28"/>
                <w:lang w:val="da-DK"/>
              </w:rPr>
              <w:lastRenderedPageBreak/>
              <w:t>3.Hoạt động ứng dụng: (2 phút)</w:t>
            </w:r>
          </w:p>
        </w:tc>
      </w:tr>
      <w:tr w:rsidR="00FD7225" w:rsidRPr="008A6435" w:rsidTr="009F5215">
        <w:trPr>
          <w:trHeight w:val="377"/>
          <w:jc w:val="center"/>
        </w:trPr>
        <w:tc>
          <w:tcPr>
            <w:tcW w:w="6072" w:type="dxa"/>
          </w:tcPr>
          <w:p w:rsidR="00FD7225" w:rsidRPr="008A6435" w:rsidRDefault="00FD7225" w:rsidP="009F5215">
            <w:pPr>
              <w:tabs>
                <w:tab w:val="left" w:pos="2545"/>
              </w:tabs>
              <w:spacing w:after="0" w:line="264" w:lineRule="auto"/>
              <w:jc w:val="both"/>
              <w:rPr>
                <w:rFonts w:cs="Times New Roman"/>
                <w:szCs w:val="28"/>
                <w:lang w:val="da-DK"/>
              </w:rPr>
            </w:pPr>
            <w:r w:rsidRPr="008A6435">
              <w:rPr>
                <w:rFonts w:cs="Times New Roman"/>
                <w:szCs w:val="28"/>
                <w:lang w:val="da-DK"/>
              </w:rPr>
              <w:t xml:space="preserve">- Khi viết bài văn tả người, ta tả hình dáng xong rồi mới tả hoạt động hay tả đan xen giữa tả hình dáng và tả hoạt động </w:t>
            </w:r>
          </w:p>
        </w:tc>
        <w:tc>
          <w:tcPr>
            <w:tcW w:w="3702" w:type="dxa"/>
          </w:tcPr>
          <w:p w:rsidR="00FD7225" w:rsidRPr="008A6435" w:rsidRDefault="00FD7225" w:rsidP="009F5215">
            <w:pPr>
              <w:spacing w:after="0" w:line="264" w:lineRule="auto"/>
              <w:rPr>
                <w:rFonts w:cs="Times New Roman"/>
                <w:szCs w:val="28"/>
                <w:lang w:val="da-DK"/>
              </w:rPr>
            </w:pPr>
            <w:r w:rsidRPr="008A6435">
              <w:rPr>
                <w:rFonts w:cs="Times New Roman"/>
                <w:szCs w:val="28"/>
                <w:lang w:val="da-DK"/>
              </w:rPr>
              <w:t>- HS nêu</w:t>
            </w:r>
          </w:p>
        </w:tc>
      </w:tr>
      <w:tr w:rsidR="00FD7225" w:rsidRPr="008A6435" w:rsidTr="009F5215">
        <w:trPr>
          <w:trHeight w:val="255"/>
          <w:jc w:val="center"/>
        </w:trPr>
        <w:tc>
          <w:tcPr>
            <w:tcW w:w="9774" w:type="dxa"/>
            <w:gridSpan w:val="2"/>
          </w:tcPr>
          <w:p w:rsidR="00FD7225" w:rsidRPr="008A6435" w:rsidRDefault="00FD7225" w:rsidP="009F5215">
            <w:pPr>
              <w:spacing w:after="0" w:line="264" w:lineRule="auto"/>
              <w:rPr>
                <w:rFonts w:cs="Times New Roman"/>
                <w:szCs w:val="28"/>
                <w:lang w:val="da-DK"/>
              </w:rPr>
            </w:pPr>
            <w:r w:rsidRPr="008A6435">
              <w:rPr>
                <w:rFonts w:cs="Times New Roman"/>
                <w:b/>
                <w:szCs w:val="28"/>
                <w:lang w:val="da-DK"/>
              </w:rPr>
              <w:lastRenderedPageBreak/>
              <w:t>4. Hoạt động sáng tạo: (</w:t>
            </w:r>
            <w:r w:rsidRPr="008A6435">
              <w:rPr>
                <w:rFonts w:cs="Times New Roman"/>
                <w:szCs w:val="28"/>
                <w:lang w:val="da-DK"/>
              </w:rPr>
              <w:t>1 phút)</w:t>
            </w:r>
          </w:p>
        </w:tc>
      </w:tr>
      <w:tr w:rsidR="00FD7225" w:rsidRPr="008A6435" w:rsidTr="009F5215">
        <w:trPr>
          <w:trHeight w:val="705"/>
          <w:jc w:val="center"/>
        </w:trPr>
        <w:tc>
          <w:tcPr>
            <w:tcW w:w="6072" w:type="dxa"/>
          </w:tcPr>
          <w:p w:rsidR="00FD7225" w:rsidRPr="008A6435" w:rsidRDefault="00FD7225" w:rsidP="009F5215">
            <w:pPr>
              <w:spacing w:after="0" w:line="264" w:lineRule="auto"/>
              <w:rPr>
                <w:rFonts w:cs="Times New Roman"/>
                <w:szCs w:val="28"/>
                <w:lang w:val="pt-BR"/>
              </w:rPr>
            </w:pPr>
            <w:r w:rsidRPr="008A6435">
              <w:rPr>
                <w:rFonts w:cs="Times New Roman"/>
                <w:szCs w:val="28"/>
                <w:lang w:val="pt-BR"/>
              </w:rPr>
              <w:t xml:space="preserve">- Về nhà hoàn thành </w:t>
            </w:r>
            <w:r w:rsidRPr="008A6435">
              <w:rPr>
                <w:rFonts w:cs="Times New Roman"/>
                <w:szCs w:val="28"/>
              </w:rPr>
              <w:t>bài viết</w:t>
            </w:r>
            <w:r w:rsidRPr="008A6435">
              <w:rPr>
                <w:rFonts w:cs="Times New Roman"/>
                <w:szCs w:val="28"/>
                <w:lang w:val="pt-BR"/>
              </w:rPr>
              <w:t>, chuẩn bị bài cho tiết kiểm tra viết.</w:t>
            </w:r>
          </w:p>
        </w:tc>
        <w:tc>
          <w:tcPr>
            <w:tcW w:w="3702" w:type="dxa"/>
          </w:tcPr>
          <w:p w:rsidR="00FD7225" w:rsidRPr="008A6435" w:rsidRDefault="00FD7225" w:rsidP="009F5215">
            <w:pPr>
              <w:spacing w:after="0" w:line="264" w:lineRule="auto"/>
              <w:rPr>
                <w:rFonts w:cs="Times New Roman"/>
                <w:szCs w:val="28"/>
                <w:lang w:val="da-DK"/>
              </w:rPr>
            </w:pPr>
            <w:r w:rsidRPr="008A6435">
              <w:rPr>
                <w:rFonts w:cs="Times New Roman"/>
                <w:szCs w:val="28"/>
                <w:lang w:val="da-DK"/>
              </w:rPr>
              <w:t>- HS nghe và thực hiện</w:t>
            </w:r>
          </w:p>
        </w:tc>
      </w:tr>
    </w:tbl>
    <w:p w:rsidR="00FD7225" w:rsidRPr="008A6435" w:rsidRDefault="00FD7225" w:rsidP="00D501B4">
      <w:pPr>
        <w:spacing w:after="0" w:line="264" w:lineRule="auto"/>
        <w:jc w:val="center"/>
        <w:rPr>
          <w:rFonts w:cs="Times New Roman"/>
          <w:bCs/>
          <w:szCs w:val="28"/>
          <w:u w:val="single"/>
        </w:rPr>
      </w:pPr>
    </w:p>
    <w:p w:rsidR="00FD7225" w:rsidRPr="008A6435" w:rsidRDefault="00FD7225" w:rsidP="00D501B4">
      <w:pPr>
        <w:spacing w:after="0" w:line="264" w:lineRule="auto"/>
        <w:jc w:val="center"/>
        <w:rPr>
          <w:rFonts w:cs="Times New Roman"/>
          <w:b/>
          <w:bCs/>
          <w:szCs w:val="28"/>
        </w:rPr>
      </w:pPr>
      <w:r w:rsidRPr="008A6435">
        <w:rPr>
          <w:rFonts w:cs="Times New Roman"/>
          <w:b/>
          <w:bCs/>
          <w:szCs w:val="28"/>
        </w:rPr>
        <w:t>----------------------------------------------------------------</w:t>
      </w:r>
    </w:p>
    <w:p w:rsidR="00D501B4" w:rsidRPr="008A6435" w:rsidRDefault="00D501B4" w:rsidP="00D501B4">
      <w:pPr>
        <w:spacing w:after="0" w:line="264" w:lineRule="auto"/>
        <w:jc w:val="center"/>
        <w:rPr>
          <w:rFonts w:cs="Times New Roman"/>
          <w:b/>
          <w:bCs/>
          <w:szCs w:val="28"/>
          <w:u w:val="single"/>
        </w:rPr>
      </w:pPr>
      <w:r w:rsidRPr="008A6435">
        <w:rPr>
          <w:rFonts w:cs="Times New Roman"/>
          <w:b/>
          <w:bCs/>
          <w:szCs w:val="28"/>
          <w:u w:val="single"/>
        </w:rPr>
        <w:t>Tiết 3 .Lịch sử và Địa lí</w:t>
      </w:r>
    </w:p>
    <w:p w:rsidR="00D501B4" w:rsidRPr="008A6435" w:rsidRDefault="00D501B4" w:rsidP="00D501B4">
      <w:pPr>
        <w:keepNext/>
        <w:keepLines/>
        <w:spacing w:after="0" w:line="264" w:lineRule="auto"/>
        <w:jc w:val="center"/>
        <w:outlineLvl w:val="1"/>
        <w:rPr>
          <w:rFonts w:eastAsia="DengXian Light" w:cs="Times New Roman"/>
          <w:b/>
          <w:bCs/>
          <w:szCs w:val="28"/>
        </w:rPr>
      </w:pPr>
      <w:r w:rsidRPr="008A6435">
        <w:rPr>
          <w:rFonts w:eastAsia="DengXian Light" w:cs="Times New Roman"/>
          <w:b/>
          <w:bCs/>
          <w:szCs w:val="28"/>
          <w:lang w:val="vi-VN"/>
        </w:rPr>
        <w:t>BÀI 2: THIÊN NHIÊN VIỆT NAM</w:t>
      </w:r>
      <w:r w:rsidRPr="008A6435">
        <w:rPr>
          <w:rFonts w:eastAsia="DengXian Light" w:cs="Times New Roman"/>
          <w:b/>
          <w:bCs/>
          <w:szCs w:val="28"/>
        </w:rPr>
        <w:t xml:space="preserve"> (TIẾT 3)</w:t>
      </w:r>
    </w:p>
    <w:p w:rsidR="00D501B4" w:rsidRPr="008A6435" w:rsidRDefault="00D501B4" w:rsidP="00D501B4">
      <w:pPr>
        <w:spacing w:after="0" w:line="264" w:lineRule="auto"/>
        <w:rPr>
          <w:rFonts w:cs="Times New Roman"/>
          <w:b/>
          <w:szCs w:val="28"/>
          <w:lang w:val="vi-VN"/>
        </w:rPr>
      </w:pPr>
      <w:r w:rsidRPr="008A6435">
        <w:rPr>
          <w:rFonts w:cs="Times New Roman"/>
          <w:b/>
          <w:szCs w:val="28"/>
          <w:lang w:val="vi-VN"/>
        </w:rPr>
        <w:t>I. YÊU CẦU CẦN ĐẠT</w:t>
      </w:r>
    </w:p>
    <w:p w:rsidR="00D501B4" w:rsidRPr="008A6435" w:rsidRDefault="00D501B4" w:rsidP="00D501B4">
      <w:pPr>
        <w:spacing w:after="0" w:line="264" w:lineRule="auto"/>
        <w:rPr>
          <w:rFonts w:cs="Times New Roman"/>
          <w:b/>
          <w:color w:val="FF0000"/>
          <w:szCs w:val="28"/>
          <w:lang w:val="vi-VN"/>
        </w:rPr>
      </w:pPr>
      <w:r w:rsidRPr="008A6435">
        <w:rPr>
          <w:rFonts w:cs="Times New Roman"/>
          <w:b/>
          <w:szCs w:val="28"/>
          <w:lang w:val="vi-VN"/>
        </w:rPr>
        <w:t xml:space="preserve">1. Kiến thức </w:t>
      </w:r>
    </w:p>
    <w:p w:rsidR="00D501B4" w:rsidRPr="008A6435" w:rsidRDefault="00D501B4" w:rsidP="00D501B4">
      <w:pPr>
        <w:spacing w:after="0" w:line="264" w:lineRule="auto"/>
        <w:rPr>
          <w:rFonts w:cs="Times New Roman"/>
          <w:bCs/>
          <w:i/>
          <w:iCs/>
          <w:szCs w:val="28"/>
        </w:rPr>
      </w:pPr>
      <w:r w:rsidRPr="008A6435">
        <w:rPr>
          <w:rFonts w:cs="Times New Roman"/>
          <w:bCs/>
          <w:i/>
          <w:iCs/>
          <w:szCs w:val="28"/>
          <w:lang w:val="vi-VN"/>
        </w:rPr>
        <w:t>Sau bài học này, HS sẽ:</w:t>
      </w:r>
    </w:p>
    <w:p w:rsidR="00D501B4" w:rsidRPr="008A6435" w:rsidRDefault="00D501B4" w:rsidP="00D501B4">
      <w:pPr>
        <w:spacing w:after="0" w:line="264" w:lineRule="auto"/>
        <w:rPr>
          <w:rFonts w:cs="Times New Roman"/>
          <w:bCs/>
          <w:szCs w:val="28"/>
        </w:rPr>
      </w:pPr>
      <w:r w:rsidRPr="008A6435">
        <w:rPr>
          <w:rFonts w:cs="Times New Roman"/>
          <w:bCs/>
          <w:i/>
          <w:iCs/>
          <w:szCs w:val="28"/>
        </w:rPr>
        <w:t>-</w:t>
      </w:r>
      <w:r w:rsidRPr="008A6435">
        <w:rPr>
          <w:rFonts w:cs="Times New Roman"/>
          <w:bCs/>
          <w:szCs w:val="28"/>
          <w:lang w:val="vi-VN"/>
        </w:rPr>
        <w:t>Trình bày được một số đặc điểm</w:t>
      </w:r>
      <w:r w:rsidRPr="008A6435">
        <w:rPr>
          <w:rFonts w:cs="Times New Roman"/>
          <w:bCs/>
          <w:szCs w:val="28"/>
        </w:rPr>
        <w:t xml:space="preserve">, vai trò </w:t>
      </w:r>
      <w:r w:rsidRPr="008A6435">
        <w:rPr>
          <w:rFonts w:cs="Times New Roman"/>
          <w:bCs/>
          <w:szCs w:val="28"/>
          <w:lang w:val="vi-VN"/>
        </w:rPr>
        <w:t>của thiên nhiên Việt Nam (ví dụ: địa hình, khí hậu, sông ngòi, đất, rừng....).</w:t>
      </w:r>
    </w:p>
    <w:p w:rsidR="00D501B4" w:rsidRPr="008A6435" w:rsidRDefault="00D501B4" w:rsidP="00D501B4">
      <w:pPr>
        <w:spacing w:after="0" w:line="264" w:lineRule="auto"/>
        <w:jc w:val="both"/>
        <w:rPr>
          <w:rFonts w:cs="Times New Roman"/>
          <w:bCs/>
          <w:i/>
          <w:iCs/>
          <w:szCs w:val="28"/>
        </w:rPr>
      </w:pPr>
      <w:r w:rsidRPr="008A6435">
        <w:rPr>
          <w:rFonts w:cs="Times New Roman"/>
          <w:bCs/>
          <w:szCs w:val="28"/>
        </w:rPr>
        <w:t>-</w:t>
      </w:r>
      <w:r w:rsidRPr="008A6435">
        <w:rPr>
          <w:rFonts w:cs="Times New Roman"/>
          <w:bCs/>
          <w:szCs w:val="28"/>
          <w:lang w:val="vi-VN"/>
        </w:rPr>
        <w:t>Nêu được vai trò của tài nguyên thiên nhiên đối với sự phát triển kinh tế.</w:t>
      </w:r>
    </w:p>
    <w:p w:rsidR="00D501B4" w:rsidRPr="008A6435" w:rsidRDefault="00D501B4" w:rsidP="00D501B4">
      <w:pPr>
        <w:spacing w:after="0" w:line="264" w:lineRule="auto"/>
        <w:jc w:val="both"/>
        <w:rPr>
          <w:rFonts w:cs="Times New Roman"/>
          <w:bCs/>
          <w:i/>
          <w:iCs/>
          <w:szCs w:val="28"/>
        </w:rPr>
      </w:pPr>
      <w:r w:rsidRPr="008A6435">
        <w:rPr>
          <w:rFonts w:cs="Times New Roman"/>
          <w:bCs/>
          <w:i/>
          <w:iCs/>
          <w:szCs w:val="28"/>
        </w:rPr>
        <w:t>-</w:t>
      </w:r>
      <w:r w:rsidRPr="008A6435">
        <w:rPr>
          <w:rFonts w:cs="Times New Roman"/>
          <w:bCs/>
          <w:szCs w:val="28"/>
          <w:lang w:val="vi-VN"/>
        </w:rPr>
        <w:t>Trình bày được một số khó khăn của môi trường thiên nhiên đối với sản xuất và đời sống.</w:t>
      </w:r>
    </w:p>
    <w:p w:rsidR="00D501B4" w:rsidRPr="008A6435" w:rsidRDefault="00D501B4" w:rsidP="00D501B4">
      <w:pPr>
        <w:spacing w:after="0" w:line="264" w:lineRule="auto"/>
        <w:jc w:val="both"/>
        <w:rPr>
          <w:rFonts w:cs="Times New Roman"/>
          <w:bCs/>
          <w:szCs w:val="28"/>
          <w:lang w:val="vi-VN"/>
        </w:rPr>
      </w:pPr>
      <w:proofErr w:type="gramStart"/>
      <w:r w:rsidRPr="008A6435">
        <w:rPr>
          <w:rFonts w:cs="Times New Roman"/>
          <w:bCs/>
          <w:i/>
          <w:iCs/>
          <w:szCs w:val="28"/>
        </w:rPr>
        <w:t xml:space="preserve">- </w:t>
      </w:r>
      <w:r w:rsidRPr="008A6435">
        <w:rPr>
          <w:rFonts w:cs="Times New Roman"/>
          <w:bCs/>
          <w:szCs w:val="28"/>
          <w:lang w:val="vi-VN"/>
        </w:rPr>
        <w:t>Đưa ra được một số biện pháp bảo vệ tài nguyên thiên nhiên và phòng chống thiên tai.</w:t>
      </w:r>
      <w:proofErr w:type="gramEnd"/>
    </w:p>
    <w:p w:rsidR="00D501B4" w:rsidRPr="008A6435" w:rsidRDefault="00D501B4" w:rsidP="00D501B4">
      <w:pPr>
        <w:spacing w:after="0" w:line="264" w:lineRule="auto"/>
        <w:rPr>
          <w:rFonts w:cs="Times New Roman"/>
          <w:bCs/>
          <w:szCs w:val="28"/>
        </w:rPr>
      </w:pPr>
      <w:r w:rsidRPr="008A6435">
        <w:rPr>
          <w:rFonts w:cs="Times New Roman"/>
          <w:color w:val="FF0000"/>
          <w:szCs w:val="28"/>
        </w:rPr>
        <w:t>- GD BVMT và sử dụng tiết kiệm tài nguyên thiên nhiên.</w:t>
      </w:r>
    </w:p>
    <w:p w:rsidR="00D501B4" w:rsidRPr="008A6435" w:rsidRDefault="00D501B4" w:rsidP="00D501B4">
      <w:pPr>
        <w:spacing w:after="0" w:line="264" w:lineRule="auto"/>
        <w:rPr>
          <w:rFonts w:cs="Times New Roman"/>
          <w:szCs w:val="28"/>
          <w:lang w:val="vi-VN"/>
        </w:rPr>
      </w:pPr>
      <w:r w:rsidRPr="008A6435">
        <w:rPr>
          <w:rFonts w:cs="Times New Roman"/>
          <w:b/>
          <w:szCs w:val="28"/>
          <w:lang w:val="vi-VN"/>
        </w:rPr>
        <w:t>2. Năng lực</w:t>
      </w:r>
    </w:p>
    <w:p w:rsidR="00D501B4" w:rsidRPr="008A6435" w:rsidRDefault="00D501B4" w:rsidP="00D501B4">
      <w:pPr>
        <w:spacing w:after="0" w:line="264" w:lineRule="auto"/>
        <w:rPr>
          <w:rFonts w:cs="Times New Roman"/>
          <w:b/>
          <w:i/>
          <w:iCs/>
          <w:szCs w:val="28"/>
          <w:lang w:val="fr-FR"/>
        </w:rPr>
      </w:pPr>
      <w:r w:rsidRPr="008A6435">
        <w:rPr>
          <w:rFonts w:cs="Times New Roman"/>
          <w:b/>
          <w:i/>
          <w:iCs/>
          <w:szCs w:val="28"/>
          <w:lang w:val="fr-FR"/>
        </w:rPr>
        <w:t xml:space="preserve">Năng lực chung: </w:t>
      </w:r>
    </w:p>
    <w:p w:rsidR="00D501B4" w:rsidRPr="008A6435" w:rsidRDefault="00D501B4" w:rsidP="00D501B4">
      <w:pPr>
        <w:spacing w:after="0" w:line="264" w:lineRule="auto"/>
        <w:jc w:val="both"/>
        <w:rPr>
          <w:rFonts w:cs="Times New Roman"/>
          <w:bCs/>
          <w:color w:val="000000"/>
          <w:szCs w:val="28"/>
          <w:lang w:val="fr-FR"/>
        </w:rPr>
      </w:pPr>
      <w:r w:rsidRPr="008A6435">
        <w:rPr>
          <w:rFonts w:cs="Times New Roman"/>
          <w:b/>
          <w:i/>
          <w:iCs/>
          <w:szCs w:val="28"/>
          <w:lang w:val="fr-FR"/>
        </w:rPr>
        <w:t>-</w:t>
      </w:r>
      <w:r w:rsidRPr="008A6435">
        <w:rPr>
          <w:rFonts w:cs="Times New Roman"/>
          <w:bCs/>
          <w:i/>
          <w:color w:val="000000"/>
          <w:szCs w:val="28"/>
          <w:lang w:val="fr-FR"/>
        </w:rPr>
        <w:t>Giao tiếp và hợp tác:</w:t>
      </w:r>
      <w:r w:rsidRPr="008A6435">
        <w:rPr>
          <w:rFonts w:cs="Times New Roman"/>
          <w:bCs/>
          <w:color w:val="000000"/>
          <w:szCs w:val="28"/>
          <w:lang w:val="fr-FR"/>
        </w:rPr>
        <w:t xml:space="preserve"> làm việc nhóm, trình bày kết quả thực hiện nhiệm vụ học tập.</w:t>
      </w:r>
    </w:p>
    <w:p w:rsidR="00D501B4" w:rsidRPr="008A6435" w:rsidRDefault="00D501B4" w:rsidP="00D501B4">
      <w:pPr>
        <w:spacing w:after="0" w:line="264" w:lineRule="auto"/>
        <w:jc w:val="both"/>
        <w:rPr>
          <w:rFonts w:cs="Times New Roman"/>
          <w:b/>
          <w:i/>
          <w:iCs/>
          <w:color w:val="000000"/>
          <w:szCs w:val="28"/>
          <w:lang w:val="fr-FR"/>
        </w:rPr>
      </w:pPr>
      <w:r w:rsidRPr="008A6435">
        <w:rPr>
          <w:rFonts w:cs="Times New Roman"/>
          <w:bCs/>
          <w:color w:val="000000"/>
          <w:szCs w:val="28"/>
          <w:lang w:val="fr-FR"/>
        </w:rPr>
        <w:t>-</w:t>
      </w:r>
      <w:r w:rsidRPr="008A6435">
        <w:rPr>
          <w:rFonts w:cs="Times New Roman"/>
          <w:bCs/>
          <w:i/>
          <w:color w:val="000000"/>
          <w:szCs w:val="28"/>
          <w:lang w:val="fr-FR"/>
        </w:rPr>
        <w:t>Giải quyết vấn đề và sáng tạo:</w:t>
      </w:r>
      <w:r w:rsidRPr="008A6435">
        <w:rPr>
          <w:rFonts w:cs="Times New Roman"/>
          <w:bCs/>
          <w:color w:val="000000"/>
          <w:szCs w:val="28"/>
          <w:lang w:val="fr-FR"/>
        </w:rPr>
        <w:t xml:space="preserve"> đề xuất biện pháp bảo vệ tài nguyên thiên nhiên ở địa phương.</w:t>
      </w:r>
    </w:p>
    <w:p w:rsidR="00D501B4" w:rsidRPr="008A6435" w:rsidRDefault="00D501B4" w:rsidP="00D501B4">
      <w:pPr>
        <w:spacing w:after="0" w:line="264" w:lineRule="auto"/>
        <w:jc w:val="both"/>
        <w:rPr>
          <w:rFonts w:cs="Times New Roman"/>
          <w:i/>
          <w:iCs/>
          <w:color w:val="000000"/>
          <w:szCs w:val="28"/>
        </w:rPr>
      </w:pPr>
      <w:r w:rsidRPr="008A6435">
        <w:rPr>
          <w:rFonts w:cs="Times New Roman"/>
          <w:b/>
          <w:i/>
          <w:iCs/>
          <w:color w:val="000000"/>
          <w:szCs w:val="28"/>
          <w:lang w:val="fr-FR"/>
        </w:rPr>
        <w:t>Năng lực riêng:</w:t>
      </w:r>
      <w:r w:rsidRPr="008A6435">
        <w:rPr>
          <w:rFonts w:cs="Times New Roman"/>
          <w:i/>
          <w:iCs/>
          <w:color w:val="000000"/>
          <w:szCs w:val="28"/>
          <w:lang w:val="fr-FR"/>
        </w:rPr>
        <w:t xml:space="preserve"> </w:t>
      </w:r>
      <w:r w:rsidRPr="008A6435">
        <w:rPr>
          <w:rFonts w:cs="Times New Roman"/>
          <w:i/>
          <w:iCs/>
          <w:color w:val="000000"/>
          <w:szCs w:val="28"/>
          <w:lang w:val="vi-VN"/>
        </w:rPr>
        <w:t xml:space="preserve"> </w:t>
      </w:r>
    </w:p>
    <w:p w:rsidR="00D501B4" w:rsidRPr="008A6435" w:rsidRDefault="00D501B4" w:rsidP="00D501B4">
      <w:pPr>
        <w:spacing w:after="0" w:line="264" w:lineRule="auto"/>
        <w:jc w:val="both"/>
        <w:rPr>
          <w:rFonts w:cs="Times New Roman"/>
          <w:i/>
          <w:iCs/>
          <w:color w:val="000000"/>
          <w:szCs w:val="28"/>
        </w:rPr>
      </w:pPr>
      <w:r w:rsidRPr="008A6435">
        <w:rPr>
          <w:rFonts w:cs="Times New Roman"/>
          <w:i/>
          <w:iCs/>
          <w:color w:val="000000"/>
          <w:szCs w:val="28"/>
        </w:rPr>
        <w:t>-</w:t>
      </w:r>
      <w:r w:rsidRPr="008A6435">
        <w:rPr>
          <w:rFonts w:cs="Times New Roman"/>
          <w:bCs/>
          <w:szCs w:val="28"/>
          <w:lang w:val="vi-VN"/>
        </w:rPr>
        <w:t>Nêu được vai trò của tài nguyên thiên nhiên đối với sự phát triển kinh tế.</w:t>
      </w:r>
    </w:p>
    <w:p w:rsidR="00D501B4" w:rsidRPr="008A6435" w:rsidRDefault="00D501B4" w:rsidP="00D501B4">
      <w:pPr>
        <w:spacing w:after="0" w:line="264" w:lineRule="auto"/>
        <w:jc w:val="both"/>
        <w:rPr>
          <w:rFonts w:cs="Times New Roman"/>
          <w:i/>
          <w:iCs/>
          <w:color w:val="000000"/>
          <w:szCs w:val="28"/>
        </w:rPr>
      </w:pPr>
      <w:r w:rsidRPr="008A6435">
        <w:rPr>
          <w:rFonts w:cs="Times New Roman"/>
          <w:i/>
          <w:iCs/>
          <w:color w:val="000000"/>
          <w:szCs w:val="28"/>
        </w:rPr>
        <w:t>-</w:t>
      </w:r>
      <w:r w:rsidRPr="008A6435">
        <w:rPr>
          <w:rFonts w:cs="Times New Roman"/>
          <w:bCs/>
          <w:szCs w:val="28"/>
          <w:lang w:val="vi-VN"/>
        </w:rPr>
        <w:t>Trình bày được một số khó khăn của môi trường thiên nhiên đối với sản xuất và đời sống.</w:t>
      </w:r>
    </w:p>
    <w:p w:rsidR="00D501B4" w:rsidRPr="008A6435" w:rsidRDefault="00D501B4" w:rsidP="00D501B4">
      <w:pPr>
        <w:spacing w:after="0" w:line="264" w:lineRule="auto"/>
        <w:jc w:val="both"/>
        <w:rPr>
          <w:rFonts w:cs="Times New Roman"/>
          <w:i/>
          <w:iCs/>
          <w:color w:val="000000"/>
          <w:szCs w:val="28"/>
          <w:lang w:val="vi-VN"/>
        </w:rPr>
      </w:pPr>
      <w:proofErr w:type="gramStart"/>
      <w:r w:rsidRPr="008A6435">
        <w:rPr>
          <w:rFonts w:cs="Times New Roman"/>
          <w:i/>
          <w:iCs/>
          <w:color w:val="000000"/>
          <w:szCs w:val="28"/>
        </w:rPr>
        <w:t>-</w:t>
      </w:r>
      <w:r w:rsidRPr="008A6435">
        <w:rPr>
          <w:rFonts w:cs="Times New Roman"/>
          <w:bCs/>
          <w:szCs w:val="28"/>
          <w:lang w:val="vi-VN"/>
        </w:rPr>
        <w:t>Đưa ra được một số biện pháp bảo vệ tài nguyên thiên nhiên và phòng chống thiên tai.</w:t>
      </w:r>
      <w:proofErr w:type="gramEnd"/>
    </w:p>
    <w:p w:rsidR="00D501B4" w:rsidRPr="008A6435" w:rsidRDefault="00D501B4" w:rsidP="00D501B4">
      <w:pPr>
        <w:spacing w:after="0" w:line="264" w:lineRule="auto"/>
        <w:jc w:val="both"/>
        <w:rPr>
          <w:rFonts w:cs="Times New Roman"/>
          <w:b/>
          <w:color w:val="000000"/>
          <w:szCs w:val="28"/>
          <w:lang w:val="fr-FR"/>
        </w:rPr>
      </w:pPr>
      <w:r w:rsidRPr="008A6435">
        <w:rPr>
          <w:rFonts w:cs="Times New Roman"/>
          <w:b/>
          <w:color w:val="000000"/>
          <w:szCs w:val="28"/>
          <w:lang w:val="fr-FR"/>
        </w:rPr>
        <w:t>3. Phẩm chất</w:t>
      </w:r>
    </w:p>
    <w:p w:rsidR="00D501B4" w:rsidRPr="008A6435" w:rsidRDefault="00D501B4" w:rsidP="00D501B4">
      <w:pPr>
        <w:spacing w:after="0" w:line="264" w:lineRule="auto"/>
        <w:rPr>
          <w:rFonts w:cs="Times New Roman"/>
          <w:b/>
          <w:color w:val="000000"/>
          <w:szCs w:val="28"/>
          <w:lang w:val="fr-FR"/>
        </w:rPr>
      </w:pPr>
      <w:r w:rsidRPr="008A6435">
        <w:rPr>
          <w:rFonts w:cs="Times New Roman"/>
          <w:b/>
          <w:color w:val="000000"/>
          <w:szCs w:val="28"/>
          <w:lang w:val="fr-FR"/>
        </w:rPr>
        <w:t>-</w:t>
      </w:r>
      <w:r w:rsidRPr="008A6435">
        <w:rPr>
          <w:rFonts w:cs="Times New Roman"/>
          <w:bCs/>
          <w:i/>
          <w:szCs w:val="28"/>
          <w:lang w:val="fr-FR"/>
        </w:rPr>
        <w:t>Trách nhiệm:</w:t>
      </w:r>
      <w:r w:rsidRPr="008A6435">
        <w:rPr>
          <w:rFonts w:cs="Times New Roman"/>
          <w:bCs/>
          <w:szCs w:val="28"/>
          <w:lang w:val="fr-FR"/>
        </w:rPr>
        <w:t xml:space="preserve"> có ý thức bảo vệ tài nguyên thiên nhiên và phòng, chống thiên tai.</w:t>
      </w:r>
    </w:p>
    <w:p w:rsidR="00D501B4" w:rsidRPr="008A6435" w:rsidRDefault="00D501B4" w:rsidP="00D501B4">
      <w:pPr>
        <w:spacing w:after="0" w:line="264" w:lineRule="auto"/>
        <w:rPr>
          <w:rFonts w:cs="Times New Roman"/>
          <w:b/>
          <w:color w:val="000000"/>
          <w:szCs w:val="28"/>
          <w:lang w:val="fr-FR"/>
        </w:rPr>
      </w:pPr>
      <w:r w:rsidRPr="008A6435">
        <w:rPr>
          <w:rFonts w:cs="Times New Roman"/>
          <w:b/>
          <w:color w:val="000000"/>
          <w:szCs w:val="28"/>
          <w:lang w:val="fr-FR"/>
        </w:rPr>
        <w:t>-</w:t>
      </w:r>
      <w:r w:rsidRPr="008A6435">
        <w:rPr>
          <w:rFonts w:cs="Times New Roman"/>
          <w:bCs/>
          <w:i/>
          <w:szCs w:val="28"/>
          <w:lang w:val="fr-FR"/>
        </w:rPr>
        <w:t>Chăm chỉ:</w:t>
      </w:r>
      <w:r w:rsidRPr="008A6435">
        <w:rPr>
          <w:rFonts w:cs="Times New Roman"/>
          <w:bCs/>
          <w:szCs w:val="28"/>
          <w:lang w:val="fr-FR"/>
        </w:rPr>
        <w:t xml:space="preserve"> hoàn thành đầy đủ nhiệm vụ học tập và luôn tự giác tìm hiểu, khám phá tri thức liên quan đến nội dung bài học.</w:t>
      </w:r>
    </w:p>
    <w:p w:rsidR="00D501B4" w:rsidRPr="008A6435" w:rsidRDefault="00D501B4" w:rsidP="00D501B4">
      <w:pPr>
        <w:spacing w:after="0" w:line="264" w:lineRule="auto"/>
        <w:rPr>
          <w:rFonts w:cs="Times New Roman"/>
          <w:b/>
          <w:color w:val="000000"/>
          <w:szCs w:val="28"/>
          <w:lang w:val="fr-FR"/>
        </w:rPr>
      </w:pPr>
      <w:r w:rsidRPr="008A6435">
        <w:rPr>
          <w:rFonts w:cs="Times New Roman"/>
          <w:b/>
          <w:color w:val="000000"/>
          <w:szCs w:val="28"/>
          <w:lang w:val="fr-FR"/>
        </w:rPr>
        <w:t xml:space="preserve">II. </w:t>
      </w:r>
      <w:r w:rsidRPr="008A6435">
        <w:rPr>
          <w:rFonts w:cs="Times New Roman"/>
          <w:b/>
          <w:color w:val="000000"/>
          <w:szCs w:val="28"/>
          <w:lang w:val="vi-VN"/>
        </w:rPr>
        <w:t xml:space="preserve">ĐỒ DÙNG </w:t>
      </w:r>
      <w:r w:rsidRPr="008A6435">
        <w:rPr>
          <w:rFonts w:cs="Times New Roman"/>
          <w:b/>
          <w:color w:val="000000"/>
          <w:szCs w:val="28"/>
          <w:lang w:val="fr-FR"/>
        </w:rPr>
        <w:t xml:space="preserve">DẠY HỌC </w:t>
      </w:r>
    </w:p>
    <w:p w:rsidR="00D501B4" w:rsidRPr="008A6435" w:rsidRDefault="00D501B4" w:rsidP="00D501B4">
      <w:pPr>
        <w:spacing w:after="0" w:line="264" w:lineRule="auto"/>
        <w:rPr>
          <w:rFonts w:eastAsia="Arial" w:cs="Times New Roman"/>
          <w:b/>
          <w:szCs w:val="28"/>
          <w:lang w:val="vi-VN"/>
        </w:rPr>
      </w:pPr>
      <w:r w:rsidRPr="008A6435">
        <w:rPr>
          <w:rFonts w:eastAsia="Arial" w:cs="Times New Roman"/>
          <w:b/>
          <w:color w:val="000000"/>
          <w:szCs w:val="28"/>
          <w:lang w:val="fr-FR"/>
        </w:rPr>
        <w:t xml:space="preserve">1. </w:t>
      </w:r>
      <w:r w:rsidRPr="008A6435">
        <w:rPr>
          <w:rFonts w:cs="Times New Roman"/>
          <w:b/>
          <w:color w:val="000000"/>
          <w:szCs w:val="28"/>
          <w:lang w:val="fr-FR"/>
        </w:rPr>
        <w:t>Đối với giáo viên</w:t>
      </w:r>
    </w:p>
    <w:p w:rsidR="00D501B4" w:rsidRPr="008A6435" w:rsidRDefault="00D501B4" w:rsidP="00D501B4">
      <w:pPr>
        <w:numPr>
          <w:ilvl w:val="0"/>
          <w:numId w:val="11"/>
        </w:numPr>
        <w:spacing w:after="0" w:line="264" w:lineRule="auto"/>
        <w:ind w:left="640"/>
        <w:contextualSpacing/>
        <w:rPr>
          <w:rFonts w:cs="Times New Roman"/>
          <w:color w:val="000000"/>
          <w:szCs w:val="28"/>
          <w:lang w:val="fr-FR"/>
        </w:rPr>
      </w:pPr>
      <w:r w:rsidRPr="008A6435">
        <w:rPr>
          <w:rFonts w:cs="Times New Roman"/>
          <w:color w:val="000000"/>
          <w:szCs w:val="28"/>
          <w:lang w:val="fr-FR"/>
        </w:rPr>
        <w:t xml:space="preserve">Giáo án, SHS, SGV, Vở bài tập Lịch sử </w:t>
      </w:r>
      <w:r w:rsidRPr="008A6435">
        <w:rPr>
          <w:rFonts w:cs="Times New Roman"/>
          <w:color w:val="000000"/>
          <w:szCs w:val="28"/>
          <w:lang w:val="vi-VN"/>
        </w:rPr>
        <w:t>5</w:t>
      </w:r>
      <w:r w:rsidRPr="008A6435">
        <w:rPr>
          <w:rFonts w:cs="Times New Roman"/>
          <w:color w:val="000000"/>
          <w:szCs w:val="28"/>
          <w:lang w:val="fr-FR"/>
        </w:rPr>
        <w:t>.</w:t>
      </w:r>
    </w:p>
    <w:p w:rsidR="00D501B4" w:rsidRPr="008A6435" w:rsidRDefault="00D501B4" w:rsidP="00D501B4">
      <w:pPr>
        <w:numPr>
          <w:ilvl w:val="0"/>
          <w:numId w:val="11"/>
        </w:numPr>
        <w:spacing w:after="0" w:line="264" w:lineRule="auto"/>
        <w:ind w:left="640"/>
        <w:contextualSpacing/>
        <w:rPr>
          <w:rFonts w:cs="Times New Roman"/>
          <w:color w:val="000000"/>
          <w:szCs w:val="28"/>
          <w:lang w:val="fr-FR"/>
        </w:rPr>
      </w:pPr>
      <w:r w:rsidRPr="008A6435">
        <w:rPr>
          <w:rFonts w:cs="Times New Roman"/>
          <w:color w:val="000000"/>
          <w:szCs w:val="28"/>
          <w:lang w:val="fr-FR"/>
        </w:rPr>
        <w:t>Bản đồ địa lí tự nhiên Việt Nam hoặc lược đồ hình 1 trang 11 SGK phóng to.</w:t>
      </w:r>
    </w:p>
    <w:p w:rsidR="00D501B4" w:rsidRPr="008A6435" w:rsidRDefault="00D501B4" w:rsidP="00D501B4">
      <w:pPr>
        <w:numPr>
          <w:ilvl w:val="0"/>
          <w:numId w:val="11"/>
        </w:numPr>
        <w:spacing w:after="0" w:line="264" w:lineRule="auto"/>
        <w:ind w:left="640"/>
        <w:contextualSpacing/>
        <w:rPr>
          <w:rFonts w:cs="Times New Roman"/>
          <w:color w:val="000000"/>
          <w:szCs w:val="28"/>
          <w:lang w:val="fr-FR"/>
        </w:rPr>
      </w:pPr>
      <w:r w:rsidRPr="008A6435">
        <w:rPr>
          <w:rFonts w:cs="Times New Roman"/>
          <w:color w:val="000000"/>
          <w:szCs w:val="28"/>
          <w:lang w:val="fr-FR"/>
        </w:rPr>
        <w:t>Một số hình ảnh minh hoạ về vai trò của tài nguyên thiên nhiên và khó khăn của môi trường thiên nhiên đối với sản xuất và đời sống (nếu có).</w:t>
      </w:r>
    </w:p>
    <w:p w:rsidR="00D501B4" w:rsidRPr="008A6435" w:rsidRDefault="00D501B4" w:rsidP="00D501B4">
      <w:pPr>
        <w:numPr>
          <w:ilvl w:val="0"/>
          <w:numId w:val="11"/>
        </w:numPr>
        <w:spacing w:after="0" w:line="264" w:lineRule="auto"/>
        <w:ind w:left="640"/>
        <w:contextualSpacing/>
        <w:rPr>
          <w:rFonts w:cs="Times New Roman"/>
          <w:color w:val="000000"/>
          <w:szCs w:val="28"/>
          <w:lang w:val="fr-FR"/>
        </w:rPr>
      </w:pPr>
      <w:r w:rsidRPr="008A6435">
        <w:rPr>
          <w:rFonts w:cs="Times New Roman"/>
          <w:color w:val="000000"/>
          <w:szCs w:val="28"/>
          <w:lang w:val="fr-FR"/>
        </w:rPr>
        <w:t>Máy tính, máy chiếu (nếu có điều kiện).</w:t>
      </w:r>
    </w:p>
    <w:p w:rsidR="00D501B4" w:rsidRPr="008A6435" w:rsidRDefault="00D501B4" w:rsidP="00D501B4">
      <w:pPr>
        <w:spacing w:after="0" w:line="264" w:lineRule="auto"/>
        <w:rPr>
          <w:rFonts w:cs="Times New Roman"/>
          <w:b/>
          <w:color w:val="000000"/>
          <w:szCs w:val="28"/>
          <w:lang w:val="fr-FR"/>
        </w:rPr>
      </w:pPr>
      <w:r w:rsidRPr="008A6435">
        <w:rPr>
          <w:rFonts w:cs="Times New Roman"/>
          <w:b/>
          <w:color w:val="000000"/>
          <w:szCs w:val="28"/>
          <w:lang w:val="vi-VN"/>
        </w:rPr>
        <w:t>2</w:t>
      </w:r>
      <w:r w:rsidRPr="008A6435">
        <w:rPr>
          <w:rFonts w:cs="Times New Roman"/>
          <w:b/>
          <w:color w:val="000000"/>
          <w:szCs w:val="28"/>
          <w:lang w:val="fr-FR"/>
        </w:rPr>
        <w:t>. Đối với học sinh</w:t>
      </w:r>
    </w:p>
    <w:p w:rsidR="00D501B4" w:rsidRPr="008A6435" w:rsidRDefault="00D501B4" w:rsidP="00D501B4">
      <w:pPr>
        <w:numPr>
          <w:ilvl w:val="0"/>
          <w:numId w:val="12"/>
        </w:numPr>
        <w:spacing w:after="0" w:line="264" w:lineRule="auto"/>
        <w:ind w:left="640"/>
        <w:contextualSpacing/>
        <w:rPr>
          <w:rFonts w:cs="Times New Roman"/>
          <w:color w:val="000000"/>
          <w:szCs w:val="28"/>
          <w:lang w:val="fr-FR"/>
        </w:rPr>
      </w:pPr>
      <w:r w:rsidRPr="008A6435">
        <w:rPr>
          <w:rFonts w:cs="Times New Roman"/>
          <w:color w:val="000000"/>
          <w:szCs w:val="28"/>
          <w:lang w:val="fr-FR"/>
        </w:rPr>
        <w:t>SHS</w:t>
      </w:r>
      <w:r w:rsidRPr="008A6435">
        <w:rPr>
          <w:rFonts w:cs="Times New Roman"/>
          <w:color w:val="000000"/>
          <w:szCs w:val="28"/>
          <w:lang w:val="vi-VN"/>
        </w:rPr>
        <w:t xml:space="preserve"> Lịch sử và Địa lí 5 Cánh diều. </w:t>
      </w:r>
    </w:p>
    <w:p w:rsidR="00D501B4" w:rsidRPr="008A6435" w:rsidRDefault="00D501B4" w:rsidP="00D501B4">
      <w:pPr>
        <w:numPr>
          <w:ilvl w:val="0"/>
          <w:numId w:val="11"/>
        </w:numPr>
        <w:spacing w:after="0" w:line="264" w:lineRule="auto"/>
        <w:ind w:left="640"/>
        <w:contextualSpacing/>
        <w:rPr>
          <w:rFonts w:cs="Times New Roman"/>
          <w:color w:val="000000"/>
          <w:szCs w:val="28"/>
          <w:lang w:val="fr-FR"/>
        </w:rPr>
      </w:pPr>
      <w:r w:rsidRPr="008A6435">
        <w:rPr>
          <w:rFonts w:cs="Times New Roman"/>
          <w:color w:val="000000"/>
          <w:szCs w:val="28"/>
          <w:lang w:val="fr-FR"/>
        </w:rPr>
        <w:t>Thông tin, tài liệu, tranh ảnh về làm</w:t>
      </w:r>
      <w:r w:rsidRPr="008A6435">
        <w:rPr>
          <w:rFonts w:cs="Times New Roman"/>
          <w:color w:val="000000"/>
          <w:szCs w:val="28"/>
          <w:lang w:val="vi-VN"/>
        </w:rPr>
        <w:t xml:space="preserve"> quen với phương tiện học tập môn Lịch sử và Địa lí</w:t>
      </w:r>
      <w:r w:rsidRPr="008A6435">
        <w:rPr>
          <w:rFonts w:cs="Times New Roman"/>
          <w:color w:val="000000"/>
          <w:szCs w:val="28"/>
          <w:lang w:val="fr-FR"/>
        </w:rPr>
        <w:t xml:space="preserve">. </w:t>
      </w:r>
    </w:p>
    <w:p w:rsidR="00D501B4" w:rsidRPr="008A6435" w:rsidRDefault="00D501B4" w:rsidP="00D501B4">
      <w:pPr>
        <w:spacing w:after="0" w:line="264" w:lineRule="auto"/>
        <w:rPr>
          <w:rFonts w:cs="Times New Roman"/>
          <w:b/>
          <w:color w:val="000000"/>
          <w:szCs w:val="28"/>
          <w:lang w:val="fr-FR"/>
        </w:rPr>
      </w:pPr>
      <w:r w:rsidRPr="008A6435">
        <w:rPr>
          <w:rFonts w:cs="Times New Roman"/>
          <w:b/>
          <w:color w:val="000000"/>
          <w:szCs w:val="28"/>
          <w:lang w:val="fr-FR"/>
        </w:rPr>
        <w:t xml:space="preserve">III. CÁC HOẠT ĐỘNG DẠY HỌC </w:t>
      </w:r>
    </w:p>
    <w:tbl>
      <w:tblPr>
        <w:tblW w:w="1020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3"/>
        <w:gridCol w:w="4507"/>
      </w:tblGrid>
      <w:tr w:rsidR="00D501B4" w:rsidRPr="008A6435" w:rsidTr="009F5215">
        <w:trPr>
          <w:trHeight w:val="444"/>
        </w:trPr>
        <w:tc>
          <w:tcPr>
            <w:tcW w:w="5693" w:type="dxa"/>
            <w:shd w:val="clear" w:color="auto" w:fill="auto"/>
          </w:tcPr>
          <w:p w:rsidR="00D501B4" w:rsidRPr="008A6435" w:rsidRDefault="00D501B4" w:rsidP="009F5215">
            <w:pPr>
              <w:spacing w:after="0" w:line="264" w:lineRule="auto"/>
              <w:jc w:val="center"/>
              <w:rPr>
                <w:rFonts w:cs="Times New Roman"/>
                <w:b/>
                <w:color w:val="000000"/>
                <w:szCs w:val="28"/>
                <w:lang w:val="nl-NL"/>
              </w:rPr>
            </w:pPr>
            <w:r w:rsidRPr="008A6435">
              <w:rPr>
                <w:rFonts w:cs="Times New Roman"/>
                <w:b/>
                <w:color w:val="000000"/>
                <w:szCs w:val="28"/>
                <w:lang w:val="nl-NL"/>
              </w:rPr>
              <w:t>HOẠT ĐỘNG CỦA GV</w:t>
            </w:r>
          </w:p>
        </w:tc>
        <w:tc>
          <w:tcPr>
            <w:tcW w:w="4507" w:type="dxa"/>
            <w:shd w:val="clear" w:color="auto" w:fill="auto"/>
          </w:tcPr>
          <w:p w:rsidR="00D501B4" w:rsidRPr="008A6435" w:rsidRDefault="00D501B4" w:rsidP="009F5215">
            <w:pPr>
              <w:spacing w:after="0" w:line="264" w:lineRule="auto"/>
              <w:jc w:val="center"/>
              <w:rPr>
                <w:rFonts w:cs="Times New Roman"/>
                <w:b/>
                <w:color w:val="000000"/>
                <w:szCs w:val="28"/>
                <w:lang w:val="nl-NL"/>
              </w:rPr>
            </w:pPr>
            <w:r w:rsidRPr="008A6435">
              <w:rPr>
                <w:rFonts w:cs="Times New Roman"/>
                <w:b/>
                <w:color w:val="000000"/>
                <w:szCs w:val="28"/>
                <w:lang w:val="nl-NL"/>
              </w:rPr>
              <w:t>HOẠT ĐỘNG CỦA HS</w:t>
            </w:r>
          </w:p>
        </w:tc>
      </w:tr>
      <w:tr w:rsidR="00D501B4" w:rsidRPr="008A6435" w:rsidTr="009F5215">
        <w:trPr>
          <w:trHeight w:val="444"/>
        </w:trPr>
        <w:tc>
          <w:tcPr>
            <w:tcW w:w="5693" w:type="dxa"/>
            <w:shd w:val="clear" w:color="auto" w:fill="auto"/>
          </w:tcPr>
          <w:p w:rsidR="00D501B4" w:rsidRPr="008A6435" w:rsidRDefault="00D501B4" w:rsidP="009F5215">
            <w:pPr>
              <w:spacing w:after="0" w:line="264" w:lineRule="auto"/>
              <w:contextualSpacing/>
              <w:jc w:val="both"/>
              <w:rPr>
                <w:rFonts w:cs="Times New Roman"/>
                <w:b/>
                <w:color w:val="000000"/>
                <w:szCs w:val="28"/>
              </w:rPr>
            </w:pPr>
            <w:r w:rsidRPr="008A6435">
              <w:rPr>
                <w:rFonts w:cs="Times New Roman"/>
                <w:b/>
                <w:color w:val="000000"/>
                <w:szCs w:val="28"/>
              </w:rPr>
              <w:lastRenderedPageBreak/>
              <w:t>A. HOẠT ĐỘNG KHỞI ĐỘNG</w:t>
            </w:r>
          </w:p>
          <w:p w:rsidR="00D501B4" w:rsidRPr="008A6435" w:rsidRDefault="00D501B4" w:rsidP="009F5215">
            <w:pPr>
              <w:spacing w:after="0" w:line="264" w:lineRule="auto"/>
              <w:contextualSpacing/>
              <w:jc w:val="both"/>
              <w:rPr>
                <w:rFonts w:cs="Times New Roman"/>
                <w:bCs/>
                <w:color w:val="000000"/>
                <w:szCs w:val="28"/>
              </w:rPr>
            </w:pPr>
            <w:r w:rsidRPr="008A6435">
              <w:rPr>
                <w:rFonts w:cs="Times New Roman"/>
                <w:b/>
                <w:color w:val="000000"/>
                <w:szCs w:val="28"/>
              </w:rPr>
              <w:t>a. Mục tiêu:</w:t>
            </w:r>
            <w:r w:rsidRPr="008A6435">
              <w:rPr>
                <w:rFonts w:cs="Times New Roman"/>
                <w:bCs/>
                <w:color w:val="000000"/>
                <w:szCs w:val="28"/>
              </w:rPr>
              <w:t xml:space="preserve"> Tạo tâm thế tích cực, hứng thú học tập cho HS và kết nối với bài học mới. </w:t>
            </w:r>
          </w:p>
          <w:p w:rsidR="00D501B4" w:rsidRPr="008A6435" w:rsidRDefault="00D501B4" w:rsidP="009F5215">
            <w:pPr>
              <w:spacing w:after="0" w:line="264" w:lineRule="auto"/>
              <w:contextualSpacing/>
              <w:jc w:val="both"/>
              <w:rPr>
                <w:rFonts w:cs="Times New Roman"/>
                <w:b/>
                <w:color w:val="000000"/>
                <w:szCs w:val="28"/>
              </w:rPr>
            </w:pPr>
            <w:r w:rsidRPr="008A6435">
              <w:rPr>
                <w:rFonts w:cs="Times New Roman"/>
                <w:b/>
                <w:color w:val="000000"/>
                <w:szCs w:val="28"/>
              </w:rPr>
              <w:t>b. Cách tiến hành</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rPr>
              <w:t xml:space="preserve">- GV cho HS </w:t>
            </w:r>
            <w:r w:rsidRPr="008A6435">
              <w:rPr>
                <w:rFonts w:cs="Times New Roman"/>
                <w:bCs/>
                <w:color w:val="000000"/>
                <w:szCs w:val="28"/>
                <w:lang w:val="vi-VN"/>
              </w:rPr>
              <w:t xml:space="preserve">xem video âm nhạc </w:t>
            </w:r>
            <w:r w:rsidRPr="008A6435">
              <w:rPr>
                <w:rFonts w:cs="Times New Roman"/>
                <w:bCs/>
                <w:i/>
                <w:color w:val="000000"/>
                <w:szCs w:val="28"/>
                <w:lang w:val="vi-VN"/>
              </w:rPr>
              <w:t xml:space="preserve">My home </w:t>
            </w:r>
            <w:r w:rsidRPr="008A6435">
              <w:rPr>
                <w:rFonts w:cs="Times New Roman"/>
                <w:bCs/>
                <w:color w:val="000000"/>
                <w:szCs w:val="28"/>
                <w:lang w:val="vi-VN"/>
              </w:rPr>
              <w:t xml:space="preserve">và trả lời một số câu hỏi. </w:t>
            </w:r>
          </w:p>
          <w:p w:rsidR="00D501B4" w:rsidRPr="008A6435" w:rsidRDefault="00D501B4" w:rsidP="009F5215">
            <w:pPr>
              <w:spacing w:after="0" w:line="264" w:lineRule="auto"/>
              <w:contextualSpacing/>
              <w:jc w:val="both"/>
              <w:rPr>
                <w:rFonts w:cs="Times New Roman"/>
                <w:bCs/>
                <w:color w:val="000000"/>
                <w:szCs w:val="28"/>
                <w:lang w:val="vi-VN"/>
              </w:rPr>
            </w:pPr>
            <w:hyperlink r:id="rId24" w:history="1">
              <w:r w:rsidRPr="008A6435">
                <w:rPr>
                  <w:rStyle w:val="Hyperlink"/>
                  <w:rFonts w:cs="Times New Roman"/>
                  <w:bCs/>
                  <w:szCs w:val="28"/>
                  <w:lang w:val="vi-VN"/>
                </w:rPr>
                <w:t>https://youtu.be/NSnkb1IAjbE</w:t>
              </w:r>
            </w:hyperlink>
            <w:r w:rsidRPr="008A6435">
              <w:rPr>
                <w:rFonts w:cs="Times New Roman"/>
                <w:bCs/>
                <w:color w:val="000000"/>
                <w:szCs w:val="28"/>
                <w:lang w:val="vi-VN"/>
              </w:rPr>
              <w:t xml:space="preserve"> </w:t>
            </w:r>
          </w:p>
          <w:p w:rsidR="00D501B4" w:rsidRPr="008A6435" w:rsidRDefault="00D501B4" w:rsidP="009F5215">
            <w:pPr>
              <w:tabs>
                <w:tab w:val="left" w:pos="4189"/>
              </w:tabs>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xml:space="preserve">+ Em thấy ấn tượng với khung cảnh thiên nhiên nào của đất nước chúng ta xuất hiện trong video? </w:t>
            </w:r>
          </w:p>
          <w:p w:rsidR="00D501B4" w:rsidRPr="008A6435" w:rsidRDefault="00D501B4" w:rsidP="009F5215">
            <w:pPr>
              <w:tabs>
                <w:tab w:val="left" w:pos="4189"/>
              </w:tabs>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xml:space="preserve">+ Em đã có cơ hội tham quan, trải nghiệm ở địa điểm nào chưa? Đó là địa điểm nào? </w:t>
            </w:r>
          </w:p>
          <w:p w:rsidR="00D501B4" w:rsidRPr="008A6435" w:rsidRDefault="00D501B4" w:rsidP="009F5215">
            <w:pPr>
              <w:tabs>
                <w:tab w:val="left" w:pos="4189"/>
              </w:tabs>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xml:space="preserve">+ Em có cảm nhận gì về thiên nhiên của nước ta? </w:t>
            </w:r>
          </w:p>
          <w:p w:rsidR="00D501B4" w:rsidRPr="008A6435" w:rsidRDefault="00D501B4" w:rsidP="009F5215">
            <w:pPr>
              <w:tabs>
                <w:tab w:val="left" w:pos="4189"/>
              </w:tabs>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mời 1 – 2 HS xung phong trả lời. Các HS khác lắng nghe, nhận xét, nêu ý kiến bổ sung (nếu có). </w:t>
            </w:r>
          </w:p>
          <w:p w:rsidR="00D501B4" w:rsidRPr="008A6435" w:rsidRDefault="00D501B4" w:rsidP="009F5215">
            <w:pPr>
              <w:spacing w:after="0" w:line="264" w:lineRule="auto"/>
              <w:contextualSpacing/>
              <w:jc w:val="both"/>
              <w:rPr>
                <w:rFonts w:cs="Times New Roman"/>
                <w:b/>
                <w:color w:val="000000"/>
                <w:szCs w:val="28"/>
                <w:lang w:val="vi-VN"/>
              </w:rPr>
            </w:pPr>
            <w:r w:rsidRPr="008A6435">
              <w:rPr>
                <w:rFonts w:cs="Times New Roman"/>
                <w:b/>
                <w:color w:val="000000"/>
                <w:szCs w:val="28"/>
                <w:lang w:val="vi-VN"/>
              </w:rPr>
              <w:t>B. HÌNH THÀNH KIẾN THỨC</w:t>
            </w:r>
          </w:p>
          <w:p w:rsidR="00D501B4" w:rsidRPr="008A6435" w:rsidRDefault="00D501B4" w:rsidP="009F5215">
            <w:pPr>
              <w:spacing w:after="0" w:line="264" w:lineRule="auto"/>
              <w:contextualSpacing/>
              <w:jc w:val="both"/>
              <w:rPr>
                <w:rFonts w:cs="Times New Roman"/>
                <w:b/>
                <w:color w:val="000000"/>
                <w:szCs w:val="28"/>
                <w:lang w:val="vi-VN"/>
              </w:rPr>
            </w:pPr>
            <w:r w:rsidRPr="008A6435">
              <w:rPr>
                <w:rFonts w:cs="Times New Roman"/>
                <w:b/>
                <w:color w:val="000000"/>
                <w:szCs w:val="28"/>
                <w:lang w:val="vi-VN"/>
              </w:rPr>
              <w:t>Hoạt động 5: Khám phá vai trò của tài nguyên thiên nhiên và một số khó khăn của môi trường thiên nhiên đối với sản xuất và đời sống</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
                <w:color w:val="000000"/>
                <w:szCs w:val="28"/>
                <w:lang w:val="vi-VN"/>
              </w:rPr>
              <w:t>a. Mục tiêu:</w:t>
            </w:r>
            <w:r w:rsidRPr="008A6435">
              <w:rPr>
                <w:rFonts w:cs="Times New Roman"/>
                <w:bCs/>
                <w:color w:val="000000"/>
                <w:szCs w:val="28"/>
                <w:lang w:val="vi-VN"/>
              </w:rPr>
              <w:t xml:space="preserve"> Thông qua hoạt động, HS:</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Nêu được vai trò của tài nguyên thiên nhiên đối với sự phát triển kinh tế.</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Trình bày được một số khó khăn của môi trường thiên nhiên đối với sản xuất và đời sống. </w:t>
            </w:r>
          </w:p>
          <w:p w:rsidR="00D501B4" w:rsidRPr="008A6435" w:rsidRDefault="00D501B4" w:rsidP="009F5215">
            <w:pPr>
              <w:spacing w:after="0" w:line="264" w:lineRule="auto"/>
              <w:contextualSpacing/>
              <w:jc w:val="both"/>
              <w:rPr>
                <w:rFonts w:cs="Times New Roman"/>
                <w:iCs/>
                <w:color w:val="000000"/>
                <w:szCs w:val="28"/>
                <w:lang w:val="vi-VN"/>
              </w:rPr>
            </w:pPr>
            <w:r w:rsidRPr="008A6435">
              <w:rPr>
                <w:rFonts w:cs="Times New Roman"/>
                <w:b/>
                <w:color w:val="000000"/>
                <w:szCs w:val="28"/>
                <w:lang w:val="vi-VN"/>
              </w:rPr>
              <w:t>b. Cách tiến hành</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tổ chức cho HS làm việc nhóm 4 để hoàn thành nhiệm vụ: </w:t>
            </w:r>
          </w:p>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Nêu vai trò của tài nguyên thiên nhiên đối với sự phát triển kinh tế của Việt Nam.</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i/>
                <w:color w:val="000000"/>
                <w:szCs w:val="28"/>
                <w:lang w:val="vi-VN"/>
              </w:rPr>
              <w:t xml:space="preserve">+ Trình bày một số khó khăn của môi trường thiên nhiên đối với sản xuất và đời sống. </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mời đại diện 1 – 2 HS trả lời. Các HS khác nhận xét, bổ sung ý kiến (nếu có). </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nhận xét, đánh giá và kết luận: </w:t>
            </w:r>
          </w:p>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Tài nguyên thiên nhiên có vai trò quan trọng đối với sự phát triển kinh tế.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8"/>
              <w:gridCol w:w="3952"/>
            </w:tblGrid>
            <w:tr w:rsidR="00D501B4" w:rsidRPr="008A6435" w:rsidTr="009F5215">
              <w:tc>
                <w:tcPr>
                  <w:tcW w:w="1598" w:type="dxa"/>
                  <w:shd w:val="clear" w:color="auto" w:fill="auto"/>
                </w:tcPr>
                <w:p w:rsidR="00D501B4" w:rsidRPr="008A6435" w:rsidRDefault="00D501B4" w:rsidP="009F5215">
                  <w:pPr>
                    <w:spacing w:after="0" w:line="264" w:lineRule="auto"/>
                    <w:contextualSpacing/>
                    <w:jc w:val="both"/>
                    <w:rPr>
                      <w:rFonts w:cs="Times New Roman"/>
                      <w:b/>
                      <w:bCs/>
                      <w:i/>
                      <w:color w:val="000000"/>
                      <w:szCs w:val="28"/>
                      <w:lang w:val="vi-VN"/>
                    </w:rPr>
                  </w:pPr>
                  <w:r w:rsidRPr="008A6435">
                    <w:rPr>
                      <w:rFonts w:cs="Times New Roman"/>
                      <w:b/>
                      <w:bCs/>
                      <w:i/>
                      <w:color w:val="000000"/>
                      <w:szCs w:val="28"/>
                      <w:lang w:val="vi-VN"/>
                    </w:rPr>
                    <w:t>Tài nguyên</w:t>
                  </w:r>
                </w:p>
              </w:tc>
              <w:tc>
                <w:tcPr>
                  <w:tcW w:w="3952" w:type="dxa"/>
                  <w:shd w:val="clear" w:color="auto" w:fill="auto"/>
                </w:tcPr>
                <w:p w:rsidR="00D501B4" w:rsidRPr="008A6435" w:rsidRDefault="00D501B4" w:rsidP="009F5215">
                  <w:pPr>
                    <w:spacing w:after="0" w:line="264" w:lineRule="auto"/>
                    <w:contextualSpacing/>
                    <w:jc w:val="both"/>
                    <w:rPr>
                      <w:rFonts w:cs="Times New Roman"/>
                      <w:b/>
                      <w:bCs/>
                      <w:i/>
                      <w:color w:val="000000"/>
                      <w:szCs w:val="28"/>
                      <w:lang w:val="vi-VN"/>
                    </w:rPr>
                  </w:pPr>
                  <w:r w:rsidRPr="008A6435">
                    <w:rPr>
                      <w:rFonts w:cs="Times New Roman"/>
                      <w:b/>
                      <w:bCs/>
                      <w:i/>
                      <w:color w:val="000000"/>
                      <w:szCs w:val="28"/>
                      <w:lang w:val="vi-VN"/>
                    </w:rPr>
                    <w:t>Vai trò</w:t>
                  </w:r>
                </w:p>
              </w:tc>
            </w:tr>
            <w:tr w:rsidR="00D501B4" w:rsidRPr="008A6435" w:rsidTr="009F5215">
              <w:tc>
                <w:tcPr>
                  <w:tcW w:w="1598" w:type="dxa"/>
                  <w:shd w:val="clear" w:color="auto" w:fill="auto"/>
                </w:tcPr>
                <w:p w:rsidR="00D501B4" w:rsidRPr="008A6435" w:rsidRDefault="00D501B4" w:rsidP="009F5215">
                  <w:pPr>
                    <w:spacing w:after="0" w:line="264" w:lineRule="auto"/>
                    <w:contextualSpacing/>
                    <w:jc w:val="both"/>
                    <w:rPr>
                      <w:rFonts w:cs="Times New Roman"/>
                      <w:b/>
                      <w:bCs/>
                      <w:i/>
                      <w:color w:val="000000"/>
                      <w:szCs w:val="28"/>
                      <w:lang w:val="vi-VN"/>
                    </w:rPr>
                  </w:pPr>
                  <w:r w:rsidRPr="008A6435">
                    <w:rPr>
                      <w:rFonts w:cs="Times New Roman"/>
                      <w:b/>
                      <w:bCs/>
                      <w:i/>
                      <w:color w:val="000000"/>
                      <w:szCs w:val="28"/>
                      <w:lang w:val="vi-VN"/>
                    </w:rPr>
                    <w:t>Khí hậu</w:t>
                  </w:r>
                </w:p>
              </w:tc>
              <w:tc>
                <w:tcPr>
                  <w:tcW w:w="3952" w:type="dxa"/>
                  <w:shd w:val="clear" w:color="auto" w:fill="auto"/>
                </w:tcPr>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xml:space="preserve">Tạo điều kiện để phát triển nên nông nghiệp nhiệt đới với cơ cấu </w:t>
                  </w:r>
                  <w:r w:rsidRPr="008A6435">
                    <w:rPr>
                      <w:rFonts w:cs="Times New Roman"/>
                      <w:bCs/>
                      <w:i/>
                      <w:color w:val="000000"/>
                      <w:szCs w:val="28"/>
                      <w:lang w:val="vi-VN"/>
                    </w:rPr>
                    <w:lastRenderedPageBreak/>
                    <w:t xml:space="preserve">cây trồng, vật nuôi đa dạng. </w:t>
                  </w:r>
                </w:p>
              </w:tc>
            </w:tr>
            <w:tr w:rsidR="00D501B4" w:rsidRPr="008A6435" w:rsidTr="009F5215">
              <w:tc>
                <w:tcPr>
                  <w:tcW w:w="1598" w:type="dxa"/>
                  <w:shd w:val="clear" w:color="auto" w:fill="auto"/>
                </w:tcPr>
                <w:p w:rsidR="00D501B4" w:rsidRPr="008A6435" w:rsidRDefault="00D501B4" w:rsidP="009F5215">
                  <w:pPr>
                    <w:spacing w:after="0" w:line="264" w:lineRule="auto"/>
                    <w:contextualSpacing/>
                    <w:jc w:val="both"/>
                    <w:rPr>
                      <w:rFonts w:cs="Times New Roman"/>
                      <w:b/>
                      <w:bCs/>
                      <w:i/>
                      <w:color w:val="000000"/>
                      <w:szCs w:val="28"/>
                      <w:lang w:val="vi-VN"/>
                    </w:rPr>
                  </w:pPr>
                  <w:r w:rsidRPr="008A6435">
                    <w:rPr>
                      <w:rFonts w:cs="Times New Roman"/>
                      <w:b/>
                      <w:bCs/>
                      <w:i/>
                      <w:color w:val="000000"/>
                      <w:szCs w:val="28"/>
                      <w:lang w:val="vi-VN"/>
                    </w:rPr>
                    <w:lastRenderedPageBreak/>
                    <w:t>Nước</w:t>
                  </w:r>
                </w:p>
              </w:tc>
              <w:tc>
                <w:tcPr>
                  <w:tcW w:w="3952" w:type="dxa"/>
                  <w:shd w:val="clear" w:color="auto" w:fill="auto"/>
                </w:tcPr>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xml:space="preserve">Cung cấp nước cho sản xuất; tạo thuận lợi để phát triển ngành giao thông đường thủy, thủy điện.  </w:t>
                  </w:r>
                </w:p>
              </w:tc>
            </w:tr>
            <w:tr w:rsidR="00D501B4" w:rsidRPr="008A6435" w:rsidTr="009F5215">
              <w:tc>
                <w:tcPr>
                  <w:tcW w:w="1598" w:type="dxa"/>
                  <w:shd w:val="clear" w:color="auto" w:fill="auto"/>
                </w:tcPr>
                <w:p w:rsidR="00D501B4" w:rsidRPr="008A6435" w:rsidRDefault="00D501B4" w:rsidP="009F5215">
                  <w:pPr>
                    <w:spacing w:after="0" w:line="264" w:lineRule="auto"/>
                    <w:contextualSpacing/>
                    <w:jc w:val="both"/>
                    <w:rPr>
                      <w:rFonts w:cs="Times New Roman"/>
                      <w:b/>
                      <w:bCs/>
                      <w:i/>
                      <w:color w:val="000000"/>
                      <w:szCs w:val="28"/>
                      <w:lang w:val="vi-VN"/>
                    </w:rPr>
                  </w:pPr>
                  <w:r w:rsidRPr="008A6435">
                    <w:rPr>
                      <w:rFonts w:cs="Times New Roman"/>
                      <w:b/>
                      <w:bCs/>
                      <w:i/>
                      <w:color w:val="000000"/>
                      <w:szCs w:val="28"/>
                      <w:lang w:val="vi-VN"/>
                    </w:rPr>
                    <w:t>Đất</w:t>
                  </w:r>
                </w:p>
              </w:tc>
              <w:tc>
                <w:tcPr>
                  <w:tcW w:w="3952" w:type="dxa"/>
                  <w:shd w:val="clear" w:color="auto" w:fill="auto"/>
                </w:tcPr>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Tạo thuận lợi để phát triển nhiều ngành nông nghiệp với nhiều loại cây trồng như: cây lương thực, cây thực phẩm, cây công nghiệp, cây ăn quả, cây dược liệu và trồng rừng.</w:t>
                  </w:r>
                </w:p>
              </w:tc>
            </w:tr>
            <w:tr w:rsidR="00D501B4" w:rsidRPr="008A6435" w:rsidTr="009F5215">
              <w:tc>
                <w:tcPr>
                  <w:tcW w:w="1598" w:type="dxa"/>
                  <w:shd w:val="clear" w:color="auto" w:fill="auto"/>
                </w:tcPr>
                <w:p w:rsidR="00D501B4" w:rsidRPr="008A6435" w:rsidRDefault="00D501B4" w:rsidP="009F5215">
                  <w:pPr>
                    <w:spacing w:after="0" w:line="264" w:lineRule="auto"/>
                    <w:contextualSpacing/>
                    <w:jc w:val="both"/>
                    <w:rPr>
                      <w:rFonts w:cs="Times New Roman"/>
                      <w:b/>
                      <w:bCs/>
                      <w:i/>
                      <w:color w:val="000000"/>
                      <w:szCs w:val="28"/>
                      <w:lang w:val="vi-VN"/>
                    </w:rPr>
                  </w:pPr>
                  <w:r w:rsidRPr="008A6435">
                    <w:rPr>
                      <w:rFonts w:cs="Times New Roman"/>
                      <w:b/>
                      <w:bCs/>
                      <w:i/>
                      <w:color w:val="000000"/>
                      <w:szCs w:val="28"/>
                      <w:lang w:val="vi-VN"/>
                    </w:rPr>
                    <w:t>Sinh vật</w:t>
                  </w:r>
                </w:p>
              </w:tc>
              <w:tc>
                <w:tcPr>
                  <w:tcW w:w="3952" w:type="dxa"/>
                  <w:shd w:val="clear" w:color="auto" w:fill="auto"/>
                </w:tcPr>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Là điều kiện để phát triển các ngành công nghiệp khai thác và chế biến gỗ, giấy; ngành dược liệu; chế biến thủy hải sản; du lịch...</w:t>
                  </w:r>
                </w:p>
              </w:tc>
            </w:tr>
            <w:tr w:rsidR="00D501B4" w:rsidRPr="008A6435" w:rsidTr="009F5215">
              <w:tc>
                <w:tcPr>
                  <w:tcW w:w="1598" w:type="dxa"/>
                  <w:shd w:val="clear" w:color="auto" w:fill="auto"/>
                </w:tcPr>
                <w:p w:rsidR="00D501B4" w:rsidRPr="008A6435" w:rsidRDefault="00D501B4" w:rsidP="009F5215">
                  <w:pPr>
                    <w:spacing w:after="0" w:line="264" w:lineRule="auto"/>
                    <w:contextualSpacing/>
                    <w:jc w:val="both"/>
                    <w:rPr>
                      <w:rFonts w:cs="Times New Roman"/>
                      <w:b/>
                      <w:bCs/>
                      <w:i/>
                      <w:color w:val="000000"/>
                      <w:szCs w:val="28"/>
                      <w:lang w:val="vi-VN"/>
                    </w:rPr>
                  </w:pPr>
                  <w:r w:rsidRPr="008A6435">
                    <w:rPr>
                      <w:rFonts w:cs="Times New Roman"/>
                      <w:b/>
                      <w:bCs/>
                      <w:i/>
                      <w:color w:val="000000"/>
                      <w:szCs w:val="28"/>
                      <w:lang w:val="vi-VN"/>
                    </w:rPr>
                    <w:t>Khoáng sản</w:t>
                  </w:r>
                </w:p>
              </w:tc>
              <w:tc>
                <w:tcPr>
                  <w:tcW w:w="3952" w:type="dxa"/>
                  <w:shd w:val="clear" w:color="auto" w:fill="auto"/>
                </w:tcPr>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Cung cấp nguồn nguyên liệu, nhiên liệu để phát triển các ngành công nghiệp khai thác khoáng sản, luyện kim, nhiệt điện, hóa chất...</w:t>
                  </w:r>
                </w:p>
              </w:tc>
            </w:tr>
          </w:tbl>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xml:space="preserve">+ Tuy nhiên, thiên nhiên Việt Nam cũng gây ra không ít khó khăn đối với đời sống và sản xuất như: Địa hình bị chia cắt; khí hậu, chế độ nước sông thay đổi theo mùa và thất thường; nhiều thiên tai. </w:t>
            </w:r>
          </w:p>
          <w:p w:rsidR="00D501B4" w:rsidRPr="008A6435" w:rsidRDefault="00D501B4" w:rsidP="009F5215">
            <w:pPr>
              <w:spacing w:after="0" w:line="264" w:lineRule="auto"/>
              <w:contextualSpacing/>
              <w:jc w:val="both"/>
              <w:rPr>
                <w:rFonts w:cs="Times New Roman"/>
                <w:color w:val="000000"/>
                <w:szCs w:val="28"/>
                <w:lang w:val="vi-VN"/>
              </w:rPr>
            </w:pPr>
            <w:r w:rsidRPr="008A6435">
              <w:rPr>
                <w:rFonts w:cs="Times New Roman"/>
                <w:color w:val="000000"/>
                <w:szCs w:val="28"/>
                <w:lang w:val="vi-VN"/>
              </w:rPr>
              <w:t>- GV trình chiếu một số thuận lợi trong nông nghiệp do khí hậu đem lại.</w:t>
            </w:r>
          </w:p>
          <w:tbl>
            <w:tblPr>
              <w:tblW w:w="0" w:type="auto"/>
              <w:tblLayout w:type="fixed"/>
              <w:tblLook w:val="04A0" w:firstRow="1" w:lastRow="0" w:firstColumn="1" w:lastColumn="0" w:noHBand="0" w:noVBand="1"/>
            </w:tblPr>
            <w:tblGrid>
              <w:gridCol w:w="3164"/>
              <w:gridCol w:w="3164"/>
            </w:tblGrid>
            <w:tr w:rsidR="00D501B4" w:rsidRPr="008A6435" w:rsidTr="009F5215">
              <w:tc>
                <w:tcPr>
                  <w:tcW w:w="3164" w:type="dxa"/>
                  <w:shd w:val="clear" w:color="auto" w:fill="auto"/>
                </w:tcPr>
                <w:p w:rsidR="00D501B4" w:rsidRPr="008A6435" w:rsidRDefault="00D501B4" w:rsidP="009F5215">
                  <w:pPr>
                    <w:spacing w:after="0" w:line="264" w:lineRule="auto"/>
                    <w:jc w:val="both"/>
                    <w:rPr>
                      <w:rFonts w:cs="Times New Roman"/>
                      <w:color w:val="000000"/>
                      <w:szCs w:val="28"/>
                    </w:rPr>
                  </w:pPr>
                  <w:r w:rsidRPr="008A6435">
                    <w:rPr>
                      <w:rFonts w:cs="Times New Roman"/>
                      <w:noProof/>
                      <w:szCs w:val="28"/>
                    </w:rPr>
                    <w:drawing>
                      <wp:inline distT="0" distB="0" distL="114300" distR="114300" wp14:anchorId="5FF876C6" wp14:editId="59F17932">
                        <wp:extent cx="1851660" cy="1412875"/>
                        <wp:effectExtent l="0" t="0" r="15240" b="15875"/>
                        <wp:docPr id="3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96"/>
                                <pic:cNvPicPr>
                                  <a:picLocks noChangeAspect="1"/>
                                </pic:cNvPicPr>
                              </pic:nvPicPr>
                              <pic:blipFill>
                                <a:blip r:embed="rId25"/>
                                <a:stretch>
                                  <a:fillRect/>
                                </a:stretch>
                              </pic:blipFill>
                              <pic:spPr>
                                <a:xfrm>
                                  <a:off x="0" y="0"/>
                                  <a:ext cx="1851660" cy="1412875"/>
                                </a:xfrm>
                                <a:prstGeom prst="rect">
                                  <a:avLst/>
                                </a:prstGeom>
                                <a:noFill/>
                                <a:ln>
                                  <a:noFill/>
                                </a:ln>
                              </pic:spPr>
                            </pic:pic>
                          </a:graphicData>
                        </a:graphic>
                      </wp:inline>
                    </w:drawing>
                  </w:r>
                </w:p>
                <w:p w:rsidR="00D501B4" w:rsidRPr="008A6435" w:rsidRDefault="00D501B4" w:rsidP="009F5215">
                  <w:pPr>
                    <w:spacing w:after="0" w:line="264" w:lineRule="auto"/>
                    <w:jc w:val="both"/>
                    <w:rPr>
                      <w:rFonts w:cs="Times New Roman"/>
                      <w:i/>
                      <w:color w:val="000000"/>
                      <w:szCs w:val="28"/>
                    </w:rPr>
                  </w:pPr>
                  <w:r w:rsidRPr="008A6435">
                    <w:rPr>
                      <w:rFonts w:cs="Times New Roman"/>
                      <w:i/>
                      <w:color w:val="000000"/>
                      <w:szCs w:val="28"/>
                    </w:rPr>
                    <w:t>Vụ mùa bội thu.</w:t>
                  </w:r>
                </w:p>
              </w:tc>
              <w:tc>
                <w:tcPr>
                  <w:tcW w:w="3164" w:type="dxa"/>
                  <w:shd w:val="clear" w:color="auto" w:fill="auto"/>
                </w:tcPr>
                <w:p w:rsidR="00D501B4" w:rsidRPr="008A6435" w:rsidRDefault="00D501B4" w:rsidP="009F5215">
                  <w:pPr>
                    <w:spacing w:after="0" w:line="264" w:lineRule="auto"/>
                    <w:jc w:val="both"/>
                    <w:rPr>
                      <w:rFonts w:cs="Times New Roman"/>
                      <w:color w:val="000000"/>
                      <w:szCs w:val="28"/>
                    </w:rPr>
                  </w:pPr>
                  <w:r w:rsidRPr="008A6435">
                    <w:rPr>
                      <w:rFonts w:cs="Times New Roman"/>
                      <w:noProof/>
                      <w:szCs w:val="28"/>
                    </w:rPr>
                    <w:drawing>
                      <wp:inline distT="0" distB="0" distL="114300" distR="114300" wp14:anchorId="1FC36941" wp14:editId="26A9A048">
                        <wp:extent cx="1862455" cy="1412875"/>
                        <wp:effectExtent l="0" t="0" r="4445" b="15875"/>
                        <wp:docPr id="4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7"/>
                                <pic:cNvPicPr>
                                  <a:picLocks noChangeAspect="1"/>
                                </pic:cNvPicPr>
                              </pic:nvPicPr>
                              <pic:blipFill>
                                <a:blip r:embed="rId26"/>
                                <a:stretch>
                                  <a:fillRect/>
                                </a:stretch>
                              </pic:blipFill>
                              <pic:spPr>
                                <a:xfrm>
                                  <a:off x="0" y="0"/>
                                  <a:ext cx="1862455" cy="1412875"/>
                                </a:xfrm>
                                <a:prstGeom prst="rect">
                                  <a:avLst/>
                                </a:prstGeom>
                                <a:noFill/>
                                <a:ln>
                                  <a:noFill/>
                                </a:ln>
                              </pic:spPr>
                            </pic:pic>
                          </a:graphicData>
                        </a:graphic>
                      </wp:inline>
                    </w:drawing>
                  </w:r>
                </w:p>
                <w:p w:rsidR="00D501B4" w:rsidRPr="008A6435" w:rsidRDefault="00D501B4" w:rsidP="009F5215">
                  <w:pPr>
                    <w:spacing w:after="0" w:line="264" w:lineRule="auto"/>
                    <w:jc w:val="both"/>
                    <w:rPr>
                      <w:rFonts w:cs="Times New Roman"/>
                      <w:i/>
                      <w:color w:val="000000"/>
                      <w:szCs w:val="28"/>
                    </w:rPr>
                  </w:pPr>
                  <w:r w:rsidRPr="008A6435">
                    <w:rPr>
                      <w:rFonts w:cs="Times New Roman"/>
                      <w:i/>
                      <w:color w:val="000000"/>
                      <w:szCs w:val="28"/>
                    </w:rPr>
                    <w:t>Trang trại bò</w:t>
                  </w:r>
                </w:p>
              </w:tc>
            </w:tr>
            <w:tr w:rsidR="00D501B4" w:rsidRPr="008A6435" w:rsidTr="009F5215">
              <w:tc>
                <w:tcPr>
                  <w:tcW w:w="3164" w:type="dxa"/>
                  <w:shd w:val="clear" w:color="auto" w:fill="auto"/>
                </w:tcPr>
                <w:p w:rsidR="00D501B4" w:rsidRPr="008A6435" w:rsidRDefault="00D501B4" w:rsidP="009F5215">
                  <w:pPr>
                    <w:spacing w:after="0" w:line="264" w:lineRule="auto"/>
                    <w:jc w:val="both"/>
                    <w:rPr>
                      <w:rFonts w:cs="Times New Roman"/>
                      <w:color w:val="000000"/>
                      <w:szCs w:val="28"/>
                    </w:rPr>
                  </w:pPr>
                  <w:r w:rsidRPr="008A6435">
                    <w:rPr>
                      <w:rFonts w:cs="Times New Roman"/>
                      <w:noProof/>
                      <w:szCs w:val="28"/>
                    </w:rPr>
                    <w:drawing>
                      <wp:inline distT="0" distB="0" distL="114300" distR="114300" wp14:anchorId="5476B070" wp14:editId="685BA10F">
                        <wp:extent cx="1816100" cy="1401445"/>
                        <wp:effectExtent l="0" t="0" r="12700" b="8255"/>
                        <wp:docPr id="4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98"/>
                                <pic:cNvPicPr>
                                  <a:picLocks noChangeAspect="1"/>
                                </pic:cNvPicPr>
                              </pic:nvPicPr>
                              <pic:blipFill>
                                <a:blip r:embed="rId27"/>
                                <a:stretch>
                                  <a:fillRect/>
                                </a:stretch>
                              </pic:blipFill>
                              <pic:spPr>
                                <a:xfrm>
                                  <a:off x="0" y="0"/>
                                  <a:ext cx="1816100" cy="1401445"/>
                                </a:xfrm>
                                <a:prstGeom prst="rect">
                                  <a:avLst/>
                                </a:prstGeom>
                                <a:noFill/>
                                <a:ln>
                                  <a:noFill/>
                                </a:ln>
                              </pic:spPr>
                            </pic:pic>
                          </a:graphicData>
                        </a:graphic>
                      </wp:inline>
                    </w:drawing>
                  </w:r>
                </w:p>
                <w:p w:rsidR="00D501B4" w:rsidRPr="008A6435" w:rsidRDefault="00D501B4" w:rsidP="009F5215">
                  <w:pPr>
                    <w:spacing w:after="0" w:line="264" w:lineRule="auto"/>
                    <w:jc w:val="both"/>
                    <w:rPr>
                      <w:rFonts w:cs="Times New Roman"/>
                      <w:i/>
                      <w:color w:val="000000"/>
                      <w:szCs w:val="28"/>
                    </w:rPr>
                  </w:pPr>
                  <w:r w:rsidRPr="008A6435">
                    <w:rPr>
                      <w:rFonts w:cs="Times New Roman"/>
                      <w:i/>
                      <w:color w:val="000000"/>
                      <w:szCs w:val="28"/>
                    </w:rPr>
                    <w:lastRenderedPageBreak/>
                    <w:t>Trang trại gà</w:t>
                  </w:r>
                </w:p>
              </w:tc>
              <w:tc>
                <w:tcPr>
                  <w:tcW w:w="3164" w:type="dxa"/>
                  <w:shd w:val="clear" w:color="auto" w:fill="auto"/>
                </w:tcPr>
                <w:p w:rsidR="00D501B4" w:rsidRPr="008A6435" w:rsidRDefault="00D501B4" w:rsidP="009F5215">
                  <w:pPr>
                    <w:spacing w:after="0" w:line="264" w:lineRule="auto"/>
                    <w:jc w:val="both"/>
                    <w:rPr>
                      <w:rFonts w:cs="Times New Roman"/>
                      <w:color w:val="000000"/>
                      <w:szCs w:val="28"/>
                    </w:rPr>
                  </w:pPr>
                  <w:r w:rsidRPr="008A6435">
                    <w:rPr>
                      <w:rFonts w:cs="Times New Roman"/>
                      <w:noProof/>
                      <w:szCs w:val="28"/>
                    </w:rPr>
                    <w:lastRenderedPageBreak/>
                    <w:drawing>
                      <wp:inline distT="0" distB="0" distL="114300" distR="114300" wp14:anchorId="1E3EBDA1" wp14:editId="67FD82A8">
                        <wp:extent cx="1864360" cy="1400175"/>
                        <wp:effectExtent l="0" t="0" r="2540" b="9525"/>
                        <wp:docPr id="3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99"/>
                                <pic:cNvPicPr>
                                  <a:picLocks noChangeAspect="1"/>
                                </pic:cNvPicPr>
                              </pic:nvPicPr>
                              <pic:blipFill>
                                <a:blip r:embed="rId28"/>
                                <a:stretch>
                                  <a:fillRect/>
                                </a:stretch>
                              </pic:blipFill>
                              <pic:spPr>
                                <a:xfrm>
                                  <a:off x="0" y="0"/>
                                  <a:ext cx="1864360" cy="1400175"/>
                                </a:xfrm>
                                <a:prstGeom prst="rect">
                                  <a:avLst/>
                                </a:prstGeom>
                                <a:noFill/>
                                <a:ln>
                                  <a:noFill/>
                                </a:ln>
                              </pic:spPr>
                            </pic:pic>
                          </a:graphicData>
                        </a:graphic>
                      </wp:inline>
                    </w:drawing>
                  </w:r>
                </w:p>
                <w:p w:rsidR="00D501B4" w:rsidRPr="008A6435" w:rsidRDefault="00D501B4" w:rsidP="009F5215">
                  <w:pPr>
                    <w:spacing w:after="0" w:line="264" w:lineRule="auto"/>
                    <w:jc w:val="both"/>
                    <w:rPr>
                      <w:rFonts w:cs="Times New Roman"/>
                      <w:i/>
                      <w:color w:val="000000"/>
                      <w:szCs w:val="28"/>
                    </w:rPr>
                  </w:pPr>
                  <w:r w:rsidRPr="008A6435">
                    <w:rPr>
                      <w:rFonts w:cs="Times New Roman"/>
                      <w:i/>
                      <w:color w:val="000000"/>
                      <w:szCs w:val="28"/>
                    </w:rPr>
                    <w:lastRenderedPageBreak/>
                    <w:t>Trang trại thanh long</w:t>
                  </w:r>
                </w:p>
              </w:tc>
            </w:tr>
          </w:tbl>
          <w:p w:rsidR="00D501B4" w:rsidRPr="008A6435" w:rsidRDefault="00D501B4" w:rsidP="009F5215">
            <w:pPr>
              <w:spacing w:after="0" w:line="264" w:lineRule="auto"/>
              <w:jc w:val="both"/>
              <w:rPr>
                <w:rFonts w:cs="Times New Roman"/>
                <w:bCs/>
                <w:color w:val="000000"/>
                <w:szCs w:val="28"/>
                <w:lang w:val="vi-VN"/>
              </w:rPr>
            </w:pPr>
            <w:r w:rsidRPr="008A6435">
              <w:rPr>
                <w:rFonts w:cs="Times New Roman"/>
                <w:bCs/>
                <w:color w:val="000000"/>
                <w:szCs w:val="28"/>
              </w:rPr>
              <w:lastRenderedPageBreak/>
              <w:t xml:space="preserve">- GV cho HS xem video nuôi trồng thủy sản tại hồ Núi Cốc:  </w:t>
            </w:r>
            <w:hyperlink r:id="rId29" w:history="1">
              <w:r w:rsidRPr="008A6435">
                <w:rPr>
                  <w:rStyle w:val="Hyperlink"/>
                  <w:rFonts w:cs="Times New Roman"/>
                  <w:bCs/>
                  <w:szCs w:val="28"/>
                </w:rPr>
                <w:t>https://youtu.be/uerMIVP-n5Q</w:t>
              </w:r>
            </w:hyperlink>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GV cho HS xem một số hình ảnh minh họa về thiên tai, thủy điện và khai thác khoáng sản.</w:t>
            </w:r>
          </w:p>
          <w:tbl>
            <w:tblPr>
              <w:tblW w:w="0" w:type="auto"/>
              <w:tblLayout w:type="fixed"/>
              <w:tblLook w:val="04A0" w:firstRow="1" w:lastRow="0" w:firstColumn="1" w:lastColumn="0" w:noHBand="0" w:noVBand="1"/>
            </w:tblPr>
            <w:tblGrid>
              <w:gridCol w:w="3164"/>
              <w:gridCol w:w="3164"/>
            </w:tblGrid>
            <w:tr w:rsidR="00D501B4" w:rsidRPr="008A6435" w:rsidTr="009F5215">
              <w:tc>
                <w:tcPr>
                  <w:tcW w:w="3164" w:type="dxa"/>
                  <w:shd w:val="clear" w:color="auto" w:fill="auto"/>
                </w:tcPr>
                <w:p w:rsidR="00D501B4" w:rsidRPr="008A6435" w:rsidRDefault="00D501B4" w:rsidP="009F5215">
                  <w:pPr>
                    <w:spacing w:after="0" w:line="264" w:lineRule="auto"/>
                    <w:jc w:val="both"/>
                    <w:rPr>
                      <w:rFonts w:cs="Times New Roman"/>
                      <w:bCs/>
                      <w:iCs/>
                      <w:color w:val="000000"/>
                      <w:szCs w:val="28"/>
                    </w:rPr>
                  </w:pPr>
                  <w:r w:rsidRPr="008A6435">
                    <w:rPr>
                      <w:rFonts w:cs="Times New Roman"/>
                      <w:noProof/>
                      <w:szCs w:val="28"/>
                    </w:rPr>
                    <w:drawing>
                      <wp:inline distT="0" distB="0" distL="114300" distR="114300" wp14:anchorId="038A5794" wp14:editId="6D4E757F">
                        <wp:extent cx="1864360" cy="1247140"/>
                        <wp:effectExtent l="0" t="0" r="2540" b="10160"/>
                        <wp:docPr id="44" name="Picture 100" descr="Description: Hồ thủy điện Hòa Bình mở cửa xả đáy thứ 5 vào 20h ngày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00" descr="Description: Hồ thủy điện Hòa Bình mở cửa xả đáy thứ 5 vào 20h ngày 15-6"/>
                                <pic:cNvPicPr>
                                  <a:picLocks noChangeAspect="1"/>
                                </pic:cNvPicPr>
                              </pic:nvPicPr>
                              <pic:blipFill>
                                <a:blip r:embed="rId30"/>
                                <a:stretch>
                                  <a:fillRect/>
                                </a:stretch>
                              </pic:blipFill>
                              <pic:spPr>
                                <a:xfrm>
                                  <a:off x="0" y="0"/>
                                  <a:ext cx="1864360" cy="1247140"/>
                                </a:xfrm>
                                <a:prstGeom prst="rect">
                                  <a:avLst/>
                                </a:prstGeom>
                                <a:noFill/>
                                <a:ln>
                                  <a:noFill/>
                                </a:ln>
                              </pic:spPr>
                            </pic:pic>
                          </a:graphicData>
                        </a:graphic>
                      </wp:inline>
                    </w:drawing>
                  </w:r>
                </w:p>
                <w:p w:rsidR="00D501B4" w:rsidRPr="008A6435" w:rsidRDefault="00D501B4" w:rsidP="009F5215">
                  <w:pPr>
                    <w:spacing w:after="0" w:line="264" w:lineRule="auto"/>
                    <w:jc w:val="both"/>
                    <w:rPr>
                      <w:rFonts w:cs="Times New Roman"/>
                      <w:bCs/>
                      <w:i/>
                      <w:iCs/>
                      <w:color w:val="000000"/>
                      <w:szCs w:val="28"/>
                    </w:rPr>
                  </w:pPr>
                  <w:r w:rsidRPr="008A6435">
                    <w:rPr>
                      <w:rFonts w:cs="Times New Roman"/>
                      <w:bCs/>
                      <w:i/>
                      <w:iCs/>
                      <w:color w:val="000000"/>
                      <w:szCs w:val="28"/>
                    </w:rPr>
                    <w:t>Đập thủy điện</w:t>
                  </w:r>
                </w:p>
              </w:tc>
              <w:tc>
                <w:tcPr>
                  <w:tcW w:w="3164" w:type="dxa"/>
                  <w:shd w:val="clear" w:color="auto" w:fill="auto"/>
                </w:tcPr>
                <w:p w:rsidR="00D501B4" w:rsidRPr="008A6435" w:rsidRDefault="00D501B4" w:rsidP="009F5215">
                  <w:pPr>
                    <w:spacing w:after="0" w:line="264" w:lineRule="auto"/>
                    <w:jc w:val="both"/>
                    <w:rPr>
                      <w:rFonts w:cs="Times New Roman"/>
                      <w:bCs/>
                      <w:iCs/>
                      <w:color w:val="000000"/>
                      <w:szCs w:val="28"/>
                    </w:rPr>
                  </w:pPr>
                  <w:r w:rsidRPr="008A6435">
                    <w:rPr>
                      <w:rFonts w:cs="Times New Roman"/>
                      <w:noProof/>
                      <w:szCs w:val="28"/>
                    </w:rPr>
                    <w:drawing>
                      <wp:inline distT="0" distB="0" distL="114300" distR="114300" wp14:anchorId="75FE73D5" wp14:editId="3DAEA565">
                        <wp:extent cx="1852930" cy="1247140"/>
                        <wp:effectExtent l="0" t="0" r="13970" b="10160"/>
                        <wp:docPr id="4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1"/>
                                <pic:cNvPicPr>
                                  <a:picLocks noChangeAspect="1"/>
                                </pic:cNvPicPr>
                              </pic:nvPicPr>
                              <pic:blipFill>
                                <a:blip r:embed="rId31"/>
                                <a:stretch>
                                  <a:fillRect/>
                                </a:stretch>
                              </pic:blipFill>
                              <pic:spPr>
                                <a:xfrm>
                                  <a:off x="0" y="0"/>
                                  <a:ext cx="1852930" cy="1247140"/>
                                </a:xfrm>
                                <a:prstGeom prst="rect">
                                  <a:avLst/>
                                </a:prstGeom>
                                <a:noFill/>
                                <a:ln>
                                  <a:noFill/>
                                </a:ln>
                              </pic:spPr>
                            </pic:pic>
                          </a:graphicData>
                        </a:graphic>
                      </wp:inline>
                    </w:drawing>
                  </w:r>
                </w:p>
                <w:p w:rsidR="00D501B4" w:rsidRPr="008A6435" w:rsidRDefault="00D501B4" w:rsidP="009F5215">
                  <w:pPr>
                    <w:spacing w:after="0" w:line="264" w:lineRule="auto"/>
                    <w:jc w:val="both"/>
                    <w:rPr>
                      <w:rFonts w:cs="Times New Roman"/>
                      <w:bCs/>
                      <w:i/>
                      <w:iCs/>
                      <w:color w:val="000000"/>
                      <w:szCs w:val="28"/>
                    </w:rPr>
                  </w:pPr>
                  <w:r w:rsidRPr="008A6435">
                    <w:rPr>
                      <w:rFonts w:cs="Times New Roman"/>
                      <w:bCs/>
                      <w:i/>
                      <w:iCs/>
                      <w:color w:val="000000"/>
                      <w:szCs w:val="28"/>
                    </w:rPr>
                    <w:t>Khai thác khoáng sản</w:t>
                  </w:r>
                </w:p>
              </w:tc>
            </w:tr>
            <w:tr w:rsidR="00D501B4" w:rsidRPr="008A6435" w:rsidTr="009F5215">
              <w:tc>
                <w:tcPr>
                  <w:tcW w:w="3164" w:type="dxa"/>
                  <w:shd w:val="clear" w:color="auto" w:fill="auto"/>
                </w:tcPr>
                <w:p w:rsidR="00D501B4" w:rsidRPr="008A6435" w:rsidRDefault="00D501B4" w:rsidP="009F5215">
                  <w:pPr>
                    <w:spacing w:after="0" w:line="264" w:lineRule="auto"/>
                    <w:jc w:val="both"/>
                    <w:rPr>
                      <w:rFonts w:cs="Times New Roman"/>
                      <w:bCs/>
                      <w:iCs/>
                      <w:color w:val="000000"/>
                      <w:szCs w:val="28"/>
                    </w:rPr>
                  </w:pPr>
                  <w:r w:rsidRPr="008A6435">
                    <w:rPr>
                      <w:rFonts w:cs="Times New Roman"/>
                      <w:noProof/>
                      <w:szCs w:val="28"/>
                    </w:rPr>
                    <w:drawing>
                      <wp:inline distT="0" distB="0" distL="114300" distR="114300" wp14:anchorId="700BE6A2" wp14:editId="139BD7FB">
                        <wp:extent cx="1864360" cy="1211580"/>
                        <wp:effectExtent l="0" t="0" r="2540" b="7620"/>
                        <wp:docPr id="25" name="Picture 102" descr="Description: Lũ lụt nghiêm trọng ở Nga, ít nhất 14 người thiệt m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2" descr="Description: Lũ lụt nghiêm trọng ở Nga, ít nhất 14 người thiệt mạng"/>
                                <pic:cNvPicPr>
                                  <a:picLocks noChangeAspect="1"/>
                                </pic:cNvPicPr>
                              </pic:nvPicPr>
                              <pic:blipFill>
                                <a:blip r:embed="rId32"/>
                                <a:stretch>
                                  <a:fillRect/>
                                </a:stretch>
                              </pic:blipFill>
                              <pic:spPr>
                                <a:xfrm>
                                  <a:off x="0" y="0"/>
                                  <a:ext cx="1864360" cy="1211580"/>
                                </a:xfrm>
                                <a:prstGeom prst="rect">
                                  <a:avLst/>
                                </a:prstGeom>
                                <a:noFill/>
                                <a:ln>
                                  <a:noFill/>
                                </a:ln>
                              </pic:spPr>
                            </pic:pic>
                          </a:graphicData>
                        </a:graphic>
                      </wp:inline>
                    </w:drawing>
                  </w:r>
                </w:p>
                <w:p w:rsidR="00D501B4" w:rsidRPr="008A6435" w:rsidRDefault="00D501B4" w:rsidP="009F5215">
                  <w:pPr>
                    <w:spacing w:after="0" w:line="264" w:lineRule="auto"/>
                    <w:jc w:val="both"/>
                    <w:rPr>
                      <w:rFonts w:cs="Times New Roman"/>
                      <w:bCs/>
                      <w:i/>
                      <w:iCs/>
                      <w:color w:val="000000"/>
                      <w:szCs w:val="28"/>
                    </w:rPr>
                  </w:pPr>
                  <w:r w:rsidRPr="008A6435">
                    <w:rPr>
                      <w:rFonts w:cs="Times New Roman"/>
                      <w:bCs/>
                      <w:i/>
                      <w:iCs/>
                      <w:color w:val="000000"/>
                      <w:szCs w:val="28"/>
                    </w:rPr>
                    <w:t>Ngập lụt</w:t>
                  </w:r>
                </w:p>
              </w:tc>
              <w:tc>
                <w:tcPr>
                  <w:tcW w:w="3164" w:type="dxa"/>
                  <w:shd w:val="clear" w:color="auto" w:fill="auto"/>
                </w:tcPr>
                <w:p w:rsidR="00D501B4" w:rsidRPr="008A6435" w:rsidRDefault="00D501B4" w:rsidP="009F5215">
                  <w:pPr>
                    <w:spacing w:after="0" w:line="264" w:lineRule="auto"/>
                    <w:jc w:val="both"/>
                    <w:rPr>
                      <w:rFonts w:cs="Times New Roman"/>
                      <w:bCs/>
                      <w:iCs/>
                      <w:color w:val="000000"/>
                      <w:szCs w:val="28"/>
                    </w:rPr>
                  </w:pPr>
                  <w:r w:rsidRPr="008A6435">
                    <w:rPr>
                      <w:rFonts w:cs="Times New Roman"/>
                      <w:noProof/>
                      <w:szCs w:val="28"/>
                    </w:rPr>
                    <w:drawing>
                      <wp:inline distT="0" distB="0" distL="114300" distR="114300" wp14:anchorId="5CB966DD" wp14:editId="4FAC0C58">
                        <wp:extent cx="1851660" cy="1212215"/>
                        <wp:effectExtent l="0" t="0" r="15240" b="6985"/>
                        <wp:docPr id="4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03"/>
                                <pic:cNvPicPr>
                                  <a:picLocks noChangeAspect="1"/>
                                </pic:cNvPicPr>
                              </pic:nvPicPr>
                              <pic:blipFill>
                                <a:blip r:embed="rId33"/>
                                <a:stretch>
                                  <a:fillRect/>
                                </a:stretch>
                              </pic:blipFill>
                              <pic:spPr>
                                <a:xfrm>
                                  <a:off x="0" y="0"/>
                                  <a:ext cx="1851660" cy="1212215"/>
                                </a:xfrm>
                                <a:prstGeom prst="rect">
                                  <a:avLst/>
                                </a:prstGeom>
                                <a:noFill/>
                                <a:ln>
                                  <a:noFill/>
                                </a:ln>
                              </pic:spPr>
                            </pic:pic>
                          </a:graphicData>
                        </a:graphic>
                      </wp:inline>
                    </w:drawing>
                  </w:r>
                </w:p>
                <w:p w:rsidR="00D501B4" w:rsidRPr="008A6435" w:rsidRDefault="00D501B4" w:rsidP="009F5215">
                  <w:pPr>
                    <w:spacing w:after="0" w:line="264" w:lineRule="auto"/>
                    <w:jc w:val="both"/>
                    <w:rPr>
                      <w:rFonts w:cs="Times New Roman"/>
                      <w:bCs/>
                      <w:i/>
                      <w:iCs/>
                      <w:color w:val="000000"/>
                      <w:szCs w:val="28"/>
                    </w:rPr>
                  </w:pPr>
                  <w:r w:rsidRPr="008A6435">
                    <w:rPr>
                      <w:rFonts w:cs="Times New Roman"/>
                      <w:bCs/>
                      <w:i/>
                      <w:iCs/>
                      <w:color w:val="000000"/>
                      <w:szCs w:val="28"/>
                    </w:rPr>
                    <w:t>Hạn hán</w:t>
                  </w:r>
                </w:p>
              </w:tc>
            </w:tr>
            <w:tr w:rsidR="00D501B4" w:rsidRPr="008A6435" w:rsidTr="009F5215">
              <w:tc>
                <w:tcPr>
                  <w:tcW w:w="3164" w:type="dxa"/>
                  <w:shd w:val="clear" w:color="auto" w:fill="auto"/>
                </w:tcPr>
                <w:p w:rsidR="00D501B4" w:rsidRPr="008A6435" w:rsidRDefault="00D501B4" w:rsidP="009F5215">
                  <w:pPr>
                    <w:spacing w:after="0" w:line="264" w:lineRule="auto"/>
                    <w:jc w:val="both"/>
                    <w:rPr>
                      <w:rFonts w:cs="Times New Roman"/>
                      <w:bCs/>
                      <w:iCs/>
                      <w:color w:val="000000"/>
                      <w:szCs w:val="28"/>
                    </w:rPr>
                  </w:pPr>
                  <w:r w:rsidRPr="008A6435">
                    <w:rPr>
                      <w:rFonts w:cs="Times New Roman"/>
                      <w:noProof/>
                      <w:szCs w:val="28"/>
                    </w:rPr>
                    <w:drawing>
                      <wp:inline distT="0" distB="0" distL="114300" distR="114300" wp14:anchorId="16626091" wp14:editId="571F50EC">
                        <wp:extent cx="2186305" cy="1577975"/>
                        <wp:effectExtent l="0" t="0" r="4445" b="3175"/>
                        <wp:docPr id="4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04"/>
                                <pic:cNvPicPr>
                                  <a:picLocks noChangeAspect="1"/>
                                </pic:cNvPicPr>
                              </pic:nvPicPr>
                              <pic:blipFill>
                                <a:blip r:embed="rId34"/>
                                <a:stretch>
                                  <a:fillRect/>
                                </a:stretch>
                              </pic:blipFill>
                              <pic:spPr>
                                <a:xfrm>
                                  <a:off x="0" y="0"/>
                                  <a:ext cx="2186305" cy="1577975"/>
                                </a:xfrm>
                                <a:prstGeom prst="rect">
                                  <a:avLst/>
                                </a:prstGeom>
                                <a:noFill/>
                                <a:ln>
                                  <a:noFill/>
                                </a:ln>
                              </pic:spPr>
                            </pic:pic>
                          </a:graphicData>
                        </a:graphic>
                      </wp:inline>
                    </w:drawing>
                  </w:r>
                </w:p>
                <w:p w:rsidR="00D501B4" w:rsidRPr="008A6435" w:rsidRDefault="00D501B4" w:rsidP="009F5215">
                  <w:pPr>
                    <w:spacing w:after="0" w:line="264" w:lineRule="auto"/>
                    <w:jc w:val="both"/>
                    <w:rPr>
                      <w:rFonts w:cs="Times New Roman"/>
                      <w:bCs/>
                      <w:i/>
                      <w:iCs/>
                      <w:color w:val="000000"/>
                      <w:szCs w:val="28"/>
                    </w:rPr>
                  </w:pPr>
                  <w:r w:rsidRPr="008A6435">
                    <w:rPr>
                      <w:rFonts w:cs="Times New Roman"/>
                      <w:bCs/>
                      <w:i/>
                      <w:iCs/>
                      <w:color w:val="000000"/>
                      <w:szCs w:val="28"/>
                    </w:rPr>
                    <w:t>Xâm nhập mặn</w:t>
                  </w:r>
                </w:p>
              </w:tc>
              <w:tc>
                <w:tcPr>
                  <w:tcW w:w="3164" w:type="dxa"/>
                  <w:shd w:val="clear" w:color="auto" w:fill="auto"/>
                </w:tcPr>
                <w:p w:rsidR="00D501B4" w:rsidRPr="008A6435" w:rsidRDefault="00D501B4" w:rsidP="009F5215">
                  <w:pPr>
                    <w:spacing w:after="0" w:line="264" w:lineRule="auto"/>
                    <w:jc w:val="both"/>
                    <w:rPr>
                      <w:rFonts w:cs="Times New Roman"/>
                      <w:bCs/>
                      <w:iCs/>
                      <w:color w:val="000000"/>
                      <w:szCs w:val="28"/>
                    </w:rPr>
                  </w:pPr>
                  <w:r w:rsidRPr="008A6435">
                    <w:rPr>
                      <w:rFonts w:cs="Times New Roman"/>
                      <w:noProof/>
                      <w:szCs w:val="28"/>
                    </w:rPr>
                    <w:drawing>
                      <wp:inline distT="0" distB="0" distL="114300" distR="114300" wp14:anchorId="67705B0D" wp14:editId="5C620273">
                        <wp:extent cx="1853565" cy="1578610"/>
                        <wp:effectExtent l="0" t="0" r="13335" b="2540"/>
                        <wp:docPr id="4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05"/>
                                <pic:cNvPicPr>
                                  <a:picLocks noChangeAspect="1"/>
                                </pic:cNvPicPr>
                              </pic:nvPicPr>
                              <pic:blipFill>
                                <a:blip r:embed="rId35"/>
                                <a:stretch>
                                  <a:fillRect/>
                                </a:stretch>
                              </pic:blipFill>
                              <pic:spPr>
                                <a:xfrm>
                                  <a:off x="0" y="0"/>
                                  <a:ext cx="1853565" cy="1578610"/>
                                </a:xfrm>
                                <a:prstGeom prst="rect">
                                  <a:avLst/>
                                </a:prstGeom>
                                <a:noFill/>
                                <a:ln>
                                  <a:noFill/>
                                </a:ln>
                              </pic:spPr>
                            </pic:pic>
                          </a:graphicData>
                        </a:graphic>
                      </wp:inline>
                    </w:drawing>
                  </w:r>
                  <w:r w:rsidRPr="008A6435">
                    <w:rPr>
                      <w:rFonts w:cs="Times New Roman"/>
                      <w:bCs/>
                      <w:iCs/>
                      <w:color w:val="000000"/>
                      <w:szCs w:val="28"/>
                    </w:rPr>
                    <w:t xml:space="preserve"> </w:t>
                  </w:r>
                </w:p>
                <w:p w:rsidR="00D501B4" w:rsidRPr="008A6435" w:rsidRDefault="00D501B4" w:rsidP="009F5215">
                  <w:pPr>
                    <w:spacing w:after="0" w:line="264" w:lineRule="auto"/>
                    <w:jc w:val="both"/>
                    <w:rPr>
                      <w:rFonts w:cs="Times New Roman"/>
                      <w:bCs/>
                      <w:i/>
                      <w:iCs/>
                      <w:color w:val="000000"/>
                      <w:szCs w:val="28"/>
                    </w:rPr>
                  </w:pPr>
                  <w:r w:rsidRPr="008A6435">
                    <w:rPr>
                      <w:rFonts w:cs="Times New Roman"/>
                      <w:bCs/>
                      <w:i/>
                      <w:iCs/>
                      <w:color w:val="000000"/>
                      <w:szCs w:val="28"/>
                    </w:rPr>
                    <w:t>Bão</w:t>
                  </w:r>
                </w:p>
              </w:tc>
            </w:tr>
            <w:tr w:rsidR="00D501B4" w:rsidRPr="008A6435" w:rsidTr="009F5215">
              <w:tc>
                <w:tcPr>
                  <w:tcW w:w="3164" w:type="dxa"/>
                  <w:shd w:val="clear" w:color="auto" w:fill="auto"/>
                </w:tcPr>
                <w:p w:rsidR="00D501B4" w:rsidRPr="008A6435" w:rsidRDefault="00D501B4" w:rsidP="009F5215">
                  <w:pPr>
                    <w:spacing w:after="0" w:line="264" w:lineRule="auto"/>
                    <w:jc w:val="both"/>
                    <w:rPr>
                      <w:rFonts w:cs="Times New Roman"/>
                      <w:szCs w:val="28"/>
                    </w:rPr>
                  </w:pPr>
                  <w:r w:rsidRPr="008A6435">
                    <w:rPr>
                      <w:rFonts w:cs="Times New Roman"/>
                      <w:noProof/>
                      <w:szCs w:val="28"/>
                    </w:rPr>
                    <w:drawing>
                      <wp:inline distT="0" distB="0" distL="114300" distR="114300" wp14:anchorId="3704D1DD" wp14:editId="4EF3EE31">
                        <wp:extent cx="2201545" cy="1541780"/>
                        <wp:effectExtent l="0" t="0" r="8255" b="1270"/>
                        <wp:docPr id="1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6"/>
                                <pic:cNvPicPr>
                                  <a:picLocks noChangeAspect="1"/>
                                </pic:cNvPicPr>
                              </pic:nvPicPr>
                              <pic:blipFill>
                                <a:blip r:embed="rId36"/>
                                <a:stretch>
                                  <a:fillRect/>
                                </a:stretch>
                              </pic:blipFill>
                              <pic:spPr>
                                <a:xfrm>
                                  <a:off x="0" y="0"/>
                                  <a:ext cx="2201545" cy="1541780"/>
                                </a:xfrm>
                                <a:prstGeom prst="rect">
                                  <a:avLst/>
                                </a:prstGeom>
                                <a:noFill/>
                                <a:ln>
                                  <a:noFill/>
                                </a:ln>
                              </pic:spPr>
                            </pic:pic>
                          </a:graphicData>
                        </a:graphic>
                      </wp:inline>
                    </w:drawing>
                  </w:r>
                </w:p>
                <w:p w:rsidR="00D501B4" w:rsidRPr="008A6435" w:rsidRDefault="00D501B4" w:rsidP="009F5215">
                  <w:pPr>
                    <w:spacing w:after="0" w:line="264" w:lineRule="auto"/>
                    <w:jc w:val="both"/>
                    <w:rPr>
                      <w:rFonts w:cs="Times New Roman"/>
                      <w:szCs w:val="28"/>
                    </w:rPr>
                  </w:pPr>
                  <w:r w:rsidRPr="008A6435">
                    <w:rPr>
                      <w:rFonts w:cs="Times New Roman"/>
                      <w:szCs w:val="28"/>
                    </w:rPr>
                    <w:t xml:space="preserve">Bão số 3 Yagi </w:t>
                  </w:r>
                </w:p>
              </w:tc>
              <w:tc>
                <w:tcPr>
                  <w:tcW w:w="3164" w:type="dxa"/>
                  <w:shd w:val="clear" w:color="auto" w:fill="auto"/>
                </w:tcPr>
                <w:p w:rsidR="00D501B4" w:rsidRPr="008A6435" w:rsidRDefault="00D501B4" w:rsidP="009F5215">
                  <w:pPr>
                    <w:spacing w:after="0" w:line="264" w:lineRule="auto"/>
                    <w:jc w:val="both"/>
                    <w:rPr>
                      <w:rFonts w:cs="Times New Roman"/>
                      <w:szCs w:val="28"/>
                    </w:rPr>
                  </w:pPr>
                  <w:r w:rsidRPr="008A6435">
                    <w:rPr>
                      <w:rFonts w:cs="Times New Roman"/>
                      <w:noProof/>
                      <w:szCs w:val="28"/>
                    </w:rPr>
                    <w:drawing>
                      <wp:inline distT="0" distB="0" distL="114300" distR="114300" wp14:anchorId="7F059EA5" wp14:editId="15A41FC6">
                        <wp:extent cx="2313305" cy="1487170"/>
                        <wp:effectExtent l="0" t="0" r="10795" b="17780"/>
                        <wp:docPr id="1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7"/>
                                <pic:cNvPicPr>
                                  <a:picLocks noChangeAspect="1"/>
                                </pic:cNvPicPr>
                              </pic:nvPicPr>
                              <pic:blipFill>
                                <a:blip r:embed="rId37"/>
                                <a:stretch>
                                  <a:fillRect/>
                                </a:stretch>
                              </pic:blipFill>
                              <pic:spPr>
                                <a:xfrm>
                                  <a:off x="0" y="0"/>
                                  <a:ext cx="2313305" cy="1487170"/>
                                </a:xfrm>
                                <a:prstGeom prst="rect">
                                  <a:avLst/>
                                </a:prstGeom>
                                <a:noFill/>
                                <a:ln>
                                  <a:noFill/>
                                </a:ln>
                              </pic:spPr>
                            </pic:pic>
                          </a:graphicData>
                        </a:graphic>
                      </wp:inline>
                    </w:drawing>
                  </w:r>
                </w:p>
              </w:tc>
            </w:tr>
          </w:tbl>
          <w:p w:rsidR="00D501B4" w:rsidRPr="008A6435" w:rsidRDefault="00D501B4" w:rsidP="009F5215">
            <w:pPr>
              <w:spacing w:after="0" w:line="264" w:lineRule="auto"/>
              <w:contextualSpacing/>
              <w:jc w:val="both"/>
              <w:rPr>
                <w:rFonts w:cs="Times New Roman"/>
                <w:b/>
                <w:color w:val="000000"/>
                <w:szCs w:val="28"/>
                <w:lang w:val="vi-VN"/>
              </w:rPr>
            </w:pPr>
            <w:r w:rsidRPr="008A6435">
              <w:rPr>
                <w:rFonts w:cs="Times New Roman"/>
                <w:b/>
                <w:color w:val="000000"/>
                <w:szCs w:val="28"/>
                <w:lang w:val="vi-VN"/>
              </w:rPr>
              <w:t>Hoạt động 6: Đề xuất biện pháp bảo vệ tài nguyên thiên nhiên và phòng, chống thiên tai</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
                <w:color w:val="000000"/>
                <w:szCs w:val="28"/>
                <w:lang w:val="vi-VN"/>
              </w:rPr>
              <w:t>a. Mục tiêu:</w:t>
            </w:r>
            <w:r w:rsidRPr="008A6435">
              <w:rPr>
                <w:rFonts w:cs="Times New Roman"/>
                <w:bCs/>
                <w:color w:val="000000"/>
                <w:szCs w:val="28"/>
                <w:lang w:val="vi-VN"/>
              </w:rPr>
              <w:t xml:space="preserve"> Thông qua hoạt động, HS đưa ra được một số biện pháp bảo vệ thiên nhiên và phòng, chống thiên tai.  </w:t>
            </w:r>
          </w:p>
          <w:p w:rsidR="00D501B4" w:rsidRPr="008A6435" w:rsidRDefault="00D501B4" w:rsidP="009F5215">
            <w:pPr>
              <w:spacing w:after="0" w:line="264" w:lineRule="auto"/>
              <w:contextualSpacing/>
              <w:jc w:val="both"/>
              <w:rPr>
                <w:rFonts w:cs="Times New Roman"/>
                <w:iCs/>
                <w:color w:val="000000"/>
                <w:szCs w:val="28"/>
                <w:lang w:val="vi-VN"/>
              </w:rPr>
            </w:pPr>
            <w:r w:rsidRPr="008A6435">
              <w:rPr>
                <w:rFonts w:cs="Times New Roman"/>
                <w:b/>
                <w:color w:val="000000"/>
                <w:szCs w:val="28"/>
                <w:lang w:val="vi-VN"/>
              </w:rPr>
              <w:t>b. Cách tiến hành</w:t>
            </w:r>
          </w:p>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color w:val="000000"/>
                <w:szCs w:val="28"/>
                <w:lang w:val="vi-VN"/>
              </w:rPr>
              <w:t xml:space="preserve">- GV tổ chức cho HS thực hiện nhiệm vụ theo nhóm 6 HS: </w:t>
            </w:r>
            <w:r w:rsidRPr="008A6435">
              <w:rPr>
                <w:rFonts w:cs="Times New Roman"/>
                <w:bCs/>
                <w:i/>
                <w:color w:val="000000"/>
                <w:szCs w:val="28"/>
                <w:lang w:val="vi-VN"/>
              </w:rPr>
              <w:t xml:space="preserve">Dựa vào hình 7 SGK tr.15, kết hợp </w:t>
            </w:r>
            <w:r w:rsidRPr="008A6435">
              <w:rPr>
                <w:rFonts w:cs="Times New Roman"/>
                <w:bCs/>
                <w:i/>
                <w:color w:val="000000"/>
                <w:szCs w:val="28"/>
                <w:lang w:val="vi-VN"/>
              </w:rPr>
              <w:lastRenderedPageBreak/>
              <w:t xml:space="preserve">với hiểu biết của bản thân, hãy đưa ra một số biện pháp bảo vệ tài nguyên thiên nhiên và phòng, chống thiên tai ở Việt Nam. </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GV mời đại diện 2 – 3 nhóm lên trình bày trước lớp. HS khác lắng nghe, nhận xét, đặt câu hỏi (nếu có).</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nhận xét, đánh giá, ghi nhận các đáp án hợp lí. </w:t>
            </w:r>
          </w:p>
          <w:p w:rsidR="00D501B4" w:rsidRPr="008A6435" w:rsidRDefault="00D501B4" w:rsidP="009F5215">
            <w:pPr>
              <w:spacing w:after="0" w:line="264" w:lineRule="auto"/>
              <w:contextualSpacing/>
              <w:jc w:val="both"/>
              <w:rPr>
                <w:rFonts w:cs="Times New Roman"/>
                <w:b/>
                <w:color w:val="000000"/>
                <w:szCs w:val="28"/>
                <w:lang w:val="vi-VN"/>
              </w:rPr>
            </w:pPr>
            <w:r w:rsidRPr="008A6435">
              <w:rPr>
                <w:rFonts w:cs="Times New Roman"/>
                <w:b/>
                <w:color w:val="000000"/>
                <w:szCs w:val="28"/>
                <w:lang w:val="vi-VN"/>
              </w:rPr>
              <w:t>C. LUYỆN TẬP</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
                <w:bCs/>
                <w:color w:val="000000"/>
                <w:szCs w:val="28"/>
                <w:lang w:val="vi-VN"/>
              </w:rPr>
              <w:t>a. Mục tiêu</w:t>
            </w:r>
            <w:r w:rsidRPr="008A6435">
              <w:rPr>
                <w:rFonts w:cs="Times New Roman"/>
                <w:bCs/>
                <w:color w:val="000000"/>
                <w:szCs w:val="28"/>
                <w:lang w:val="vi-VN"/>
              </w:rPr>
              <w:t>: Giúp HS củng cố kiến thức đã học về phương tiện học tập môn Lịch sử và Địa lí.</w:t>
            </w:r>
          </w:p>
          <w:p w:rsidR="00D501B4" w:rsidRPr="008A6435" w:rsidRDefault="00D501B4" w:rsidP="009F5215">
            <w:pPr>
              <w:spacing w:after="0" w:line="264" w:lineRule="auto"/>
              <w:contextualSpacing/>
              <w:jc w:val="both"/>
              <w:rPr>
                <w:rFonts w:cs="Times New Roman"/>
                <w:b/>
                <w:color w:val="000000"/>
                <w:szCs w:val="28"/>
                <w:lang w:val="vi-VN"/>
              </w:rPr>
            </w:pPr>
            <w:r w:rsidRPr="008A6435">
              <w:rPr>
                <w:rFonts w:cs="Times New Roman"/>
                <w:b/>
                <w:color w:val="000000"/>
                <w:szCs w:val="28"/>
                <w:lang w:val="vi-VN"/>
              </w:rPr>
              <w:t>b. Cách tiến hành</w:t>
            </w:r>
          </w:p>
          <w:p w:rsidR="00D501B4" w:rsidRPr="008A6435" w:rsidRDefault="00D501B4" w:rsidP="009F5215">
            <w:pPr>
              <w:spacing w:after="0" w:line="264" w:lineRule="auto"/>
              <w:contextualSpacing/>
              <w:jc w:val="both"/>
              <w:rPr>
                <w:rFonts w:cs="Times New Roman"/>
                <w:iCs/>
                <w:color w:val="000000"/>
                <w:szCs w:val="28"/>
              </w:rPr>
            </w:pPr>
            <w:r w:rsidRPr="008A6435">
              <w:rPr>
                <w:rFonts w:cs="Times New Roman"/>
                <w:b/>
                <w:bCs/>
                <w:i/>
                <w:color w:val="000000"/>
                <w:szCs w:val="28"/>
              </w:rPr>
              <w:t xml:space="preserve">- </w:t>
            </w:r>
            <w:r w:rsidRPr="008A6435">
              <w:rPr>
                <w:rFonts w:cs="Times New Roman"/>
                <w:iCs/>
                <w:color w:val="000000"/>
                <w:szCs w:val="28"/>
              </w:rPr>
              <w:t>GV cho HS chơi trò chơi “Xì điện” để ôn tập củng cố kiến thức đã học. HS nối tiếp hỏi và trả lời các câu hỏi liên quan đến vai trò của các loại tài nguyên và biện pháp bảo vệ tài nguyên, phòng chống thiên tai.</w:t>
            </w:r>
          </w:p>
          <w:p w:rsidR="00D501B4" w:rsidRPr="008A6435" w:rsidRDefault="00D501B4" w:rsidP="009F5215">
            <w:pPr>
              <w:spacing w:after="0" w:line="264" w:lineRule="auto"/>
              <w:contextualSpacing/>
              <w:jc w:val="both"/>
              <w:rPr>
                <w:rFonts w:cs="Times New Roman"/>
                <w:bCs/>
                <w:i/>
                <w:color w:val="000000"/>
                <w:szCs w:val="28"/>
              </w:rPr>
            </w:pPr>
            <w:r w:rsidRPr="008A6435">
              <w:rPr>
                <w:rFonts w:cs="Times New Roman"/>
                <w:b/>
                <w:color w:val="FF0000"/>
                <w:szCs w:val="28"/>
              </w:rPr>
              <w:t>- GV GD BVMT và sử dụng tiết kiệm tài nguyên thiên nhiên.</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nhận xét, đánh giá, khích lệ HS. </w:t>
            </w:r>
          </w:p>
          <w:p w:rsidR="00D501B4" w:rsidRPr="008A6435" w:rsidRDefault="00D501B4" w:rsidP="009F5215">
            <w:pPr>
              <w:spacing w:after="0" w:line="264" w:lineRule="auto"/>
              <w:contextualSpacing/>
              <w:jc w:val="both"/>
              <w:rPr>
                <w:rFonts w:cs="Times New Roman"/>
                <w:b/>
                <w:bCs/>
                <w:szCs w:val="28"/>
              </w:rPr>
            </w:pPr>
            <w:r w:rsidRPr="008A6435">
              <w:rPr>
                <w:rFonts w:cs="Times New Roman"/>
                <w:b/>
                <w:bCs/>
                <w:szCs w:val="28"/>
                <w:lang w:val="vi-VN"/>
              </w:rPr>
              <w:t>*</w:t>
            </w:r>
            <w:r w:rsidRPr="008A6435">
              <w:rPr>
                <w:rFonts w:cs="Times New Roman"/>
                <w:b/>
                <w:bCs/>
                <w:szCs w:val="28"/>
              </w:rPr>
              <w:t>D.</w:t>
            </w:r>
            <w:r w:rsidRPr="008A6435">
              <w:rPr>
                <w:rFonts w:cs="Times New Roman"/>
                <w:b/>
                <w:bCs/>
                <w:szCs w:val="28"/>
                <w:lang w:val="vi-VN"/>
              </w:rPr>
              <w:t xml:space="preserve"> CỦNG CỐ</w:t>
            </w:r>
            <w:r w:rsidRPr="008A6435">
              <w:rPr>
                <w:rFonts w:cs="Times New Roman"/>
                <w:b/>
                <w:bCs/>
                <w:szCs w:val="28"/>
              </w:rPr>
              <w:t>, DẶN DÒ:</w:t>
            </w:r>
          </w:p>
          <w:p w:rsidR="00D501B4" w:rsidRPr="008A6435" w:rsidRDefault="00D501B4" w:rsidP="009F5215">
            <w:pPr>
              <w:spacing w:after="0" w:line="264" w:lineRule="auto"/>
              <w:contextualSpacing/>
              <w:jc w:val="both"/>
              <w:rPr>
                <w:rFonts w:cs="Times New Roman"/>
                <w:szCs w:val="28"/>
                <w:lang w:val="vi-VN"/>
              </w:rPr>
            </w:pPr>
            <w:r w:rsidRPr="008A6435">
              <w:rPr>
                <w:rFonts w:cs="Times New Roman"/>
                <w:szCs w:val="28"/>
                <w:lang w:val="vi-VN"/>
              </w:rPr>
              <w:t xml:space="preserve">- GV nhận xét, tóm tắt lại những nội dung chính của bài học. </w:t>
            </w:r>
          </w:p>
          <w:p w:rsidR="00D501B4" w:rsidRPr="008A6435" w:rsidRDefault="00D501B4" w:rsidP="009F5215">
            <w:pPr>
              <w:spacing w:after="0" w:line="264" w:lineRule="auto"/>
              <w:contextualSpacing/>
              <w:jc w:val="both"/>
              <w:rPr>
                <w:rFonts w:cs="Times New Roman"/>
                <w:iCs/>
                <w:color w:val="000000"/>
                <w:szCs w:val="28"/>
                <w:lang w:val="vi-VN"/>
              </w:rPr>
            </w:pPr>
            <w:r w:rsidRPr="008A6435">
              <w:rPr>
                <w:rFonts w:cs="Times New Roman"/>
                <w:szCs w:val="28"/>
                <w:lang w:val="vi-VN"/>
              </w:rPr>
              <w:t>- GV nhận xét, đánh giá sự tham gia của HS trong giờ học, khen ngợi những HS tích cực; nhắc nhở, động viên những HS còn chưa tích cực, nhút nhát</w:t>
            </w:r>
            <w:r w:rsidRPr="008A6435">
              <w:rPr>
                <w:rFonts w:cs="Times New Roman"/>
                <w:szCs w:val="28"/>
              </w:rPr>
              <w:t>.</w:t>
            </w:r>
          </w:p>
        </w:tc>
        <w:tc>
          <w:tcPr>
            <w:tcW w:w="4507" w:type="dxa"/>
            <w:shd w:val="clear" w:color="auto" w:fill="auto"/>
          </w:tcPr>
          <w:p w:rsidR="00D501B4" w:rsidRPr="008A6435" w:rsidRDefault="00D501B4" w:rsidP="009F5215">
            <w:pPr>
              <w:spacing w:after="0" w:line="264" w:lineRule="auto"/>
              <w:contextualSpacing/>
              <w:jc w:val="both"/>
              <w:rPr>
                <w:rFonts w:cs="Times New Roman"/>
                <w:b/>
                <w:color w:val="000000"/>
                <w:szCs w:val="28"/>
                <w:lang w:val="vi-VN"/>
              </w:rPr>
            </w:pPr>
          </w:p>
          <w:p w:rsidR="00D501B4" w:rsidRPr="008A6435" w:rsidRDefault="00D501B4" w:rsidP="009F5215">
            <w:pPr>
              <w:spacing w:after="0" w:line="264" w:lineRule="auto"/>
              <w:contextualSpacing/>
              <w:jc w:val="both"/>
              <w:rPr>
                <w:rFonts w:cs="Times New Roman"/>
                <w:b/>
                <w:color w:val="000000"/>
                <w:szCs w:val="28"/>
                <w:lang w:val="vi-VN"/>
              </w:rPr>
            </w:pPr>
            <w:r w:rsidRPr="008A6435">
              <w:rPr>
                <w:rFonts w:cs="Times New Roman"/>
                <w:bCs/>
                <w:color w:val="000000"/>
                <w:szCs w:val="28"/>
                <w:lang w:val="vi-VN"/>
              </w:rPr>
              <w:t xml:space="preserve">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HS quan sát video và nghe yêu cầu.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HS trả lời.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szCs w:val="28"/>
                <w:lang w:val="vi-VN"/>
              </w:rPr>
            </w:pPr>
          </w:p>
          <w:p w:rsidR="00D501B4" w:rsidRPr="008A6435" w:rsidRDefault="00D501B4" w:rsidP="009F5215">
            <w:pPr>
              <w:spacing w:after="0" w:line="264" w:lineRule="auto"/>
              <w:contextualSpacing/>
              <w:jc w:val="both"/>
              <w:rPr>
                <w:rFonts w:cs="Times New Roman"/>
                <w:szCs w:val="28"/>
                <w:lang w:val="vi-VN"/>
              </w:rPr>
            </w:pPr>
          </w:p>
          <w:p w:rsidR="00D501B4" w:rsidRPr="008A6435" w:rsidRDefault="00D501B4" w:rsidP="009F5215">
            <w:pPr>
              <w:spacing w:after="0" w:line="264" w:lineRule="auto"/>
              <w:contextualSpacing/>
              <w:jc w:val="both"/>
              <w:rPr>
                <w:rFonts w:cs="Times New Roman"/>
                <w:szCs w:val="28"/>
                <w:lang w:val="vi-VN"/>
              </w:rPr>
            </w:pPr>
          </w:p>
          <w:p w:rsidR="00D501B4" w:rsidRPr="008A6435" w:rsidRDefault="00D501B4" w:rsidP="009F5215">
            <w:pPr>
              <w:spacing w:after="0" w:line="264" w:lineRule="auto"/>
              <w:contextualSpacing/>
              <w:jc w:val="both"/>
              <w:rPr>
                <w:rFonts w:cs="Times New Roman"/>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r w:rsidRPr="008A6435">
              <w:rPr>
                <w:rFonts w:cs="Times New Roman"/>
                <w:bCs/>
                <w:color w:val="000000"/>
                <w:szCs w:val="28"/>
              </w:rPr>
              <w:t>-HS đọc</w:t>
            </w: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HS chia thành các nhóm và thảo luận theo nhiệm vụ được phân công.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HS trình bày trước lớp.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rPr>
            </w:pPr>
            <w:r w:rsidRPr="008A6435">
              <w:rPr>
                <w:rFonts w:cs="Times New Roman"/>
                <w:bCs/>
                <w:color w:val="000000"/>
                <w:szCs w:val="28"/>
              </w:rPr>
              <w:t>- HS lắng nghe, tiếp thu.</w:t>
            </w: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rPr>
            </w:pPr>
            <w:r w:rsidRPr="008A6435">
              <w:rPr>
                <w:rFonts w:cs="Times New Roman"/>
                <w:bCs/>
                <w:color w:val="000000"/>
                <w:szCs w:val="28"/>
                <w:lang w:val="vi-VN"/>
              </w:rPr>
              <w:t xml:space="preserve">- HS </w:t>
            </w:r>
            <w:r w:rsidRPr="008A6435">
              <w:rPr>
                <w:rFonts w:cs="Times New Roman"/>
                <w:bCs/>
                <w:color w:val="000000"/>
                <w:szCs w:val="28"/>
              </w:rPr>
              <w:t xml:space="preserve">quan sát. </w:t>
            </w:r>
          </w:p>
          <w:p w:rsidR="00D501B4" w:rsidRPr="008A6435" w:rsidRDefault="00D501B4" w:rsidP="009F5215">
            <w:pPr>
              <w:spacing w:after="0" w:line="264" w:lineRule="auto"/>
              <w:contextualSpacing/>
              <w:jc w:val="both"/>
              <w:rPr>
                <w:rFonts w:cs="Times New Roman"/>
                <w:bCs/>
                <w:color w:val="000000"/>
                <w:szCs w:val="28"/>
              </w:rPr>
            </w:pPr>
            <w:r w:rsidRPr="008A6435">
              <w:rPr>
                <w:rFonts w:cs="Times New Roman"/>
                <w:bCs/>
                <w:color w:val="000000"/>
                <w:szCs w:val="28"/>
              </w:rPr>
              <w:t xml:space="preserve">- HS xem video. </w:t>
            </w: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HS quan sát, ghi nhớ. </w:t>
            </w: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HS làm việc nhóm. </w:t>
            </w: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HS trình bày.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HS lắng nghe, tiếp thu.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r w:rsidRPr="008A6435">
              <w:rPr>
                <w:rFonts w:cs="Times New Roman"/>
                <w:bCs/>
                <w:color w:val="000000"/>
                <w:szCs w:val="28"/>
              </w:rPr>
              <w:t>-HS đọc và thực hiện nhiệm vụ</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HS thực hiện. </w:t>
            </w: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szCs w:val="28"/>
                <w:lang w:val="vi-VN"/>
              </w:rPr>
            </w:pPr>
            <w:r w:rsidRPr="008A6435">
              <w:rPr>
                <w:rFonts w:cs="Times New Roman"/>
                <w:bCs/>
                <w:color w:val="000000"/>
                <w:szCs w:val="28"/>
                <w:lang w:val="vi-VN"/>
              </w:rPr>
              <w:t xml:space="preserve">- HS lắng nghe, tham khảo.  </w:t>
            </w:r>
          </w:p>
        </w:tc>
      </w:tr>
    </w:tbl>
    <w:p w:rsidR="00D501B4" w:rsidRPr="008A6435" w:rsidRDefault="00D501B4" w:rsidP="00D501B4">
      <w:pPr>
        <w:spacing w:after="0" w:line="264" w:lineRule="auto"/>
        <w:jc w:val="center"/>
        <w:rPr>
          <w:rFonts w:cs="Times New Roman"/>
          <w:b/>
          <w:szCs w:val="28"/>
        </w:rPr>
      </w:pPr>
      <w:r w:rsidRPr="008A6435">
        <w:rPr>
          <w:rFonts w:cs="Times New Roman"/>
          <w:b/>
          <w:szCs w:val="28"/>
        </w:rPr>
        <w:lastRenderedPageBreak/>
        <w:t>_____________________________________________</w:t>
      </w:r>
    </w:p>
    <w:p w:rsidR="00D501B4" w:rsidRPr="008A6435" w:rsidRDefault="00D501B4" w:rsidP="00D501B4">
      <w:pPr>
        <w:spacing w:after="0" w:line="264" w:lineRule="auto"/>
        <w:jc w:val="center"/>
        <w:rPr>
          <w:rFonts w:cs="Times New Roman"/>
          <w:b/>
          <w:bCs/>
          <w:szCs w:val="28"/>
          <w:u w:val="single"/>
        </w:rPr>
      </w:pPr>
      <w:r w:rsidRPr="008A6435">
        <w:rPr>
          <w:rFonts w:cs="Times New Roman"/>
          <w:b/>
          <w:bCs/>
          <w:szCs w:val="28"/>
          <w:u w:val="single"/>
        </w:rPr>
        <w:t>Tiết 4: Lịch sử và Địa lí</w:t>
      </w:r>
    </w:p>
    <w:p w:rsidR="00D501B4" w:rsidRPr="008A6435" w:rsidRDefault="00D501B4" w:rsidP="00D501B4">
      <w:pPr>
        <w:keepNext/>
        <w:keepLines/>
        <w:spacing w:after="0" w:line="264" w:lineRule="auto"/>
        <w:jc w:val="center"/>
        <w:outlineLvl w:val="1"/>
        <w:rPr>
          <w:rFonts w:cs="Times New Roman"/>
          <w:b/>
          <w:szCs w:val="28"/>
          <w:lang w:val="vi-VN"/>
        </w:rPr>
      </w:pPr>
      <w:r w:rsidRPr="008A6435">
        <w:rPr>
          <w:rFonts w:eastAsia="DengXian Light" w:cs="Times New Roman"/>
          <w:b/>
          <w:bCs/>
          <w:szCs w:val="28"/>
          <w:lang w:val="vi-VN"/>
        </w:rPr>
        <w:t>BÀI 2: THIÊN NHIÊN VIỆT NAM</w:t>
      </w:r>
      <w:r w:rsidRPr="008A6435">
        <w:rPr>
          <w:rFonts w:eastAsia="DengXian Light" w:cs="Times New Roman"/>
          <w:b/>
          <w:bCs/>
          <w:szCs w:val="28"/>
        </w:rPr>
        <w:t xml:space="preserve"> (TIẾT 4)</w:t>
      </w:r>
    </w:p>
    <w:p w:rsidR="00D501B4" w:rsidRPr="008A6435" w:rsidRDefault="00D501B4" w:rsidP="00D501B4">
      <w:pPr>
        <w:spacing w:after="0" w:line="264" w:lineRule="auto"/>
        <w:rPr>
          <w:rFonts w:cs="Times New Roman"/>
          <w:b/>
          <w:szCs w:val="28"/>
          <w:lang w:val="vi-VN"/>
        </w:rPr>
      </w:pPr>
      <w:r w:rsidRPr="008A6435">
        <w:rPr>
          <w:rFonts w:cs="Times New Roman"/>
          <w:b/>
          <w:szCs w:val="28"/>
          <w:lang w:val="vi-VN"/>
        </w:rPr>
        <w:t>I. YÊU CẦU CẦN ĐẠT</w:t>
      </w:r>
    </w:p>
    <w:p w:rsidR="00D501B4" w:rsidRPr="008A6435" w:rsidRDefault="00D501B4" w:rsidP="00D501B4">
      <w:pPr>
        <w:spacing w:after="0" w:line="264" w:lineRule="auto"/>
        <w:rPr>
          <w:rFonts w:cs="Times New Roman"/>
          <w:b/>
          <w:color w:val="FF0000"/>
          <w:szCs w:val="28"/>
          <w:lang w:val="vi-VN"/>
        </w:rPr>
      </w:pPr>
      <w:r w:rsidRPr="008A6435">
        <w:rPr>
          <w:rFonts w:cs="Times New Roman"/>
          <w:b/>
          <w:szCs w:val="28"/>
          <w:lang w:val="vi-VN"/>
        </w:rPr>
        <w:t xml:space="preserve">1. Kiến thức </w:t>
      </w:r>
    </w:p>
    <w:p w:rsidR="00D501B4" w:rsidRPr="008A6435" w:rsidRDefault="00D501B4" w:rsidP="00D501B4">
      <w:pPr>
        <w:spacing w:after="0" w:line="264" w:lineRule="auto"/>
        <w:rPr>
          <w:rFonts w:cs="Times New Roman"/>
          <w:bCs/>
          <w:i/>
          <w:iCs/>
          <w:szCs w:val="28"/>
        </w:rPr>
      </w:pPr>
      <w:r w:rsidRPr="008A6435">
        <w:rPr>
          <w:rFonts w:cs="Times New Roman"/>
          <w:bCs/>
          <w:i/>
          <w:iCs/>
          <w:szCs w:val="28"/>
          <w:lang w:val="vi-VN"/>
        </w:rPr>
        <w:t>Sau bài học này, HS sẽ:</w:t>
      </w:r>
    </w:p>
    <w:p w:rsidR="00D501B4" w:rsidRPr="008A6435" w:rsidRDefault="00D501B4" w:rsidP="00D501B4">
      <w:pPr>
        <w:spacing w:after="0" w:line="264" w:lineRule="auto"/>
        <w:rPr>
          <w:rFonts w:cs="Times New Roman"/>
          <w:bCs/>
          <w:szCs w:val="28"/>
        </w:rPr>
      </w:pPr>
      <w:r w:rsidRPr="008A6435">
        <w:rPr>
          <w:rFonts w:cs="Times New Roman"/>
          <w:bCs/>
          <w:i/>
          <w:iCs/>
          <w:szCs w:val="28"/>
        </w:rPr>
        <w:t>-</w:t>
      </w:r>
      <w:r w:rsidRPr="008A6435">
        <w:rPr>
          <w:rFonts w:cs="Times New Roman"/>
          <w:bCs/>
          <w:iCs/>
          <w:szCs w:val="28"/>
        </w:rPr>
        <w:t>Luyện tập các kiến thức đã học về một</w:t>
      </w:r>
      <w:r w:rsidRPr="008A6435">
        <w:rPr>
          <w:rFonts w:cs="Times New Roman"/>
          <w:bCs/>
          <w:szCs w:val="28"/>
          <w:lang w:val="vi-VN"/>
        </w:rPr>
        <w:t xml:space="preserve"> số đặc điểm</w:t>
      </w:r>
      <w:r w:rsidRPr="008A6435">
        <w:rPr>
          <w:rFonts w:cs="Times New Roman"/>
          <w:bCs/>
          <w:szCs w:val="28"/>
        </w:rPr>
        <w:t xml:space="preserve">, vai trò </w:t>
      </w:r>
      <w:r w:rsidRPr="008A6435">
        <w:rPr>
          <w:rFonts w:cs="Times New Roman"/>
          <w:bCs/>
          <w:szCs w:val="28"/>
          <w:lang w:val="vi-VN"/>
        </w:rPr>
        <w:t>của thiên nhiên Việt Nam (ví dụ: địa hình, khí hậu, sông ngòi, đất, rừng....).</w:t>
      </w:r>
    </w:p>
    <w:p w:rsidR="00D501B4" w:rsidRPr="008A6435" w:rsidRDefault="00D501B4" w:rsidP="00D501B4">
      <w:pPr>
        <w:spacing w:after="0" w:line="264" w:lineRule="auto"/>
        <w:rPr>
          <w:rFonts w:cs="Times New Roman"/>
          <w:bCs/>
          <w:szCs w:val="28"/>
          <w:lang w:val="vi-VN"/>
        </w:rPr>
      </w:pPr>
      <w:proofErr w:type="gramStart"/>
      <w:r w:rsidRPr="008A6435">
        <w:rPr>
          <w:rFonts w:cs="Times New Roman"/>
          <w:bCs/>
          <w:i/>
          <w:iCs/>
          <w:szCs w:val="28"/>
        </w:rPr>
        <w:t xml:space="preserve">- </w:t>
      </w:r>
      <w:r w:rsidRPr="008A6435">
        <w:rPr>
          <w:rFonts w:cs="Times New Roman"/>
          <w:bCs/>
          <w:szCs w:val="28"/>
          <w:lang w:val="vi-VN"/>
        </w:rPr>
        <w:t>Đưa ra được một số biện pháp bảo vệ tài nguyên thiên nhiên và phòng chống thiên tai.</w:t>
      </w:r>
      <w:proofErr w:type="gramEnd"/>
    </w:p>
    <w:p w:rsidR="00D501B4" w:rsidRPr="008A6435" w:rsidRDefault="00D501B4" w:rsidP="00D501B4">
      <w:pPr>
        <w:spacing w:after="0" w:line="264" w:lineRule="auto"/>
        <w:rPr>
          <w:rFonts w:cs="Times New Roman"/>
          <w:b/>
          <w:color w:val="FF0000"/>
          <w:szCs w:val="28"/>
        </w:rPr>
      </w:pPr>
      <w:r w:rsidRPr="008A6435">
        <w:rPr>
          <w:rFonts w:cs="Times New Roman"/>
          <w:b/>
          <w:color w:val="FF0000"/>
          <w:szCs w:val="28"/>
        </w:rPr>
        <w:t>- Giáo dục QPAN khai thác tài nguyên phù hợp để phát triển kinh tế xã hội.</w:t>
      </w:r>
    </w:p>
    <w:p w:rsidR="00D501B4" w:rsidRPr="008A6435" w:rsidRDefault="00D501B4" w:rsidP="00D501B4">
      <w:pPr>
        <w:spacing w:after="0" w:line="264" w:lineRule="auto"/>
        <w:rPr>
          <w:rFonts w:cs="Times New Roman"/>
          <w:szCs w:val="28"/>
          <w:lang w:val="vi-VN"/>
        </w:rPr>
      </w:pPr>
      <w:r w:rsidRPr="008A6435">
        <w:rPr>
          <w:rFonts w:cs="Times New Roman"/>
          <w:b/>
          <w:szCs w:val="28"/>
          <w:lang w:val="vi-VN"/>
        </w:rPr>
        <w:t>2. Năng lực</w:t>
      </w:r>
    </w:p>
    <w:p w:rsidR="00D501B4" w:rsidRPr="008A6435" w:rsidRDefault="00D501B4" w:rsidP="00D501B4">
      <w:pPr>
        <w:spacing w:after="0" w:line="264" w:lineRule="auto"/>
        <w:rPr>
          <w:rFonts w:cs="Times New Roman"/>
          <w:b/>
          <w:i/>
          <w:iCs/>
          <w:szCs w:val="28"/>
          <w:lang w:val="fr-FR"/>
        </w:rPr>
      </w:pPr>
      <w:r w:rsidRPr="008A6435">
        <w:rPr>
          <w:rFonts w:cs="Times New Roman"/>
          <w:b/>
          <w:i/>
          <w:iCs/>
          <w:szCs w:val="28"/>
          <w:lang w:val="fr-FR"/>
        </w:rPr>
        <w:t xml:space="preserve">Năng lực chung: </w:t>
      </w:r>
    </w:p>
    <w:p w:rsidR="00D501B4" w:rsidRPr="008A6435" w:rsidRDefault="00D501B4" w:rsidP="00D501B4">
      <w:pPr>
        <w:spacing w:after="0" w:line="264" w:lineRule="auto"/>
        <w:rPr>
          <w:rFonts w:cs="Times New Roman"/>
          <w:bCs/>
          <w:color w:val="000000"/>
          <w:szCs w:val="28"/>
          <w:lang w:val="fr-FR"/>
        </w:rPr>
      </w:pPr>
      <w:r w:rsidRPr="008A6435">
        <w:rPr>
          <w:rFonts w:cs="Times New Roman"/>
          <w:b/>
          <w:i/>
          <w:iCs/>
          <w:szCs w:val="28"/>
          <w:lang w:val="fr-FR"/>
        </w:rPr>
        <w:t>-</w:t>
      </w:r>
      <w:r w:rsidRPr="008A6435">
        <w:rPr>
          <w:rFonts w:cs="Times New Roman"/>
          <w:b/>
          <w:i/>
          <w:iCs/>
          <w:szCs w:val="28"/>
        </w:rPr>
        <w:t xml:space="preserve"> </w:t>
      </w:r>
      <w:r w:rsidRPr="008A6435">
        <w:rPr>
          <w:rFonts w:cs="Times New Roman"/>
          <w:bCs/>
          <w:i/>
          <w:color w:val="000000"/>
          <w:szCs w:val="28"/>
          <w:lang w:val="fr-FR"/>
        </w:rPr>
        <w:t>Giao tiếp và hợp tác:</w:t>
      </w:r>
      <w:r w:rsidRPr="008A6435">
        <w:rPr>
          <w:rFonts w:cs="Times New Roman"/>
          <w:bCs/>
          <w:color w:val="000000"/>
          <w:szCs w:val="28"/>
          <w:lang w:val="fr-FR"/>
        </w:rPr>
        <w:t xml:space="preserve"> làm việc nhóm, trình bày kết quả thực hiện nhiệm vụ học tập.</w:t>
      </w:r>
    </w:p>
    <w:p w:rsidR="00D501B4" w:rsidRPr="008A6435" w:rsidRDefault="00D501B4" w:rsidP="00D501B4">
      <w:pPr>
        <w:spacing w:after="0" w:line="264" w:lineRule="auto"/>
        <w:rPr>
          <w:rFonts w:cs="Times New Roman"/>
          <w:b/>
          <w:i/>
          <w:iCs/>
          <w:color w:val="000000"/>
          <w:szCs w:val="28"/>
          <w:lang w:val="fr-FR"/>
        </w:rPr>
      </w:pPr>
      <w:r w:rsidRPr="008A6435">
        <w:rPr>
          <w:rFonts w:cs="Times New Roman"/>
          <w:bCs/>
          <w:color w:val="000000"/>
          <w:szCs w:val="28"/>
          <w:lang w:val="fr-FR"/>
        </w:rPr>
        <w:t>-</w:t>
      </w:r>
      <w:r w:rsidRPr="008A6435">
        <w:rPr>
          <w:rFonts w:cs="Times New Roman"/>
          <w:bCs/>
          <w:color w:val="000000"/>
          <w:szCs w:val="28"/>
        </w:rPr>
        <w:t xml:space="preserve"> </w:t>
      </w:r>
      <w:r w:rsidRPr="008A6435">
        <w:rPr>
          <w:rFonts w:cs="Times New Roman"/>
          <w:bCs/>
          <w:i/>
          <w:color w:val="000000"/>
          <w:szCs w:val="28"/>
          <w:lang w:val="fr-FR"/>
        </w:rPr>
        <w:t>Giải quyết vấn đề và sáng tạo:</w:t>
      </w:r>
      <w:r w:rsidRPr="008A6435">
        <w:rPr>
          <w:rFonts w:cs="Times New Roman"/>
          <w:bCs/>
          <w:color w:val="000000"/>
          <w:szCs w:val="28"/>
          <w:lang w:val="fr-FR"/>
        </w:rPr>
        <w:t xml:space="preserve"> đề xuất biện pháp bảo vệ tài nguyên thiên nhiên ở địa phương.</w:t>
      </w:r>
    </w:p>
    <w:p w:rsidR="00D501B4" w:rsidRPr="008A6435" w:rsidRDefault="00D501B4" w:rsidP="00D501B4">
      <w:pPr>
        <w:spacing w:after="0" w:line="264" w:lineRule="auto"/>
        <w:rPr>
          <w:rFonts w:cs="Times New Roman"/>
          <w:i/>
          <w:iCs/>
          <w:color w:val="000000"/>
          <w:szCs w:val="28"/>
        </w:rPr>
      </w:pPr>
      <w:r w:rsidRPr="008A6435">
        <w:rPr>
          <w:rFonts w:cs="Times New Roman"/>
          <w:b/>
          <w:i/>
          <w:iCs/>
          <w:color w:val="000000"/>
          <w:szCs w:val="28"/>
          <w:lang w:val="fr-FR"/>
        </w:rPr>
        <w:lastRenderedPageBreak/>
        <w:t>Năng lực riêng:</w:t>
      </w:r>
      <w:r w:rsidRPr="008A6435">
        <w:rPr>
          <w:rFonts w:cs="Times New Roman"/>
          <w:i/>
          <w:iCs/>
          <w:color w:val="000000"/>
          <w:szCs w:val="28"/>
          <w:lang w:val="fr-FR"/>
        </w:rPr>
        <w:t xml:space="preserve"> </w:t>
      </w:r>
      <w:r w:rsidRPr="008A6435">
        <w:rPr>
          <w:rFonts w:cs="Times New Roman"/>
          <w:i/>
          <w:iCs/>
          <w:color w:val="000000"/>
          <w:szCs w:val="28"/>
          <w:lang w:val="vi-VN"/>
        </w:rPr>
        <w:t xml:space="preserve"> </w:t>
      </w:r>
    </w:p>
    <w:p w:rsidR="00D501B4" w:rsidRPr="008A6435" w:rsidRDefault="00D501B4" w:rsidP="00D501B4">
      <w:pPr>
        <w:spacing w:after="0" w:line="264" w:lineRule="auto"/>
        <w:rPr>
          <w:rFonts w:cs="Times New Roman"/>
          <w:i/>
          <w:iCs/>
          <w:color w:val="000000"/>
          <w:szCs w:val="28"/>
        </w:rPr>
      </w:pPr>
      <w:r w:rsidRPr="008A6435">
        <w:rPr>
          <w:rFonts w:cs="Times New Roman"/>
          <w:i/>
          <w:iCs/>
          <w:color w:val="000000"/>
          <w:szCs w:val="28"/>
        </w:rPr>
        <w:t xml:space="preserve">- </w:t>
      </w:r>
      <w:r w:rsidRPr="008A6435">
        <w:rPr>
          <w:rFonts w:cs="Times New Roman"/>
          <w:bCs/>
          <w:szCs w:val="28"/>
          <w:lang w:val="vi-VN"/>
        </w:rPr>
        <w:t>Nêu được vai trò của tài nguyên thiên nhiên đối với sự phát triển kinh tế.</w:t>
      </w:r>
    </w:p>
    <w:p w:rsidR="00D501B4" w:rsidRPr="008A6435" w:rsidRDefault="00D501B4" w:rsidP="00D501B4">
      <w:pPr>
        <w:spacing w:after="0" w:line="264" w:lineRule="auto"/>
        <w:rPr>
          <w:rFonts w:cs="Times New Roman"/>
          <w:i/>
          <w:iCs/>
          <w:color w:val="000000"/>
          <w:szCs w:val="28"/>
        </w:rPr>
      </w:pPr>
      <w:r w:rsidRPr="008A6435">
        <w:rPr>
          <w:rFonts w:cs="Times New Roman"/>
          <w:i/>
          <w:iCs/>
          <w:color w:val="000000"/>
          <w:szCs w:val="28"/>
        </w:rPr>
        <w:t xml:space="preserve">- </w:t>
      </w:r>
      <w:r w:rsidRPr="008A6435">
        <w:rPr>
          <w:rFonts w:cs="Times New Roman"/>
          <w:bCs/>
          <w:szCs w:val="28"/>
          <w:lang w:val="vi-VN"/>
        </w:rPr>
        <w:t>Trình bày được một số khó khăn của môi trường thiên nhiên đối với sản xuất và đời sống.</w:t>
      </w:r>
    </w:p>
    <w:p w:rsidR="00D501B4" w:rsidRPr="008A6435" w:rsidRDefault="00D501B4" w:rsidP="00D501B4">
      <w:pPr>
        <w:spacing w:after="0" w:line="264" w:lineRule="auto"/>
        <w:rPr>
          <w:rFonts w:cs="Times New Roman"/>
          <w:i/>
          <w:iCs/>
          <w:color w:val="000000"/>
          <w:szCs w:val="28"/>
          <w:lang w:val="vi-VN"/>
        </w:rPr>
      </w:pPr>
      <w:proofErr w:type="gramStart"/>
      <w:r w:rsidRPr="008A6435">
        <w:rPr>
          <w:rFonts w:cs="Times New Roman"/>
          <w:i/>
          <w:iCs/>
          <w:color w:val="000000"/>
          <w:szCs w:val="28"/>
        </w:rPr>
        <w:t xml:space="preserve">- </w:t>
      </w:r>
      <w:r w:rsidRPr="008A6435">
        <w:rPr>
          <w:rFonts w:cs="Times New Roman"/>
          <w:bCs/>
          <w:szCs w:val="28"/>
          <w:lang w:val="vi-VN"/>
        </w:rPr>
        <w:t>Đưa ra được một số biện pháp bảo vệ tài nguyên thiên nhiên và phòng chống thiên tai.</w:t>
      </w:r>
      <w:proofErr w:type="gramEnd"/>
    </w:p>
    <w:p w:rsidR="00D501B4" w:rsidRPr="008A6435" w:rsidRDefault="00D501B4" w:rsidP="00D501B4">
      <w:pPr>
        <w:spacing w:after="0" w:line="264" w:lineRule="auto"/>
        <w:rPr>
          <w:rFonts w:cs="Times New Roman"/>
          <w:b/>
          <w:color w:val="000000"/>
          <w:szCs w:val="28"/>
          <w:lang w:val="fr-FR"/>
        </w:rPr>
      </w:pPr>
      <w:r w:rsidRPr="008A6435">
        <w:rPr>
          <w:rFonts w:cs="Times New Roman"/>
          <w:b/>
          <w:color w:val="000000"/>
          <w:szCs w:val="28"/>
          <w:lang w:val="fr-FR"/>
        </w:rPr>
        <w:t>3. Phẩm chất</w:t>
      </w:r>
    </w:p>
    <w:p w:rsidR="00D501B4" w:rsidRPr="008A6435" w:rsidRDefault="00D501B4" w:rsidP="00D501B4">
      <w:pPr>
        <w:spacing w:after="0" w:line="264" w:lineRule="auto"/>
        <w:rPr>
          <w:rFonts w:cs="Times New Roman"/>
          <w:b/>
          <w:color w:val="000000"/>
          <w:szCs w:val="28"/>
          <w:lang w:val="fr-FR"/>
        </w:rPr>
      </w:pPr>
      <w:r w:rsidRPr="008A6435">
        <w:rPr>
          <w:rFonts w:cs="Times New Roman"/>
          <w:b/>
          <w:color w:val="000000"/>
          <w:szCs w:val="28"/>
          <w:lang w:val="fr-FR"/>
        </w:rPr>
        <w:t>-</w:t>
      </w:r>
      <w:r w:rsidRPr="008A6435">
        <w:rPr>
          <w:rFonts w:cs="Times New Roman"/>
          <w:b/>
          <w:color w:val="000000"/>
          <w:szCs w:val="28"/>
        </w:rPr>
        <w:t xml:space="preserve"> </w:t>
      </w:r>
      <w:r w:rsidRPr="008A6435">
        <w:rPr>
          <w:rFonts w:cs="Times New Roman"/>
          <w:bCs/>
          <w:i/>
          <w:szCs w:val="28"/>
          <w:lang w:val="fr-FR"/>
        </w:rPr>
        <w:t>Trách nhiệm:</w:t>
      </w:r>
      <w:r w:rsidRPr="008A6435">
        <w:rPr>
          <w:rFonts w:cs="Times New Roman"/>
          <w:bCs/>
          <w:szCs w:val="28"/>
          <w:lang w:val="fr-FR"/>
        </w:rPr>
        <w:t xml:space="preserve"> có ý thức bảo vệ tài nguyên thiên nhiên và phòng, chống thiên tai.</w:t>
      </w:r>
    </w:p>
    <w:p w:rsidR="00D501B4" w:rsidRPr="008A6435" w:rsidRDefault="00D501B4" w:rsidP="00D501B4">
      <w:pPr>
        <w:spacing w:after="0" w:line="264" w:lineRule="auto"/>
        <w:rPr>
          <w:rFonts w:cs="Times New Roman"/>
          <w:b/>
          <w:color w:val="000000"/>
          <w:szCs w:val="28"/>
          <w:lang w:val="fr-FR"/>
        </w:rPr>
      </w:pPr>
      <w:r w:rsidRPr="008A6435">
        <w:rPr>
          <w:rFonts w:cs="Times New Roman"/>
          <w:b/>
          <w:color w:val="000000"/>
          <w:szCs w:val="28"/>
          <w:lang w:val="fr-FR"/>
        </w:rPr>
        <w:t>-</w:t>
      </w:r>
      <w:r w:rsidRPr="008A6435">
        <w:rPr>
          <w:rFonts w:cs="Times New Roman"/>
          <w:b/>
          <w:color w:val="000000"/>
          <w:szCs w:val="28"/>
        </w:rPr>
        <w:t xml:space="preserve"> </w:t>
      </w:r>
      <w:r w:rsidRPr="008A6435">
        <w:rPr>
          <w:rFonts w:cs="Times New Roman"/>
          <w:bCs/>
          <w:i/>
          <w:szCs w:val="28"/>
          <w:lang w:val="fr-FR"/>
        </w:rPr>
        <w:t>Chăm chỉ:</w:t>
      </w:r>
      <w:r w:rsidRPr="008A6435">
        <w:rPr>
          <w:rFonts w:cs="Times New Roman"/>
          <w:bCs/>
          <w:szCs w:val="28"/>
          <w:lang w:val="fr-FR"/>
        </w:rPr>
        <w:t xml:space="preserve"> hoàn thành đầy đủ nhiệm vụ học tập và luôn tự giác tìm hiểu, khám phá tri thức liên quan đến nội dung bài học.</w:t>
      </w:r>
    </w:p>
    <w:p w:rsidR="00D501B4" w:rsidRPr="008A6435" w:rsidRDefault="00D501B4" w:rsidP="00D501B4">
      <w:pPr>
        <w:spacing w:after="0" w:line="264" w:lineRule="auto"/>
        <w:rPr>
          <w:rFonts w:cs="Times New Roman"/>
          <w:b/>
          <w:color w:val="000000"/>
          <w:szCs w:val="28"/>
          <w:lang w:val="fr-FR"/>
        </w:rPr>
      </w:pPr>
      <w:r w:rsidRPr="008A6435">
        <w:rPr>
          <w:rFonts w:cs="Times New Roman"/>
          <w:b/>
          <w:color w:val="000000"/>
          <w:szCs w:val="28"/>
          <w:lang w:val="fr-FR"/>
        </w:rPr>
        <w:t xml:space="preserve">II. </w:t>
      </w:r>
      <w:r w:rsidRPr="008A6435">
        <w:rPr>
          <w:rFonts w:cs="Times New Roman"/>
          <w:b/>
          <w:color w:val="000000"/>
          <w:szCs w:val="28"/>
          <w:lang w:val="vi-VN"/>
        </w:rPr>
        <w:t xml:space="preserve">ĐỒ DÙNG </w:t>
      </w:r>
      <w:r w:rsidRPr="008A6435">
        <w:rPr>
          <w:rFonts w:cs="Times New Roman"/>
          <w:b/>
          <w:color w:val="000000"/>
          <w:szCs w:val="28"/>
          <w:lang w:val="fr-FR"/>
        </w:rPr>
        <w:t xml:space="preserve">DẠY HỌC </w:t>
      </w:r>
    </w:p>
    <w:p w:rsidR="00D501B4" w:rsidRPr="008A6435" w:rsidRDefault="00D501B4" w:rsidP="00D501B4">
      <w:pPr>
        <w:spacing w:after="0" w:line="264" w:lineRule="auto"/>
        <w:rPr>
          <w:rFonts w:eastAsia="Arial" w:cs="Times New Roman"/>
          <w:b/>
          <w:szCs w:val="28"/>
          <w:lang w:val="vi-VN"/>
        </w:rPr>
      </w:pPr>
      <w:r w:rsidRPr="008A6435">
        <w:rPr>
          <w:rFonts w:eastAsia="Arial" w:cs="Times New Roman"/>
          <w:b/>
          <w:color w:val="000000"/>
          <w:szCs w:val="28"/>
          <w:lang w:val="fr-FR"/>
        </w:rPr>
        <w:t xml:space="preserve">1. </w:t>
      </w:r>
      <w:r w:rsidRPr="008A6435">
        <w:rPr>
          <w:rFonts w:cs="Times New Roman"/>
          <w:b/>
          <w:color w:val="000000"/>
          <w:szCs w:val="28"/>
          <w:lang w:val="fr-FR"/>
        </w:rPr>
        <w:t>Đối với giáo viên</w:t>
      </w:r>
    </w:p>
    <w:p w:rsidR="00D501B4" w:rsidRPr="008A6435" w:rsidRDefault="00D501B4" w:rsidP="00D501B4">
      <w:pPr>
        <w:numPr>
          <w:ilvl w:val="0"/>
          <w:numId w:val="11"/>
        </w:numPr>
        <w:spacing w:after="0" w:line="264" w:lineRule="auto"/>
        <w:ind w:left="640"/>
        <w:contextualSpacing/>
        <w:rPr>
          <w:rFonts w:cs="Times New Roman"/>
          <w:color w:val="000000"/>
          <w:szCs w:val="28"/>
          <w:lang w:val="fr-FR"/>
        </w:rPr>
      </w:pPr>
      <w:r w:rsidRPr="008A6435">
        <w:rPr>
          <w:rFonts w:cs="Times New Roman"/>
          <w:color w:val="000000"/>
          <w:szCs w:val="28"/>
          <w:lang w:val="fr-FR"/>
        </w:rPr>
        <w:t xml:space="preserve">Giáo án, SHS, SGV, Vở bài tập Lịch sử </w:t>
      </w:r>
      <w:r w:rsidRPr="008A6435">
        <w:rPr>
          <w:rFonts w:cs="Times New Roman"/>
          <w:color w:val="000000"/>
          <w:szCs w:val="28"/>
          <w:lang w:val="vi-VN"/>
        </w:rPr>
        <w:t>5</w:t>
      </w:r>
      <w:r w:rsidRPr="008A6435">
        <w:rPr>
          <w:rFonts w:cs="Times New Roman"/>
          <w:color w:val="000000"/>
          <w:szCs w:val="28"/>
          <w:lang w:val="fr-FR"/>
        </w:rPr>
        <w:t>.</w:t>
      </w:r>
    </w:p>
    <w:p w:rsidR="00D501B4" w:rsidRPr="008A6435" w:rsidRDefault="00D501B4" w:rsidP="00D501B4">
      <w:pPr>
        <w:numPr>
          <w:ilvl w:val="0"/>
          <w:numId w:val="11"/>
        </w:numPr>
        <w:spacing w:after="0" w:line="264" w:lineRule="auto"/>
        <w:ind w:left="640"/>
        <w:contextualSpacing/>
        <w:rPr>
          <w:rFonts w:cs="Times New Roman"/>
          <w:color w:val="000000"/>
          <w:szCs w:val="28"/>
          <w:lang w:val="fr-FR"/>
        </w:rPr>
      </w:pPr>
      <w:r w:rsidRPr="008A6435">
        <w:rPr>
          <w:rFonts w:cs="Times New Roman"/>
          <w:color w:val="000000"/>
          <w:szCs w:val="28"/>
          <w:lang w:val="fr-FR"/>
        </w:rPr>
        <w:t>Một số hình ảnh minh hoạ về vai trò của tài nguyên thiên nhiên và khó khăn của môi trường thiên nhiên đối với sản xuất và đời sống (nếu có).</w:t>
      </w:r>
    </w:p>
    <w:p w:rsidR="00D501B4" w:rsidRPr="008A6435" w:rsidRDefault="00D501B4" w:rsidP="00D501B4">
      <w:pPr>
        <w:numPr>
          <w:ilvl w:val="0"/>
          <w:numId w:val="11"/>
        </w:numPr>
        <w:spacing w:after="0" w:line="264" w:lineRule="auto"/>
        <w:ind w:left="640"/>
        <w:contextualSpacing/>
        <w:rPr>
          <w:rFonts w:cs="Times New Roman"/>
          <w:color w:val="000000"/>
          <w:szCs w:val="28"/>
          <w:lang w:val="fr-FR"/>
        </w:rPr>
      </w:pPr>
      <w:r w:rsidRPr="008A6435">
        <w:rPr>
          <w:rFonts w:cs="Times New Roman"/>
          <w:color w:val="000000"/>
          <w:szCs w:val="28"/>
          <w:lang w:val="fr-FR"/>
        </w:rPr>
        <w:t>Máy tính, máy chiếu (nếu có điều kiện).</w:t>
      </w:r>
    </w:p>
    <w:p w:rsidR="00D501B4" w:rsidRPr="008A6435" w:rsidRDefault="00D501B4" w:rsidP="00D501B4">
      <w:pPr>
        <w:spacing w:after="0" w:line="264" w:lineRule="auto"/>
        <w:rPr>
          <w:rFonts w:cs="Times New Roman"/>
          <w:b/>
          <w:color w:val="000000"/>
          <w:szCs w:val="28"/>
          <w:lang w:val="fr-FR"/>
        </w:rPr>
      </w:pPr>
      <w:r w:rsidRPr="008A6435">
        <w:rPr>
          <w:rFonts w:cs="Times New Roman"/>
          <w:b/>
          <w:color w:val="000000"/>
          <w:szCs w:val="28"/>
          <w:lang w:val="vi-VN"/>
        </w:rPr>
        <w:t>2</w:t>
      </w:r>
      <w:r w:rsidRPr="008A6435">
        <w:rPr>
          <w:rFonts w:cs="Times New Roman"/>
          <w:b/>
          <w:color w:val="000000"/>
          <w:szCs w:val="28"/>
          <w:lang w:val="fr-FR"/>
        </w:rPr>
        <w:t>. Đối với học sinh</w:t>
      </w:r>
    </w:p>
    <w:p w:rsidR="00D501B4" w:rsidRPr="008A6435" w:rsidRDefault="00D501B4" w:rsidP="00D501B4">
      <w:pPr>
        <w:numPr>
          <w:ilvl w:val="0"/>
          <w:numId w:val="12"/>
        </w:numPr>
        <w:spacing w:after="0" w:line="264" w:lineRule="auto"/>
        <w:ind w:left="640"/>
        <w:contextualSpacing/>
        <w:rPr>
          <w:rFonts w:cs="Times New Roman"/>
          <w:color w:val="000000"/>
          <w:szCs w:val="28"/>
          <w:lang w:val="fr-FR"/>
        </w:rPr>
      </w:pPr>
      <w:r w:rsidRPr="008A6435">
        <w:rPr>
          <w:rFonts w:cs="Times New Roman"/>
          <w:color w:val="000000"/>
          <w:szCs w:val="28"/>
          <w:lang w:val="fr-FR"/>
        </w:rPr>
        <w:t>SHS</w:t>
      </w:r>
      <w:r w:rsidRPr="008A6435">
        <w:rPr>
          <w:rFonts w:cs="Times New Roman"/>
          <w:color w:val="000000"/>
          <w:szCs w:val="28"/>
          <w:lang w:val="vi-VN"/>
        </w:rPr>
        <w:t xml:space="preserve"> Lịch sử và Địa lí 5 Cánh diều. </w:t>
      </w:r>
    </w:p>
    <w:p w:rsidR="00D501B4" w:rsidRPr="008A6435" w:rsidRDefault="00D501B4" w:rsidP="00D501B4">
      <w:pPr>
        <w:numPr>
          <w:ilvl w:val="0"/>
          <w:numId w:val="11"/>
        </w:numPr>
        <w:spacing w:after="0" w:line="264" w:lineRule="auto"/>
        <w:ind w:left="640"/>
        <w:contextualSpacing/>
        <w:rPr>
          <w:rFonts w:cs="Times New Roman"/>
          <w:color w:val="000000"/>
          <w:szCs w:val="28"/>
          <w:lang w:val="fr-FR"/>
        </w:rPr>
      </w:pPr>
      <w:r w:rsidRPr="008A6435">
        <w:rPr>
          <w:rFonts w:cs="Times New Roman"/>
          <w:color w:val="000000"/>
          <w:szCs w:val="28"/>
          <w:lang w:val="fr-FR"/>
        </w:rPr>
        <w:t>Thông tin, tài liệu, tranh ảnh về làm</w:t>
      </w:r>
      <w:r w:rsidRPr="008A6435">
        <w:rPr>
          <w:rFonts w:cs="Times New Roman"/>
          <w:color w:val="000000"/>
          <w:szCs w:val="28"/>
          <w:lang w:val="vi-VN"/>
        </w:rPr>
        <w:t xml:space="preserve"> quen với phương tiện học tập môn Lịch sử và Địa lí</w:t>
      </w:r>
      <w:r w:rsidRPr="008A6435">
        <w:rPr>
          <w:rFonts w:cs="Times New Roman"/>
          <w:color w:val="000000"/>
          <w:szCs w:val="28"/>
          <w:lang w:val="fr-FR"/>
        </w:rPr>
        <w:t xml:space="preserve">. </w:t>
      </w:r>
    </w:p>
    <w:p w:rsidR="00D501B4" w:rsidRPr="008A6435" w:rsidRDefault="00D501B4" w:rsidP="00D501B4">
      <w:pPr>
        <w:spacing w:after="0" w:line="264" w:lineRule="auto"/>
        <w:rPr>
          <w:rFonts w:cs="Times New Roman"/>
          <w:b/>
          <w:color w:val="000000"/>
          <w:szCs w:val="28"/>
          <w:lang w:val="fr-FR"/>
        </w:rPr>
      </w:pPr>
      <w:r w:rsidRPr="008A6435">
        <w:rPr>
          <w:rFonts w:cs="Times New Roman"/>
          <w:b/>
          <w:color w:val="000000"/>
          <w:szCs w:val="28"/>
          <w:lang w:val="fr-FR"/>
        </w:rPr>
        <w:t xml:space="preserve">III. CÁC HOẠT ĐỘNG DẠY HỌC </w:t>
      </w:r>
    </w:p>
    <w:tbl>
      <w:tblPr>
        <w:tblW w:w="1012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887"/>
      </w:tblGrid>
      <w:tr w:rsidR="00D501B4" w:rsidRPr="008A6435" w:rsidTr="009F5215">
        <w:trPr>
          <w:trHeight w:val="444"/>
        </w:trPr>
        <w:tc>
          <w:tcPr>
            <w:tcW w:w="6238" w:type="dxa"/>
            <w:shd w:val="clear" w:color="auto" w:fill="auto"/>
          </w:tcPr>
          <w:p w:rsidR="00D501B4" w:rsidRPr="008A6435" w:rsidRDefault="00D501B4" w:rsidP="009F5215">
            <w:pPr>
              <w:spacing w:after="0" w:line="264" w:lineRule="auto"/>
              <w:jc w:val="center"/>
              <w:rPr>
                <w:rFonts w:cs="Times New Roman"/>
                <w:b/>
                <w:color w:val="000000"/>
                <w:szCs w:val="28"/>
                <w:lang w:val="nl-NL"/>
              </w:rPr>
            </w:pPr>
            <w:r w:rsidRPr="008A6435">
              <w:rPr>
                <w:rFonts w:cs="Times New Roman"/>
                <w:b/>
                <w:color w:val="000000"/>
                <w:szCs w:val="28"/>
                <w:lang w:val="nl-NL"/>
              </w:rPr>
              <w:t>HOẠT ĐỘNG CỦA GV</w:t>
            </w:r>
          </w:p>
        </w:tc>
        <w:tc>
          <w:tcPr>
            <w:tcW w:w="3887" w:type="dxa"/>
            <w:shd w:val="clear" w:color="auto" w:fill="auto"/>
          </w:tcPr>
          <w:p w:rsidR="00D501B4" w:rsidRPr="008A6435" w:rsidRDefault="00D501B4" w:rsidP="009F5215">
            <w:pPr>
              <w:spacing w:after="0" w:line="264" w:lineRule="auto"/>
              <w:jc w:val="center"/>
              <w:rPr>
                <w:rFonts w:cs="Times New Roman"/>
                <w:b/>
                <w:color w:val="000000"/>
                <w:szCs w:val="28"/>
                <w:lang w:val="nl-NL"/>
              </w:rPr>
            </w:pPr>
            <w:r w:rsidRPr="008A6435">
              <w:rPr>
                <w:rFonts w:cs="Times New Roman"/>
                <w:b/>
                <w:color w:val="000000"/>
                <w:szCs w:val="28"/>
                <w:lang w:val="nl-NL"/>
              </w:rPr>
              <w:t>HOẠT ĐỘNG CỦA HS</w:t>
            </w:r>
          </w:p>
        </w:tc>
      </w:tr>
      <w:tr w:rsidR="00D501B4" w:rsidRPr="008A6435" w:rsidTr="009F5215">
        <w:trPr>
          <w:trHeight w:val="444"/>
        </w:trPr>
        <w:tc>
          <w:tcPr>
            <w:tcW w:w="6238" w:type="dxa"/>
            <w:shd w:val="clear" w:color="auto" w:fill="auto"/>
          </w:tcPr>
          <w:p w:rsidR="00D501B4" w:rsidRPr="008A6435" w:rsidRDefault="00D501B4" w:rsidP="009F5215">
            <w:pPr>
              <w:spacing w:after="0" w:line="264" w:lineRule="auto"/>
              <w:contextualSpacing/>
              <w:jc w:val="both"/>
              <w:rPr>
                <w:rFonts w:cs="Times New Roman"/>
                <w:b/>
                <w:color w:val="000000"/>
                <w:szCs w:val="28"/>
              </w:rPr>
            </w:pPr>
            <w:r w:rsidRPr="008A6435">
              <w:rPr>
                <w:rFonts w:cs="Times New Roman"/>
                <w:b/>
                <w:color w:val="000000"/>
                <w:szCs w:val="28"/>
              </w:rPr>
              <w:t>A.  KHỞI ĐỘNG</w:t>
            </w:r>
          </w:p>
          <w:p w:rsidR="00D501B4" w:rsidRPr="008A6435" w:rsidRDefault="00D501B4" w:rsidP="009F5215">
            <w:pPr>
              <w:spacing w:after="0" w:line="264" w:lineRule="auto"/>
              <w:contextualSpacing/>
              <w:jc w:val="both"/>
              <w:rPr>
                <w:rFonts w:cs="Times New Roman"/>
                <w:bCs/>
                <w:color w:val="000000"/>
                <w:szCs w:val="28"/>
              </w:rPr>
            </w:pPr>
            <w:r w:rsidRPr="008A6435">
              <w:rPr>
                <w:rFonts w:cs="Times New Roman"/>
                <w:b/>
                <w:color w:val="000000"/>
                <w:szCs w:val="28"/>
              </w:rPr>
              <w:t>a. Mục tiêu:</w:t>
            </w:r>
            <w:r w:rsidRPr="008A6435">
              <w:rPr>
                <w:rFonts w:cs="Times New Roman"/>
                <w:bCs/>
                <w:color w:val="000000"/>
                <w:szCs w:val="28"/>
              </w:rPr>
              <w:t xml:space="preserve"> Tạo tâm thế tích cực, hứng thú học tập cho HS và kết nối với bài học  </w:t>
            </w:r>
          </w:p>
          <w:p w:rsidR="00D501B4" w:rsidRPr="008A6435" w:rsidRDefault="00D501B4" w:rsidP="009F5215">
            <w:pPr>
              <w:spacing w:after="0" w:line="264" w:lineRule="auto"/>
              <w:contextualSpacing/>
              <w:jc w:val="both"/>
              <w:rPr>
                <w:rFonts w:cs="Times New Roman"/>
                <w:b/>
                <w:color w:val="000000"/>
                <w:szCs w:val="28"/>
              </w:rPr>
            </w:pPr>
            <w:r w:rsidRPr="008A6435">
              <w:rPr>
                <w:rFonts w:cs="Times New Roman"/>
                <w:b/>
                <w:color w:val="000000"/>
                <w:szCs w:val="28"/>
              </w:rPr>
              <w:t>b. Cách tiến hành</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rPr>
              <w:t>- GV cho HS chơi trò chơi "Bức tranh bí ẩn"</w:t>
            </w:r>
            <w:r w:rsidRPr="008A6435">
              <w:rPr>
                <w:rFonts w:cs="Times New Roman"/>
                <w:bCs/>
                <w:color w:val="000000"/>
                <w:szCs w:val="28"/>
                <w:lang w:val="vi-VN"/>
              </w:rPr>
              <w:t xml:space="preserve"> </w:t>
            </w:r>
          </w:p>
          <w:p w:rsidR="00D501B4" w:rsidRPr="008A6435" w:rsidRDefault="00D501B4" w:rsidP="009F5215">
            <w:pPr>
              <w:tabs>
                <w:tab w:val="left" w:pos="4189"/>
              </w:tabs>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xml:space="preserve">+ </w:t>
            </w:r>
            <w:r w:rsidRPr="008A6435">
              <w:rPr>
                <w:rFonts w:cs="Times New Roman"/>
                <w:bCs/>
                <w:i/>
                <w:color w:val="000000"/>
                <w:szCs w:val="28"/>
              </w:rPr>
              <w:t>Đây là sông gì</w:t>
            </w:r>
            <w:r w:rsidRPr="008A6435">
              <w:rPr>
                <w:rFonts w:cs="Times New Roman"/>
                <w:bCs/>
                <w:i/>
                <w:color w:val="000000"/>
                <w:szCs w:val="28"/>
                <w:lang w:val="vi-VN"/>
              </w:rPr>
              <w:t xml:space="preserve">? </w:t>
            </w:r>
          </w:p>
          <w:p w:rsidR="00D501B4" w:rsidRPr="008A6435" w:rsidRDefault="00D501B4" w:rsidP="009F5215">
            <w:pPr>
              <w:tabs>
                <w:tab w:val="left" w:pos="4189"/>
              </w:tabs>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xml:space="preserve">+ Em đã có cơ hội tham quan, trải nghiệm ở </w:t>
            </w:r>
            <w:r w:rsidRPr="008A6435">
              <w:rPr>
                <w:rFonts w:cs="Times New Roman"/>
                <w:bCs/>
                <w:i/>
                <w:color w:val="000000"/>
                <w:szCs w:val="28"/>
              </w:rPr>
              <w:t>sông</w:t>
            </w:r>
            <w:r w:rsidRPr="008A6435">
              <w:rPr>
                <w:rFonts w:cs="Times New Roman"/>
                <w:bCs/>
                <w:i/>
                <w:color w:val="000000"/>
                <w:szCs w:val="28"/>
                <w:lang w:val="vi-VN"/>
              </w:rPr>
              <w:t xml:space="preserve"> nào chưa? Đó là địa điểm nào? </w:t>
            </w:r>
          </w:p>
          <w:p w:rsidR="00D501B4" w:rsidRPr="008A6435" w:rsidRDefault="00D501B4" w:rsidP="009F5215">
            <w:pPr>
              <w:tabs>
                <w:tab w:val="left" w:pos="4189"/>
              </w:tabs>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xml:space="preserve">+ Em có cảm nhận gì về </w:t>
            </w:r>
            <w:r w:rsidRPr="008A6435">
              <w:rPr>
                <w:rFonts w:cs="Times New Roman"/>
                <w:bCs/>
                <w:i/>
                <w:color w:val="000000"/>
                <w:szCs w:val="28"/>
              </w:rPr>
              <w:t>sông ngòi nước ta</w:t>
            </w:r>
            <w:r w:rsidRPr="008A6435">
              <w:rPr>
                <w:rFonts w:cs="Times New Roman"/>
                <w:bCs/>
                <w:i/>
                <w:color w:val="000000"/>
                <w:szCs w:val="28"/>
                <w:lang w:val="vi-VN"/>
              </w:rPr>
              <w:t xml:space="preserve">? </w:t>
            </w:r>
          </w:p>
          <w:p w:rsidR="00D501B4" w:rsidRPr="008A6435" w:rsidRDefault="00D501B4" w:rsidP="009F5215">
            <w:pPr>
              <w:tabs>
                <w:tab w:val="left" w:pos="4189"/>
              </w:tabs>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mời 1 – 2 HS xung phong trả lời. Các HS khác lắng nghe, nhận xét, nêu ý kiến bổ sung (nếu có). </w:t>
            </w:r>
          </w:p>
          <w:p w:rsidR="00D501B4" w:rsidRPr="008A6435" w:rsidRDefault="00D501B4" w:rsidP="009F5215">
            <w:pPr>
              <w:spacing w:after="0" w:line="264" w:lineRule="auto"/>
              <w:contextualSpacing/>
              <w:jc w:val="both"/>
              <w:rPr>
                <w:rFonts w:cs="Times New Roman"/>
                <w:b/>
                <w:color w:val="000000"/>
                <w:szCs w:val="28"/>
              </w:rPr>
            </w:pPr>
            <w:r w:rsidRPr="008A6435">
              <w:rPr>
                <w:rFonts w:cs="Times New Roman"/>
                <w:b/>
                <w:color w:val="000000"/>
                <w:szCs w:val="28"/>
                <w:lang w:val="vi-VN"/>
              </w:rPr>
              <w:t xml:space="preserve">B. </w:t>
            </w:r>
            <w:r w:rsidRPr="008A6435">
              <w:rPr>
                <w:rFonts w:cs="Times New Roman"/>
                <w:b/>
                <w:color w:val="000000"/>
                <w:szCs w:val="28"/>
              </w:rPr>
              <w:t>LUYỆN TẬP</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
                <w:bCs/>
                <w:color w:val="000000"/>
                <w:szCs w:val="28"/>
                <w:lang w:val="vi-VN"/>
              </w:rPr>
              <w:t>a. Mục tiêu</w:t>
            </w:r>
            <w:r w:rsidRPr="008A6435">
              <w:rPr>
                <w:rFonts w:cs="Times New Roman"/>
                <w:bCs/>
                <w:color w:val="000000"/>
                <w:szCs w:val="28"/>
                <w:lang w:val="vi-VN"/>
              </w:rPr>
              <w:t>: Giúp HS củng cố kiến thức đã học về phương tiện học tập môn Lịch sử và Địa lí.</w:t>
            </w:r>
          </w:p>
          <w:p w:rsidR="00D501B4" w:rsidRPr="008A6435" w:rsidRDefault="00D501B4" w:rsidP="009F5215">
            <w:pPr>
              <w:spacing w:after="0" w:line="264" w:lineRule="auto"/>
              <w:contextualSpacing/>
              <w:jc w:val="both"/>
              <w:rPr>
                <w:rFonts w:cs="Times New Roman"/>
                <w:b/>
                <w:color w:val="000000"/>
                <w:szCs w:val="28"/>
                <w:lang w:val="vi-VN"/>
              </w:rPr>
            </w:pPr>
            <w:r w:rsidRPr="008A6435">
              <w:rPr>
                <w:rFonts w:cs="Times New Roman"/>
                <w:b/>
                <w:color w:val="000000"/>
                <w:szCs w:val="28"/>
                <w:lang w:val="vi-VN"/>
              </w:rPr>
              <w:t>b. Cách tiến hành</w:t>
            </w:r>
          </w:p>
          <w:p w:rsidR="00D501B4" w:rsidRPr="008A6435" w:rsidRDefault="00D501B4" w:rsidP="009F5215">
            <w:pPr>
              <w:spacing w:after="0" w:line="264" w:lineRule="auto"/>
              <w:contextualSpacing/>
              <w:jc w:val="both"/>
              <w:rPr>
                <w:rFonts w:cs="Times New Roman"/>
                <w:b/>
                <w:bCs/>
                <w:i/>
                <w:color w:val="000000"/>
                <w:szCs w:val="28"/>
                <w:lang w:val="vi-VN"/>
              </w:rPr>
            </w:pPr>
            <w:r w:rsidRPr="008A6435">
              <w:rPr>
                <w:rFonts w:cs="Times New Roman"/>
                <w:b/>
                <w:bCs/>
                <w:i/>
                <w:color w:val="000000"/>
                <w:szCs w:val="28"/>
                <w:lang w:val="vi-VN"/>
              </w:rPr>
              <w:t>Nhiệm vụ 1: Trò chơi “Ai nhanh hơn?”</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yêu cầu HS làm việc nhóm: </w:t>
            </w:r>
            <w:r w:rsidRPr="008A6435">
              <w:rPr>
                <w:rFonts w:cs="Times New Roman"/>
                <w:bCs/>
                <w:i/>
                <w:color w:val="000000"/>
                <w:szCs w:val="28"/>
                <w:lang w:val="vi-VN"/>
              </w:rPr>
              <w:t>Hãy viết lên bảng hoặc giấy tên một đô dãy núi, đồng bằng và sông lớn ở Việt Nam.</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mời các nhóm trình bày kết quả trước lớp. Đội nào thực hiện nha và đúng nhiều nhất sẽ chiến thắng. </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lastRenderedPageBreak/>
              <w:t xml:space="preserve">- GV nhận xét, chốt đáp án: </w:t>
            </w:r>
          </w:p>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Dãy núi: Dãy Hoàng Liên Sơn, dãy Trường Sơn, Bạch Mã...</w:t>
            </w:r>
          </w:p>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Các đồng bằng lớn ở Việt Nam: Đồng bằng Sông Hồng, đồng bằng Sông Cửu Long, Đồng bằng Duyên hải miền Trung</w:t>
            </w:r>
          </w:p>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Một số sông lớn của Việt Nam theo thứ tự từ bắc vào nam: sông Hồng, sông Đà, sông Cả, sông Ba, sông Đồng Nai, sông Tiền, sông Hậu...</w:t>
            </w:r>
          </w:p>
          <w:p w:rsidR="00D501B4" w:rsidRPr="008A6435" w:rsidRDefault="00D501B4" w:rsidP="009F5215">
            <w:pPr>
              <w:spacing w:after="0" w:line="264" w:lineRule="auto"/>
              <w:contextualSpacing/>
              <w:jc w:val="both"/>
              <w:rPr>
                <w:rFonts w:cs="Times New Roman"/>
                <w:b/>
                <w:bCs/>
                <w:i/>
                <w:color w:val="000000"/>
                <w:szCs w:val="28"/>
                <w:lang w:val="vi-VN"/>
              </w:rPr>
            </w:pPr>
            <w:r w:rsidRPr="008A6435">
              <w:rPr>
                <w:rFonts w:cs="Times New Roman"/>
                <w:b/>
                <w:bCs/>
                <w:i/>
                <w:color w:val="000000"/>
                <w:szCs w:val="28"/>
                <w:lang w:val="vi-VN"/>
              </w:rPr>
              <w:t>Nhiệm vụ 2: Hoàn thành bảng theo gợi ý</w:t>
            </w:r>
          </w:p>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color w:val="000000"/>
                <w:szCs w:val="28"/>
                <w:lang w:val="vi-VN"/>
              </w:rPr>
              <w:t xml:space="preserve">- GV yêu cầu HS làm việc nhóm 6: </w:t>
            </w:r>
            <w:r w:rsidRPr="008A6435">
              <w:rPr>
                <w:rFonts w:cs="Times New Roman"/>
                <w:bCs/>
                <w:i/>
                <w:color w:val="000000"/>
                <w:szCs w:val="28"/>
                <w:lang w:val="vi-VN"/>
              </w:rPr>
              <w:t>Hoàn thành bảng theo 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810"/>
            </w:tblGrid>
            <w:tr w:rsidR="00D501B4" w:rsidRPr="008A6435" w:rsidTr="009F5215">
              <w:tc>
                <w:tcPr>
                  <w:tcW w:w="2307" w:type="dxa"/>
                  <w:shd w:val="clear" w:color="auto" w:fill="auto"/>
                </w:tcPr>
                <w:p w:rsidR="00D501B4" w:rsidRPr="008A6435" w:rsidRDefault="00D501B4" w:rsidP="009F5215">
                  <w:pPr>
                    <w:spacing w:after="0" w:line="264" w:lineRule="auto"/>
                    <w:contextualSpacing/>
                    <w:jc w:val="both"/>
                    <w:rPr>
                      <w:rFonts w:cs="Times New Roman"/>
                      <w:b/>
                      <w:bCs/>
                      <w:color w:val="000000"/>
                      <w:szCs w:val="28"/>
                      <w:lang w:val="vi-VN"/>
                    </w:rPr>
                  </w:pPr>
                  <w:r w:rsidRPr="008A6435">
                    <w:rPr>
                      <w:rFonts w:cs="Times New Roman"/>
                      <w:b/>
                      <w:bCs/>
                      <w:color w:val="000000"/>
                      <w:szCs w:val="28"/>
                      <w:lang w:val="vi-VN"/>
                    </w:rPr>
                    <w:t xml:space="preserve">Thành phần thiên nhiên Việt Nam </w:t>
                  </w:r>
                </w:p>
              </w:tc>
              <w:tc>
                <w:tcPr>
                  <w:tcW w:w="4080" w:type="dxa"/>
                  <w:shd w:val="clear" w:color="auto" w:fill="auto"/>
                </w:tcPr>
                <w:p w:rsidR="00D501B4" w:rsidRPr="008A6435" w:rsidRDefault="00D501B4" w:rsidP="009F5215">
                  <w:pPr>
                    <w:spacing w:after="0" w:line="264" w:lineRule="auto"/>
                    <w:contextualSpacing/>
                    <w:jc w:val="both"/>
                    <w:rPr>
                      <w:rFonts w:cs="Times New Roman"/>
                      <w:b/>
                      <w:bCs/>
                      <w:color w:val="000000"/>
                      <w:szCs w:val="28"/>
                      <w:lang w:val="vi-VN"/>
                    </w:rPr>
                  </w:pPr>
                  <w:r w:rsidRPr="008A6435">
                    <w:rPr>
                      <w:rFonts w:cs="Times New Roman"/>
                      <w:b/>
                      <w:bCs/>
                      <w:color w:val="000000"/>
                      <w:szCs w:val="28"/>
                      <w:lang w:val="vi-VN"/>
                    </w:rPr>
                    <w:t xml:space="preserve">Đặc điểm </w:t>
                  </w:r>
                </w:p>
              </w:tc>
            </w:tr>
            <w:tr w:rsidR="00D501B4" w:rsidRPr="008A6435" w:rsidTr="009F5215">
              <w:tc>
                <w:tcPr>
                  <w:tcW w:w="2307" w:type="dxa"/>
                  <w:shd w:val="clear" w:color="auto" w:fill="auto"/>
                </w:tcPr>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Địa hình và khoáng sản </w:t>
                  </w:r>
                </w:p>
              </w:tc>
              <w:tc>
                <w:tcPr>
                  <w:tcW w:w="4080" w:type="dxa"/>
                  <w:shd w:val="clear" w:color="auto" w:fill="auto"/>
                </w:tcPr>
                <w:p w:rsidR="00D501B4" w:rsidRPr="008A6435" w:rsidRDefault="00D501B4" w:rsidP="009F5215">
                  <w:pPr>
                    <w:spacing w:after="0" w:line="264" w:lineRule="auto"/>
                    <w:contextualSpacing/>
                    <w:jc w:val="both"/>
                    <w:rPr>
                      <w:rFonts w:cs="Times New Roman"/>
                      <w:bCs/>
                      <w:color w:val="000000"/>
                      <w:szCs w:val="28"/>
                    </w:rPr>
                  </w:pPr>
                </w:p>
              </w:tc>
            </w:tr>
            <w:tr w:rsidR="00D501B4" w:rsidRPr="008A6435" w:rsidTr="009F5215">
              <w:tc>
                <w:tcPr>
                  <w:tcW w:w="2307" w:type="dxa"/>
                  <w:shd w:val="clear" w:color="auto" w:fill="auto"/>
                </w:tcPr>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Khí hậu </w:t>
                  </w:r>
                </w:p>
              </w:tc>
              <w:tc>
                <w:tcPr>
                  <w:tcW w:w="4080" w:type="dxa"/>
                  <w:shd w:val="clear" w:color="auto" w:fill="auto"/>
                </w:tcPr>
                <w:p w:rsidR="00D501B4" w:rsidRPr="008A6435" w:rsidRDefault="00D501B4" w:rsidP="009F5215">
                  <w:pPr>
                    <w:spacing w:after="0" w:line="264" w:lineRule="auto"/>
                    <w:contextualSpacing/>
                    <w:jc w:val="both"/>
                    <w:rPr>
                      <w:rFonts w:cs="Times New Roman"/>
                      <w:bCs/>
                      <w:color w:val="000000"/>
                      <w:szCs w:val="28"/>
                    </w:rPr>
                  </w:pPr>
                </w:p>
              </w:tc>
            </w:tr>
            <w:tr w:rsidR="00D501B4" w:rsidRPr="008A6435" w:rsidTr="009F5215">
              <w:tc>
                <w:tcPr>
                  <w:tcW w:w="2307" w:type="dxa"/>
                  <w:shd w:val="clear" w:color="auto" w:fill="auto"/>
                </w:tcPr>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Sông ngòi </w:t>
                  </w:r>
                </w:p>
              </w:tc>
              <w:tc>
                <w:tcPr>
                  <w:tcW w:w="4080" w:type="dxa"/>
                  <w:shd w:val="clear" w:color="auto" w:fill="auto"/>
                </w:tcPr>
                <w:p w:rsidR="00D501B4" w:rsidRPr="008A6435" w:rsidRDefault="00D501B4" w:rsidP="009F5215">
                  <w:pPr>
                    <w:spacing w:after="0" w:line="264" w:lineRule="auto"/>
                    <w:contextualSpacing/>
                    <w:jc w:val="both"/>
                    <w:rPr>
                      <w:rFonts w:cs="Times New Roman"/>
                      <w:bCs/>
                      <w:color w:val="000000"/>
                      <w:szCs w:val="28"/>
                    </w:rPr>
                  </w:pPr>
                </w:p>
              </w:tc>
            </w:tr>
            <w:tr w:rsidR="00D501B4" w:rsidRPr="008A6435" w:rsidTr="009F5215">
              <w:tc>
                <w:tcPr>
                  <w:tcW w:w="2307" w:type="dxa"/>
                  <w:shd w:val="clear" w:color="auto" w:fill="auto"/>
                </w:tcPr>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Đất và rừng</w:t>
                  </w:r>
                </w:p>
              </w:tc>
              <w:tc>
                <w:tcPr>
                  <w:tcW w:w="4080" w:type="dxa"/>
                  <w:shd w:val="clear" w:color="auto" w:fill="auto"/>
                </w:tcPr>
                <w:p w:rsidR="00D501B4" w:rsidRPr="008A6435" w:rsidRDefault="00D501B4" w:rsidP="009F5215">
                  <w:pPr>
                    <w:spacing w:after="0" w:line="264" w:lineRule="auto"/>
                    <w:contextualSpacing/>
                    <w:jc w:val="both"/>
                    <w:rPr>
                      <w:rFonts w:cs="Times New Roman"/>
                      <w:bCs/>
                      <w:color w:val="000000"/>
                      <w:szCs w:val="28"/>
                    </w:rPr>
                  </w:pPr>
                </w:p>
              </w:tc>
            </w:tr>
          </w:tbl>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GV mời đại diện các nhóm trình bày trước lớp, HS khác lắng nghe, nhận xét, nêu ý kiến bổ sung (nếu có).</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nhận xét, đưa ra 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3815"/>
            </w:tblGrid>
            <w:tr w:rsidR="00D501B4" w:rsidRPr="008A6435" w:rsidTr="009F5215">
              <w:tc>
                <w:tcPr>
                  <w:tcW w:w="2307" w:type="dxa"/>
                  <w:shd w:val="clear" w:color="auto" w:fill="auto"/>
                </w:tcPr>
                <w:p w:rsidR="00D501B4" w:rsidRPr="008A6435" w:rsidRDefault="00D501B4" w:rsidP="009F5215">
                  <w:pPr>
                    <w:spacing w:after="0" w:line="264" w:lineRule="auto"/>
                    <w:contextualSpacing/>
                    <w:jc w:val="both"/>
                    <w:rPr>
                      <w:rFonts w:cs="Times New Roman"/>
                      <w:b/>
                      <w:bCs/>
                      <w:i/>
                      <w:color w:val="000000"/>
                      <w:szCs w:val="28"/>
                      <w:lang w:val="vi-VN"/>
                    </w:rPr>
                  </w:pPr>
                  <w:r w:rsidRPr="008A6435">
                    <w:rPr>
                      <w:rFonts w:cs="Times New Roman"/>
                      <w:b/>
                      <w:bCs/>
                      <w:i/>
                      <w:color w:val="000000"/>
                      <w:szCs w:val="28"/>
                      <w:lang w:val="vi-VN"/>
                    </w:rPr>
                    <w:t xml:space="preserve">Thành phần thiên nhiên Việt Nam </w:t>
                  </w:r>
                </w:p>
              </w:tc>
              <w:tc>
                <w:tcPr>
                  <w:tcW w:w="4080" w:type="dxa"/>
                  <w:shd w:val="clear" w:color="auto" w:fill="auto"/>
                </w:tcPr>
                <w:p w:rsidR="00D501B4" w:rsidRPr="008A6435" w:rsidRDefault="00D501B4" w:rsidP="009F5215">
                  <w:pPr>
                    <w:spacing w:after="0" w:line="264" w:lineRule="auto"/>
                    <w:contextualSpacing/>
                    <w:jc w:val="both"/>
                    <w:rPr>
                      <w:rFonts w:cs="Times New Roman"/>
                      <w:b/>
                      <w:bCs/>
                      <w:i/>
                      <w:color w:val="000000"/>
                      <w:szCs w:val="28"/>
                      <w:lang w:val="vi-VN"/>
                    </w:rPr>
                  </w:pPr>
                  <w:r w:rsidRPr="008A6435">
                    <w:rPr>
                      <w:rFonts w:cs="Times New Roman"/>
                      <w:b/>
                      <w:bCs/>
                      <w:i/>
                      <w:color w:val="000000"/>
                      <w:szCs w:val="28"/>
                      <w:lang w:val="vi-VN"/>
                    </w:rPr>
                    <w:t xml:space="preserve">Đặc điểm </w:t>
                  </w:r>
                </w:p>
              </w:tc>
            </w:tr>
            <w:tr w:rsidR="00D501B4" w:rsidRPr="008A6435" w:rsidTr="009F5215">
              <w:tc>
                <w:tcPr>
                  <w:tcW w:w="2307" w:type="dxa"/>
                  <w:shd w:val="clear" w:color="auto" w:fill="auto"/>
                </w:tcPr>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xml:space="preserve">Địa hình và khoáng sản </w:t>
                  </w:r>
                </w:p>
              </w:tc>
              <w:tc>
                <w:tcPr>
                  <w:tcW w:w="4080" w:type="dxa"/>
                  <w:shd w:val="clear" w:color="auto" w:fill="auto"/>
                </w:tcPr>
                <w:p w:rsidR="00D501B4" w:rsidRPr="008A6435" w:rsidRDefault="00D501B4" w:rsidP="009F5215">
                  <w:pPr>
                    <w:spacing w:after="0" w:line="264" w:lineRule="auto"/>
                    <w:contextualSpacing/>
                    <w:jc w:val="both"/>
                    <w:rPr>
                      <w:rFonts w:cs="Times New Roman"/>
                      <w:bCs/>
                      <w:i/>
                      <w:iCs/>
                      <w:color w:val="000000"/>
                      <w:szCs w:val="28"/>
                      <w:lang w:val="vi-VN"/>
                    </w:rPr>
                  </w:pPr>
                  <w:r w:rsidRPr="008A6435">
                    <w:rPr>
                      <w:rFonts w:cs="Times New Roman"/>
                      <w:bCs/>
                      <w:i/>
                      <w:iCs/>
                      <w:color w:val="000000"/>
                      <w:szCs w:val="28"/>
                      <w:lang w:val="vi-VN"/>
                    </w:rPr>
                    <w:t>- 3/4 diện tích là đồi núi, nhưng chủ yếu là đồi núi thấp, 1/4 diện tích là đồng bằng và chủ yếu là đồng bằng phù sa sông bồi đắp.</w:t>
                  </w:r>
                </w:p>
                <w:p w:rsidR="00D501B4" w:rsidRPr="008A6435" w:rsidRDefault="00D501B4" w:rsidP="009F5215">
                  <w:pPr>
                    <w:spacing w:after="0" w:line="264" w:lineRule="auto"/>
                    <w:contextualSpacing/>
                    <w:jc w:val="both"/>
                    <w:rPr>
                      <w:rFonts w:cs="Times New Roman"/>
                      <w:i/>
                      <w:szCs w:val="28"/>
                      <w:lang w:val="vi-VN"/>
                    </w:rPr>
                  </w:pPr>
                  <w:r w:rsidRPr="008A6435">
                    <w:rPr>
                      <w:rFonts w:cs="Times New Roman"/>
                      <w:bCs/>
                      <w:i/>
                      <w:iCs/>
                      <w:color w:val="000000"/>
                      <w:szCs w:val="28"/>
                      <w:lang w:val="vi-VN"/>
                    </w:rPr>
                    <w:t xml:space="preserve">- </w:t>
                  </w:r>
                  <w:r w:rsidRPr="008A6435">
                    <w:rPr>
                      <w:rFonts w:cs="Times New Roman"/>
                      <w:i/>
                      <w:szCs w:val="28"/>
                      <w:lang w:val="vi-VN"/>
                    </w:rPr>
                    <w:t>Có nhiều loại khoáng sản nhưng phần lớn có trữ lượng vừa và nhỏ. Một số khoáng sản có trữ lượng lớn: than, dầu mỏ, khí tự nhiên, sắt, đồng, bô-xít, a-pa-tít...</w:t>
                  </w:r>
                </w:p>
              </w:tc>
            </w:tr>
            <w:tr w:rsidR="00D501B4" w:rsidRPr="008A6435" w:rsidTr="009F5215">
              <w:tc>
                <w:tcPr>
                  <w:tcW w:w="2307" w:type="dxa"/>
                  <w:shd w:val="clear" w:color="auto" w:fill="auto"/>
                </w:tcPr>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xml:space="preserve">Khí hậu </w:t>
                  </w:r>
                </w:p>
              </w:tc>
              <w:tc>
                <w:tcPr>
                  <w:tcW w:w="4080" w:type="dxa"/>
                  <w:shd w:val="clear" w:color="auto" w:fill="auto"/>
                </w:tcPr>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xml:space="preserve">- Khí hậu nhiệt đới ẩm gió mùa, với tính chất gần như nóng quanh năm (trừ vùng núi cao), mưa nhiều, gió và mưa thay đổi </w:t>
                  </w:r>
                  <w:r w:rsidRPr="008A6435">
                    <w:rPr>
                      <w:rFonts w:cs="Times New Roman"/>
                      <w:bCs/>
                      <w:i/>
                      <w:color w:val="000000"/>
                      <w:szCs w:val="28"/>
                      <w:lang w:val="vi-VN"/>
                    </w:rPr>
                    <w:lastRenderedPageBreak/>
                    <w:t xml:space="preserve">theo mùa. </w:t>
                  </w:r>
                </w:p>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Khí hậu nước ta có sự khác nhau giữa phần lãnh thổ phía bắc và phần lãnh thổ phía nam dãy Bạch Mã.</w:t>
                  </w:r>
                </w:p>
              </w:tc>
            </w:tr>
            <w:tr w:rsidR="00D501B4" w:rsidRPr="008A6435" w:rsidTr="009F5215">
              <w:tc>
                <w:tcPr>
                  <w:tcW w:w="2307" w:type="dxa"/>
                  <w:shd w:val="clear" w:color="auto" w:fill="auto"/>
                </w:tcPr>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lastRenderedPageBreak/>
                    <w:t xml:space="preserve">Sông ngòi </w:t>
                  </w:r>
                </w:p>
              </w:tc>
              <w:tc>
                <w:tcPr>
                  <w:tcW w:w="4080" w:type="dxa"/>
                  <w:shd w:val="clear" w:color="auto" w:fill="auto"/>
                </w:tcPr>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xml:space="preserve">- Có mạng lưới sông ngòi dày đặc, phân bố rộng khắp trên cả nước; tuy nhiên có ít sông lớn. </w:t>
                  </w:r>
                </w:p>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Sông ngòi nước ta có lượng nước thay đổi theo mùa và có nhiều phù sa.</w:t>
                  </w:r>
                </w:p>
              </w:tc>
            </w:tr>
            <w:tr w:rsidR="00D501B4" w:rsidRPr="008A6435" w:rsidTr="009F5215">
              <w:tc>
                <w:tcPr>
                  <w:tcW w:w="2307" w:type="dxa"/>
                  <w:shd w:val="clear" w:color="auto" w:fill="auto"/>
                </w:tcPr>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Đất và rừng</w:t>
                  </w:r>
                </w:p>
              </w:tc>
              <w:tc>
                <w:tcPr>
                  <w:tcW w:w="4080" w:type="dxa"/>
                  <w:shd w:val="clear" w:color="auto" w:fill="auto"/>
                </w:tcPr>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Có nhiều loại đất. Hai loại đất chiếm diện tích lớn hơn cả là đất phe-ra-rít và đất phù sa.</w:t>
                  </w:r>
                </w:p>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Có nhiều kiểu rừng, trong đó rừng rậm nhiệt đới và rừng ngập mặn chiếm diện tích lớn.</w:t>
                  </w:r>
                </w:p>
              </w:tc>
            </w:tr>
          </w:tbl>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
                <w:color w:val="000000"/>
                <w:szCs w:val="28"/>
              </w:rPr>
              <w:t>C.</w:t>
            </w:r>
            <w:r w:rsidRPr="008A6435">
              <w:rPr>
                <w:rFonts w:cs="Times New Roman"/>
                <w:b/>
                <w:color w:val="000000"/>
                <w:szCs w:val="28"/>
                <w:lang w:val="vi-VN"/>
              </w:rPr>
              <w:t xml:space="preserve"> VẬN DỤNG</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
                <w:color w:val="000000"/>
                <w:szCs w:val="28"/>
                <w:lang w:val="vi-VN"/>
              </w:rPr>
              <w:t>a. Mục tiêu:</w:t>
            </w:r>
            <w:r w:rsidRPr="008A6435">
              <w:rPr>
                <w:rFonts w:cs="Times New Roman"/>
                <w:bCs/>
                <w:color w:val="000000"/>
                <w:szCs w:val="28"/>
                <w:lang w:val="vi-VN"/>
              </w:rPr>
              <w:t xml:space="preserve"> HS ứng dụng được những điều đã học vào thực tiễn áp dụng học môn Lịch sử và Địa lí. </w:t>
            </w:r>
          </w:p>
          <w:p w:rsidR="00D501B4" w:rsidRPr="008A6435" w:rsidRDefault="00D501B4" w:rsidP="009F5215">
            <w:pPr>
              <w:spacing w:after="0" w:line="264" w:lineRule="auto"/>
              <w:contextualSpacing/>
              <w:jc w:val="both"/>
              <w:rPr>
                <w:rFonts w:cs="Times New Roman"/>
                <w:b/>
                <w:color w:val="000000"/>
                <w:szCs w:val="28"/>
                <w:lang w:val="vi-VN"/>
              </w:rPr>
            </w:pPr>
            <w:r w:rsidRPr="008A6435">
              <w:rPr>
                <w:rFonts w:cs="Times New Roman"/>
                <w:b/>
                <w:color w:val="000000"/>
                <w:szCs w:val="28"/>
                <w:lang w:val="vi-VN"/>
              </w:rPr>
              <w:t>b. Cách tiến hành</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tổ chức cho HS lựa chọn và thực hiện 1 trong 2 nhiệm vụ: </w:t>
            </w:r>
          </w:p>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Nhiệm vụ 1: Tìm hiểu về hiện trạng sử dụng một loại tài nguyên thiên nhiên có ở địa phương em (nước, đất, khoáng sản,...). Nhận xét việc sử dụng tài nguyên thiên nhiên đó đã hợp lí chưa? Đề xuất biện pháp bảo vệ tài nguyên thiên nhiên ở địa phương em.</w:t>
            </w:r>
          </w:p>
          <w:p w:rsidR="00D501B4" w:rsidRPr="008A6435" w:rsidRDefault="00D501B4" w:rsidP="009F5215">
            <w:pPr>
              <w:spacing w:after="0" w:line="264" w:lineRule="auto"/>
              <w:contextualSpacing/>
              <w:jc w:val="both"/>
              <w:rPr>
                <w:rFonts w:cs="Times New Roman"/>
                <w:bCs/>
                <w:i/>
                <w:iCs/>
                <w:color w:val="000000"/>
                <w:szCs w:val="28"/>
                <w:lang w:val="vi-VN"/>
              </w:rPr>
            </w:pPr>
            <w:r w:rsidRPr="008A6435">
              <w:rPr>
                <w:rFonts w:cs="Times New Roman"/>
                <w:bCs/>
                <w:i/>
                <w:color w:val="000000"/>
                <w:szCs w:val="28"/>
                <w:lang w:val="vi-VN"/>
              </w:rPr>
              <w:t>+ Nhiệm vụ 2: Vẽ, viết hoặc sưu tầm thông điệp về sử dụng hợp lí, tiết kiệm một trong những tài nguyên thiên nhiên của nước ta. Chia sẻ với các bạn và mọi người xung quanh.</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mời đại diện 2 – 3 HS trình bày. Các HS khác nhận xét, bổ sung ý kiến (nếu có). </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GV gợi ý một số thông điệp về sử dụng hợp lí, tiết kiệm nước:</w:t>
            </w:r>
          </w:p>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Tiết kiệm nước để bảo vệ hành tinh của chúng ta.</w:t>
            </w:r>
          </w:p>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Tiết kiệm nước hôm nay là tiết kiệm nước cho tương lai.</w:t>
            </w:r>
          </w:p>
          <w:p w:rsidR="00D501B4" w:rsidRPr="008A6435" w:rsidRDefault="00D501B4" w:rsidP="009F5215">
            <w:pPr>
              <w:spacing w:after="0" w:line="264" w:lineRule="auto"/>
              <w:contextualSpacing/>
              <w:jc w:val="both"/>
              <w:rPr>
                <w:rFonts w:cs="Times New Roman"/>
                <w:bCs/>
                <w:i/>
                <w:color w:val="000000"/>
                <w:szCs w:val="28"/>
                <w:lang w:val="vi-VN"/>
              </w:rPr>
            </w:pPr>
            <w:r w:rsidRPr="008A6435">
              <w:rPr>
                <w:rFonts w:cs="Times New Roman"/>
                <w:bCs/>
                <w:i/>
                <w:color w:val="000000"/>
                <w:szCs w:val="28"/>
                <w:lang w:val="vi-VN"/>
              </w:rPr>
              <w:t xml:space="preserve">+ Hãy bắt đầu từ những hành động nhỏ để thúc đẩy những thay đổi lớn. </w:t>
            </w:r>
          </w:p>
          <w:p w:rsidR="00D501B4" w:rsidRPr="008A6435" w:rsidRDefault="00D501B4" w:rsidP="009F5215">
            <w:pPr>
              <w:spacing w:after="0" w:line="264" w:lineRule="auto"/>
              <w:rPr>
                <w:rFonts w:cs="Times New Roman"/>
                <w:bCs/>
                <w:i/>
                <w:color w:val="000000"/>
                <w:szCs w:val="28"/>
                <w:lang w:val="vi-VN"/>
              </w:rPr>
            </w:pPr>
            <w:r w:rsidRPr="008A6435">
              <w:rPr>
                <w:rFonts w:cs="Times New Roman"/>
                <w:b/>
                <w:color w:val="FF0000"/>
                <w:szCs w:val="28"/>
              </w:rPr>
              <w:t xml:space="preserve">- Giáo dục QPAN: khai thác tài nguyên phù hợp </w:t>
            </w:r>
            <w:r w:rsidRPr="008A6435">
              <w:rPr>
                <w:rFonts w:cs="Times New Roman"/>
                <w:b/>
                <w:color w:val="FF0000"/>
                <w:szCs w:val="28"/>
              </w:rPr>
              <w:lastRenderedPageBreak/>
              <w:t>để phát triển kinh tế xã hội.</w:t>
            </w: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nhận xét, đánh giá, khích lệ HS. </w:t>
            </w:r>
          </w:p>
          <w:p w:rsidR="00D501B4" w:rsidRPr="008A6435" w:rsidRDefault="00D501B4" w:rsidP="009F5215">
            <w:pPr>
              <w:spacing w:after="0" w:line="264" w:lineRule="auto"/>
              <w:contextualSpacing/>
              <w:jc w:val="both"/>
              <w:rPr>
                <w:rFonts w:eastAsia="Times New Roman" w:cs="Times New Roman"/>
                <w:bCs/>
                <w:color w:val="000000"/>
                <w:szCs w:val="28"/>
                <w:lang w:val="vi-VN" w:eastAsia="zh-CN"/>
              </w:rPr>
            </w:pPr>
            <w:r w:rsidRPr="008A6435">
              <w:rPr>
                <w:rFonts w:eastAsia="Times New Roman" w:cs="Times New Roman"/>
                <w:bCs/>
                <w:color w:val="000000"/>
                <w:szCs w:val="28"/>
                <w:lang w:val="vi-VN" w:eastAsia="zh-CN"/>
              </w:rPr>
              <w:t>- GV tổ chức cho HS chơi trò chơi “</w:t>
            </w:r>
            <w:r w:rsidRPr="008A6435">
              <w:rPr>
                <w:rFonts w:eastAsia="Times New Roman" w:cs="Times New Roman"/>
                <w:b/>
                <w:bCs/>
                <w:i/>
                <w:color w:val="000000"/>
                <w:szCs w:val="28"/>
                <w:lang w:val="vi-VN" w:eastAsia="zh-CN"/>
              </w:rPr>
              <w:t>Đố vui</w:t>
            </w:r>
            <w:r w:rsidRPr="008A6435">
              <w:rPr>
                <w:rFonts w:eastAsia="Times New Roman" w:cs="Times New Roman"/>
                <w:bCs/>
                <w:color w:val="000000"/>
                <w:szCs w:val="28"/>
                <w:lang w:val="vi-VN" w:eastAsia="zh-CN"/>
              </w:rPr>
              <w:t xml:space="preserve">”. </w:t>
            </w:r>
          </w:p>
          <w:p w:rsidR="00D501B4" w:rsidRPr="008A6435" w:rsidRDefault="00D501B4" w:rsidP="009F5215">
            <w:pPr>
              <w:spacing w:after="0" w:line="264" w:lineRule="auto"/>
              <w:contextualSpacing/>
              <w:jc w:val="both"/>
              <w:rPr>
                <w:rFonts w:eastAsia="Times New Roman" w:cs="Times New Roman"/>
                <w:bCs/>
                <w:color w:val="000000"/>
                <w:szCs w:val="28"/>
                <w:lang w:val="vi-VN" w:eastAsia="zh-CN"/>
              </w:rPr>
            </w:pPr>
            <w:r w:rsidRPr="008A6435">
              <w:rPr>
                <w:rFonts w:eastAsia="Times New Roman" w:cs="Times New Roman"/>
                <w:bCs/>
                <w:color w:val="000000"/>
                <w:szCs w:val="28"/>
                <w:lang w:val="vi-VN" w:eastAsia="zh-CN"/>
              </w:rPr>
              <w:t>- GV đọc từng câu hỏi và HS giơ tay để phát biểu. GV công bố đáp án sau khi HS trả lời.</w:t>
            </w:r>
          </w:p>
          <w:p w:rsidR="00D501B4" w:rsidRPr="008A6435" w:rsidRDefault="00D501B4" w:rsidP="009F5215">
            <w:pPr>
              <w:spacing w:after="0" w:line="264" w:lineRule="auto"/>
              <w:contextualSpacing/>
              <w:jc w:val="both"/>
              <w:rPr>
                <w:rFonts w:eastAsia="Times New Roman" w:cs="Times New Roman"/>
                <w:bCs/>
                <w:color w:val="000000"/>
                <w:szCs w:val="28"/>
                <w:lang w:val="vi-VN" w:eastAsia="zh-CN"/>
              </w:rPr>
            </w:pPr>
            <w:r w:rsidRPr="008A6435">
              <w:rPr>
                <w:rFonts w:eastAsia="Times New Roman" w:cs="Times New Roman"/>
                <w:b/>
                <w:bCs/>
                <w:color w:val="000000"/>
                <w:szCs w:val="28"/>
                <w:lang w:val="vi-VN" w:eastAsia="zh-CN"/>
              </w:rPr>
              <w:t>Câu 1:</w:t>
            </w:r>
            <w:r w:rsidRPr="008A6435">
              <w:rPr>
                <w:rFonts w:eastAsia="Times New Roman" w:cs="Times New Roman"/>
                <w:bCs/>
                <w:color w:val="000000"/>
                <w:szCs w:val="28"/>
                <w:lang w:val="vi-VN" w:eastAsia="zh-CN"/>
              </w:rPr>
              <w:t xml:space="preserve"> </w:t>
            </w:r>
            <w:r w:rsidRPr="008A6435">
              <w:rPr>
                <w:rFonts w:eastAsia="Times New Roman" w:cs="Times New Roman"/>
                <w:bCs/>
                <w:color w:val="000000"/>
                <w:szCs w:val="28"/>
                <w:lang w:val="fr-FR" w:eastAsia="zh-CN"/>
              </w:rPr>
              <w:t>Đồi núi nước ta chủ yếu là</w:t>
            </w:r>
            <w:r w:rsidRPr="008A6435">
              <w:rPr>
                <w:rFonts w:eastAsia="Times New Roman" w:cs="Times New Roman"/>
                <w:bCs/>
                <w:color w:val="000000"/>
                <w:szCs w:val="28"/>
                <w:lang w:val="vi-VN" w:eastAsia="zh-CN"/>
              </w:rPr>
              <w:t xml:space="preserve">: </w:t>
            </w:r>
          </w:p>
          <w:p w:rsidR="00D501B4" w:rsidRPr="008A6435" w:rsidRDefault="00D501B4" w:rsidP="009F5215">
            <w:pPr>
              <w:spacing w:after="0" w:line="264" w:lineRule="auto"/>
              <w:contextualSpacing/>
              <w:jc w:val="both"/>
              <w:rPr>
                <w:rFonts w:eastAsia="Times New Roman" w:cs="Times New Roman"/>
                <w:bCs/>
                <w:color w:val="000000"/>
                <w:szCs w:val="28"/>
                <w:lang w:val="vi-VN" w:eastAsia="zh-CN"/>
              </w:rPr>
            </w:pPr>
            <w:r w:rsidRPr="008A6435">
              <w:rPr>
                <w:rFonts w:eastAsia="Times New Roman" w:cs="Times New Roman"/>
                <w:bCs/>
                <w:color w:val="000000"/>
                <w:szCs w:val="28"/>
                <w:lang w:val="vi-VN" w:eastAsia="zh-CN"/>
              </w:rPr>
              <w:t>A. Đồi núi cao.B. Đồi núi thấp.C. Đồi núi trung bình.</w:t>
            </w:r>
          </w:p>
          <w:p w:rsidR="00D501B4" w:rsidRPr="008A6435" w:rsidRDefault="00D501B4" w:rsidP="009F5215">
            <w:pPr>
              <w:spacing w:after="0" w:line="264" w:lineRule="auto"/>
              <w:contextualSpacing/>
              <w:jc w:val="both"/>
              <w:rPr>
                <w:rFonts w:eastAsia="Times New Roman" w:cs="Times New Roman"/>
                <w:bCs/>
                <w:color w:val="000000"/>
                <w:szCs w:val="28"/>
                <w:lang w:val="vi-VN" w:eastAsia="zh-CN"/>
              </w:rPr>
            </w:pPr>
            <w:r w:rsidRPr="008A6435">
              <w:rPr>
                <w:rFonts w:eastAsia="Times New Roman" w:cs="Times New Roman"/>
                <w:bCs/>
                <w:color w:val="000000"/>
                <w:szCs w:val="28"/>
                <w:lang w:val="vi-VN" w:eastAsia="zh-CN"/>
              </w:rPr>
              <w:t>D. Đồi núi dốc.</w:t>
            </w:r>
          </w:p>
          <w:p w:rsidR="00D501B4" w:rsidRPr="008A6435" w:rsidRDefault="00D501B4" w:rsidP="009F5215">
            <w:pPr>
              <w:spacing w:after="0" w:line="264" w:lineRule="auto"/>
              <w:contextualSpacing/>
              <w:jc w:val="both"/>
              <w:rPr>
                <w:rFonts w:eastAsia="Times New Roman" w:cs="Times New Roman"/>
                <w:bCs/>
                <w:color w:val="000000"/>
                <w:szCs w:val="28"/>
                <w:lang w:val="vi-VN" w:eastAsia="zh-CN"/>
              </w:rPr>
            </w:pPr>
            <w:r w:rsidRPr="008A6435">
              <w:rPr>
                <w:rFonts w:eastAsia="Times New Roman" w:cs="Times New Roman"/>
                <w:b/>
                <w:bCs/>
                <w:color w:val="000000"/>
                <w:szCs w:val="28"/>
                <w:lang w:val="vi-VN" w:eastAsia="zh-CN"/>
              </w:rPr>
              <w:t>Câu 2:</w:t>
            </w:r>
            <w:r w:rsidRPr="008A6435">
              <w:rPr>
                <w:rFonts w:eastAsia="Times New Roman" w:cs="Times New Roman"/>
                <w:bCs/>
                <w:color w:val="000000"/>
                <w:szCs w:val="28"/>
                <w:lang w:val="vi-VN" w:eastAsia="zh-CN"/>
              </w:rPr>
              <w:t xml:space="preserve"> Thiên tai mà vùng đồng bằng chịu ảnh hưởng là gì?</w:t>
            </w:r>
          </w:p>
          <w:p w:rsidR="00D501B4" w:rsidRPr="008A6435" w:rsidRDefault="00D501B4" w:rsidP="009F5215">
            <w:pPr>
              <w:spacing w:after="0" w:line="264" w:lineRule="auto"/>
              <w:contextualSpacing/>
              <w:jc w:val="both"/>
              <w:rPr>
                <w:rFonts w:eastAsia="Times New Roman" w:cs="Times New Roman"/>
                <w:bCs/>
                <w:color w:val="000000"/>
                <w:szCs w:val="28"/>
                <w:lang w:val="vi-VN" w:eastAsia="zh-CN"/>
              </w:rPr>
            </w:pPr>
            <w:r w:rsidRPr="008A6435">
              <w:rPr>
                <w:rFonts w:eastAsia="Times New Roman" w:cs="Times New Roman"/>
                <w:bCs/>
                <w:color w:val="000000"/>
                <w:szCs w:val="28"/>
                <w:lang w:val="vi-VN" w:eastAsia="zh-CN"/>
              </w:rPr>
              <w:t>A. Bão.</w:t>
            </w:r>
            <w:r w:rsidRPr="008A6435">
              <w:rPr>
                <w:rFonts w:eastAsia="Times New Roman" w:cs="Times New Roman"/>
                <w:bCs/>
                <w:color w:val="000000"/>
                <w:szCs w:val="28"/>
                <w:lang w:eastAsia="zh-CN"/>
              </w:rPr>
              <w:t xml:space="preserve">  </w:t>
            </w:r>
            <w:r w:rsidRPr="008A6435">
              <w:rPr>
                <w:rFonts w:eastAsia="Times New Roman" w:cs="Times New Roman"/>
                <w:bCs/>
                <w:color w:val="000000"/>
                <w:szCs w:val="28"/>
                <w:lang w:val="vi-VN" w:eastAsia="zh-CN"/>
              </w:rPr>
              <w:t>B. Mưa đá.</w:t>
            </w:r>
            <w:r w:rsidRPr="008A6435">
              <w:rPr>
                <w:rFonts w:eastAsia="Times New Roman" w:cs="Times New Roman"/>
                <w:bCs/>
                <w:color w:val="000000"/>
                <w:szCs w:val="28"/>
                <w:lang w:eastAsia="zh-CN"/>
              </w:rPr>
              <w:t xml:space="preserve">  </w:t>
            </w:r>
            <w:r w:rsidRPr="008A6435">
              <w:rPr>
                <w:rFonts w:eastAsia="Times New Roman" w:cs="Times New Roman"/>
                <w:bCs/>
                <w:color w:val="000000"/>
                <w:szCs w:val="28"/>
                <w:lang w:val="vi-VN" w:eastAsia="zh-CN"/>
              </w:rPr>
              <w:t>C. Sạt lở đất.</w:t>
            </w:r>
            <w:r w:rsidRPr="008A6435">
              <w:rPr>
                <w:rFonts w:eastAsia="Times New Roman" w:cs="Times New Roman"/>
                <w:bCs/>
                <w:color w:val="000000"/>
                <w:szCs w:val="28"/>
                <w:lang w:eastAsia="zh-CN"/>
              </w:rPr>
              <w:t xml:space="preserve">  </w:t>
            </w:r>
            <w:r w:rsidRPr="008A6435">
              <w:rPr>
                <w:rFonts w:eastAsia="Times New Roman" w:cs="Times New Roman"/>
                <w:bCs/>
                <w:color w:val="000000"/>
                <w:szCs w:val="28"/>
                <w:lang w:val="vi-VN" w:eastAsia="zh-CN"/>
              </w:rPr>
              <w:t>D. Băng tuyết.</w:t>
            </w:r>
          </w:p>
          <w:p w:rsidR="00D501B4" w:rsidRPr="008A6435" w:rsidRDefault="00D501B4" w:rsidP="009F5215">
            <w:pPr>
              <w:spacing w:after="0" w:line="264" w:lineRule="auto"/>
              <w:contextualSpacing/>
              <w:jc w:val="both"/>
              <w:rPr>
                <w:rFonts w:eastAsia="Times New Roman" w:cs="Times New Roman"/>
                <w:bCs/>
                <w:color w:val="000000"/>
                <w:szCs w:val="28"/>
                <w:lang w:val="vi-VN" w:eastAsia="zh-CN"/>
              </w:rPr>
            </w:pPr>
            <w:r w:rsidRPr="008A6435">
              <w:rPr>
                <w:rFonts w:eastAsia="Times New Roman" w:cs="Times New Roman"/>
                <w:b/>
                <w:bCs/>
                <w:color w:val="000000"/>
                <w:szCs w:val="28"/>
                <w:lang w:val="vi-VN" w:eastAsia="zh-CN"/>
              </w:rPr>
              <w:t>Câu 3:</w:t>
            </w:r>
            <w:r w:rsidRPr="008A6435">
              <w:rPr>
                <w:rFonts w:eastAsia="Times New Roman" w:cs="Times New Roman"/>
                <w:bCs/>
                <w:color w:val="000000"/>
                <w:szCs w:val="28"/>
                <w:lang w:val="vi-VN" w:eastAsia="zh-CN"/>
              </w:rPr>
              <w:t xml:space="preserve"> Việt Nam thuộc kiểu khí hậu nào? </w:t>
            </w:r>
          </w:p>
          <w:p w:rsidR="00D501B4" w:rsidRPr="008A6435" w:rsidRDefault="00D501B4" w:rsidP="009F5215">
            <w:pPr>
              <w:spacing w:after="0" w:line="264" w:lineRule="auto"/>
              <w:contextualSpacing/>
              <w:jc w:val="both"/>
              <w:rPr>
                <w:rFonts w:eastAsia="Times New Roman" w:cs="Times New Roman"/>
                <w:bCs/>
                <w:color w:val="000000"/>
                <w:szCs w:val="28"/>
                <w:lang w:val="vi-VN" w:eastAsia="zh-CN"/>
              </w:rPr>
            </w:pPr>
            <w:r w:rsidRPr="008A6435">
              <w:rPr>
                <w:rFonts w:eastAsia="Times New Roman" w:cs="Times New Roman"/>
                <w:bCs/>
                <w:color w:val="000000"/>
                <w:szCs w:val="28"/>
                <w:lang w:val="vi-VN" w:eastAsia="zh-CN"/>
              </w:rPr>
              <w:t>A. Nhiệt đới ẩm xích đạo.</w:t>
            </w:r>
            <w:r w:rsidRPr="008A6435">
              <w:rPr>
                <w:rFonts w:eastAsia="Times New Roman" w:cs="Times New Roman"/>
                <w:bCs/>
                <w:color w:val="000000"/>
                <w:szCs w:val="28"/>
                <w:lang w:eastAsia="zh-CN"/>
              </w:rPr>
              <w:t xml:space="preserve">      </w:t>
            </w:r>
            <w:r w:rsidRPr="008A6435">
              <w:rPr>
                <w:rFonts w:eastAsia="Times New Roman" w:cs="Times New Roman"/>
                <w:bCs/>
                <w:color w:val="000000"/>
                <w:szCs w:val="28"/>
                <w:lang w:val="vi-VN" w:eastAsia="zh-CN"/>
              </w:rPr>
              <w:t>B. Ôn đới lục địa.</w:t>
            </w:r>
          </w:p>
          <w:p w:rsidR="00D501B4" w:rsidRPr="008A6435" w:rsidRDefault="00D501B4" w:rsidP="009F5215">
            <w:pPr>
              <w:spacing w:after="0" w:line="264" w:lineRule="auto"/>
              <w:contextualSpacing/>
              <w:jc w:val="both"/>
              <w:rPr>
                <w:rFonts w:eastAsia="Times New Roman" w:cs="Times New Roman"/>
                <w:bCs/>
                <w:color w:val="000000"/>
                <w:szCs w:val="28"/>
                <w:lang w:val="vi-VN" w:eastAsia="zh-CN"/>
              </w:rPr>
            </w:pPr>
            <w:r w:rsidRPr="008A6435">
              <w:rPr>
                <w:rFonts w:eastAsia="Times New Roman" w:cs="Times New Roman"/>
                <w:bCs/>
                <w:color w:val="000000"/>
                <w:szCs w:val="28"/>
                <w:lang w:val="vi-VN" w:eastAsia="zh-CN"/>
              </w:rPr>
              <w:t>C. Nhiệt đới ẩm gió mùa.</w:t>
            </w:r>
            <w:r w:rsidRPr="008A6435">
              <w:rPr>
                <w:rFonts w:eastAsia="Times New Roman" w:cs="Times New Roman"/>
                <w:bCs/>
                <w:color w:val="000000"/>
                <w:szCs w:val="28"/>
                <w:lang w:eastAsia="zh-CN"/>
              </w:rPr>
              <w:t xml:space="preserve">    </w:t>
            </w:r>
            <w:r w:rsidRPr="008A6435">
              <w:rPr>
                <w:rFonts w:eastAsia="Times New Roman" w:cs="Times New Roman"/>
                <w:bCs/>
                <w:color w:val="000000"/>
                <w:szCs w:val="28"/>
                <w:lang w:val="vi-VN" w:eastAsia="zh-CN"/>
              </w:rPr>
              <w:t>D.  Ôn đới hải dương.</w:t>
            </w:r>
          </w:p>
          <w:p w:rsidR="00D501B4" w:rsidRPr="008A6435" w:rsidRDefault="00D501B4" w:rsidP="009F5215">
            <w:pPr>
              <w:spacing w:after="0" w:line="264" w:lineRule="auto"/>
              <w:contextualSpacing/>
              <w:jc w:val="both"/>
              <w:rPr>
                <w:rFonts w:eastAsia="Times New Roman" w:cs="Times New Roman"/>
                <w:bCs/>
                <w:color w:val="000000"/>
                <w:szCs w:val="28"/>
                <w:lang w:val="vi-VN" w:eastAsia="zh-CN"/>
              </w:rPr>
            </w:pPr>
            <w:r w:rsidRPr="008A6435">
              <w:rPr>
                <w:rFonts w:eastAsia="Times New Roman" w:cs="Times New Roman"/>
                <w:b/>
                <w:bCs/>
                <w:color w:val="000000"/>
                <w:szCs w:val="28"/>
                <w:lang w:val="vi-VN" w:eastAsia="zh-CN"/>
              </w:rPr>
              <w:t>Câu 4:</w:t>
            </w:r>
            <w:r w:rsidRPr="008A6435">
              <w:rPr>
                <w:rFonts w:eastAsia="Times New Roman" w:cs="Times New Roman"/>
                <w:bCs/>
                <w:color w:val="000000"/>
                <w:szCs w:val="28"/>
                <w:lang w:val="vi-VN" w:eastAsia="zh-CN"/>
              </w:rPr>
              <w:t xml:space="preserve"> Miền Nam có mấy mùa rõ rệt trong năm?</w:t>
            </w:r>
          </w:p>
          <w:p w:rsidR="00D501B4" w:rsidRPr="008A6435" w:rsidRDefault="00D501B4" w:rsidP="009F5215">
            <w:pPr>
              <w:spacing w:after="0" w:line="264" w:lineRule="auto"/>
              <w:contextualSpacing/>
              <w:jc w:val="both"/>
              <w:rPr>
                <w:rFonts w:eastAsia="Times New Roman" w:cs="Times New Roman"/>
                <w:bCs/>
                <w:color w:val="000000"/>
                <w:szCs w:val="28"/>
                <w:lang w:val="vi-VN" w:eastAsia="zh-CN"/>
              </w:rPr>
            </w:pPr>
            <w:r w:rsidRPr="008A6435">
              <w:rPr>
                <w:rFonts w:eastAsia="Times New Roman" w:cs="Times New Roman"/>
                <w:bCs/>
                <w:color w:val="000000"/>
                <w:szCs w:val="28"/>
                <w:lang w:val="vi-VN" w:eastAsia="zh-CN"/>
              </w:rPr>
              <w:t>A. 5</w:t>
            </w:r>
            <w:r w:rsidRPr="008A6435">
              <w:rPr>
                <w:rFonts w:eastAsia="Times New Roman" w:cs="Times New Roman"/>
                <w:bCs/>
                <w:color w:val="000000"/>
                <w:szCs w:val="28"/>
                <w:lang w:eastAsia="zh-CN"/>
              </w:rPr>
              <w:t xml:space="preserve">        </w:t>
            </w:r>
            <w:r w:rsidRPr="008A6435">
              <w:rPr>
                <w:rFonts w:eastAsia="Times New Roman" w:cs="Times New Roman"/>
                <w:bCs/>
                <w:color w:val="000000"/>
                <w:szCs w:val="28"/>
                <w:lang w:val="vi-VN" w:eastAsia="zh-CN"/>
              </w:rPr>
              <w:t>B. 4</w:t>
            </w:r>
            <w:r w:rsidRPr="008A6435">
              <w:rPr>
                <w:rFonts w:eastAsia="Times New Roman" w:cs="Times New Roman"/>
                <w:bCs/>
                <w:color w:val="000000"/>
                <w:szCs w:val="28"/>
                <w:lang w:eastAsia="zh-CN"/>
              </w:rPr>
              <w:t xml:space="preserve">        </w:t>
            </w:r>
            <w:r w:rsidRPr="008A6435">
              <w:rPr>
                <w:rFonts w:eastAsia="Times New Roman" w:cs="Times New Roman"/>
                <w:bCs/>
                <w:color w:val="000000"/>
                <w:szCs w:val="28"/>
                <w:lang w:val="vi-VN" w:eastAsia="zh-CN"/>
              </w:rPr>
              <w:t>C. 3</w:t>
            </w:r>
            <w:r w:rsidRPr="008A6435">
              <w:rPr>
                <w:rFonts w:eastAsia="Times New Roman" w:cs="Times New Roman"/>
                <w:bCs/>
                <w:color w:val="000000"/>
                <w:szCs w:val="28"/>
                <w:lang w:eastAsia="zh-CN"/>
              </w:rPr>
              <w:t xml:space="preserve">        </w:t>
            </w:r>
            <w:r w:rsidRPr="008A6435">
              <w:rPr>
                <w:rFonts w:eastAsia="Times New Roman" w:cs="Times New Roman"/>
                <w:bCs/>
                <w:color w:val="000000"/>
                <w:szCs w:val="28"/>
                <w:lang w:val="vi-VN" w:eastAsia="zh-CN"/>
              </w:rPr>
              <w:t>D. 2</w:t>
            </w:r>
          </w:p>
          <w:p w:rsidR="00D501B4" w:rsidRPr="008A6435" w:rsidRDefault="00D501B4" w:rsidP="009F5215">
            <w:pPr>
              <w:spacing w:after="0" w:line="264" w:lineRule="auto"/>
              <w:jc w:val="both"/>
              <w:rPr>
                <w:rFonts w:cs="Times New Roman"/>
                <w:szCs w:val="28"/>
                <w:lang w:val="vi-VN"/>
              </w:rPr>
            </w:pPr>
            <w:r w:rsidRPr="008A6435">
              <w:rPr>
                <w:rFonts w:eastAsia="Times New Roman" w:cs="Times New Roman"/>
                <w:b/>
                <w:bCs/>
                <w:color w:val="000000"/>
                <w:szCs w:val="28"/>
                <w:lang w:val="vi-VN" w:eastAsia="zh-CN"/>
              </w:rPr>
              <w:t>Câu 5:</w:t>
            </w:r>
            <w:r w:rsidRPr="008A6435">
              <w:rPr>
                <w:rFonts w:eastAsia="Times New Roman" w:cs="Times New Roman"/>
                <w:bCs/>
                <w:color w:val="000000"/>
                <w:szCs w:val="28"/>
                <w:lang w:val="vi-VN" w:eastAsia="zh-CN"/>
              </w:rPr>
              <w:t xml:space="preserve">  </w:t>
            </w:r>
            <w:r w:rsidRPr="008A6435">
              <w:rPr>
                <w:rFonts w:cs="Times New Roman"/>
                <w:szCs w:val="28"/>
                <w:lang w:val="vi-VN"/>
              </w:rPr>
              <w:t xml:space="preserve">Đâu </w:t>
            </w:r>
            <w:r w:rsidRPr="008A6435">
              <w:rPr>
                <w:rFonts w:cs="Times New Roman"/>
                <w:b/>
                <w:bCs/>
                <w:szCs w:val="28"/>
                <w:lang w:val="vi-VN"/>
              </w:rPr>
              <w:t xml:space="preserve">không </w:t>
            </w:r>
            <w:r w:rsidRPr="008A6435">
              <w:rPr>
                <w:rFonts w:cs="Times New Roman"/>
                <w:szCs w:val="28"/>
                <w:lang w:val="vi-VN"/>
              </w:rPr>
              <w:t>phải dòng sông lớn ở nước ta?</w:t>
            </w:r>
          </w:p>
          <w:p w:rsidR="00D501B4" w:rsidRPr="008A6435" w:rsidRDefault="00D501B4" w:rsidP="009F5215">
            <w:pPr>
              <w:spacing w:after="0" w:line="264" w:lineRule="auto"/>
              <w:contextualSpacing/>
              <w:jc w:val="both"/>
              <w:rPr>
                <w:rFonts w:eastAsia="Times New Roman" w:cs="Times New Roman"/>
                <w:bCs/>
                <w:color w:val="000000"/>
                <w:szCs w:val="28"/>
                <w:lang w:val="vi-VN" w:eastAsia="zh-CN"/>
              </w:rPr>
            </w:pPr>
            <w:r w:rsidRPr="008A6435">
              <w:rPr>
                <w:rFonts w:eastAsia="Times New Roman" w:cs="Times New Roman"/>
                <w:bCs/>
                <w:color w:val="000000"/>
                <w:szCs w:val="28"/>
                <w:lang w:val="vi-VN" w:eastAsia="zh-CN"/>
              </w:rPr>
              <w:t>A. Sông Tô Lịch.</w:t>
            </w:r>
            <w:r w:rsidRPr="008A6435">
              <w:rPr>
                <w:rFonts w:eastAsia="Times New Roman" w:cs="Times New Roman"/>
                <w:bCs/>
                <w:color w:val="000000"/>
                <w:szCs w:val="28"/>
                <w:lang w:eastAsia="zh-CN"/>
              </w:rPr>
              <w:t xml:space="preserve">         </w:t>
            </w:r>
            <w:r w:rsidRPr="008A6435">
              <w:rPr>
                <w:rFonts w:eastAsia="Times New Roman" w:cs="Times New Roman"/>
                <w:bCs/>
                <w:color w:val="000000"/>
                <w:szCs w:val="28"/>
                <w:lang w:val="vi-VN" w:eastAsia="zh-CN"/>
              </w:rPr>
              <w:t>B. Sông Hồng.</w:t>
            </w:r>
          </w:p>
          <w:p w:rsidR="00D501B4" w:rsidRPr="008A6435" w:rsidRDefault="00D501B4" w:rsidP="009F5215">
            <w:pPr>
              <w:spacing w:after="0" w:line="264" w:lineRule="auto"/>
              <w:contextualSpacing/>
              <w:jc w:val="both"/>
              <w:rPr>
                <w:rFonts w:eastAsia="Times New Roman" w:cs="Times New Roman"/>
                <w:bCs/>
                <w:color w:val="000000"/>
                <w:szCs w:val="28"/>
                <w:lang w:val="en-SG" w:eastAsia="zh-CN"/>
              </w:rPr>
            </w:pPr>
            <w:r w:rsidRPr="008A6435">
              <w:rPr>
                <w:rFonts w:eastAsia="Times New Roman" w:cs="Times New Roman"/>
                <w:bCs/>
                <w:color w:val="000000"/>
                <w:szCs w:val="28"/>
                <w:lang w:val="en-SG" w:eastAsia="zh-CN"/>
              </w:rPr>
              <w:t>C. Sông Cửu Long.     D. Sông Đà.</w:t>
            </w:r>
          </w:p>
          <w:p w:rsidR="00D501B4" w:rsidRPr="008A6435" w:rsidRDefault="00D501B4" w:rsidP="009F5215">
            <w:pPr>
              <w:spacing w:after="0" w:line="264" w:lineRule="auto"/>
              <w:contextualSpacing/>
              <w:jc w:val="both"/>
              <w:rPr>
                <w:rFonts w:eastAsia="Times New Roman" w:cs="Times New Roman"/>
                <w:bCs/>
                <w:color w:val="000000"/>
                <w:szCs w:val="28"/>
                <w:lang w:val="en-SG" w:eastAsia="zh-CN"/>
              </w:rPr>
            </w:pPr>
            <w:r w:rsidRPr="008A6435">
              <w:rPr>
                <w:rFonts w:eastAsia="Times New Roman" w:cs="Times New Roman"/>
                <w:bCs/>
                <w:color w:val="000000"/>
                <w:szCs w:val="28"/>
                <w:lang w:val="en-SG" w:eastAsia="zh-CN"/>
              </w:rPr>
              <w:t>- GV công bố đáp án ngay sau khi HS nêu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1202"/>
              <w:gridCol w:w="1203"/>
              <w:gridCol w:w="1203"/>
              <w:gridCol w:w="1203"/>
            </w:tblGrid>
            <w:tr w:rsidR="00D501B4" w:rsidRPr="008A6435" w:rsidTr="009F5215">
              <w:tc>
                <w:tcPr>
                  <w:tcW w:w="1266" w:type="dxa"/>
                  <w:shd w:val="clear" w:color="auto" w:fill="auto"/>
                </w:tcPr>
                <w:p w:rsidR="00D501B4" w:rsidRPr="008A6435" w:rsidRDefault="00D501B4" w:rsidP="009F5215">
                  <w:pPr>
                    <w:spacing w:after="0" w:line="264" w:lineRule="auto"/>
                    <w:contextualSpacing/>
                    <w:jc w:val="both"/>
                    <w:rPr>
                      <w:rFonts w:cs="Times New Roman"/>
                      <w:b/>
                      <w:bCs/>
                      <w:color w:val="000000"/>
                      <w:szCs w:val="28"/>
                    </w:rPr>
                  </w:pPr>
                  <w:r w:rsidRPr="008A6435">
                    <w:rPr>
                      <w:rFonts w:cs="Times New Roman"/>
                      <w:b/>
                      <w:bCs/>
                      <w:color w:val="000000"/>
                      <w:szCs w:val="28"/>
                    </w:rPr>
                    <w:t>Câu 1</w:t>
                  </w:r>
                </w:p>
              </w:tc>
              <w:tc>
                <w:tcPr>
                  <w:tcW w:w="1267" w:type="dxa"/>
                  <w:shd w:val="clear" w:color="auto" w:fill="auto"/>
                </w:tcPr>
                <w:p w:rsidR="00D501B4" w:rsidRPr="008A6435" w:rsidRDefault="00D501B4" w:rsidP="009F5215">
                  <w:pPr>
                    <w:spacing w:after="0" w:line="264" w:lineRule="auto"/>
                    <w:contextualSpacing/>
                    <w:jc w:val="both"/>
                    <w:rPr>
                      <w:rFonts w:cs="Times New Roman"/>
                      <w:b/>
                      <w:bCs/>
                      <w:color w:val="000000"/>
                      <w:szCs w:val="28"/>
                    </w:rPr>
                  </w:pPr>
                  <w:r w:rsidRPr="008A6435">
                    <w:rPr>
                      <w:rFonts w:cs="Times New Roman"/>
                      <w:b/>
                      <w:bCs/>
                      <w:color w:val="000000"/>
                      <w:szCs w:val="28"/>
                    </w:rPr>
                    <w:t>Câu 2</w:t>
                  </w:r>
                </w:p>
              </w:tc>
              <w:tc>
                <w:tcPr>
                  <w:tcW w:w="1267" w:type="dxa"/>
                  <w:shd w:val="clear" w:color="auto" w:fill="auto"/>
                </w:tcPr>
                <w:p w:rsidR="00D501B4" w:rsidRPr="008A6435" w:rsidRDefault="00D501B4" w:rsidP="009F5215">
                  <w:pPr>
                    <w:spacing w:after="0" w:line="264" w:lineRule="auto"/>
                    <w:contextualSpacing/>
                    <w:jc w:val="both"/>
                    <w:rPr>
                      <w:rFonts w:cs="Times New Roman"/>
                      <w:b/>
                      <w:bCs/>
                      <w:color w:val="000000"/>
                      <w:szCs w:val="28"/>
                    </w:rPr>
                  </w:pPr>
                  <w:r w:rsidRPr="008A6435">
                    <w:rPr>
                      <w:rFonts w:cs="Times New Roman"/>
                      <w:b/>
                      <w:bCs/>
                      <w:color w:val="000000"/>
                      <w:szCs w:val="28"/>
                    </w:rPr>
                    <w:t>Câu 3</w:t>
                  </w:r>
                </w:p>
              </w:tc>
              <w:tc>
                <w:tcPr>
                  <w:tcW w:w="1267" w:type="dxa"/>
                  <w:shd w:val="clear" w:color="auto" w:fill="auto"/>
                </w:tcPr>
                <w:p w:rsidR="00D501B4" w:rsidRPr="008A6435" w:rsidRDefault="00D501B4" w:rsidP="009F5215">
                  <w:pPr>
                    <w:spacing w:after="0" w:line="264" w:lineRule="auto"/>
                    <w:contextualSpacing/>
                    <w:jc w:val="both"/>
                    <w:rPr>
                      <w:rFonts w:cs="Times New Roman"/>
                      <w:b/>
                      <w:bCs/>
                      <w:color w:val="000000"/>
                      <w:szCs w:val="28"/>
                    </w:rPr>
                  </w:pPr>
                  <w:r w:rsidRPr="008A6435">
                    <w:rPr>
                      <w:rFonts w:cs="Times New Roman"/>
                      <w:b/>
                      <w:bCs/>
                      <w:color w:val="000000"/>
                      <w:szCs w:val="28"/>
                    </w:rPr>
                    <w:t>Câu 4</w:t>
                  </w:r>
                </w:p>
              </w:tc>
              <w:tc>
                <w:tcPr>
                  <w:tcW w:w="1267" w:type="dxa"/>
                  <w:shd w:val="clear" w:color="auto" w:fill="auto"/>
                </w:tcPr>
                <w:p w:rsidR="00D501B4" w:rsidRPr="008A6435" w:rsidRDefault="00D501B4" w:rsidP="009F5215">
                  <w:pPr>
                    <w:spacing w:after="0" w:line="264" w:lineRule="auto"/>
                    <w:contextualSpacing/>
                    <w:jc w:val="both"/>
                    <w:rPr>
                      <w:rFonts w:cs="Times New Roman"/>
                      <w:b/>
                      <w:bCs/>
                      <w:color w:val="000000"/>
                      <w:szCs w:val="28"/>
                    </w:rPr>
                  </w:pPr>
                  <w:r w:rsidRPr="008A6435">
                    <w:rPr>
                      <w:rFonts w:cs="Times New Roman"/>
                      <w:b/>
                      <w:bCs/>
                      <w:color w:val="000000"/>
                      <w:szCs w:val="28"/>
                    </w:rPr>
                    <w:t>Câu 5</w:t>
                  </w:r>
                </w:p>
              </w:tc>
            </w:tr>
            <w:tr w:rsidR="00D501B4" w:rsidRPr="008A6435" w:rsidTr="009F5215">
              <w:tc>
                <w:tcPr>
                  <w:tcW w:w="1266" w:type="dxa"/>
                  <w:shd w:val="clear" w:color="auto" w:fill="auto"/>
                </w:tcPr>
                <w:p w:rsidR="00D501B4" w:rsidRPr="008A6435" w:rsidRDefault="00D501B4" w:rsidP="009F5215">
                  <w:pPr>
                    <w:spacing w:after="0" w:line="264" w:lineRule="auto"/>
                    <w:contextualSpacing/>
                    <w:jc w:val="both"/>
                    <w:rPr>
                      <w:rFonts w:cs="Times New Roman"/>
                      <w:bCs/>
                      <w:color w:val="000000"/>
                      <w:szCs w:val="28"/>
                    </w:rPr>
                  </w:pPr>
                  <w:r w:rsidRPr="008A6435">
                    <w:rPr>
                      <w:rFonts w:cs="Times New Roman"/>
                      <w:bCs/>
                      <w:color w:val="000000"/>
                      <w:szCs w:val="28"/>
                    </w:rPr>
                    <w:t>B</w:t>
                  </w:r>
                </w:p>
              </w:tc>
              <w:tc>
                <w:tcPr>
                  <w:tcW w:w="1267" w:type="dxa"/>
                  <w:shd w:val="clear" w:color="auto" w:fill="auto"/>
                </w:tcPr>
                <w:p w:rsidR="00D501B4" w:rsidRPr="008A6435" w:rsidRDefault="00D501B4" w:rsidP="009F5215">
                  <w:pPr>
                    <w:spacing w:after="0" w:line="264" w:lineRule="auto"/>
                    <w:contextualSpacing/>
                    <w:jc w:val="both"/>
                    <w:rPr>
                      <w:rFonts w:cs="Times New Roman"/>
                      <w:bCs/>
                      <w:color w:val="000000"/>
                      <w:szCs w:val="28"/>
                    </w:rPr>
                  </w:pPr>
                  <w:r w:rsidRPr="008A6435">
                    <w:rPr>
                      <w:rFonts w:cs="Times New Roman"/>
                      <w:bCs/>
                      <w:color w:val="000000"/>
                      <w:szCs w:val="28"/>
                    </w:rPr>
                    <w:t>A</w:t>
                  </w:r>
                </w:p>
              </w:tc>
              <w:tc>
                <w:tcPr>
                  <w:tcW w:w="1267" w:type="dxa"/>
                  <w:shd w:val="clear" w:color="auto" w:fill="auto"/>
                </w:tcPr>
                <w:p w:rsidR="00D501B4" w:rsidRPr="008A6435" w:rsidRDefault="00D501B4" w:rsidP="009F5215">
                  <w:pPr>
                    <w:spacing w:after="0" w:line="264" w:lineRule="auto"/>
                    <w:contextualSpacing/>
                    <w:jc w:val="both"/>
                    <w:rPr>
                      <w:rFonts w:cs="Times New Roman"/>
                      <w:bCs/>
                      <w:color w:val="000000"/>
                      <w:szCs w:val="28"/>
                    </w:rPr>
                  </w:pPr>
                  <w:r w:rsidRPr="008A6435">
                    <w:rPr>
                      <w:rFonts w:cs="Times New Roman"/>
                      <w:bCs/>
                      <w:color w:val="000000"/>
                      <w:szCs w:val="28"/>
                    </w:rPr>
                    <w:t>C</w:t>
                  </w:r>
                </w:p>
              </w:tc>
              <w:tc>
                <w:tcPr>
                  <w:tcW w:w="1267" w:type="dxa"/>
                  <w:shd w:val="clear" w:color="auto" w:fill="auto"/>
                </w:tcPr>
                <w:p w:rsidR="00D501B4" w:rsidRPr="008A6435" w:rsidRDefault="00D501B4" w:rsidP="009F5215">
                  <w:pPr>
                    <w:spacing w:after="0" w:line="264" w:lineRule="auto"/>
                    <w:contextualSpacing/>
                    <w:jc w:val="both"/>
                    <w:rPr>
                      <w:rFonts w:cs="Times New Roman"/>
                      <w:bCs/>
                      <w:color w:val="000000"/>
                      <w:szCs w:val="28"/>
                    </w:rPr>
                  </w:pPr>
                  <w:r w:rsidRPr="008A6435">
                    <w:rPr>
                      <w:rFonts w:cs="Times New Roman"/>
                      <w:bCs/>
                      <w:color w:val="000000"/>
                      <w:szCs w:val="28"/>
                    </w:rPr>
                    <w:t>D</w:t>
                  </w:r>
                </w:p>
              </w:tc>
              <w:tc>
                <w:tcPr>
                  <w:tcW w:w="1267" w:type="dxa"/>
                  <w:shd w:val="clear" w:color="auto" w:fill="auto"/>
                </w:tcPr>
                <w:p w:rsidR="00D501B4" w:rsidRPr="008A6435" w:rsidRDefault="00D501B4" w:rsidP="009F5215">
                  <w:pPr>
                    <w:spacing w:after="0" w:line="264" w:lineRule="auto"/>
                    <w:contextualSpacing/>
                    <w:jc w:val="both"/>
                    <w:rPr>
                      <w:rFonts w:cs="Times New Roman"/>
                      <w:bCs/>
                      <w:color w:val="000000"/>
                      <w:szCs w:val="28"/>
                    </w:rPr>
                  </w:pPr>
                  <w:r w:rsidRPr="008A6435">
                    <w:rPr>
                      <w:rFonts w:cs="Times New Roman"/>
                      <w:bCs/>
                      <w:color w:val="000000"/>
                      <w:szCs w:val="28"/>
                    </w:rPr>
                    <w:t>A</w:t>
                  </w:r>
                </w:p>
              </w:tc>
            </w:tr>
          </w:tbl>
          <w:p w:rsidR="00D501B4" w:rsidRPr="008A6435" w:rsidRDefault="00D501B4" w:rsidP="009F5215">
            <w:pPr>
              <w:spacing w:after="0" w:line="264" w:lineRule="auto"/>
              <w:contextualSpacing/>
              <w:jc w:val="both"/>
              <w:rPr>
                <w:rFonts w:cs="Times New Roman"/>
                <w:b/>
                <w:bCs/>
                <w:szCs w:val="28"/>
                <w:lang w:val="vi-VN"/>
              </w:rPr>
            </w:pPr>
            <w:r w:rsidRPr="008A6435">
              <w:rPr>
                <w:rFonts w:cs="Times New Roman"/>
                <w:b/>
                <w:bCs/>
                <w:szCs w:val="28"/>
                <w:lang w:val="vi-VN"/>
              </w:rPr>
              <w:t>* CỦNG CỐ</w:t>
            </w:r>
          </w:p>
          <w:p w:rsidR="00D501B4" w:rsidRPr="008A6435" w:rsidRDefault="00D501B4" w:rsidP="009F5215">
            <w:pPr>
              <w:spacing w:after="0" w:line="264" w:lineRule="auto"/>
              <w:contextualSpacing/>
              <w:jc w:val="both"/>
              <w:rPr>
                <w:rFonts w:cs="Times New Roman"/>
                <w:szCs w:val="28"/>
                <w:lang w:val="vi-VN"/>
              </w:rPr>
            </w:pPr>
            <w:r w:rsidRPr="008A6435">
              <w:rPr>
                <w:rFonts w:cs="Times New Roman"/>
                <w:szCs w:val="28"/>
                <w:lang w:val="vi-VN"/>
              </w:rPr>
              <w:t xml:space="preserve">- GV nhận xét, tóm tắt lại những nội dung chính của bài học. </w:t>
            </w:r>
          </w:p>
          <w:p w:rsidR="00D501B4" w:rsidRPr="008A6435" w:rsidRDefault="00D501B4" w:rsidP="009F5215">
            <w:pPr>
              <w:spacing w:after="0" w:line="264" w:lineRule="auto"/>
              <w:contextualSpacing/>
              <w:jc w:val="both"/>
              <w:rPr>
                <w:rFonts w:cs="Times New Roman"/>
                <w:szCs w:val="28"/>
                <w:lang w:val="vi-VN"/>
              </w:rPr>
            </w:pPr>
            <w:r w:rsidRPr="008A6435">
              <w:rPr>
                <w:rFonts w:cs="Times New Roman"/>
                <w:szCs w:val="28"/>
                <w:lang w:val="vi-VN"/>
              </w:rPr>
              <w:t>- GV nhận xét, đánh giá sự tham gia của HS trong giờ học, khen ngợi những HS tích cực; nhắc nhở, động viên những HS còn chưa tích cực, nhút nhát.</w:t>
            </w:r>
          </w:p>
          <w:p w:rsidR="00D501B4" w:rsidRPr="008A6435" w:rsidRDefault="00D501B4" w:rsidP="009F5215">
            <w:pPr>
              <w:spacing w:after="0" w:line="264" w:lineRule="auto"/>
              <w:contextualSpacing/>
              <w:jc w:val="both"/>
              <w:rPr>
                <w:rFonts w:cs="Times New Roman"/>
                <w:b/>
                <w:bCs/>
                <w:szCs w:val="28"/>
                <w:lang w:val="vi-VN"/>
              </w:rPr>
            </w:pPr>
            <w:r w:rsidRPr="008A6435">
              <w:rPr>
                <w:rFonts w:cs="Times New Roman"/>
                <w:b/>
                <w:bCs/>
                <w:szCs w:val="28"/>
                <w:lang w:val="vi-VN"/>
              </w:rPr>
              <w:t>* DẶN DÒ</w:t>
            </w:r>
          </w:p>
          <w:p w:rsidR="00D501B4" w:rsidRPr="008A6435" w:rsidRDefault="00D501B4" w:rsidP="009F5215">
            <w:pPr>
              <w:spacing w:after="0" w:line="264" w:lineRule="auto"/>
              <w:contextualSpacing/>
              <w:jc w:val="both"/>
              <w:rPr>
                <w:rFonts w:cs="Times New Roman"/>
                <w:szCs w:val="28"/>
                <w:lang w:val="vi-VN"/>
              </w:rPr>
            </w:pPr>
            <w:r w:rsidRPr="008A6435">
              <w:rPr>
                <w:rFonts w:cs="Times New Roman"/>
                <w:szCs w:val="28"/>
                <w:lang w:val="vi-VN"/>
              </w:rPr>
              <w:t>- GV nhắc nhở HS:</w:t>
            </w:r>
          </w:p>
          <w:p w:rsidR="00D501B4" w:rsidRPr="008A6435" w:rsidRDefault="00D501B4" w:rsidP="009F5215">
            <w:pPr>
              <w:spacing w:after="0" w:line="264" w:lineRule="auto"/>
              <w:contextualSpacing/>
              <w:jc w:val="both"/>
              <w:rPr>
                <w:rFonts w:cs="Times New Roman"/>
                <w:szCs w:val="28"/>
                <w:lang w:val="vi-VN"/>
              </w:rPr>
            </w:pPr>
            <w:r w:rsidRPr="008A6435">
              <w:rPr>
                <w:rFonts w:cs="Times New Roman"/>
                <w:szCs w:val="28"/>
                <w:lang w:val="vi-VN"/>
              </w:rPr>
              <w:t xml:space="preserve">+ Đọc lại bài học </w:t>
            </w:r>
            <w:r w:rsidRPr="008A6435">
              <w:rPr>
                <w:rFonts w:cs="Times New Roman"/>
                <w:i/>
                <w:szCs w:val="28"/>
                <w:lang w:val="vi-VN"/>
              </w:rPr>
              <w:t>Thiên Nhiên Việt Nam</w:t>
            </w:r>
          </w:p>
          <w:p w:rsidR="00D501B4" w:rsidRPr="008A6435" w:rsidRDefault="00D501B4" w:rsidP="009F5215">
            <w:pPr>
              <w:spacing w:after="0" w:line="264" w:lineRule="auto"/>
              <w:contextualSpacing/>
              <w:jc w:val="both"/>
              <w:rPr>
                <w:rFonts w:cs="Times New Roman"/>
                <w:bCs/>
                <w:szCs w:val="28"/>
                <w:lang w:val="vi-VN"/>
              </w:rPr>
            </w:pPr>
            <w:r w:rsidRPr="008A6435">
              <w:rPr>
                <w:rFonts w:cs="Times New Roman"/>
                <w:bCs/>
                <w:szCs w:val="28"/>
                <w:lang w:val="vi-VN"/>
              </w:rPr>
              <w:t>+ Có ý thức chăm chỉ, tìm tòi, học hỏi những phương tiện học tập môn Lịch sử và Địa lí.</w:t>
            </w:r>
          </w:p>
          <w:p w:rsidR="00D501B4" w:rsidRPr="008A6435" w:rsidRDefault="00D501B4" w:rsidP="009F5215">
            <w:pPr>
              <w:spacing w:after="0" w:line="264" w:lineRule="auto"/>
              <w:contextualSpacing/>
              <w:jc w:val="both"/>
              <w:rPr>
                <w:rFonts w:cs="Times New Roman"/>
                <w:iCs/>
                <w:color w:val="000000"/>
                <w:szCs w:val="28"/>
                <w:lang w:val="vi-VN"/>
              </w:rPr>
            </w:pPr>
            <w:r w:rsidRPr="008A6435">
              <w:rPr>
                <w:rFonts w:cs="Times New Roman"/>
                <w:szCs w:val="28"/>
                <w:lang w:val="vi-VN"/>
              </w:rPr>
              <w:t xml:space="preserve">+ Đọc trước </w:t>
            </w:r>
            <w:r w:rsidRPr="008A6435">
              <w:rPr>
                <w:rFonts w:cs="Times New Roman"/>
                <w:i/>
                <w:iCs/>
                <w:szCs w:val="28"/>
                <w:lang w:val="vi-VN"/>
              </w:rPr>
              <w:t xml:space="preserve">Bài 3 – Biển, đảo Việt Nam </w:t>
            </w:r>
            <w:r w:rsidRPr="008A6435">
              <w:rPr>
                <w:rFonts w:cs="Times New Roman"/>
                <w:szCs w:val="28"/>
                <w:lang w:val="vi-VN"/>
              </w:rPr>
              <w:t>(SHS tr.16).</w:t>
            </w:r>
          </w:p>
        </w:tc>
        <w:tc>
          <w:tcPr>
            <w:tcW w:w="3887" w:type="dxa"/>
            <w:shd w:val="clear" w:color="auto" w:fill="auto"/>
          </w:tcPr>
          <w:p w:rsidR="00D501B4" w:rsidRPr="008A6435" w:rsidRDefault="00D501B4" w:rsidP="009F5215">
            <w:pPr>
              <w:spacing w:after="0" w:line="264" w:lineRule="auto"/>
              <w:contextualSpacing/>
              <w:jc w:val="both"/>
              <w:rPr>
                <w:rFonts w:cs="Times New Roman"/>
                <w:b/>
                <w:color w:val="000000"/>
                <w:szCs w:val="28"/>
                <w:lang w:val="vi-VN"/>
              </w:rPr>
            </w:pPr>
          </w:p>
          <w:p w:rsidR="00D501B4" w:rsidRPr="008A6435" w:rsidRDefault="00D501B4" w:rsidP="009F5215">
            <w:pPr>
              <w:spacing w:after="0" w:line="264" w:lineRule="auto"/>
              <w:contextualSpacing/>
              <w:jc w:val="both"/>
              <w:rPr>
                <w:rFonts w:cs="Times New Roman"/>
                <w:b/>
                <w:color w:val="000000"/>
                <w:szCs w:val="28"/>
                <w:lang w:val="vi-VN"/>
              </w:rPr>
            </w:pPr>
            <w:r w:rsidRPr="008A6435">
              <w:rPr>
                <w:rFonts w:cs="Times New Roman"/>
                <w:bCs/>
                <w:color w:val="000000"/>
                <w:szCs w:val="28"/>
                <w:lang w:val="vi-VN"/>
              </w:rPr>
              <w:t xml:space="preserve">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
                <w:color w:val="000000"/>
                <w:szCs w:val="28"/>
                <w:lang w:val="vi-VN"/>
              </w:rPr>
            </w:pPr>
          </w:p>
          <w:p w:rsidR="00D501B4" w:rsidRPr="008A6435" w:rsidRDefault="00D501B4" w:rsidP="009F5215">
            <w:pPr>
              <w:spacing w:after="0" w:line="264" w:lineRule="auto"/>
              <w:contextualSpacing/>
              <w:jc w:val="both"/>
              <w:rPr>
                <w:rFonts w:cs="Times New Roman"/>
                <w:bCs/>
                <w:color w:val="000000"/>
                <w:szCs w:val="28"/>
              </w:rPr>
            </w:pPr>
            <w:r w:rsidRPr="008A6435">
              <w:rPr>
                <w:rFonts w:cs="Times New Roman"/>
                <w:bCs/>
                <w:color w:val="000000"/>
                <w:szCs w:val="28"/>
                <w:lang w:val="vi-VN"/>
              </w:rPr>
              <w:t xml:space="preserve">- HS quan sát </w:t>
            </w:r>
            <w:r w:rsidRPr="008A6435">
              <w:rPr>
                <w:rFonts w:cs="Times New Roman"/>
                <w:bCs/>
                <w:color w:val="000000"/>
                <w:szCs w:val="28"/>
              </w:rPr>
              <w:t>hình và trả lời:</w:t>
            </w:r>
          </w:p>
          <w:p w:rsidR="00D501B4" w:rsidRPr="008A6435" w:rsidRDefault="00D501B4" w:rsidP="009F5215">
            <w:pPr>
              <w:spacing w:after="0" w:line="264" w:lineRule="auto"/>
              <w:contextualSpacing/>
              <w:jc w:val="both"/>
              <w:rPr>
                <w:rFonts w:cs="Times New Roman"/>
                <w:bCs/>
                <w:color w:val="000000"/>
                <w:szCs w:val="28"/>
                <w:lang w:val="vi-VN"/>
              </w:rPr>
            </w:pPr>
            <w:proofErr w:type="gramStart"/>
            <w:r w:rsidRPr="008A6435">
              <w:rPr>
                <w:rFonts w:cs="Times New Roman"/>
                <w:bCs/>
                <w:color w:val="000000"/>
                <w:szCs w:val="28"/>
              </w:rPr>
              <w:t>sông</w:t>
            </w:r>
            <w:proofErr w:type="gramEnd"/>
            <w:r w:rsidRPr="008A6435">
              <w:rPr>
                <w:rFonts w:cs="Times New Roman"/>
                <w:bCs/>
                <w:color w:val="000000"/>
                <w:szCs w:val="28"/>
              </w:rPr>
              <w:t xml:space="preserve"> Mã, sông Hồng, Cửu Long, sông Đà</w:t>
            </w:r>
            <w:r w:rsidRPr="008A6435">
              <w:rPr>
                <w:rFonts w:cs="Times New Roman"/>
                <w:bCs/>
                <w:color w:val="000000"/>
                <w:szCs w:val="28"/>
                <w:lang w:val="vi-VN"/>
              </w:rPr>
              <w:t xml:space="preserve">.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HS trả lời.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szCs w:val="28"/>
                <w:lang w:val="vi-VN"/>
              </w:rPr>
            </w:pPr>
          </w:p>
          <w:p w:rsidR="00D501B4" w:rsidRPr="008A6435" w:rsidRDefault="00D501B4" w:rsidP="009F5215">
            <w:pPr>
              <w:spacing w:after="0" w:line="264" w:lineRule="auto"/>
              <w:contextualSpacing/>
              <w:jc w:val="both"/>
              <w:rPr>
                <w:rFonts w:cs="Times New Roman"/>
                <w:szCs w:val="28"/>
                <w:lang w:val="vi-VN"/>
              </w:rPr>
            </w:pPr>
          </w:p>
          <w:p w:rsidR="00D501B4" w:rsidRPr="008A6435" w:rsidRDefault="00D501B4" w:rsidP="009F5215">
            <w:pPr>
              <w:spacing w:after="0" w:line="264" w:lineRule="auto"/>
              <w:contextualSpacing/>
              <w:jc w:val="both"/>
              <w:rPr>
                <w:rFonts w:cs="Times New Roman"/>
                <w:szCs w:val="28"/>
                <w:lang w:val="vi-VN"/>
              </w:rPr>
            </w:pPr>
          </w:p>
          <w:p w:rsidR="00D501B4" w:rsidRPr="008A6435" w:rsidRDefault="00D501B4" w:rsidP="009F5215">
            <w:pPr>
              <w:spacing w:after="0" w:line="264" w:lineRule="auto"/>
              <w:contextualSpacing/>
              <w:jc w:val="both"/>
              <w:rPr>
                <w:rFonts w:cs="Times New Roman"/>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r w:rsidRPr="008A6435">
              <w:rPr>
                <w:rFonts w:cs="Times New Roman"/>
                <w:bCs/>
                <w:color w:val="000000"/>
                <w:szCs w:val="28"/>
              </w:rPr>
              <w:t>-HS đọc</w:t>
            </w: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HS chia thành các nhóm và thảo luận theo nhiệm vụ được phân công.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HS trình bày trước lớp.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rPr>
            </w:pPr>
            <w:r w:rsidRPr="008A6435">
              <w:rPr>
                <w:rFonts w:cs="Times New Roman"/>
                <w:bCs/>
                <w:color w:val="000000"/>
                <w:szCs w:val="28"/>
              </w:rPr>
              <w:t>- HS lắng nghe, tiếp thu.</w:t>
            </w: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rPr>
            </w:pPr>
            <w:r w:rsidRPr="008A6435">
              <w:rPr>
                <w:rFonts w:cs="Times New Roman"/>
                <w:bCs/>
                <w:color w:val="000000"/>
                <w:szCs w:val="28"/>
                <w:lang w:val="vi-VN"/>
              </w:rPr>
              <w:t xml:space="preserve">- HS </w:t>
            </w:r>
            <w:r w:rsidRPr="008A6435">
              <w:rPr>
                <w:rFonts w:cs="Times New Roman"/>
                <w:bCs/>
                <w:color w:val="000000"/>
                <w:szCs w:val="28"/>
              </w:rPr>
              <w:t xml:space="preserve">quan sát.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HS </w:t>
            </w:r>
            <w:r w:rsidRPr="008A6435">
              <w:rPr>
                <w:rFonts w:cs="Times New Roman"/>
                <w:bCs/>
                <w:color w:val="000000"/>
                <w:szCs w:val="28"/>
              </w:rPr>
              <w:t xml:space="preserve">đọc, </w:t>
            </w:r>
            <w:r w:rsidRPr="008A6435">
              <w:rPr>
                <w:rFonts w:cs="Times New Roman"/>
                <w:bCs/>
                <w:color w:val="000000"/>
                <w:szCs w:val="28"/>
                <w:lang w:val="vi-VN"/>
              </w:rPr>
              <w:t xml:space="preserve">quan sát, ghi nhớ. </w:t>
            </w: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HS làm việc cá nhâ</w:t>
            </w:r>
            <w:r w:rsidRPr="008A6435">
              <w:rPr>
                <w:rFonts w:cs="Times New Roman"/>
                <w:bCs/>
                <w:color w:val="000000"/>
                <w:szCs w:val="28"/>
              </w:rPr>
              <w:t>n</w:t>
            </w:r>
            <w:r w:rsidRPr="008A6435">
              <w:rPr>
                <w:rFonts w:cs="Times New Roman"/>
                <w:bCs/>
                <w:color w:val="000000"/>
                <w:szCs w:val="28"/>
                <w:lang w:val="vi-VN"/>
              </w:rPr>
              <w:t>, giơ đáp án</w:t>
            </w:r>
            <w:r w:rsidRPr="008A6435">
              <w:rPr>
                <w:rFonts w:cs="Times New Roman"/>
                <w:bCs/>
                <w:color w:val="000000"/>
                <w:szCs w:val="28"/>
              </w:rPr>
              <w:t xml:space="preserve"> lựa chọn</w:t>
            </w:r>
            <w:r w:rsidRPr="008A6435">
              <w:rPr>
                <w:rFonts w:cs="Times New Roman"/>
                <w:bCs/>
                <w:color w:val="000000"/>
                <w:szCs w:val="28"/>
                <w:lang w:val="vi-VN"/>
              </w:rPr>
              <w:t xml:space="preserve">.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HS trình bày.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HS lắng nghe, tiếp thu. </w:t>
            </w: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lang w:val="vi-VN"/>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rPr>
            </w:pPr>
          </w:p>
          <w:p w:rsidR="00D501B4" w:rsidRPr="008A6435" w:rsidRDefault="00D501B4" w:rsidP="009F5215">
            <w:pPr>
              <w:spacing w:after="0" w:line="264" w:lineRule="auto"/>
              <w:contextualSpacing/>
              <w:jc w:val="both"/>
              <w:rPr>
                <w:rFonts w:cs="Times New Roman"/>
                <w:bCs/>
                <w:color w:val="000000"/>
                <w:szCs w:val="28"/>
                <w:lang w:val="vi-VN"/>
              </w:rPr>
            </w:pPr>
            <w:r w:rsidRPr="008A6435">
              <w:rPr>
                <w:rFonts w:cs="Times New Roman"/>
                <w:bCs/>
                <w:color w:val="000000"/>
                <w:szCs w:val="28"/>
              </w:rPr>
              <w:t xml:space="preserve">- HS </w:t>
            </w:r>
            <w:r w:rsidRPr="008A6435">
              <w:rPr>
                <w:rFonts w:cs="Times New Roman"/>
                <w:bCs/>
                <w:color w:val="000000"/>
                <w:szCs w:val="28"/>
                <w:lang w:val="vi-VN"/>
              </w:rPr>
              <w:t>lắn</w:t>
            </w:r>
            <w:r w:rsidRPr="008A6435">
              <w:rPr>
                <w:rFonts w:cs="Times New Roman"/>
                <w:bCs/>
                <w:color w:val="000000"/>
                <w:szCs w:val="28"/>
              </w:rPr>
              <w:t>g</w:t>
            </w:r>
            <w:r w:rsidRPr="008A6435">
              <w:rPr>
                <w:rFonts w:cs="Times New Roman"/>
                <w:bCs/>
                <w:color w:val="000000"/>
                <w:szCs w:val="28"/>
                <w:lang w:val="vi-VN"/>
              </w:rPr>
              <w:t xml:space="preserve"> nghe, thực hiện. </w:t>
            </w:r>
          </w:p>
          <w:p w:rsidR="00D501B4" w:rsidRPr="008A6435" w:rsidRDefault="00D501B4" w:rsidP="009F5215">
            <w:pPr>
              <w:spacing w:after="0" w:line="264" w:lineRule="auto"/>
              <w:contextualSpacing/>
              <w:jc w:val="both"/>
              <w:rPr>
                <w:rFonts w:cs="Times New Roman"/>
                <w:szCs w:val="28"/>
                <w:lang w:val="vi-VN"/>
              </w:rPr>
            </w:pPr>
          </w:p>
        </w:tc>
      </w:tr>
    </w:tbl>
    <w:p w:rsidR="00D501B4" w:rsidRPr="008A6435" w:rsidRDefault="00D501B4">
      <w:pPr>
        <w:spacing w:after="0" w:line="264" w:lineRule="auto"/>
        <w:jc w:val="center"/>
        <w:rPr>
          <w:rFonts w:eastAsia="Calibri" w:cs="Times New Roman"/>
          <w:bCs/>
          <w:iCs/>
          <w:szCs w:val="28"/>
        </w:rPr>
      </w:pPr>
      <w:r w:rsidRPr="008A6435">
        <w:rPr>
          <w:rFonts w:eastAsia="Calibri" w:cs="Times New Roman"/>
          <w:bCs/>
          <w:iCs/>
          <w:szCs w:val="28"/>
        </w:rPr>
        <w:lastRenderedPageBreak/>
        <w:t>_________________________________________________________________</w:t>
      </w:r>
    </w:p>
    <w:p w:rsidR="006470A1" w:rsidRPr="008A6435" w:rsidRDefault="0049489B">
      <w:pPr>
        <w:spacing w:after="0" w:line="264" w:lineRule="auto"/>
        <w:jc w:val="center"/>
        <w:rPr>
          <w:rFonts w:cs="Times New Roman"/>
          <w:b/>
          <w:i/>
          <w:iCs/>
          <w:szCs w:val="28"/>
          <w:u w:val="single"/>
        </w:rPr>
      </w:pPr>
      <w:r w:rsidRPr="008A6435">
        <w:rPr>
          <w:rFonts w:cs="Times New Roman"/>
          <w:b/>
          <w:i/>
          <w:iCs/>
          <w:szCs w:val="28"/>
        </w:rPr>
        <w:t xml:space="preserve">Thứ Sáu ngày 26 tháng </w:t>
      </w:r>
      <w:r w:rsidRPr="008A6435">
        <w:rPr>
          <w:rFonts w:cs="Times New Roman"/>
          <w:b/>
          <w:i/>
          <w:iCs/>
          <w:szCs w:val="28"/>
          <w:lang w:val="vi-VN"/>
        </w:rPr>
        <w:t>9</w:t>
      </w:r>
      <w:r w:rsidR="00FF196E" w:rsidRPr="008A6435">
        <w:rPr>
          <w:rFonts w:cs="Times New Roman"/>
          <w:b/>
          <w:i/>
          <w:iCs/>
          <w:szCs w:val="28"/>
        </w:rPr>
        <w:t xml:space="preserve"> năm 2025</w:t>
      </w:r>
    </w:p>
    <w:p w:rsidR="006470A1" w:rsidRPr="008A6435" w:rsidRDefault="0049489B">
      <w:pPr>
        <w:spacing w:after="0" w:line="264" w:lineRule="auto"/>
        <w:rPr>
          <w:rFonts w:eastAsia="Calibri" w:cs="Times New Roman"/>
          <w:b/>
          <w:iCs/>
          <w:szCs w:val="28"/>
        </w:rPr>
      </w:pPr>
      <w:proofErr w:type="gramStart"/>
      <w:r w:rsidRPr="008A6435">
        <w:rPr>
          <w:rFonts w:eastAsia="Calibri" w:cs="Times New Roman"/>
          <w:b/>
          <w:iCs/>
          <w:szCs w:val="28"/>
        </w:rPr>
        <w:t>Buổi chiều.</w:t>
      </w:r>
      <w:proofErr w:type="gramEnd"/>
    </w:p>
    <w:p w:rsidR="00FD7225" w:rsidRPr="008A6435" w:rsidRDefault="00FD7225" w:rsidP="00FD7225">
      <w:pPr>
        <w:spacing w:after="0" w:line="264" w:lineRule="auto"/>
        <w:jc w:val="center"/>
        <w:rPr>
          <w:rFonts w:eastAsia="Calibri" w:cs="Times New Roman"/>
          <w:b/>
          <w:bCs/>
          <w:iCs/>
          <w:szCs w:val="28"/>
          <w:u w:val="single"/>
        </w:rPr>
      </w:pPr>
      <w:proofErr w:type="gramStart"/>
      <w:r w:rsidRPr="008A6435">
        <w:rPr>
          <w:rFonts w:eastAsia="Calibri" w:cs="Times New Roman"/>
          <w:b/>
          <w:bCs/>
          <w:iCs/>
          <w:szCs w:val="28"/>
          <w:u w:val="single"/>
        </w:rPr>
        <w:t>Tiết 1.</w:t>
      </w:r>
      <w:proofErr w:type="gramEnd"/>
      <w:r w:rsidRPr="008A6435">
        <w:rPr>
          <w:rFonts w:eastAsia="Calibri" w:cs="Times New Roman"/>
          <w:b/>
          <w:bCs/>
          <w:iCs/>
          <w:szCs w:val="28"/>
          <w:u w:val="single"/>
        </w:rPr>
        <w:t xml:space="preserve"> Bài viết 2</w:t>
      </w:r>
    </w:p>
    <w:p w:rsidR="00FD7225" w:rsidRPr="008A6435" w:rsidRDefault="00FD7225" w:rsidP="00FD7225">
      <w:pPr>
        <w:spacing w:after="0" w:line="264" w:lineRule="auto"/>
        <w:ind w:firstLine="426"/>
        <w:jc w:val="center"/>
        <w:rPr>
          <w:rFonts w:eastAsia="Times New Roman" w:cs="Times New Roman"/>
          <w:b/>
          <w:szCs w:val="28"/>
        </w:rPr>
      </w:pPr>
      <w:r w:rsidRPr="008A6435">
        <w:rPr>
          <w:rFonts w:eastAsia="Times New Roman" w:cs="Times New Roman"/>
          <w:b/>
          <w:szCs w:val="28"/>
          <w:lang w:val="vi-VN"/>
        </w:rPr>
        <w:t xml:space="preserve">LUYỆN TẬP </w:t>
      </w:r>
      <w:r w:rsidRPr="008A6435">
        <w:rPr>
          <w:rFonts w:eastAsia="Times New Roman" w:cs="Times New Roman"/>
          <w:b/>
          <w:szCs w:val="28"/>
        </w:rPr>
        <w:t>TẢ NGƯỜI</w:t>
      </w:r>
    </w:p>
    <w:p w:rsidR="00FD7225" w:rsidRPr="008A6435" w:rsidRDefault="00FD7225" w:rsidP="00FD7225">
      <w:pPr>
        <w:spacing w:after="0" w:line="264" w:lineRule="auto"/>
        <w:ind w:firstLine="426"/>
        <w:jc w:val="center"/>
        <w:rPr>
          <w:rFonts w:eastAsia="Times New Roman" w:cs="Times New Roman"/>
          <w:b/>
          <w:szCs w:val="28"/>
          <w:lang w:val="vi-VN"/>
        </w:rPr>
      </w:pPr>
      <w:r w:rsidRPr="008A6435">
        <w:rPr>
          <w:rFonts w:eastAsia="Times New Roman" w:cs="Times New Roman"/>
          <w:b/>
          <w:szCs w:val="28"/>
          <w:lang w:val="vi-VN"/>
        </w:rPr>
        <w:t>(</w:t>
      </w:r>
      <w:r w:rsidRPr="008A6435">
        <w:rPr>
          <w:rFonts w:eastAsia="Times New Roman" w:cs="Times New Roman"/>
          <w:b/>
          <w:szCs w:val="28"/>
        </w:rPr>
        <w:t>Quan sát</w:t>
      </w:r>
      <w:r w:rsidRPr="008A6435">
        <w:rPr>
          <w:rFonts w:eastAsia="Times New Roman" w:cs="Times New Roman"/>
          <w:b/>
          <w:szCs w:val="28"/>
          <w:lang w:val="vi-VN"/>
        </w:rPr>
        <w:t>)</w:t>
      </w:r>
    </w:p>
    <w:p w:rsidR="00FD7225" w:rsidRPr="008A6435" w:rsidRDefault="00FD7225" w:rsidP="00FD7225">
      <w:pPr>
        <w:suppressAutoHyphens/>
        <w:spacing w:after="0" w:line="264" w:lineRule="auto"/>
        <w:ind w:firstLine="425"/>
        <w:rPr>
          <w:rFonts w:eastAsia="Yu Gothic" w:cs="Times New Roman"/>
          <w:b/>
          <w:bCs/>
          <w:szCs w:val="28"/>
          <w:lang w:val="vi-VN"/>
        </w:rPr>
      </w:pPr>
      <w:r w:rsidRPr="008A6435">
        <w:rPr>
          <w:rFonts w:eastAsia="Yu Gothic" w:cs="Times New Roman"/>
          <w:b/>
          <w:bCs/>
          <w:szCs w:val="28"/>
          <w:lang w:val="vi-VN"/>
        </w:rPr>
        <w:t>I. YÊU CẦU CẦN ĐẠT</w:t>
      </w:r>
    </w:p>
    <w:p w:rsidR="00FD7225" w:rsidRPr="008A6435" w:rsidRDefault="00FD7225" w:rsidP="00FD7225">
      <w:pPr>
        <w:widowControl w:val="0"/>
        <w:spacing w:after="0" w:line="264" w:lineRule="auto"/>
        <w:ind w:firstLine="426"/>
        <w:rPr>
          <w:rFonts w:eastAsia="Yu Gothic" w:cs="Times New Roman"/>
          <w:b/>
          <w:bCs/>
          <w:szCs w:val="28"/>
          <w:lang w:val="vi-VN"/>
        </w:rPr>
      </w:pPr>
      <w:r w:rsidRPr="008A6435">
        <w:rPr>
          <w:rFonts w:eastAsia="Yu Gothic" w:cs="Times New Roman"/>
          <w:b/>
          <w:bCs/>
          <w:szCs w:val="28"/>
          <w:lang w:val="vi-VN"/>
        </w:rPr>
        <w:t>1. Phát triển các năng lực đặc thù</w:t>
      </w:r>
    </w:p>
    <w:p w:rsidR="00FD7225" w:rsidRPr="008A6435" w:rsidRDefault="00FD7225" w:rsidP="00FD7225">
      <w:pPr>
        <w:widowControl w:val="0"/>
        <w:spacing w:after="0" w:line="264" w:lineRule="auto"/>
        <w:ind w:firstLine="426"/>
        <w:rPr>
          <w:rFonts w:eastAsia="Yu Gothic" w:cs="Times New Roman"/>
          <w:b/>
          <w:bCs/>
          <w:i/>
          <w:szCs w:val="28"/>
          <w:lang w:val="vi-VN"/>
        </w:rPr>
      </w:pPr>
      <w:r w:rsidRPr="008A6435">
        <w:rPr>
          <w:rFonts w:eastAsia="Yu Gothic" w:cs="Times New Roman"/>
          <w:b/>
          <w:bCs/>
          <w:i/>
          <w:szCs w:val="28"/>
          <w:lang w:val="vi-VN"/>
        </w:rPr>
        <w:lastRenderedPageBreak/>
        <w:t xml:space="preserve">    1.1. Phát triển năng lực ngôn ngữ</w:t>
      </w:r>
    </w:p>
    <w:p w:rsidR="00FD7225" w:rsidRPr="008A6435" w:rsidRDefault="00FD7225" w:rsidP="00FD7225">
      <w:pPr>
        <w:widowControl w:val="0"/>
        <w:spacing w:after="0" w:line="264" w:lineRule="auto"/>
        <w:ind w:firstLineChars="50" w:firstLine="140"/>
        <w:rPr>
          <w:rFonts w:eastAsia="Yu Gothic" w:cs="Times New Roman"/>
          <w:szCs w:val="28"/>
          <w:lang w:val="vi-VN"/>
        </w:rPr>
      </w:pPr>
      <w:r w:rsidRPr="008A6435">
        <w:rPr>
          <w:rFonts w:eastAsia="Yu Gothic" w:cs="Times New Roman"/>
          <w:szCs w:val="28"/>
          <w:lang w:val="vi-VN"/>
        </w:rPr>
        <w:t>– Biết dựa vào gợi ý để tóm tắt một bài văn tả người.</w:t>
      </w:r>
    </w:p>
    <w:p w:rsidR="00FD7225" w:rsidRPr="008A6435" w:rsidRDefault="00FD7225" w:rsidP="00FD7225">
      <w:pPr>
        <w:widowControl w:val="0"/>
        <w:spacing w:after="0" w:line="264" w:lineRule="auto"/>
        <w:ind w:firstLineChars="50" w:firstLine="140"/>
        <w:rPr>
          <w:rFonts w:eastAsia="Yu Gothic" w:cs="Times New Roman"/>
          <w:b/>
          <w:szCs w:val="28"/>
          <w:lang w:val="vi-VN"/>
        </w:rPr>
      </w:pPr>
      <w:r w:rsidRPr="008A6435">
        <w:rPr>
          <w:rFonts w:eastAsia="Yu Gothic" w:cs="Times New Roman"/>
          <w:szCs w:val="28"/>
          <w:lang w:val="vi-VN"/>
        </w:rPr>
        <w:t>– Biết quan sát một người bạn đang học tập (hoặc lao động, vui chơi) và ghi lại kết quả quan sát để chuẩn bị tìm ý và lập dàn ý cho bài văn tả người.</w:t>
      </w:r>
    </w:p>
    <w:p w:rsidR="00FD7225" w:rsidRPr="008A6435" w:rsidRDefault="00FD7225" w:rsidP="00FD7225">
      <w:pPr>
        <w:widowControl w:val="0"/>
        <w:spacing w:after="0" w:line="264" w:lineRule="auto"/>
        <w:ind w:firstLine="720"/>
        <w:rPr>
          <w:rFonts w:eastAsia="Yu Gothic" w:cs="Times New Roman"/>
          <w:b/>
          <w:bCs/>
          <w:i/>
          <w:szCs w:val="28"/>
          <w:lang w:val="vi-VN"/>
        </w:rPr>
      </w:pPr>
      <w:r w:rsidRPr="008A6435">
        <w:rPr>
          <w:rFonts w:eastAsia="Yu Gothic" w:cs="Times New Roman"/>
          <w:b/>
          <w:bCs/>
          <w:i/>
          <w:szCs w:val="28"/>
          <w:lang w:val="vi-VN"/>
        </w:rPr>
        <w:t>1.2. Phát triển năng lực văn học</w:t>
      </w:r>
    </w:p>
    <w:p w:rsidR="00FD7225" w:rsidRPr="008A6435" w:rsidRDefault="00FD7225" w:rsidP="00FD7225">
      <w:pPr>
        <w:tabs>
          <w:tab w:val="left" w:pos="426"/>
        </w:tabs>
        <w:spacing w:after="0" w:line="264" w:lineRule="auto"/>
        <w:ind w:firstLine="426"/>
        <w:rPr>
          <w:rFonts w:eastAsia="Yu Gothic" w:cs="Times New Roman"/>
          <w:szCs w:val="28"/>
          <w:lang w:val="vi-VN"/>
        </w:rPr>
      </w:pPr>
      <w:r w:rsidRPr="008A6435">
        <w:rPr>
          <w:rFonts w:eastAsia="Yu Gothic" w:cs="Times New Roman"/>
          <w:szCs w:val="28"/>
          <w:lang w:val="vi-VN"/>
        </w:rPr>
        <w:t>Bước đầu biết sử dụng từ ngữ phù hợp để ghi lại một cách sinh động những điều thú vị mà mình quan sát được.</w:t>
      </w:r>
    </w:p>
    <w:p w:rsidR="00FD7225" w:rsidRPr="008A6435" w:rsidRDefault="00FD7225" w:rsidP="00FD7225">
      <w:pPr>
        <w:tabs>
          <w:tab w:val="left" w:pos="426"/>
        </w:tabs>
        <w:spacing w:after="0" w:line="264" w:lineRule="auto"/>
        <w:ind w:firstLine="426"/>
        <w:rPr>
          <w:rFonts w:eastAsia="Yu Gothic" w:cs="Times New Roman"/>
          <w:b/>
          <w:szCs w:val="28"/>
          <w:lang w:val="vi-VN"/>
        </w:rPr>
      </w:pPr>
      <w:r w:rsidRPr="008A6435">
        <w:rPr>
          <w:rFonts w:eastAsia="Yu Gothic" w:cs="Times New Roman"/>
          <w:b/>
          <w:bCs/>
          <w:szCs w:val="28"/>
          <w:lang w:val="vi-VN"/>
        </w:rPr>
        <w:t>2. Góp phần phát triển các năng lực chung và phẩm chất</w:t>
      </w:r>
    </w:p>
    <w:p w:rsidR="00FD7225" w:rsidRPr="008A6435" w:rsidRDefault="00FD7225" w:rsidP="00FD7225">
      <w:pPr>
        <w:tabs>
          <w:tab w:val="left" w:pos="426"/>
        </w:tabs>
        <w:spacing w:after="0" w:line="264" w:lineRule="auto"/>
        <w:ind w:firstLine="426"/>
        <w:rPr>
          <w:rFonts w:eastAsia="Yu Gothic" w:cs="Times New Roman"/>
          <w:szCs w:val="28"/>
          <w:lang w:val="vi-VN"/>
        </w:rPr>
      </w:pPr>
      <w:r w:rsidRPr="008A6435">
        <w:rPr>
          <w:rFonts w:eastAsia="Yu Gothic" w:cs="Times New Roman"/>
          <w:szCs w:val="28"/>
          <w:lang w:val="vi-VN"/>
        </w:rPr>
        <w:t>Phát triển NL giao tiếp và hợp tác (biết cách trao đổi với bạn), NL tự chủ và tự học (biết tự giải quyết nhiệm vụ học tập). Bồi dưỡng tình cảm, cảm xúc lành mạnh.</w:t>
      </w:r>
    </w:p>
    <w:p w:rsidR="00FD7225" w:rsidRPr="008A6435" w:rsidRDefault="00FD7225" w:rsidP="00FD7225">
      <w:pPr>
        <w:spacing w:after="0" w:line="264" w:lineRule="auto"/>
        <w:ind w:firstLine="426"/>
        <w:rPr>
          <w:rFonts w:eastAsia="Tahoma" w:cs="Times New Roman"/>
          <w:b/>
          <w:szCs w:val="28"/>
          <w:lang w:val="vi-VN"/>
        </w:rPr>
      </w:pPr>
      <w:r w:rsidRPr="008A6435">
        <w:rPr>
          <w:rFonts w:eastAsia="Tahoma" w:cs="Times New Roman"/>
          <w:b/>
          <w:szCs w:val="28"/>
          <w:lang w:val="vi-VN"/>
        </w:rPr>
        <w:t>II. ĐỒ DÙNG DẠY HỌC</w:t>
      </w:r>
    </w:p>
    <w:p w:rsidR="00FD7225" w:rsidRPr="008A6435" w:rsidRDefault="00FD7225" w:rsidP="00FD7225">
      <w:pPr>
        <w:spacing w:after="0" w:line="264" w:lineRule="auto"/>
        <w:ind w:firstLine="426"/>
        <w:rPr>
          <w:rFonts w:eastAsia="Tahoma" w:cs="Times New Roman"/>
          <w:bCs/>
          <w:szCs w:val="28"/>
          <w:lang w:val="vi-VN"/>
        </w:rPr>
      </w:pPr>
      <w:r w:rsidRPr="008A6435">
        <w:rPr>
          <w:rFonts w:eastAsia="Times New Roman" w:cs="Times New Roman"/>
          <w:szCs w:val="28"/>
          <w:lang w:val="vi-VN"/>
        </w:rPr>
        <w:t xml:space="preserve">– </w:t>
      </w:r>
      <w:r w:rsidRPr="008A6435">
        <w:rPr>
          <w:rFonts w:eastAsia="Tahoma" w:cs="Times New Roman"/>
          <w:bCs/>
          <w:szCs w:val="28"/>
          <w:lang w:val="vi-VN"/>
        </w:rPr>
        <w:t>GV chuẩn bị: máy tính, máy chiếu, bài trình chiếu.</w:t>
      </w:r>
    </w:p>
    <w:p w:rsidR="00FD7225" w:rsidRPr="008A6435" w:rsidRDefault="00FD7225" w:rsidP="00FD7225">
      <w:pPr>
        <w:spacing w:after="0" w:line="264" w:lineRule="auto"/>
        <w:ind w:firstLine="426"/>
        <w:rPr>
          <w:rFonts w:eastAsia="Tahoma" w:cs="Times New Roman"/>
          <w:b/>
          <w:szCs w:val="28"/>
          <w:lang w:val="vi-VN"/>
        </w:rPr>
      </w:pPr>
      <w:r w:rsidRPr="008A6435">
        <w:rPr>
          <w:rFonts w:eastAsia="Times New Roman" w:cs="Times New Roman"/>
          <w:szCs w:val="28"/>
          <w:lang w:val="vi-VN"/>
        </w:rPr>
        <w:t xml:space="preserve">– </w:t>
      </w:r>
      <w:r w:rsidRPr="008A6435">
        <w:rPr>
          <w:rFonts w:eastAsia="Tahoma" w:cs="Times New Roman"/>
          <w:bCs/>
          <w:szCs w:val="28"/>
          <w:lang w:val="vi-VN"/>
        </w:rPr>
        <w:t xml:space="preserve">HS chuẩn bị: SGK </w:t>
      </w:r>
      <w:r w:rsidRPr="008A6435">
        <w:rPr>
          <w:rFonts w:eastAsia="Tahoma" w:cs="Times New Roman"/>
          <w:bCs/>
          <w:i/>
          <w:iCs/>
          <w:szCs w:val="28"/>
          <w:lang w:val="vi-VN"/>
        </w:rPr>
        <w:t>Tiếng Việt 5</w:t>
      </w:r>
      <w:r w:rsidRPr="008A6435">
        <w:rPr>
          <w:rFonts w:eastAsia="Tahoma" w:cs="Times New Roman"/>
          <w:bCs/>
          <w:szCs w:val="28"/>
          <w:lang w:val="vi-VN"/>
        </w:rPr>
        <w:t>, tập một; vở ô li hoặc phiếu học tập.</w:t>
      </w:r>
    </w:p>
    <w:p w:rsidR="00FD7225" w:rsidRPr="008A6435" w:rsidRDefault="00FD7225" w:rsidP="00FD7225">
      <w:pPr>
        <w:spacing w:after="0" w:line="264" w:lineRule="auto"/>
        <w:ind w:firstLine="426"/>
        <w:rPr>
          <w:rFonts w:eastAsia="Times New Roman" w:cs="Times New Roman"/>
          <w:b/>
          <w:szCs w:val="28"/>
          <w:lang w:val="vi-VN"/>
        </w:rPr>
      </w:pPr>
      <w:r w:rsidRPr="008A6435">
        <w:rPr>
          <w:rFonts w:eastAsia="Times New Roman" w:cs="Times New Roman"/>
          <w:b/>
          <w:szCs w:val="28"/>
          <w:lang w:val="vi-VN"/>
        </w:rPr>
        <w:t>III. CÁC HOẠT ĐỘNG DẠY VÀ HỌC</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8"/>
        <w:gridCol w:w="4677"/>
      </w:tblGrid>
      <w:tr w:rsidR="00FD7225" w:rsidRPr="008A6435" w:rsidTr="009F5215">
        <w:tc>
          <w:tcPr>
            <w:tcW w:w="5298" w:type="dxa"/>
            <w:shd w:val="clear" w:color="auto" w:fill="auto"/>
          </w:tcPr>
          <w:p w:rsidR="00FD7225" w:rsidRPr="008A6435" w:rsidRDefault="00FD7225" w:rsidP="009F5215">
            <w:pPr>
              <w:spacing w:after="0" w:line="264" w:lineRule="auto"/>
              <w:jc w:val="center"/>
              <w:rPr>
                <w:rFonts w:eastAsia="Times New Roman" w:cs="Times New Roman"/>
                <w:szCs w:val="28"/>
                <w:lang w:val="vi-VN"/>
              </w:rPr>
            </w:pPr>
            <w:r w:rsidRPr="008A6435">
              <w:rPr>
                <w:rStyle w:val="Strong"/>
                <w:rFonts w:eastAsia="Arial" w:cs="Times New Roman"/>
                <w:color w:val="000000"/>
                <w:szCs w:val="28"/>
              </w:rPr>
              <w:t>HOẠT ĐỘNG CỦA GIÁO VIÊN</w:t>
            </w:r>
          </w:p>
        </w:tc>
        <w:tc>
          <w:tcPr>
            <w:tcW w:w="4677" w:type="dxa"/>
            <w:shd w:val="clear" w:color="auto" w:fill="auto"/>
          </w:tcPr>
          <w:p w:rsidR="00FD7225" w:rsidRPr="008A6435" w:rsidRDefault="00FD7225" w:rsidP="009F5215">
            <w:pPr>
              <w:spacing w:after="0" w:line="264" w:lineRule="auto"/>
              <w:jc w:val="center"/>
              <w:rPr>
                <w:rFonts w:eastAsia="Times New Roman" w:cs="Times New Roman"/>
                <w:szCs w:val="28"/>
                <w:lang w:val="vi-VN"/>
              </w:rPr>
            </w:pPr>
            <w:r w:rsidRPr="008A6435">
              <w:rPr>
                <w:rStyle w:val="Strong"/>
                <w:rFonts w:eastAsia="Arial" w:cs="Times New Roman"/>
                <w:color w:val="000000"/>
                <w:szCs w:val="28"/>
              </w:rPr>
              <w:t>HOẠT ĐỘNG CỦA HỌC SINH</w:t>
            </w:r>
          </w:p>
        </w:tc>
      </w:tr>
      <w:tr w:rsidR="00FD7225" w:rsidRPr="008A6435" w:rsidTr="009F5215">
        <w:tc>
          <w:tcPr>
            <w:tcW w:w="9975" w:type="dxa"/>
            <w:gridSpan w:val="2"/>
            <w:shd w:val="clear" w:color="auto" w:fill="auto"/>
          </w:tcPr>
          <w:p w:rsidR="00FD7225" w:rsidRPr="008A6435" w:rsidRDefault="00FD7225" w:rsidP="009F5215">
            <w:pPr>
              <w:spacing w:after="0" w:line="264" w:lineRule="auto"/>
              <w:rPr>
                <w:rStyle w:val="Strong"/>
                <w:rFonts w:eastAsia="Arial" w:cs="Times New Roman"/>
                <w:color w:val="000000"/>
                <w:szCs w:val="28"/>
              </w:rPr>
            </w:pPr>
            <w:r w:rsidRPr="008A6435">
              <w:rPr>
                <w:rFonts w:eastAsia="Times New Roman" w:cs="Times New Roman"/>
                <w:b/>
                <w:bCs/>
                <w:szCs w:val="28"/>
                <w:lang w:val="vi-VN"/>
              </w:rPr>
              <w:t>A. HO</w:t>
            </w:r>
            <w:r w:rsidRPr="008A6435">
              <w:rPr>
                <w:rFonts w:eastAsia="Times New Roman" w:cs="Times New Roman"/>
                <w:b/>
                <w:bCs/>
                <w:szCs w:val="28"/>
              </w:rPr>
              <w:t xml:space="preserve">ẠT ĐỘNG </w:t>
            </w:r>
            <w:r w:rsidRPr="008A6435">
              <w:rPr>
                <w:rFonts w:eastAsia="Times New Roman" w:cs="Times New Roman"/>
                <w:b/>
                <w:bCs/>
                <w:szCs w:val="28"/>
                <w:lang w:val="vi-VN"/>
              </w:rPr>
              <w:t>K</w:t>
            </w:r>
            <w:r w:rsidRPr="008A6435">
              <w:rPr>
                <w:rFonts w:eastAsia="Times New Roman" w:cs="Times New Roman"/>
                <w:b/>
                <w:bCs/>
                <w:szCs w:val="28"/>
              </w:rPr>
              <w:t>HỞI ĐỘNG</w:t>
            </w:r>
          </w:p>
        </w:tc>
      </w:tr>
      <w:tr w:rsidR="00FD7225" w:rsidRPr="008A6435" w:rsidTr="009F5215">
        <w:tc>
          <w:tcPr>
            <w:tcW w:w="5298" w:type="dxa"/>
            <w:shd w:val="clear" w:color="auto" w:fill="auto"/>
          </w:tcPr>
          <w:p w:rsidR="00FD7225" w:rsidRPr="008A6435" w:rsidRDefault="00FD7225" w:rsidP="009F5215">
            <w:pPr>
              <w:spacing w:after="0" w:line="264" w:lineRule="auto"/>
              <w:jc w:val="both"/>
              <w:rPr>
                <w:rFonts w:eastAsia="Times New Roman" w:cs="Times New Roman"/>
                <w:szCs w:val="28"/>
              </w:rPr>
            </w:pPr>
            <w:r w:rsidRPr="008A6435">
              <w:rPr>
                <w:rFonts w:eastAsia="Times New Roman" w:cs="Times New Roman"/>
                <w:szCs w:val="28"/>
              </w:rPr>
              <w:t>- GV tổ chức trò chơi Bắn tên với những câu hỏi sau:</w:t>
            </w:r>
          </w:p>
          <w:p w:rsidR="00FD7225" w:rsidRPr="008A6435" w:rsidRDefault="00FD7225" w:rsidP="009F5215">
            <w:pPr>
              <w:spacing w:after="0" w:line="264" w:lineRule="auto"/>
              <w:ind w:firstLine="426"/>
              <w:jc w:val="both"/>
              <w:rPr>
                <w:rFonts w:eastAsia="Times New Roman" w:cs="Times New Roman"/>
                <w:szCs w:val="28"/>
              </w:rPr>
            </w:pPr>
            <w:r w:rsidRPr="008A6435">
              <w:rPr>
                <w:rFonts w:eastAsia="Times New Roman" w:cs="Times New Roman"/>
                <w:szCs w:val="28"/>
              </w:rPr>
              <w:t>+ Cấu tạo của một bài văn tả người gồm có mấy phần?</w:t>
            </w:r>
          </w:p>
          <w:p w:rsidR="00FD7225" w:rsidRPr="008A6435" w:rsidRDefault="00FD7225" w:rsidP="009F5215">
            <w:pPr>
              <w:spacing w:after="0" w:line="264" w:lineRule="auto"/>
              <w:ind w:firstLine="426"/>
              <w:jc w:val="both"/>
              <w:rPr>
                <w:rFonts w:eastAsia="Times New Roman" w:cs="Times New Roman"/>
                <w:szCs w:val="28"/>
              </w:rPr>
            </w:pPr>
            <w:r w:rsidRPr="008A6435">
              <w:rPr>
                <w:rFonts w:eastAsia="Times New Roman" w:cs="Times New Roman"/>
                <w:szCs w:val="28"/>
              </w:rPr>
              <w:t>+ Nội dung của mỗi phần là gì?</w:t>
            </w:r>
          </w:p>
          <w:p w:rsidR="00FD7225" w:rsidRPr="008A6435" w:rsidRDefault="00FD7225" w:rsidP="009F5215">
            <w:pPr>
              <w:spacing w:after="0" w:line="264" w:lineRule="auto"/>
              <w:jc w:val="both"/>
              <w:rPr>
                <w:rStyle w:val="Strong"/>
                <w:rFonts w:eastAsia="Arial" w:cs="Times New Roman"/>
                <w:color w:val="000000"/>
                <w:szCs w:val="28"/>
              </w:rPr>
            </w:pPr>
            <w:r w:rsidRPr="008A6435">
              <w:rPr>
                <w:rFonts w:eastAsia="Times New Roman" w:cs="Times New Roman"/>
                <w:szCs w:val="28"/>
              </w:rPr>
              <w:t>-</w:t>
            </w:r>
            <w:r w:rsidRPr="008A6435">
              <w:rPr>
                <w:rFonts w:eastAsia="Times New Roman" w:cs="Times New Roman"/>
                <w:szCs w:val="28"/>
                <w:lang w:val="vi-VN"/>
              </w:rPr>
              <w:t xml:space="preserve"> GV giới thiệu bài: Ở tiết học trước, các em đã biết cấu tạo của bài văn tả người. Hôm nay, cô (thầy) sẽ hướng dẫn các em tóm tắt một bài văn tả người, sau đó quan sát một người bạn đang học tập (lao động hoặc vui chơi) và ghi lại kết quả quan sát.</w:t>
            </w:r>
          </w:p>
        </w:tc>
        <w:tc>
          <w:tcPr>
            <w:tcW w:w="4677" w:type="dxa"/>
            <w:shd w:val="clear" w:color="auto" w:fill="auto"/>
          </w:tcPr>
          <w:p w:rsidR="00FD7225" w:rsidRPr="008A6435" w:rsidRDefault="00FD7225" w:rsidP="009F5215">
            <w:pPr>
              <w:spacing w:after="0" w:line="264" w:lineRule="auto"/>
              <w:jc w:val="both"/>
              <w:rPr>
                <w:rFonts w:eastAsia="Times New Roman" w:cs="Times New Roman"/>
                <w:szCs w:val="28"/>
              </w:rPr>
            </w:pPr>
            <w:r w:rsidRPr="008A6435">
              <w:rPr>
                <w:rFonts w:eastAsia="Times New Roman" w:cs="Times New Roman"/>
                <w:szCs w:val="28"/>
              </w:rPr>
              <w:t>- Học sinh chơi trò chơi khởi động.</w:t>
            </w: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Style w:val="Strong"/>
                <w:rFonts w:eastAsia="Arial" w:cs="Times New Roman"/>
                <w:color w:val="000000"/>
                <w:szCs w:val="28"/>
              </w:rPr>
            </w:pPr>
          </w:p>
        </w:tc>
      </w:tr>
      <w:tr w:rsidR="00FD7225" w:rsidRPr="008A6435" w:rsidTr="009F5215">
        <w:tc>
          <w:tcPr>
            <w:tcW w:w="9975" w:type="dxa"/>
            <w:gridSpan w:val="2"/>
            <w:shd w:val="clear" w:color="auto" w:fill="auto"/>
          </w:tcPr>
          <w:p w:rsidR="00FD7225" w:rsidRPr="008A6435" w:rsidRDefault="00FD7225" w:rsidP="009F5215">
            <w:pPr>
              <w:pStyle w:val="NormalWeb"/>
              <w:spacing w:before="0" w:beforeAutospacing="0" w:after="0" w:afterAutospacing="0" w:line="264" w:lineRule="auto"/>
              <w:jc w:val="both"/>
              <w:rPr>
                <w:rStyle w:val="Strong"/>
                <w:rFonts w:eastAsia="Arial"/>
                <w:sz w:val="28"/>
                <w:szCs w:val="28"/>
              </w:rPr>
            </w:pPr>
            <w:r w:rsidRPr="008A6435">
              <w:rPr>
                <w:rStyle w:val="Strong"/>
                <w:rFonts w:eastAsia="Arial"/>
                <w:sz w:val="28"/>
                <w:szCs w:val="28"/>
              </w:rPr>
              <w:t>B. HOẠT ĐỘNG THỰC HÀNH LUYỆN TẬP</w:t>
            </w:r>
          </w:p>
          <w:p w:rsidR="00FD7225" w:rsidRPr="008A6435" w:rsidRDefault="00FD7225" w:rsidP="009F5215">
            <w:pPr>
              <w:widowControl w:val="0"/>
              <w:spacing w:after="0" w:line="264" w:lineRule="auto"/>
              <w:rPr>
                <w:rFonts w:eastAsia="Times New Roman" w:cs="Times New Roman"/>
                <w:szCs w:val="28"/>
              </w:rPr>
            </w:pPr>
            <w:r w:rsidRPr="008A6435">
              <w:rPr>
                <w:rFonts w:eastAsia="Times New Roman" w:cs="Times New Roman"/>
                <w:b/>
                <w:bCs/>
                <w:szCs w:val="28"/>
              </w:rPr>
              <w:t xml:space="preserve">Mục tiêu: </w:t>
            </w:r>
            <w:r w:rsidRPr="008A6435">
              <w:rPr>
                <w:rFonts w:eastAsia="Times New Roman" w:cs="Times New Roman"/>
                <w:szCs w:val="28"/>
              </w:rPr>
              <w:t>- Giúp học sinh biết dựa vào gợi ý để tóm tắt một bài văn tả người.</w:t>
            </w:r>
          </w:p>
          <w:p w:rsidR="00FD7225" w:rsidRPr="008A6435" w:rsidRDefault="00FD7225" w:rsidP="009F5215">
            <w:pPr>
              <w:widowControl w:val="0"/>
              <w:spacing w:after="0" w:line="264" w:lineRule="auto"/>
              <w:rPr>
                <w:rStyle w:val="Strong"/>
                <w:rFonts w:eastAsia="Yu Gothic" w:cs="Times New Roman"/>
                <w:bCs w:val="0"/>
                <w:szCs w:val="28"/>
              </w:rPr>
            </w:pPr>
            <w:r w:rsidRPr="008A6435">
              <w:rPr>
                <w:rFonts w:eastAsia="Times New Roman" w:cs="Times New Roman"/>
                <w:szCs w:val="28"/>
              </w:rPr>
              <w:t>- Giúp HS biết quan sát một người bạn đang học tập (hoặc lao động, vui chơi) và ghi lại kết quả quan sát để chuẩn bị tìm ý và lập dàn ý cho bài văn tả người.</w:t>
            </w:r>
          </w:p>
        </w:tc>
      </w:tr>
      <w:tr w:rsidR="00FD7225" w:rsidRPr="008A6435" w:rsidTr="009F5215">
        <w:tc>
          <w:tcPr>
            <w:tcW w:w="5298" w:type="dxa"/>
            <w:shd w:val="clear" w:color="auto" w:fill="auto"/>
          </w:tcPr>
          <w:p w:rsidR="00FD7225" w:rsidRPr="008A6435" w:rsidRDefault="00FD7225" w:rsidP="009F5215">
            <w:pPr>
              <w:spacing w:after="0" w:line="264" w:lineRule="auto"/>
              <w:jc w:val="both"/>
              <w:rPr>
                <w:rFonts w:eastAsia="Times New Roman" w:cs="Times New Roman"/>
                <w:b/>
                <w:bCs/>
                <w:szCs w:val="28"/>
              </w:rPr>
            </w:pPr>
            <w:r w:rsidRPr="008A6435">
              <w:rPr>
                <w:rFonts w:eastAsia="Times New Roman" w:cs="Times New Roman"/>
                <w:b/>
                <w:bCs/>
                <w:szCs w:val="28"/>
              </w:rPr>
              <w:t>Hoạt động 1: Tóm tắt bài văn tả người (BT 1)</w:t>
            </w:r>
          </w:p>
          <w:p w:rsidR="00FD7225" w:rsidRPr="008A6435" w:rsidRDefault="00FD7225" w:rsidP="009F5215">
            <w:pPr>
              <w:spacing w:after="0" w:line="264" w:lineRule="auto"/>
              <w:jc w:val="both"/>
              <w:rPr>
                <w:rFonts w:eastAsia="Times New Roman" w:cs="Times New Roman"/>
                <w:b/>
                <w:bCs/>
                <w:szCs w:val="28"/>
              </w:rPr>
            </w:pPr>
            <w:r w:rsidRPr="008A6435">
              <w:rPr>
                <w:rFonts w:eastAsia="Times New Roman" w:cs="Times New Roman"/>
                <w:b/>
                <w:bCs/>
                <w:szCs w:val="28"/>
              </w:rPr>
              <w:t>Cách tiến hành:</w:t>
            </w:r>
            <w:r w:rsidRPr="008A6435">
              <w:rPr>
                <w:rFonts w:eastAsia="Times New Roman" w:cs="Times New Roman"/>
                <w:b/>
                <w:bCs/>
                <w:szCs w:val="28"/>
                <w:lang w:val="vi-VN"/>
              </w:rPr>
              <w:t xml:space="preserve"> </w:t>
            </w:r>
          </w:p>
          <w:p w:rsidR="00FD7225" w:rsidRPr="008A6435" w:rsidRDefault="00FD7225" w:rsidP="009F5215">
            <w:pPr>
              <w:tabs>
                <w:tab w:val="left" w:pos="426"/>
              </w:tabs>
              <w:spacing w:after="0" w:line="264" w:lineRule="auto"/>
              <w:jc w:val="both"/>
              <w:rPr>
                <w:rFonts w:eastAsia="Times New Roman" w:cs="Times New Roman"/>
                <w:szCs w:val="28"/>
                <w:lang w:val="vi-VN"/>
              </w:rPr>
            </w:pPr>
            <w:r w:rsidRPr="008A6435">
              <w:rPr>
                <w:rFonts w:eastAsia="Times New Roman" w:cs="Times New Roman"/>
                <w:szCs w:val="28"/>
              </w:rPr>
              <w:t xml:space="preserve">- </w:t>
            </w:r>
            <w:r w:rsidRPr="008A6435">
              <w:rPr>
                <w:rFonts w:eastAsia="Times New Roman" w:cs="Times New Roman"/>
                <w:szCs w:val="28"/>
                <w:lang w:val="vi-VN"/>
              </w:rPr>
              <w:t>GV mời 1 – 2 HS đọc BT 1, các HS khác đọc thầm theo.</w:t>
            </w:r>
          </w:p>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szCs w:val="28"/>
                <w:lang w:eastAsia="en-GB"/>
              </w:rPr>
              <w:t>-</w:t>
            </w:r>
            <w:r w:rsidRPr="008A6435">
              <w:rPr>
                <w:rFonts w:eastAsia="Times New Roman" w:cs="Times New Roman"/>
                <w:szCs w:val="28"/>
                <w:lang w:val="vi-VN" w:eastAsia="en-GB"/>
              </w:rPr>
              <w:t xml:space="preserve"> GV </w:t>
            </w:r>
            <w:r w:rsidRPr="008A6435">
              <w:rPr>
                <w:rFonts w:eastAsia="Times New Roman" w:cs="Times New Roman"/>
                <w:szCs w:val="28"/>
                <w:lang w:eastAsia="en-GB"/>
              </w:rPr>
              <w:t>cho HS suy nghĩ và lựa chọn bài văn sẽ tóm tắt.</w:t>
            </w:r>
          </w:p>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szCs w:val="28"/>
                <w:lang w:eastAsia="en-GB"/>
              </w:rPr>
              <w:t>- GV mời một vài HS nêu tên bài văn mình chọn tóm tắt.</w:t>
            </w:r>
          </w:p>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szCs w:val="28"/>
                <w:lang w:val="vi-VN" w:eastAsia="en-GB"/>
              </w:rPr>
              <w:t xml:space="preserve"> </w:t>
            </w:r>
            <w:r w:rsidRPr="008A6435">
              <w:rPr>
                <w:rFonts w:eastAsia="Times New Roman" w:cs="Times New Roman"/>
                <w:szCs w:val="28"/>
                <w:lang w:eastAsia="en-GB"/>
              </w:rPr>
              <w:t xml:space="preserve">- GV cho HS suy nghĩ, làm việc cá nhân trong thời gian 4 phút, sau đó chia sẻ kết quả </w:t>
            </w:r>
            <w:r w:rsidRPr="008A6435">
              <w:rPr>
                <w:rFonts w:eastAsia="Times New Roman" w:cs="Times New Roman"/>
                <w:szCs w:val="28"/>
                <w:lang w:eastAsia="en-GB"/>
              </w:rPr>
              <w:lastRenderedPageBreak/>
              <w:t>trong nhóm đôi.</w:t>
            </w:r>
          </w:p>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szCs w:val="28"/>
                <w:lang w:eastAsia="en-GB"/>
              </w:rPr>
              <w:t>- GV mời đại diện của một số nhóm trình bày trước lớp. Các HS khác nêu ý kiến.</w:t>
            </w:r>
          </w:p>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szCs w:val="28"/>
                <w:lang w:eastAsia="en-GB"/>
              </w:rPr>
              <w:t>- GV nhận xét, hướng dẫn HS hoàn thiện bản tóm tắt.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2537"/>
            </w:tblGrid>
            <w:tr w:rsidR="00FD7225" w:rsidRPr="008A6435" w:rsidTr="009F5215">
              <w:tc>
                <w:tcPr>
                  <w:tcW w:w="2649" w:type="dxa"/>
                  <w:shd w:val="clear" w:color="auto" w:fill="auto"/>
                </w:tcPr>
                <w:p w:rsidR="00FD7225" w:rsidRPr="008A6435" w:rsidRDefault="00FD7225" w:rsidP="009F5215">
                  <w:pPr>
                    <w:spacing w:after="0" w:line="264" w:lineRule="auto"/>
                    <w:jc w:val="both"/>
                    <w:rPr>
                      <w:rFonts w:eastAsia="Times New Roman" w:cs="Times New Roman"/>
                      <w:b/>
                      <w:szCs w:val="28"/>
                      <w:lang w:eastAsia="en-GB"/>
                    </w:rPr>
                  </w:pPr>
                  <w:r w:rsidRPr="008A6435">
                    <w:rPr>
                      <w:rFonts w:eastAsia="Times New Roman" w:cs="Times New Roman"/>
                      <w:b/>
                      <w:szCs w:val="28"/>
                      <w:lang w:eastAsia="en-GB"/>
                    </w:rPr>
                    <w:t>Bài văn Hạng A Cháng</w:t>
                  </w:r>
                </w:p>
              </w:tc>
              <w:tc>
                <w:tcPr>
                  <w:tcW w:w="2649" w:type="dxa"/>
                  <w:shd w:val="clear" w:color="auto" w:fill="auto"/>
                </w:tcPr>
                <w:p w:rsidR="00FD7225" w:rsidRPr="008A6435" w:rsidRDefault="00FD7225" w:rsidP="009F5215">
                  <w:pPr>
                    <w:spacing w:after="0" w:line="264" w:lineRule="auto"/>
                    <w:jc w:val="both"/>
                    <w:rPr>
                      <w:rFonts w:eastAsia="Times New Roman" w:cs="Times New Roman"/>
                      <w:b/>
                      <w:szCs w:val="28"/>
                      <w:lang w:eastAsia="en-GB"/>
                    </w:rPr>
                  </w:pPr>
                  <w:r w:rsidRPr="008A6435">
                    <w:rPr>
                      <w:rFonts w:eastAsia="Times New Roman" w:cs="Times New Roman"/>
                      <w:b/>
                      <w:szCs w:val="28"/>
                      <w:lang w:eastAsia="en-GB"/>
                    </w:rPr>
                    <w:t>Bài văn Chị Hà</w:t>
                  </w:r>
                </w:p>
              </w:tc>
            </w:tr>
            <w:tr w:rsidR="00FD7225" w:rsidRPr="008A6435" w:rsidTr="009F5215">
              <w:tc>
                <w:tcPr>
                  <w:tcW w:w="2649" w:type="dxa"/>
                  <w:shd w:val="clear" w:color="auto" w:fill="auto"/>
                </w:tcPr>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b/>
                      <w:szCs w:val="28"/>
                      <w:lang w:eastAsia="en-GB"/>
                    </w:rPr>
                    <w:t>Mở bài:</w:t>
                  </w:r>
                  <w:r w:rsidRPr="008A6435">
                    <w:rPr>
                      <w:rFonts w:eastAsia="Times New Roman" w:cs="Times New Roman"/>
                      <w:szCs w:val="28"/>
                      <w:lang w:eastAsia="en-GB"/>
                    </w:rPr>
                    <w:t xml:space="preserve"> Giới thiệu người được tả.</w:t>
                  </w:r>
                </w:p>
              </w:tc>
              <w:tc>
                <w:tcPr>
                  <w:tcW w:w="2649" w:type="dxa"/>
                  <w:shd w:val="clear" w:color="auto" w:fill="auto"/>
                </w:tcPr>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b/>
                      <w:szCs w:val="28"/>
                      <w:lang w:eastAsia="en-GB"/>
                    </w:rPr>
                    <w:t>Mở bài:</w:t>
                  </w:r>
                  <w:r w:rsidRPr="008A6435">
                    <w:rPr>
                      <w:rFonts w:eastAsia="Times New Roman" w:cs="Times New Roman"/>
                      <w:szCs w:val="28"/>
                      <w:lang w:eastAsia="en-GB"/>
                    </w:rPr>
                    <w:t xml:space="preserve"> Giới thiệu người được tả.</w:t>
                  </w:r>
                </w:p>
              </w:tc>
            </w:tr>
            <w:tr w:rsidR="00FD7225" w:rsidRPr="008A6435" w:rsidTr="009F5215">
              <w:tc>
                <w:tcPr>
                  <w:tcW w:w="2649" w:type="dxa"/>
                  <w:shd w:val="clear" w:color="auto" w:fill="auto"/>
                </w:tcPr>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b/>
                      <w:szCs w:val="28"/>
                      <w:lang w:eastAsia="en-GB"/>
                    </w:rPr>
                    <w:t>Thân bài:</w:t>
                  </w:r>
                  <w:r w:rsidRPr="008A6435">
                    <w:rPr>
                      <w:rFonts w:eastAsia="Times New Roman" w:cs="Times New Roman"/>
                      <w:szCs w:val="28"/>
                      <w:lang w:eastAsia="en-GB"/>
                    </w:rPr>
                    <w:t xml:space="preserve"> Tả những đặc điểm nổi bật về ngoại hình, hoạt động, tính cách của nhân vật.</w:t>
                  </w:r>
                </w:p>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szCs w:val="28"/>
                      <w:lang w:eastAsia="en-GB"/>
                    </w:rPr>
                    <w:t xml:space="preserve">- </w:t>
                  </w:r>
                  <w:r w:rsidRPr="008A6435">
                    <w:rPr>
                      <w:rFonts w:eastAsia="Times New Roman" w:cs="Times New Roman"/>
                      <w:i/>
                      <w:szCs w:val="28"/>
                      <w:lang w:eastAsia="en-GB"/>
                    </w:rPr>
                    <w:t>Tả ngoại hình:</w:t>
                  </w:r>
                  <w:r w:rsidRPr="008A6435">
                    <w:rPr>
                      <w:rFonts w:eastAsia="Times New Roman" w:cs="Times New Roman"/>
                      <w:szCs w:val="28"/>
                      <w:lang w:eastAsia="en-GB"/>
                    </w:rPr>
                    <w:t xml:space="preserve"> ngực, nước da, bắp chân, bắp tay, vóc người, đôi vai.</w:t>
                  </w:r>
                </w:p>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szCs w:val="28"/>
                      <w:lang w:eastAsia="en-GB"/>
                    </w:rPr>
                    <w:t xml:space="preserve">- </w:t>
                  </w:r>
                  <w:r w:rsidRPr="008A6435">
                    <w:rPr>
                      <w:rFonts w:eastAsia="Times New Roman" w:cs="Times New Roman"/>
                      <w:i/>
                      <w:szCs w:val="28"/>
                      <w:lang w:eastAsia="en-GB"/>
                    </w:rPr>
                    <w:t>Tả hoạt động, tính cách:</w:t>
                  </w:r>
                  <w:r w:rsidRPr="008A6435">
                    <w:rPr>
                      <w:rFonts w:eastAsia="Times New Roman" w:cs="Times New Roman"/>
                      <w:szCs w:val="28"/>
                      <w:lang w:eastAsia="en-GB"/>
                    </w:rPr>
                    <w:t xml:space="preserve"> dắt trâu ra đồng, mắc cày, cày ruộng (cho thấy người được tả khoẻ, đẹp, chăm chỉ).</w:t>
                  </w:r>
                </w:p>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szCs w:val="28"/>
                      <w:lang w:eastAsia="en-GB"/>
                    </w:rPr>
                    <w:t>- Cách tả: tả ngoại hình, sau đó tả hoạt động, thông qua đó nói lên tính cách của nhân vật.</w:t>
                  </w:r>
                </w:p>
              </w:tc>
              <w:tc>
                <w:tcPr>
                  <w:tcW w:w="2649" w:type="dxa"/>
                  <w:shd w:val="clear" w:color="auto" w:fill="auto"/>
                </w:tcPr>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b/>
                      <w:szCs w:val="28"/>
                      <w:lang w:eastAsia="en-GB"/>
                    </w:rPr>
                    <w:t>Thân bài:</w:t>
                  </w:r>
                  <w:r w:rsidRPr="008A6435">
                    <w:rPr>
                      <w:rFonts w:eastAsia="Times New Roman" w:cs="Times New Roman"/>
                      <w:szCs w:val="28"/>
                      <w:lang w:eastAsia="en-GB"/>
                    </w:rPr>
                    <w:t xml:space="preserve"> Tả những đặc điểm nổi bật về ngoại hình, hoạt động, tính cách của nhân vật.</w:t>
                  </w:r>
                </w:p>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szCs w:val="28"/>
                      <w:lang w:eastAsia="en-GB"/>
                    </w:rPr>
                    <w:t xml:space="preserve">- </w:t>
                  </w:r>
                  <w:r w:rsidRPr="008A6435">
                    <w:rPr>
                      <w:rFonts w:eastAsia="Times New Roman" w:cs="Times New Roman"/>
                      <w:i/>
                      <w:szCs w:val="28"/>
                      <w:lang w:eastAsia="en-GB"/>
                    </w:rPr>
                    <w:t>Tả ngoại hình:</w:t>
                  </w:r>
                  <w:r w:rsidRPr="008A6435">
                    <w:rPr>
                      <w:rFonts w:eastAsia="Times New Roman" w:cs="Times New Roman"/>
                      <w:szCs w:val="28"/>
                      <w:lang w:eastAsia="en-GB"/>
                    </w:rPr>
                    <w:t xml:space="preserve"> dáng người, mái tóc, khuôn mặt (gò má, nước da).</w:t>
                  </w:r>
                </w:p>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szCs w:val="28"/>
                      <w:lang w:eastAsia="en-GB"/>
                    </w:rPr>
                    <w:t xml:space="preserve">- </w:t>
                  </w:r>
                  <w:r w:rsidRPr="008A6435">
                    <w:rPr>
                      <w:rFonts w:eastAsia="Times New Roman" w:cs="Times New Roman"/>
                      <w:i/>
                      <w:szCs w:val="28"/>
                      <w:lang w:eastAsia="en-GB"/>
                    </w:rPr>
                    <w:t xml:space="preserve">Tả hoạt động, tính cách: </w:t>
                  </w:r>
                  <w:r w:rsidRPr="008A6435">
                    <w:rPr>
                      <w:rFonts w:eastAsia="Times New Roman" w:cs="Times New Roman"/>
                      <w:szCs w:val="28"/>
                      <w:lang w:eastAsia="en-GB"/>
                    </w:rPr>
                    <w:t>cười nói vui vẻ khi trò chuyện với thiếu nhi (cho thấy người được tả có tính tình hồ hởi, yêu quý trẻ em; sôi nổi, dễ mến).</w:t>
                  </w:r>
                </w:p>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szCs w:val="28"/>
                      <w:lang w:eastAsia="en-GB"/>
                    </w:rPr>
                    <w:t>- Cách tả: tả ngoại hình xen lẫn tả hoạt động và nêu nhận xét về tính cách nhân vật.</w:t>
                  </w:r>
                </w:p>
              </w:tc>
            </w:tr>
            <w:tr w:rsidR="00FD7225" w:rsidRPr="008A6435" w:rsidTr="009F5215">
              <w:tc>
                <w:tcPr>
                  <w:tcW w:w="2649" w:type="dxa"/>
                  <w:shd w:val="clear" w:color="auto" w:fill="auto"/>
                </w:tcPr>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b/>
                      <w:szCs w:val="28"/>
                      <w:lang w:eastAsia="en-GB"/>
                    </w:rPr>
                    <w:t xml:space="preserve">Kết bài: </w:t>
                  </w:r>
                  <w:r w:rsidRPr="008A6435">
                    <w:rPr>
                      <w:rFonts w:eastAsia="Times New Roman" w:cs="Times New Roman"/>
                      <w:szCs w:val="28"/>
                      <w:lang w:eastAsia="en-GB"/>
                    </w:rPr>
                    <w:t>Kết thúc bài viết; nêu cảm nghĩ</w:t>
                  </w:r>
                </w:p>
                <w:p w:rsidR="00FD7225" w:rsidRPr="008A6435" w:rsidRDefault="00FD7225" w:rsidP="009F5215">
                  <w:pPr>
                    <w:spacing w:after="0" w:line="264" w:lineRule="auto"/>
                    <w:jc w:val="both"/>
                    <w:rPr>
                      <w:rFonts w:eastAsia="Times New Roman" w:cs="Times New Roman"/>
                      <w:b/>
                      <w:szCs w:val="28"/>
                      <w:lang w:eastAsia="en-GB"/>
                    </w:rPr>
                  </w:pPr>
                  <w:proofErr w:type="gramStart"/>
                  <w:r w:rsidRPr="008A6435">
                    <w:rPr>
                      <w:rFonts w:eastAsia="Times New Roman" w:cs="Times New Roman"/>
                      <w:szCs w:val="28"/>
                      <w:lang w:eastAsia="en-GB"/>
                    </w:rPr>
                    <w:t>về</w:t>
                  </w:r>
                  <w:proofErr w:type="gramEnd"/>
                  <w:r w:rsidRPr="008A6435">
                    <w:rPr>
                      <w:rFonts w:eastAsia="Times New Roman" w:cs="Times New Roman"/>
                      <w:szCs w:val="28"/>
                      <w:lang w:eastAsia="en-GB"/>
                    </w:rPr>
                    <w:t xml:space="preserve"> người được tả.</w:t>
                  </w:r>
                </w:p>
              </w:tc>
              <w:tc>
                <w:tcPr>
                  <w:tcW w:w="2649" w:type="dxa"/>
                  <w:shd w:val="clear" w:color="auto" w:fill="auto"/>
                </w:tcPr>
                <w:p w:rsidR="00FD7225" w:rsidRPr="008A6435" w:rsidRDefault="00FD7225" w:rsidP="009F5215">
                  <w:pPr>
                    <w:spacing w:after="0" w:line="264" w:lineRule="auto"/>
                    <w:jc w:val="both"/>
                    <w:rPr>
                      <w:rFonts w:eastAsia="Times New Roman" w:cs="Times New Roman"/>
                      <w:b/>
                      <w:szCs w:val="28"/>
                      <w:lang w:eastAsia="en-GB"/>
                    </w:rPr>
                  </w:pPr>
                  <w:r w:rsidRPr="008A6435">
                    <w:rPr>
                      <w:rFonts w:eastAsia="Times New Roman" w:cs="Times New Roman"/>
                      <w:b/>
                      <w:szCs w:val="28"/>
                      <w:lang w:eastAsia="en-GB"/>
                    </w:rPr>
                    <w:t>Kết bài:</w:t>
                  </w:r>
                  <w:r w:rsidRPr="008A6435">
                    <w:rPr>
                      <w:rFonts w:eastAsia="Times New Roman" w:cs="Times New Roman"/>
                      <w:szCs w:val="28"/>
                      <w:lang w:eastAsia="en-GB"/>
                    </w:rPr>
                    <w:t xml:space="preserve"> Kết thúc bài viết.</w:t>
                  </w:r>
                </w:p>
              </w:tc>
            </w:tr>
            <w:tr w:rsidR="00FD7225" w:rsidRPr="008A6435" w:rsidTr="009F5215">
              <w:tc>
                <w:tcPr>
                  <w:tcW w:w="2649" w:type="dxa"/>
                  <w:shd w:val="clear" w:color="auto" w:fill="auto"/>
                </w:tcPr>
                <w:p w:rsidR="00FD7225" w:rsidRPr="008A6435" w:rsidRDefault="00FD7225" w:rsidP="009F5215">
                  <w:pPr>
                    <w:spacing w:after="0" w:line="264" w:lineRule="auto"/>
                    <w:jc w:val="both"/>
                    <w:rPr>
                      <w:rFonts w:eastAsia="Times New Roman" w:cs="Times New Roman"/>
                      <w:b/>
                      <w:szCs w:val="28"/>
                      <w:lang w:eastAsia="en-GB"/>
                    </w:rPr>
                  </w:pPr>
                  <w:r w:rsidRPr="008A6435">
                    <w:rPr>
                      <w:rFonts w:eastAsia="Times New Roman" w:cs="Times New Roman"/>
                      <w:b/>
                      <w:szCs w:val="28"/>
                      <w:lang w:eastAsia="en-GB"/>
                    </w:rPr>
                    <w:t xml:space="preserve">Cách quan sát: </w:t>
                  </w:r>
                  <w:r w:rsidRPr="008A6435">
                    <w:rPr>
                      <w:rFonts w:eastAsia="Times New Roman" w:cs="Times New Roman"/>
                      <w:szCs w:val="28"/>
                      <w:lang w:eastAsia="en-GB"/>
                    </w:rPr>
                    <w:t>Quan sát bằng mắt, tai.</w:t>
                  </w:r>
                </w:p>
              </w:tc>
              <w:tc>
                <w:tcPr>
                  <w:tcW w:w="2649" w:type="dxa"/>
                  <w:shd w:val="clear" w:color="auto" w:fill="auto"/>
                </w:tcPr>
                <w:p w:rsidR="00FD7225" w:rsidRPr="008A6435" w:rsidRDefault="00FD7225" w:rsidP="009F5215">
                  <w:pPr>
                    <w:spacing w:after="0" w:line="264" w:lineRule="auto"/>
                    <w:jc w:val="both"/>
                    <w:rPr>
                      <w:rFonts w:eastAsia="Times New Roman" w:cs="Times New Roman"/>
                      <w:b/>
                      <w:szCs w:val="28"/>
                      <w:lang w:eastAsia="en-GB"/>
                    </w:rPr>
                  </w:pPr>
                  <w:r w:rsidRPr="008A6435">
                    <w:rPr>
                      <w:rFonts w:eastAsia="Times New Roman" w:cs="Times New Roman"/>
                      <w:b/>
                      <w:szCs w:val="28"/>
                      <w:lang w:eastAsia="en-GB"/>
                    </w:rPr>
                    <w:t xml:space="preserve">Cách quan sát: </w:t>
                  </w:r>
                  <w:r w:rsidRPr="008A6435">
                    <w:rPr>
                      <w:rFonts w:eastAsia="Times New Roman" w:cs="Times New Roman"/>
                      <w:szCs w:val="28"/>
                      <w:lang w:eastAsia="en-GB"/>
                    </w:rPr>
                    <w:t>Quan sát bằng mắt.</w:t>
                  </w:r>
                </w:p>
              </w:tc>
            </w:tr>
          </w:tbl>
          <w:p w:rsidR="00FD7225" w:rsidRPr="008A6435" w:rsidRDefault="00FD7225" w:rsidP="009F5215">
            <w:pPr>
              <w:spacing w:after="0" w:line="264" w:lineRule="auto"/>
              <w:jc w:val="both"/>
              <w:rPr>
                <w:rFonts w:eastAsia="Times New Roman" w:cs="Times New Roman"/>
                <w:b/>
                <w:bCs/>
                <w:szCs w:val="28"/>
                <w:lang w:eastAsia="en-GB"/>
              </w:rPr>
            </w:pPr>
            <w:r w:rsidRPr="008A6435">
              <w:rPr>
                <w:rFonts w:eastAsia="Times New Roman" w:cs="Times New Roman"/>
                <w:b/>
                <w:bCs/>
                <w:szCs w:val="28"/>
                <w:lang w:eastAsia="en-GB"/>
              </w:rPr>
              <w:t>Hoạt động 2: Quan sát một người bạn đang học tập (hoặc lao động, vui chơi), ghi lại kết quả quan sát (BT 2)</w:t>
            </w:r>
          </w:p>
          <w:p w:rsidR="00FD7225" w:rsidRPr="008A6435" w:rsidRDefault="00FD7225" w:rsidP="009F5215">
            <w:pPr>
              <w:spacing w:after="0" w:line="264" w:lineRule="auto"/>
              <w:jc w:val="both"/>
              <w:rPr>
                <w:rFonts w:eastAsia="Times New Roman" w:cs="Times New Roman"/>
                <w:b/>
                <w:bCs/>
                <w:szCs w:val="28"/>
              </w:rPr>
            </w:pPr>
            <w:r w:rsidRPr="008A6435">
              <w:rPr>
                <w:rFonts w:eastAsia="Times New Roman" w:cs="Times New Roman"/>
                <w:b/>
                <w:bCs/>
                <w:szCs w:val="28"/>
              </w:rPr>
              <w:t>Cách tiến hành:</w:t>
            </w:r>
            <w:r w:rsidRPr="008A6435">
              <w:rPr>
                <w:rFonts w:eastAsia="Times New Roman" w:cs="Times New Roman"/>
                <w:b/>
                <w:bCs/>
                <w:szCs w:val="28"/>
                <w:lang w:val="vi-VN"/>
              </w:rPr>
              <w:t xml:space="preserve"> </w:t>
            </w:r>
          </w:p>
          <w:p w:rsidR="00FD7225" w:rsidRPr="008A6435" w:rsidRDefault="00FD7225" w:rsidP="009F5215">
            <w:pPr>
              <w:tabs>
                <w:tab w:val="left" w:pos="426"/>
              </w:tabs>
              <w:spacing w:after="0" w:line="264" w:lineRule="auto"/>
              <w:jc w:val="both"/>
              <w:rPr>
                <w:rFonts w:cs="Times New Roman"/>
                <w:bCs/>
                <w:szCs w:val="28"/>
              </w:rPr>
            </w:pPr>
            <w:r w:rsidRPr="008A6435">
              <w:rPr>
                <w:rFonts w:cs="Times New Roman"/>
                <w:bCs/>
                <w:szCs w:val="28"/>
              </w:rPr>
              <w:lastRenderedPageBreak/>
              <w:t>- GV mời 1 HS đọc BT 2, các HS khác đọc thầm theo.</w:t>
            </w:r>
          </w:p>
          <w:p w:rsidR="00FD7225" w:rsidRPr="008A6435" w:rsidRDefault="00FD7225" w:rsidP="009F5215">
            <w:pPr>
              <w:tabs>
                <w:tab w:val="left" w:pos="426"/>
              </w:tabs>
              <w:spacing w:after="0" w:line="264" w:lineRule="auto"/>
              <w:jc w:val="both"/>
              <w:rPr>
                <w:rFonts w:cs="Times New Roman"/>
                <w:bCs/>
                <w:szCs w:val="28"/>
              </w:rPr>
            </w:pPr>
            <w:r w:rsidRPr="008A6435">
              <w:rPr>
                <w:rFonts w:cs="Times New Roman"/>
                <w:bCs/>
                <w:szCs w:val="28"/>
              </w:rPr>
              <w:t>- GV hướng dẫn HS quan sát và ghi lại kết quả quan sát (theo gợi ý): một số chi tiết nổi bật về ngoại hình, một số chi tiết nổi bật về hoạt động, tính cách.</w:t>
            </w:r>
          </w:p>
          <w:p w:rsidR="00FD7225" w:rsidRPr="008A6435" w:rsidRDefault="00FD7225" w:rsidP="009F5215">
            <w:pPr>
              <w:tabs>
                <w:tab w:val="left" w:pos="426"/>
              </w:tabs>
              <w:spacing w:after="0" w:line="264" w:lineRule="auto"/>
              <w:jc w:val="both"/>
              <w:rPr>
                <w:rFonts w:cs="Times New Roman"/>
                <w:bCs/>
                <w:szCs w:val="28"/>
              </w:rPr>
            </w:pPr>
            <w:r w:rsidRPr="008A6435">
              <w:rPr>
                <w:rFonts w:cs="Times New Roman"/>
                <w:bCs/>
                <w:szCs w:val="28"/>
              </w:rPr>
              <w:t>- HS làm việc cá nhân: quan sát và ghi lại kết quả quan sát. GV theo dõi, giúp đỡ HS, giải đáp thắc mắc của HS (nếu có).</w:t>
            </w:r>
          </w:p>
          <w:p w:rsidR="00FD7225" w:rsidRPr="008A6435" w:rsidRDefault="00FD7225" w:rsidP="009F5215">
            <w:pPr>
              <w:tabs>
                <w:tab w:val="left" w:pos="426"/>
              </w:tabs>
              <w:spacing w:after="0" w:line="264" w:lineRule="auto"/>
              <w:jc w:val="both"/>
              <w:rPr>
                <w:rFonts w:cs="Times New Roman"/>
                <w:bCs/>
                <w:szCs w:val="28"/>
              </w:rPr>
            </w:pPr>
            <w:r w:rsidRPr="008A6435">
              <w:rPr>
                <w:rFonts w:cs="Times New Roman"/>
                <w:bCs/>
                <w:szCs w:val="28"/>
              </w:rPr>
              <w:t>- GV mời một vài HS báo cáo kết quả. Các HS khác nêu ý kiến.</w:t>
            </w:r>
          </w:p>
          <w:p w:rsidR="00FD7225" w:rsidRPr="008A6435" w:rsidRDefault="00FD7225" w:rsidP="009F5215">
            <w:pPr>
              <w:tabs>
                <w:tab w:val="left" w:pos="426"/>
              </w:tabs>
              <w:spacing w:after="0" w:line="264" w:lineRule="auto"/>
              <w:jc w:val="both"/>
              <w:rPr>
                <w:rFonts w:cs="Times New Roman"/>
                <w:bCs/>
                <w:szCs w:val="28"/>
              </w:rPr>
            </w:pPr>
            <w:r w:rsidRPr="008A6435">
              <w:rPr>
                <w:rFonts w:cs="Times New Roman"/>
                <w:bCs/>
                <w:szCs w:val="28"/>
              </w:rPr>
              <w:t>- GV nhận xét, hướng dẫn HS điều chỉnh, bổ sung bản ghi chép của mình.</w:t>
            </w:r>
          </w:p>
        </w:tc>
        <w:tc>
          <w:tcPr>
            <w:tcW w:w="4677" w:type="dxa"/>
            <w:shd w:val="clear" w:color="auto" w:fill="auto"/>
          </w:tcPr>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r w:rsidRPr="008A6435">
              <w:rPr>
                <w:rFonts w:eastAsia="Times New Roman" w:cs="Times New Roman"/>
                <w:szCs w:val="28"/>
              </w:rPr>
              <w:t>- Học sinh đọc yêu cầu của bài tập. Cả lớp đọc thầm theo.</w:t>
            </w: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r w:rsidRPr="008A6435">
              <w:rPr>
                <w:rFonts w:eastAsia="Times New Roman" w:cs="Times New Roman"/>
                <w:szCs w:val="28"/>
              </w:rPr>
              <w:t>- HS trả lời.</w:t>
            </w:r>
          </w:p>
          <w:p w:rsidR="00FD7225" w:rsidRPr="008A6435" w:rsidRDefault="00FD7225" w:rsidP="009F5215">
            <w:pPr>
              <w:tabs>
                <w:tab w:val="left" w:pos="426"/>
              </w:tabs>
              <w:spacing w:after="0" w:line="264" w:lineRule="auto"/>
              <w:jc w:val="both"/>
              <w:rPr>
                <w:rFonts w:cs="Times New Roman"/>
                <w:bCs/>
                <w:szCs w:val="28"/>
              </w:rPr>
            </w:pPr>
          </w:p>
          <w:p w:rsidR="00FD7225" w:rsidRPr="008A6435" w:rsidRDefault="00FD7225" w:rsidP="009F5215">
            <w:pPr>
              <w:tabs>
                <w:tab w:val="left" w:pos="426"/>
              </w:tabs>
              <w:spacing w:after="0" w:line="264" w:lineRule="auto"/>
              <w:jc w:val="both"/>
              <w:rPr>
                <w:rFonts w:cs="Times New Roman"/>
                <w:bCs/>
                <w:szCs w:val="28"/>
                <w:lang w:val="vi-VN"/>
              </w:rPr>
            </w:pPr>
            <w:r w:rsidRPr="008A6435">
              <w:rPr>
                <w:rFonts w:cs="Times New Roman"/>
                <w:bCs/>
                <w:szCs w:val="28"/>
              </w:rPr>
              <w:t>- HS suy nghĩ và chia sẻ trong nhóm.</w:t>
            </w:r>
          </w:p>
          <w:p w:rsidR="00FD7225" w:rsidRPr="008A6435" w:rsidRDefault="00FD7225" w:rsidP="009F5215">
            <w:pPr>
              <w:spacing w:after="0" w:line="264" w:lineRule="auto"/>
              <w:jc w:val="both"/>
              <w:rPr>
                <w:rFonts w:eastAsia="Times New Roman" w:cs="Times New Roman"/>
                <w:szCs w:val="28"/>
                <w:lang w:eastAsia="en-GB"/>
              </w:rPr>
            </w:pPr>
            <w:r w:rsidRPr="008A6435">
              <w:rPr>
                <w:rFonts w:eastAsia="Times New Roman" w:cs="Times New Roman"/>
                <w:szCs w:val="28"/>
                <w:lang w:eastAsia="en-GB"/>
              </w:rPr>
              <w:t>- HS trình bày trước lớp.</w:t>
            </w: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tabs>
                <w:tab w:val="left" w:pos="426"/>
              </w:tabs>
              <w:spacing w:after="0" w:line="264" w:lineRule="auto"/>
              <w:jc w:val="both"/>
              <w:rPr>
                <w:rFonts w:cs="Times New Roman"/>
                <w:szCs w:val="28"/>
              </w:rPr>
            </w:pPr>
          </w:p>
          <w:p w:rsidR="00FD7225" w:rsidRPr="008A6435" w:rsidRDefault="00FD7225" w:rsidP="009F5215">
            <w:pPr>
              <w:tabs>
                <w:tab w:val="left" w:pos="426"/>
              </w:tabs>
              <w:spacing w:after="0" w:line="264" w:lineRule="auto"/>
              <w:jc w:val="both"/>
              <w:rPr>
                <w:rFonts w:cs="Times New Roman"/>
                <w:bCs/>
                <w:szCs w:val="28"/>
              </w:rPr>
            </w:pPr>
          </w:p>
          <w:p w:rsidR="00FD7225" w:rsidRPr="008A6435" w:rsidRDefault="00FD7225" w:rsidP="009F5215">
            <w:pPr>
              <w:tabs>
                <w:tab w:val="left" w:pos="426"/>
              </w:tabs>
              <w:spacing w:after="0" w:line="264" w:lineRule="auto"/>
              <w:ind w:firstLine="426"/>
              <w:jc w:val="both"/>
              <w:rPr>
                <w:rFonts w:cs="Times New Roman"/>
                <w:bCs/>
                <w:szCs w:val="28"/>
                <w:lang w:val="vi-VN"/>
              </w:rPr>
            </w:pPr>
          </w:p>
          <w:p w:rsidR="00FD7225" w:rsidRPr="008A6435" w:rsidRDefault="00FD7225" w:rsidP="009F5215">
            <w:pPr>
              <w:tabs>
                <w:tab w:val="left" w:pos="426"/>
              </w:tabs>
              <w:spacing w:after="0" w:line="264" w:lineRule="auto"/>
              <w:ind w:firstLine="426"/>
              <w:jc w:val="both"/>
              <w:rPr>
                <w:rFonts w:cs="Times New Roman"/>
                <w:bCs/>
                <w:szCs w:val="28"/>
                <w:lang w:val="vi-VN"/>
              </w:rPr>
            </w:pPr>
          </w:p>
          <w:p w:rsidR="00FD7225" w:rsidRPr="008A6435" w:rsidRDefault="00FD7225" w:rsidP="009F5215">
            <w:pPr>
              <w:tabs>
                <w:tab w:val="left" w:pos="426"/>
              </w:tabs>
              <w:spacing w:after="0" w:line="264" w:lineRule="auto"/>
              <w:ind w:firstLine="426"/>
              <w:jc w:val="both"/>
              <w:rPr>
                <w:rFonts w:cs="Times New Roman"/>
                <w:bCs/>
                <w:szCs w:val="28"/>
                <w:lang w:val="vi-VN"/>
              </w:rPr>
            </w:pPr>
          </w:p>
          <w:p w:rsidR="00FD7225" w:rsidRPr="008A6435" w:rsidRDefault="00FD7225" w:rsidP="009F5215">
            <w:pPr>
              <w:tabs>
                <w:tab w:val="left" w:pos="426"/>
              </w:tabs>
              <w:spacing w:after="0" w:line="264" w:lineRule="auto"/>
              <w:ind w:firstLine="426"/>
              <w:jc w:val="both"/>
              <w:rPr>
                <w:rFonts w:cs="Times New Roman"/>
                <w:bCs/>
                <w:szCs w:val="28"/>
                <w:lang w:val="vi-VN"/>
              </w:rPr>
            </w:pPr>
          </w:p>
          <w:p w:rsidR="00FD7225" w:rsidRPr="008A6435" w:rsidRDefault="00FD7225" w:rsidP="009F5215">
            <w:pPr>
              <w:tabs>
                <w:tab w:val="left" w:pos="426"/>
              </w:tabs>
              <w:spacing w:after="0" w:line="264" w:lineRule="auto"/>
              <w:ind w:firstLine="426"/>
              <w:jc w:val="both"/>
              <w:rPr>
                <w:rFonts w:cs="Times New Roman"/>
                <w:bCs/>
                <w:szCs w:val="28"/>
              </w:rPr>
            </w:pPr>
          </w:p>
          <w:p w:rsidR="00FD7225" w:rsidRPr="008A6435" w:rsidRDefault="00FD7225" w:rsidP="009F5215">
            <w:pPr>
              <w:tabs>
                <w:tab w:val="left" w:pos="426"/>
              </w:tabs>
              <w:spacing w:after="0" w:line="264" w:lineRule="auto"/>
              <w:ind w:firstLine="426"/>
              <w:jc w:val="both"/>
              <w:rPr>
                <w:rFonts w:cs="Times New Roman"/>
                <w:bCs/>
                <w:szCs w:val="28"/>
                <w:lang w:val="vi-VN"/>
              </w:rPr>
            </w:pPr>
          </w:p>
          <w:p w:rsidR="00FD7225" w:rsidRPr="008A6435" w:rsidRDefault="00FD7225" w:rsidP="009F5215">
            <w:pPr>
              <w:tabs>
                <w:tab w:val="left" w:pos="426"/>
              </w:tabs>
              <w:spacing w:after="0" w:line="264" w:lineRule="auto"/>
              <w:ind w:firstLine="426"/>
              <w:jc w:val="both"/>
              <w:rPr>
                <w:rFonts w:cs="Times New Roman"/>
                <w:bCs/>
                <w:szCs w:val="28"/>
                <w:lang w:val="vi-VN"/>
              </w:rPr>
            </w:pPr>
          </w:p>
          <w:p w:rsidR="00FD7225" w:rsidRPr="008A6435" w:rsidRDefault="00FD7225" w:rsidP="009F5215">
            <w:pPr>
              <w:tabs>
                <w:tab w:val="left" w:pos="426"/>
              </w:tabs>
              <w:spacing w:after="0" w:line="264" w:lineRule="auto"/>
              <w:ind w:firstLine="426"/>
              <w:jc w:val="both"/>
              <w:rPr>
                <w:rFonts w:cs="Times New Roman"/>
                <w:bCs/>
                <w:szCs w:val="28"/>
              </w:rPr>
            </w:pPr>
          </w:p>
          <w:p w:rsidR="00FD7225" w:rsidRPr="008A6435" w:rsidRDefault="00FD7225" w:rsidP="009F5215">
            <w:pPr>
              <w:tabs>
                <w:tab w:val="left" w:pos="426"/>
              </w:tabs>
              <w:spacing w:after="0" w:line="264" w:lineRule="auto"/>
              <w:ind w:firstLine="426"/>
              <w:jc w:val="both"/>
              <w:rPr>
                <w:rFonts w:cs="Times New Roman"/>
                <w:bCs/>
                <w:szCs w:val="28"/>
              </w:rPr>
            </w:pPr>
          </w:p>
          <w:p w:rsidR="00FD7225" w:rsidRPr="008A6435" w:rsidRDefault="00FD7225" w:rsidP="009F5215">
            <w:pPr>
              <w:tabs>
                <w:tab w:val="left" w:pos="426"/>
              </w:tabs>
              <w:spacing w:after="0" w:line="264" w:lineRule="auto"/>
              <w:ind w:firstLine="426"/>
              <w:jc w:val="both"/>
              <w:rPr>
                <w:rFonts w:cs="Times New Roman"/>
                <w:bCs/>
                <w:szCs w:val="28"/>
              </w:rPr>
            </w:pPr>
          </w:p>
          <w:p w:rsidR="00FD7225" w:rsidRPr="008A6435" w:rsidRDefault="00FD7225" w:rsidP="009F5215">
            <w:pPr>
              <w:tabs>
                <w:tab w:val="left" w:pos="426"/>
              </w:tabs>
              <w:spacing w:after="0" w:line="264" w:lineRule="auto"/>
              <w:ind w:firstLine="426"/>
              <w:jc w:val="both"/>
              <w:rPr>
                <w:rFonts w:cs="Times New Roman"/>
                <w:bCs/>
                <w:szCs w:val="28"/>
              </w:rPr>
            </w:pPr>
          </w:p>
          <w:p w:rsidR="00FD7225" w:rsidRPr="008A6435" w:rsidRDefault="00FD7225" w:rsidP="009F5215">
            <w:pPr>
              <w:tabs>
                <w:tab w:val="left" w:pos="426"/>
              </w:tabs>
              <w:spacing w:after="0" w:line="264" w:lineRule="auto"/>
              <w:ind w:firstLine="426"/>
              <w:jc w:val="both"/>
              <w:rPr>
                <w:rFonts w:cs="Times New Roman"/>
                <w:bCs/>
                <w:szCs w:val="28"/>
              </w:rPr>
            </w:pPr>
          </w:p>
          <w:p w:rsidR="00FD7225" w:rsidRPr="008A6435" w:rsidRDefault="00FD7225" w:rsidP="009F5215">
            <w:pPr>
              <w:tabs>
                <w:tab w:val="left" w:pos="426"/>
              </w:tabs>
              <w:spacing w:after="0" w:line="264" w:lineRule="auto"/>
              <w:ind w:firstLine="426"/>
              <w:jc w:val="both"/>
              <w:rPr>
                <w:rFonts w:cs="Times New Roman"/>
                <w:bCs/>
                <w:szCs w:val="28"/>
              </w:rPr>
            </w:pPr>
          </w:p>
          <w:p w:rsidR="00FD7225" w:rsidRPr="008A6435" w:rsidRDefault="00FD7225" w:rsidP="009F5215">
            <w:pPr>
              <w:tabs>
                <w:tab w:val="left" w:pos="426"/>
              </w:tabs>
              <w:spacing w:after="0" w:line="264" w:lineRule="auto"/>
              <w:ind w:firstLine="426"/>
              <w:jc w:val="both"/>
              <w:rPr>
                <w:rFonts w:cs="Times New Roman"/>
                <w:bCs/>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p>
          <w:p w:rsidR="00FD7225" w:rsidRPr="008A6435" w:rsidRDefault="00FD7225" w:rsidP="009F5215">
            <w:pPr>
              <w:spacing w:after="0" w:line="264" w:lineRule="auto"/>
              <w:jc w:val="both"/>
              <w:rPr>
                <w:rFonts w:eastAsia="Times New Roman" w:cs="Times New Roman"/>
                <w:szCs w:val="28"/>
              </w:rPr>
            </w:pPr>
            <w:r w:rsidRPr="008A6435">
              <w:rPr>
                <w:rFonts w:eastAsia="Times New Roman" w:cs="Times New Roman"/>
                <w:szCs w:val="28"/>
              </w:rPr>
              <w:t>- Học sinh đọc yêu cầu của bài tập. Cả lớp đọc thầm theo.</w:t>
            </w:r>
          </w:p>
          <w:p w:rsidR="00FD7225" w:rsidRPr="008A6435" w:rsidRDefault="00FD7225" w:rsidP="009F5215">
            <w:pPr>
              <w:spacing w:after="0" w:line="264" w:lineRule="auto"/>
              <w:jc w:val="both"/>
              <w:rPr>
                <w:rFonts w:eastAsia="Times New Roman" w:cs="Times New Roman"/>
                <w:szCs w:val="28"/>
              </w:rPr>
            </w:pPr>
            <w:r w:rsidRPr="008A6435">
              <w:rPr>
                <w:rFonts w:eastAsia="Times New Roman" w:cs="Times New Roman"/>
                <w:szCs w:val="28"/>
              </w:rPr>
              <w:t>- HS lắng nghe.</w:t>
            </w:r>
          </w:p>
          <w:p w:rsidR="00FD7225" w:rsidRPr="008A6435" w:rsidRDefault="00FD7225" w:rsidP="009F5215">
            <w:pPr>
              <w:spacing w:after="0" w:line="264" w:lineRule="auto"/>
              <w:jc w:val="both"/>
              <w:rPr>
                <w:rFonts w:eastAsia="Times New Roman" w:cs="Times New Roman"/>
                <w:szCs w:val="28"/>
              </w:rPr>
            </w:pPr>
            <w:r w:rsidRPr="008A6435">
              <w:rPr>
                <w:rFonts w:eastAsia="Times New Roman" w:cs="Times New Roman"/>
                <w:szCs w:val="28"/>
              </w:rPr>
              <w:t>- HS quan sát và ghi lại kết quả.</w:t>
            </w:r>
          </w:p>
          <w:p w:rsidR="00FD7225" w:rsidRPr="008A6435" w:rsidRDefault="00FD7225" w:rsidP="009F5215">
            <w:pPr>
              <w:spacing w:after="0" w:line="264" w:lineRule="auto"/>
              <w:jc w:val="both"/>
              <w:rPr>
                <w:rFonts w:eastAsia="Times New Roman" w:cs="Times New Roman"/>
                <w:szCs w:val="28"/>
              </w:rPr>
            </w:pPr>
            <w:r w:rsidRPr="008A6435">
              <w:rPr>
                <w:rFonts w:eastAsia="Times New Roman" w:cs="Times New Roman"/>
                <w:szCs w:val="28"/>
              </w:rPr>
              <w:t>- HS báo cáo.</w:t>
            </w:r>
          </w:p>
        </w:tc>
      </w:tr>
      <w:tr w:rsidR="00FD7225" w:rsidRPr="008A6435" w:rsidTr="009F5215">
        <w:tc>
          <w:tcPr>
            <w:tcW w:w="9975" w:type="dxa"/>
            <w:gridSpan w:val="2"/>
            <w:shd w:val="clear" w:color="auto" w:fill="auto"/>
          </w:tcPr>
          <w:p w:rsidR="00FD7225" w:rsidRPr="008A6435" w:rsidRDefault="00FD7225" w:rsidP="009F5215">
            <w:pPr>
              <w:spacing w:after="0" w:line="264" w:lineRule="auto"/>
              <w:rPr>
                <w:rFonts w:eastAsia="Times New Roman" w:cs="Times New Roman"/>
                <w:szCs w:val="28"/>
              </w:rPr>
            </w:pPr>
            <w:r w:rsidRPr="008A6435">
              <w:rPr>
                <w:rFonts w:eastAsia="Times New Roman" w:cs="Times New Roman"/>
                <w:b/>
                <w:bCs/>
                <w:szCs w:val="28"/>
              </w:rPr>
              <w:lastRenderedPageBreak/>
              <w:t>C. HOẠT ĐỘNG VẬN DỤNG</w:t>
            </w:r>
          </w:p>
        </w:tc>
      </w:tr>
      <w:tr w:rsidR="00FD7225" w:rsidRPr="008A6435" w:rsidTr="009F5215">
        <w:tc>
          <w:tcPr>
            <w:tcW w:w="5298" w:type="dxa"/>
            <w:shd w:val="clear" w:color="auto" w:fill="auto"/>
          </w:tcPr>
          <w:p w:rsidR="00FD7225" w:rsidRPr="008A6435" w:rsidRDefault="00FD7225" w:rsidP="009F5215">
            <w:pPr>
              <w:spacing w:after="0" w:line="264" w:lineRule="auto"/>
              <w:jc w:val="both"/>
              <w:rPr>
                <w:rFonts w:eastAsia="Times New Roman" w:cs="Times New Roman"/>
                <w:szCs w:val="28"/>
              </w:rPr>
            </w:pPr>
            <w:r w:rsidRPr="008A6435">
              <w:rPr>
                <w:rFonts w:eastAsia="Times New Roman" w:cs="Times New Roman"/>
                <w:szCs w:val="28"/>
              </w:rPr>
              <w:t>- HS nhắc lại một số điều cần chú ý khi quan sát một người đang học tập (lao động hoặc vui chơi): quan sát những chi tiết tiêu biểu về ngoại hình và những chi tiết tiêu biểu về hoạt động, tính cách.</w:t>
            </w:r>
          </w:p>
          <w:p w:rsidR="00FD7225" w:rsidRPr="008A6435" w:rsidRDefault="00FD7225" w:rsidP="009F5215">
            <w:pPr>
              <w:spacing w:after="0" w:line="264" w:lineRule="auto"/>
              <w:jc w:val="both"/>
              <w:rPr>
                <w:rFonts w:eastAsia="Times New Roman" w:cs="Times New Roman"/>
                <w:b/>
                <w:bCs/>
                <w:szCs w:val="28"/>
              </w:rPr>
            </w:pPr>
            <w:r w:rsidRPr="008A6435">
              <w:rPr>
                <w:rFonts w:eastAsia="Times New Roman" w:cs="Times New Roman"/>
                <w:szCs w:val="28"/>
              </w:rPr>
              <w:t>- GV nhận xét tiết học; dặn HS hoàn thiện bài ghi chép của mình, chuẩn bị cho tiết tìm ý, lập dàn ý cho bài văn tả người.</w:t>
            </w:r>
          </w:p>
        </w:tc>
        <w:tc>
          <w:tcPr>
            <w:tcW w:w="4677" w:type="dxa"/>
            <w:shd w:val="clear" w:color="auto" w:fill="auto"/>
          </w:tcPr>
          <w:p w:rsidR="00FD7225" w:rsidRPr="008A6435" w:rsidRDefault="00FD7225" w:rsidP="009F5215">
            <w:pPr>
              <w:spacing w:after="0" w:line="264" w:lineRule="auto"/>
              <w:rPr>
                <w:rFonts w:eastAsia="Times New Roman" w:cs="Times New Roman"/>
                <w:szCs w:val="28"/>
              </w:rPr>
            </w:pPr>
          </w:p>
        </w:tc>
      </w:tr>
    </w:tbl>
    <w:p w:rsidR="00FD7225" w:rsidRPr="008A6435" w:rsidRDefault="00FD7225" w:rsidP="00FD7225">
      <w:pPr>
        <w:spacing w:after="0" w:line="264" w:lineRule="auto"/>
        <w:jc w:val="center"/>
        <w:rPr>
          <w:rFonts w:eastAsia="Calibri" w:cs="Times New Roman"/>
          <w:b/>
          <w:iCs/>
          <w:szCs w:val="28"/>
        </w:rPr>
      </w:pPr>
      <w:r w:rsidRPr="008A6435">
        <w:rPr>
          <w:rFonts w:eastAsia="Calibri" w:cs="Times New Roman"/>
          <w:b/>
          <w:iCs/>
          <w:szCs w:val="28"/>
        </w:rPr>
        <w:t>_______________________________________________</w:t>
      </w:r>
    </w:p>
    <w:p w:rsidR="006470A1" w:rsidRPr="008A6435" w:rsidRDefault="0049489B">
      <w:pPr>
        <w:spacing w:after="0" w:line="264" w:lineRule="auto"/>
        <w:jc w:val="center"/>
        <w:rPr>
          <w:rFonts w:cs="Times New Roman"/>
          <w:b/>
          <w:bCs/>
          <w:szCs w:val="28"/>
          <w:u w:val="single"/>
        </w:rPr>
      </w:pPr>
      <w:r w:rsidRPr="008A6435">
        <w:rPr>
          <w:rFonts w:cs="Times New Roman"/>
          <w:b/>
          <w:bCs/>
          <w:szCs w:val="28"/>
          <w:u w:val="single"/>
          <w:lang w:val="vi-VN"/>
        </w:rPr>
        <w:t>Tiế</w:t>
      </w:r>
      <w:r w:rsidR="00FD7225" w:rsidRPr="008A6435">
        <w:rPr>
          <w:rFonts w:cs="Times New Roman"/>
          <w:b/>
          <w:bCs/>
          <w:szCs w:val="28"/>
          <w:u w:val="single"/>
          <w:lang w:val="vi-VN"/>
        </w:rPr>
        <w:t xml:space="preserve">t </w:t>
      </w:r>
      <w:r w:rsidR="00FD7225" w:rsidRPr="008A6435">
        <w:rPr>
          <w:rFonts w:cs="Times New Roman"/>
          <w:b/>
          <w:bCs/>
          <w:szCs w:val="28"/>
          <w:u w:val="single"/>
        </w:rPr>
        <w:t>2</w:t>
      </w:r>
      <w:r w:rsidRPr="008A6435">
        <w:rPr>
          <w:rFonts w:cs="Times New Roman"/>
          <w:b/>
          <w:bCs/>
          <w:szCs w:val="28"/>
          <w:u w:val="single"/>
          <w:lang w:val="vi-VN"/>
        </w:rPr>
        <w:t>:</w:t>
      </w:r>
      <w:r w:rsidRPr="008A6435">
        <w:rPr>
          <w:rFonts w:cs="Times New Roman"/>
          <w:b/>
          <w:bCs/>
          <w:szCs w:val="28"/>
          <w:u w:val="single"/>
        </w:rPr>
        <w:t xml:space="preserve"> Toán</w:t>
      </w:r>
    </w:p>
    <w:p w:rsidR="006470A1" w:rsidRPr="008A6435" w:rsidRDefault="0049489B">
      <w:pPr>
        <w:spacing w:after="0" w:line="264" w:lineRule="auto"/>
        <w:jc w:val="center"/>
        <w:rPr>
          <w:rFonts w:eastAsia="Times New Roman" w:cs="Times New Roman"/>
          <w:b/>
          <w:bCs/>
          <w:szCs w:val="28"/>
        </w:rPr>
      </w:pPr>
      <w:proofErr w:type="gramStart"/>
      <w:r w:rsidRPr="008A6435">
        <w:rPr>
          <w:rFonts w:eastAsia="Times New Roman" w:cs="Times New Roman"/>
          <w:b/>
          <w:bCs/>
          <w:szCs w:val="28"/>
        </w:rPr>
        <w:t>BÀI 8.</w:t>
      </w:r>
      <w:proofErr w:type="gramEnd"/>
      <w:r w:rsidRPr="008A6435">
        <w:rPr>
          <w:rFonts w:eastAsia="Times New Roman" w:cs="Times New Roman"/>
          <w:b/>
          <w:bCs/>
          <w:szCs w:val="28"/>
        </w:rPr>
        <w:t xml:space="preserve">  </w:t>
      </w:r>
      <w:bookmarkStart w:id="2" w:name="_Hlk171002420"/>
      <w:r w:rsidRPr="008A6435">
        <w:rPr>
          <w:rFonts w:eastAsia="Times New Roman" w:cs="Times New Roman"/>
          <w:b/>
          <w:bCs/>
          <w:szCs w:val="28"/>
        </w:rPr>
        <w:t xml:space="preserve">TÌM HAI SỐ KHI BIẾT HIỆU VÀ TỈ SỐ CỦA HAI SỐ ĐÓ </w:t>
      </w:r>
      <w:bookmarkEnd w:id="2"/>
      <w:r w:rsidRPr="008A6435">
        <w:rPr>
          <w:rFonts w:eastAsia="Times New Roman" w:cs="Times New Roman"/>
          <w:b/>
          <w:bCs/>
          <w:szCs w:val="28"/>
        </w:rPr>
        <w:t>(Tiết 1)</w:t>
      </w:r>
    </w:p>
    <w:p w:rsidR="006470A1" w:rsidRPr="008A6435" w:rsidRDefault="0049489B">
      <w:pPr>
        <w:tabs>
          <w:tab w:val="left" w:pos="501"/>
        </w:tabs>
        <w:spacing w:after="0" w:line="264" w:lineRule="auto"/>
        <w:rPr>
          <w:rFonts w:eastAsia="Times New Roman" w:cs="Times New Roman"/>
          <w:b/>
          <w:bCs/>
          <w:kern w:val="2"/>
          <w:szCs w:val="28"/>
        </w:rPr>
      </w:pPr>
      <w:r w:rsidRPr="008A6435">
        <w:rPr>
          <w:rFonts w:eastAsia="Times New Roman" w:cs="Times New Roman"/>
          <w:b/>
          <w:bCs/>
          <w:kern w:val="2"/>
          <w:szCs w:val="28"/>
        </w:rPr>
        <w:t>I. YÊU CÀU CÂN ĐẠT</w:t>
      </w:r>
    </w:p>
    <w:p w:rsidR="006470A1" w:rsidRPr="008A6435" w:rsidRDefault="0049489B">
      <w:pPr>
        <w:spacing w:after="0" w:line="264" w:lineRule="auto"/>
        <w:ind w:firstLine="567"/>
        <w:rPr>
          <w:rFonts w:eastAsia="Times New Roman" w:cs="Times New Roman"/>
          <w:b/>
          <w:bCs/>
          <w:kern w:val="2"/>
          <w:szCs w:val="28"/>
        </w:rPr>
      </w:pPr>
      <w:r w:rsidRPr="008A6435">
        <w:rPr>
          <w:rFonts w:eastAsia="Times New Roman" w:cs="Times New Roman"/>
          <w:b/>
          <w:bCs/>
          <w:kern w:val="2"/>
          <w:szCs w:val="28"/>
        </w:rPr>
        <w:t>*Năng lực đặc thù:</w:t>
      </w:r>
    </w:p>
    <w:p w:rsidR="006470A1" w:rsidRPr="008A6435" w:rsidRDefault="0049489B">
      <w:pPr>
        <w:spacing w:after="0" w:line="264" w:lineRule="auto"/>
        <w:ind w:firstLine="567"/>
        <w:rPr>
          <w:rFonts w:eastAsia="Times New Roman" w:cs="Times New Roman"/>
          <w:kern w:val="2"/>
          <w:szCs w:val="28"/>
        </w:rPr>
      </w:pPr>
      <w:proofErr w:type="gramStart"/>
      <w:r w:rsidRPr="008A6435">
        <w:rPr>
          <w:rFonts w:eastAsia="Times New Roman" w:cs="Times New Roman"/>
          <w:kern w:val="2"/>
          <w:szCs w:val="28"/>
        </w:rPr>
        <w:t>Biêt cách giãi bài toán “Tìm hai số khi biết hiệu và tỉ sô của hai số dó" và vận dụng giải quyết một số vẩn đề thực tiễn đơn giản.</w:t>
      </w:r>
      <w:proofErr w:type="gramEnd"/>
      <w:r w:rsidRPr="008A6435">
        <w:rPr>
          <w:rFonts w:eastAsia="Times New Roman" w:cs="Times New Roman"/>
          <w:kern w:val="2"/>
          <w:szCs w:val="28"/>
        </w:rPr>
        <w:t xml:space="preserve"> </w:t>
      </w:r>
    </w:p>
    <w:p w:rsidR="006470A1" w:rsidRPr="008A6435" w:rsidRDefault="0049489B">
      <w:pPr>
        <w:spacing w:after="0" w:line="264" w:lineRule="auto"/>
        <w:ind w:firstLine="567"/>
        <w:rPr>
          <w:rFonts w:eastAsia="Times New Roman" w:cs="Times New Roman"/>
          <w:kern w:val="2"/>
          <w:szCs w:val="28"/>
        </w:rPr>
      </w:pPr>
      <w:r w:rsidRPr="008A6435">
        <w:rPr>
          <w:rFonts w:eastAsia="Times New Roman" w:cs="Times New Roman"/>
          <w:b/>
          <w:bCs/>
          <w:kern w:val="2"/>
          <w:szCs w:val="28"/>
        </w:rPr>
        <w:t>Phát triển các NL toán học</w:t>
      </w:r>
      <w:r w:rsidRPr="008A6435">
        <w:rPr>
          <w:rFonts w:eastAsia="Times New Roman" w:cs="Times New Roman"/>
          <w:szCs w:val="28"/>
          <w:lang w:eastAsia="en-GB"/>
        </w:rPr>
        <w:t>:</w:t>
      </w:r>
      <w:r w:rsidRPr="008A6435">
        <w:rPr>
          <w:rFonts w:eastAsia="Times New Roman" w:cs="Times New Roman"/>
          <w:kern w:val="2"/>
          <w:szCs w:val="28"/>
        </w:rPr>
        <w:t xml:space="preserve"> HS có cơ hội dược phát triên NL tư duy và lập luận toán học, NL giải quyết vấn đề toán học, NL giao tiếp toán học. </w:t>
      </w:r>
    </w:p>
    <w:p w:rsidR="006470A1" w:rsidRPr="008A6435" w:rsidRDefault="0049489B">
      <w:pPr>
        <w:spacing w:after="0" w:line="264" w:lineRule="auto"/>
        <w:ind w:firstLine="567"/>
        <w:rPr>
          <w:rFonts w:eastAsia="Times New Roman" w:cs="Times New Roman"/>
          <w:kern w:val="2"/>
          <w:szCs w:val="28"/>
        </w:rPr>
      </w:pPr>
      <w:r w:rsidRPr="008A6435">
        <w:rPr>
          <w:rFonts w:eastAsia="Times New Roman" w:cs="Times New Roman"/>
          <w:b/>
          <w:bCs/>
          <w:kern w:val="2"/>
          <w:szCs w:val="28"/>
        </w:rPr>
        <w:t xml:space="preserve">*Năng lực </w:t>
      </w:r>
      <w:proofErr w:type="gramStart"/>
      <w:r w:rsidRPr="008A6435">
        <w:rPr>
          <w:rFonts w:eastAsia="Times New Roman" w:cs="Times New Roman"/>
          <w:b/>
          <w:bCs/>
          <w:kern w:val="2"/>
          <w:szCs w:val="28"/>
        </w:rPr>
        <w:t>chung</w:t>
      </w:r>
      <w:proofErr w:type="gramEnd"/>
      <w:r w:rsidRPr="008A6435">
        <w:rPr>
          <w:rFonts w:eastAsia="Times New Roman" w:cs="Times New Roman"/>
          <w:kern w:val="2"/>
          <w:szCs w:val="28"/>
        </w:rPr>
        <w:t>: -Phát triển năng lực quan sát, lập luận, thực hành, diễn đạt khi học về dạng toán “Tìm hai số khi biết hiệu và tỉ số của hai số đó”</w:t>
      </w:r>
    </w:p>
    <w:p w:rsidR="006470A1" w:rsidRPr="008A6435" w:rsidRDefault="0049489B">
      <w:pPr>
        <w:spacing w:after="0" w:line="264" w:lineRule="auto"/>
        <w:ind w:firstLine="567"/>
        <w:rPr>
          <w:rFonts w:eastAsia="Times New Roman" w:cs="Times New Roman"/>
          <w:kern w:val="2"/>
          <w:szCs w:val="28"/>
        </w:rPr>
      </w:pPr>
      <w:r w:rsidRPr="008A6435">
        <w:rPr>
          <w:rFonts w:eastAsia="Times New Roman" w:cs="Times New Roman"/>
          <w:b/>
          <w:bCs/>
          <w:kern w:val="2"/>
          <w:szCs w:val="28"/>
        </w:rPr>
        <w:t>*Phẩm chất:</w:t>
      </w:r>
      <w:r w:rsidRPr="008A6435">
        <w:rPr>
          <w:rFonts w:eastAsia="Times New Roman" w:cs="Times New Roman"/>
          <w:kern w:val="2"/>
          <w:szCs w:val="28"/>
        </w:rPr>
        <w:t xml:space="preserve"> -Chăm chỉ trong tính toán và làm bài; trung thực trong đánh giá kết quả học tập cả bản thân, của bạn; có trách nhiệm trong hoạt động nhóm. </w:t>
      </w:r>
    </w:p>
    <w:p w:rsidR="006470A1" w:rsidRPr="008A6435" w:rsidRDefault="0049489B">
      <w:pPr>
        <w:widowControl w:val="0"/>
        <w:numPr>
          <w:ilvl w:val="0"/>
          <w:numId w:val="14"/>
        </w:numPr>
        <w:tabs>
          <w:tab w:val="left" w:pos="580"/>
        </w:tabs>
        <w:spacing w:after="0" w:line="264" w:lineRule="auto"/>
        <w:ind w:left="720"/>
        <w:contextualSpacing/>
        <w:rPr>
          <w:rFonts w:eastAsia="Times New Roman" w:cs="Times New Roman"/>
          <w:b/>
          <w:bCs/>
          <w:kern w:val="2"/>
          <w:szCs w:val="28"/>
        </w:rPr>
      </w:pPr>
      <w:r w:rsidRPr="008A6435">
        <w:rPr>
          <w:rFonts w:eastAsia="Times New Roman" w:cs="Times New Roman"/>
          <w:b/>
          <w:bCs/>
          <w:kern w:val="2"/>
          <w:szCs w:val="28"/>
        </w:rPr>
        <w:t>ĐỒ DÙNG DẠY HỌC</w:t>
      </w:r>
    </w:p>
    <w:p w:rsidR="006470A1" w:rsidRPr="008A6435" w:rsidRDefault="0049489B">
      <w:pPr>
        <w:widowControl w:val="0"/>
        <w:numPr>
          <w:ilvl w:val="0"/>
          <w:numId w:val="7"/>
        </w:numPr>
        <w:tabs>
          <w:tab w:val="left" w:pos="922"/>
        </w:tabs>
        <w:spacing w:after="0" w:line="264" w:lineRule="auto"/>
        <w:ind w:firstLine="600"/>
        <w:rPr>
          <w:rFonts w:eastAsia="Times New Roman" w:cs="Times New Roman"/>
          <w:kern w:val="2"/>
          <w:szCs w:val="28"/>
        </w:rPr>
      </w:pPr>
      <w:r w:rsidRPr="008A6435">
        <w:rPr>
          <w:rFonts w:eastAsia="Times New Roman" w:cs="Times New Roman"/>
          <w:kern w:val="2"/>
          <w:szCs w:val="28"/>
        </w:rPr>
        <w:t xml:space="preserve">Chuẩn bị một số tình huống đơn gian dần tới nhu cầu Tìm hai số khi biết hiệu và tỉ số của hai số đó. </w:t>
      </w:r>
    </w:p>
    <w:p w:rsidR="006470A1" w:rsidRPr="008A6435" w:rsidRDefault="0049489B">
      <w:pPr>
        <w:widowControl w:val="0"/>
        <w:numPr>
          <w:ilvl w:val="0"/>
          <w:numId w:val="7"/>
        </w:numPr>
        <w:tabs>
          <w:tab w:val="left" w:pos="922"/>
        </w:tabs>
        <w:spacing w:after="0" w:line="264" w:lineRule="auto"/>
        <w:ind w:firstLine="600"/>
        <w:rPr>
          <w:rFonts w:eastAsia="Times New Roman" w:cs="Times New Roman"/>
          <w:kern w:val="2"/>
          <w:szCs w:val="28"/>
        </w:rPr>
      </w:pPr>
      <w:r w:rsidRPr="008A6435">
        <w:rPr>
          <w:rFonts w:eastAsia="Times New Roman" w:cs="Times New Roman"/>
          <w:kern w:val="2"/>
          <w:szCs w:val="28"/>
        </w:rPr>
        <w:t xml:space="preserve">Bàng phụ, phiếu học tập. </w:t>
      </w:r>
    </w:p>
    <w:p w:rsidR="006470A1" w:rsidRPr="008A6435" w:rsidRDefault="0049489B">
      <w:pPr>
        <w:tabs>
          <w:tab w:val="left" w:pos="922"/>
        </w:tabs>
        <w:spacing w:after="0" w:line="264" w:lineRule="auto"/>
        <w:rPr>
          <w:rFonts w:eastAsia="Times New Roman" w:cs="Times New Roman"/>
          <w:b/>
          <w:bCs/>
          <w:kern w:val="2"/>
          <w:szCs w:val="28"/>
        </w:rPr>
      </w:pPr>
      <w:r w:rsidRPr="008A6435">
        <w:rPr>
          <w:rFonts w:eastAsia="Times New Roman" w:cs="Times New Roman"/>
          <w:b/>
          <w:bCs/>
          <w:kern w:val="2"/>
          <w:szCs w:val="28"/>
        </w:rPr>
        <w:t xml:space="preserve">III. </w:t>
      </w:r>
      <w:r w:rsidRPr="008A6435">
        <w:rPr>
          <w:rFonts w:eastAsia="Times New Roman" w:cs="Times New Roman"/>
          <w:b/>
          <w:bCs/>
          <w:kern w:val="2"/>
          <w:szCs w:val="28"/>
        </w:rPr>
        <w:tab/>
        <w:t>CÁC HOẠT ĐỘNG DẠY HỌC CHÙ YÉU</w:t>
      </w:r>
    </w:p>
    <w:tbl>
      <w:tblPr>
        <w:tblW w:w="10020"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8"/>
        <w:gridCol w:w="5372"/>
      </w:tblGrid>
      <w:tr w:rsidR="006470A1" w:rsidRPr="008A6435">
        <w:tc>
          <w:tcPr>
            <w:tcW w:w="4648" w:type="dxa"/>
            <w:tcBorders>
              <w:bottom w:val="single" w:sz="4" w:space="0" w:color="000000"/>
            </w:tcBorders>
          </w:tcPr>
          <w:p w:rsidR="006470A1" w:rsidRPr="008A6435" w:rsidRDefault="0049489B">
            <w:pPr>
              <w:spacing w:after="0" w:line="264" w:lineRule="auto"/>
              <w:jc w:val="center"/>
              <w:rPr>
                <w:rFonts w:eastAsia="Times New Roman" w:cs="Times New Roman"/>
                <w:b/>
                <w:szCs w:val="28"/>
              </w:rPr>
            </w:pPr>
            <w:r w:rsidRPr="008A6435">
              <w:rPr>
                <w:rFonts w:eastAsia="Times New Roman" w:cs="Times New Roman"/>
                <w:b/>
                <w:szCs w:val="28"/>
              </w:rPr>
              <w:t>HOẠT ĐỘNG CỦA GV</w:t>
            </w:r>
          </w:p>
        </w:tc>
        <w:tc>
          <w:tcPr>
            <w:tcW w:w="5372" w:type="dxa"/>
            <w:tcBorders>
              <w:bottom w:val="single" w:sz="4" w:space="0" w:color="000000"/>
            </w:tcBorders>
          </w:tcPr>
          <w:p w:rsidR="006470A1" w:rsidRPr="008A6435" w:rsidRDefault="0049489B">
            <w:pPr>
              <w:spacing w:after="0" w:line="264" w:lineRule="auto"/>
              <w:jc w:val="center"/>
              <w:rPr>
                <w:rFonts w:eastAsia="Times New Roman" w:cs="Times New Roman"/>
                <w:b/>
                <w:szCs w:val="28"/>
              </w:rPr>
            </w:pPr>
            <w:r w:rsidRPr="008A6435">
              <w:rPr>
                <w:rFonts w:eastAsia="Times New Roman" w:cs="Times New Roman"/>
                <w:b/>
                <w:szCs w:val="28"/>
              </w:rPr>
              <w:t>HOẠT ĐỘNG CỦA HS</w:t>
            </w:r>
          </w:p>
        </w:tc>
      </w:tr>
      <w:tr w:rsidR="006470A1" w:rsidRPr="008A6435">
        <w:tc>
          <w:tcPr>
            <w:tcW w:w="10020" w:type="dxa"/>
            <w:gridSpan w:val="2"/>
            <w:tcBorders>
              <w:bottom w:val="single" w:sz="4" w:space="0" w:color="auto"/>
            </w:tcBorders>
          </w:tcPr>
          <w:p w:rsidR="006470A1" w:rsidRPr="008A6435" w:rsidRDefault="0049489B">
            <w:pPr>
              <w:spacing w:after="0" w:line="264" w:lineRule="auto"/>
              <w:rPr>
                <w:rFonts w:eastAsia="Times New Roman" w:cs="Times New Roman"/>
                <w:b/>
                <w:szCs w:val="28"/>
              </w:rPr>
            </w:pPr>
            <w:r w:rsidRPr="008A6435">
              <w:rPr>
                <w:rFonts w:eastAsia="Times New Roman" w:cs="Times New Roman"/>
                <w:b/>
                <w:szCs w:val="28"/>
              </w:rPr>
              <w:t xml:space="preserve">A.  Hoạt động khởi động </w:t>
            </w:r>
          </w:p>
        </w:tc>
      </w:tr>
      <w:tr w:rsidR="006470A1" w:rsidRPr="008A6435">
        <w:tc>
          <w:tcPr>
            <w:tcW w:w="4648" w:type="dxa"/>
            <w:tcBorders>
              <w:top w:val="single" w:sz="4" w:space="0" w:color="auto"/>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lastRenderedPageBreak/>
              <w:t>Tổ chức cho HS quan sát tranh và TLCH</w:t>
            </w:r>
          </w:p>
        </w:tc>
        <w:tc>
          <w:tcPr>
            <w:tcW w:w="5372" w:type="dxa"/>
            <w:tcBorders>
              <w:top w:val="single" w:sz="4" w:space="0" w:color="auto"/>
              <w:bottom w:val="nil"/>
            </w:tcBorders>
          </w:tcPr>
          <w:p w:rsidR="006470A1" w:rsidRPr="008A6435" w:rsidRDefault="006470A1">
            <w:pPr>
              <w:pStyle w:val="BodyText"/>
              <w:spacing w:before="0" w:line="264" w:lineRule="auto"/>
              <w:ind w:left="0" w:firstLine="0"/>
              <w:rPr>
                <w:sz w:val="28"/>
                <w:szCs w:val="28"/>
              </w:rPr>
            </w:pP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cs="Times New Roman"/>
                <w:noProof/>
                <w:szCs w:val="28"/>
              </w:rPr>
              <w:drawing>
                <wp:inline distT="0" distB="0" distL="114300" distR="114300" wp14:anchorId="54639DE9" wp14:editId="0CADC937">
                  <wp:extent cx="2919730" cy="1264920"/>
                  <wp:effectExtent l="0" t="0" r="13970" b="11430"/>
                  <wp:docPr id="5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12"/>
                          <pic:cNvPicPr>
                            <a:picLocks noChangeAspect="1"/>
                          </pic:cNvPicPr>
                        </pic:nvPicPr>
                        <pic:blipFill>
                          <a:blip r:embed="rId38"/>
                          <a:stretch>
                            <a:fillRect/>
                          </a:stretch>
                        </pic:blipFill>
                        <pic:spPr>
                          <a:xfrm>
                            <a:off x="0" y="0"/>
                            <a:ext cx="2919730" cy="1264920"/>
                          </a:xfrm>
                          <a:prstGeom prst="rect">
                            <a:avLst/>
                          </a:prstGeom>
                          <a:noFill/>
                          <a:ln>
                            <a:noFill/>
                          </a:ln>
                        </pic:spPr>
                      </pic:pic>
                    </a:graphicData>
                  </a:graphic>
                </wp:inline>
              </w:drawing>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HS quan sát tranh</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Có mấy loại hộp?</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xml:space="preserve">Có 2 loại bóng (hộp to và hộp nhỏ). </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xml:space="preserve">Hộp to hơn hộp nhỏ bao nhiêu chiếc bút màu? </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Hộp to có nhiêu hơn hộp nhỏ 24 cliiêc bút màu</w:t>
            </w:r>
          </w:p>
        </w:tc>
      </w:tr>
      <w:tr w:rsidR="006470A1" w:rsidRPr="008A6435">
        <w:tc>
          <w:tcPr>
            <w:tcW w:w="464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Vậy Hiệu số hộp bóng to với bóng nhỏ là bao nhiêu?</w:t>
            </w:r>
          </w:p>
        </w:tc>
        <w:tc>
          <w:tcPr>
            <w:tcW w:w="5372"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 xml:space="preserve">Hiệu sô cùa hai loại bút màu đó là 24. </w:t>
            </w:r>
          </w:p>
        </w:tc>
      </w:tr>
      <w:tr w:rsidR="006470A1" w:rsidRPr="008A6435">
        <w:tc>
          <w:tcPr>
            <w:tcW w:w="4648" w:type="dxa"/>
            <w:tcBorders>
              <w:top w:val="nil"/>
              <w:bottom w:val="nil"/>
            </w:tcBorders>
          </w:tcPr>
          <w:p w:rsidR="006470A1" w:rsidRPr="008A6435" w:rsidRDefault="0049489B">
            <w:pPr>
              <w:tabs>
                <w:tab w:val="left" w:pos="164"/>
              </w:tabs>
              <w:spacing w:after="0" w:line="264" w:lineRule="auto"/>
              <w:rPr>
                <w:rFonts w:eastAsia="Times New Roman" w:cs="Times New Roman"/>
                <w:kern w:val="2"/>
                <w:szCs w:val="28"/>
              </w:rPr>
            </w:pPr>
            <w:r w:rsidRPr="008A6435">
              <w:rPr>
                <w:rFonts w:eastAsia="Times New Roman" w:cs="Times New Roman"/>
                <w:kern w:val="2"/>
                <w:szCs w:val="28"/>
              </w:rPr>
              <w:t>-</w:t>
            </w:r>
            <w:r w:rsidRPr="008A6435">
              <w:rPr>
                <w:rFonts w:eastAsia="Times New Roman" w:cs="Times New Roman"/>
                <w:kern w:val="2"/>
                <w:szCs w:val="28"/>
              </w:rPr>
              <w:tab/>
              <w:t>Tỉ sô hộp to và hộp nhỏ bao nhiêu?</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Tỉ sô số bút màu trong hộp hộp to và hộp nhỏ là 5/3</w:t>
            </w:r>
          </w:p>
        </w:tc>
      </w:tr>
      <w:tr w:rsidR="006470A1" w:rsidRPr="008A6435">
        <w:tc>
          <w:tcPr>
            <w:tcW w:w="464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Tính số bút màu trong hộp hộp to và hộp nhỏ</w:t>
            </w:r>
          </w:p>
        </w:tc>
        <w:tc>
          <w:tcPr>
            <w:tcW w:w="5372" w:type="dxa"/>
            <w:tcBorders>
              <w:top w:val="nil"/>
              <w:bottom w:val="nil"/>
            </w:tcBorders>
          </w:tcPr>
          <w:p w:rsidR="006470A1" w:rsidRPr="008A6435" w:rsidRDefault="006470A1">
            <w:pPr>
              <w:pStyle w:val="BodyText"/>
              <w:spacing w:before="0" w:line="264" w:lineRule="auto"/>
              <w:ind w:left="0" w:firstLine="0"/>
              <w:jc w:val="both"/>
              <w:rPr>
                <w:sz w:val="28"/>
                <w:szCs w:val="28"/>
              </w:rPr>
            </w:pPr>
          </w:p>
        </w:tc>
      </w:tr>
      <w:tr w:rsidR="006470A1" w:rsidRPr="008A6435">
        <w:tc>
          <w:tcPr>
            <w:tcW w:w="464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Bài toán đưa ra đã cho biết gì?</w:t>
            </w:r>
          </w:p>
        </w:tc>
        <w:tc>
          <w:tcPr>
            <w:tcW w:w="5372"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Cho biết hiệu số bút màu ở thộp to và hộp nhỏ cùng với tỉ số của bút màu trong hộp to với hộp nhỏ</w:t>
            </w:r>
          </w:p>
        </w:tc>
      </w:tr>
      <w:tr w:rsidR="006470A1" w:rsidRPr="008A6435">
        <w:tc>
          <w:tcPr>
            <w:tcW w:w="4648" w:type="dxa"/>
            <w:tcBorders>
              <w:top w:val="nil"/>
              <w:bottom w:val="nil"/>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Bài toán yêu cầu gì?</w:t>
            </w:r>
          </w:p>
        </w:tc>
        <w:tc>
          <w:tcPr>
            <w:tcW w:w="5372"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Tìm số bút màu trong hộp hộp to và hộp nhỏ</w:t>
            </w:r>
          </w:p>
        </w:tc>
      </w:tr>
      <w:tr w:rsidR="006470A1" w:rsidRPr="008A6435">
        <w:tc>
          <w:tcPr>
            <w:tcW w:w="4648" w:type="dxa"/>
            <w:tcBorders>
              <w:top w:val="nil"/>
              <w:bottom w:val="single" w:sz="4" w:space="0" w:color="auto"/>
            </w:tcBorders>
          </w:tcPr>
          <w:p w:rsidR="006470A1" w:rsidRPr="008A6435" w:rsidRDefault="0049489B">
            <w:pPr>
              <w:spacing w:after="0" w:line="264" w:lineRule="auto"/>
              <w:jc w:val="both"/>
              <w:rPr>
                <w:rFonts w:eastAsia="Times New Roman" w:cs="Times New Roman"/>
                <w:kern w:val="2"/>
                <w:szCs w:val="28"/>
              </w:rPr>
            </w:pPr>
            <w:r w:rsidRPr="008A6435">
              <w:rPr>
                <w:rFonts w:eastAsia="Times New Roman" w:cs="Times New Roman"/>
                <w:kern w:val="2"/>
                <w:szCs w:val="28"/>
              </w:rPr>
              <w:t xml:space="preserve">Vậy làm thế nào để tìm hai số khi biết Hiệu và tỉ số của hai số đó, chúng ta cùng tìm hiểu. </w:t>
            </w:r>
          </w:p>
        </w:tc>
        <w:tc>
          <w:tcPr>
            <w:tcW w:w="5372" w:type="dxa"/>
            <w:tcBorders>
              <w:top w:val="nil"/>
              <w:bottom w:val="single" w:sz="4" w:space="0" w:color="auto"/>
            </w:tcBorders>
          </w:tcPr>
          <w:p w:rsidR="006470A1" w:rsidRPr="008A6435" w:rsidRDefault="0049489B">
            <w:pPr>
              <w:pStyle w:val="BodyText"/>
              <w:spacing w:before="0" w:line="264" w:lineRule="auto"/>
              <w:ind w:left="0" w:firstLine="0"/>
              <w:jc w:val="both"/>
              <w:rPr>
                <w:sz w:val="28"/>
                <w:szCs w:val="28"/>
              </w:rPr>
            </w:pPr>
            <w:r w:rsidRPr="008A6435">
              <w:rPr>
                <w:sz w:val="28"/>
                <w:szCs w:val="28"/>
              </w:rPr>
              <w:t>HS lắng nghe</w:t>
            </w:r>
          </w:p>
        </w:tc>
      </w:tr>
      <w:tr w:rsidR="006470A1" w:rsidRPr="008A6435">
        <w:trPr>
          <w:trHeight w:val="920"/>
        </w:trPr>
        <w:tc>
          <w:tcPr>
            <w:tcW w:w="10020" w:type="dxa"/>
            <w:gridSpan w:val="2"/>
            <w:tcBorders>
              <w:top w:val="single" w:sz="4" w:space="0" w:color="auto"/>
              <w:left w:val="single" w:sz="4" w:space="0" w:color="auto"/>
              <w:bottom w:val="single" w:sz="4" w:space="0" w:color="auto"/>
              <w:right w:val="single" w:sz="4" w:space="0" w:color="auto"/>
            </w:tcBorders>
          </w:tcPr>
          <w:p w:rsidR="006470A1" w:rsidRPr="008A6435" w:rsidRDefault="0049489B">
            <w:pPr>
              <w:pStyle w:val="BodyText"/>
              <w:spacing w:before="0" w:line="264" w:lineRule="auto"/>
              <w:ind w:left="0" w:firstLine="0"/>
              <w:rPr>
                <w:b/>
                <w:bCs/>
                <w:sz w:val="28"/>
                <w:szCs w:val="28"/>
              </w:rPr>
            </w:pPr>
            <w:r w:rsidRPr="008A6435">
              <w:rPr>
                <w:b/>
                <w:bCs/>
                <w:sz w:val="28"/>
                <w:szCs w:val="28"/>
              </w:rPr>
              <w:t>B.  Hoạt động hình thành kiến thức</w:t>
            </w:r>
          </w:p>
          <w:p w:rsidR="006470A1" w:rsidRPr="008A6435" w:rsidRDefault="0049489B">
            <w:pPr>
              <w:pStyle w:val="BodyText"/>
              <w:spacing w:before="0" w:line="264" w:lineRule="auto"/>
              <w:ind w:left="0" w:firstLine="0"/>
              <w:rPr>
                <w:sz w:val="28"/>
                <w:szCs w:val="28"/>
              </w:rPr>
            </w:pPr>
            <w:r w:rsidRPr="008A6435">
              <w:rPr>
                <w:sz w:val="28"/>
                <w:szCs w:val="28"/>
              </w:rPr>
              <w:t xml:space="preserve">*Mục tiêu: HS biết cách giải bài toán “Tìm hai số khi biết hiệu và tỉ số của hai </w:t>
            </w:r>
            <w:r w:rsidRPr="008A6435">
              <w:rPr>
                <w:sz w:val="28"/>
                <w:szCs w:val="28"/>
                <w:lang w:bidi="en-US"/>
              </w:rPr>
              <w:t xml:space="preserve">số </w:t>
            </w:r>
            <w:r w:rsidRPr="008A6435">
              <w:rPr>
                <w:sz w:val="28"/>
                <w:szCs w:val="28"/>
              </w:rPr>
              <w:t>đó”</w:t>
            </w:r>
          </w:p>
        </w:tc>
      </w:tr>
      <w:tr w:rsidR="006470A1" w:rsidRPr="008A6435">
        <w:tc>
          <w:tcPr>
            <w:tcW w:w="4648" w:type="dxa"/>
            <w:tcBorders>
              <w:top w:val="single" w:sz="4" w:space="0" w:color="auto"/>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b/>
                <w:bCs/>
                <w:kern w:val="2"/>
                <w:szCs w:val="28"/>
              </w:rPr>
              <w:t xml:space="preserve">Bài 1. </w:t>
            </w:r>
            <w:r w:rsidRPr="008A6435">
              <w:rPr>
                <w:rFonts w:eastAsia="Times New Roman" w:cs="Times New Roman"/>
                <w:kern w:val="2"/>
                <w:szCs w:val="28"/>
              </w:rPr>
              <w:t xml:space="preserve"> Đọc và phân tích bài toán. </w:t>
            </w:r>
          </w:p>
        </w:tc>
        <w:tc>
          <w:tcPr>
            <w:tcW w:w="5372" w:type="dxa"/>
            <w:tcBorders>
              <w:top w:val="single" w:sz="4" w:space="0" w:color="auto"/>
              <w:bottom w:val="nil"/>
            </w:tcBorders>
          </w:tcPr>
          <w:p w:rsidR="006470A1" w:rsidRPr="008A6435" w:rsidRDefault="0049489B">
            <w:pPr>
              <w:pStyle w:val="BodyText"/>
              <w:numPr>
                <w:ilvl w:val="0"/>
                <w:numId w:val="7"/>
              </w:numPr>
              <w:tabs>
                <w:tab w:val="left" w:pos="185"/>
              </w:tabs>
              <w:spacing w:before="0" w:line="264" w:lineRule="auto"/>
              <w:ind w:left="0" w:firstLine="0"/>
              <w:rPr>
                <w:sz w:val="28"/>
                <w:szCs w:val="28"/>
              </w:rPr>
            </w:pPr>
            <w:r w:rsidRPr="008A6435">
              <w:rPr>
                <w:sz w:val="28"/>
                <w:szCs w:val="28"/>
              </w:rPr>
              <w:t>2 HS đọc, phân tích.  HS khác theo dõi</w:t>
            </w:r>
          </w:p>
        </w:tc>
      </w:tr>
      <w:tr w:rsidR="006470A1" w:rsidRPr="008A6435">
        <w:tc>
          <w:tcPr>
            <w:tcW w:w="4648" w:type="dxa"/>
            <w:tcBorders>
              <w:top w:val="nil"/>
              <w:bottom w:val="nil"/>
            </w:tcBorders>
          </w:tcPr>
          <w:p w:rsidR="006470A1" w:rsidRPr="008A6435" w:rsidRDefault="006470A1">
            <w:pPr>
              <w:spacing w:after="0" w:line="264" w:lineRule="auto"/>
              <w:rPr>
                <w:rFonts w:eastAsia="Times New Roman" w:cs="Times New Roman"/>
                <w:kern w:val="2"/>
                <w:szCs w:val="28"/>
              </w:rPr>
            </w:pP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xml:space="preserve">+ Bài toán cho biêt:  Hiệu hai sô 24.  Tỉ số của hai số là 5/3. </w:t>
            </w:r>
          </w:p>
          <w:p w:rsidR="006470A1" w:rsidRPr="008A6435" w:rsidRDefault="0049489B">
            <w:pPr>
              <w:pStyle w:val="BodyText"/>
              <w:spacing w:before="0" w:line="264" w:lineRule="auto"/>
              <w:ind w:left="0" w:firstLine="0"/>
              <w:rPr>
                <w:sz w:val="28"/>
                <w:szCs w:val="28"/>
              </w:rPr>
            </w:pPr>
            <w:r w:rsidRPr="008A6435">
              <w:rPr>
                <w:sz w:val="28"/>
                <w:szCs w:val="28"/>
              </w:rPr>
              <w:t xml:space="preserve">+ Bài toán hói: “'Tìm hai số đó”. </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Tỉ số cảu hai số là 5/3 biểu thị điều gì?</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Nếu số lớn là 5 phần bằng nhau thì số bé là 3 phần như thế</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xml:space="preserve">GV hướng dẫn HS biểu thị tỉ số bằng sơ đồ. </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HS quan sát</w:t>
            </w:r>
          </w:p>
        </w:tc>
      </w:tr>
      <w:tr w:rsidR="006470A1" w:rsidRPr="008A6435">
        <w:tc>
          <w:tcPr>
            <w:tcW w:w="4648" w:type="dxa"/>
            <w:tcBorders>
              <w:top w:val="nil"/>
              <w:bottom w:val="nil"/>
            </w:tcBorders>
          </w:tcPr>
          <w:p w:rsidR="006470A1" w:rsidRPr="008A6435" w:rsidRDefault="0049489B">
            <w:pPr>
              <w:pStyle w:val="ListParagraph"/>
              <w:numPr>
                <w:ilvl w:val="0"/>
                <w:numId w:val="7"/>
              </w:numPr>
              <w:tabs>
                <w:tab w:val="left" w:pos="172"/>
              </w:tabs>
              <w:spacing w:before="0" w:line="264" w:lineRule="auto"/>
              <w:ind w:left="0"/>
              <w:rPr>
                <w:kern w:val="2"/>
                <w:sz w:val="28"/>
                <w:szCs w:val="28"/>
              </w:rPr>
            </w:pPr>
            <w:r w:rsidRPr="008A6435">
              <w:rPr>
                <w:kern w:val="2"/>
                <w:sz w:val="28"/>
                <w:szCs w:val="28"/>
              </w:rPr>
              <w:t>Yêu cầu HS thảo luận nhóm: thào luận cách tìm hai số khi biết hiệu và tỉ số của hai số đó</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xml:space="preserve">HS quan sát sơ đô, suy nghĩ tìm cách giãi quyết vấn đề và chia sẻ với bạn cùng nhóm. </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xml:space="preserve">GV gợi ý: </w:t>
            </w:r>
          </w:p>
        </w:tc>
        <w:tc>
          <w:tcPr>
            <w:tcW w:w="5372" w:type="dxa"/>
            <w:tcBorders>
              <w:top w:val="nil"/>
              <w:bottom w:val="nil"/>
            </w:tcBorders>
          </w:tcPr>
          <w:p w:rsidR="006470A1" w:rsidRPr="008A6435" w:rsidRDefault="006470A1">
            <w:pPr>
              <w:pStyle w:val="BodyText"/>
              <w:spacing w:before="0" w:line="264" w:lineRule="auto"/>
              <w:ind w:left="0" w:firstLine="0"/>
              <w:rPr>
                <w:sz w:val="28"/>
                <w:szCs w:val="28"/>
              </w:rPr>
            </w:pP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Số lớn hơn số bé mấy phần?</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Tìm hiệu số phần bằng nhau 5 - 3 = 2</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2 phần này có giá trị bằng bao nhiêu?</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2 phần này có giá trị bằng tổng là 24</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Vậy muốn tìm giá trị 1 phần ta làm thế nào?</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Tính giá trị 1 phẩn 24:2 = 12</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lastRenderedPageBreak/>
              <w:t>Muốn tìm sổ lớn ta phái làm gì?</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Lấy giá trị 1 phân nhân vời số phần tương ứng, ta có: số lớn là: 12 x 5 = 60</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Vậy số bé bàng bao nhiêu?</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Số bé là: 12 x 3 = 36 hoặc 60 - 24 = 36</w:t>
            </w:r>
          </w:p>
        </w:tc>
      </w:tr>
      <w:tr w:rsidR="006470A1" w:rsidRPr="008A6435">
        <w:tc>
          <w:tcPr>
            <w:tcW w:w="4648" w:type="dxa"/>
            <w:tcBorders>
              <w:top w:val="nil"/>
              <w:bottom w:val="nil"/>
            </w:tcBorders>
          </w:tcPr>
          <w:p w:rsidR="006470A1" w:rsidRPr="008A6435" w:rsidRDefault="0049489B">
            <w:pPr>
              <w:pStyle w:val="ListParagraph"/>
              <w:numPr>
                <w:ilvl w:val="0"/>
                <w:numId w:val="7"/>
              </w:numPr>
              <w:tabs>
                <w:tab w:val="left" w:pos="172"/>
              </w:tabs>
              <w:spacing w:before="0" w:line="264" w:lineRule="auto"/>
              <w:ind w:left="0" w:hanging="30"/>
              <w:rPr>
                <w:kern w:val="2"/>
                <w:sz w:val="28"/>
                <w:szCs w:val="28"/>
              </w:rPr>
            </w:pPr>
            <w:r w:rsidRPr="008A6435">
              <w:rPr>
                <w:kern w:val="2"/>
                <w:sz w:val="28"/>
                <w:szCs w:val="28"/>
              </w:rPr>
              <w:t>Gọi HS trình bày</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xml:space="preserve">HS nêu câu lời giái và trinh bày bài giài như SGK. </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GV chốt lại: Với dạng “Tìm hai số khi biết hiệu và ti số của hai số đó”, khi giai thường liến hành theo bốn bước:</w:t>
            </w:r>
          </w:p>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xml:space="preserve">+ Bước 1: Vẽ sơ đồ. </w:t>
            </w:r>
          </w:p>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xml:space="preserve">+ Bước 2: Tìm hiệu số phần bằng nhau. </w:t>
            </w:r>
          </w:p>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xml:space="preserve">+ Bước 3: Tìm giá trị một phân. </w:t>
            </w:r>
          </w:p>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Bước 4: Tìm số lớn</w:t>
            </w:r>
          </w:p>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Bước 5: Tìm sô bé</w:t>
            </w:r>
          </w:p>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xml:space="preserve">Lưu ý, HS có thể tìm số lớn trước hoặc số bé trước đều được. </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HS lắng nghe, nhắc lại</w:t>
            </w:r>
          </w:p>
        </w:tc>
      </w:tr>
      <w:tr w:rsidR="006470A1" w:rsidRPr="008A6435">
        <w:tc>
          <w:tcPr>
            <w:tcW w:w="4648" w:type="dxa"/>
            <w:tcBorders>
              <w:top w:val="nil"/>
              <w:bottom w:val="single" w:sz="4" w:space="0" w:color="auto"/>
            </w:tcBorders>
          </w:tcPr>
          <w:p w:rsidR="006470A1" w:rsidRPr="008A6435" w:rsidRDefault="0049489B">
            <w:pPr>
              <w:pStyle w:val="ListParagraph"/>
              <w:numPr>
                <w:ilvl w:val="0"/>
                <w:numId w:val="7"/>
              </w:numPr>
              <w:spacing w:before="0" w:line="264" w:lineRule="auto"/>
              <w:ind w:left="0" w:hanging="172"/>
              <w:rPr>
                <w:kern w:val="2"/>
                <w:sz w:val="28"/>
                <w:szCs w:val="28"/>
              </w:rPr>
            </w:pPr>
            <w:r w:rsidRPr="008A6435">
              <w:rPr>
                <w:kern w:val="2"/>
                <w:sz w:val="28"/>
                <w:szCs w:val="28"/>
              </w:rPr>
              <w:t xml:space="preserve">Yêu cầu HS thực hành qua ví dụ: Tìm hai số khi biết hiệu của hai số là 6.  Tỉ số của hai số là 2/5. </w:t>
            </w:r>
          </w:p>
        </w:tc>
        <w:tc>
          <w:tcPr>
            <w:tcW w:w="5372" w:type="dxa"/>
            <w:tcBorders>
              <w:top w:val="nil"/>
              <w:bottom w:val="single" w:sz="4" w:space="0" w:color="auto"/>
            </w:tcBorders>
          </w:tcPr>
          <w:p w:rsidR="006470A1" w:rsidRPr="008A6435" w:rsidRDefault="0049489B">
            <w:pPr>
              <w:pStyle w:val="BodyText"/>
              <w:spacing w:before="0" w:line="264" w:lineRule="auto"/>
              <w:ind w:left="0" w:firstLine="0"/>
              <w:rPr>
                <w:sz w:val="28"/>
                <w:szCs w:val="28"/>
              </w:rPr>
            </w:pPr>
            <w:r w:rsidRPr="008A6435">
              <w:rPr>
                <w:sz w:val="28"/>
                <w:szCs w:val="28"/>
              </w:rPr>
              <w:t xml:space="preserve">HS trình bày theo các bước giải. </w:t>
            </w:r>
          </w:p>
        </w:tc>
      </w:tr>
      <w:tr w:rsidR="006470A1" w:rsidRPr="008A6435">
        <w:tc>
          <w:tcPr>
            <w:tcW w:w="10020" w:type="dxa"/>
            <w:gridSpan w:val="2"/>
            <w:tcBorders>
              <w:top w:val="single" w:sz="4" w:space="0" w:color="auto"/>
              <w:left w:val="single" w:sz="4" w:space="0" w:color="auto"/>
              <w:bottom w:val="single" w:sz="4" w:space="0" w:color="auto"/>
              <w:right w:val="single" w:sz="4" w:space="0" w:color="auto"/>
            </w:tcBorders>
          </w:tcPr>
          <w:p w:rsidR="006470A1" w:rsidRPr="008A6435" w:rsidRDefault="0049489B">
            <w:pPr>
              <w:pStyle w:val="BodyText"/>
              <w:spacing w:before="0" w:line="264" w:lineRule="auto"/>
              <w:ind w:left="0" w:firstLine="0"/>
              <w:rPr>
                <w:b/>
                <w:bCs/>
                <w:sz w:val="28"/>
                <w:szCs w:val="28"/>
              </w:rPr>
            </w:pPr>
            <w:r w:rsidRPr="008A6435">
              <w:rPr>
                <w:b/>
                <w:bCs/>
                <w:sz w:val="28"/>
                <w:szCs w:val="28"/>
              </w:rPr>
              <w:t>C.  Hoạt động thực hành, luyện tập</w:t>
            </w:r>
          </w:p>
          <w:p w:rsidR="006470A1" w:rsidRPr="008A6435" w:rsidRDefault="0049489B">
            <w:pPr>
              <w:pStyle w:val="BodyText"/>
              <w:spacing w:before="0" w:line="264" w:lineRule="auto"/>
              <w:ind w:left="0" w:firstLine="0"/>
              <w:rPr>
                <w:sz w:val="28"/>
                <w:szCs w:val="28"/>
              </w:rPr>
            </w:pPr>
            <w:r w:rsidRPr="008A6435">
              <w:rPr>
                <w:sz w:val="28"/>
                <w:szCs w:val="28"/>
              </w:rPr>
              <w:t xml:space="preserve">*Mục tiêu: HS luyện tập cách tìm hai số khi biết hiệu và tỉ số của hai số </w:t>
            </w:r>
          </w:p>
        </w:tc>
      </w:tr>
      <w:tr w:rsidR="006470A1" w:rsidRPr="008A6435">
        <w:tc>
          <w:tcPr>
            <w:tcW w:w="4648" w:type="dxa"/>
            <w:tcBorders>
              <w:top w:val="single" w:sz="4" w:space="0" w:color="auto"/>
              <w:bottom w:val="nil"/>
            </w:tcBorders>
          </w:tcPr>
          <w:p w:rsidR="006470A1" w:rsidRPr="008A6435" w:rsidRDefault="0049489B">
            <w:pPr>
              <w:pStyle w:val="BodyText"/>
              <w:tabs>
                <w:tab w:val="left" w:pos="1070"/>
              </w:tabs>
              <w:spacing w:before="0" w:line="264" w:lineRule="auto"/>
              <w:ind w:left="0" w:firstLine="0"/>
              <w:rPr>
                <w:sz w:val="28"/>
                <w:szCs w:val="28"/>
              </w:rPr>
            </w:pPr>
            <w:r w:rsidRPr="008A6435">
              <w:rPr>
                <w:b/>
                <w:bCs/>
                <w:sz w:val="28"/>
                <w:szCs w:val="28"/>
              </w:rPr>
              <w:t xml:space="preserve">Bài 1. </w:t>
            </w:r>
            <w:r w:rsidRPr="008A6435">
              <w:rPr>
                <w:sz w:val="28"/>
                <w:szCs w:val="28"/>
              </w:rPr>
              <w:t xml:space="preserve"> Yêu cầu HS đọc</w:t>
            </w:r>
          </w:p>
        </w:tc>
        <w:tc>
          <w:tcPr>
            <w:tcW w:w="5372" w:type="dxa"/>
            <w:tcBorders>
              <w:top w:val="single" w:sz="4" w:space="0" w:color="auto"/>
              <w:bottom w:val="nil"/>
            </w:tcBorders>
          </w:tcPr>
          <w:p w:rsidR="006470A1" w:rsidRPr="008A6435" w:rsidRDefault="0049489B">
            <w:pPr>
              <w:pStyle w:val="BodyText"/>
              <w:spacing w:before="0" w:line="264" w:lineRule="auto"/>
              <w:ind w:left="0" w:firstLine="0"/>
              <w:rPr>
                <w:sz w:val="28"/>
                <w:szCs w:val="28"/>
              </w:rPr>
            </w:pPr>
            <w:r w:rsidRPr="008A6435">
              <w:rPr>
                <w:sz w:val="28"/>
                <w:szCs w:val="28"/>
              </w:rPr>
              <w:t xml:space="preserve">HS đọc bài.  </w:t>
            </w:r>
          </w:p>
        </w:tc>
      </w:tr>
      <w:tr w:rsidR="006470A1" w:rsidRPr="008A6435">
        <w:tc>
          <w:tcPr>
            <w:tcW w:w="4648" w:type="dxa"/>
            <w:tcBorders>
              <w:top w:val="nil"/>
              <w:bottom w:val="nil"/>
            </w:tcBorders>
          </w:tcPr>
          <w:p w:rsidR="006470A1" w:rsidRPr="008A6435" w:rsidRDefault="0049489B">
            <w:pPr>
              <w:pStyle w:val="ListParagraph"/>
              <w:numPr>
                <w:ilvl w:val="0"/>
                <w:numId w:val="7"/>
              </w:numPr>
              <w:spacing w:before="0" w:line="264" w:lineRule="auto"/>
              <w:ind w:left="0" w:hanging="172"/>
              <w:rPr>
                <w:kern w:val="2"/>
                <w:sz w:val="28"/>
                <w:szCs w:val="28"/>
              </w:rPr>
            </w:pPr>
            <w:r w:rsidRPr="008A6435">
              <w:rPr>
                <w:sz w:val="28"/>
                <w:szCs w:val="28"/>
              </w:rPr>
              <w:t xml:space="preserve">Hướng dẫn HS nhận biết dạng toán: ‘Tìm hai số khi biết hiệu và ti số của hai số đó”. </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xml:space="preserve">HS xác định hiệu, tỉ số của hai số trong từng trường hợp. </w:t>
            </w:r>
          </w:p>
        </w:tc>
      </w:tr>
      <w:tr w:rsidR="006470A1" w:rsidRPr="008A6435">
        <w:tc>
          <w:tcPr>
            <w:tcW w:w="4648" w:type="dxa"/>
            <w:tcBorders>
              <w:top w:val="nil"/>
              <w:bottom w:val="nil"/>
            </w:tcBorders>
          </w:tcPr>
          <w:p w:rsidR="006470A1" w:rsidRPr="008A6435" w:rsidRDefault="0049489B">
            <w:pPr>
              <w:pStyle w:val="ListParagraph"/>
              <w:numPr>
                <w:ilvl w:val="0"/>
                <w:numId w:val="7"/>
              </w:numPr>
              <w:spacing w:before="0" w:line="264" w:lineRule="auto"/>
              <w:ind w:left="0" w:hanging="172"/>
              <w:rPr>
                <w:kern w:val="2"/>
                <w:sz w:val="28"/>
                <w:szCs w:val="28"/>
              </w:rPr>
            </w:pPr>
            <w:r w:rsidRPr="008A6435">
              <w:rPr>
                <w:kern w:val="2"/>
                <w:sz w:val="28"/>
                <w:szCs w:val="28"/>
              </w:rPr>
              <w:t>Yêu cầu HS thực hiện vào vở</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xml:space="preserve">HS làm vở, đổi vở kiểm tra chéo nếu làm xong.  </w:t>
            </w:r>
          </w:p>
        </w:tc>
      </w:tr>
      <w:tr w:rsidR="006470A1" w:rsidRPr="008A6435">
        <w:tc>
          <w:tcPr>
            <w:tcW w:w="4648" w:type="dxa"/>
            <w:tcBorders>
              <w:top w:val="nil"/>
              <w:bottom w:val="nil"/>
            </w:tcBorders>
          </w:tcPr>
          <w:p w:rsidR="006470A1" w:rsidRPr="008A6435" w:rsidRDefault="0049489B">
            <w:pPr>
              <w:pStyle w:val="ListParagraph"/>
              <w:numPr>
                <w:ilvl w:val="0"/>
                <w:numId w:val="7"/>
              </w:numPr>
              <w:spacing w:before="0" w:line="264" w:lineRule="auto"/>
              <w:ind w:left="0" w:hanging="172"/>
              <w:rPr>
                <w:kern w:val="2"/>
                <w:sz w:val="28"/>
                <w:szCs w:val="28"/>
              </w:rPr>
            </w:pPr>
            <w:r w:rsidRPr="008A6435">
              <w:rPr>
                <w:kern w:val="2"/>
                <w:sz w:val="28"/>
                <w:szCs w:val="28"/>
              </w:rPr>
              <w:t xml:space="preserve">Gọi HS trình bày bài.  </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xml:space="preserve">HS trình bày, nhận xét. </w:t>
            </w:r>
          </w:p>
        </w:tc>
      </w:tr>
      <w:tr w:rsidR="006470A1" w:rsidRPr="008A6435">
        <w:tc>
          <w:tcPr>
            <w:tcW w:w="4648" w:type="dxa"/>
            <w:tcBorders>
              <w:top w:val="nil"/>
              <w:bottom w:val="nil"/>
            </w:tcBorders>
          </w:tcPr>
          <w:p w:rsidR="006470A1" w:rsidRPr="008A6435" w:rsidRDefault="0049489B">
            <w:pPr>
              <w:pStyle w:val="ListParagraph"/>
              <w:numPr>
                <w:ilvl w:val="0"/>
                <w:numId w:val="7"/>
              </w:numPr>
              <w:spacing w:before="0" w:line="264" w:lineRule="auto"/>
              <w:ind w:left="0" w:hanging="172"/>
              <w:rPr>
                <w:kern w:val="2"/>
                <w:sz w:val="28"/>
                <w:szCs w:val="28"/>
              </w:rPr>
            </w:pPr>
            <w:r w:rsidRPr="008A6435">
              <w:rPr>
                <w:kern w:val="2"/>
                <w:sz w:val="28"/>
                <w:szCs w:val="28"/>
              </w:rPr>
              <w:t>GV nhận xét chung</w:t>
            </w:r>
          </w:p>
        </w:tc>
        <w:tc>
          <w:tcPr>
            <w:tcW w:w="5372" w:type="dxa"/>
            <w:tcBorders>
              <w:top w:val="nil"/>
              <w:bottom w:val="nil"/>
            </w:tcBorders>
          </w:tcPr>
          <w:p w:rsidR="006470A1" w:rsidRPr="008A6435" w:rsidRDefault="006470A1">
            <w:pPr>
              <w:pStyle w:val="BodyText"/>
              <w:spacing w:before="0" w:line="264" w:lineRule="auto"/>
              <w:ind w:left="0" w:firstLine="0"/>
              <w:rPr>
                <w:sz w:val="28"/>
                <w:szCs w:val="28"/>
              </w:rPr>
            </w:pPr>
          </w:p>
        </w:tc>
      </w:tr>
      <w:tr w:rsidR="006470A1" w:rsidRPr="008A6435">
        <w:tc>
          <w:tcPr>
            <w:tcW w:w="4648" w:type="dxa"/>
            <w:tcBorders>
              <w:top w:val="nil"/>
              <w:bottom w:val="nil"/>
            </w:tcBorders>
          </w:tcPr>
          <w:p w:rsidR="006470A1" w:rsidRPr="008A6435" w:rsidRDefault="0049489B">
            <w:pPr>
              <w:pStyle w:val="ListParagraph"/>
              <w:spacing w:before="0" w:line="264" w:lineRule="auto"/>
              <w:ind w:left="0"/>
              <w:rPr>
                <w:kern w:val="2"/>
                <w:sz w:val="28"/>
                <w:szCs w:val="28"/>
              </w:rPr>
            </w:pPr>
            <w:r w:rsidRPr="008A6435">
              <w:rPr>
                <w:b/>
                <w:bCs/>
                <w:kern w:val="2"/>
                <w:sz w:val="28"/>
                <w:szCs w:val="28"/>
              </w:rPr>
              <w:t xml:space="preserve">Bài 2. </w:t>
            </w:r>
            <w:r w:rsidRPr="008A6435">
              <w:rPr>
                <w:kern w:val="2"/>
                <w:sz w:val="28"/>
                <w:szCs w:val="28"/>
              </w:rPr>
              <w:t xml:space="preserve"> Gọi HS đọc bài</w:t>
            </w:r>
          </w:p>
        </w:tc>
        <w:tc>
          <w:tcPr>
            <w:tcW w:w="5372" w:type="dxa"/>
            <w:tcBorders>
              <w:top w:val="nil"/>
              <w:bottom w:val="nil"/>
            </w:tcBorders>
          </w:tcPr>
          <w:p w:rsidR="006470A1" w:rsidRPr="008A6435" w:rsidRDefault="006470A1">
            <w:pPr>
              <w:pStyle w:val="BodyText"/>
              <w:spacing w:before="0" w:line="264" w:lineRule="auto"/>
              <w:ind w:left="0" w:firstLine="0"/>
              <w:rPr>
                <w:sz w:val="28"/>
                <w:szCs w:val="28"/>
              </w:rPr>
            </w:pPr>
          </w:p>
        </w:tc>
      </w:tr>
      <w:tr w:rsidR="006470A1" w:rsidRPr="008A6435">
        <w:tc>
          <w:tcPr>
            <w:tcW w:w="4648" w:type="dxa"/>
            <w:tcBorders>
              <w:top w:val="nil"/>
              <w:bottom w:val="nil"/>
            </w:tcBorders>
          </w:tcPr>
          <w:p w:rsidR="006470A1" w:rsidRPr="008A6435" w:rsidRDefault="0049489B">
            <w:pPr>
              <w:pStyle w:val="ListParagraph"/>
              <w:numPr>
                <w:ilvl w:val="0"/>
                <w:numId w:val="7"/>
              </w:numPr>
              <w:spacing w:before="0" w:line="264" w:lineRule="auto"/>
              <w:ind w:left="0" w:hanging="172"/>
              <w:rPr>
                <w:kern w:val="2"/>
                <w:sz w:val="28"/>
                <w:szCs w:val="28"/>
              </w:rPr>
            </w:pPr>
            <w:r w:rsidRPr="008A6435">
              <w:rPr>
                <w:sz w:val="28"/>
                <w:szCs w:val="28"/>
              </w:rPr>
              <w:t xml:space="preserve">Hướng dẫn HS nhận biết dạng toán: ‘Tìm hai số khi biết hiệu và ti số của hai số đó”. </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HS xác định hiệu, tỉ số của cuộn dây màu xanh và cuộn dây màu đỏ</w:t>
            </w:r>
          </w:p>
        </w:tc>
      </w:tr>
      <w:tr w:rsidR="006470A1" w:rsidRPr="008A6435">
        <w:tc>
          <w:tcPr>
            <w:tcW w:w="4648" w:type="dxa"/>
            <w:tcBorders>
              <w:top w:val="nil"/>
              <w:bottom w:val="nil"/>
            </w:tcBorders>
          </w:tcPr>
          <w:p w:rsidR="006470A1" w:rsidRPr="008A6435" w:rsidRDefault="0049489B">
            <w:pPr>
              <w:pStyle w:val="ListParagraph"/>
              <w:numPr>
                <w:ilvl w:val="0"/>
                <w:numId w:val="7"/>
              </w:numPr>
              <w:spacing w:before="0" w:line="264" w:lineRule="auto"/>
              <w:ind w:left="0" w:hanging="172"/>
              <w:rPr>
                <w:kern w:val="2"/>
                <w:sz w:val="28"/>
                <w:szCs w:val="28"/>
              </w:rPr>
            </w:pPr>
            <w:r w:rsidRPr="008A6435">
              <w:rPr>
                <w:kern w:val="2"/>
                <w:sz w:val="28"/>
                <w:szCs w:val="28"/>
              </w:rPr>
              <w:t>HS làm bài nhóm đôi</w:t>
            </w:r>
          </w:p>
        </w:tc>
        <w:tc>
          <w:tcPr>
            <w:tcW w:w="5372" w:type="dxa"/>
            <w:tcBorders>
              <w:top w:val="nil"/>
              <w:bottom w:val="nil"/>
            </w:tcBorders>
          </w:tcPr>
          <w:p w:rsidR="006470A1" w:rsidRPr="008A6435" w:rsidRDefault="0049489B">
            <w:pPr>
              <w:pStyle w:val="BodyText"/>
              <w:spacing w:before="0" w:line="264" w:lineRule="auto"/>
              <w:ind w:left="0" w:firstLine="0"/>
              <w:jc w:val="both"/>
              <w:rPr>
                <w:sz w:val="28"/>
                <w:szCs w:val="28"/>
              </w:rPr>
            </w:pPr>
            <w:r w:rsidRPr="008A6435">
              <w:rPr>
                <w:sz w:val="28"/>
                <w:szCs w:val="28"/>
              </w:rPr>
              <w:t>- Vẽ sơ đồ, suy nghĩ tìm mối quan hệ giữa cuộn dây màu xanh và cuộn dây màu đỏ  và hiệu rồi chia sè với bạn cùng nhóm</w:t>
            </w:r>
          </w:p>
        </w:tc>
      </w:tr>
      <w:tr w:rsidR="006470A1" w:rsidRPr="008A6435">
        <w:tc>
          <w:tcPr>
            <w:tcW w:w="4648" w:type="dxa"/>
            <w:tcBorders>
              <w:top w:val="nil"/>
              <w:bottom w:val="nil"/>
            </w:tcBorders>
          </w:tcPr>
          <w:p w:rsidR="006470A1" w:rsidRPr="008A6435" w:rsidRDefault="006470A1">
            <w:pPr>
              <w:spacing w:after="0" w:line="264" w:lineRule="auto"/>
              <w:rPr>
                <w:rFonts w:eastAsia="Times New Roman" w:cs="Times New Roman"/>
                <w:kern w:val="2"/>
                <w:szCs w:val="28"/>
              </w:rPr>
            </w:pP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HS trình bày bài vào vở</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xml:space="preserve">- Yêu cầu HS đôi vờ, chừa bài và nói cho bạn nghe cách làm. </w:t>
            </w:r>
          </w:p>
        </w:tc>
        <w:tc>
          <w:tcPr>
            <w:tcW w:w="5372" w:type="dxa"/>
            <w:tcBorders>
              <w:top w:val="nil"/>
              <w:bottom w:val="nil"/>
            </w:tcBorders>
          </w:tcPr>
          <w:p w:rsidR="006470A1" w:rsidRPr="008A6435" w:rsidRDefault="0049489B">
            <w:pPr>
              <w:pStyle w:val="BodyText"/>
              <w:spacing w:before="0" w:line="264" w:lineRule="auto"/>
              <w:ind w:left="0" w:firstLine="0"/>
              <w:rPr>
                <w:sz w:val="28"/>
                <w:szCs w:val="28"/>
              </w:rPr>
            </w:pPr>
            <w:r w:rsidRPr="008A6435">
              <w:rPr>
                <w:sz w:val="28"/>
                <w:szCs w:val="28"/>
              </w:rPr>
              <w:t xml:space="preserve">HS trao đổi vở, 1 HS làm bảng lớp.  </w:t>
            </w:r>
          </w:p>
          <w:p w:rsidR="006470A1" w:rsidRPr="008A6435" w:rsidRDefault="0049489B">
            <w:pPr>
              <w:pStyle w:val="BodyText"/>
              <w:spacing w:before="0" w:line="264" w:lineRule="auto"/>
              <w:ind w:left="0" w:firstLine="0"/>
              <w:rPr>
                <w:sz w:val="28"/>
                <w:szCs w:val="28"/>
              </w:rPr>
            </w:pPr>
            <w:r w:rsidRPr="008A6435">
              <w:rPr>
                <w:sz w:val="28"/>
                <w:szCs w:val="28"/>
              </w:rPr>
              <w:t xml:space="preserve">Nhận xét, báo cáo các bài làm.  Đặt câu hỏi nếu có. </w:t>
            </w:r>
          </w:p>
        </w:tc>
      </w:tr>
      <w:tr w:rsidR="006470A1" w:rsidRPr="008A6435">
        <w:tc>
          <w:tcPr>
            <w:tcW w:w="4648" w:type="dxa"/>
            <w:tcBorders>
              <w:top w:val="nil"/>
              <w:bottom w:val="nil"/>
            </w:tcBorders>
          </w:tcPr>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t xml:space="preserve">GV nhận xét chung. </w:t>
            </w:r>
          </w:p>
          <w:p w:rsidR="006470A1" w:rsidRPr="008A6435" w:rsidRDefault="0049489B">
            <w:pPr>
              <w:spacing w:after="0" w:line="264" w:lineRule="auto"/>
              <w:rPr>
                <w:rFonts w:eastAsia="Times New Roman" w:cs="Times New Roman"/>
                <w:kern w:val="2"/>
                <w:szCs w:val="28"/>
              </w:rPr>
            </w:pPr>
            <w:r w:rsidRPr="008A6435">
              <w:rPr>
                <w:rFonts w:eastAsia="Times New Roman" w:cs="Times New Roman"/>
                <w:kern w:val="2"/>
                <w:szCs w:val="28"/>
              </w:rPr>
              <w:lastRenderedPageBreak/>
              <w:t xml:space="preserve">Chốt lại các bước giải. </w:t>
            </w:r>
          </w:p>
        </w:tc>
        <w:tc>
          <w:tcPr>
            <w:tcW w:w="5372" w:type="dxa"/>
            <w:tcBorders>
              <w:top w:val="nil"/>
              <w:bottom w:val="nil"/>
            </w:tcBorders>
          </w:tcPr>
          <w:p w:rsidR="006470A1" w:rsidRPr="008A6435" w:rsidRDefault="006470A1">
            <w:pPr>
              <w:pStyle w:val="BodyText"/>
              <w:spacing w:before="0" w:line="264" w:lineRule="auto"/>
              <w:ind w:left="0" w:firstLine="0"/>
              <w:rPr>
                <w:sz w:val="28"/>
                <w:szCs w:val="28"/>
              </w:rPr>
            </w:pPr>
          </w:p>
        </w:tc>
      </w:tr>
      <w:tr w:rsidR="006470A1" w:rsidRPr="008A6435">
        <w:tc>
          <w:tcPr>
            <w:tcW w:w="4648" w:type="dxa"/>
            <w:tcBorders>
              <w:top w:val="nil"/>
            </w:tcBorders>
          </w:tcPr>
          <w:p w:rsidR="006470A1" w:rsidRPr="008A6435" w:rsidRDefault="0049489B">
            <w:pPr>
              <w:spacing w:after="0" w:line="264" w:lineRule="auto"/>
              <w:ind w:hanging="10"/>
              <w:jc w:val="both"/>
              <w:rPr>
                <w:rFonts w:eastAsia="Times New Roman" w:cs="Times New Roman"/>
                <w:b/>
                <w:szCs w:val="28"/>
              </w:rPr>
            </w:pPr>
            <w:r w:rsidRPr="008A6435">
              <w:rPr>
                <w:rFonts w:eastAsia="Times New Roman" w:cs="Times New Roman"/>
                <w:b/>
                <w:szCs w:val="28"/>
              </w:rPr>
              <w:lastRenderedPageBreak/>
              <w:t xml:space="preserve">*Củng cố, dặn dò </w:t>
            </w:r>
          </w:p>
          <w:p w:rsidR="006470A1" w:rsidRPr="008A6435" w:rsidRDefault="0049489B">
            <w:pPr>
              <w:spacing w:after="0" w:line="264" w:lineRule="auto"/>
              <w:ind w:hanging="10"/>
              <w:jc w:val="both"/>
              <w:rPr>
                <w:rFonts w:eastAsia="Times New Roman" w:cs="Times New Roman"/>
                <w:szCs w:val="28"/>
              </w:rPr>
            </w:pPr>
            <w:r w:rsidRPr="008A6435">
              <w:rPr>
                <w:rFonts w:eastAsia="Times New Roman" w:cs="Times New Roman"/>
                <w:szCs w:val="28"/>
              </w:rPr>
              <w:t xml:space="preserve">-Tiết học vừa rồi chúng ta đã được học nội dung gì? </w:t>
            </w:r>
          </w:p>
          <w:p w:rsidR="006470A1" w:rsidRPr="008A6435" w:rsidRDefault="0049489B">
            <w:pPr>
              <w:spacing w:after="0" w:line="264" w:lineRule="auto"/>
              <w:ind w:hanging="10"/>
              <w:jc w:val="both"/>
              <w:rPr>
                <w:rFonts w:eastAsia="Times New Roman" w:cs="Times New Roman"/>
                <w:szCs w:val="28"/>
              </w:rPr>
            </w:pPr>
            <w:r w:rsidRPr="008A6435">
              <w:rPr>
                <w:rFonts w:eastAsia="Times New Roman" w:cs="Times New Roman"/>
                <w:szCs w:val="28"/>
              </w:rPr>
              <w:t>-So sánh các bước giải của dạng toán tìm hai số khi biết tổng -tỉ số với dạng toán tìm hai số khi biết hiệu -tỉ số.</w:t>
            </w:r>
          </w:p>
          <w:p w:rsidR="006470A1" w:rsidRPr="008A6435" w:rsidRDefault="0049489B">
            <w:pPr>
              <w:pStyle w:val="ListParagraph"/>
              <w:tabs>
                <w:tab w:val="left" w:pos="164"/>
              </w:tabs>
              <w:spacing w:before="0" w:line="264" w:lineRule="auto"/>
              <w:ind w:left="0"/>
              <w:rPr>
                <w:sz w:val="28"/>
                <w:szCs w:val="28"/>
              </w:rPr>
            </w:pPr>
            <w:r w:rsidRPr="008A6435">
              <w:rPr>
                <w:sz w:val="28"/>
                <w:szCs w:val="28"/>
              </w:rPr>
              <w:t>-Về nhà các em có thể tìm thêm các bài toán có dạng cần tìm 2 số khi biết hiệu và tỉ số của hai số đó và chuẩn bị cho tiết 2</w:t>
            </w:r>
          </w:p>
        </w:tc>
        <w:tc>
          <w:tcPr>
            <w:tcW w:w="5372" w:type="dxa"/>
            <w:tcBorders>
              <w:top w:val="nil"/>
            </w:tcBorders>
          </w:tcPr>
          <w:p w:rsidR="006470A1" w:rsidRPr="008A6435" w:rsidRDefault="006470A1">
            <w:pPr>
              <w:spacing w:after="0" w:line="264" w:lineRule="auto"/>
              <w:jc w:val="both"/>
              <w:rPr>
                <w:rFonts w:eastAsia="Times New Roman" w:cs="Times New Roman"/>
                <w:szCs w:val="28"/>
              </w:rPr>
            </w:pPr>
          </w:p>
          <w:p w:rsidR="006470A1" w:rsidRPr="008A6435" w:rsidRDefault="0049489B">
            <w:pPr>
              <w:spacing w:after="0" w:line="264" w:lineRule="auto"/>
              <w:jc w:val="both"/>
              <w:rPr>
                <w:rFonts w:eastAsia="Times New Roman" w:cs="Times New Roman"/>
                <w:szCs w:val="28"/>
              </w:rPr>
            </w:pPr>
            <w:r w:rsidRPr="008A6435">
              <w:rPr>
                <w:rFonts w:eastAsia="Times New Roman" w:cs="Times New Roman"/>
                <w:szCs w:val="28"/>
              </w:rPr>
              <w:t>- Tìm cách tìm hai số khi biết hiệu và tỉ số của hai số.</w:t>
            </w:r>
          </w:p>
          <w:p w:rsidR="006470A1" w:rsidRPr="008A6435" w:rsidRDefault="006470A1">
            <w:pPr>
              <w:spacing w:after="0" w:line="264" w:lineRule="auto"/>
              <w:jc w:val="both"/>
              <w:rPr>
                <w:rFonts w:eastAsia="Times New Roman" w:cs="Times New Roman"/>
                <w:szCs w:val="28"/>
              </w:rPr>
            </w:pPr>
          </w:p>
          <w:p w:rsidR="006470A1" w:rsidRPr="008A6435" w:rsidRDefault="0049489B">
            <w:pPr>
              <w:pStyle w:val="ListParagraph"/>
              <w:numPr>
                <w:ilvl w:val="0"/>
                <w:numId w:val="7"/>
              </w:numPr>
              <w:tabs>
                <w:tab w:val="left" w:pos="164"/>
              </w:tabs>
              <w:spacing w:before="0" w:line="264" w:lineRule="auto"/>
              <w:ind w:left="0"/>
              <w:rPr>
                <w:sz w:val="28"/>
                <w:szCs w:val="28"/>
              </w:rPr>
            </w:pPr>
            <w:r w:rsidRPr="008A6435">
              <w:rPr>
                <w:sz w:val="28"/>
                <w:szCs w:val="28"/>
              </w:rPr>
              <w:t xml:space="preserve">Nêu bước làm giống, khác nhau. </w:t>
            </w:r>
          </w:p>
          <w:p w:rsidR="006470A1" w:rsidRPr="008A6435" w:rsidRDefault="006470A1">
            <w:pPr>
              <w:pStyle w:val="ListParagraph"/>
              <w:numPr>
                <w:ilvl w:val="0"/>
                <w:numId w:val="7"/>
              </w:numPr>
              <w:tabs>
                <w:tab w:val="left" w:pos="164"/>
              </w:tabs>
              <w:spacing w:before="0" w:line="264" w:lineRule="auto"/>
              <w:ind w:left="0"/>
              <w:rPr>
                <w:sz w:val="28"/>
                <w:szCs w:val="28"/>
              </w:rPr>
            </w:pPr>
          </w:p>
          <w:p w:rsidR="006470A1" w:rsidRPr="008A6435" w:rsidRDefault="0049489B">
            <w:pPr>
              <w:pStyle w:val="ListParagraph"/>
              <w:numPr>
                <w:ilvl w:val="0"/>
                <w:numId w:val="7"/>
              </w:numPr>
              <w:tabs>
                <w:tab w:val="left" w:pos="164"/>
              </w:tabs>
              <w:spacing w:before="0" w:line="264" w:lineRule="auto"/>
              <w:ind w:left="0"/>
              <w:rPr>
                <w:sz w:val="28"/>
                <w:szCs w:val="28"/>
              </w:rPr>
            </w:pPr>
            <w:r w:rsidRPr="008A6435">
              <w:rPr>
                <w:sz w:val="28"/>
                <w:szCs w:val="28"/>
              </w:rPr>
              <w:t xml:space="preserve">HS nghe để thực hiện. </w:t>
            </w:r>
          </w:p>
        </w:tc>
      </w:tr>
    </w:tbl>
    <w:p w:rsidR="006470A1" w:rsidRPr="008A6435" w:rsidRDefault="0049489B">
      <w:pPr>
        <w:spacing w:after="0" w:line="264" w:lineRule="auto"/>
        <w:jc w:val="center"/>
        <w:rPr>
          <w:rFonts w:eastAsia="Calibri" w:cs="Times New Roman"/>
          <w:bCs/>
          <w:iCs/>
          <w:szCs w:val="28"/>
        </w:rPr>
      </w:pPr>
      <w:r w:rsidRPr="008A6435">
        <w:rPr>
          <w:rFonts w:eastAsia="Calibri" w:cs="Times New Roman"/>
          <w:bCs/>
          <w:iCs/>
          <w:szCs w:val="28"/>
        </w:rPr>
        <w:t>______________________________________________</w:t>
      </w:r>
    </w:p>
    <w:p w:rsidR="006470A1" w:rsidRPr="008A6435" w:rsidRDefault="0049489B">
      <w:pPr>
        <w:spacing w:after="0" w:line="264" w:lineRule="auto"/>
        <w:jc w:val="center"/>
        <w:rPr>
          <w:rFonts w:cs="Times New Roman"/>
          <w:b/>
          <w:bCs/>
          <w:szCs w:val="28"/>
          <w:u w:val="single"/>
        </w:rPr>
      </w:pPr>
      <w:proofErr w:type="gramStart"/>
      <w:r w:rsidRPr="008A6435">
        <w:rPr>
          <w:rFonts w:cs="Times New Roman"/>
          <w:b/>
          <w:bCs/>
          <w:szCs w:val="28"/>
          <w:u w:val="single"/>
        </w:rPr>
        <w:t>Tiết 3.</w:t>
      </w:r>
      <w:proofErr w:type="gramEnd"/>
      <w:r w:rsidRPr="008A6435">
        <w:rPr>
          <w:rFonts w:cs="Times New Roman"/>
          <w:b/>
          <w:bCs/>
          <w:szCs w:val="28"/>
          <w:u w:val="single"/>
        </w:rPr>
        <w:t xml:space="preserve"> </w:t>
      </w:r>
      <w:proofErr w:type="gramStart"/>
      <w:r w:rsidRPr="008A6435">
        <w:rPr>
          <w:rFonts w:cs="Times New Roman"/>
          <w:b/>
          <w:bCs/>
          <w:szCs w:val="28"/>
          <w:u w:val="single"/>
        </w:rPr>
        <w:t>Hoạt động trải nghiệm 3.</w:t>
      </w:r>
      <w:proofErr w:type="gramEnd"/>
    </w:p>
    <w:p w:rsidR="006470A1" w:rsidRPr="008A6435" w:rsidRDefault="0049489B">
      <w:pPr>
        <w:spacing w:after="0" w:line="264" w:lineRule="auto"/>
        <w:jc w:val="center"/>
        <w:rPr>
          <w:rFonts w:cs="Times New Roman"/>
          <w:b/>
          <w:szCs w:val="28"/>
        </w:rPr>
      </w:pPr>
      <w:r w:rsidRPr="008A6435">
        <w:rPr>
          <w:rFonts w:cs="Times New Roman"/>
          <w:b/>
          <w:color w:val="000000"/>
          <w:szCs w:val="28"/>
        </w:rPr>
        <w:t>SÁNG TÁC VỀ CHỦ ĐỀ TÌNH THẦY TRÒ</w:t>
      </w:r>
    </w:p>
    <w:p w:rsidR="006470A1" w:rsidRPr="008A6435" w:rsidRDefault="0049489B">
      <w:pPr>
        <w:spacing w:after="0" w:line="264" w:lineRule="auto"/>
        <w:rPr>
          <w:rFonts w:cs="Times New Roman"/>
          <w:b/>
          <w:szCs w:val="28"/>
          <w:lang w:val="vi-VN"/>
        </w:rPr>
      </w:pPr>
      <w:r w:rsidRPr="008A6435">
        <w:rPr>
          <w:rFonts w:cs="Times New Roman"/>
          <w:b/>
          <w:szCs w:val="28"/>
          <w:lang w:val="vi-VN"/>
        </w:rPr>
        <w:t>I. YÊU CẦU CẦN ĐẠT</w:t>
      </w:r>
    </w:p>
    <w:p w:rsidR="006470A1" w:rsidRPr="008A6435" w:rsidRDefault="0049489B">
      <w:pPr>
        <w:spacing w:after="0" w:line="264" w:lineRule="auto"/>
        <w:rPr>
          <w:rFonts w:cs="Times New Roman"/>
          <w:b/>
          <w:szCs w:val="28"/>
          <w:lang w:val="vi-VN"/>
        </w:rPr>
      </w:pPr>
      <w:r w:rsidRPr="008A6435">
        <w:rPr>
          <w:rFonts w:cs="Times New Roman"/>
          <w:b/>
          <w:szCs w:val="28"/>
          <w:lang w:val="vi-VN"/>
        </w:rPr>
        <w:t>1. Kiến thức</w:t>
      </w:r>
    </w:p>
    <w:p w:rsidR="006470A1" w:rsidRPr="008A6435" w:rsidRDefault="0049489B">
      <w:pPr>
        <w:spacing w:after="0" w:line="264" w:lineRule="auto"/>
        <w:rPr>
          <w:rFonts w:cs="Times New Roman"/>
          <w:bCs/>
          <w:i/>
          <w:iCs/>
          <w:szCs w:val="28"/>
          <w:lang w:val="vi-VN"/>
        </w:rPr>
      </w:pPr>
      <w:r w:rsidRPr="008A6435">
        <w:rPr>
          <w:rFonts w:cs="Times New Roman"/>
          <w:bCs/>
          <w:i/>
          <w:iCs/>
          <w:szCs w:val="28"/>
          <w:lang w:val="vi-VN"/>
        </w:rPr>
        <w:t>Sau bài học này, HS sẽ:</w:t>
      </w:r>
    </w:p>
    <w:p w:rsidR="006470A1" w:rsidRPr="008A6435" w:rsidRDefault="0049489B">
      <w:pPr>
        <w:pStyle w:val="ListParagraph"/>
        <w:numPr>
          <w:ilvl w:val="0"/>
          <w:numId w:val="15"/>
        </w:numPr>
        <w:spacing w:before="0" w:line="264" w:lineRule="auto"/>
        <w:ind w:left="360"/>
        <w:rPr>
          <w:bCs/>
          <w:sz w:val="28"/>
          <w:szCs w:val="28"/>
          <w:lang w:val="vi-VN"/>
        </w:rPr>
      </w:pPr>
      <w:r w:rsidRPr="008A6435">
        <w:rPr>
          <w:bCs/>
          <w:sz w:val="28"/>
          <w:szCs w:val="28"/>
          <w:lang w:val="vi-VN"/>
        </w:rPr>
        <w:t>Đề xuất được những cách làm cụ thể để nuôi dưỡng, giữ gìn tình thầy trò.</w:t>
      </w:r>
    </w:p>
    <w:p w:rsidR="006470A1" w:rsidRPr="008A6435" w:rsidRDefault="0049489B">
      <w:pPr>
        <w:spacing w:after="0" w:line="264" w:lineRule="auto"/>
        <w:rPr>
          <w:rFonts w:cs="Times New Roman"/>
          <w:szCs w:val="28"/>
          <w:lang w:val="vi-VN"/>
        </w:rPr>
      </w:pPr>
      <w:r w:rsidRPr="008A6435">
        <w:rPr>
          <w:rFonts w:cs="Times New Roman"/>
          <w:b/>
          <w:szCs w:val="28"/>
          <w:lang w:val="vi-VN"/>
        </w:rPr>
        <w:t>2. Năng lực</w:t>
      </w:r>
    </w:p>
    <w:p w:rsidR="006470A1" w:rsidRPr="008A6435" w:rsidRDefault="0049489B">
      <w:pPr>
        <w:spacing w:after="0" w:line="264" w:lineRule="auto"/>
        <w:rPr>
          <w:rFonts w:eastAsia="Times New Roman" w:cs="Times New Roman"/>
          <w:b/>
          <w:i/>
          <w:color w:val="000000"/>
          <w:szCs w:val="28"/>
        </w:rPr>
      </w:pPr>
      <w:r w:rsidRPr="008A6435">
        <w:rPr>
          <w:rFonts w:eastAsia="Times New Roman" w:cs="Times New Roman"/>
          <w:b/>
          <w:i/>
          <w:szCs w:val="28"/>
        </w:rPr>
        <w:t xml:space="preserve">Năng lực </w:t>
      </w:r>
      <w:proofErr w:type="gramStart"/>
      <w:r w:rsidRPr="008A6435">
        <w:rPr>
          <w:rFonts w:eastAsia="Times New Roman" w:cs="Times New Roman"/>
          <w:b/>
          <w:i/>
          <w:szCs w:val="28"/>
        </w:rPr>
        <w:t>chung</w:t>
      </w:r>
      <w:proofErr w:type="gramEnd"/>
      <w:r w:rsidRPr="008A6435">
        <w:rPr>
          <w:rFonts w:eastAsia="Times New Roman" w:cs="Times New Roman"/>
          <w:b/>
          <w:i/>
          <w:szCs w:val="28"/>
        </w:rPr>
        <w:t xml:space="preserve">: </w:t>
      </w:r>
    </w:p>
    <w:p w:rsidR="006470A1" w:rsidRPr="008A6435" w:rsidRDefault="0049489B">
      <w:pPr>
        <w:numPr>
          <w:ilvl w:val="0"/>
          <w:numId w:val="16"/>
        </w:numPr>
        <w:spacing w:after="0" w:line="264" w:lineRule="auto"/>
        <w:ind w:left="360"/>
        <w:rPr>
          <w:rFonts w:cs="Times New Roman"/>
          <w:color w:val="000000"/>
          <w:szCs w:val="28"/>
        </w:rPr>
      </w:pPr>
      <w:r w:rsidRPr="008A6435">
        <w:rPr>
          <w:rFonts w:eastAsia="Times New Roman" w:cs="Times New Roman"/>
          <w:i/>
          <w:color w:val="000000"/>
          <w:szCs w:val="28"/>
        </w:rPr>
        <w:t>Năng lực giao tiếp và hợp tác:</w:t>
      </w:r>
      <w:r w:rsidRPr="008A6435">
        <w:rPr>
          <w:rFonts w:eastAsia="Times New Roman" w:cs="Times New Roman"/>
          <w:color w:val="000000"/>
          <w:szCs w:val="28"/>
        </w:rPr>
        <w:t xml:space="preserve"> khả năng thực hiện nhiệm vụ một cách độc lập hay </w:t>
      </w:r>
      <w:proofErr w:type="gramStart"/>
      <w:r w:rsidRPr="008A6435">
        <w:rPr>
          <w:rFonts w:eastAsia="Times New Roman" w:cs="Times New Roman"/>
          <w:color w:val="000000"/>
          <w:szCs w:val="28"/>
        </w:rPr>
        <w:t>theo</w:t>
      </w:r>
      <w:proofErr w:type="gramEnd"/>
      <w:r w:rsidRPr="008A6435">
        <w:rPr>
          <w:rFonts w:eastAsia="Times New Roman" w:cs="Times New Roman"/>
          <w:color w:val="000000"/>
          <w:szCs w:val="28"/>
        </w:rPr>
        <w:t xml:space="preserve"> nhóm; Trao đổi tích cực với giáo viên và các bạn khác trong lớp.</w:t>
      </w:r>
    </w:p>
    <w:p w:rsidR="006470A1" w:rsidRPr="008A6435" w:rsidRDefault="0049489B">
      <w:pPr>
        <w:numPr>
          <w:ilvl w:val="0"/>
          <w:numId w:val="16"/>
        </w:numPr>
        <w:spacing w:after="0" w:line="264" w:lineRule="auto"/>
        <w:ind w:left="360"/>
        <w:rPr>
          <w:rFonts w:cs="Times New Roman"/>
          <w:color w:val="000000"/>
          <w:szCs w:val="28"/>
        </w:rPr>
      </w:pPr>
      <w:r w:rsidRPr="008A6435">
        <w:rPr>
          <w:rFonts w:eastAsia="Times New Roman" w:cs="Times New Roman"/>
          <w:i/>
          <w:color w:val="000000"/>
          <w:szCs w:val="28"/>
        </w:rPr>
        <w:t>Năng lực tự chủ và tự học:</w:t>
      </w:r>
      <w:r w:rsidRPr="008A6435">
        <w:rPr>
          <w:rFonts w:eastAsia="Times New Roman" w:cs="Times New Roman"/>
          <w:color w:val="000000"/>
          <w:szCs w:val="28"/>
        </w:rPr>
        <w:t xml:space="preserve"> biết lắng nghe và chia sẻ ý kiến cá nhân với bạn, nhóm và GV. Tích cực tham gia các hoạt động trong lớp.</w:t>
      </w:r>
    </w:p>
    <w:p w:rsidR="006470A1" w:rsidRPr="008A6435" w:rsidRDefault="0049489B">
      <w:pPr>
        <w:numPr>
          <w:ilvl w:val="0"/>
          <w:numId w:val="16"/>
        </w:numPr>
        <w:spacing w:after="0" w:line="264" w:lineRule="auto"/>
        <w:ind w:left="360"/>
        <w:rPr>
          <w:rFonts w:cs="Times New Roman"/>
          <w:color w:val="000000"/>
          <w:szCs w:val="28"/>
        </w:rPr>
      </w:pPr>
      <w:r w:rsidRPr="008A6435">
        <w:rPr>
          <w:rFonts w:eastAsia="Times New Roman" w:cs="Times New Roman"/>
          <w:i/>
          <w:color w:val="000000"/>
          <w:szCs w:val="28"/>
        </w:rPr>
        <w:t>Giải quyết vấn đề và sáng tạo:</w:t>
      </w:r>
      <w:r w:rsidRPr="008A6435">
        <w:rPr>
          <w:rFonts w:eastAsia="Times New Roman" w:cs="Times New Roman"/>
          <w:color w:val="000000"/>
          <w:szCs w:val="28"/>
        </w:rPr>
        <w:t xml:space="preserve"> biết phối hợp với bạn bè khi làm việc nhóm, tư duy logic, sáng tạo khi giải quyết vấn đề.</w:t>
      </w:r>
    </w:p>
    <w:p w:rsidR="006470A1" w:rsidRPr="008A6435" w:rsidRDefault="0049489B">
      <w:pPr>
        <w:spacing w:after="0" w:line="264" w:lineRule="auto"/>
        <w:rPr>
          <w:rFonts w:cs="Times New Roman"/>
          <w:b/>
          <w:color w:val="000000"/>
          <w:szCs w:val="28"/>
          <w:lang w:val="vi-VN"/>
        </w:rPr>
      </w:pPr>
      <w:r w:rsidRPr="008A6435">
        <w:rPr>
          <w:rFonts w:cs="Times New Roman"/>
          <w:b/>
          <w:i/>
          <w:iCs/>
          <w:color w:val="000000"/>
          <w:szCs w:val="28"/>
          <w:lang w:val="vi-VN"/>
        </w:rPr>
        <w:t>Năng đặc thù:</w:t>
      </w:r>
      <w:r w:rsidRPr="008A6435">
        <w:rPr>
          <w:rFonts w:cs="Times New Roman"/>
          <w:i/>
          <w:iCs/>
          <w:color w:val="000000"/>
          <w:szCs w:val="28"/>
          <w:lang w:val="vi-VN"/>
        </w:rPr>
        <w:t xml:space="preserve"> </w:t>
      </w:r>
    </w:p>
    <w:p w:rsidR="006470A1" w:rsidRPr="008A6435" w:rsidRDefault="0049489B">
      <w:pPr>
        <w:numPr>
          <w:ilvl w:val="0"/>
          <w:numId w:val="17"/>
        </w:numPr>
        <w:spacing w:after="0" w:line="264" w:lineRule="auto"/>
        <w:ind w:left="360"/>
        <w:contextualSpacing/>
        <w:rPr>
          <w:rFonts w:cs="Times New Roman"/>
          <w:b/>
          <w:color w:val="000000"/>
          <w:szCs w:val="28"/>
          <w:lang w:val="vi-VN"/>
        </w:rPr>
      </w:pPr>
      <w:r w:rsidRPr="008A6435">
        <w:rPr>
          <w:rFonts w:cs="Times New Roman"/>
          <w:bCs/>
          <w:i/>
          <w:iCs/>
          <w:szCs w:val="28"/>
          <w:lang w:val="vi-VN"/>
        </w:rPr>
        <w:t>Năng lực thích ứng với cuộc sống:</w:t>
      </w:r>
      <w:r w:rsidRPr="008A6435">
        <w:rPr>
          <w:rFonts w:cs="Times New Roman"/>
          <w:bCs/>
          <w:szCs w:val="28"/>
          <w:lang w:val="vi-VN"/>
        </w:rPr>
        <w:t xml:space="preserve"> nhận diện những việc làm nuôi dưỡng, giữ gìn tình thầy trò.</w:t>
      </w:r>
    </w:p>
    <w:p w:rsidR="006470A1" w:rsidRPr="008A6435" w:rsidRDefault="0049489B">
      <w:pPr>
        <w:numPr>
          <w:ilvl w:val="0"/>
          <w:numId w:val="18"/>
        </w:numPr>
        <w:spacing w:after="0" w:line="264" w:lineRule="auto"/>
        <w:ind w:left="360"/>
        <w:contextualSpacing/>
        <w:rPr>
          <w:rFonts w:cs="Times New Roman"/>
          <w:b/>
          <w:i/>
          <w:iCs/>
          <w:color w:val="000000"/>
          <w:szCs w:val="28"/>
          <w:lang w:val="vi-VN"/>
        </w:rPr>
      </w:pPr>
      <w:r w:rsidRPr="008A6435">
        <w:rPr>
          <w:rFonts w:cs="Times New Roman"/>
          <w:bCs/>
          <w:i/>
          <w:iCs/>
          <w:szCs w:val="28"/>
          <w:lang w:val="vi-VN"/>
        </w:rPr>
        <w:t xml:space="preserve">Năng lực thiết kế và tổ chức hoạt động: </w:t>
      </w:r>
      <w:r w:rsidRPr="008A6435">
        <w:rPr>
          <w:rFonts w:cs="Times New Roman"/>
          <w:bCs/>
          <w:szCs w:val="28"/>
          <w:lang w:val="vi-VN"/>
        </w:rPr>
        <w:t>tham gia sự kiện “Phát huy truyền thống trường em”.</w:t>
      </w:r>
    </w:p>
    <w:p w:rsidR="006470A1" w:rsidRPr="008A6435" w:rsidRDefault="0049489B">
      <w:pPr>
        <w:spacing w:after="0" w:line="264" w:lineRule="auto"/>
        <w:contextualSpacing/>
        <w:rPr>
          <w:rFonts w:cs="Times New Roman"/>
          <w:b/>
          <w:color w:val="000000"/>
          <w:szCs w:val="28"/>
          <w:lang w:val="vi-VN"/>
        </w:rPr>
      </w:pPr>
      <w:r w:rsidRPr="008A6435">
        <w:rPr>
          <w:rFonts w:cs="Times New Roman"/>
          <w:b/>
          <w:color w:val="000000"/>
          <w:szCs w:val="28"/>
          <w:lang w:val="vi-VN"/>
        </w:rPr>
        <w:t>3. Phẩm chất</w:t>
      </w:r>
    </w:p>
    <w:p w:rsidR="006470A1" w:rsidRPr="008A6435" w:rsidRDefault="0049489B">
      <w:pPr>
        <w:spacing w:after="0" w:line="264" w:lineRule="auto"/>
        <w:contextualSpacing/>
        <w:rPr>
          <w:rFonts w:cs="Times New Roman"/>
          <w:color w:val="000000"/>
          <w:szCs w:val="28"/>
        </w:rPr>
      </w:pPr>
      <w:r w:rsidRPr="008A6435">
        <w:rPr>
          <w:rFonts w:cs="Times New Roman"/>
          <w:i/>
          <w:iCs/>
          <w:color w:val="000000"/>
          <w:szCs w:val="28"/>
        </w:rPr>
        <w:t xml:space="preserve"> </w:t>
      </w:r>
      <w:r w:rsidRPr="008A6435">
        <w:rPr>
          <w:rFonts w:cs="Times New Roman"/>
          <w:i/>
          <w:iCs/>
          <w:color w:val="000000"/>
          <w:szCs w:val="28"/>
          <w:lang w:val="vi-VN"/>
        </w:rPr>
        <w:t>Trách nhiệm:</w:t>
      </w:r>
      <w:r w:rsidRPr="008A6435">
        <w:rPr>
          <w:rFonts w:cs="Times New Roman"/>
          <w:color w:val="000000"/>
          <w:szCs w:val="28"/>
          <w:lang w:val="vi-VN"/>
        </w:rPr>
        <w:t xml:space="preserve"> có trách nhiệm với nhiệm vụ được giao trong hoạt động nối tiếp và các hoạt động trong nhóm.</w:t>
      </w:r>
    </w:p>
    <w:p w:rsidR="006470A1" w:rsidRPr="008A6435" w:rsidRDefault="0049489B">
      <w:pPr>
        <w:spacing w:after="0" w:line="264" w:lineRule="auto"/>
        <w:contextualSpacing/>
        <w:rPr>
          <w:rFonts w:cs="Times New Roman"/>
          <w:b/>
          <w:color w:val="FF0000"/>
          <w:szCs w:val="28"/>
        </w:rPr>
      </w:pPr>
      <w:r w:rsidRPr="008A6435">
        <w:rPr>
          <w:rFonts w:cs="Times New Roman"/>
          <w:color w:val="000000"/>
          <w:szCs w:val="28"/>
          <w:lang w:val="vi-VN"/>
        </w:rPr>
        <w:t xml:space="preserve"> </w:t>
      </w:r>
      <w:r w:rsidRPr="008A6435">
        <w:rPr>
          <w:rFonts w:cs="Times New Roman"/>
          <w:b/>
          <w:color w:val="FF0000"/>
          <w:szCs w:val="28"/>
        </w:rPr>
        <w:t>* Lồng ghép ATGT bài 9</w:t>
      </w:r>
    </w:p>
    <w:p w:rsidR="006470A1" w:rsidRPr="008A6435" w:rsidRDefault="0049489B">
      <w:pPr>
        <w:spacing w:after="0" w:line="264" w:lineRule="auto"/>
        <w:rPr>
          <w:rFonts w:cs="Times New Roman"/>
          <w:b/>
          <w:color w:val="000000"/>
          <w:szCs w:val="28"/>
          <w:lang w:val="vi-VN"/>
        </w:rPr>
      </w:pPr>
      <w:r w:rsidRPr="008A6435">
        <w:rPr>
          <w:rFonts w:cs="Times New Roman"/>
          <w:b/>
          <w:color w:val="000000"/>
          <w:szCs w:val="28"/>
          <w:lang w:val="vi-VN"/>
        </w:rPr>
        <w:t>II. ĐỒ DÙNG DẠY HỌC</w:t>
      </w:r>
    </w:p>
    <w:p w:rsidR="006470A1" w:rsidRPr="008A6435" w:rsidRDefault="0049489B">
      <w:pPr>
        <w:spacing w:after="0" w:line="264" w:lineRule="auto"/>
        <w:rPr>
          <w:rFonts w:cs="Times New Roman"/>
          <w:b/>
          <w:color w:val="000000"/>
          <w:szCs w:val="28"/>
          <w:lang w:val="vi-VN"/>
        </w:rPr>
      </w:pPr>
      <w:r w:rsidRPr="008A6435">
        <w:rPr>
          <w:rFonts w:cs="Times New Roman"/>
          <w:b/>
          <w:color w:val="000000"/>
          <w:szCs w:val="28"/>
          <w:lang w:val="vi-VN"/>
        </w:rPr>
        <w:t>1. Đối với giáo viên</w:t>
      </w:r>
    </w:p>
    <w:p w:rsidR="006470A1" w:rsidRPr="008A6435" w:rsidRDefault="0049489B">
      <w:pPr>
        <w:numPr>
          <w:ilvl w:val="0"/>
          <w:numId w:val="11"/>
        </w:numPr>
        <w:spacing w:after="0" w:line="264" w:lineRule="auto"/>
        <w:ind w:left="640"/>
        <w:contextualSpacing/>
        <w:rPr>
          <w:rFonts w:cs="Times New Roman"/>
          <w:color w:val="000000"/>
          <w:szCs w:val="28"/>
          <w:lang w:val="vi-VN"/>
        </w:rPr>
      </w:pPr>
      <w:r w:rsidRPr="008A6435">
        <w:rPr>
          <w:rFonts w:cs="Times New Roman"/>
          <w:color w:val="000000"/>
          <w:szCs w:val="28"/>
          <w:lang w:val="vi-VN"/>
        </w:rPr>
        <w:t>Giáo án, SGK, VBT Hoạt động trải nghiệm 5.</w:t>
      </w:r>
    </w:p>
    <w:p w:rsidR="006470A1" w:rsidRPr="008A6435" w:rsidRDefault="0049489B">
      <w:pPr>
        <w:numPr>
          <w:ilvl w:val="0"/>
          <w:numId w:val="11"/>
        </w:numPr>
        <w:spacing w:after="0" w:line="264" w:lineRule="auto"/>
        <w:ind w:left="640"/>
        <w:contextualSpacing/>
        <w:rPr>
          <w:rFonts w:cs="Times New Roman"/>
          <w:color w:val="000000"/>
          <w:szCs w:val="28"/>
          <w:lang w:val="vi-VN"/>
        </w:rPr>
      </w:pPr>
      <w:r w:rsidRPr="008A6435">
        <w:rPr>
          <w:rFonts w:cs="Times New Roman"/>
          <w:color w:val="000000"/>
          <w:szCs w:val="28"/>
          <w:lang w:val="vi-VN"/>
        </w:rPr>
        <w:t>Phiếu tổng hợp tư liệu, sản phẩm cá nhân,…</w:t>
      </w:r>
    </w:p>
    <w:p w:rsidR="006470A1" w:rsidRPr="008A6435" w:rsidRDefault="0049489B">
      <w:pPr>
        <w:numPr>
          <w:ilvl w:val="0"/>
          <w:numId w:val="11"/>
        </w:numPr>
        <w:spacing w:after="0" w:line="264" w:lineRule="auto"/>
        <w:ind w:left="640"/>
        <w:contextualSpacing/>
        <w:rPr>
          <w:rFonts w:cs="Times New Roman"/>
          <w:color w:val="000000"/>
          <w:szCs w:val="28"/>
          <w:lang w:val="vi-VN"/>
        </w:rPr>
      </w:pPr>
      <w:r w:rsidRPr="008A6435">
        <w:rPr>
          <w:rFonts w:cs="Times New Roman"/>
          <w:color w:val="000000"/>
          <w:szCs w:val="28"/>
          <w:lang w:val="vi-VN"/>
        </w:rPr>
        <w:t>Tranh, ảnh liên quan đến chủ đề</w:t>
      </w:r>
    </w:p>
    <w:p w:rsidR="006470A1" w:rsidRPr="008A6435" w:rsidRDefault="0049489B">
      <w:pPr>
        <w:spacing w:after="0" w:line="264" w:lineRule="auto"/>
        <w:rPr>
          <w:rFonts w:cs="Times New Roman"/>
          <w:b/>
          <w:color w:val="000000"/>
          <w:szCs w:val="28"/>
          <w:lang w:val="vi-VN"/>
        </w:rPr>
      </w:pPr>
      <w:r w:rsidRPr="008A6435">
        <w:rPr>
          <w:rFonts w:cs="Times New Roman"/>
          <w:b/>
          <w:color w:val="000000"/>
          <w:szCs w:val="28"/>
        </w:rPr>
        <w:t>2</w:t>
      </w:r>
      <w:r w:rsidRPr="008A6435">
        <w:rPr>
          <w:rFonts w:cs="Times New Roman"/>
          <w:b/>
          <w:color w:val="000000"/>
          <w:szCs w:val="28"/>
          <w:lang w:val="vi-VN"/>
        </w:rPr>
        <w:t>. Đối với học sinh</w:t>
      </w:r>
    </w:p>
    <w:p w:rsidR="006470A1" w:rsidRPr="008A6435" w:rsidRDefault="0049489B">
      <w:pPr>
        <w:numPr>
          <w:ilvl w:val="0"/>
          <w:numId w:val="11"/>
        </w:numPr>
        <w:spacing w:after="0" w:line="264" w:lineRule="auto"/>
        <w:ind w:left="640"/>
        <w:contextualSpacing/>
        <w:rPr>
          <w:rFonts w:cs="Times New Roman"/>
          <w:color w:val="000000"/>
          <w:szCs w:val="28"/>
          <w:lang w:val="vi-VN"/>
        </w:rPr>
      </w:pPr>
      <w:r w:rsidRPr="008A6435">
        <w:rPr>
          <w:rFonts w:cs="Times New Roman"/>
          <w:color w:val="000000"/>
          <w:szCs w:val="28"/>
          <w:lang w:val="vi-VN"/>
        </w:rPr>
        <w:t>SGK, VBT Hoạt động trải nghiệm 5.</w:t>
      </w:r>
    </w:p>
    <w:p w:rsidR="006470A1" w:rsidRPr="008A6435" w:rsidRDefault="0049489B">
      <w:pPr>
        <w:numPr>
          <w:ilvl w:val="0"/>
          <w:numId w:val="11"/>
        </w:numPr>
        <w:spacing w:after="0" w:line="264" w:lineRule="auto"/>
        <w:ind w:left="640"/>
        <w:contextualSpacing/>
        <w:rPr>
          <w:rFonts w:cs="Times New Roman"/>
          <w:color w:val="000000"/>
          <w:szCs w:val="28"/>
          <w:lang w:val="vi-VN"/>
        </w:rPr>
      </w:pPr>
      <w:r w:rsidRPr="008A6435">
        <w:rPr>
          <w:rFonts w:cs="Times New Roman"/>
          <w:color w:val="000000"/>
          <w:szCs w:val="28"/>
          <w:lang w:val="vi-VN"/>
        </w:rPr>
        <w:lastRenderedPageBreak/>
        <w:t>Thực hiện nhiệm vụ trong SBT trước khi đến lớp.</w:t>
      </w:r>
    </w:p>
    <w:p w:rsidR="006470A1" w:rsidRPr="008A6435" w:rsidRDefault="0049489B">
      <w:pPr>
        <w:numPr>
          <w:ilvl w:val="0"/>
          <w:numId w:val="11"/>
        </w:numPr>
        <w:spacing w:after="0" w:line="264" w:lineRule="auto"/>
        <w:ind w:left="640"/>
        <w:contextualSpacing/>
        <w:rPr>
          <w:rFonts w:cs="Times New Roman"/>
          <w:color w:val="000000"/>
          <w:szCs w:val="28"/>
          <w:lang w:val="vi-VN"/>
        </w:rPr>
      </w:pPr>
      <w:r w:rsidRPr="008A6435">
        <w:rPr>
          <w:rFonts w:cs="Times New Roman"/>
          <w:color w:val="000000"/>
          <w:szCs w:val="28"/>
          <w:lang w:val="vi-VN"/>
        </w:rPr>
        <w:t xml:space="preserve">Đồ dùng học tập theo yêu cầu của GV. </w:t>
      </w:r>
    </w:p>
    <w:p w:rsidR="006470A1" w:rsidRPr="008A6435" w:rsidRDefault="0049489B">
      <w:pPr>
        <w:spacing w:after="0" w:line="264" w:lineRule="auto"/>
        <w:rPr>
          <w:rFonts w:cs="Times New Roman"/>
          <w:b/>
          <w:color w:val="000000"/>
          <w:szCs w:val="28"/>
          <w:lang w:val="vi-VN"/>
        </w:rPr>
      </w:pPr>
      <w:r w:rsidRPr="008A6435">
        <w:rPr>
          <w:rFonts w:cs="Times New Roman"/>
          <w:b/>
          <w:color w:val="000000"/>
          <w:szCs w:val="28"/>
          <w:lang w:val="vi-VN"/>
        </w:rPr>
        <w:t>III. CÁC HOẠT ĐỘNG DẠY HỌC</w:t>
      </w:r>
    </w:p>
    <w:tbl>
      <w:tblPr>
        <w:tblW w:w="9795"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3"/>
        <w:gridCol w:w="4632"/>
      </w:tblGrid>
      <w:tr w:rsidR="006470A1" w:rsidRPr="008A6435">
        <w:trPr>
          <w:trHeight w:val="444"/>
        </w:trPr>
        <w:tc>
          <w:tcPr>
            <w:tcW w:w="5163" w:type="dxa"/>
            <w:shd w:val="clear" w:color="auto" w:fill="auto"/>
            <w:vAlign w:val="center"/>
          </w:tcPr>
          <w:p w:rsidR="006470A1" w:rsidRPr="008A6435" w:rsidRDefault="0049489B">
            <w:pPr>
              <w:spacing w:after="0" w:line="264" w:lineRule="auto"/>
              <w:jc w:val="center"/>
              <w:rPr>
                <w:rFonts w:cs="Times New Roman"/>
                <w:b/>
                <w:color w:val="000000"/>
                <w:szCs w:val="28"/>
                <w:lang w:val="vi-VN"/>
              </w:rPr>
            </w:pPr>
            <w:r w:rsidRPr="008A6435">
              <w:rPr>
                <w:rFonts w:cs="Times New Roman"/>
                <w:b/>
                <w:color w:val="000000"/>
                <w:szCs w:val="28"/>
                <w:lang w:val="vi-VN"/>
              </w:rPr>
              <w:t>HOẠT ĐỘNG CỦA GV</w:t>
            </w:r>
          </w:p>
        </w:tc>
        <w:tc>
          <w:tcPr>
            <w:tcW w:w="4632" w:type="dxa"/>
            <w:shd w:val="clear" w:color="auto" w:fill="auto"/>
            <w:vAlign w:val="center"/>
          </w:tcPr>
          <w:p w:rsidR="006470A1" w:rsidRPr="008A6435" w:rsidRDefault="0049489B">
            <w:pPr>
              <w:spacing w:after="0" w:line="264" w:lineRule="auto"/>
              <w:jc w:val="center"/>
              <w:rPr>
                <w:rFonts w:cs="Times New Roman"/>
                <w:b/>
                <w:color w:val="000000"/>
                <w:szCs w:val="28"/>
                <w:lang w:val="vi-VN"/>
              </w:rPr>
            </w:pPr>
            <w:r w:rsidRPr="008A6435">
              <w:rPr>
                <w:rFonts w:cs="Times New Roman"/>
                <w:b/>
                <w:color w:val="000000"/>
                <w:szCs w:val="28"/>
                <w:lang w:val="vi-VN"/>
              </w:rPr>
              <w:t>HOẠT ĐỘNG CỦA HS</w:t>
            </w:r>
          </w:p>
        </w:tc>
      </w:tr>
      <w:tr w:rsidR="006470A1" w:rsidRPr="008A6435">
        <w:tc>
          <w:tcPr>
            <w:tcW w:w="5163" w:type="dxa"/>
            <w:shd w:val="clear" w:color="auto" w:fill="auto"/>
          </w:tcPr>
          <w:p w:rsidR="006470A1" w:rsidRPr="008A6435" w:rsidRDefault="0049489B">
            <w:pPr>
              <w:spacing w:after="0" w:line="264" w:lineRule="auto"/>
              <w:contextualSpacing/>
              <w:jc w:val="both"/>
              <w:rPr>
                <w:rFonts w:cs="Times New Roman"/>
                <w:b/>
                <w:color w:val="000000"/>
                <w:szCs w:val="28"/>
                <w:lang w:val="vi-VN"/>
              </w:rPr>
            </w:pPr>
            <w:r w:rsidRPr="008A6435">
              <w:rPr>
                <w:rFonts w:cs="Times New Roman"/>
                <w:b/>
                <w:color w:val="000000"/>
                <w:szCs w:val="28"/>
                <w:lang w:val="vi-VN"/>
              </w:rPr>
              <w:t>Hoạt động 1: Hoạt động tổng kết tuần</w:t>
            </w:r>
          </w:p>
          <w:p w:rsidR="006470A1" w:rsidRPr="008A6435" w:rsidRDefault="0049489B">
            <w:pPr>
              <w:spacing w:after="0" w:line="264" w:lineRule="auto"/>
              <w:contextualSpacing/>
              <w:jc w:val="both"/>
              <w:rPr>
                <w:rFonts w:cs="Times New Roman"/>
                <w:color w:val="000000"/>
                <w:szCs w:val="28"/>
                <w:lang w:val="vi-VN"/>
              </w:rPr>
            </w:pPr>
            <w:r w:rsidRPr="008A6435">
              <w:rPr>
                <w:rFonts w:cs="Times New Roman"/>
                <w:b/>
                <w:bCs/>
                <w:color w:val="000000"/>
                <w:szCs w:val="28"/>
                <w:lang w:val="vi-VN"/>
              </w:rPr>
              <w:t xml:space="preserve">a. Mục tiêu: </w:t>
            </w:r>
            <w:r w:rsidRPr="008A6435">
              <w:rPr>
                <w:rFonts w:cs="Times New Roman"/>
                <w:bCs/>
                <w:color w:val="000000"/>
                <w:szCs w:val="28"/>
                <w:lang w:val="vi-VN"/>
              </w:rPr>
              <w:t xml:space="preserve">Thông qua hoạt động, </w:t>
            </w:r>
            <w:r w:rsidRPr="008A6435">
              <w:rPr>
                <w:rFonts w:cs="Times New Roman"/>
                <w:color w:val="000000"/>
                <w:szCs w:val="28"/>
                <w:lang w:val="vi-VN"/>
              </w:rPr>
              <w:t>HS ổng kết được những việc đã làm được trong tuần vừa qua.</w:t>
            </w:r>
            <w:r w:rsidRPr="008A6435">
              <w:rPr>
                <w:rFonts w:cs="Times New Roman"/>
                <w:szCs w:val="28"/>
              </w:rPr>
              <w:t xml:space="preserve"> </w:t>
            </w:r>
          </w:p>
          <w:p w:rsidR="006470A1" w:rsidRPr="008A6435" w:rsidRDefault="0049489B">
            <w:pPr>
              <w:spacing w:after="0" w:line="264" w:lineRule="auto"/>
              <w:contextualSpacing/>
              <w:jc w:val="both"/>
              <w:rPr>
                <w:rFonts w:cs="Times New Roman"/>
                <w:b/>
                <w:color w:val="000000"/>
                <w:szCs w:val="28"/>
                <w:lang w:val="vi-VN"/>
              </w:rPr>
            </w:pPr>
            <w:r w:rsidRPr="008A6435">
              <w:rPr>
                <w:rFonts w:cs="Times New Roman"/>
                <w:b/>
                <w:color w:val="000000"/>
                <w:szCs w:val="28"/>
                <w:lang w:val="vi-VN"/>
              </w:rPr>
              <w:t>b. Cách tiến hành</w:t>
            </w:r>
          </w:p>
          <w:p w:rsidR="006470A1" w:rsidRPr="008A6435" w:rsidRDefault="0049489B">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GV ổn định trật tự lớp học, tổng kết những hoạt động của tuần 3 và nêu những kế hoạch học tập và hoạt động trong tuần 4.</w:t>
            </w:r>
          </w:p>
          <w:p w:rsidR="006470A1" w:rsidRPr="008A6435" w:rsidRDefault="0049489B">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GV nhận xét về ý thức học tập của một số bạn trong lớp và tiến hành tuyên dương bạn có ý thức tốt, nhắc nhở bạn có ý thức chưa tốt.</w:t>
            </w:r>
          </w:p>
          <w:p w:rsidR="006470A1" w:rsidRPr="008A6435" w:rsidRDefault="0049489B">
            <w:pPr>
              <w:tabs>
                <w:tab w:val="left" w:pos="3291"/>
              </w:tabs>
              <w:spacing w:after="0" w:line="264" w:lineRule="auto"/>
              <w:contextualSpacing/>
              <w:jc w:val="both"/>
              <w:rPr>
                <w:rFonts w:cs="Times New Roman"/>
                <w:b/>
                <w:bCs/>
                <w:color w:val="000000"/>
                <w:szCs w:val="28"/>
                <w:lang w:val="vi-VN"/>
              </w:rPr>
            </w:pPr>
            <w:r w:rsidRPr="008A6435">
              <w:rPr>
                <w:rFonts w:cs="Times New Roman"/>
                <w:b/>
                <w:bCs/>
                <w:color w:val="000000"/>
                <w:szCs w:val="28"/>
                <w:lang w:val="vi-VN"/>
              </w:rPr>
              <w:t>Hoạt động 2: Sáng tác về chủ đề Tình thầy trò</w:t>
            </w:r>
          </w:p>
          <w:p w:rsidR="006470A1" w:rsidRPr="008A6435" w:rsidRDefault="0049489B">
            <w:pPr>
              <w:tabs>
                <w:tab w:val="left" w:pos="3291"/>
              </w:tabs>
              <w:spacing w:after="0" w:line="264" w:lineRule="auto"/>
              <w:contextualSpacing/>
              <w:jc w:val="both"/>
              <w:rPr>
                <w:rFonts w:cs="Times New Roman"/>
                <w:b/>
                <w:bCs/>
                <w:color w:val="000000"/>
                <w:szCs w:val="28"/>
                <w:lang w:val="vi-VN"/>
              </w:rPr>
            </w:pPr>
            <w:r w:rsidRPr="008A6435">
              <w:rPr>
                <w:rFonts w:cs="Times New Roman"/>
                <w:b/>
                <w:bCs/>
                <w:color w:val="000000"/>
                <w:szCs w:val="28"/>
                <w:lang w:val="vi-VN"/>
              </w:rPr>
              <w:t xml:space="preserve">a. Mục tiêu: </w:t>
            </w:r>
            <w:r w:rsidRPr="008A6435">
              <w:rPr>
                <w:rFonts w:cs="Times New Roman"/>
                <w:bCs/>
                <w:color w:val="000000"/>
                <w:szCs w:val="28"/>
                <w:lang w:val="vi-VN"/>
              </w:rPr>
              <w:t xml:space="preserve">Thông qua hoạt động, HS thể hiện tình cảm yêu quý và lòng biết ơn đối với thầy cô thông qua hoạt động sáng tác về chủ đề Tình thầy trò. </w:t>
            </w:r>
          </w:p>
          <w:p w:rsidR="006470A1" w:rsidRPr="008A6435" w:rsidRDefault="0049489B">
            <w:pPr>
              <w:spacing w:after="0" w:line="264" w:lineRule="auto"/>
              <w:contextualSpacing/>
              <w:jc w:val="both"/>
              <w:rPr>
                <w:rFonts w:cs="Times New Roman"/>
                <w:b/>
                <w:color w:val="000000"/>
                <w:szCs w:val="28"/>
                <w:lang w:val="vi-VN"/>
              </w:rPr>
            </w:pPr>
            <w:r w:rsidRPr="008A6435">
              <w:rPr>
                <w:rFonts w:cs="Times New Roman"/>
                <w:b/>
                <w:color w:val="000000"/>
                <w:szCs w:val="28"/>
                <w:lang w:val="vi-VN"/>
              </w:rPr>
              <w:t>b. Cách tiến hành</w:t>
            </w:r>
          </w:p>
          <w:p w:rsidR="006470A1" w:rsidRPr="008A6435" w:rsidRDefault="0049489B">
            <w:pPr>
              <w:spacing w:after="0" w:line="264" w:lineRule="auto"/>
              <w:contextualSpacing/>
              <w:jc w:val="both"/>
              <w:rPr>
                <w:rFonts w:cs="Times New Roman"/>
                <w:b/>
                <w:i/>
                <w:iCs/>
                <w:color w:val="000000"/>
                <w:szCs w:val="28"/>
                <w:lang w:val="vi-VN"/>
              </w:rPr>
            </w:pPr>
            <w:r w:rsidRPr="008A6435">
              <w:rPr>
                <w:rFonts w:cs="Times New Roman"/>
                <w:b/>
                <w:i/>
                <w:iCs/>
                <w:color w:val="000000"/>
                <w:szCs w:val="28"/>
                <w:lang w:val="vi-VN"/>
              </w:rPr>
              <w:t xml:space="preserve">Nhiệm vụ 1: Tiến hành sáng tác về chủ đề Tình thầy trò. </w:t>
            </w:r>
          </w:p>
          <w:p w:rsidR="006470A1" w:rsidRPr="008A6435" w:rsidRDefault="0049489B">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GV tổ chức cho HS làm việc cá nhân và yêu cầu:</w:t>
            </w:r>
            <w:r w:rsidRPr="008A6435">
              <w:rPr>
                <w:rFonts w:cs="Times New Roman"/>
                <w:bCs/>
                <w:i/>
                <w:color w:val="000000"/>
                <w:szCs w:val="28"/>
                <w:lang w:val="vi-VN"/>
              </w:rPr>
              <w:t xml:space="preserve"> Sáng tác một tác phẩm về Tình thầy trò.</w:t>
            </w:r>
            <w:r w:rsidRPr="008A6435">
              <w:rPr>
                <w:rFonts w:cs="Times New Roman"/>
                <w:bCs/>
                <w:color w:val="000000"/>
                <w:szCs w:val="28"/>
                <w:lang w:val="vi-VN"/>
              </w:rPr>
              <w:t xml:space="preserve"> </w:t>
            </w:r>
          </w:p>
          <w:p w:rsidR="006470A1" w:rsidRPr="008A6435" w:rsidRDefault="0049489B">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hướng dẫn HS: </w:t>
            </w:r>
          </w:p>
          <w:p w:rsidR="006470A1" w:rsidRPr="008A6435" w:rsidRDefault="0049489B">
            <w:pPr>
              <w:spacing w:after="0" w:line="264" w:lineRule="auto"/>
              <w:contextualSpacing/>
              <w:jc w:val="both"/>
              <w:rPr>
                <w:rFonts w:cs="Times New Roman"/>
                <w:i/>
                <w:szCs w:val="28"/>
                <w:lang w:val="vi-VN"/>
              </w:rPr>
            </w:pPr>
            <w:r w:rsidRPr="008A6435">
              <w:rPr>
                <w:rFonts w:cs="Times New Roman"/>
                <w:i/>
                <w:szCs w:val="28"/>
                <w:lang w:val="vi-VN"/>
              </w:rPr>
              <w:t>+ Nội dung sản phẩm liên quan đến chủ đề Tình thầy trò:</w:t>
            </w:r>
          </w:p>
          <w:p w:rsidR="006470A1" w:rsidRPr="008A6435" w:rsidRDefault="0049489B">
            <w:pPr>
              <w:pStyle w:val="ListParagraph"/>
              <w:spacing w:before="0" w:line="264" w:lineRule="auto"/>
              <w:ind w:left="0"/>
              <w:rPr>
                <w:bCs/>
                <w:i/>
                <w:color w:val="000000"/>
                <w:sz w:val="28"/>
                <w:szCs w:val="28"/>
                <w:lang w:val="vi-VN"/>
              </w:rPr>
            </w:pPr>
            <w:r w:rsidRPr="008A6435">
              <w:rPr>
                <w:bCs/>
                <w:i/>
                <w:color w:val="000000"/>
                <w:sz w:val="28"/>
                <w:szCs w:val="28"/>
                <w:lang w:val="vi-VN"/>
              </w:rPr>
              <w:t>Những kỉ niệm đáng nhớ của em với thầy cô giáo.</w:t>
            </w:r>
          </w:p>
          <w:p w:rsidR="006470A1" w:rsidRPr="008A6435" w:rsidRDefault="0049489B">
            <w:pPr>
              <w:pStyle w:val="ListParagraph"/>
              <w:spacing w:before="0" w:line="264" w:lineRule="auto"/>
              <w:ind w:left="0"/>
              <w:rPr>
                <w:bCs/>
                <w:i/>
                <w:color w:val="000000"/>
                <w:sz w:val="28"/>
                <w:szCs w:val="28"/>
                <w:lang w:val="vi-VN"/>
              </w:rPr>
            </w:pPr>
            <w:r w:rsidRPr="008A6435">
              <w:rPr>
                <w:bCs/>
                <w:i/>
                <w:color w:val="000000"/>
                <w:sz w:val="28"/>
                <w:szCs w:val="28"/>
                <w:lang w:val="vi-VN"/>
              </w:rPr>
              <w:t>Tình cảm yêu quý, biết ơn của em đối với thầy cô giáo.</w:t>
            </w:r>
          </w:p>
          <w:p w:rsidR="006470A1" w:rsidRPr="008A6435" w:rsidRDefault="0049489B">
            <w:pPr>
              <w:pStyle w:val="ListParagraph"/>
              <w:spacing w:before="0" w:line="264" w:lineRule="auto"/>
              <w:ind w:left="0"/>
              <w:rPr>
                <w:bCs/>
                <w:i/>
                <w:color w:val="000000"/>
                <w:sz w:val="28"/>
                <w:szCs w:val="28"/>
                <w:lang w:val="vi-VN"/>
              </w:rPr>
            </w:pPr>
            <w:r w:rsidRPr="008A6435">
              <w:rPr>
                <w:bCs/>
                <w:i/>
                <w:color w:val="000000"/>
                <w:sz w:val="28"/>
                <w:szCs w:val="28"/>
                <w:lang w:val="vi-VN"/>
              </w:rPr>
              <w:t>Những bài học thầy cô dạy mà em nhớ nhất...</w:t>
            </w:r>
          </w:p>
          <w:p w:rsidR="006470A1" w:rsidRPr="008A6435" w:rsidRDefault="0049489B">
            <w:pPr>
              <w:spacing w:after="0" w:line="264" w:lineRule="auto"/>
              <w:contextualSpacing/>
              <w:jc w:val="both"/>
              <w:rPr>
                <w:rFonts w:cs="Times New Roman"/>
                <w:bCs/>
                <w:i/>
                <w:color w:val="000000"/>
                <w:szCs w:val="28"/>
              </w:rPr>
            </w:pPr>
            <w:r w:rsidRPr="008A6435">
              <w:rPr>
                <w:rFonts w:cs="Times New Roman"/>
                <w:bCs/>
                <w:i/>
                <w:color w:val="000000"/>
                <w:szCs w:val="28"/>
              </w:rPr>
              <w:t xml:space="preserve">+ Hình thức thể hiện: </w:t>
            </w:r>
          </w:p>
          <w:p w:rsidR="006470A1" w:rsidRPr="008A6435" w:rsidRDefault="0049489B">
            <w:pPr>
              <w:pStyle w:val="ListParagraph"/>
              <w:spacing w:before="0" w:line="264" w:lineRule="auto"/>
              <w:ind w:left="0"/>
              <w:rPr>
                <w:bCs/>
                <w:i/>
                <w:color w:val="000000"/>
                <w:sz w:val="28"/>
                <w:szCs w:val="28"/>
              </w:rPr>
            </w:pPr>
            <w:r w:rsidRPr="008A6435">
              <w:rPr>
                <w:bCs/>
                <w:i/>
                <w:color w:val="000000"/>
                <w:sz w:val="28"/>
                <w:szCs w:val="28"/>
              </w:rPr>
              <w:t>Bài thơ.</w:t>
            </w:r>
          </w:p>
          <w:p w:rsidR="006470A1" w:rsidRPr="008A6435" w:rsidRDefault="0049489B">
            <w:pPr>
              <w:pStyle w:val="ListParagraph"/>
              <w:spacing w:before="0" w:line="264" w:lineRule="auto"/>
              <w:ind w:left="0"/>
              <w:rPr>
                <w:bCs/>
                <w:i/>
                <w:color w:val="000000"/>
                <w:sz w:val="28"/>
                <w:szCs w:val="28"/>
              </w:rPr>
            </w:pPr>
            <w:r w:rsidRPr="008A6435">
              <w:rPr>
                <w:bCs/>
                <w:i/>
                <w:color w:val="000000"/>
                <w:sz w:val="28"/>
                <w:szCs w:val="28"/>
              </w:rPr>
              <w:t>Bài hát.</w:t>
            </w:r>
          </w:p>
          <w:p w:rsidR="006470A1" w:rsidRPr="008A6435" w:rsidRDefault="0049489B">
            <w:pPr>
              <w:pStyle w:val="ListParagraph"/>
              <w:spacing w:before="0" w:line="264" w:lineRule="auto"/>
              <w:ind w:left="0"/>
              <w:rPr>
                <w:bCs/>
                <w:i/>
                <w:color w:val="000000"/>
                <w:sz w:val="28"/>
                <w:szCs w:val="28"/>
              </w:rPr>
            </w:pPr>
            <w:r w:rsidRPr="008A6435">
              <w:rPr>
                <w:bCs/>
                <w:i/>
                <w:color w:val="000000"/>
                <w:sz w:val="28"/>
                <w:szCs w:val="28"/>
              </w:rPr>
              <w:t>Bài vè.</w:t>
            </w:r>
          </w:p>
          <w:p w:rsidR="006470A1" w:rsidRPr="008A6435" w:rsidRDefault="0049489B">
            <w:pPr>
              <w:pStyle w:val="ListParagraph"/>
              <w:spacing w:before="0" w:line="264" w:lineRule="auto"/>
              <w:ind w:left="0"/>
              <w:rPr>
                <w:bCs/>
                <w:i/>
                <w:color w:val="000000"/>
                <w:sz w:val="28"/>
                <w:szCs w:val="28"/>
              </w:rPr>
            </w:pPr>
            <w:r w:rsidRPr="008A6435">
              <w:rPr>
                <w:bCs/>
                <w:i/>
                <w:color w:val="000000"/>
                <w:sz w:val="28"/>
                <w:szCs w:val="28"/>
              </w:rPr>
              <w:t>Truyện ngắn...</w:t>
            </w:r>
          </w:p>
          <w:p w:rsidR="006470A1" w:rsidRPr="008A6435" w:rsidRDefault="0049489B">
            <w:pPr>
              <w:spacing w:after="0" w:line="264" w:lineRule="auto"/>
              <w:contextualSpacing/>
              <w:jc w:val="both"/>
              <w:rPr>
                <w:rFonts w:cs="Times New Roman"/>
                <w:bCs/>
                <w:color w:val="000000"/>
                <w:szCs w:val="28"/>
              </w:rPr>
            </w:pPr>
            <w:r w:rsidRPr="008A6435">
              <w:rPr>
                <w:rFonts w:cs="Times New Roman"/>
                <w:bCs/>
                <w:color w:val="000000"/>
                <w:szCs w:val="28"/>
              </w:rPr>
              <w:lastRenderedPageBreak/>
              <w:t xml:space="preserve">- GV tổ chức cho HS các nhóm tiến hành sáng tạo sản phẩm. </w:t>
            </w:r>
          </w:p>
          <w:p w:rsidR="006470A1" w:rsidRPr="008A6435" w:rsidRDefault="0049489B">
            <w:pPr>
              <w:spacing w:after="0" w:line="264" w:lineRule="auto"/>
              <w:contextualSpacing/>
              <w:jc w:val="both"/>
              <w:rPr>
                <w:rFonts w:cs="Times New Roman"/>
                <w:b/>
                <w:i/>
                <w:iCs/>
                <w:color w:val="000000"/>
                <w:szCs w:val="28"/>
                <w:lang w:val="vi-VN"/>
              </w:rPr>
            </w:pPr>
            <w:r w:rsidRPr="008A6435">
              <w:rPr>
                <w:rFonts w:cs="Times New Roman"/>
                <w:b/>
                <w:i/>
                <w:iCs/>
                <w:color w:val="000000"/>
                <w:szCs w:val="28"/>
                <w:lang w:val="vi-VN"/>
              </w:rPr>
              <w:t>Nhiệm vụ 2. Giới thiệu sáng tác với các bạn</w:t>
            </w:r>
          </w:p>
          <w:p w:rsidR="006470A1" w:rsidRPr="008A6435" w:rsidRDefault="0049489B">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tổ chức cho các nhóm trình bày sáng tác trước lớp. </w:t>
            </w:r>
          </w:p>
          <w:p w:rsidR="006470A1" w:rsidRPr="008A6435" w:rsidRDefault="0049489B">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cùng HS còn lại nhận xét, đánh giá sản phẩm.  </w:t>
            </w:r>
          </w:p>
          <w:p w:rsidR="006470A1" w:rsidRPr="008A6435" w:rsidRDefault="0049489B">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GV nhận xét, khen ngợi HS và tổng kết hoạt động.</w:t>
            </w:r>
          </w:p>
          <w:p w:rsidR="006470A1" w:rsidRPr="008A6435" w:rsidRDefault="0049489B">
            <w:pPr>
              <w:spacing w:after="0" w:line="264" w:lineRule="auto"/>
              <w:contextualSpacing/>
              <w:jc w:val="both"/>
              <w:rPr>
                <w:rFonts w:cs="Times New Roman"/>
                <w:bCs/>
                <w:color w:val="000000"/>
                <w:szCs w:val="28"/>
                <w:lang w:val="vi-VN"/>
              </w:rPr>
            </w:pPr>
            <w:r w:rsidRPr="008A6435">
              <w:rPr>
                <w:rFonts w:cs="Times New Roman"/>
                <w:bCs/>
                <w:color w:val="000000"/>
                <w:szCs w:val="28"/>
                <w:lang w:val="vi-VN"/>
              </w:rPr>
              <w:t xml:space="preserve">- GV tổ chức bầu chọn 5 sáng tác ấn tượng nhất. </w:t>
            </w:r>
          </w:p>
          <w:p w:rsidR="006470A1" w:rsidRPr="008A6435" w:rsidRDefault="0049489B">
            <w:pPr>
              <w:spacing w:after="0" w:line="264" w:lineRule="auto"/>
              <w:contextualSpacing/>
              <w:jc w:val="both"/>
              <w:rPr>
                <w:rFonts w:cs="Times New Roman"/>
                <w:bCs/>
                <w:color w:val="000000"/>
                <w:szCs w:val="28"/>
              </w:rPr>
            </w:pPr>
            <w:r w:rsidRPr="008A6435">
              <w:rPr>
                <w:rFonts w:cs="Times New Roman"/>
                <w:noProof/>
                <w:szCs w:val="28"/>
              </w:rPr>
              <w:drawing>
                <wp:inline distT="0" distB="0" distL="114300" distR="114300" wp14:anchorId="020D0718" wp14:editId="48D5DB77">
                  <wp:extent cx="2522220" cy="1587500"/>
                  <wp:effectExtent l="0" t="0" r="11430" b="12700"/>
                  <wp:docPr id="5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14"/>
                          <pic:cNvPicPr>
                            <a:picLocks noChangeAspect="1"/>
                          </pic:cNvPicPr>
                        </pic:nvPicPr>
                        <pic:blipFill>
                          <a:blip r:embed="rId39"/>
                          <a:stretch>
                            <a:fillRect/>
                          </a:stretch>
                        </pic:blipFill>
                        <pic:spPr>
                          <a:xfrm>
                            <a:off x="0" y="0"/>
                            <a:ext cx="2522220" cy="1587500"/>
                          </a:xfrm>
                          <a:prstGeom prst="rect">
                            <a:avLst/>
                          </a:prstGeom>
                          <a:noFill/>
                          <a:ln>
                            <a:noFill/>
                          </a:ln>
                        </pic:spPr>
                      </pic:pic>
                    </a:graphicData>
                  </a:graphic>
                </wp:inline>
              </w:drawing>
            </w:r>
          </w:p>
          <w:p w:rsidR="006470A1" w:rsidRPr="008A6435" w:rsidRDefault="0049489B">
            <w:pPr>
              <w:spacing w:after="0" w:line="264" w:lineRule="auto"/>
              <w:contextualSpacing/>
              <w:jc w:val="both"/>
              <w:rPr>
                <w:rFonts w:cs="Times New Roman"/>
                <w:bCs/>
                <w:color w:val="000000"/>
                <w:szCs w:val="28"/>
                <w:lang w:val="vi-VN"/>
              </w:rPr>
            </w:pPr>
            <w:r w:rsidRPr="008A6435">
              <w:rPr>
                <w:rFonts w:cs="Times New Roman"/>
                <w:b/>
                <w:color w:val="000000"/>
                <w:szCs w:val="28"/>
                <w:lang w:val="vi-VN"/>
              </w:rPr>
              <w:t>* CỦNG CỐ</w:t>
            </w:r>
          </w:p>
          <w:p w:rsidR="006470A1" w:rsidRPr="008A6435" w:rsidRDefault="0049489B">
            <w:pPr>
              <w:spacing w:after="0" w:line="264" w:lineRule="auto"/>
              <w:contextualSpacing/>
              <w:jc w:val="both"/>
              <w:rPr>
                <w:rFonts w:cs="Times New Roman"/>
                <w:szCs w:val="28"/>
                <w:lang w:val="vi-VN"/>
              </w:rPr>
            </w:pPr>
            <w:r w:rsidRPr="008A6435">
              <w:rPr>
                <w:rFonts w:cs="Times New Roman"/>
                <w:szCs w:val="28"/>
                <w:lang w:val="vi-VN"/>
              </w:rPr>
              <w:t xml:space="preserve">- GV nhận xét, tóm tắt lại những nội dung chính của bài học. </w:t>
            </w:r>
          </w:p>
          <w:p w:rsidR="006470A1" w:rsidRPr="008A6435" w:rsidRDefault="0049489B">
            <w:pPr>
              <w:spacing w:after="0" w:line="264" w:lineRule="auto"/>
              <w:contextualSpacing/>
              <w:jc w:val="both"/>
              <w:rPr>
                <w:rFonts w:cs="Times New Roman"/>
                <w:szCs w:val="28"/>
                <w:lang w:val="vi-VN"/>
              </w:rPr>
            </w:pPr>
            <w:r w:rsidRPr="008A6435">
              <w:rPr>
                <w:rFonts w:cs="Times New Roman"/>
                <w:szCs w:val="28"/>
                <w:lang w:val="vi-VN"/>
              </w:rPr>
              <w:t>- GV nhận xét, đánh giá sự tham gia của HS trong giờ học, khen ngợi những HS tích cực; nhắc nhở, động viên những HS còn chưa tích cực, nhút nhát.</w:t>
            </w:r>
          </w:p>
          <w:p w:rsidR="006470A1" w:rsidRPr="008A6435" w:rsidRDefault="0049489B">
            <w:pPr>
              <w:spacing w:after="0" w:line="264" w:lineRule="auto"/>
              <w:contextualSpacing/>
              <w:jc w:val="both"/>
              <w:rPr>
                <w:rFonts w:cs="Times New Roman"/>
                <w:szCs w:val="28"/>
                <w:lang w:val="vi-VN"/>
              </w:rPr>
            </w:pPr>
            <w:r w:rsidRPr="008A6435">
              <w:rPr>
                <w:rFonts w:cs="Times New Roman"/>
                <w:b/>
                <w:bCs/>
                <w:szCs w:val="28"/>
                <w:lang w:val="vi-VN"/>
              </w:rPr>
              <w:t>* DẶN DÒ</w:t>
            </w:r>
            <w:r w:rsidRPr="008A6435">
              <w:rPr>
                <w:rFonts w:cs="Times New Roman"/>
                <w:b/>
                <w:bCs/>
                <w:szCs w:val="28"/>
              </w:rPr>
              <w:t xml:space="preserve">: </w:t>
            </w:r>
            <w:r w:rsidRPr="008A6435">
              <w:rPr>
                <w:rFonts w:cs="Times New Roman"/>
                <w:szCs w:val="28"/>
                <w:lang w:val="vi-VN"/>
              </w:rPr>
              <w:t>- GV nhắc nhở HS:</w:t>
            </w:r>
          </w:p>
          <w:p w:rsidR="006470A1" w:rsidRPr="008A6435" w:rsidRDefault="0049489B">
            <w:pPr>
              <w:spacing w:after="0" w:line="264" w:lineRule="auto"/>
              <w:contextualSpacing/>
              <w:jc w:val="both"/>
              <w:rPr>
                <w:rFonts w:cs="Times New Roman"/>
                <w:szCs w:val="28"/>
                <w:lang w:val="vi-VN"/>
              </w:rPr>
            </w:pPr>
            <w:r w:rsidRPr="008A6435">
              <w:rPr>
                <w:rFonts w:cs="Times New Roman"/>
                <w:szCs w:val="28"/>
                <w:lang w:val="vi-VN"/>
              </w:rPr>
              <w:t xml:space="preserve">+ Thực hiện những việc làm để nuôi dưỡng, giữ gìn tình thầy trò.  </w:t>
            </w:r>
          </w:p>
          <w:p w:rsidR="006470A1" w:rsidRPr="008A6435" w:rsidRDefault="0049489B">
            <w:pPr>
              <w:spacing w:after="0" w:line="264" w:lineRule="auto"/>
              <w:contextualSpacing/>
              <w:jc w:val="both"/>
              <w:rPr>
                <w:rFonts w:cs="Times New Roman"/>
                <w:b/>
                <w:bCs/>
                <w:i/>
                <w:iCs/>
                <w:color w:val="000000"/>
                <w:szCs w:val="28"/>
                <w:lang w:val="vi-VN"/>
              </w:rPr>
            </w:pPr>
            <w:r w:rsidRPr="008A6435">
              <w:rPr>
                <w:rFonts w:cs="Times New Roman"/>
                <w:szCs w:val="28"/>
                <w:lang w:val="vi-VN"/>
              </w:rPr>
              <w:t xml:space="preserve">+ Chuẩn bị trước </w:t>
            </w:r>
            <w:r w:rsidRPr="008A6435">
              <w:rPr>
                <w:rFonts w:cs="Times New Roman"/>
                <w:b/>
                <w:bCs/>
                <w:i/>
                <w:iCs/>
                <w:szCs w:val="28"/>
                <w:lang w:val="vi-VN"/>
              </w:rPr>
              <w:t>Chủ đề 1 – Tuần 4.</w:t>
            </w:r>
          </w:p>
        </w:tc>
        <w:tc>
          <w:tcPr>
            <w:tcW w:w="4632" w:type="dxa"/>
            <w:shd w:val="clear" w:color="auto" w:fill="auto"/>
          </w:tcPr>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49489B">
            <w:pPr>
              <w:spacing w:after="0" w:line="264" w:lineRule="auto"/>
              <w:contextualSpacing/>
              <w:jc w:val="both"/>
              <w:rPr>
                <w:rFonts w:cs="Times New Roman"/>
                <w:color w:val="000000"/>
                <w:szCs w:val="28"/>
                <w:lang w:val="vi-VN"/>
              </w:rPr>
            </w:pPr>
            <w:r w:rsidRPr="008A6435">
              <w:rPr>
                <w:rFonts w:cs="Times New Roman"/>
                <w:color w:val="000000"/>
                <w:szCs w:val="28"/>
                <w:lang w:val="vi-VN"/>
              </w:rPr>
              <w:t>- HS chú ý lắng nghe</w:t>
            </w: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49489B">
            <w:pPr>
              <w:spacing w:after="0" w:line="264" w:lineRule="auto"/>
              <w:contextualSpacing/>
              <w:jc w:val="both"/>
              <w:rPr>
                <w:rFonts w:cs="Times New Roman"/>
                <w:color w:val="000000"/>
                <w:szCs w:val="28"/>
                <w:lang w:val="vi-VN"/>
              </w:rPr>
            </w:pPr>
            <w:r w:rsidRPr="008A6435">
              <w:rPr>
                <w:rFonts w:cs="Times New Roman"/>
                <w:color w:val="000000"/>
                <w:szCs w:val="28"/>
                <w:lang w:val="vi-VN"/>
              </w:rPr>
              <w:t>- HS lắng nghe và vỗ tay tuyên dương những bạn có ý thức tốt, động viên những bạn còn kém.</w:t>
            </w: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49489B">
            <w:pPr>
              <w:spacing w:after="0" w:line="264" w:lineRule="auto"/>
              <w:contextualSpacing/>
              <w:jc w:val="both"/>
              <w:rPr>
                <w:rFonts w:cs="Times New Roman"/>
                <w:color w:val="000000"/>
                <w:szCs w:val="28"/>
                <w:lang w:val="vi-VN"/>
              </w:rPr>
            </w:pPr>
            <w:r w:rsidRPr="008A6435">
              <w:rPr>
                <w:rFonts w:cs="Times New Roman"/>
                <w:color w:val="000000"/>
                <w:szCs w:val="28"/>
                <w:lang w:val="vi-VN"/>
              </w:rPr>
              <w:t xml:space="preserve">- HS làm việc cá nhân. </w:t>
            </w: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49489B">
            <w:pPr>
              <w:spacing w:after="0" w:line="264" w:lineRule="auto"/>
              <w:contextualSpacing/>
              <w:jc w:val="both"/>
              <w:rPr>
                <w:rFonts w:cs="Times New Roman"/>
                <w:color w:val="000000"/>
                <w:szCs w:val="28"/>
                <w:lang w:val="vi-VN"/>
              </w:rPr>
            </w:pPr>
            <w:r w:rsidRPr="008A6435">
              <w:rPr>
                <w:rFonts w:cs="Times New Roman"/>
                <w:color w:val="000000"/>
                <w:szCs w:val="28"/>
                <w:lang w:val="vi-VN"/>
              </w:rPr>
              <w:t xml:space="preserve">- HS lắng nghe, thực hiện. </w:t>
            </w: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6470A1">
            <w:pPr>
              <w:spacing w:after="0" w:line="264" w:lineRule="auto"/>
              <w:contextualSpacing/>
              <w:jc w:val="both"/>
              <w:rPr>
                <w:rFonts w:cs="Times New Roman"/>
                <w:color w:val="000000"/>
                <w:szCs w:val="28"/>
              </w:rPr>
            </w:pPr>
          </w:p>
          <w:p w:rsidR="006470A1" w:rsidRPr="008A6435" w:rsidRDefault="006470A1">
            <w:pPr>
              <w:spacing w:after="0" w:line="264" w:lineRule="auto"/>
              <w:contextualSpacing/>
              <w:jc w:val="both"/>
              <w:rPr>
                <w:rFonts w:cs="Times New Roman"/>
                <w:color w:val="000000"/>
                <w:szCs w:val="28"/>
              </w:rPr>
            </w:pPr>
          </w:p>
          <w:p w:rsidR="006470A1" w:rsidRPr="008A6435" w:rsidRDefault="006470A1">
            <w:pPr>
              <w:spacing w:after="0" w:line="264" w:lineRule="auto"/>
              <w:contextualSpacing/>
              <w:jc w:val="both"/>
              <w:rPr>
                <w:rFonts w:cs="Times New Roman"/>
                <w:color w:val="000000"/>
                <w:szCs w:val="28"/>
              </w:rPr>
            </w:pPr>
          </w:p>
          <w:p w:rsidR="006470A1" w:rsidRPr="008A6435" w:rsidRDefault="006470A1">
            <w:pPr>
              <w:spacing w:after="0" w:line="264" w:lineRule="auto"/>
              <w:contextualSpacing/>
              <w:jc w:val="both"/>
              <w:rPr>
                <w:rFonts w:cs="Times New Roman"/>
                <w:color w:val="000000"/>
                <w:szCs w:val="28"/>
              </w:rPr>
            </w:pPr>
          </w:p>
          <w:p w:rsidR="006470A1" w:rsidRPr="008A6435" w:rsidRDefault="0049489B">
            <w:pPr>
              <w:spacing w:after="0" w:line="264" w:lineRule="auto"/>
              <w:contextualSpacing/>
              <w:jc w:val="both"/>
              <w:rPr>
                <w:rFonts w:cs="Times New Roman"/>
                <w:color w:val="000000"/>
                <w:szCs w:val="28"/>
              </w:rPr>
            </w:pPr>
            <w:r w:rsidRPr="008A6435">
              <w:rPr>
                <w:rFonts w:cs="Times New Roman"/>
                <w:color w:val="000000"/>
                <w:szCs w:val="28"/>
                <w:lang w:val="vi-VN"/>
              </w:rPr>
              <w:t xml:space="preserve">- HS </w:t>
            </w:r>
            <w:r w:rsidRPr="008A6435">
              <w:rPr>
                <w:rFonts w:cs="Times New Roman"/>
                <w:color w:val="000000"/>
                <w:szCs w:val="28"/>
              </w:rPr>
              <w:t xml:space="preserve"> trình bày. </w:t>
            </w:r>
          </w:p>
          <w:p w:rsidR="006470A1" w:rsidRPr="008A6435" w:rsidRDefault="006470A1">
            <w:pPr>
              <w:spacing w:after="0" w:line="264" w:lineRule="auto"/>
              <w:contextualSpacing/>
              <w:jc w:val="both"/>
              <w:rPr>
                <w:rFonts w:cs="Times New Roman"/>
                <w:color w:val="000000"/>
                <w:szCs w:val="28"/>
                <w:lang w:val="vi-VN"/>
              </w:rPr>
            </w:pPr>
          </w:p>
          <w:p w:rsidR="006470A1" w:rsidRPr="008A6435" w:rsidRDefault="0049489B">
            <w:pPr>
              <w:spacing w:after="0" w:line="264" w:lineRule="auto"/>
              <w:contextualSpacing/>
              <w:jc w:val="both"/>
              <w:rPr>
                <w:rFonts w:cs="Times New Roman"/>
                <w:color w:val="000000"/>
                <w:szCs w:val="28"/>
              </w:rPr>
            </w:pPr>
            <w:r w:rsidRPr="008A6435">
              <w:rPr>
                <w:rFonts w:cs="Times New Roman"/>
                <w:color w:val="000000"/>
                <w:szCs w:val="28"/>
                <w:lang w:val="vi-VN"/>
              </w:rPr>
              <w:lastRenderedPageBreak/>
              <w:t xml:space="preserve">- HS </w:t>
            </w:r>
            <w:r w:rsidRPr="008A6435">
              <w:rPr>
                <w:rFonts w:cs="Times New Roman"/>
                <w:color w:val="000000"/>
                <w:szCs w:val="28"/>
              </w:rPr>
              <w:t xml:space="preserve">lắng nghe, tiếp thu. </w:t>
            </w:r>
          </w:p>
          <w:p w:rsidR="006470A1" w:rsidRPr="008A6435" w:rsidRDefault="0049489B">
            <w:pPr>
              <w:spacing w:after="0" w:line="264" w:lineRule="auto"/>
              <w:contextualSpacing/>
              <w:jc w:val="both"/>
              <w:rPr>
                <w:rFonts w:cs="Times New Roman"/>
                <w:color w:val="000000"/>
                <w:szCs w:val="28"/>
                <w:lang w:val="vi-VN"/>
              </w:rPr>
            </w:pPr>
            <w:r w:rsidRPr="008A6435">
              <w:rPr>
                <w:rFonts w:cs="Times New Roman"/>
                <w:color w:val="000000"/>
                <w:szCs w:val="28"/>
                <w:lang w:val="vi-VN"/>
              </w:rPr>
              <w:t xml:space="preserve"> </w:t>
            </w:r>
          </w:p>
          <w:p w:rsidR="006470A1" w:rsidRPr="008A6435" w:rsidRDefault="0049489B">
            <w:pPr>
              <w:spacing w:after="0" w:line="264" w:lineRule="auto"/>
              <w:contextualSpacing/>
              <w:jc w:val="both"/>
              <w:rPr>
                <w:rFonts w:cs="Times New Roman"/>
                <w:color w:val="000000"/>
                <w:szCs w:val="28"/>
                <w:lang w:val="vi-VN"/>
              </w:rPr>
            </w:pPr>
            <w:r w:rsidRPr="008A6435">
              <w:rPr>
                <w:rFonts w:cs="Times New Roman"/>
                <w:color w:val="000000"/>
                <w:szCs w:val="28"/>
              </w:rPr>
              <w:t xml:space="preserve">- HS </w:t>
            </w:r>
            <w:r w:rsidRPr="008A6435">
              <w:rPr>
                <w:rFonts w:cs="Times New Roman"/>
                <w:color w:val="000000"/>
                <w:szCs w:val="28"/>
                <w:lang w:val="vi-VN"/>
              </w:rPr>
              <w:t xml:space="preserve">lắng nghe. </w:t>
            </w:r>
          </w:p>
          <w:p w:rsidR="006470A1" w:rsidRPr="008A6435" w:rsidRDefault="006470A1">
            <w:pPr>
              <w:spacing w:after="0" w:line="264" w:lineRule="auto"/>
              <w:contextualSpacing/>
              <w:jc w:val="both"/>
              <w:rPr>
                <w:rFonts w:cs="Times New Roman"/>
                <w:color w:val="000000"/>
                <w:szCs w:val="28"/>
              </w:rPr>
            </w:pPr>
          </w:p>
          <w:p w:rsidR="006470A1" w:rsidRPr="008A6435" w:rsidRDefault="0049489B">
            <w:pPr>
              <w:spacing w:after="0" w:line="264" w:lineRule="auto"/>
              <w:contextualSpacing/>
              <w:jc w:val="both"/>
              <w:rPr>
                <w:rFonts w:cs="Times New Roman"/>
                <w:color w:val="000000"/>
                <w:szCs w:val="28"/>
              </w:rPr>
            </w:pPr>
            <w:r w:rsidRPr="008A6435">
              <w:rPr>
                <w:rFonts w:cs="Times New Roman"/>
                <w:color w:val="000000"/>
                <w:szCs w:val="28"/>
              </w:rPr>
              <w:t xml:space="preserve">- HS bầu chọn. </w:t>
            </w:r>
          </w:p>
          <w:p w:rsidR="006470A1" w:rsidRPr="008A6435" w:rsidRDefault="006470A1">
            <w:pPr>
              <w:spacing w:after="0" w:line="264" w:lineRule="auto"/>
              <w:contextualSpacing/>
              <w:jc w:val="both"/>
              <w:rPr>
                <w:rFonts w:cs="Times New Roman"/>
                <w:color w:val="000000"/>
                <w:szCs w:val="28"/>
              </w:rPr>
            </w:pPr>
          </w:p>
          <w:p w:rsidR="006470A1" w:rsidRPr="008A6435" w:rsidRDefault="006470A1">
            <w:pPr>
              <w:spacing w:after="0" w:line="264" w:lineRule="auto"/>
              <w:contextualSpacing/>
              <w:jc w:val="both"/>
              <w:rPr>
                <w:rFonts w:cs="Times New Roman"/>
                <w:color w:val="000000"/>
                <w:szCs w:val="28"/>
              </w:rPr>
            </w:pPr>
          </w:p>
          <w:p w:rsidR="006470A1" w:rsidRPr="008A6435" w:rsidRDefault="0049489B">
            <w:pPr>
              <w:spacing w:after="0" w:line="264" w:lineRule="auto"/>
              <w:contextualSpacing/>
              <w:jc w:val="both"/>
              <w:rPr>
                <w:rFonts w:cs="Times New Roman"/>
                <w:szCs w:val="28"/>
                <w:lang w:val="vi-VN"/>
              </w:rPr>
            </w:pPr>
            <w:r w:rsidRPr="008A6435">
              <w:rPr>
                <w:rFonts w:cs="Times New Roman"/>
                <w:szCs w:val="28"/>
                <w:lang w:val="vi-VN"/>
              </w:rPr>
              <w:t>- HS lắng nghe, tiếp thu</w:t>
            </w:r>
          </w:p>
          <w:p w:rsidR="006470A1" w:rsidRPr="008A6435" w:rsidRDefault="006470A1">
            <w:pPr>
              <w:spacing w:after="0" w:line="264" w:lineRule="auto"/>
              <w:contextualSpacing/>
              <w:jc w:val="both"/>
              <w:rPr>
                <w:rFonts w:cs="Times New Roman"/>
                <w:szCs w:val="28"/>
                <w:lang w:val="vi-VN"/>
              </w:rPr>
            </w:pPr>
          </w:p>
          <w:p w:rsidR="006470A1" w:rsidRPr="008A6435" w:rsidRDefault="006470A1">
            <w:pPr>
              <w:spacing w:after="0" w:line="264" w:lineRule="auto"/>
              <w:contextualSpacing/>
              <w:jc w:val="both"/>
              <w:rPr>
                <w:rFonts w:cs="Times New Roman"/>
                <w:szCs w:val="28"/>
                <w:lang w:val="vi-VN"/>
              </w:rPr>
            </w:pPr>
          </w:p>
          <w:p w:rsidR="006470A1" w:rsidRPr="008A6435" w:rsidRDefault="0049489B">
            <w:pPr>
              <w:spacing w:after="0" w:line="264" w:lineRule="auto"/>
              <w:contextualSpacing/>
              <w:jc w:val="both"/>
              <w:rPr>
                <w:rFonts w:cs="Times New Roman"/>
                <w:szCs w:val="28"/>
                <w:lang w:val="vi-VN"/>
              </w:rPr>
            </w:pPr>
            <w:r w:rsidRPr="008A6435">
              <w:rPr>
                <w:rFonts w:cs="Times New Roman"/>
                <w:szCs w:val="28"/>
                <w:lang w:val="vi-VN"/>
              </w:rPr>
              <w:t>- HS lắng nghe, ghi chú.</w:t>
            </w:r>
          </w:p>
          <w:p w:rsidR="006470A1" w:rsidRPr="008A6435" w:rsidRDefault="006470A1">
            <w:pPr>
              <w:spacing w:after="0" w:line="264" w:lineRule="auto"/>
              <w:contextualSpacing/>
              <w:jc w:val="both"/>
              <w:rPr>
                <w:rFonts w:cs="Times New Roman"/>
                <w:i/>
                <w:iCs/>
                <w:color w:val="000000"/>
                <w:szCs w:val="28"/>
                <w:lang w:val="vi-VN"/>
              </w:rPr>
            </w:pPr>
          </w:p>
        </w:tc>
      </w:tr>
    </w:tbl>
    <w:p w:rsidR="006470A1" w:rsidRPr="008A6435" w:rsidRDefault="0049489B">
      <w:pPr>
        <w:rPr>
          <w:rFonts w:eastAsia="Times New Roman" w:cs="Times New Roman"/>
          <w:b/>
          <w:color w:val="FF0000"/>
          <w:szCs w:val="28"/>
        </w:rPr>
      </w:pPr>
      <w:r w:rsidRPr="008A6435">
        <w:rPr>
          <w:rFonts w:eastAsia="Times New Roman" w:cs="Times New Roman"/>
          <w:b/>
          <w:color w:val="FF0000"/>
          <w:szCs w:val="28"/>
        </w:rPr>
        <w:lastRenderedPageBreak/>
        <w:t xml:space="preserve">LỒNG </w:t>
      </w:r>
      <w:proofErr w:type="gramStart"/>
      <w:r w:rsidRPr="008A6435">
        <w:rPr>
          <w:rFonts w:eastAsia="Times New Roman" w:cs="Times New Roman"/>
          <w:b/>
          <w:color w:val="FF0000"/>
          <w:szCs w:val="28"/>
        </w:rPr>
        <w:t>GHÉP  ATGT</w:t>
      </w:r>
      <w:proofErr w:type="gramEnd"/>
      <w:r w:rsidRPr="008A6435">
        <w:rPr>
          <w:rFonts w:eastAsia="Times New Roman" w:cs="Times New Roman"/>
          <w:b/>
          <w:color w:val="FF0000"/>
          <w:szCs w:val="28"/>
        </w:rPr>
        <w:t xml:space="preserve">: </w:t>
      </w:r>
      <w:r w:rsidRPr="008A6435">
        <w:rPr>
          <w:rFonts w:cs="Times New Roman"/>
          <w:b/>
          <w:color w:val="FF0000"/>
          <w:szCs w:val="28"/>
        </w:rPr>
        <w:t xml:space="preserve"> Bài 9: </w:t>
      </w:r>
      <w:r w:rsidRPr="008A6435">
        <w:rPr>
          <w:rFonts w:cs="Times New Roman"/>
          <w:color w:val="000000"/>
          <w:szCs w:val="28"/>
        </w:rPr>
        <w:t xml:space="preserve"> </w:t>
      </w:r>
      <w:r w:rsidRPr="008A6435">
        <w:rPr>
          <w:rFonts w:cs="Times New Roman"/>
          <w:color w:val="FF0000"/>
          <w:szCs w:val="28"/>
        </w:rPr>
        <w:t>Hậu quả của tai nạn giao thông đường bộ:Tìm hiểu về tai nạn giao thông đường bộ.</w:t>
      </w:r>
    </w:p>
    <w:p w:rsidR="006470A1" w:rsidRPr="008A6435" w:rsidRDefault="0049489B">
      <w:pPr>
        <w:spacing w:after="0" w:line="264" w:lineRule="auto"/>
        <w:jc w:val="center"/>
        <w:rPr>
          <w:rFonts w:eastAsia="Calibri" w:cs="Times New Roman"/>
          <w:bCs/>
          <w:iCs/>
          <w:szCs w:val="28"/>
          <w:u w:val="single"/>
        </w:rPr>
      </w:pPr>
      <w:r w:rsidRPr="008A6435">
        <w:rPr>
          <w:rFonts w:cs="Times New Roman"/>
          <w:b/>
          <w:szCs w:val="28"/>
        </w:rPr>
        <w:t>(DẠY THEO GIÁO ÁN ĐIỆN TỬ)</w:t>
      </w:r>
    </w:p>
    <w:p w:rsidR="006470A1" w:rsidRPr="008A6435" w:rsidRDefault="0049489B">
      <w:pPr>
        <w:spacing w:after="0" w:line="264" w:lineRule="auto"/>
        <w:jc w:val="center"/>
        <w:rPr>
          <w:rFonts w:eastAsia="Calibri" w:cs="Times New Roman"/>
          <w:bCs/>
          <w:iCs/>
          <w:szCs w:val="28"/>
          <w:u w:val="single"/>
        </w:rPr>
      </w:pPr>
      <w:r w:rsidRPr="008A6435">
        <w:rPr>
          <w:rFonts w:eastAsia="Calibri" w:cs="Times New Roman"/>
          <w:bCs/>
          <w:iCs/>
          <w:szCs w:val="28"/>
          <w:u w:val="single"/>
        </w:rPr>
        <w:t>______________________________________________________________</w:t>
      </w:r>
    </w:p>
    <w:p w:rsidR="006470A1" w:rsidRPr="008A6435" w:rsidRDefault="006470A1">
      <w:pPr>
        <w:tabs>
          <w:tab w:val="left" w:pos="4104"/>
        </w:tabs>
        <w:spacing w:after="0" w:line="264" w:lineRule="auto"/>
        <w:jc w:val="center"/>
        <w:rPr>
          <w:rFonts w:cs="Times New Roman"/>
          <w:iCs/>
          <w:szCs w:val="28"/>
        </w:rPr>
      </w:pPr>
    </w:p>
    <w:p w:rsidR="006470A1" w:rsidRPr="008A6435" w:rsidRDefault="006470A1">
      <w:pPr>
        <w:tabs>
          <w:tab w:val="left" w:pos="4104"/>
        </w:tabs>
        <w:spacing w:after="0" w:line="264" w:lineRule="auto"/>
        <w:jc w:val="center"/>
        <w:rPr>
          <w:rFonts w:cs="Times New Roman"/>
          <w:iCs/>
          <w:szCs w:val="28"/>
        </w:rPr>
      </w:pPr>
    </w:p>
    <w:p w:rsidR="006470A1" w:rsidRPr="008A6435" w:rsidRDefault="006470A1">
      <w:pPr>
        <w:tabs>
          <w:tab w:val="left" w:pos="4104"/>
        </w:tabs>
        <w:spacing w:after="0" w:line="264" w:lineRule="auto"/>
        <w:jc w:val="center"/>
        <w:rPr>
          <w:rFonts w:cs="Times New Roman"/>
          <w:iCs/>
          <w:szCs w:val="28"/>
        </w:rPr>
      </w:pPr>
    </w:p>
    <w:p w:rsidR="006470A1" w:rsidRPr="008A6435" w:rsidRDefault="0049489B">
      <w:pPr>
        <w:spacing w:after="0" w:line="264" w:lineRule="auto"/>
        <w:rPr>
          <w:rFonts w:cs="Times New Roman"/>
          <w:b/>
          <w:bCs/>
          <w:szCs w:val="28"/>
        </w:rPr>
      </w:pPr>
      <w:r w:rsidRPr="008A6435">
        <w:rPr>
          <w:rFonts w:cs="Times New Roman"/>
          <w:b/>
          <w:bCs/>
          <w:szCs w:val="28"/>
        </w:rPr>
        <w:t>GIÁO VIÊN                                                                TỔ TRƯỞNG (TỔ PHÓ)</w:t>
      </w:r>
    </w:p>
    <w:p w:rsidR="006470A1" w:rsidRPr="008A6435" w:rsidRDefault="006470A1">
      <w:pPr>
        <w:spacing w:after="0" w:line="264" w:lineRule="auto"/>
        <w:rPr>
          <w:rFonts w:cs="Times New Roman"/>
          <w:b/>
          <w:bCs/>
          <w:szCs w:val="28"/>
        </w:rPr>
      </w:pPr>
    </w:p>
    <w:p w:rsidR="006470A1" w:rsidRPr="008A6435" w:rsidRDefault="006470A1">
      <w:pPr>
        <w:spacing w:after="0" w:line="264" w:lineRule="auto"/>
        <w:rPr>
          <w:rFonts w:cs="Times New Roman"/>
          <w:b/>
          <w:bCs/>
          <w:szCs w:val="28"/>
        </w:rPr>
      </w:pPr>
    </w:p>
    <w:p w:rsidR="006470A1" w:rsidRPr="008A6435" w:rsidRDefault="006470A1">
      <w:pPr>
        <w:spacing w:after="0" w:line="264" w:lineRule="auto"/>
        <w:rPr>
          <w:rFonts w:cs="Times New Roman"/>
          <w:b/>
          <w:bCs/>
          <w:szCs w:val="28"/>
        </w:rPr>
      </w:pPr>
    </w:p>
    <w:p w:rsidR="006470A1" w:rsidRPr="008A6435" w:rsidRDefault="006470A1">
      <w:pPr>
        <w:spacing w:after="0" w:line="264" w:lineRule="auto"/>
        <w:rPr>
          <w:rFonts w:cs="Times New Roman"/>
          <w:b/>
          <w:bCs/>
          <w:szCs w:val="28"/>
        </w:rPr>
      </w:pPr>
    </w:p>
    <w:p w:rsidR="006470A1" w:rsidRPr="008A6435" w:rsidRDefault="006470A1">
      <w:pPr>
        <w:spacing w:after="0" w:line="264" w:lineRule="auto"/>
        <w:rPr>
          <w:rFonts w:cs="Times New Roman"/>
          <w:b/>
          <w:bCs/>
          <w:szCs w:val="28"/>
        </w:rPr>
      </w:pPr>
    </w:p>
    <w:p w:rsidR="006470A1" w:rsidRPr="008A6435" w:rsidRDefault="0049489B" w:rsidP="0049489B">
      <w:pPr>
        <w:spacing w:after="0" w:line="264" w:lineRule="auto"/>
        <w:ind w:firstLineChars="1350" w:firstLine="3795"/>
        <w:jc w:val="both"/>
        <w:rPr>
          <w:rFonts w:cs="Times New Roman"/>
          <w:b/>
          <w:bCs/>
          <w:szCs w:val="28"/>
        </w:rPr>
      </w:pPr>
      <w:r w:rsidRPr="008A6435">
        <w:rPr>
          <w:rFonts w:cs="Times New Roman"/>
          <w:b/>
          <w:bCs/>
          <w:szCs w:val="28"/>
        </w:rPr>
        <w:t>BAN LÃNH ĐẠO</w:t>
      </w:r>
    </w:p>
    <w:p w:rsidR="006470A1" w:rsidRPr="008A6435" w:rsidRDefault="006470A1">
      <w:pPr>
        <w:spacing w:after="0" w:line="264" w:lineRule="auto"/>
        <w:rPr>
          <w:rFonts w:cs="Times New Roman"/>
          <w:szCs w:val="28"/>
        </w:rPr>
      </w:pPr>
    </w:p>
    <w:p w:rsidR="006470A1" w:rsidRPr="008A6435" w:rsidRDefault="006470A1">
      <w:pPr>
        <w:spacing w:after="0" w:line="264" w:lineRule="auto"/>
        <w:rPr>
          <w:rFonts w:cs="Times New Roman"/>
          <w:iCs/>
          <w:szCs w:val="28"/>
        </w:rPr>
      </w:pPr>
    </w:p>
    <w:sectPr w:rsidR="006470A1" w:rsidRPr="008A6435">
      <w:pgSz w:w="11907" w:h="16840"/>
      <w:pgMar w:top="851" w:right="864" w:bottom="851"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5C7" w:rsidRDefault="00B675C7">
      <w:pPr>
        <w:spacing w:line="240" w:lineRule="auto"/>
      </w:pPr>
      <w:r>
        <w:separator/>
      </w:r>
    </w:p>
  </w:endnote>
  <w:endnote w:type="continuationSeparator" w:id="0">
    <w:p w:rsidR="00B675C7" w:rsidRDefault="00B675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sig w:usb0="00000000" w:usb1="00000000" w:usb2="00000000"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Light">
    <w:altName w:val="Calibri"/>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等线">
    <w:altName w:val="Arial Unicode MS"/>
    <w:charset w:val="86"/>
    <w:family w:val="auto"/>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DengXian Light">
    <w:altName w:val="SimSun"/>
    <w:charset w:val="86"/>
    <w:family w:val="auto"/>
    <w:pitch w:val="default"/>
    <w:sig w:usb0="00000000" w:usb1="00000000" w:usb2="00000016" w:usb3="00000000" w:csb0="0004000F" w:csb1="00000000"/>
  </w:font>
  <w:font w:name="Yu Gothic">
    <w:altName w:val="Meiryo UI"/>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5C7" w:rsidRDefault="00B675C7">
      <w:pPr>
        <w:spacing w:after="0"/>
      </w:pPr>
      <w:r>
        <w:separator/>
      </w:r>
    </w:p>
  </w:footnote>
  <w:footnote w:type="continuationSeparator" w:id="0">
    <w:p w:rsidR="00B675C7" w:rsidRDefault="00B675C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7D3188"/>
    <w:multiLevelType w:val="singleLevel"/>
    <w:tmpl w:val="957D3188"/>
    <w:lvl w:ilvl="0">
      <w:start w:val="1"/>
      <w:numFmt w:val="decimal"/>
      <w:suff w:val="space"/>
      <w:lvlText w:val="%1."/>
      <w:lvlJc w:val="left"/>
    </w:lvl>
  </w:abstractNum>
  <w:abstractNum w:abstractNumId="1">
    <w:nsid w:val="B2DCDFE0"/>
    <w:multiLevelType w:val="singleLevel"/>
    <w:tmpl w:val="B2DCDFE0"/>
    <w:lvl w:ilvl="0">
      <w:start w:val="2"/>
      <w:numFmt w:val="decimal"/>
      <w:suff w:val="space"/>
      <w:lvlText w:val="(%1)"/>
      <w:lvlJc w:val="left"/>
    </w:lvl>
  </w:abstractNum>
  <w:abstractNum w:abstractNumId="2">
    <w:nsid w:val="B5E306ED"/>
    <w:multiLevelType w:val="multilevel"/>
    <w:tmpl w:val="B5E306ED"/>
    <w:lvl w:ilvl="0">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679" w:hanging="164"/>
      </w:pPr>
      <w:rPr>
        <w:rFonts w:hint="default"/>
        <w:lang w:val="vi" w:eastAsia="en-US" w:bidi="ar-SA"/>
      </w:rPr>
    </w:lvl>
    <w:lvl w:ilvl="2">
      <w:numFmt w:val="bullet"/>
      <w:lvlText w:val="•"/>
      <w:lvlJc w:val="left"/>
      <w:pPr>
        <w:ind w:left="1078" w:hanging="164"/>
      </w:pPr>
      <w:rPr>
        <w:rFonts w:hint="default"/>
        <w:lang w:val="vi" w:eastAsia="en-US" w:bidi="ar-SA"/>
      </w:rPr>
    </w:lvl>
    <w:lvl w:ilvl="3">
      <w:numFmt w:val="bullet"/>
      <w:lvlText w:val="•"/>
      <w:lvlJc w:val="left"/>
      <w:pPr>
        <w:ind w:left="1477" w:hanging="164"/>
      </w:pPr>
      <w:rPr>
        <w:rFonts w:hint="default"/>
        <w:lang w:val="vi" w:eastAsia="en-US" w:bidi="ar-SA"/>
      </w:rPr>
    </w:lvl>
    <w:lvl w:ilvl="4">
      <w:numFmt w:val="bullet"/>
      <w:lvlText w:val="•"/>
      <w:lvlJc w:val="left"/>
      <w:pPr>
        <w:ind w:left="1876" w:hanging="164"/>
      </w:pPr>
      <w:rPr>
        <w:rFonts w:hint="default"/>
        <w:lang w:val="vi" w:eastAsia="en-US" w:bidi="ar-SA"/>
      </w:rPr>
    </w:lvl>
    <w:lvl w:ilvl="5">
      <w:numFmt w:val="bullet"/>
      <w:lvlText w:val="•"/>
      <w:lvlJc w:val="left"/>
      <w:pPr>
        <w:ind w:left="2275" w:hanging="164"/>
      </w:pPr>
      <w:rPr>
        <w:rFonts w:hint="default"/>
        <w:lang w:val="vi" w:eastAsia="en-US" w:bidi="ar-SA"/>
      </w:rPr>
    </w:lvl>
    <w:lvl w:ilvl="6">
      <w:numFmt w:val="bullet"/>
      <w:lvlText w:val="•"/>
      <w:lvlJc w:val="left"/>
      <w:pPr>
        <w:ind w:left="2674" w:hanging="164"/>
      </w:pPr>
      <w:rPr>
        <w:rFonts w:hint="default"/>
        <w:lang w:val="vi" w:eastAsia="en-US" w:bidi="ar-SA"/>
      </w:rPr>
    </w:lvl>
    <w:lvl w:ilvl="7">
      <w:numFmt w:val="bullet"/>
      <w:lvlText w:val="•"/>
      <w:lvlJc w:val="left"/>
      <w:pPr>
        <w:ind w:left="3073" w:hanging="164"/>
      </w:pPr>
      <w:rPr>
        <w:rFonts w:hint="default"/>
        <w:lang w:val="vi" w:eastAsia="en-US" w:bidi="ar-SA"/>
      </w:rPr>
    </w:lvl>
    <w:lvl w:ilvl="8">
      <w:numFmt w:val="bullet"/>
      <w:lvlText w:val="•"/>
      <w:lvlJc w:val="left"/>
      <w:pPr>
        <w:ind w:left="3472" w:hanging="164"/>
      </w:pPr>
      <w:rPr>
        <w:rFonts w:hint="default"/>
        <w:lang w:val="vi" w:eastAsia="en-US" w:bidi="ar-SA"/>
      </w:rPr>
    </w:lvl>
  </w:abstractNum>
  <w:abstractNum w:abstractNumId="3">
    <w:nsid w:val="CF092B84"/>
    <w:multiLevelType w:val="multilevel"/>
    <w:tmpl w:val="CF092B84"/>
    <w:lvl w:ilvl="0">
      <w:numFmt w:val="bullet"/>
      <w:lvlText w:val="-"/>
      <w:lvlJc w:val="left"/>
      <w:pPr>
        <w:ind w:left="108" w:hanging="202"/>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659" w:hanging="202"/>
      </w:pPr>
      <w:rPr>
        <w:rFonts w:hint="default"/>
        <w:lang w:val="vi" w:eastAsia="en-US" w:bidi="ar-SA"/>
      </w:rPr>
    </w:lvl>
    <w:lvl w:ilvl="2">
      <w:numFmt w:val="bullet"/>
      <w:lvlText w:val="•"/>
      <w:lvlJc w:val="left"/>
      <w:pPr>
        <w:ind w:left="1219" w:hanging="202"/>
      </w:pPr>
      <w:rPr>
        <w:rFonts w:hint="default"/>
        <w:lang w:val="vi" w:eastAsia="en-US" w:bidi="ar-SA"/>
      </w:rPr>
    </w:lvl>
    <w:lvl w:ilvl="3">
      <w:numFmt w:val="bullet"/>
      <w:lvlText w:val="•"/>
      <w:lvlJc w:val="left"/>
      <w:pPr>
        <w:ind w:left="1779" w:hanging="202"/>
      </w:pPr>
      <w:rPr>
        <w:rFonts w:hint="default"/>
        <w:lang w:val="vi" w:eastAsia="en-US" w:bidi="ar-SA"/>
      </w:rPr>
    </w:lvl>
    <w:lvl w:ilvl="4">
      <w:numFmt w:val="bullet"/>
      <w:lvlText w:val="•"/>
      <w:lvlJc w:val="left"/>
      <w:pPr>
        <w:ind w:left="2339" w:hanging="202"/>
      </w:pPr>
      <w:rPr>
        <w:rFonts w:hint="default"/>
        <w:lang w:val="vi" w:eastAsia="en-US" w:bidi="ar-SA"/>
      </w:rPr>
    </w:lvl>
    <w:lvl w:ilvl="5">
      <w:numFmt w:val="bullet"/>
      <w:lvlText w:val="•"/>
      <w:lvlJc w:val="left"/>
      <w:pPr>
        <w:ind w:left="2899" w:hanging="202"/>
      </w:pPr>
      <w:rPr>
        <w:rFonts w:hint="default"/>
        <w:lang w:val="vi" w:eastAsia="en-US" w:bidi="ar-SA"/>
      </w:rPr>
    </w:lvl>
    <w:lvl w:ilvl="6">
      <w:numFmt w:val="bullet"/>
      <w:lvlText w:val="•"/>
      <w:lvlJc w:val="left"/>
      <w:pPr>
        <w:ind w:left="3459" w:hanging="202"/>
      </w:pPr>
      <w:rPr>
        <w:rFonts w:hint="default"/>
        <w:lang w:val="vi" w:eastAsia="en-US" w:bidi="ar-SA"/>
      </w:rPr>
    </w:lvl>
    <w:lvl w:ilvl="7">
      <w:numFmt w:val="bullet"/>
      <w:lvlText w:val="•"/>
      <w:lvlJc w:val="left"/>
      <w:pPr>
        <w:ind w:left="4019" w:hanging="202"/>
      </w:pPr>
      <w:rPr>
        <w:rFonts w:hint="default"/>
        <w:lang w:val="vi" w:eastAsia="en-US" w:bidi="ar-SA"/>
      </w:rPr>
    </w:lvl>
    <w:lvl w:ilvl="8">
      <w:numFmt w:val="bullet"/>
      <w:lvlText w:val="•"/>
      <w:lvlJc w:val="left"/>
      <w:pPr>
        <w:ind w:left="4579" w:hanging="202"/>
      </w:pPr>
      <w:rPr>
        <w:rFonts w:hint="default"/>
        <w:lang w:val="vi" w:eastAsia="en-US" w:bidi="ar-SA"/>
      </w:rPr>
    </w:lvl>
  </w:abstractNum>
  <w:abstractNum w:abstractNumId="4">
    <w:nsid w:val="0053208E"/>
    <w:multiLevelType w:val="multilevel"/>
    <w:tmpl w:val="0053208E"/>
    <w:lvl w:ilvl="0">
      <w:start w:val="1"/>
      <w:numFmt w:val="upperRoman"/>
      <w:lvlText w:val="%1."/>
      <w:lvlJc w:val="left"/>
      <w:pPr>
        <w:ind w:left="1299" w:hanging="249"/>
        <w:jc w:val="lef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534" w:hanging="280"/>
        <w:jc w:val="left"/>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1137" w:hanging="164"/>
      </w:pPr>
      <w:rPr>
        <w:rFonts w:ascii="Times New Roman" w:eastAsia="Times New Roman" w:hAnsi="Times New Roman" w:cs="Times New Roman" w:hint="default"/>
        <w:spacing w:val="0"/>
        <w:w w:val="100"/>
        <w:lang w:val="vi" w:eastAsia="en-US" w:bidi="ar-SA"/>
      </w:rPr>
    </w:lvl>
    <w:lvl w:ilvl="3">
      <w:numFmt w:val="bullet"/>
      <w:lvlText w:val="•"/>
      <w:lvlJc w:val="left"/>
      <w:pPr>
        <w:ind w:left="1228" w:hanging="164"/>
      </w:pPr>
      <w:rPr>
        <w:rFonts w:hint="default"/>
        <w:lang w:val="vi" w:eastAsia="en-US" w:bidi="ar-SA"/>
      </w:rPr>
    </w:lvl>
    <w:lvl w:ilvl="4">
      <w:numFmt w:val="bullet"/>
      <w:lvlText w:val="•"/>
      <w:lvlJc w:val="left"/>
      <w:pPr>
        <w:ind w:left="2682" w:hanging="164"/>
      </w:pPr>
      <w:rPr>
        <w:rFonts w:hint="default"/>
        <w:lang w:val="vi" w:eastAsia="en-US" w:bidi="ar-SA"/>
      </w:rPr>
    </w:lvl>
    <w:lvl w:ilvl="5">
      <w:numFmt w:val="bullet"/>
      <w:lvlText w:val="•"/>
      <w:lvlJc w:val="left"/>
      <w:pPr>
        <w:ind w:left="4136" w:hanging="164"/>
      </w:pPr>
      <w:rPr>
        <w:rFonts w:hint="default"/>
        <w:lang w:val="vi" w:eastAsia="en-US" w:bidi="ar-SA"/>
      </w:rPr>
    </w:lvl>
    <w:lvl w:ilvl="6">
      <w:numFmt w:val="bullet"/>
      <w:lvlText w:val="•"/>
      <w:lvlJc w:val="left"/>
      <w:pPr>
        <w:ind w:left="5590" w:hanging="164"/>
      </w:pPr>
      <w:rPr>
        <w:rFonts w:hint="default"/>
        <w:lang w:val="vi" w:eastAsia="en-US" w:bidi="ar-SA"/>
      </w:rPr>
    </w:lvl>
    <w:lvl w:ilvl="7">
      <w:numFmt w:val="bullet"/>
      <w:lvlText w:val="•"/>
      <w:lvlJc w:val="left"/>
      <w:pPr>
        <w:ind w:left="7045" w:hanging="164"/>
      </w:pPr>
      <w:rPr>
        <w:rFonts w:hint="default"/>
        <w:lang w:val="vi" w:eastAsia="en-US" w:bidi="ar-SA"/>
      </w:rPr>
    </w:lvl>
    <w:lvl w:ilvl="8">
      <w:numFmt w:val="bullet"/>
      <w:lvlText w:val="•"/>
      <w:lvlJc w:val="left"/>
      <w:pPr>
        <w:ind w:left="8499" w:hanging="164"/>
      </w:pPr>
      <w:rPr>
        <w:rFonts w:hint="default"/>
        <w:lang w:val="vi" w:eastAsia="en-US" w:bidi="ar-SA"/>
      </w:rPr>
    </w:lvl>
  </w:abstractNum>
  <w:abstractNum w:abstractNumId="5">
    <w:nsid w:val="019259B1"/>
    <w:multiLevelType w:val="multilevel"/>
    <w:tmpl w:val="019259B1"/>
    <w:lvl w:ilvl="0">
      <w:start w:val="18"/>
      <w:numFmt w:val="bullet"/>
      <w:lvlText w:val="-"/>
      <w:lvlJc w:val="left"/>
      <w:pPr>
        <w:ind w:left="1280" w:hanging="360"/>
      </w:pPr>
      <w:rPr>
        <w:rFonts w:ascii="Times New Roman" w:eastAsia="Times New Roman" w:hAnsi="Times New Roman" w:cs="Times New Roman" w:hint="default"/>
      </w:rPr>
    </w:lvl>
    <w:lvl w:ilvl="1">
      <w:start w:val="1"/>
      <w:numFmt w:val="bullet"/>
      <w:lvlText w:val="o"/>
      <w:lvlJc w:val="left"/>
      <w:pPr>
        <w:ind w:left="1360" w:hanging="360"/>
      </w:pPr>
      <w:rPr>
        <w:rFonts w:ascii="Courier New" w:hAnsi="Courier New" w:cs="Courier New" w:hint="default"/>
      </w:rPr>
    </w:lvl>
    <w:lvl w:ilvl="2">
      <w:start w:val="1"/>
      <w:numFmt w:val="bullet"/>
      <w:lvlText w:val=""/>
      <w:lvlJc w:val="left"/>
      <w:pPr>
        <w:ind w:left="2080" w:hanging="360"/>
      </w:pPr>
      <w:rPr>
        <w:rFonts w:ascii="Wingdings" w:hAnsi="Wingdings" w:hint="default"/>
      </w:rPr>
    </w:lvl>
    <w:lvl w:ilvl="3">
      <w:start w:val="1"/>
      <w:numFmt w:val="bullet"/>
      <w:lvlText w:val=""/>
      <w:lvlJc w:val="left"/>
      <w:pPr>
        <w:ind w:left="2800" w:hanging="360"/>
      </w:pPr>
      <w:rPr>
        <w:rFonts w:ascii="Symbol" w:hAnsi="Symbol" w:hint="default"/>
      </w:rPr>
    </w:lvl>
    <w:lvl w:ilvl="4">
      <w:start w:val="1"/>
      <w:numFmt w:val="bullet"/>
      <w:lvlText w:val="o"/>
      <w:lvlJc w:val="left"/>
      <w:pPr>
        <w:ind w:left="3520" w:hanging="360"/>
      </w:pPr>
      <w:rPr>
        <w:rFonts w:ascii="Courier New" w:hAnsi="Courier New" w:cs="Courier New" w:hint="default"/>
      </w:rPr>
    </w:lvl>
    <w:lvl w:ilvl="5">
      <w:start w:val="1"/>
      <w:numFmt w:val="bullet"/>
      <w:lvlText w:val=""/>
      <w:lvlJc w:val="left"/>
      <w:pPr>
        <w:ind w:left="4240" w:hanging="360"/>
      </w:pPr>
      <w:rPr>
        <w:rFonts w:ascii="Wingdings" w:hAnsi="Wingdings" w:hint="default"/>
      </w:rPr>
    </w:lvl>
    <w:lvl w:ilvl="6">
      <w:start w:val="1"/>
      <w:numFmt w:val="bullet"/>
      <w:lvlText w:val=""/>
      <w:lvlJc w:val="left"/>
      <w:pPr>
        <w:ind w:left="4960" w:hanging="360"/>
      </w:pPr>
      <w:rPr>
        <w:rFonts w:ascii="Symbol" w:hAnsi="Symbol" w:hint="default"/>
      </w:rPr>
    </w:lvl>
    <w:lvl w:ilvl="7">
      <w:start w:val="1"/>
      <w:numFmt w:val="bullet"/>
      <w:lvlText w:val="o"/>
      <w:lvlJc w:val="left"/>
      <w:pPr>
        <w:ind w:left="5680" w:hanging="360"/>
      </w:pPr>
      <w:rPr>
        <w:rFonts w:ascii="Courier New" w:hAnsi="Courier New" w:cs="Courier New" w:hint="default"/>
      </w:rPr>
    </w:lvl>
    <w:lvl w:ilvl="8">
      <w:start w:val="1"/>
      <w:numFmt w:val="bullet"/>
      <w:lvlText w:val=""/>
      <w:lvlJc w:val="left"/>
      <w:pPr>
        <w:ind w:left="6400" w:hanging="360"/>
      </w:pPr>
      <w:rPr>
        <w:rFonts w:ascii="Wingdings" w:hAnsi="Wingdings" w:hint="default"/>
      </w:rPr>
    </w:lvl>
  </w:abstractNum>
  <w:abstractNum w:abstractNumId="6">
    <w:nsid w:val="16FD13E9"/>
    <w:multiLevelType w:val="multilevel"/>
    <w:tmpl w:val="16FD13E9"/>
    <w:lvl w:ilvl="0">
      <w:start w:val="2"/>
      <w:numFmt w:val="upperRoman"/>
      <w:lvlText w:val="%1."/>
      <w:lvlJc w:val="left"/>
      <w:pPr>
        <w:ind w:left="1640" w:hanging="720"/>
      </w:pPr>
      <w:rPr>
        <w:rFonts w:hint="default"/>
      </w:r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7">
    <w:nsid w:val="37D63CCE"/>
    <w:multiLevelType w:val="multilevel"/>
    <w:tmpl w:val="37D63CCE"/>
    <w:lvl w:ilvl="0">
      <w:start w:val="10"/>
      <w:numFmt w:val="bullet"/>
      <w:lvlText w:val="-"/>
      <w:lvlJc w:val="left"/>
      <w:pPr>
        <w:ind w:left="1080" w:hanging="360"/>
      </w:pPr>
      <w:rPr>
        <w:rFonts w:ascii="Times New Roman" w:eastAsia="Calibr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nsid w:val="402C1349"/>
    <w:multiLevelType w:val="multilevel"/>
    <w:tmpl w:val="402C1349"/>
    <w:lvl w:ilvl="0">
      <w:start w:val="10"/>
      <w:numFmt w:val="bullet"/>
      <w:lvlText w:val="-"/>
      <w:lvlJc w:val="left"/>
      <w:pPr>
        <w:ind w:left="1080" w:hanging="360"/>
      </w:pPr>
      <w:rPr>
        <w:rFonts w:ascii="Times New Roman" w:eastAsia="Calibr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nsid w:val="45AA4DC4"/>
    <w:multiLevelType w:val="multilevel"/>
    <w:tmpl w:val="45AA4DC4"/>
    <w:lvl w:ilvl="0">
      <w:start w:val="1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nsid w:val="45E512FB"/>
    <w:multiLevelType w:val="multilevel"/>
    <w:tmpl w:val="45E512F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DAA3A4D"/>
    <w:multiLevelType w:val="multilevel"/>
    <w:tmpl w:val="4DAA3A4D"/>
    <w:lvl w:ilvl="0">
      <w:start w:val="10"/>
      <w:numFmt w:val="bullet"/>
      <w:lvlText w:val="-"/>
      <w:lvlJc w:val="left"/>
      <w:pPr>
        <w:ind w:left="1280" w:hanging="360"/>
      </w:pPr>
      <w:rPr>
        <w:rFonts w:ascii="Times New Roman" w:eastAsia="Calibri" w:hAnsi="Times New Roman" w:cs="Times New Roman" w:hint="default"/>
      </w:rPr>
    </w:lvl>
    <w:lvl w:ilvl="1">
      <w:start w:val="1"/>
      <w:numFmt w:val="bullet"/>
      <w:lvlText w:val="o"/>
      <w:lvlJc w:val="left"/>
      <w:pPr>
        <w:ind w:left="1360" w:hanging="360"/>
      </w:pPr>
      <w:rPr>
        <w:rFonts w:ascii="Courier New" w:hAnsi="Courier New" w:cs="Courier New" w:hint="default"/>
      </w:rPr>
    </w:lvl>
    <w:lvl w:ilvl="2">
      <w:start w:val="1"/>
      <w:numFmt w:val="bullet"/>
      <w:lvlText w:val=""/>
      <w:lvlJc w:val="left"/>
      <w:pPr>
        <w:ind w:left="2080" w:hanging="360"/>
      </w:pPr>
      <w:rPr>
        <w:rFonts w:ascii="Wingdings" w:hAnsi="Wingdings" w:hint="default"/>
      </w:rPr>
    </w:lvl>
    <w:lvl w:ilvl="3">
      <w:start w:val="1"/>
      <w:numFmt w:val="bullet"/>
      <w:lvlText w:val=""/>
      <w:lvlJc w:val="left"/>
      <w:pPr>
        <w:ind w:left="2800" w:hanging="360"/>
      </w:pPr>
      <w:rPr>
        <w:rFonts w:ascii="Symbol" w:hAnsi="Symbol" w:hint="default"/>
      </w:rPr>
    </w:lvl>
    <w:lvl w:ilvl="4">
      <w:start w:val="1"/>
      <w:numFmt w:val="bullet"/>
      <w:lvlText w:val="o"/>
      <w:lvlJc w:val="left"/>
      <w:pPr>
        <w:ind w:left="3520" w:hanging="360"/>
      </w:pPr>
      <w:rPr>
        <w:rFonts w:ascii="Courier New" w:hAnsi="Courier New" w:cs="Courier New" w:hint="default"/>
      </w:rPr>
    </w:lvl>
    <w:lvl w:ilvl="5">
      <w:start w:val="1"/>
      <w:numFmt w:val="bullet"/>
      <w:lvlText w:val=""/>
      <w:lvlJc w:val="left"/>
      <w:pPr>
        <w:ind w:left="4240" w:hanging="360"/>
      </w:pPr>
      <w:rPr>
        <w:rFonts w:ascii="Wingdings" w:hAnsi="Wingdings" w:hint="default"/>
      </w:rPr>
    </w:lvl>
    <w:lvl w:ilvl="6">
      <w:start w:val="1"/>
      <w:numFmt w:val="bullet"/>
      <w:lvlText w:val=""/>
      <w:lvlJc w:val="left"/>
      <w:pPr>
        <w:ind w:left="4960" w:hanging="360"/>
      </w:pPr>
      <w:rPr>
        <w:rFonts w:ascii="Symbol" w:hAnsi="Symbol" w:hint="default"/>
      </w:rPr>
    </w:lvl>
    <w:lvl w:ilvl="7">
      <w:start w:val="1"/>
      <w:numFmt w:val="bullet"/>
      <w:lvlText w:val="o"/>
      <w:lvlJc w:val="left"/>
      <w:pPr>
        <w:ind w:left="5680" w:hanging="360"/>
      </w:pPr>
      <w:rPr>
        <w:rFonts w:ascii="Courier New" w:hAnsi="Courier New" w:cs="Courier New" w:hint="default"/>
      </w:rPr>
    </w:lvl>
    <w:lvl w:ilvl="8">
      <w:start w:val="1"/>
      <w:numFmt w:val="bullet"/>
      <w:lvlText w:val=""/>
      <w:lvlJc w:val="left"/>
      <w:pPr>
        <w:ind w:left="6400" w:hanging="360"/>
      </w:pPr>
      <w:rPr>
        <w:rFonts w:ascii="Wingdings" w:hAnsi="Wingdings" w:hint="default"/>
      </w:rPr>
    </w:lvl>
  </w:abstractNum>
  <w:abstractNum w:abstractNumId="12">
    <w:nsid w:val="52CE69ED"/>
    <w:multiLevelType w:val="multilevel"/>
    <w:tmpl w:val="52CE69ED"/>
    <w:lvl w:ilvl="0">
      <w:start w:val="2"/>
      <w:numFmt w:val="upp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593928A6"/>
    <w:multiLevelType w:val="multilevel"/>
    <w:tmpl w:val="593928A6"/>
    <w:lvl w:ilvl="0">
      <w:start w:val="18"/>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nsid w:val="59ADCABA"/>
    <w:multiLevelType w:val="multilevel"/>
    <w:tmpl w:val="59ADCABA"/>
    <w:lvl w:ilvl="0">
      <w:numFmt w:val="bullet"/>
      <w:lvlText w:val="-"/>
      <w:lvlJc w:val="left"/>
      <w:pPr>
        <w:ind w:left="298" w:hanging="191"/>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839" w:hanging="191"/>
      </w:pPr>
      <w:rPr>
        <w:rFonts w:hint="default"/>
        <w:lang w:val="vi" w:eastAsia="en-US" w:bidi="ar-SA"/>
      </w:rPr>
    </w:lvl>
    <w:lvl w:ilvl="2">
      <w:numFmt w:val="bullet"/>
      <w:lvlText w:val="•"/>
      <w:lvlJc w:val="left"/>
      <w:pPr>
        <w:ind w:left="1379" w:hanging="191"/>
      </w:pPr>
      <w:rPr>
        <w:rFonts w:hint="default"/>
        <w:lang w:val="vi" w:eastAsia="en-US" w:bidi="ar-SA"/>
      </w:rPr>
    </w:lvl>
    <w:lvl w:ilvl="3">
      <w:numFmt w:val="bullet"/>
      <w:lvlText w:val="•"/>
      <w:lvlJc w:val="left"/>
      <w:pPr>
        <w:ind w:left="1919" w:hanging="191"/>
      </w:pPr>
      <w:rPr>
        <w:rFonts w:hint="default"/>
        <w:lang w:val="vi" w:eastAsia="en-US" w:bidi="ar-SA"/>
      </w:rPr>
    </w:lvl>
    <w:lvl w:ilvl="4">
      <w:numFmt w:val="bullet"/>
      <w:lvlText w:val="•"/>
      <w:lvlJc w:val="left"/>
      <w:pPr>
        <w:ind w:left="2459" w:hanging="191"/>
      </w:pPr>
      <w:rPr>
        <w:rFonts w:hint="default"/>
        <w:lang w:val="vi" w:eastAsia="en-US" w:bidi="ar-SA"/>
      </w:rPr>
    </w:lvl>
    <w:lvl w:ilvl="5">
      <w:numFmt w:val="bullet"/>
      <w:lvlText w:val="•"/>
      <w:lvlJc w:val="left"/>
      <w:pPr>
        <w:ind w:left="2999" w:hanging="191"/>
      </w:pPr>
      <w:rPr>
        <w:rFonts w:hint="default"/>
        <w:lang w:val="vi" w:eastAsia="en-US" w:bidi="ar-SA"/>
      </w:rPr>
    </w:lvl>
    <w:lvl w:ilvl="6">
      <w:numFmt w:val="bullet"/>
      <w:lvlText w:val="•"/>
      <w:lvlJc w:val="left"/>
      <w:pPr>
        <w:ind w:left="3539" w:hanging="191"/>
      </w:pPr>
      <w:rPr>
        <w:rFonts w:hint="default"/>
        <w:lang w:val="vi" w:eastAsia="en-US" w:bidi="ar-SA"/>
      </w:rPr>
    </w:lvl>
    <w:lvl w:ilvl="7">
      <w:numFmt w:val="bullet"/>
      <w:lvlText w:val="•"/>
      <w:lvlJc w:val="left"/>
      <w:pPr>
        <w:ind w:left="4079" w:hanging="191"/>
      </w:pPr>
      <w:rPr>
        <w:rFonts w:hint="default"/>
        <w:lang w:val="vi" w:eastAsia="en-US" w:bidi="ar-SA"/>
      </w:rPr>
    </w:lvl>
    <w:lvl w:ilvl="8">
      <w:numFmt w:val="bullet"/>
      <w:lvlText w:val="•"/>
      <w:lvlJc w:val="left"/>
      <w:pPr>
        <w:ind w:left="4619" w:hanging="191"/>
      </w:pPr>
      <w:rPr>
        <w:rFonts w:hint="default"/>
        <w:lang w:val="vi" w:eastAsia="en-US" w:bidi="ar-SA"/>
      </w:rPr>
    </w:lvl>
  </w:abstractNum>
  <w:abstractNum w:abstractNumId="15">
    <w:nsid w:val="622D31D8"/>
    <w:multiLevelType w:val="multilevel"/>
    <w:tmpl w:val="622D31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6032FD7"/>
    <w:multiLevelType w:val="multilevel"/>
    <w:tmpl w:val="76032FD7"/>
    <w:lvl w:ilvl="0">
      <w:start w:val="10"/>
      <w:numFmt w:val="bullet"/>
      <w:lvlText w:val="-"/>
      <w:lvlJc w:val="left"/>
      <w:pPr>
        <w:ind w:left="1080" w:hanging="360"/>
      </w:pPr>
      <w:rPr>
        <w:rFonts w:ascii="Times New Roman" w:eastAsia="Calibr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nsid w:val="7A6F4F4F"/>
    <w:multiLevelType w:val="multilevel"/>
    <w:tmpl w:val="7A6F4F4F"/>
    <w:lvl w:ilvl="0">
      <w:start w:val="1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4"/>
  </w:num>
  <w:num w:numId="2">
    <w:abstractNumId w:val="3"/>
  </w:num>
  <w:num w:numId="3">
    <w:abstractNumId w:val="14"/>
  </w:num>
  <w:num w:numId="4">
    <w:abstractNumId w:val="2"/>
  </w:num>
  <w:num w:numId="5">
    <w:abstractNumId w:val="9"/>
  </w:num>
  <w:num w:numId="6">
    <w:abstractNumId w:val="13"/>
  </w:num>
  <w:num w:numId="7">
    <w:abstractNumId w:val="15"/>
  </w:num>
  <w:num w:numId="8">
    <w:abstractNumId w:val="10"/>
  </w:num>
  <w:num w:numId="9">
    <w:abstractNumId w:val="1"/>
  </w:num>
  <w:num w:numId="10">
    <w:abstractNumId w:val="0"/>
  </w:num>
  <w:num w:numId="11">
    <w:abstractNumId w:val="11"/>
  </w:num>
  <w:num w:numId="12">
    <w:abstractNumId w:val="5"/>
  </w:num>
  <w:num w:numId="13">
    <w:abstractNumId w:val="6"/>
  </w:num>
  <w:num w:numId="14">
    <w:abstractNumId w:val="12"/>
  </w:num>
  <w:num w:numId="15">
    <w:abstractNumId w:val="16"/>
  </w:num>
  <w:num w:numId="16">
    <w:abstractNumId w:val="17"/>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
  <w:rsids>
    <w:rsidRoot w:val="00341AAD"/>
    <w:rsid w:val="00014EAD"/>
    <w:rsid w:val="00017111"/>
    <w:rsid w:val="00021BDE"/>
    <w:rsid w:val="000B334B"/>
    <w:rsid w:val="000B3983"/>
    <w:rsid w:val="000E2AC3"/>
    <w:rsid w:val="000F0698"/>
    <w:rsid w:val="001135D2"/>
    <w:rsid w:val="00133D95"/>
    <w:rsid w:val="001877B2"/>
    <w:rsid w:val="001A1555"/>
    <w:rsid w:val="001A5A79"/>
    <w:rsid w:val="001A6085"/>
    <w:rsid w:val="001B56FC"/>
    <w:rsid w:val="001F6C29"/>
    <w:rsid w:val="0025576E"/>
    <w:rsid w:val="002A4094"/>
    <w:rsid w:val="002E11F9"/>
    <w:rsid w:val="002E75B3"/>
    <w:rsid w:val="003328B0"/>
    <w:rsid w:val="00341AAD"/>
    <w:rsid w:val="00353B25"/>
    <w:rsid w:val="00462315"/>
    <w:rsid w:val="00470A6F"/>
    <w:rsid w:val="00477A07"/>
    <w:rsid w:val="0049489B"/>
    <w:rsid w:val="00530E28"/>
    <w:rsid w:val="00542A44"/>
    <w:rsid w:val="0057163D"/>
    <w:rsid w:val="00634A8E"/>
    <w:rsid w:val="006470A1"/>
    <w:rsid w:val="00670ABA"/>
    <w:rsid w:val="00676B80"/>
    <w:rsid w:val="006A0043"/>
    <w:rsid w:val="006C6D0A"/>
    <w:rsid w:val="006E0E25"/>
    <w:rsid w:val="00752594"/>
    <w:rsid w:val="007938DA"/>
    <w:rsid w:val="007B05EF"/>
    <w:rsid w:val="008019B7"/>
    <w:rsid w:val="008A6435"/>
    <w:rsid w:val="008A6761"/>
    <w:rsid w:val="00930CED"/>
    <w:rsid w:val="00971BB8"/>
    <w:rsid w:val="009B0768"/>
    <w:rsid w:val="009D6985"/>
    <w:rsid w:val="009E7B8F"/>
    <w:rsid w:val="00A10708"/>
    <w:rsid w:val="00A76717"/>
    <w:rsid w:val="00A865FE"/>
    <w:rsid w:val="00A93C1D"/>
    <w:rsid w:val="00B00701"/>
    <w:rsid w:val="00B50CBB"/>
    <w:rsid w:val="00B675C7"/>
    <w:rsid w:val="00BC419B"/>
    <w:rsid w:val="00C36100"/>
    <w:rsid w:val="00C47CD6"/>
    <w:rsid w:val="00C502CC"/>
    <w:rsid w:val="00C84219"/>
    <w:rsid w:val="00CB7235"/>
    <w:rsid w:val="00CF1492"/>
    <w:rsid w:val="00D16CE7"/>
    <w:rsid w:val="00D501B4"/>
    <w:rsid w:val="00E46B55"/>
    <w:rsid w:val="00E87BF2"/>
    <w:rsid w:val="00ED15DE"/>
    <w:rsid w:val="00EE3D8F"/>
    <w:rsid w:val="00F46A08"/>
    <w:rsid w:val="00F54751"/>
    <w:rsid w:val="00F8754D"/>
    <w:rsid w:val="00FD7225"/>
    <w:rsid w:val="00FF196E"/>
    <w:rsid w:val="043B2184"/>
    <w:rsid w:val="052F7D10"/>
    <w:rsid w:val="07EA2554"/>
    <w:rsid w:val="08011229"/>
    <w:rsid w:val="08FA79CA"/>
    <w:rsid w:val="09FC4E43"/>
    <w:rsid w:val="0AEE3188"/>
    <w:rsid w:val="0DFD2082"/>
    <w:rsid w:val="0F486974"/>
    <w:rsid w:val="10091C47"/>
    <w:rsid w:val="10B87CFC"/>
    <w:rsid w:val="11AE711F"/>
    <w:rsid w:val="11D861DF"/>
    <w:rsid w:val="1314659A"/>
    <w:rsid w:val="13A73DC3"/>
    <w:rsid w:val="17F8079D"/>
    <w:rsid w:val="18DD2DCE"/>
    <w:rsid w:val="1B086E0E"/>
    <w:rsid w:val="1B8737C4"/>
    <w:rsid w:val="1E3067A4"/>
    <w:rsid w:val="1E707F7D"/>
    <w:rsid w:val="1E754405"/>
    <w:rsid w:val="200076BB"/>
    <w:rsid w:val="20381FC8"/>
    <w:rsid w:val="21312D05"/>
    <w:rsid w:val="21ED3F45"/>
    <w:rsid w:val="224A0967"/>
    <w:rsid w:val="22B64A87"/>
    <w:rsid w:val="22BD1FD6"/>
    <w:rsid w:val="23885487"/>
    <w:rsid w:val="23C13901"/>
    <w:rsid w:val="25021A78"/>
    <w:rsid w:val="251903EC"/>
    <w:rsid w:val="258032F3"/>
    <w:rsid w:val="26B35A80"/>
    <w:rsid w:val="26FD52F2"/>
    <w:rsid w:val="27CC075D"/>
    <w:rsid w:val="27DB1DA8"/>
    <w:rsid w:val="28EF36B9"/>
    <w:rsid w:val="29430303"/>
    <w:rsid w:val="29EF47DE"/>
    <w:rsid w:val="2B677CB1"/>
    <w:rsid w:val="2B9E502F"/>
    <w:rsid w:val="2BC32FF0"/>
    <w:rsid w:val="2BC5711C"/>
    <w:rsid w:val="2BCC4743"/>
    <w:rsid w:val="2BD43FF7"/>
    <w:rsid w:val="2C2C6A74"/>
    <w:rsid w:val="2D322913"/>
    <w:rsid w:val="2E365D60"/>
    <w:rsid w:val="2E5C3700"/>
    <w:rsid w:val="303462B6"/>
    <w:rsid w:val="30F27273"/>
    <w:rsid w:val="31D97A6F"/>
    <w:rsid w:val="32203B85"/>
    <w:rsid w:val="345635A3"/>
    <w:rsid w:val="34B623FA"/>
    <w:rsid w:val="35653256"/>
    <w:rsid w:val="3569611B"/>
    <w:rsid w:val="36514089"/>
    <w:rsid w:val="366614CD"/>
    <w:rsid w:val="385E247B"/>
    <w:rsid w:val="38AC5089"/>
    <w:rsid w:val="38DE1AD3"/>
    <w:rsid w:val="39D43250"/>
    <w:rsid w:val="3ABB3287"/>
    <w:rsid w:val="3BD42B6A"/>
    <w:rsid w:val="3BEB75DB"/>
    <w:rsid w:val="3C0122F0"/>
    <w:rsid w:val="3CA12BCD"/>
    <w:rsid w:val="3CF6266C"/>
    <w:rsid w:val="3D1E0A12"/>
    <w:rsid w:val="3D4F3651"/>
    <w:rsid w:val="3D99601D"/>
    <w:rsid w:val="3F8E2A83"/>
    <w:rsid w:val="3FB34EBA"/>
    <w:rsid w:val="3FF51BE2"/>
    <w:rsid w:val="40FF1BB1"/>
    <w:rsid w:val="41D014BE"/>
    <w:rsid w:val="42771844"/>
    <w:rsid w:val="43B75553"/>
    <w:rsid w:val="43CC7746"/>
    <w:rsid w:val="444D481C"/>
    <w:rsid w:val="45093CE9"/>
    <w:rsid w:val="45290D3C"/>
    <w:rsid w:val="45AE0B88"/>
    <w:rsid w:val="465E5C2B"/>
    <w:rsid w:val="47596A1D"/>
    <w:rsid w:val="48DB3E32"/>
    <w:rsid w:val="48E1680F"/>
    <w:rsid w:val="49456B1A"/>
    <w:rsid w:val="497E6329"/>
    <w:rsid w:val="4A2C2648"/>
    <w:rsid w:val="4A346F9C"/>
    <w:rsid w:val="4AEC2A0A"/>
    <w:rsid w:val="4B9862B4"/>
    <w:rsid w:val="4B9B217E"/>
    <w:rsid w:val="4CB65A4D"/>
    <w:rsid w:val="4D6E11CA"/>
    <w:rsid w:val="4E6F67B2"/>
    <w:rsid w:val="4F344985"/>
    <w:rsid w:val="50173901"/>
    <w:rsid w:val="50B7477B"/>
    <w:rsid w:val="50EA6DB9"/>
    <w:rsid w:val="53212584"/>
    <w:rsid w:val="5413362D"/>
    <w:rsid w:val="54216091"/>
    <w:rsid w:val="54691D09"/>
    <w:rsid w:val="5542502E"/>
    <w:rsid w:val="554D7350"/>
    <w:rsid w:val="58190E5C"/>
    <w:rsid w:val="586E7291"/>
    <w:rsid w:val="58E85588"/>
    <w:rsid w:val="5BC364D7"/>
    <w:rsid w:val="5CA14C1B"/>
    <w:rsid w:val="5CD81EB8"/>
    <w:rsid w:val="5DE414A1"/>
    <w:rsid w:val="5E6D5183"/>
    <w:rsid w:val="5EE12B64"/>
    <w:rsid w:val="5FA6361D"/>
    <w:rsid w:val="5FDA5FCE"/>
    <w:rsid w:val="5FF45951"/>
    <w:rsid w:val="60DA125A"/>
    <w:rsid w:val="613A185B"/>
    <w:rsid w:val="61E27D97"/>
    <w:rsid w:val="61EE34AA"/>
    <w:rsid w:val="624E53D8"/>
    <w:rsid w:val="62676A07"/>
    <w:rsid w:val="64D4607B"/>
    <w:rsid w:val="65231D3C"/>
    <w:rsid w:val="65991973"/>
    <w:rsid w:val="667A5B17"/>
    <w:rsid w:val="67AB0EEE"/>
    <w:rsid w:val="67EC6B97"/>
    <w:rsid w:val="697E4D30"/>
    <w:rsid w:val="698613A6"/>
    <w:rsid w:val="6A557981"/>
    <w:rsid w:val="6AC840CC"/>
    <w:rsid w:val="6B3E66B1"/>
    <w:rsid w:val="6C0B0461"/>
    <w:rsid w:val="6F08394B"/>
    <w:rsid w:val="6F0A55F2"/>
    <w:rsid w:val="713524C7"/>
    <w:rsid w:val="71C54335"/>
    <w:rsid w:val="72C85744"/>
    <w:rsid w:val="731728E0"/>
    <w:rsid w:val="733B7399"/>
    <w:rsid w:val="73D06178"/>
    <w:rsid w:val="740D0E8E"/>
    <w:rsid w:val="74985B81"/>
    <w:rsid w:val="74A95B1F"/>
    <w:rsid w:val="753352D6"/>
    <w:rsid w:val="75534E3C"/>
    <w:rsid w:val="758D0E68"/>
    <w:rsid w:val="773F0B01"/>
    <w:rsid w:val="77EF00D7"/>
    <w:rsid w:val="784F2599"/>
    <w:rsid w:val="79383192"/>
    <w:rsid w:val="7999326D"/>
    <w:rsid w:val="7AD60415"/>
    <w:rsid w:val="7B6960EC"/>
    <w:rsid w:val="7CF4298E"/>
    <w:rsid w:val="7D2C1135"/>
    <w:rsid w:val="7D581E22"/>
    <w:rsid w:val="7D885400"/>
    <w:rsid w:val="7E11268B"/>
    <w:rsid w:val="7EDA4792"/>
    <w:rsid w:val="7F0445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5" fillcolor="white">
      <v:fill color="white"/>
    </o:shapedefaults>
    <o:shapelayout v:ext="edit">
      <o:idmap v:ext="edit" data="1"/>
      <o:rules v:ext="edit">
        <o:r id="V:Rule1" type="connector" idref="#Straight Arrow Connector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Hyperlink" w:qFormat="1"/>
    <w:lsdException w:name="FollowedHyperlink" w:qFormat="1"/>
    <w:lsdException w:name="Strong" w:semiHidden="0" w:uiPriority="0"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76" w:lineRule="auto"/>
    </w:pPr>
    <w:rPr>
      <w:rFonts w:eastAsiaTheme="minorHAnsi" w:cstheme="minorBidi"/>
      <w:sz w:val="28"/>
      <w:szCs w:val="22"/>
    </w:rPr>
  </w:style>
  <w:style w:type="paragraph" w:styleId="Heading1">
    <w:name w:val="heading 1"/>
    <w:basedOn w:val="Normal"/>
    <w:uiPriority w:val="1"/>
    <w:qFormat/>
    <w:pPr>
      <w:ind w:left="880" w:hanging="466"/>
      <w:outlineLvl w:val="0"/>
    </w:pPr>
    <w:rPr>
      <w:rFonts w:eastAsia="Times New Roman" w:cs="Times New Roman"/>
      <w:b/>
      <w:bCs/>
      <w:szCs w:val="28"/>
      <w:lang w:val="vi"/>
    </w:rPr>
  </w:style>
  <w:style w:type="paragraph" w:styleId="Heading2">
    <w:name w:val="heading 2"/>
    <w:basedOn w:val="Normal"/>
    <w:next w:val="Normal"/>
    <w:link w:val="Heading2Char"/>
    <w:uiPriority w:val="9"/>
    <w:semiHidden/>
    <w:unhideWhenUsed/>
    <w:qFormat/>
    <w:pPr>
      <w:keepNext/>
      <w:keepLines/>
      <w:spacing w:before="200" w:after="0" w:line="25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uiPriority w:val="1"/>
    <w:qFormat/>
    <w:pPr>
      <w:ind w:left="414"/>
      <w:outlineLvl w:val="2"/>
    </w:pPr>
    <w:rPr>
      <w:rFonts w:eastAsia="Times New Roman" w:cs="Times New Roman"/>
      <w:b/>
      <w:bCs/>
      <w:i/>
      <w:iCs/>
      <w:szCs w:val="28"/>
      <w:lang w:val="vi"/>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lang w:eastAsia="ja-JP"/>
    </w:rPr>
  </w:style>
  <w:style w:type="paragraph" w:styleId="Heading5">
    <w:name w:val="heading 5"/>
    <w:basedOn w:val="Normal"/>
    <w:next w:val="Normal"/>
    <w:link w:val="Heading5Char"/>
    <w:uiPriority w:val="9"/>
    <w:semiHidden/>
    <w:unhideWhenUsed/>
    <w:qFormat/>
    <w:pPr>
      <w:widowControl w:val="0"/>
      <w:autoSpaceDE w:val="0"/>
      <w:autoSpaceDN w:val="0"/>
      <w:spacing w:before="72" w:after="0" w:line="240" w:lineRule="auto"/>
      <w:ind w:left="1090" w:hanging="240"/>
      <w:jc w:val="both"/>
      <w:outlineLvl w:val="4"/>
    </w:pPr>
    <w:rPr>
      <w:rFonts w:eastAsia="Times New Roman" w:cs="Times New Roman"/>
      <w:b/>
      <w:bCs/>
      <w:sz w:val="24"/>
      <w:szCs w:val="24"/>
    </w:rPr>
  </w:style>
  <w:style w:type="paragraph" w:styleId="Heading6">
    <w:name w:val="heading 6"/>
    <w:basedOn w:val="Normal"/>
    <w:next w:val="Normal"/>
    <w:link w:val="Heading6Char"/>
    <w:uiPriority w:val="9"/>
    <w:semiHidden/>
    <w:unhideWhenUsed/>
    <w:qFormat/>
    <w:pPr>
      <w:widowControl w:val="0"/>
      <w:autoSpaceDE w:val="0"/>
      <w:autoSpaceDN w:val="0"/>
      <w:spacing w:before="112" w:after="0" w:line="240" w:lineRule="auto"/>
      <w:ind w:left="1270" w:hanging="420"/>
      <w:jc w:val="both"/>
      <w:outlineLvl w:val="5"/>
    </w:pPr>
    <w:rPr>
      <w:rFonts w:eastAsia="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eastAsiaTheme="minorEastAsia" w:hAnsi="Tahoma" w:cs="Tahoma"/>
      <w:sz w:val="16"/>
      <w:szCs w:val="16"/>
      <w:lang w:eastAsia="ja-JP"/>
    </w:rPr>
  </w:style>
  <w:style w:type="paragraph" w:styleId="BodyText">
    <w:name w:val="Body Text"/>
    <w:basedOn w:val="Normal"/>
    <w:link w:val="BodyTextChar"/>
    <w:uiPriority w:val="99"/>
    <w:unhideWhenUsed/>
    <w:qFormat/>
    <w:pPr>
      <w:widowControl w:val="0"/>
      <w:autoSpaceDE w:val="0"/>
      <w:autoSpaceDN w:val="0"/>
      <w:spacing w:before="61" w:after="0" w:line="240" w:lineRule="auto"/>
      <w:ind w:left="1020" w:firstLine="283"/>
    </w:pPr>
    <w:rPr>
      <w:rFonts w:eastAsia="Times New Roman" w:cs="Times New Roman"/>
      <w:sz w:val="24"/>
      <w:szCs w:val="24"/>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semiHidden/>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eastAsia="SimSun" w:cs="Times New Roman"/>
      <w:sz w:val="24"/>
      <w:szCs w:val="24"/>
      <w:lang w:eastAsia="zh-CN"/>
    </w:rPr>
  </w:style>
  <w:style w:type="character" w:styleId="Strong">
    <w:name w:val="Strong"/>
    <w:basedOn w:val="DefaultParagraphFont"/>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uiPriority w:val="10"/>
    <w:qFormat/>
    <w:pPr>
      <w:spacing w:before="240" w:after="240"/>
      <w:jc w:val="center"/>
    </w:pPr>
    <w:rPr>
      <w:rFonts w:eastAsia="Times New Roman"/>
      <w:b/>
      <w:spacing w:val="-10"/>
      <w:kern w:val="28"/>
      <w:szCs w:val="56"/>
      <w:lang w:val="vi-VN" w:eastAsia="en-GB"/>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color w:val="4472C4" w:themeColor="accent1"/>
      <w:sz w:val="26"/>
      <w:szCs w:val="26"/>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472C4" w:themeColor="accent1"/>
      <w:lang w:eastAsia="ja-JP"/>
    </w:rPr>
  </w:style>
  <w:style w:type="character" w:customStyle="1" w:styleId="Heading5Char">
    <w:name w:val="Heading 5 Char"/>
    <w:basedOn w:val="DefaultParagraphFont"/>
    <w:link w:val="Heading5"/>
    <w:uiPriority w:val="9"/>
    <w:semiHidden/>
    <w:qFormat/>
    <w:rPr>
      <w:rFonts w:eastAsia="Times New Roman" w:cs="Times New Roman"/>
      <w:b/>
      <w:bCs/>
      <w:sz w:val="24"/>
      <w:szCs w:val="24"/>
    </w:rPr>
  </w:style>
  <w:style w:type="character" w:customStyle="1" w:styleId="Heading6Char">
    <w:name w:val="Heading 6 Char"/>
    <w:basedOn w:val="DefaultParagraphFont"/>
    <w:link w:val="Heading6"/>
    <w:uiPriority w:val="9"/>
    <w:semiHidden/>
    <w:qFormat/>
    <w:rPr>
      <w:rFonts w:eastAsia="Times New Roman" w:cs="Times New Roman"/>
      <w:b/>
      <w:bCs/>
      <w:i/>
      <w:iCs/>
      <w:sz w:val="24"/>
      <w:szCs w:val="24"/>
    </w:rPr>
  </w:style>
  <w:style w:type="paragraph" w:customStyle="1" w:styleId="msonormal0">
    <w:name w:val="msonormal"/>
    <w:uiPriority w:val="99"/>
    <w:qFormat/>
    <w:pPr>
      <w:spacing w:before="100" w:beforeAutospacing="1" w:after="100" w:afterAutospacing="1"/>
    </w:pPr>
    <w:rPr>
      <w:sz w:val="24"/>
      <w:szCs w:val="24"/>
      <w:lang w:eastAsia="zh-CN"/>
    </w:rPr>
  </w:style>
  <w:style w:type="character" w:customStyle="1" w:styleId="BodyTextChar">
    <w:name w:val="Body Text Char"/>
    <w:basedOn w:val="DefaultParagraphFont"/>
    <w:link w:val="BodyText"/>
    <w:uiPriority w:val="99"/>
    <w:qFormat/>
    <w:rPr>
      <w:rFonts w:eastAsia="Times New Roman" w:cs="Times New Roman"/>
      <w:sz w:val="24"/>
      <w:szCs w:val="24"/>
    </w:rPr>
  </w:style>
  <w:style w:type="character" w:customStyle="1" w:styleId="BalloonTextChar">
    <w:name w:val="Balloon Text Char"/>
    <w:basedOn w:val="DefaultParagraphFont"/>
    <w:link w:val="BalloonText"/>
    <w:uiPriority w:val="99"/>
    <w:semiHidden/>
    <w:qFormat/>
    <w:rPr>
      <w:rFonts w:ascii="Tahoma" w:eastAsiaTheme="minorEastAsia" w:hAnsi="Tahoma" w:cs="Tahoma"/>
      <w:sz w:val="16"/>
      <w:szCs w:val="16"/>
      <w:lang w:eastAsia="ja-JP"/>
    </w:rPr>
  </w:style>
  <w:style w:type="paragraph" w:styleId="NoSpacing">
    <w:name w:val="No Spacing"/>
    <w:basedOn w:val="Normal"/>
    <w:uiPriority w:val="1"/>
    <w:qFormat/>
    <w:pPr>
      <w:spacing w:after="0" w:line="240" w:lineRule="auto"/>
    </w:pPr>
    <w:rPr>
      <w:rFonts w:asciiTheme="minorHAnsi" w:hAnsiTheme="minorHAnsi"/>
      <w:sz w:val="22"/>
    </w:rPr>
  </w:style>
  <w:style w:type="paragraph" w:styleId="ListParagraph">
    <w:name w:val="List Paragraph"/>
    <w:basedOn w:val="Normal"/>
    <w:link w:val="ListParagraphChar"/>
    <w:uiPriority w:val="34"/>
    <w:qFormat/>
    <w:pPr>
      <w:widowControl w:val="0"/>
      <w:autoSpaceDE w:val="0"/>
      <w:autoSpaceDN w:val="0"/>
      <w:spacing w:before="61" w:after="0" w:line="240" w:lineRule="auto"/>
      <w:ind w:left="1020" w:firstLine="283"/>
      <w:jc w:val="both"/>
    </w:pPr>
    <w:rPr>
      <w:rFonts w:eastAsia="Times New Roman" w:cs="Times New Roman"/>
      <w:sz w:val="22"/>
    </w:rPr>
  </w:style>
  <w:style w:type="character" w:customStyle="1" w:styleId="Heading40">
    <w:name w:val="Heading #4_"/>
    <w:basedOn w:val="DefaultParagraphFont"/>
    <w:link w:val="Heading41"/>
    <w:qFormat/>
    <w:locked/>
    <w:rPr>
      <w:rFonts w:eastAsia="Times New Roman" w:cs="Times New Roman"/>
      <w:color w:val="D71820"/>
      <w:sz w:val="38"/>
      <w:szCs w:val="38"/>
      <w:shd w:val="clear" w:color="auto" w:fill="FFFFFF"/>
    </w:rPr>
  </w:style>
  <w:style w:type="paragraph" w:customStyle="1" w:styleId="Heading41">
    <w:name w:val="Heading #4"/>
    <w:basedOn w:val="Normal"/>
    <w:link w:val="Heading40"/>
    <w:qFormat/>
    <w:pPr>
      <w:widowControl w:val="0"/>
      <w:shd w:val="clear" w:color="auto" w:fill="FFFFFF"/>
      <w:spacing w:after="60" w:line="240" w:lineRule="auto"/>
      <w:jc w:val="center"/>
      <w:outlineLvl w:val="3"/>
    </w:pPr>
    <w:rPr>
      <w:rFonts w:eastAsia="Times New Roman" w:cs="Times New Roman"/>
      <w:color w:val="D71820"/>
      <w:sz w:val="38"/>
      <w:szCs w:val="38"/>
    </w:rPr>
  </w:style>
  <w:style w:type="character" w:customStyle="1" w:styleId="Picturecaption">
    <w:name w:val="Picture caption_"/>
    <w:basedOn w:val="DefaultParagraphFont"/>
    <w:link w:val="Picturecaption0"/>
    <w:qFormat/>
    <w:locked/>
    <w:rPr>
      <w:rFonts w:ascii="Arial" w:eastAsia="Arial" w:hAnsi="Arial" w:cs="Arial"/>
      <w:color w:val="231F20"/>
      <w:shd w:val="clear" w:color="auto" w:fill="FFFFFF"/>
    </w:rPr>
  </w:style>
  <w:style w:type="paragraph" w:customStyle="1" w:styleId="Picturecaption0">
    <w:name w:val="Picture caption"/>
    <w:basedOn w:val="Normal"/>
    <w:link w:val="Picturecaption"/>
    <w:qFormat/>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qFormat/>
    <w:rPr>
      <w:rFonts w:asciiTheme="minorHAnsi" w:hAnsiTheme="minorHAnsi" w:cs="Calibri" w:hint="default"/>
      <w:sz w:val="22"/>
    </w:rPr>
  </w:style>
  <w:style w:type="table" w:customStyle="1" w:styleId="2">
    <w:name w:val="2"/>
    <w:basedOn w:val="TableNormal"/>
    <w:qFormat/>
    <w:pPr>
      <w:widowControl w:val="0"/>
    </w:pPr>
    <w:rPr>
      <w:rFonts w:ascii="Courier New" w:eastAsia="Times New Roman" w:hAnsi="Courier New" w:cs="Courier New"/>
      <w:kern w:val="2"/>
      <w:sz w:val="24"/>
      <w:szCs w:val="24"/>
      <w:lang w:val="vi-VN" w:eastAsia="en-GB"/>
    </w:rPr>
    <w:tblPr>
      <w:tblInd w:w="0" w:type="dxa"/>
      <w:tblCellMar>
        <w:top w:w="0" w:type="dxa"/>
        <w:left w:w="108" w:type="dxa"/>
        <w:bottom w:w="0" w:type="dxa"/>
        <w:right w:w="108" w:type="dxa"/>
      </w:tblCellMar>
    </w:tblPr>
  </w:style>
  <w:style w:type="character" w:customStyle="1" w:styleId="ListParagraphChar">
    <w:name w:val="List Paragraph Char"/>
    <w:link w:val="ListParagraph"/>
    <w:uiPriority w:val="34"/>
    <w:qFormat/>
    <w:locked/>
    <w:rPr>
      <w:rFonts w:eastAsia="Times New Roman" w:cs="Times New Roman"/>
      <w:sz w:val="22"/>
    </w:r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cs="Times New Roman"/>
      <w:sz w:val="22"/>
    </w:rPr>
  </w:style>
  <w:style w:type="table" w:customStyle="1" w:styleId="TableGrid11">
    <w:name w:val="Table Grid11"/>
    <w:basedOn w:val="TableNormal"/>
    <w:uiPriority w:val="59"/>
    <w:qFormat/>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qFormat/>
    <w:rPr>
      <w:rFonts w:ascii="Calibri" w:eastAsia="MS Mincho" w:hAnsi="Calibri"/>
      <w:kern w:val="2"/>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rPr>
      <w:rFonts w:eastAsia="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25">
    <w:name w:val="_Style 25"/>
    <w:basedOn w:val="TableNormal"/>
    <w:qFormat/>
    <w:rPr>
      <w:rFonts w:ascii="Courier New" w:eastAsia="Courier New" w:hAnsi="Courier New" w:cs="Courier New"/>
    </w:rPr>
    <w:tblPr>
      <w:tblInd w:w="0" w:type="dxa"/>
      <w:tblCellMar>
        <w:top w:w="0" w:type="dxa"/>
        <w:left w:w="108" w:type="dxa"/>
        <w:bottom w:w="0" w:type="dxa"/>
        <w:right w:w="108" w:type="dxa"/>
      </w:tblCellMar>
    </w:tblPr>
  </w:style>
  <w:style w:type="table" w:customStyle="1" w:styleId="Style50">
    <w:name w:val="_Style 50"/>
    <w:basedOn w:val="TableNormal"/>
    <w:qFormat/>
    <w:tblPr>
      <w:tblInd w:w="0" w:type="dxa"/>
      <w:tblCellMar>
        <w:top w:w="0" w:type="dxa"/>
        <w:left w:w="108" w:type="dxa"/>
        <w:bottom w:w="0" w:type="dxa"/>
        <w:right w:w="108" w:type="dxa"/>
      </w:tblCellMar>
    </w:tblPr>
  </w:style>
  <w:style w:type="paragraph" w:customStyle="1" w:styleId="Bodytext2">
    <w:name w:val="Body text (2)"/>
    <w:basedOn w:val="Normal"/>
    <w:qFormat/>
    <w:pPr>
      <w:widowControl w:val="0"/>
      <w:shd w:val="clear" w:color="auto" w:fill="FFFFFF"/>
      <w:spacing w:after="80" w:line="288" w:lineRule="auto"/>
      <w:ind w:firstLine="440"/>
    </w:pPr>
    <w:rPr>
      <w:rFonts w:ascii="Arial" w:eastAsia="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youtu.be/Gh6-fD0Tyi8" TargetMode="External"/><Relationship Id="rId29" Type="http://schemas.openxmlformats.org/officeDocument/2006/relationships/hyperlink" Target="https://youtu.be/uerMIVP-n5Q"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youtu.be/NSnkb1IAjbE" TargetMode="Externa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71</Pages>
  <Words>16929</Words>
  <Characters>96497</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RedStar</cp:lastModifiedBy>
  <cp:revision>25</cp:revision>
  <dcterms:created xsi:type="dcterms:W3CDTF">2024-08-28T05:48:00Z</dcterms:created>
  <dcterms:modified xsi:type="dcterms:W3CDTF">2025-09-21T13:11:00Z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5CE276D00C054320BEF8935105D3BC24_12</vt:lpwstr>
  </property>
</Properties>
</file>